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0AFDB" w14:textId="77777777" w:rsidR="00504EEE" w:rsidRDefault="00504EEE" w:rsidP="009C3BC1">
      <w:pPr>
        <w:rPr>
          <w:sz w:val="32"/>
          <w:szCs w:val="32"/>
        </w:rPr>
      </w:pPr>
    </w:p>
    <w:p w14:paraId="170923B2" w14:textId="53A4D4FE" w:rsidR="00504EEE" w:rsidRPr="00504EEE" w:rsidRDefault="00504EEE" w:rsidP="009C3BC1">
      <w:pPr>
        <w:rPr>
          <w:rFonts w:ascii="Georgia" w:hAnsi="Georgia"/>
          <w:sz w:val="40"/>
          <w:szCs w:val="40"/>
        </w:rPr>
      </w:pPr>
      <w:r w:rsidRPr="00504EEE">
        <w:rPr>
          <w:rFonts w:ascii="Georgia" w:hAnsi="Georgia"/>
          <w:sz w:val="40"/>
          <w:szCs w:val="40"/>
        </w:rPr>
        <w:t>Stödbilder och ordkorgar</w:t>
      </w:r>
    </w:p>
    <w:p w14:paraId="57C7E028" w14:textId="0D3BB7CA" w:rsidR="00504EEE" w:rsidRDefault="00A9531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Detta dokument innehåller material som hör ihop med </w:t>
      </w:r>
      <w:proofErr w:type="spellStart"/>
      <w:r w:rsidRPr="00A9531E">
        <w:rPr>
          <w:rFonts w:ascii="Georgia" w:hAnsi="Georgia"/>
          <w:i/>
          <w:iCs/>
          <w:sz w:val="24"/>
          <w:szCs w:val="24"/>
        </w:rPr>
        <w:t>Ordarbete</w:t>
      </w:r>
      <w:proofErr w:type="spellEnd"/>
      <w:r w:rsidRPr="00A9531E">
        <w:rPr>
          <w:rFonts w:ascii="Georgia" w:hAnsi="Georgia"/>
          <w:i/>
          <w:iCs/>
          <w:sz w:val="24"/>
          <w:szCs w:val="24"/>
        </w:rPr>
        <w:t xml:space="preserve"> 1</w:t>
      </w:r>
      <w:r>
        <w:rPr>
          <w:rFonts w:ascii="Georgia" w:hAnsi="Georgia"/>
          <w:i/>
          <w:iCs/>
          <w:sz w:val="24"/>
          <w:szCs w:val="24"/>
        </w:rPr>
        <w:t xml:space="preserve"> – att öppna upp ordförrådet</w:t>
      </w:r>
      <w:r>
        <w:rPr>
          <w:rFonts w:ascii="Georgia" w:hAnsi="Georgia"/>
          <w:sz w:val="24"/>
          <w:szCs w:val="24"/>
        </w:rPr>
        <w:t xml:space="preserve">. Nedan finns bland annat sex </w:t>
      </w:r>
      <w:r w:rsidRPr="00A9531E">
        <w:rPr>
          <w:rFonts w:ascii="Georgia" w:hAnsi="Georgia"/>
          <w:b/>
          <w:bCs/>
          <w:sz w:val="24"/>
          <w:szCs w:val="24"/>
        </w:rPr>
        <w:t>stödbilder</w:t>
      </w:r>
      <w:r w:rsidR="00504EEE" w:rsidRPr="00504EEE">
        <w:rPr>
          <w:rFonts w:ascii="Georgia" w:hAnsi="Georgia"/>
          <w:sz w:val="24"/>
          <w:szCs w:val="24"/>
        </w:rPr>
        <w:t xml:space="preserve">. Varje stödbild finns i tre versioner: 1) bara bilden, 2) bilden med angivna minnesplatser, 3) bilden med numrerade minnesplatser. Det är bild 3 som rekommenderas för utskrift på A3 eller större format för användning i undervisningen med ordpromenader. </w:t>
      </w:r>
      <w:r>
        <w:rPr>
          <w:rFonts w:ascii="Georgia" w:hAnsi="Georgia"/>
          <w:sz w:val="24"/>
          <w:szCs w:val="24"/>
        </w:rPr>
        <w:t xml:space="preserve">I dokumentet finns också </w:t>
      </w:r>
      <w:r w:rsidRPr="00A9531E">
        <w:rPr>
          <w:rFonts w:ascii="Georgia" w:hAnsi="Georgia"/>
          <w:b/>
          <w:bCs/>
          <w:sz w:val="24"/>
          <w:szCs w:val="24"/>
        </w:rPr>
        <w:t>ordkorgar</w:t>
      </w:r>
      <w:r>
        <w:rPr>
          <w:rFonts w:ascii="Georgia" w:hAnsi="Georgia"/>
          <w:sz w:val="24"/>
          <w:szCs w:val="24"/>
        </w:rPr>
        <w:t xml:space="preserve">, det vill säga samlingar av ord att skapa ordpromenader av.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775"/>
        <w:gridCol w:w="7366"/>
        <w:gridCol w:w="851"/>
      </w:tblGrid>
      <w:tr w:rsidR="00D545AA" w14:paraId="129C0BE2" w14:textId="77777777" w:rsidTr="00D54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86" w:type="dxa"/>
          </w:tcPr>
          <w:p w14:paraId="35EA12BD" w14:textId="660898B0" w:rsidR="00D545AA" w:rsidRDefault="00D545AA">
            <w:pPr>
              <w:rPr>
                <w:rFonts w:ascii="Georgia" w:hAnsi="Georgia"/>
                <w:bCs/>
                <w:sz w:val="24"/>
                <w:szCs w:val="24"/>
              </w:rPr>
            </w:pPr>
            <w:r w:rsidRPr="00192483">
              <w:rPr>
                <w:rFonts w:ascii="Georgia" w:hAnsi="Georgia"/>
                <w:b w:val="0"/>
                <w:bCs/>
                <w:sz w:val="24"/>
                <w:szCs w:val="24"/>
              </w:rPr>
              <w:t>Detta dokument innehåller två sorters material</w:t>
            </w:r>
            <w:r>
              <w:rPr>
                <w:rFonts w:ascii="Georgia" w:hAnsi="Georgia"/>
                <w:b w:val="0"/>
                <w:bCs/>
                <w:sz w:val="24"/>
                <w:szCs w:val="24"/>
              </w:rPr>
              <w:t>:</w:t>
            </w:r>
          </w:p>
          <w:p w14:paraId="28870914" w14:textId="77777777" w:rsidR="00D545AA" w:rsidRPr="00192483" w:rsidRDefault="00D545AA">
            <w:pPr>
              <w:rPr>
                <w:rFonts w:ascii="Georgia" w:hAnsi="Georgia"/>
                <w:b w:val="0"/>
                <w:bCs/>
                <w:sz w:val="24"/>
                <w:szCs w:val="24"/>
              </w:rPr>
            </w:pPr>
          </w:p>
          <w:p w14:paraId="1ADB5A4A" w14:textId="2E982FC2" w:rsidR="00D545AA" w:rsidRPr="00192483" w:rsidRDefault="00D545AA" w:rsidP="00504EEE">
            <w:pPr>
              <w:pStyle w:val="Liststycke"/>
              <w:numPr>
                <w:ilvl w:val="0"/>
                <w:numId w:val="47"/>
              </w:numPr>
              <w:rPr>
                <w:rFonts w:ascii="Georgia" w:hAnsi="Georgia"/>
                <w:b w:val="0"/>
                <w:bCs/>
                <w:sz w:val="24"/>
                <w:szCs w:val="24"/>
              </w:rPr>
            </w:pPr>
            <w:r w:rsidRPr="00192483">
              <w:rPr>
                <w:rFonts w:ascii="Georgia" w:hAnsi="Georgia"/>
                <w:b w:val="0"/>
                <w:bCs/>
                <w:sz w:val="24"/>
                <w:szCs w:val="24"/>
              </w:rPr>
              <w:t>Sex stödbilder. Varje stödbild finns i tre versioner: a) bara bilden, b) bilden med angivna minnesplatser, c) bilden med numrerade minnesplatser. Det är bild 3 som rekommenderas för utskrift på A3 eller större format för användning i undervisningen med ordpromenader.</w:t>
            </w:r>
          </w:p>
          <w:p w14:paraId="0653B291" w14:textId="77777777" w:rsidR="00D545AA" w:rsidRDefault="00D545AA" w:rsidP="00192483">
            <w:pPr>
              <w:pStyle w:val="Liststycke"/>
              <w:numPr>
                <w:ilvl w:val="0"/>
                <w:numId w:val="0"/>
              </w:numPr>
              <w:ind w:left="720"/>
              <w:rPr>
                <w:rFonts w:ascii="Georgia" w:hAnsi="Georgia"/>
                <w:bCs/>
                <w:sz w:val="24"/>
                <w:szCs w:val="24"/>
              </w:rPr>
            </w:pPr>
          </w:p>
          <w:p w14:paraId="39160635" w14:textId="77777777" w:rsidR="00D545AA" w:rsidRPr="00F32EC5" w:rsidRDefault="00D545AA" w:rsidP="00F32EC5">
            <w:pPr>
              <w:rPr>
                <w:rFonts w:ascii="Georgia" w:hAnsi="Georgia"/>
                <w:bCs/>
                <w:sz w:val="24"/>
                <w:szCs w:val="24"/>
              </w:rPr>
            </w:pPr>
          </w:p>
        </w:tc>
        <w:tc>
          <w:tcPr>
            <w:tcW w:w="5909" w:type="dxa"/>
            <w:vMerge w:val="restart"/>
            <w:tcBorders>
              <w:right w:val="nil"/>
            </w:tcBorders>
          </w:tcPr>
          <w:p w14:paraId="37206C87" w14:textId="5144BE7F" w:rsidR="008527E6" w:rsidRDefault="00D545AA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fldChar w:fldCharType="begin"/>
            </w:r>
            <w:r>
              <w:rPr>
                <w:rFonts w:ascii="Georgia" w:hAnsi="Georgia"/>
                <w:b w:val="0"/>
                <w:bCs/>
                <w:sz w:val="24"/>
                <w:szCs w:val="24"/>
              </w:rPr>
              <w:instrText xml:space="preserve"> TOC \o "1-3" \h \z \u </w:instrText>
            </w:r>
            <w:r>
              <w:rPr>
                <w:rFonts w:ascii="Georgia" w:hAnsi="Georgia"/>
                <w:bCs/>
                <w:sz w:val="24"/>
                <w:szCs w:val="24"/>
              </w:rPr>
              <w:fldChar w:fldCharType="separate"/>
            </w:r>
            <w:hyperlink w:anchor="_Toc231746638" w:history="1">
              <w:r w:rsidR="008527E6" w:rsidRPr="009F72A5">
                <w:rPr>
                  <w:rStyle w:val="Hyperlnk"/>
                  <w:noProof/>
                </w:rPr>
                <w:t>Den blundande flickan</w:t>
              </w:r>
              <w:r w:rsidR="008527E6">
                <w:rPr>
                  <w:noProof/>
                  <w:webHidden/>
                </w:rPr>
                <w:tab/>
              </w:r>
              <w:r w:rsidR="008527E6">
                <w:rPr>
                  <w:noProof/>
                  <w:webHidden/>
                </w:rPr>
                <w:fldChar w:fldCharType="begin"/>
              </w:r>
              <w:r w:rsidR="008527E6">
                <w:rPr>
                  <w:noProof/>
                  <w:webHidden/>
                </w:rPr>
                <w:instrText xml:space="preserve"> PAGEREF _Toc231746638 \h </w:instrText>
              </w:r>
              <w:r w:rsidR="008527E6">
                <w:rPr>
                  <w:noProof/>
                  <w:webHidden/>
                </w:rPr>
              </w:r>
              <w:r w:rsidR="008527E6">
                <w:rPr>
                  <w:noProof/>
                  <w:webHidden/>
                </w:rPr>
                <w:fldChar w:fldCharType="separate"/>
              </w:r>
              <w:r w:rsidR="008527E6">
                <w:rPr>
                  <w:noProof/>
                  <w:webHidden/>
                </w:rPr>
                <w:t>2</w:t>
              </w:r>
              <w:r w:rsidR="008527E6">
                <w:rPr>
                  <w:noProof/>
                  <w:webHidden/>
                </w:rPr>
                <w:fldChar w:fldCharType="end"/>
              </w:r>
            </w:hyperlink>
          </w:p>
          <w:p w14:paraId="71F05992" w14:textId="05773073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39" w:history="1">
              <w:r w:rsidRPr="009F72A5">
                <w:rPr>
                  <w:rStyle w:val="Hyperlnk"/>
                  <w:noProof/>
                </w:rPr>
                <w:t>Den röda bilen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_Toc231746639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CA930C6" w14:textId="7EBFFA6E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0" w:history="1">
              <w:r w:rsidRPr="009F72A5">
                <w:rPr>
                  <w:rStyle w:val="Hyperlnk"/>
                  <w:noProof/>
                </w:rPr>
                <w:t>Kossan med den långa svansen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8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1C0E3A2" w14:textId="1A172319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1" w:history="1">
              <w:r w:rsidRPr="009F72A5">
                <w:rPr>
                  <w:rStyle w:val="Hyperlnk"/>
                  <w:noProof/>
                </w:rPr>
                <w:t>Ballongkatten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FE9B78A" w14:textId="116D6914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2" w:history="1">
              <w:r w:rsidRPr="009F72A5">
                <w:rPr>
                  <w:rStyle w:val="Hyperlnk"/>
                  <w:noProof/>
                </w:rPr>
                <w:t>Söderhavsön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432DC03" w14:textId="11537E96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3" w:history="1">
              <w:r w:rsidRPr="009F72A5">
                <w:rPr>
                  <w:rStyle w:val="Hyperlnk"/>
                  <w:noProof/>
                </w:rPr>
                <w:t>Ekipage med häst och vagn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E2F1F60" w14:textId="70B11D76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4" w:history="1">
              <w:r w:rsidRPr="009F72A5">
                <w:rPr>
                  <w:rStyle w:val="Hyperlnk"/>
                  <w:noProof/>
                </w:rPr>
                <w:t xml:space="preserve">Vecka A: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I solen och på landet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1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20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0D3A03B" w14:textId="614397C1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5" w:history="1">
              <w:r w:rsidRPr="009F72A5">
                <w:rPr>
                  <w:rStyle w:val="Hyperlnk"/>
                  <w:noProof/>
                </w:rPr>
                <w:t xml:space="preserve">Vecka A: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På utflykten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1B6E91B" w14:textId="1F27A8C4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6" w:history="1">
              <w:r w:rsidRPr="009F72A5">
                <w:rPr>
                  <w:rStyle w:val="Hyperlnk"/>
                  <w:noProof/>
                </w:rPr>
                <w:t xml:space="preserve">Vecka A: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Blommor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119530D" w14:textId="4E5A4A78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7" w:history="1">
              <w:r w:rsidRPr="009F72A5">
                <w:rPr>
                  <w:rStyle w:val="Hyperlnk"/>
                  <w:noProof/>
                </w:rPr>
                <w:t xml:space="preserve">Vecka B: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Bad och badvett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1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393F3F1" w14:textId="6A97C476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8" w:history="1">
              <w:r w:rsidRPr="009F72A5">
                <w:rPr>
                  <w:rStyle w:val="Hyperlnk"/>
                  <w:noProof/>
                </w:rPr>
                <w:t xml:space="preserve">Vecka B: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I solen och på landet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E022356" w14:textId="7B03871B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49" w:history="1">
              <w:r w:rsidRPr="009F72A5">
                <w:rPr>
                  <w:rStyle w:val="Hyperlnk"/>
                  <w:noProof/>
                </w:rPr>
                <w:t xml:space="preserve">Vecka B: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Blommor och natur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_Toc231746649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312A2B0" w14:textId="60B8E85F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50" w:history="1">
              <w:r w:rsidRPr="009F72A5">
                <w:rPr>
                  <w:rStyle w:val="Hyperlnk"/>
                  <w:noProof/>
                </w:rPr>
                <w:t xml:space="preserve">Vecka C: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Väder och på sjön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1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_Toc231746650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CF80AEF" w14:textId="0729C32C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51" w:history="1">
              <w:r w:rsidRPr="009F72A5">
                <w:rPr>
                  <w:rStyle w:val="Hyperlnk"/>
                  <w:noProof/>
                </w:rPr>
                <w:t xml:space="preserve">Vecka C: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I solen och på landet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_Toc231746651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2C85A3B" w14:textId="3E4C0E54" w:rsidR="008527E6" w:rsidRDefault="008527E6">
            <w:pPr>
              <w:pStyle w:val="Innehll2"/>
              <w:rPr>
                <w:rFonts w:asciiTheme="minorHAnsi" w:hAnsiTheme="minorHAnsi"/>
                <w:noProof/>
                <w:sz w:val="24"/>
                <w:szCs w:val="24"/>
                <w:lang w:eastAsia="sv-SE"/>
              </w:rPr>
            </w:pPr>
            <w:hyperlink w:anchor="_Toc231746652" w:history="1">
              <w:r w:rsidRPr="009F72A5">
                <w:rPr>
                  <w:rStyle w:val="Hyperlnk"/>
                  <w:noProof/>
                </w:rPr>
                <w:t xml:space="preserve">Vecka C: Ordkorgen </w:t>
              </w:r>
              <w:r w:rsidRPr="009F72A5">
                <w:rPr>
                  <w:rStyle w:val="Hyperlnk"/>
                  <w:i/>
                  <w:iCs/>
                  <w:noProof/>
                </w:rPr>
                <w:t>Sport och lek</w:t>
              </w:r>
              <w:r w:rsidRPr="009F72A5">
                <w:rPr>
                  <w:rStyle w:val="Hyperlnk"/>
                  <w:noProof/>
                </w:rPr>
                <w:t xml:space="preserve"> – f</w:t>
              </w:r>
              <w:r w:rsidRPr="009F72A5">
                <w:rPr>
                  <w:rStyle w:val="Hyperlnk"/>
                  <w:rFonts w:cs="Cambria"/>
                  <w:noProof/>
                </w:rPr>
                <w:t>ö</w:t>
              </w:r>
              <w:r w:rsidRPr="009F72A5">
                <w:rPr>
                  <w:rStyle w:val="Hyperlnk"/>
                  <w:noProof/>
                </w:rPr>
                <w:t>r ordpromenad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_Toc231746652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28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2D8E60D" w14:textId="5B3A3005" w:rsidR="00D545AA" w:rsidRDefault="00D545AA" w:rsidP="00C57C6F">
            <w:pPr>
              <w:rPr>
                <w:rFonts w:ascii="Georgia" w:hAnsi="Georgia"/>
                <w:b w:val="0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097" w:type="dxa"/>
            <w:vMerge w:val="restart"/>
            <w:tcBorders>
              <w:left w:val="nil"/>
            </w:tcBorders>
          </w:tcPr>
          <w:p w14:paraId="1CF8DF52" w14:textId="147558C0" w:rsidR="00D545AA" w:rsidRPr="00192483" w:rsidRDefault="00D545AA">
            <w:pPr>
              <w:rPr>
                <w:rFonts w:ascii="Georgia" w:hAnsi="Georgia"/>
                <w:b w:val="0"/>
                <w:bCs/>
                <w:sz w:val="24"/>
                <w:szCs w:val="24"/>
              </w:rPr>
            </w:pPr>
          </w:p>
        </w:tc>
      </w:tr>
      <w:tr w:rsidR="00D545AA" w14:paraId="4754FBB9" w14:textId="77777777" w:rsidTr="00D545AA">
        <w:tc>
          <w:tcPr>
            <w:tcW w:w="6986" w:type="dxa"/>
          </w:tcPr>
          <w:p w14:paraId="64BCE008" w14:textId="77777777" w:rsidR="00D545AA" w:rsidRPr="00D545AA" w:rsidRDefault="00D545AA" w:rsidP="00D545AA">
            <w:pPr>
              <w:pStyle w:val="Liststycke"/>
              <w:numPr>
                <w:ilvl w:val="0"/>
                <w:numId w:val="48"/>
              </w:numPr>
              <w:rPr>
                <w:rFonts w:ascii="Georgia" w:hAnsi="Georgia"/>
                <w:sz w:val="24"/>
                <w:szCs w:val="24"/>
              </w:rPr>
            </w:pPr>
            <w:r w:rsidRPr="00D545AA">
              <w:rPr>
                <w:rFonts w:ascii="Georgia" w:hAnsi="Georgia"/>
                <w:sz w:val="24"/>
                <w:szCs w:val="24"/>
              </w:rPr>
              <w:t>Orden i ordkorgarna – 3 st. om 10 ord för 3 veckor = 9 ordkorgar (90 ord)</w:t>
            </w:r>
          </w:p>
          <w:p w14:paraId="0CEBFD41" w14:textId="77777777" w:rsidR="00D545AA" w:rsidRPr="00D545AA" w:rsidRDefault="00D545A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909" w:type="dxa"/>
            <w:vMerge/>
            <w:tcBorders>
              <w:right w:val="nil"/>
            </w:tcBorders>
          </w:tcPr>
          <w:p w14:paraId="545F6D6B" w14:textId="77777777" w:rsidR="00D545AA" w:rsidRPr="00192483" w:rsidRDefault="00D545AA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  <w:tc>
          <w:tcPr>
            <w:tcW w:w="1097" w:type="dxa"/>
            <w:vMerge/>
            <w:tcBorders>
              <w:left w:val="nil"/>
            </w:tcBorders>
          </w:tcPr>
          <w:p w14:paraId="6BF594A9" w14:textId="77777777" w:rsidR="00D545AA" w:rsidRDefault="00D545AA">
            <w:pPr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</w:tbl>
    <w:p w14:paraId="27FB56D1" w14:textId="77777777" w:rsidR="00545460" w:rsidRDefault="00545460"/>
    <w:p w14:paraId="3A2D1825" w14:textId="73D130AE" w:rsidR="009C3BC1" w:rsidRDefault="00D545AA" w:rsidP="009C3B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58909" wp14:editId="49CB5061">
                <wp:simplePos x="0" y="0"/>
                <wp:positionH relativeFrom="column">
                  <wp:posOffset>123825</wp:posOffset>
                </wp:positionH>
                <wp:positionV relativeFrom="paragraph">
                  <wp:posOffset>104026</wp:posOffset>
                </wp:positionV>
                <wp:extent cx="914400" cy="297951"/>
                <wp:effectExtent l="0" t="0" r="13970" b="6985"/>
                <wp:wrapNone/>
                <wp:docPr id="1317034970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356E8" w14:textId="7D48D0C1" w:rsidR="00D545AA" w:rsidRDefault="00D545AA" w:rsidP="00D545AA">
                            <w:pPr>
                              <w:pStyle w:val="Rubrik2"/>
                            </w:pPr>
                            <w:bookmarkStart w:id="0" w:name="_Toc231378132"/>
                            <w:bookmarkStart w:id="1" w:name="_Toc231746638"/>
                            <w:r>
                              <w:t>Den blundande flickan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58909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9.75pt;margin-top:8.2pt;width:1in;height:23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" fillcolor="white [3201]" strokeweight=".5pt">
                <v:textbox>
                  <w:txbxContent>
                    <w:p w14:paraId="7F5356E8" w14:textId="7D48D0C1" w:rsidR="00D545AA" w:rsidRDefault="00D545AA" w:rsidP="00D545AA">
                      <w:pPr>
                        <w:pStyle w:val="Rubrik2"/>
                      </w:pPr>
                      <w:bookmarkStart w:id="2" w:name="_Toc231378132"/>
                      <w:bookmarkStart w:id="3" w:name="_Toc231746638"/>
                      <w:r>
                        <w:t>Den blundande flickan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C3BC1" w:rsidRPr="00CE5223">
        <w:rPr>
          <w:noProof/>
        </w:rPr>
        <w:drawing>
          <wp:inline distT="0" distB="0" distL="0" distR="0" wp14:anchorId="099C9F16" wp14:editId="72FB96D0">
            <wp:extent cx="8146473" cy="6114311"/>
            <wp:effectExtent l="0" t="0" r="0" b="0"/>
            <wp:docPr id="211826398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63983" name=""/>
                    <pic:cNvPicPr/>
                  </pic:nvPicPr>
                  <pic:blipFill rotWithShape="1">
                    <a:blip r:embed="rId7"/>
                    <a:srcRect l="-219" r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73" cy="611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40E11" w14:textId="771F4BE5" w:rsidR="009C3BC1" w:rsidRDefault="009C3BC1" w:rsidP="009C3BC1">
      <w:r>
        <w:lastRenderedPageBreak/>
        <w:t xml:space="preserve">     </w:t>
      </w:r>
      <w:r w:rsidRPr="00F526E9">
        <w:rPr>
          <w:noProof/>
        </w:rPr>
        <w:drawing>
          <wp:inline distT="0" distB="0" distL="0" distR="0" wp14:anchorId="1CF954B8" wp14:editId="2433D077">
            <wp:extent cx="8194964" cy="6163554"/>
            <wp:effectExtent l="0" t="0" r="0" b="0"/>
            <wp:docPr id="141647305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73058" name=""/>
                    <pic:cNvPicPr/>
                  </pic:nvPicPr>
                  <pic:blipFill rotWithShape="1">
                    <a:blip r:embed="rId8"/>
                    <a:srcRect l="1" r="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485" cy="623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0C01B" w14:textId="5FE163B5" w:rsidR="0028243A" w:rsidRDefault="0028243A" w:rsidP="009C3BC1">
      <w:r>
        <w:lastRenderedPageBreak/>
        <w:t xml:space="preserve">     </w:t>
      </w:r>
      <w:r w:rsidRPr="0028243A">
        <w:rPr>
          <w:noProof/>
        </w:rPr>
        <w:drawing>
          <wp:inline distT="0" distB="0" distL="0" distR="0" wp14:anchorId="76E93A45" wp14:editId="6C6D648C">
            <wp:extent cx="7952105" cy="5963920"/>
            <wp:effectExtent l="0" t="0" r="0" b="5080"/>
            <wp:docPr id="182888425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42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203B" w14:textId="46740945" w:rsidR="00CD4B38" w:rsidRDefault="00D545AA" w:rsidP="007631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4754E" wp14:editId="46E3B096">
                <wp:simplePos x="0" y="0"/>
                <wp:positionH relativeFrom="column">
                  <wp:posOffset>280541</wp:posOffset>
                </wp:positionH>
                <wp:positionV relativeFrom="paragraph">
                  <wp:posOffset>105281</wp:posOffset>
                </wp:positionV>
                <wp:extent cx="914400" cy="297951"/>
                <wp:effectExtent l="0" t="0" r="13970" b="6985"/>
                <wp:wrapNone/>
                <wp:docPr id="306875768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B22A1" w14:textId="4F80834B" w:rsidR="00D545AA" w:rsidRDefault="00D545AA" w:rsidP="00D545AA">
                            <w:pPr>
                              <w:pStyle w:val="Rubrik2"/>
                            </w:pPr>
                            <w:bookmarkStart w:id="2" w:name="_Toc231746639"/>
                            <w:r>
                              <w:t>Den röda bilen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754E" id="_x0000_s1027" type="#_x0000_t202" style="position:absolute;margin-left:22.1pt;margin-top:8.3pt;width:1in;height:23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" fillcolor="white [3201]" strokeweight=".5pt">
                <v:textbox>
                  <w:txbxContent>
                    <w:p w14:paraId="687B22A1" w14:textId="4F80834B" w:rsidR="00D545AA" w:rsidRDefault="00D545AA" w:rsidP="00D545AA">
                      <w:pPr>
                        <w:pStyle w:val="Rubrik2"/>
                      </w:pPr>
                      <w:bookmarkStart w:id="5" w:name="_Toc231746639"/>
                      <w:r>
                        <w:t>Den röda bilen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  <w:r w:rsidR="00564E85">
        <w:t xml:space="preserve">     </w:t>
      </w:r>
      <w:r w:rsidR="00564E85" w:rsidRPr="006F2A41">
        <w:rPr>
          <w:noProof/>
        </w:rPr>
        <w:drawing>
          <wp:inline distT="0" distB="0" distL="0" distR="0" wp14:anchorId="2E221B46" wp14:editId="4F19ABA6">
            <wp:extent cx="8319655" cy="6240254"/>
            <wp:effectExtent l="0" t="0" r="0" b="0"/>
            <wp:docPr id="19753717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717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3835" cy="63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4A63" w14:textId="323838E2" w:rsidR="00564E85" w:rsidRDefault="00564E85" w:rsidP="00763178">
      <w:r>
        <w:lastRenderedPageBreak/>
        <w:t xml:space="preserve">     </w:t>
      </w:r>
      <w:r w:rsidRPr="006F2A41">
        <w:rPr>
          <w:noProof/>
        </w:rPr>
        <w:drawing>
          <wp:inline distT="0" distB="0" distL="0" distR="0" wp14:anchorId="59E226F4" wp14:editId="116842E3">
            <wp:extent cx="8333509" cy="6250640"/>
            <wp:effectExtent l="0" t="0" r="0" b="0"/>
            <wp:docPr id="112506150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615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0319" cy="64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AFCC" w14:textId="2C4F1418" w:rsidR="0028243A" w:rsidRDefault="0028243A" w:rsidP="00763178">
      <w:r>
        <w:lastRenderedPageBreak/>
        <w:t xml:space="preserve">     </w:t>
      </w:r>
      <w:r w:rsidRPr="0028243A">
        <w:rPr>
          <w:noProof/>
        </w:rPr>
        <w:drawing>
          <wp:inline distT="0" distB="0" distL="0" distR="0" wp14:anchorId="70C29A02" wp14:editId="749B2EE4">
            <wp:extent cx="7952105" cy="5963920"/>
            <wp:effectExtent l="0" t="0" r="0" b="5080"/>
            <wp:docPr id="9879906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906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C40A" w14:textId="7B3DA333" w:rsidR="00564E85" w:rsidRDefault="00A163E3" w:rsidP="007631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ADB22" wp14:editId="3CC0C622">
                <wp:simplePos x="0" y="0"/>
                <wp:positionH relativeFrom="column">
                  <wp:posOffset>249719</wp:posOffset>
                </wp:positionH>
                <wp:positionV relativeFrom="paragraph">
                  <wp:posOffset>84733</wp:posOffset>
                </wp:positionV>
                <wp:extent cx="914400" cy="297951"/>
                <wp:effectExtent l="0" t="0" r="13970" b="6985"/>
                <wp:wrapNone/>
                <wp:docPr id="74410211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33899" w14:textId="592EC6AB" w:rsidR="00A163E3" w:rsidRDefault="00A163E3" w:rsidP="00A163E3">
                            <w:pPr>
                              <w:pStyle w:val="Rubrik2"/>
                            </w:pPr>
                            <w:bookmarkStart w:id="3" w:name="_Toc231746640"/>
                            <w:r>
                              <w:t>Kossan med den långa svansen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DB22" id="_x0000_s1028" type="#_x0000_t202" style="position:absolute;margin-left:19.65pt;margin-top:6.65pt;width:1in;height:23.4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" fillcolor="white [3201]" strokeweight=".5pt">
                <v:textbox>
                  <w:txbxContent>
                    <w:p w14:paraId="20F33899" w14:textId="592EC6AB" w:rsidR="00A163E3" w:rsidRDefault="00A163E3" w:rsidP="00A163E3">
                      <w:pPr>
                        <w:pStyle w:val="Rubrik2"/>
                      </w:pPr>
                      <w:bookmarkStart w:id="7" w:name="_Toc231746640"/>
                      <w:r>
                        <w:t>Kossan med den långa svansen</w:t>
                      </w:r>
                      <w:bookmarkEnd w:id="7"/>
                    </w:p>
                  </w:txbxContent>
                </v:textbox>
              </v:shape>
            </w:pict>
          </mc:Fallback>
        </mc:AlternateContent>
      </w:r>
      <w:r w:rsidR="00564E85">
        <w:t xml:space="preserve">     </w:t>
      </w:r>
      <w:r w:rsidR="00564E85" w:rsidRPr="00F665FE">
        <w:rPr>
          <w:noProof/>
        </w:rPr>
        <w:drawing>
          <wp:inline distT="0" distB="0" distL="0" distR="0" wp14:anchorId="19FBAE7E" wp14:editId="5DE29A18">
            <wp:extent cx="8368146" cy="6276618"/>
            <wp:effectExtent l="0" t="0" r="1270" b="0"/>
            <wp:docPr id="21285921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921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8589" cy="64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59AF" w14:textId="0D8E8B7E" w:rsidR="00564E85" w:rsidRDefault="00564E85" w:rsidP="00763178">
      <w:r>
        <w:lastRenderedPageBreak/>
        <w:t xml:space="preserve">     </w:t>
      </w:r>
      <w:r w:rsidRPr="00330E1E">
        <w:rPr>
          <w:noProof/>
        </w:rPr>
        <w:drawing>
          <wp:inline distT="0" distB="0" distL="0" distR="0" wp14:anchorId="308A18AC" wp14:editId="438B8091">
            <wp:extent cx="7938655" cy="6361035"/>
            <wp:effectExtent l="0" t="0" r="0" b="1905"/>
            <wp:docPr id="19834530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53072" name=""/>
                    <pic:cNvPicPr/>
                  </pic:nvPicPr>
                  <pic:blipFill rotWithShape="1">
                    <a:blip r:embed="rId14"/>
                    <a:srcRect r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717" cy="649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A47B1" w14:textId="17D1F7C5" w:rsidR="00E32DEE" w:rsidRDefault="00E32DEE" w:rsidP="00763178">
      <w:r>
        <w:lastRenderedPageBreak/>
        <w:t xml:space="preserve">     </w:t>
      </w:r>
      <w:r w:rsidRPr="00E32DEE">
        <w:rPr>
          <w:noProof/>
        </w:rPr>
        <w:drawing>
          <wp:inline distT="0" distB="0" distL="0" distR="0" wp14:anchorId="6D1AF6F6" wp14:editId="3E8136A0">
            <wp:extent cx="7952105" cy="5963920"/>
            <wp:effectExtent l="0" t="0" r="0" b="5080"/>
            <wp:docPr id="14775355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35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7237" w14:textId="693658AE" w:rsidR="00725C09" w:rsidRDefault="00A163E3" w:rsidP="007631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4FA7A" wp14:editId="78A9B241">
                <wp:simplePos x="0" y="0"/>
                <wp:positionH relativeFrom="column">
                  <wp:posOffset>239395</wp:posOffset>
                </wp:positionH>
                <wp:positionV relativeFrom="paragraph">
                  <wp:posOffset>62751</wp:posOffset>
                </wp:positionV>
                <wp:extent cx="914400" cy="297951"/>
                <wp:effectExtent l="0" t="0" r="10795" b="6985"/>
                <wp:wrapNone/>
                <wp:docPr id="137581082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5ED0C" w14:textId="385FFE01" w:rsidR="00A163E3" w:rsidRDefault="00A163E3" w:rsidP="00A163E3">
                            <w:pPr>
                              <w:pStyle w:val="Rubrik2"/>
                            </w:pPr>
                            <w:bookmarkStart w:id="4" w:name="_Toc231746641"/>
                            <w:r>
                              <w:t>Ballongkatten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FA7A" id="_x0000_s1029" type="#_x0000_t202" style="position:absolute;margin-left:18.85pt;margin-top:4.95pt;width:1in;height:23.4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" fillcolor="white [3201]" strokeweight=".5pt">
                <v:textbox>
                  <w:txbxContent>
                    <w:p w14:paraId="2985ED0C" w14:textId="385FFE01" w:rsidR="00A163E3" w:rsidRDefault="00A163E3" w:rsidP="00A163E3">
                      <w:pPr>
                        <w:pStyle w:val="Rubrik2"/>
                      </w:pPr>
                      <w:bookmarkStart w:id="9" w:name="_Toc231746641"/>
                      <w:r>
                        <w:t>Ballongkatten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 w:rsidR="00725C09">
        <w:t xml:space="preserve">     </w:t>
      </w:r>
      <w:r w:rsidR="00725C09" w:rsidRPr="00DB77A2">
        <w:rPr>
          <w:noProof/>
        </w:rPr>
        <w:drawing>
          <wp:inline distT="0" distB="0" distL="0" distR="0" wp14:anchorId="4F862A97" wp14:editId="6F6A0BC2">
            <wp:extent cx="8030465" cy="6023342"/>
            <wp:effectExtent l="0" t="0" r="0" b="0"/>
            <wp:docPr id="4176360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360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29264" cy="60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5EA2" w14:textId="2BFAC3ED" w:rsidR="00725C09" w:rsidRDefault="00725C09" w:rsidP="00763178">
      <w:r>
        <w:lastRenderedPageBreak/>
        <w:t xml:space="preserve">    </w:t>
      </w:r>
      <w:r w:rsidR="004A5399" w:rsidRPr="00AA25F2">
        <w:drawing>
          <wp:inline distT="0" distB="0" distL="0" distR="0" wp14:anchorId="4E3B32D7" wp14:editId="18A13885">
            <wp:extent cx="8093868" cy="6070894"/>
            <wp:effectExtent l="0" t="0" r="0" b="0"/>
            <wp:docPr id="193020263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026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25232" cy="62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0102" w14:textId="158B84B6" w:rsidR="0028243A" w:rsidRDefault="0028243A" w:rsidP="00763178">
      <w:r>
        <w:lastRenderedPageBreak/>
        <w:t xml:space="preserve">     </w:t>
      </w:r>
      <w:r w:rsidRPr="0028243A">
        <w:rPr>
          <w:noProof/>
        </w:rPr>
        <w:drawing>
          <wp:inline distT="0" distB="0" distL="0" distR="0" wp14:anchorId="246EEBB9" wp14:editId="4E55D520">
            <wp:extent cx="7952105" cy="5963920"/>
            <wp:effectExtent l="0" t="0" r="0" b="5080"/>
            <wp:docPr id="10654006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00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8D6C" w14:textId="77777777" w:rsidR="005E491C" w:rsidRDefault="005E491C" w:rsidP="00763178"/>
    <w:p w14:paraId="7B8EE1AB" w14:textId="77777777" w:rsidR="005E491C" w:rsidRDefault="005E491C" w:rsidP="00763178"/>
    <w:p w14:paraId="1315E05A" w14:textId="77777777" w:rsidR="005E491C" w:rsidRDefault="005E491C" w:rsidP="00763178"/>
    <w:p w14:paraId="0600E54C" w14:textId="416B865A" w:rsidR="005E491C" w:rsidRDefault="00A163E3" w:rsidP="007631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0E0415" wp14:editId="1D9A7411">
                <wp:simplePos x="0" y="0"/>
                <wp:positionH relativeFrom="column">
                  <wp:posOffset>64819</wp:posOffset>
                </wp:positionH>
                <wp:positionV relativeFrom="paragraph">
                  <wp:posOffset>80923</wp:posOffset>
                </wp:positionV>
                <wp:extent cx="914400" cy="297951"/>
                <wp:effectExtent l="0" t="0" r="13970" b="6985"/>
                <wp:wrapNone/>
                <wp:docPr id="1967727866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DB87A" w14:textId="7905676E" w:rsidR="00A163E3" w:rsidRDefault="00A163E3" w:rsidP="00A163E3">
                            <w:pPr>
                              <w:pStyle w:val="Rubrik2"/>
                            </w:pPr>
                            <w:bookmarkStart w:id="5" w:name="_Toc231746642"/>
                            <w:r>
                              <w:t>Söderhavsön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0415" id="_x0000_s1030" type="#_x0000_t202" style="position:absolute;margin-left:5.1pt;margin-top:6.35pt;width:1in;height:23.4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" fillcolor="white [3201]" strokeweight=".5pt">
                <v:textbox>
                  <w:txbxContent>
                    <w:p w14:paraId="66ADB87A" w14:textId="7905676E" w:rsidR="00A163E3" w:rsidRDefault="00A163E3" w:rsidP="00A163E3">
                      <w:pPr>
                        <w:pStyle w:val="Rubrik2"/>
                      </w:pPr>
                      <w:bookmarkStart w:id="11" w:name="_Toc231746642"/>
                      <w:r>
                        <w:t>Söderhavsön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5E491C" w:rsidRPr="005E491C">
        <w:rPr>
          <w:noProof/>
        </w:rPr>
        <w:drawing>
          <wp:inline distT="0" distB="0" distL="0" distR="0" wp14:anchorId="0C858816" wp14:editId="391A3F25">
            <wp:extent cx="8911526" cy="4567273"/>
            <wp:effectExtent l="0" t="0" r="4445" b="5080"/>
            <wp:docPr id="45845209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52096" name=""/>
                    <pic:cNvPicPr/>
                  </pic:nvPicPr>
                  <pic:blipFill rotWithShape="1">
                    <a:blip r:embed="rId19"/>
                    <a:srcRect t="9844" b="2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61" cy="457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00510" w14:textId="7BCF2780" w:rsidR="005E491C" w:rsidRDefault="005E491C">
      <w:r>
        <w:br w:type="page"/>
      </w:r>
    </w:p>
    <w:p w14:paraId="7873C11D" w14:textId="763C3FB2" w:rsidR="005E491C" w:rsidRDefault="004A5399" w:rsidP="00763178">
      <w:r w:rsidRPr="004A5399">
        <w:lastRenderedPageBreak/>
        <w:drawing>
          <wp:inline distT="0" distB="0" distL="0" distR="0" wp14:anchorId="00648FF2" wp14:editId="03466425">
            <wp:extent cx="8986837" cy="4774153"/>
            <wp:effectExtent l="0" t="0" r="5080" b="1270"/>
            <wp:docPr id="202306581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65815" name=""/>
                    <pic:cNvPicPr/>
                  </pic:nvPicPr>
                  <pic:blipFill rotWithShape="1">
                    <a:blip r:embed="rId20"/>
                    <a:srcRect t="8960" b="2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136" cy="478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34812" w14:textId="77777777" w:rsidR="005E491C" w:rsidRDefault="005E491C" w:rsidP="00763178"/>
    <w:p w14:paraId="6E28A3D7" w14:textId="77777777" w:rsidR="005E491C" w:rsidRDefault="005E491C" w:rsidP="00763178"/>
    <w:p w14:paraId="552B60E5" w14:textId="35508C71" w:rsidR="005E491C" w:rsidRDefault="005E491C" w:rsidP="00763178">
      <w:r w:rsidRPr="005E491C">
        <w:rPr>
          <w:noProof/>
        </w:rPr>
        <w:lastRenderedPageBreak/>
        <w:drawing>
          <wp:inline distT="0" distB="0" distL="0" distR="0" wp14:anchorId="0A305B03" wp14:editId="2DD94C2D">
            <wp:extent cx="8775951" cy="4522470"/>
            <wp:effectExtent l="0" t="0" r="0" b="0"/>
            <wp:docPr id="138357108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71085" name=""/>
                    <pic:cNvPicPr/>
                  </pic:nvPicPr>
                  <pic:blipFill rotWithShape="1">
                    <a:blip r:embed="rId21"/>
                    <a:srcRect t="9465" b="2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283" cy="454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457E5" w14:textId="77777777" w:rsidR="004B4C6F" w:rsidRDefault="004B4C6F" w:rsidP="00763178"/>
    <w:p w14:paraId="4146E716" w14:textId="6010F713" w:rsidR="004B4C6F" w:rsidRDefault="00A163E3" w:rsidP="007631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3904A" wp14:editId="3CCD73BE">
                <wp:simplePos x="0" y="0"/>
                <wp:positionH relativeFrom="column">
                  <wp:posOffset>64656</wp:posOffset>
                </wp:positionH>
                <wp:positionV relativeFrom="paragraph">
                  <wp:posOffset>64135</wp:posOffset>
                </wp:positionV>
                <wp:extent cx="914400" cy="297951"/>
                <wp:effectExtent l="0" t="0" r="13970" b="6985"/>
                <wp:wrapNone/>
                <wp:docPr id="33036730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F9A9D" w14:textId="0CD26D1D" w:rsidR="00A163E3" w:rsidRDefault="00A163E3" w:rsidP="00A163E3">
                            <w:pPr>
                              <w:pStyle w:val="Rubrik2"/>
                            </w:pPr>
                            <w:bookmarkStart w:id="6" w:name="_Toc231746643"/>
                            <w:r>
                              <w:t>Ekipage med häst och vagn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904A" id="_x0000_s1031" type="#_x0000_t202" style="position:absolute;margin-left:5.1pt;margin-top:5.05pt;width:1in;height:23.4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" fillcolor="white [3201]" strokeweight=".5pt">
                <v:textbox>
                  <w:txbxContent>
                    <w:p w14:paraId="262F9A9D" w14:textId="0CD26D1D" w:rsidR="00A163E3" w:rsidRDefault="00A163E3" w:rsidP="00A163E3">
                      <w:pPr>
                        <w:pStyle w:val="Rubrik2"/>
                      </w:pPr>
                      <w:bookmarkStart w:id="13" w:name="_Toc231746643"/>
                      <w:r>
                        <w:t>Ekipage med häst och vagn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4B4C6F" w:rsidRPr="004B4C6F">
        <w:rPr>
          <w:noProof/>
        </w:rPr>
        <w:drawing>
          <wp:inline distT="0" distB="0" distL="0" distR="0" wp14:anchorId="40EAF3A0" wp14:editId="109113C6">
            <wp:extent cx="7952105" cy="5963920"/>
            <wp:effectExtent l="0" t="0" r="0" b="5080"/>
            <wp:docPr id="193691567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56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38A8" w14:textId="38C3B863" w:rsidR="004B4C6F" w:rsidRDefault="00FA1275" w:rsidP="00763178">
      <w:r w:rsidRPr="0057352D">
        <w:lastRenderedPageBreak/>
        <w:drawing>
          <wp:inline distT="0" distB="0" distL="0" distR="0" wp14:anchorId="47858AA7" wp14:editId="22308FBB">
            <wp:extent cx="7949203" cy="5962389"/>
            <wp:effectExtent l="0" t="0" r="1270" b="0"/>
            <wp:docPr id="138724627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462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74351" cy="605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292A" w14:textId="068A9244" w:rsidR="004B4C6F" w:rsidRDefault="004B4C6F" w:rsidP="00763178">
      <w:r w:rsidRPr="004B4C6F">
        <w:rPr>
          <w:noProof/>
        </w:rPr>
        <w:lastRenderedPageBreak/>
        <w:drawing>
          <wp:inline distT="0" distB="0" distL="0" distR="0" wp14:anchorId="0D1A01BD" wp14:editId="39C16AA1">
            <wp:extent cx="7952105" cy="5963920"/>
            <wp:effectExtent l="0" t="0" r="0" b="5080"/>
            <wp:docPr id="134598623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862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5C7E" w14:textId="5A864BC9" w:rsidR="008F64E4" w:rsidRDefault="008F64E4" w:rsidP="00D476C2">
      <w:pPr>
        <w:pStyle w:val="Rubrik2"/>
      </w:pPr>
      <w:bookmarkStart w:id="7" w:name="_Toc231378133"/>
      <w:bookmarkStart w:id="8" w:name="_Toc231746644"/>
      <w:r w:rsidRPr="008F64E4">
        <w:lastRenderedPageBreak/>
        <w:t>Vecka A: Ordkorg</w:t>
      </w:r>
      <w:r w:rsidR="002053BB">
        <w:t xml:space="preserve">en </w:t>
      </w:r>
      <w:r w:rsidR="002053BB" w:rsidRPr="002053BB">
        <w:rPr>
          <w:i/>
          <w:iCs/>
        </w:rPr>
        <w:t>I solen och på landet</w:t>
      </w:r>
      <w:r w:rsidR="002053BB">
        <w:t xml:space="preserve"> –</w:t>
      </w:r>
      <w:r w:rsidRPr="008F64E4">
        <w:t xml:space="preserve"> 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>ad 1</w:t>
      </w:r>
      <w:bookmarkEnd w:id="7"/>
      <w:bookmarkEnd w:id="8"/>
    </w:p>
    <w:p w14:paraId="700DB8F4" w14:textId="77777777" w:rsidR="00D476C2" w:rsidRDefault="00D476C2" w:rsidP="00763178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04"/>
        <w:gridCol w:w="7079"/>
        <w:gridCol w:w="717"/>
        <w:gridCol w:w="5492"/>
      </w:tblGrid>
      <w:tr w:rsidR="00D476C2" w14:paraId="36FA5B90" w14:textId="77777777" w:rsidTr="00932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A3CDA6E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B94766A" w14:textId="63FFB1A9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 w:val="0"/>
                <w:bCs/>
                <w:sz w:val="92"/>
                <w:szCs w:val="92"/>
              </w:rPr>
              <w:t>hängmatta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98FB325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8D88F32" w14:textId="4805C596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proofErr w:type="spellStart"/>
            <w:r w:rsidRPr="00D476C2">
              <w:rPr>
                <w:rFonts w:ascii="Chalkboard" w:hAnsi="Chalkboard"/>
                <w:b w:val="0"/>
                <w:bCs/>
                <w:sz w:val="92"/>
                <w:szCs w:val="92"/>
              </w:rPr>
              <w:t>sommarkatt</w:t>
            </w:r>
            <w:proofErr w:type="spellEnd"/>
          </w:p>
        </w:tc>
      </w:tr>
      <w:tr w:rsidR="00D476C2" w14:paraId="4E20C320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D977A74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741977E" w14:textId="634F8399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studsmatta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A5DB76F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852DE23" w14:textId="2079DB4B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myggnät</w:t>
            </w:r>
          </w:p>
        </w:tc>
      </w:tr>
      <w:tr w:rsidR="00D476C2" w14:paraId="107E97C3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9EA775E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2F23BB3" w14:textId="7C78714D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parasoll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1E900BD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2CE5424" w14:textId="7DDE90E1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skogsglänta</w:t>
            </w:r>
          </w:p>
        </w:tc>
      </w:tr>
      <w:tr w:rsidR="00D476C2" w14:paraId="7A7E7286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390CD88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529D55D" w14:textId="339F8651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trädgårdstomte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0EB2D65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396904" w14:textId="5E68F043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solskydd</w:t>
            </w:r>
          </w:p>
        </w:tc>
      </w:tr>
      <w:tr w:rsidR="00D476C2" w14:paraId="410C4D98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FFC8819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5FE05DD" w14:textId="51E818B2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solbada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D33E6DF" w14:textId="77777777" w:rsidR="00D476C2" w:rsidRDefault="00D476C2" w:rsidP="00D476C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B2CCEF5" w14:textId="4670DF0E" w:rsidR="00D476C2" w:rsidRPr="00D476C2" w:rsidRDefault="00D476C2" w:rsidP="00D476C2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476C2">
              <w:rPr>
                <w:rFonts w:ascii="Chalkboard" w:hAnsi="Chalkboard"/>
                <w:bCs/>
                <w:sz w:val="92"/>
                <w:szCs w:val="92"/>
              </w:rPr>
              <w:t>vaxduk</w:t>
            </w:r>
          </w:p>
        </w:tc>
      </w:tr>
    </w:tbl>
    <w:p w14:paraId="734229FF" w14:textId="17D28C4C" w:rsidR="00932BDF" w:rsidRDefault="00932BDF" w:rsidP="00763178">
      <w:pPr>
        <w:rPr>
          <w:rFonts w:ascii="Georgia" w:hAnsi="Georgia"/>
        </w:rPr>
      </w:pPr>
    </w:p>
    <w:p w14:paraId="035CF0B1" w14:textId="77777777" w:rsidR="00932BDF" w:rsidRDefault="00932BDF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1F8A68CE" w14:textId="0B1BA58F" w:rsidR="00932BDF" w:rsidRDefault="00932BDF" w:rsidP="00932BDF">
      <w:pPr>
        <w:pStyle w:val="Rubrik2"/>
      </w:pPr>
      <w:bookmarkStart w:id="9" w:name="_Toc231378134"/>
      <w:bookmarkStart w:id="10" w:name="_Toc231746645"/>
      <w:r w:rsidRPr="008F64E4">
        <w:lastRenderedPageBreak/>
        <w:t>Vecka A: Ordkorg</w:t>
      </w:r>
      <w:r w:rsidR="002053BB">
        <w:t xml:space="preserve">en </w:t>
      </w:r>
      <w:r w:rsidR="002053BB" w:rsidRPr="002053BB">
        <w:rPr>
          <w:i/>
          <w:iCs/>
        </w:rPr>
        <w:t>På utflykten</w:t>
      </w:r>
      <w:r w:rsidR="002053BB">
        <w:t xml:space="preserve"> –</w:t>
      </w:r>
      <w:r w:rsidRPr="008F64E4">
        <w:t xml:space="preserve"> 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 xml:space="preserve">ad </w:t>
      </w:r>
      <w:r>
        <w:t>2</w:t>
      </w:r>
      <w:bookmarkEnd w:id="9"/>
      <w:bookmarkEnd w:id="10"/>
    </w:p>
    <w:p w14:paraId="1BE36AA6" w14:textId="77777777" w:rsidR="00932BDF" w:rsidRDefault="00932BDF" w:rsidP="00932BDF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932BDF" w14:paraId="6CE79481" w14:textId="77777777" w:rsidTr="00932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E7F248A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EA9B1D9" w14:textId="12004A76" w:rsidR="00932BDF" w:rsidRPr="00932BDF" w:rsidRDefault="00932BDF" w:rsidP="00932BDF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 w:val="0"/>
                <w:bCs/>
                <w:sz w:val="92"/>
                <w:szCs w:val="92"/>
              </w:rPr>
              <w:t>cykelkorg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F18CB70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5418065" w14:textId="1D9CF534" w:rsidR="00932BDF" w:rsidRPr="00932BDF" w:rsidRDefault="00932BDF" w:rsidP="00932BDF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 w:val="0"/>
                <w:bCs/>
                <w:sz w:val="92"/>
                <w:szCs w:val="92"/>
              </w:rPr>
              <w:t>krusbärskräm</w:t>
            </w:r>
          </w:p>
        </w:tc>
      </w:tr>
      <w:tr w:rsidR="00932BDF" w14:paraId="654EE88B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B3915C6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804F89D" w14:textId="0A03EDAF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kompass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1C274E7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0BA1E6" w14:textId="6C3ADE54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dike</w:t>
            </w:r>
          </w:p>
        </w:tc>
      </w:tr>
      <w:tr w:rsidR="00932BDF" w14:paraId="27F26ADC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F3BFD3B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B6E8704" w14:textId="54411FF9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termos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A3E8257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B1B0DF0" w14:textId="5209EE43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skugga</w:t>
            </w:r>
          </w:p>
        </w:tc>
      </w:tr>
      <w:tr w:rsidR="00932BDF" w14:paraId="67D82867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9FA3604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EF704DB" w14:textId="4C1B9C90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picknickkorg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5821163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9E1D5E8" w14:textId="2A1A38BC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smörgåspapper</w:t>
            </w:r>
          </w:p>
        </w:tc>
      </w:tr>
      <w:tr w:rsidR="00932BDF" w14:paraId="39D9EA27" w14:textId="77777777" w:rsidTr="00932BDF">
        <w:tc>
          <w:tcPr>
            <w:tcW w:w="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A92F2AC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707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274A8F9" w14:textId="1C51A9DE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detektiv</w:t>
            </w:r>
          </w:p>
        </w:tc>
        <w:tc>
          <w:tcPr>
            <w:tcW w:w="7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0830EED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549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EE09C52" w14:textId="41BCD709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ta ett dopp</w:t>
            </w:r>
          </w:p>
        </w:tc>
      </w:tr>
    </w:tbl>
    <w:p w14:paraId="78A973F6" w14:textId="5BF14A53" w:rsidR="00932BDF" w:rsidRDefault="00932BDF" w:rsidP="00763178">
      <w:pPr>
        <w:rPr>
          <w:rFonts w:ascii="Georgia" w:hAnsi="Georgia"/>
        </w:rPr>
      </w:pPr>
    </w:p>
    <w:p w14:paraId="52BD338F" w14:textId="77777777" w:rsidR="00932BDF" w:rsidRDefault="00932BDF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3F6FD3E2" w14:textId="451F6390" w:rsidR="00932BDF" w:rsidRDefault="00932BDF" w:rsidP="00932BDF">
      <w:pPr>
        <w:pStyle w:val="Rubrik2"/>
      </w:pPr>
      <w:bookmarkStart w:id="11" w:name="_Toc231378135"/>
      <w:bookmarkStart w:id="12" w:name="_Toc231746646"/>
      <w:r w:rsidRPr="008F64E4">
        <w:lastRenderedPageBreak/>
        <w:t>Vecka A: Ordkorg</w:t>
      </w:r>
      <w:r w:rsidR="002053BB">
        <w:t xml:space="preserve">en </w:t>
      </w:r>
      <w:r w:rsidR="002053BB">
        <w:rPr>
          <w:i/>
          <w:iCs/>
        </w:rPr>
        <w:t>B</w:t>
      </w:r>
      <w:r w:rsidR="002053BB" w:rsidRPr="002053BB">
        <w:rPr>
          <w:i/>
          <w:iCs/>
        </w:rPr>
        <w:t>lommor</w:t>
      </w:r>
      <w:r w:rsidRPr="008F64E4">
        <w:t xml:space="preserve"> </w:t>
      </w:r>
      <w:r w:rsidR="002053BB"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 xml:space="preserve">ad </w:t>
      </w:r>
      <w:r>
        <w:t>3</w:t>
      </w:r>
      <w:bookmarkEnd w:id="11"/>
      <w:bookmarkEnd w:id="12"/>
    </w:p>
    <w:p w14:paraId="40206443" w14:textId="77777777" w:rsidR="00932BDF" w:rsidRDefault="00932BDF" w:rsidP="00932BDF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932BDF" w14:paraId="4E37647A" w14:textId="77777777" w:rsidTr="00932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5B32C0B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5AD6356" w14:textId="7C8B4D54" w:rsidR="00932BDF" w:rsidRPr="00932BDF" w:rsidRDefault="00932BDF" w:rsidP="00932BDF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 w:val="0"/>
                <w:bCs/>
                <w:sz w:val="92"/>
                <w:szCs w:val="92"/>
              </w:rPr>
              <w:t>gräslök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7C89CB4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63083A6" w14:textId="38CA99AF" w:rsidR="00932BDF" w:rsidRPr="00932BDF" w:rsidRDefault="00932BDF" w:rsidP="00932BDF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 w:val="0"/>
                <w:bCs/>
                <w:sz w:val="92"/>
                <w:szCs w:val="92"/>
              </w:rPr>
              <w:t>förgätmigej</w:t>
            </w:r>
          </w:p>
        </w:tc>
      </w:tr>
      <w:tr w:rsidR="00932BDF" w14:paraId="695EAE1E" w14:textId="77777777" w:rsidTr="00932BDF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E1668BF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BD4BB6" w14:textId="52F362F8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tulpan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50E8DA4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A5C7E1C" w14:textId="1621FC71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solros</w:t>
            </w:r>
          </w:p>
        </w:tc>
      </w:tr>
      <w:tr w:rsidR="00932BDF" w14:paraId="16144578" w14:textId="77777777" w:rsidTr="00932BDF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04AACB5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BD08699" w14:textId="5AD4A23D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blåklocka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9C89C8A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029FE78" w14:textId="57D6B544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blomblad</w:t>
            </w:r>
          </w:p>
        </w:tc>
      </w:tr>
      <w:tr w:rsidR="00932BDF" w14:paraId="0EA97D48" w14:textId="77777777" w:rsidTr="00932BDF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2B9DA72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EFE16B0" w14:textId="646FF9F3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vallmo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4B93E86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1A05353" w14:textId="63233153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vitsippa</w:t>
            </w:r>
          </w:p>
        </w:tc>
      </w:tr>
      <w:tr w:rsidR="00932BDF" w14:paraId="0B5AF4D0" w14:textId="77777777" w:rsidTr="00932BDF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737FCBD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9E7A05F" w14:textId="1BD10E6C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rödklöver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60041D1" w14:textId="77777777" w:rsidR="00932BDF" w:rsidRDefault="00932BDF" w:rsidP="00932BD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2E9B894" w14:textId="15855A42" w:rsidR="00932BDF" w:rsidRPr="00932BDF" w:rsidRDefault="00932BDF" w:rsidP="00932BDF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932BDF">
              <w:rPr>
                <w:rFonts w:ascii="Chalkboard" w:hAnsi="Chalkboard"/>
                <w:bCs/>
                <w:sz w:val="92"/>
                <w:szCs w:val="92"/>
              </w:rPr>
              <w:t>vattenbryn</w:t>
            </w:r>
          </w:p>
        </w:tc>
      </w:tr>
    </w:tbl>
    <w:p w14:paraId="391E56B6" w14:textId="1085AF32" w:rsidR="00545460" w:rsidRDefault="00545460" w:rsidP="00763178">
      <w:pPr>
        <w:rPr>
          <w:rFonts w:ascii="Georgia" w:hAnsi="Georgia"/>
        </w:rPr>
      </w:pPr>
    </w:p>
    <w:p w14:paraId="739ED0ED" w14:textId="77777777" w:rsidR="00545460" w:rsidRDefault="00545460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2EC2040B" w14:textId="30B1C400" w:rsidR="00545460" w:rsidRDefault="00545460" w:rsidP="00545460">
      <w:pPr>
        <w:pStyle w:val="Rubrik2"/>
      </w:pPr>
      <w:bookmarkStart w:id="13" w:name="_Toc231378136"/>
      <w:bookmarkStart w:id="14" w:name="_Toc231746647"/>
      <w:r w:rsidRPr="008F64E4">
        <w:lastRenderedPageBreak/>
        <w:t xml:space="preserve">Vecka </w:t>
      </w:r>
      <w:r>
        <w:t>B</w:t>
      </w:r>
      <w:r w:rsidRPr="008F64E4">
        <w:t>: Ordkorg</w:t>
      </w:r>
      <w:r>
        <w:t xml:space="preserve">en </w:t>
      </w:r>
      <w:r>
        <w:rPr>
          <w:i/>
          <w:iCs/>
        </w:rPr>
        <w:t>Bad och badvett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 xml:space="preserve">ad </w:t>
      </w:r>
      <w:bookmarkEnd w:id="13"/>
      <w:r w:rsidR="00037F9C">
        <w:t>1</w:t>
      </w:r>
      <w:bookmarkEnd w:id="14"/>
    </w:p>
    <w:p w14:paraId="6421DBB5" w14:textId="77777777" w:rsidR="00545460" w:rsidRDefault="00545460" w:rsidP="00545460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545460" w14:paraId="041F4AAE" w14:textId="77777777" w:rsidTr="00084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1F69410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B9ACD1A" w14:textId="4950D1AC" w:rsidR="00545460" w:rsidRPr="00932BDF" w:rsidRDefault="00545460" w:rsidP="00545460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 w:val="0"/>
                <w:bCs/>
                <w:sz w:val="92"/>
                <w:szCs w:val="92"/>
              </w:rPr>
              <w:t>fiskmås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CBB4D7E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898AC86" w14:textId="44F7BFE7" w:rsidR="00545460" w:rsidRPr="00545460" w:rsidRDefault="00545460" w:rsidP="00545460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 w:val="0"/>
                <w:bCs/>
                <w:sz w:val="92"/>
                <w:szCs w:val="92"/>
              </w:rPr>
              <w:t>livboj</w:t>
            </w:r>
          </w:p>
        </w:tc>
      </w:tr>
      <w:tr w:rsidR="00545460" w14:paraId="3A4C2AE6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F8098F4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37894C5" w14:textId="5F7425DF" w:rsidR="00545460" w:rsidRPr="00932BDF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brygga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3F01207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BF03C75" w14:textId="1507A842" w:rsidR="00545460" w:rsidRPr="00545460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bröstsim</w:t>
            </w:r>
          </w:p>
        </w:tc>
      </w:tr>
      <w:tr w:rsidR="00545460" w14:paraId="1D5B76C8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7167D98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4DCE0FF" w14:textId="28F49712" w:rsidR="00545460" w:rsidRPr="00932BDF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dyka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8B079FE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544D991" w14:textId="4EF03500" w:rsidR="00545460" w:rsidRPr="00545460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hålla andan</w:t>
            </w:r>
          </w:p>
        </w:tc>
      </w:tr>
      <w:tr w:rsidR="00545460" w14:paraId="76E8B684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8E887BC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BAC1029" w14:textId="21B015B1" w:rsidR="00545460" w:rsidRPr="00932BDF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proofErr w:type="spellStart"/>
            <w:r w:rsidRPr="00545460">
              <w:rPr>
                <w:rFonts w:ascii="Chalkboard" w:hAnsi="Chalkboard"/>
                <w:bCs/>
                <w:sz w:val="92"/>
                <w:szCs w:val="92"/>
              </w:rPr>
              <w:t>simpuffar</w:t>
            </w:r>
            <w:proofErr w:type="spellEnd"/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2F4DF11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1E77DA" w14:textId="36915BB5" w:rsidR="00545460" w:rsidRPr="00545460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vattenytan</w:t>
            </w:r>
          </w:p>
        </w:tc>
      </w:tr>
      <w:tr w:rsidR="00545460" w14:paraId="478B786C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8AEDB5D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2270E7" w14:textId="692BCFC1" w:rsidR="00545460" w:rsidRPr="00932BDF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snäckor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F5219E6" w14:textId="77777777" w:rsidR="00545460" w:rsidRDefault="00545460" w:rsidP="00545460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BB84713" w14:textId="712E6C15" w:rsidR="00545460" w:rsidRPr="00545460" w:rsidRDefault="00545460" w:rsidP="00545460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545460">
              <w:rPr>
                <w:rFonts w:ascii="Chalkboard" w:hAnsi="Chalkboard"/>
                <w:bCs/>
                <w:sz w:val="92"/>
                <w:szCs w:val="92"/>
              </w:rPr>
              <w:t>vattenbrynet</w:t>
            </w:r>
          </w:p>
        </w:tc>
      </w:tr>
    </w:tbl>
    <w:p w14:paraId="6EA6CFFA" w14:textId="17069CC8" w:rsidR="00DA3216" w:rsidRDefault="00DA3216" w:rsidP="00763178">
      <w:pPr>
        <w:rPr>
          <w:rFonts w:ascii="Georgia" w:hAnsi="Georgia"/>
        </w:rPr>
      </w:pPr>
    </w:p>
    <w:p w14:paraId="73B95030" w14:textId="77777777" w:rsidR="00DA3216" w:rsidRDefault="00DA3216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27462FBC" w14:textId="1508B64B" w:rsidR="00DA3216" w:rsidRDefault="00DA3216" w:rsidP="00DA3216">
      <w:pPr>
        <w:pStyle w:val="Rubrik2"/>
      </w:pPr>
      <w:bookmarkStart w:id="15" w:name="_Toc231378137"/>
      <w:bookmarkStart w:id="16" w:name="_Toc231746648"/>
      <w:r w:rsidRPr="008F64E4">
        <w:lastRenderedPageBreak/>
        <w:t xml:space="preserve">Vecka </w:t>
      </w:r>
      <w:r>
        <w:t>B</w:t>
      </w:r>
      <w:r w:rsidRPr="008F64E4">
        <w:t>: Ordkorg</w:t>
      </w:r>
      <w:r>
        <w:t xml:space="preserve">en </w:t>
      </w:r>
      <w:r>
        <w:rPr>
          <w:i/>
          <w:iCs/>
        </w:rPr>
        <w:t>I solen och på landet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 xml:space="preserve">ad </w:t>
      </w:r>
      <w:bookmarkEnd w:id="15"/>
      <w:r w:rsidR="00037F9C">
        <w:t>2</w:t>
      </w:r>
      <w:bookmarkEnd w:id="16"/>
    </w:p>
    <w:p w14:paraId="4AA20129" w14:textId="77777777" w:rsidR="00DA3216" w:rsidRDefault="00DA3216" w:rsidP="00DA3216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DA3216" w14:paraId="78D94C58" w14:textId="77777777" w:rsidTr="00084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4134EC5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3C1C358" w14:textId="09958EC8" w:rsidR="00DA3216" w:rsidRPr="00DA3216" w:rsidRDefault="00DA3216" w:rsidP="00DA3216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 w:val="0"/>
                <w:bCs/>
                <w:sz w:val="92"/>
                <w:szCs w:val="92"/>
              </w:rPr>
              <w:t>flugsmälla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B6FD066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B9AB331" w14:textId="22A702F0" w:rsidR="00DA3216" w:rsidRPr="00DA3216" w:rsidRDefault="00DA3216" w:rsidP="00DA3216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 w:val="0"/>
                <w:bCs/>
                <w:sz w:val="92"/>
                <w:szCs w:val="92"/>
              </w:rPr>
              <w:t>bukett</w:t>
            </w:r>
          </w:p>
        </w:tc>
      </w:tr>
      <w:tr w:rsidR="00DA3216" w14:paraId="4BE0E16E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352BB3D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7E5E2F5" w14:textId="341A4478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sommarregn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940BC01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3793487" w14:textId="35E3F156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jordgubbsland</w:t>
            </w:r>
          </w:p>
        </w:tc>
      </w:tr>
      <w:tr w:rsidR="00DA3216" w14:paraId="59FC8884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D351041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BD588B" w14:textId="107A87BE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hammock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5FA988C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BB1AB6" w14:textId="293B08E5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termos</w:t>
            </w:r>
          </w:p>
        </w:tc>
      </w:tr>
      <w:tr w:rsidR="00DA3216" w14:paraId="6E90129B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80E05F8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D07E903" w14:textId="35D4EBA7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sommarvatten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38303D7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4370A3A" w14:textId="6510CB64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hallonsaft</w:t>
            </w:r>
          </w:p>
        </w:tc>
      </w:tr>
      <w:tr w:rsidR="00DA3216" w14:paraId="084538C2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826C5B6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27BA544" w14:textId="625DE96E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äng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C800CDB" w14:textId="77777777" w:rsidR="00DA3216" w:rsidRDefault="00DA3216" w:rsidP="00DA321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779D74C" w14:textId="4D63C8E0" w:rsidR="00DA3216" w:rsidRPr="00DA3216" w:rsidRDefault="00DA3216" w:rsidP="00DA3216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DA3216">
              <w:rPr>
                <w:rFonts w:ascii="Chalkboard" w:hAnsi="Chalkboard"/>
                <w:bCs/>
                <w:sz w:val="92"/>
                <w:szCs w:val="92"/>
              </w:rPr>
              <w:t>cykelkarta</w:t>
            </w:r>
          </w:p>
        </w:tc>
      </w:tr>
    </w:tbl>
    <w:p w14:paraId="51BE927D" w14:textId="40525021" w:rsidR="00DA3216" w:rsidRDefault="00DA3216" w:rsidP="00763178">
      <w:pPr>
        <w:rPr>
          <w:rFonts w:ascii="Georgia" w:hAnsi="Georgia"/>
        </w:rPr>
      </w:pPr>
    </w:p>
    <w:p w14:paraId="30D8CB7F" w14:textId="77777777" w:rsidR="00DA3216" w:rsidRDefault="00DA3216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080381E2" w14:textId="78CE1A43" w:rsidR="00DA3216" w:rsidRDefault="00DA3216" w:rsidP="00DA3216">
      <w:pPr>
        <w:pStyle w:val="Rubrik2"/>
      </w:pPr>
      <w:bookmarkStart w:id="17" w:name="_Toc231378138"/>
      <w:bookmarkStart w:id="18" w:name="_Toc231746649"/>
      <w:r w:rsidRPr="008F64E4">
        <w:lastRenderedPageBreak/>
        <w:t xml:space="preserve">Vecka </w:t>
      </w:r>
      <w:r>
        <w:t>B</w:t>
      </w:r>
      <w:r w:rsidRPr="008F64E4">
        <w:t>: Ordkorg</w:t>
      </w:r>
      <w:r>
        <w:t xml:space="preserve">en </w:t>
      </w:r>
      <w:r>
        <w:rPr>
          <w:i/>
          <w:iCs/>
        </w:rPr>
        <w:t>Blommor och natur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344CEA">
        <w:t>n</w:t>
      </w:r>
      <w:r w:rsidRPr="008F64E4">
        <w:t xml:space="preserve">ad </w:t>
      </w:r>
      <w:bookmarkEnd w:id="17"/>
      <w:r w:rsidR="00037F9C">
        <w:t>3</w:t>
      </w:r>
      <w:bookmarkEnd w:id="18"/>
    </w:p>
    <w:p w14:paraId="099A7E2B" w14:textId="77777777" w:rsidR="00DA3216" w:rsidRDefault="00DA3216" w:rsidP="00DA3216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2123A8" w14:paraId="3A3760A3" w14:textId="77777777" w:rsidTr="00084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6E6DA8B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15AAC55" w14:textId="0B7059B1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prästkrage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E922EAA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9151E46" w14:textId="5661E661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susa</w:t>
            </w:r>
          </w:p>
        </w:tc>
      </w:tr>
      <w:tr w:rsidR="002123A8" w14:paraId="00908D19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98314C5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4C0B550" w14:textId="1FD96DCF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blåklocka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FF89F8B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00D7D66" w14:textId="372FABA6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stjälk</w:t>
            </w:r>
          </w:p>
        </w:tc>
      </w:tr>
      <w:tr w:rsidR="002123A8" w14:paraId="33091BC9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4819FCB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BDC12ED" w14:textId="56A6F08C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knoppar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4CEEDC9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184E9C6" w14:textId="28775B80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skogsglänta</w:t>
            </w:r>
          </w:p>
        </w:tc>
      </w:tr>
      <w:tr w:rsidR="002123A8" w14:paraId="4D895DFC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F7BB31A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92D86B" w14:textId="5431D871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bäck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78550F8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0801A9B" w14:textId="7C29206F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damm</w:t>
            </w:r>
          </w:p>
        </w:tc>
      </w:tr>
      <w:tr w:rsidR="002123A8" w14:paraId="5A84E75B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9E776CC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FC544C8" w14:textId="6EFDCB80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porla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DEC69E0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1A67936" w14:textId="13E68647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sommaräng</w:t>
            </w:r>
          </w:p>
        </w:tc>
      </w:tr>
    </w:tbl>
    <w:p w14:paraId="1EC68112" w14:textId="6EBFCB2A" w:rsidR="002123A8" w:rsidRDefault="002123A8" w:rsidP="00763178">
      <w:pPr>
        <w:rPr>
          <w:rFonts w:ascii="Georgia" w:hAnsi="Georgia"/>
        </w:rPr>
      </w:pPr>
    </w:p>
    <w:p w14:paraId="4EE1FB2D" w14:textId="77777777" w:rsidR="002123A8" w:rsidRDefault="002123A8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4E6DBCFF" w14:textId="27459241" w:rsidR="002123A8" w:rsidRDefault="002123A8" w:rsidP="002123A8">
      <w:pPr>
        <w:pStyle w:val="Rubrik2"/>
      </w:pPr>
      <w:bookmarkStart w:id="19" w:name="_Toc231378139"/>
      <w:bookmarkStart w:id="20" w:name="_Toc231746650"/>
      <w:r w:rsidRPr="008F64E4">
        <w:lastRenderedPageBreak/>
        <w:t xml:space="preserve">Vecka </w:t>
      </w:r>
      <w:r>
        <w:t>C</w:t>
      </w:r>
      <w:r w:rsidRPr="008F64E4">
        <w:t>: Ordkorg</w:t>
      </w:r>
      <w:r>
        <w:t xml:space="preserve">en </w:t>
      </w:r>
      <w:r>
        <w:rPr>
          <w:i/>
          <w:iCs/>
        </w:rPr>
        <w:t>Väder och på sjön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037F9C">
        <w:t>n</w:t>
      </w:r>
      <w:r w:rsidRPr="008F64E4">
        <w:t xml:space="preserve">ad </w:t>
      </w:r>
      <w:r>
        <w:t>1</w:t>
      </w:r>
      <w:bookmarkEnd w:id="19"/>
      <w:bookmarkEnd w:id="20"/>
    </w:p>
    <w:p w14:paraId="62F85FB2" w14:textId="77777777" w:rsidR="002123A8" w:rsidRDefault="002123A8" w:rsidP="002123A8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41"/>
        <w:gridCol w:w="6488"/>
        <w:gridCol w:w="549"/>
        <w:gridCol w:w="6414"/>
      </w:tblGrid>
      <w:tr w:rsidR="002123A8" w14:paraId="5F4C66ED" w14:textId="77777777" w:rsidTr="00084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D7C206E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DF503F6" w14:textId="1870E07E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eka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BA5D2B4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391112B" w14:textId="27F21E33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ro</w:t>
            </w:r>
          </w:p>
        </w:tc>
      </w:tr>
      <w:tr w:rsidR="002123A8" w14:paraId="6858FA23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11576CE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F7B751B" w14:textId="4B1DB063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damm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E487675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F544AF" w14:textId="77082F4A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åror</w:t>
            </w:r>
          </w:p>
        </w:tc>
      </w:tr>
      <w:tr w:rsidR="002123A8" w14:paraId="147959CD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88107A0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90E6914" w14:textId="47845BB6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strandkant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8E209F1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2A44F0D" w14:textId="15DEF0D0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roddbåt</w:t>
            </w:r>
          </w:p>
        </w:tc>
      </w:tr>
      <w:tr w:rsidR="002123A8" w14:paraId="46111479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E76CA2B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E368C0A" w14:textId="31C0EFEF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havets skum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DA75339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7306149" w14:textId="52554D28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stormvind</w:t>
            </w:r>
          </w:p>
        </w:tc>
      </w:tr>
      <w:tr w:rsidR="002123A8" w14:paraId="16F711CE" w14:textId="77777777" w:rsidTr="00084358">
        <w:tc>
          <w:tcPr>
            <w:tcW w:w="5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84B2F77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88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768A2FA" w14:textId="05834581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gråt</w:t>
            </w:r>
          </w:p>
        </w:tc>
        <w:tc>
          <w:tcPr>
            <w:tcW w:w="5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244113E2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41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FA48E61" w14:textId="4D746B17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åska</w:t>
            </w:r>
          </w:p>
        </w:tc>
      </w:tr>
    </w:tbl>
    <w:p w14:paraId="5EDA10B5" w14:textId="673E07E8" w:rsidR="002123A8" w:rsidRDefault="002123A8" w:rsidP="00763178">
      <w:pPr>
        <w:rPr>
          <w:rFonts w:ascii="Georgia" w:hAnsi="Georgia"/>
        </w:rPr>
      </w:pPr>
    </w:p>
    <w:p w14:paraId="51C24704" w14:textId="77777777" w:rsidR="002123A8" w:rsidRDefault="002123A8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0882C398" w14:textId="146193CF" w:rsidR="002123A8" w:rsidRDefault="002123A8" w:rsidP="002123A8">
      <w:pPr>
        <w:pStyle w:val="Rubrik2"/>
      </w:pPr>
      <w:r>
        <w:rPr>
          <w:rFonts w:ascii="Georgia" w:hAnsi="Georgia"/>
        </w:rPr>
        <w:lastRenderedPageBreak/>
        <w:t xml:space="preserve"> </w:t>
      </w:r>
      <w:bookmarkStart w:id="21" w:name="_Toc231378140"/>
      <w:bookmarkStart w:id="22" w:name="_Toc231746651"/>
      <w:r w:rsidRPr="008F64E4">
        <w:t xml:space="preserve">Vecka </w:t>
      </w:r>
      <w:r>
        <w:t>C</w:t>
      </w:r>
      <w:r w:rsidRPr="008F64E4">
        <w:t>: Ordkorg</w:t>
      </w:r>
      <w:r>
        <w:t xml:space="preserve">en </w:t>
      </w:r>
      <w:r>
        <w:rPr>
          <w:i/>
          <w:iCs/>
        </w:rPr>
        <w:t>I solen och på landet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037F9C">
        <w:t>n</w:t>
      </w:r>
      <w:r w:rsidRPr="008F64E4">
        <w:t xml:space="preserve">ad </w:t>
      </w:r>
      <w:r>
        <w:t>2</w:t>
      </w:r>
      <w:bookmarkEnd w:id="21"/>
      <w:bookmarkEnd w:id="22"/>
    </w:p>
    <w:p w14:paraId="1B96421D" w14:textId="77777777" w:rsidR="002123A8" w:rsidRDefault="002123A8" w:rsidP="002123A8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85"/>
        <w:gridCol w:w="6716"/>
        <w:gridCol w:w="491"/>
        <w:gridCol w:w="6300"/>
      </w:tblGrid>
      <w:tr w:rsidR="002123A8" w14:paraId="1FB05C26" w14:textId="77777777" w:rsidTr="00212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E73063C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71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DC31260" w14:textId="267277F1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skogsglänta</w:t>
            </w:r>
          </w:p>
        </w:tc>
        <w:tc>
          <w:tcPr>
            <w:tcW w:w="5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FA4B9FA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237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7F8222" w14:textId="3293255E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 w:val="0"/>
                <w:bCs/>
                <w:sz w:val="92"/>
                <w:szCs w:val="92"/>
              </w:rPr>
              <w:t>diktläsning</w:t>
            </w:r>
          </w:p>
        </w:tc>
      </w:tr>
      <w:tr w:rsidR="002123A8" w14:paraId="147EF5DD" w14:textId="77777777" w:rsidTr="002123A8">
        <w:tc>
          <w:tcPr>
            <w:tcW w:w="5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BCBD2C7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71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562063D" w14:textId="3AB19EDB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uteplats</w:t>
            </w:r>
          </w:p>
        </w:tc>
        <w:tc>
          <w:tcPr>
            <w:tcW w:w="5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C964C37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237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CF6D610" w14:textId="624C69C0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vattenspridare</w:t>
            </w:r>
          </w:p>
        </w:tc>
      </w:tr>
      <w:tr w:rsidR="002123A8" w14:paraId="7E2A3E57" w14:textId="77777777" w:rsidTr="002123A8">
        <w:tc>
          <w:tcPr>
            <w:tcW w:w="5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5AACECA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71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4CBFB5D" w14:textId="595BBCCE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trädgårdsmöbel</w:t>
            </w:r>
          </w:p>
        </w:tc>
        <w:tc>
          <w:tcPr>
            <w:tcW w:w="5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07712C7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237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31816A9" w14:textId="1750F028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picknickfilt</w:t>
            </w:r>
          </w:p>
        </w:tc>
      </w:tr>
      <w:tr w:rsidR="002123A8" w14:paraId="5ED88FB8" w14:textId="77777777" w:rsidTr="002123A8">
        <w:tc>
          <w:tcPr>
            <w:tcW w:w="5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5A67908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71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E7DF143" w14:textId="2108318B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trädgårdssoffa</w:t>
            </w:r>
          </w:p>
        </w:tc>
        <w:tc>
          <w:tcPr>
            <w:tcW w:w="5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09D6A82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237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20BEEE5" w14:textId="59533DA0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soltorka</w:t>
            </w:r>
          </w:p>
        </w:tc>
      </w:tr>
      <w:tr w:rsidR="002123A8" w14:paraId="69548A05" w14:textId="77777777" w:rsidTr="002123A8">
        <w:tc>
          <w:tcPr>
            <w:tcW w:w="5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50E7F74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71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83C576A" w14:textId="7E725EAE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sola sig</w:t>
            </w:r>
          </w:p>
        </w:tc>
        <w:tc>
          <w:tcPr>
            <w:tcW w:w="5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DF241EC" w14:textId="77777777" w:rsidR="002123A8" w:rsidRDefault="002123A8" w:rsidP="002123A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6237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1D7A7FE" w14:textId="0C9B0F9E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92"/>
                <w:szCs w:val="92"/>
              </w:rPr>
            </w:pPr>
            <w:r w:rsidRPr="002123A8">
              <w:rPr>
                <w:rFonts w:ascii="Chalkboard" w:hAnsi="Chalkboard"/>
                <w:bCs/>
                <w:sz w:val="92"/>
                <w:szCs w:val="92"/>
              </w:rPr>
              <w:t>badtunna</w:t>
            </w:r>
          </w:p>
        </w:tc>
      </w:tr>
    </w:tbl>
    <w:p w14:paraId="2700DD7F" w14:textId="1ED5CDFC" w:rsidR="002123A8" w:rsidRDefault="002123A8" w:rsidP="00763178">
      <w:pPr>
        <w:rPr>
          <w:rFonts w:ascii="Georgia" w:hAnsi="Georgia"/>
        </w:rPr>
      </w:pPr>
    </w:p>
    <w:p w14:paraId="0B4BF62C" w14:textId="77777777" w:rsidR="002123A8" w:rsidRDefault="002123A8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7C2F9D3E" w14:textId="517004B5" w:rsidR="002123A8" w:rsidRDefault="002123A8" w:rsidP="002123A8">
      <w:pPr>
        <w:pStyle w:val="Rubrik2"/>
      </w:pPr>
      <w:bookmarkStart w:id="23" w:name="_Toc231378141"/>
      <w:bookmarkStart w:id="24" w:name="_Toc231746652"/>
      <w:r w:rsidRPr="008F64E4">
        <w:lastRenderedPageBreak/>
        <w:t xml:space="preserve">Vecka </w:t>
      </w:r>
      <w:r>
        <w:t>C</w:t>
      </w:r>
      <w:r w:rsidRPr="008F64E4">
        <w:t>: Ordkorg</w:t>
      </w:r>
      <w:r>
        <w:t xml:space="preserve">en </w:t>
      </w:r>
      <w:r>
        <w:rPr>
          <w:i/>
          <w:iCs/>
        </w:rPr>
        <w:t>Sport och lek</w:t>
      </w:r>
      <w:r w:rsidRPr="008F64E4">
        <w:t xml:space="preserve"> </w:t>
      </w:r>
      <w:r>
        <w:t xml:space="preserve">– </w:t>
      </w:r>
      <w:r w:rsidRPr="008F64E4">
        <w:t>f</w:t>
      </w:r>
      <w:r w:rsidRPr="008F64E4">
        <w:rPr>
          <w:rFonts w:cs="Cambria"/>
        </w:rPr>
        <w:t>ö</w:t>
      </w:r>
      <w:r w:rsidRPr="008F64E4">
        <w:t>r ordprome</w:t>
      </w:r>
      <w:r w:rsidR="00037F9C">
        <w:t>n</w:t>
      </w:r>
      <w:r w:rsidRPr="008F64E4">
        <w:t xml:space="preserve">ad </w:t>
      </w:r>
      <w:r>
        <w:t>3</w:t>
      </w:r>
      <w:bookmarkEnd w:id="23"/>
      <w:bookmarkEnd w:id="24"/>
    </w:p>
    <w:p w14:paraId="49B05A9E" w14:textId="77777777" w:rsidR="002123A8" w:rsidRDefault="002123A8" w:rsidP="002123A8">
      <w:pPr>
        <w:rPr>
          <w:rFonts w:ascii="Georgia" w:hAnsi="Georgia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79"/>
        <w:gridCol w:w="6662"/>
        <w:gridCol w:w="265"/>
        <w:gridCol w:w="6786"/>
      </w:tblGrid>
      <w:tr w:rsidR="002123A8" w:rsidRPr="002123A8" w14:paraId="40E2F2F6" w14:textId="77777777" w:rsidTr="00212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D914C6C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6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A2D89BA" w14:textId="642A3265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88"/>
                <w:szCs w:val="88"/>
              </w:rPr>
            </w:pPr>
            <w:proofErr w:type="spellStart"/>
            <w:r w:rsidRPr="002123A8">
              <w:rPr>
                <w:rFonts w:ascii="Chalkboard" w:hAnsi="Chalkboard"/>
                <w:b w:val="0"/>
                <w:bCs/>
                <w:sz w:val="88"/>
                <w:szCs w:val="88"/>
              </w:rPr>
              <w:t>rimsaga</w:t>
            </w:r>
            <w:proofErr w:type="spellEnd"/>
          </w:p>
        </w:tc>
        <w:tc>
          <w:tcPr>
            <w:tcW w:w="2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60096AC7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78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45235B3" w14:textId="526BD5B5" w:rsidR="002123A8" w:rsidRPr="002123A8" w:rsidRDefault="002123A8" w:rsidP="002123A8">
            <w:pPr>
              <w:spacing w:line="276" w:lineRule="auto"/>
              <w:rPr>
                <w:rFonts w:ascii="Chalkboard" w:hAnsi="Chalkboard"/>
                <w:b w:val="0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 w:val="0"/>
                <w:bCs/>
                <w:sz w:val="88"/>
                <w:szCs w:val="88"/>
              </w:rPr>
              <w:t>vattenskidor</w:t>
            </w:r>
          </w:p>
        </w:tc>
      </w:tr>
      <w:tr w:rsidR="002123A8" w:rsidRPr="002123A8" w14:paraId="5C2EF92A" w14:textId="77777777" w:rsidTr="002123A8">
        <w:tc>
          <w:tcPr>
            <w:tcW w:w="2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D8FA686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6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AF456BE" w14:textId="383764A1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bygga sandslott</w:t>
            </w:r>
          </w:p>
        </w:tc>
        <w:tc>
          <w:tcPr>
            <w:tcW w:w="2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AB09EBA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78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4C60809" w14:textId="27F72EF5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vattengymnastik</w:t>
            </w:r>
          </w:p>
        </w:tc>
      </w:tr>
      <w:tr w:rsidR="002123A8" w:rsidRPr="002123A8" w14:paraId="38F4394F" w14:textId="77777777" w:rsidTr="002123A8">
        <w:tc>
          <w:tcPr>
            <w:tcW w:w="2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119AD6E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6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11F2164" w14:textId="154128DE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hopptorn</w:t>
            </w:r>
          </w:p>
        </w:tc>
        <w:tc>
          <w:tcPr>
            <w:tcW w:w="2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250B74B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78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D949A67" w14:textId="065B6C5F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strandtennis</w:t>
            </w:r>
          </w:p>
        </w:tc>
      </w:tr>
      <w:tr w:rsidR="002123A8" w:rsidRPr="002123A8" w14:paraId="21747D8A" w14:textId="77777777" w:rsidTr="002123A8">
        <w:tc>
          <w:tcPr>
            <w:tcW w:w="2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C476804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6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A6E0C8A" w14:textId="72C90053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simma under vattnet</w:t>
            </w:r>
          </w:p>
        </w:tc>
        <w:tc>
          <w:tcPr>
            <w:tcW w:w="2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5AE3CE9E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78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07A5DFC" w14:textId="02D9E785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fiska krabbor</w:t>
            </w:r>
          </w:p>
        </w:tc>
      </w:tr>
      <w:tr w:rsidR="002123A8" w:rsidRPr="002123A8" w14:paraId="6F0B14B1" w14:textId="77777777" w:rsidTr="002123A8">
        <w:tc>
          <w:tcPr>
            <w:tcW w:w="2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D00EDAE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6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7AAD7D1" w14:textId="3E5BE9B8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göra magplask</w:t>
            </w:r>
          </w:p>
        </w:tc>
        <w:tc>
          <w:tcPr>
            <w:tcW w:w="2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0266230" w14:textId="77777777" w:rsidR="002123A8" w:rsidRPr="002123A8" w:rsidRDefault="002123A8" w:rsidP="002123A8">
            <w:pPr>
              <w:spacing w:line="276" w:lineRule="auto"/>
              <w:rPr>
                <w:rFonts w:ascii="Georgia" w:hAnsi="Georgia"/>
                <w:sz w:val="88"/>
                <w:szCs w:val="88"/>
              </w:rPr>
            </w:pPr>
          </w:p>
        </w:tc>
        <w:tc>
          <w:tcPr>
            <w:tcW w:w="678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B91AF9F" w14:textId="42006B44" w:rsidR="002123A8" w:rsidRPr="002123A8" w:rsidRDefault="002123A8" w:rsidP="002123A8">
            <w:pPr>
              <w:spacing w:line="276" w:lineRule="auto"/>
              <w:rPr>
                <w:rFonts w:ascii="Chalkboard" w:hAnsi="Chalkboard"/>
                <w:bCs/>
                <w:sz w:val="88"/>
                <w:szCs w:val="88"/>
              </w:rPr>
            </w:pPr>
            <w:r w:rsidRPr="002123A8">
              <w:rPr>
                <w:rFonts w:ascii="Chalkboard" w:hAnsi="Chalkboard"/>
                <w:bCs/>
                <w:sz w:val="88"/>
                <w:szCs w:val="88"/>
              </w:rPr>
              <w:t>håv</w:t>
            </w:r>
          </w:p>
        </w:tc>
      </w:tr>
    </w:tbl>
    <w:p w14:paraId="72D98BD1" w14:textId="77777777" w:rsidR="00D476C2" w:rsidRPr="008F64E4" w:rsidRDefault="00D476C2" w:rsidP="00763178">
      <w:pPr>
        <w:rPr>
          <w:rFonts w:ascii="Georgia" w:hAnsi="Georgia"/>
        </w:rPr>
      </w:pPr>
    </w:p>
    <w:sectPr w:rsidR="00D476C2" w:rsidRPr="008F64E4" w:rsidSect="00564E85">
      <w:footerReference w:type="even" r:id="rId25"/>
      <w:footerReference w:type="default" r:id="rId26"/>
      <w:headerReference w:type="first" r:id="rId27"/>
      <w:pgSz w:w="16838" w:h="11906" w:orient="landscape"/>
      <w:pgMar w:top="1096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4B14E" w14:textId="77777777" w:rsidR="001472F8" w:rsidRDefault="001472F8" w:rsidP="00183404">
      <w:pPr>
        <w:spacing w:after="0" w:line="240" w:lineRule="auto"/>
      </w:pPr>
      <w:r>
        <w:separator/>
      </w:r>
    </w:p>
  </w:endnote>
  <w:endnote w:type="continuationSeparator" w:id="0">
    <w:p w14:paraId="3F97DEC0" w14:textId="77777777" w:rsidR="001472F8" w:rsidRDefault="001472F8" w:rsidP="0018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603409885"/>
      <w:docPartObj>
        <w:docPartGallery w:val="Page Numbers (Bottom of Page)"/>
        <w:docPartUnique/>
      </w:docPartObj>
    </w:sdtPr>
    <w:sdtContent>
      <w:p w14:paraId="5D581A74" w14:textId="2FCC6B25" w:rsidR="00504EEE" w:rsidRDefault="00504EEE" w:rsidP="00F32EC5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</w:rPr>
          <w:fldChar w:fldCharType="end"/>
        </w:r>
      </w:p>
    </w:sdtContent>
  </w:sdt>
  <w:p w14:paraId="6DD9F34F" w14:textId="77777777" w:rsidR="00504EEE" w:rsidRDefault="00504EE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648344782"/>
      <w:docPartObj>
        <w:docPartGallery w:val="Page Numbers (Bottom of Page)"/>
        <w:docPartUnique/>
      </w:docPartObj>
    </w:sdtPr>
    <w:sdtContent>
      <w:p w14:paraId="242B77FF" w14:textId="3009F120" w:rsidR="00504EEE" w:rsidRDefault="00504EEE" w:rsidP="00F32EC5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29685FAF" w14:textId="77777777" w:rsidR="00504EEE" w:rsidRDefault="00504EE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A0612" w14:textId="77777777" w:rsidR="001472F8" w:rsidRDefault="001472F8" w:rsidP="00183404">
      <w:pPr>
        <w:spacing w:after="0" w:line="240" w:lineRule="auto"/>
      </w:pPr>
      <w:r>
        <w:separator/>
      </w:r>
    </w:p>
  </w:footnote>
  <w:footnote w:type="continuationSeparator" w:id="0">
    <w:p w14:paraId="2F7C3DD6" w14:textId="77777777" w:rsidR="001472F8" w:rsidRDefault="001472F8" w:rsidP="00183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66A5" w14:textId="3B50307A" w:rsidR="00F32EC5" w:rsidRDefault="00F32EC5">
    <w:pPr>
      <w:pStyle w:val="Sidhuvud"/>
    </w:pPr>
    <w:r>
      <w:rPr>
        <w:noProof/>
      </w:rPr>
      <w:drawing>
        <wp:inline distT="114300" distB="114300" distL="114300" distR="114300" wp14:anchorId="0E609037" wp14:editId="298943EE">
          <wp:extent cx="1452563" cy="379133"/>
          <wp:effectExtent l="0" t="0" r="0" b="0"/>
          <wp:docPr id="105590106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79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9288CF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3A21E7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D268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7C619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09484C"/>
    <w:multiLevelType w:val="multilevel"/>
    <w:tmpl w:val="63926BF0"/>
    <w:styleLink w:val="Listformatnumreradelistor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22E5432"/>
    <w:multiLevelType w:val="multilevel"/>
    <w:tmpl w:val="4A2E246E"/>
    <w:numStyleLink w:val="Listformatpunktlistor"/>
  </w:abstractNum>
  <w:abstractNum w:abstractNumId="6" w15:restartNumberingAfterBreak="0">
    <w:nsid w:val="02D54A03"/>
    <w:multiLevelType w:val="multilevel"/>
    <w:tmpl w:val="1DC2DE82"/>
    <w:numStyleLink w:val="SUListor"/>
  </w:abstractNum>
  <w:abstractNum w:abstractNumId="7" w15:restartNumberingAfterBreak="0">
    <w:nsid w:val="034F1B33"/>
    <w:multiLevelType w:val="multilevel"/>
    <w:tmpl w:val="1DC2DE82"/>
    <w:numStyleLink w:val="SUListor"/>
  </w:abstractNum>
  <w:abstractNum w:abstractNumId="8" w15:restartNumberingAfterBreak="0">
    <w:nsid w:val="03950819"/>
    <w:multiLevelType w:val="multilevel"/>
    <w:tmpl w:val="AFF03998"/>
    <w:numStyleLink w:val="Listformatparagraflistor"/>
  </w:abstractNum>
  <w:abstractNum w:abstractNumId="9" w15:restartNumberingAfterBreak="0">
    <w:nsid w:val="077E13E4"/>
    <w:multiLevelType w:val="hybridMultilevel"/>
    <w:tmpl w:val="85F47042"/>
    <w:lvl w:ilvl="0" w:tplc="178839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6362B7"/>
    <w:multiLevelType w:val="multilevel"/>
    <w:tmpl w:val="1DC2DE82"/>
    <w:numStyleLink w:val="SUListor"/>
  </w:abstractNum>
  <w:abstractNum w:abstractNumId="11" w15:restartNumberingAfterBreak="0">
    <w:nsid w:val="16CC35F2"/>
    <w:multiLevelType w:val="multilevel"/>
    <w:tmpl w:val="AFF03998"/>
    <w:styleLink w:val="Listformatparagraflistor"/>
    <w:lvl w:ilvl="0">
      <w:start w:val="1"/>
      <w:numFmt w:val="decimal"/>
      <w:pStyle w:val="Paragraflista"/>
      <w:lvlText w:val="§    %1"/>
      <w:lvlJc w:val="left"/>
      <w:pPr>
        <w:tabs>
          <w:tab w:val="num" w:pos="794"/>
        </w:tabs>
        <w:ind w:left="794" w:hanging="79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8257F8A"/>
    <w:multiLevelType w:val="multilevel"/>
    <w:tmpl w:val="4A2E246E"/>
    <w:styleLink w:val="Listformatpunktlistor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D48CE"/>
    <w:multiLevelType w:val="multilevel"/>
    <w:tmpl w:val="63926BF0"/>
    <w:numStyleLink w:val="Listformatnumreradelistor"/>
  </w:abstractNum>
  <w:abstractNum w:abstractNumId="14" w15:restartNumberingAfterBreak="0">
    <w:nsid w:val="3F5154E1"/>
    <w:multiLevelType w:val="hybridMultilevel"/>
    <w:tmpl w:val="39B09A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C1E76"/>
    <w:multiLevelType w:val="multilevel"/>
    <w:tmpl w:val="1480C51E"/>
    <w:numStyleLink w:val="Listformatnumreraderubriker"/>
  </w:abstractNum>
  <w:abstractNum w:abstractNumId="16" w15:restartNumberingAfterBreak="0">
    <w:nsid w:val="48A368B5"/>
    <w:multiLevelType w:val="multilevel"/>
    <w:tmpl w:val="1480C51E"/>
    <w:styleLink w:val="Listformatnumreraderubriker"/>
    <w:lvl w:ilvl="0">
      <w:start w:val="1"/>
      <w:numFmt w:val="decimal"/>
      <w:pStyle w:val="Rubrik1numrerad"/>
      <w:suff w:val="space"/>
      <w:lvlText w:val="%1 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ubrik2numrerad"/>
      <w:suff w:val="space"/>
      <w:lvlText w:val="%1.%2  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Rubrik3numrerad"/>
      <w:suff w:val="space"/>
      <w:lvlText w:val="%1.%2.%3  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Rubrik4numrerad"/>
      <w:suff w:val="space"/>
      <w:lvlText w:val="%1.%2.%3.%4  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C7B1AF2"/>
    <w:multiLevelType w:val="multilevel"/>
    <w:tmpl w:val="621675C8"/>
    <w:styleLink w:val="Aktuell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21C75"/>
    <w:multiLevelType w:val="multilevel"/>
    <w:tmpl w:val="1DC2DE82"/>
    <w:styleLink w:val="SUListor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2">
      <w:start w:val="1"/>
      <w:numFmt w:val="decimal"/>
      <w:lvlRestart w:val="0"/>
      <w:lvlText w:val="§   %3"/>
      <w:lvlJc w:val="left"/>
      <w:pPr>
        <w:tabs>
          <w:tab w:val="num" w:pos="794"/>
        </w:tabs>
        <w:ind w:left="794" w:hanging="794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AC43200"/>
    <w:multiLevelType w:val="multilevel"/>
    <w:tmpl w:val="621675C8"/>
    <w:styleLink w:val="Aktuelllist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911088"/>
    <w:multiLevelType w:val="hybridMultilevel"/>
    <w:tmpl w:val="C7C68CB4"/>
    <w:lvl w:ilvl="0" w:tplc="75BACB2C">
      <w:start w:val="1"/>
      <w:numFmt w:val="bullet"/>
      <w:pStyle w:val="Liststyck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824544678">
    <w:abstractNumId w:val="18"/>
  </w:num>
  <w:num w:numId="2" w16cid:durableId="1654408298">
    <w:abstractNumId w:val="10"/>
  </w:num>
  <w:num w:numId="3" w16cid:durableId="1032419685">
    <w:abstractNumId w:val="2"/>
  </w:num>
  <w:num w:numId="4" w16cid:durableId="1074743874">
    <w:abstractNumId w:val="3"/>
  </w:num>
  <w:num w:numId="5" w16cid:durableId="722100585">
    <w:abstractNumId w:val="6"/>
  </w:num>
  <w:num w:numId="6" w16cid:durableId="1542743794">
    <w:abstractNumId w:val="7"/>
  </w:num>
  <w:num w:numId="7" w16cid:durableId="1198198027">
    <w:abstractNumId w:val="18"/>
  </w:num>
  <w:num w:numId="8" w16cid:durableId="439371714">
    <w:abstractNumId w:val="18"/>
  </w:num>
  <w:num w:numId="9" w16cid:durableId="1743942872">
    <w:abstractNumId w:val="18"/>
  </w:num>
  <w:num w:numId="10" w16cid:durableId="1259557887">
    <w:abstractNumId w:val="18"/>
  </w:num>
  <w:num w:numId="11" w16cid:durableId="806631624">
    <w:abstractNumId w:val="4"/>
  </w:num>
  <w:num w:numId="12" w16cid:durableId="755714622">
    <w:abstractNumId w:val="16"/>
  </w:num>
  <w:num w:numId="13" w16cid:durableId="781725820">
    <w:abstractNumId w:val="11"/>
  </w:num>
  <w:num w:numId="14" w16cid:durableId="1418675749">
    <w:abstractNumId w:val="12"/>
  </w:num>
  <w:num w:numId="15" w16cid:durableId="940720761">
    <w:abstractNumId w:val="13"/>
  </w:num>
  <w:num w:numId="16" w16cid:durableId="1741323326">
    <w:abstractNumId w:val="8"/>
  </w:num>
  <w:num w:numId="17" w16cid:durableId="1778134439">
    <w:abstractNumId w:val="5"/>
  </w:num>
  <w:num w:numId="18" w16cid:durableId="477962090">
    <w:abstractNumId w:val="15"/>
  </w:num>
  <w:num w:numId="19" w16cid:durableId="110788165">
    <w:abstractNumId w:val="15"/>
  </w:num>
  <w:num w:numId="20" w16cid:durableId="1616594822">
    <w:abstractNumId w:val="15"/>
  </w:num>
  <w:num w:numId="21" w16cid:durableId="1958415483">
    <w:abstractNumId w:val="15"/>
  </w:num>
  <w:num w:numId="22" w16cid:durableId="1412658078">
    <w:abstractNumId w:val="4"/>
  </w:num>
  <w:num w:numId="23" w16cid:durableId="1829518098">
    <w:abstractNumId w:val="16"/>
  </w:num>
  <w:num w:numId="24" w16cid:durableId="1606419361">
    <w:abstractNumId w:val="11"/>
  </w:num>
  <w:num w:numId="25" w16cid:durableId="211768998">
    <w:abstractNumId w:val="12"/>
  </w:num>
  <w:num w:numId="26" w16cid:durableId="382296331">
    <w:abstractNumId w:val="13"/>
  </w:num>
  <w:num w:numId="27" w16cid:durableId="1517885348">
    <w:abstractNumId w:val="8"/>
  </w:num>
  <w:num w:numId="28" w16cid:durableId="374278789">
    <w:abstractNumId w:val="5"/>
  </w:num>
  <w:num w:numId="29" w16cid:durableId="760565207">
    <w:abstractNumId w:val="15"/>
  </w:num>
  <w:num w:numId="30" w16cid:durableId="736198540">
    <w:abstractNumId w:val="15"/>
  </w:num>
  <w:num w:numId="31" w16cid:durableId="702897874">
    <w:abstractNumId w:val="15"/>
  </w:num>
  <w:num w:numId="32" w16cid:durableId="1326666329">
    <w:abstractNumId w:val="15"/>
  </w:num>
  <w:num w:numId="33" w16cid:durableId="673604272">
    <w:abstractNumId w:val="4"/>
  </w:num>
  <w:num w:numId="34" w16cid:durableId="1670714353">
    <w:abstractNumId w:val="16"/>
  </w:num>
  <w:num w:numId="35" w16cid:durableId="1949970289">
    <w:abstractNumId w:val="11"/>
  </w:num>
  <w:num w:numId="36" w16cid:durableId="110784166">
    <w:abstractNumId w:val="12"/>
  </w:num>
  <w:num w:numId="37" w16cid:durableId="68775318">
    <w:abstractNumId w:val="13"/>
  </w:num>
  <w:num w:numId="38" w16cid:durableId="1934243103">
    <w:abstractNumId w:val="8"/>
  </w:num>
  <w:num w:numId="39" w16cid:durableId="1479296684">
    <w:abstractNumId w:val="5"/>
  </w:num>
  <w:num w:numId="40" w16cid:durableId="1242761241">
    <w:abstractNumId w:val="15"/>
  </w:num>
  <w:num w:numId="41" w16cid:durableId="1414621461">
    <w:abstractNumId w:val="15"/>
  </w:num>
  <w:num w:numId="42" w16cid:durableId="1757945831">
    <w:abstractNumId w:val="15"/>
  </w:num>
  <w:num w:numId="43" w16cid:durableId="715591072">
    <w:abstractNumId w:val="15"/>
  </w:num>
  <w:num w:numId="44" w16cid:durableId="492452390">
    <w:abstractNumId w:val="1"/>
  </w:num>
  <w:num w:numId="45" w16cid:durableId="741026867">
    <w:abstractNumId w:val="0"/>
  </w:num>
  <w:num w:numId="46" w16cid:durableId="721098544">
    <w:abstractNumId w:val="20"/>
  </w:num>
  <w:num w:numId="47" w16cid:durableId="956109298">
    <w:abstractNumId w:val="14"/>
  </w:num>
  <w:num w:numId="48" w16cid:durableId="1213344437">
    <w:abstractNumId w:val="9"/>
  </w:num>
  <w:num w:numId="49" w16cid:durableId="1572812417">
    <w:abstractNumId w:val="17"/>
  </w:num>
  <w:num w:numId="50" w16cid:durableId="20429705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85"/>
    <w:rsid w:val="00030811"/>
    <w:rsid w:val="00037F9C"/>
    <w:rsid w:val="0007156A"/>
    <w:rsid w:val="000B5888"/>
    <w:rsid w:val="00143428"/>
    <w:rsid w:val="001472F8"/>
    <w:rsid w:val="00183404"/>
    <w:rsid w:val="00192483"/>
    <w:rsid w:val="001A21D5"/>
    <w:rsid w:val="001A72EB"/>
    <w:rsid w:val="001F1BF2"/>
    <w:rsid w:val="002053BB"/>
    <w:rsid w:val="002123A8"/>
    <w:rsid w:val="00227231"/>
    <w:rsid w:val="00237547"/>
    <w:rsid w:val="0028243A"/>
    <w:rsid w:val="002F26EF"/>
    <w:rsid w:val="00302576"/>
    <w:rsid w:val="00317D35"/>
    <w:rsid w:val="00323010"/>
    <w:rsid w:val="0032599D"/>
    <w:rsid w:val="003334D7"/>
    <w:rsid w:val="00344CEA"/>
    <w:rsid w:val="00347895"/>
    <w:rsid w:val="003D4027"/>
    <w:rsid w:val="0041258A"/>
    <w:rsid w:val="00451BA8"/>
    <w:rsid w:val="00460E12"/>
    <w:rsid w:val="0049632A"/>
    <w:rsid w:val="004A5399"/>
    <w:rsid w:val="004B4C6F"/>
    <w:rsid w:val="004C26F1"/>
    <w:rsid w:val="00504EEE"/>
    <w:rsid w:val="00516BD0"/>
    <w:rsid w:val="00545460"/>
    <w:rsid w:val="00546568"/>
    <w:rsid w:val="00563566"/>
    <w:rsid w:val="00564E85"/>
    <w:rsid w:val="00574186"/>
    <w:rsid w:val="005772FF"/>
    <w:rsid w:val="005A1B34"/>
    <w:rsid w:val="005E491C"/>
    <w:rsid w:val="006263F4"/>
    <w:rsid w:val="006876FA"/>
    <w:rsid w:val="006E130A"/>
    <w:rsid w:val="00725C09"/>
    <w:rsid w:val="00745125"/>
    <w:rsid w:val="00760861"/>
    <w:rsid w:val="00763178"/>
    <w:rsid w:val="00784FBD"/>
    <w:rsid w:val="007A3772"/>
    <w:rsid w:val="007D2818"/>
    <w:rsid w:val="007E7CE2"/>
    <w:rsid w:val="008477C8"/>
    <w:rsid w:val="008527E6"/>
    <w:rsid w:val="008B2BBD"/>
    <w:rsid w:val="008D70E9"/>
    <w:rsid w:val="008F64E4"/>
    <w:rsid w:val="0093081C"/>
    <w:rsid w:val="00932BDF"/>
    <w:rsid w:val="009622F5"/>
    <w:rsid w:val="009C3BC1"/>
    <w:rsid w:val="009E408A"/>
    <w:rsid w:val="00A141ED"/>
    <w:rsid w:val="00A163E3"/>
    <w:rsid w:val="00A735C0"/>
    <w:rsid w:val="00A756A3"/>
    <w:rsid w:val="00A8642A"/>
    <w:rsid w:val="00A9531E"/>
    <w:rsid w:val="00B135C7"/>
    <w:rsid w:val="00B20EE9"/>
    <w:rsid w:val="00B834A4"/>
    <w:rsid w:val="00B908DC"/>
    <w:rsid w:val="00C10E40"/>
    <w:rsid w:val="00C57C6F"/>
    <w:rsid w:val="00C639D3"/>
    <w:rsid w:val="00CA31D8"/>
    <w:rsid w:val="00CB6AB4"/>
    <w:rsid w:val="00CD4B38"/>
    <w:rsid w:val="00CF3875"/>
    <w:rsid w:val="00D476C2"/>
    <w:rsid w:val="00D545AA"/>
    <w:rsid w:val="00DA3216"/>
    <w:rsid w:val="00DE111F"/>
    <w:rsid w:val="00E03EE6"/>
    <w:rsid w:val="00E31FB2"/>
    <w:rsid w:val="00E32DEE"/>
    <w:rsid w:val="00E36E68"/>
    <w:rsid w:val="00E77040"/>
    <w:rsid w:val="00EA1D18"/>
    <w:rsid w:val="00EE42B8"/>
    <w:rsid w:val="00F0035E"/>
    <w:rsid w:val="00F024EF"/>
    <w:rsid w:val="00F0715D"/>
    <w:rsid w:val="00F309F7"/>
    <w:rsid w:val="00F32EC5"/>
    <w:rsid w:val="00F65005"/>
    <w:rsid w:val="00FA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0C1C7"/>
  <w15:chartTrackingRefBased/>
  <w15:docId w15:val="{D17D000B-0008-B94A-876E-FB6E1DDE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3A8"/>
    <w:rPr>
      <w:rFonts w:eastAsiaTheme="minorEastAsia"/>
    </w:rPr>
  </w:style>
  <w:style w:type="paragraph" w:styleId="Rubrik1">
    <w:name w:val="heading 1"/>
    <w:basedOn w:val="Normal"/>
    <w:next w:val="Normal"/>
    <w:link w:val="Rubrik1Char"/>
    <w:uiPriority w:val="9"/>
    <w:qFormat/>
    <w:rsid w:val="00C10E40"/>
    <w:pPr>
      <w:keepNext/>
      <w:keepLines/>
      <w:spacing w:line="340" w:lineRule="atLeast"/>
      <w:outlineLvl w:val="0"/>
    </w:pPr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10E40"/>
    <w:pPr>
      <w:keepNext/>
      <w:keepLines/>
      <w:spacing w:after="14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C10E40"/>
    <w:pPr>
      <w:keepNext/>
      <w:keepLines/>
      <w:spacing w:after="60"/>
      <w:outlineLvl w:val="2"/>
    </w:pPr>
    <w:rPr>
      <w:rFonts w:ascii="Times New Roman" w:eastAsiaTheme="majorEastAsia" w:hAnsi="Times New Roman" w:cstheme="majorBidi"/>
      <w:b/>
      <w:color w:val="262626" w:themeColor="text1" w:themeTint="D9"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C10E40"/>
    <w:pPr>
      <w:keepNext/>
      <w:keepLines/>
      <w:spacing w:after="60"/>
      <w:outlineLvl w:val="3"/>
    </w:pPr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687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6876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6876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6876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6876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10E40"/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10E40"/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10E40"/>
    <w:rPr>
      <w:rFonts w:ascii="Times New Roman" w:eastAsiaTheme="majorEastAsia" w:hAnsi="Times New Roman" w:cstheme="majorBidi"/>
      <w:b/>
      <w:color w:val="262626" w:themeColor="text1" w:themeTint="D9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10E40"/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76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76FA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76FA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76F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76F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876FA"/>
    <w:pPr>
      <w:spacing w:after="200" w:line="240" w:lineRule="auto"/>
    </w:pPr>
    <w:rPr>
      <w:i/>
      <w:iCs/>
      <w:color w:val="002F5F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6876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876F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6876F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6876FA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6876FA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6876FA"/>
    <w:rPr>
      <w:i/>
      <w:iCs/>
      <w:color w:val="auto"/>
    </w:rPr>
  </w:style>
  <w:style w:type="paragraph" w:styleId="Ingetavstnd">
    <w:name w:val="No Spacing"/>
    <w:uiPriority w:val="1"/>
    <w:qFormat/>
    <w:rsid w:val="006876F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6876F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6876FA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6876FA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6876FA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6876FA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6876FA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6876FA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6876FA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6876FA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10E40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6876FA"/>
    <w:pPr>
      <w:tabs>
        <w:tab w:val="left" w:pos="4139"/>
        <w:tab w:val="left" w:pos="6010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876FA"/>
  </w:style>
  <w:style w:type="paragraph" w:styleId="Sidfot">
    <w:name w:val="footer"/>
    <w:basedOn w:val="Normal"/>
    <w:link w:val="SidfotChar"/>
    <w:uiPriority w:val="99"/>
    <w:unhideWhenUsed/>
    <w:rsid w:val="006876FA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6876FA"/>
    <w:rPr>
      <w:sz w:val="16"/>
    </w:rPr>
  </w:style>
  <w:style w:type="numbering" w:customStyle="1" w:styleId="SUListor">
    <w:name w:val="SU Listor"/>
    <w:uiPriority w:val="99"/>
    <w:rsid w:val="006876FA"/>
    <w:pPr>
      <w:numPr>
        <w:numId w:val="1"/>
      </w:numPr>
    </w:pPr>
  </w:style>
  <w:style w:type="paragraph" w:styleId="Numreradlista">
    <w:name w:val="List Number"/>
    <w:basedOn w:val="Normal"/>
    <w:uiPriority w:val="11"/>
    <w:qFormat/>
    <w:rsid w:val="00C10E40"/>
    <w:pPr>
      <w:numPr>
        <w:numId w:val="37"/>
      </w:numPr>
      <w:contextualSpacing/>
    </w:pPr>
  </w:style>
  <w:style w:type="paragraph" w:styleId="Punktlista">
    <w:name w:val="List Bullet"/>
    <w:basedOn w:val="Normal"/>
    <w:uiPriority w:val="11"/>
    <w:qFormat/>
    <w:rsid w:val="00C10E40"/>
    <w:pPr>
      <w:numPr>
        <w:numId w:val="39"/>
      </w:numPr>
      <w:contextualSpacing/>
    </w:pPr>
  </w:style>
  <w:style w:type="paragraph" w:customStyle="1" w:styleId="Paragraflista">
    <w:name w:val="Paragraflista"/>
    <w:basedOn w:val="Rubrik2"/>
    <w:next w:val="Paragraftext"/>
    <w:uiPriority w:val="1"/>
    <w:rsid w:val="00C10E40"/>
    <w:pPr>
      <w:numPr>
        <w:numId w:val="38"/>
      </w:numPr>
    </w:pPr>
  </w:style>
  <w:style w:type="table" w:styleId="Tabellrutnt">
    <w:name w:val="Table Grid"/>
    <w:basedOn w:val="Normaltabell"/>
    <w:uiPriority w:val="39"/>
    <w:rsid w:val="00CD4B38"/>
    <w:pPr>
      <w:spacing w:after="0"/>
    </w:pPr>
    <w:rPr>
      <w:rFonts w:ascii="Verdana" w:hAnsi="Verdana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table" w:styleId="Oformateradtabell3">
    <w:name w:val="Plain Table 3"/>
    <w:basedOn w:val="Normaltabell"/>
    <w:uiPriority w:val="43"/>
    <w:rsid w:val="00687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shllartext">
    <w:name w:val="Placeholder Text"/>
    <w:basedOn w:val="Standardstycketeckensnitt"/>
    <w:uiPriority w:val="99"/>
    <w:semiHidden/>
    <w:rsid w:val="006876FA"/>
    <w:rPr>
      <w:color w:val="808080"/>
    </w:rPr>
  </w:style>
  <w:style w:type="paragraph" w:customStyle="1" w:styleId="Institutionsnamn">
    <w:name w:val="Institutionsnamn"/>
    <w:basedOn w:val="Normal"/>
    <w:uiPriority w:val="17"/>
    <w:semiHidden/>
    <w:rsid w:val="00A735C0"/>
    <w:pPr>
      <w:spacing w:after="20" w:line="240" w:lineRule="auto"/>
    </w:pPr>
    <w:rPr>
      <w:rFonts w:ascii="Georgia" w:hAnsi="Georgia"/>
      <w:color w:val="002F5F"/>
      <w:sz w:val="26"/>
    </w:rPr>
  </w:style>
  <w:style w:type="paragraph" w:customStyle="1" w:styleId="Paragraftext">
    <w:name w:val="Paragraftext"/>
    <w:basedOn w:val="Normal"/>
    <w:uiPriority w:val="1"/>
    <w:rsid w:val="00C10E40"/>
    <w:pPr>
      <w:ind w:left="794"/>
    </w:pPr>
  </w:style>
  <w:style w:type="paragraph" w:styleId="Innehll1">
    <w:name w:val="toc 1"/>
    <w:basedOn w:val="Normal"/>
    <w:next w:val="Normal"/>
    <w:autoRedefine/>
    <w:uiPriority w:val="39"/>
    <w:unhideWhenUsed/>
    <w:rsid w:val="00C10E40"/>
    <w:pPr>
      <w:tabs>
        <w:tab w:val="right" w:leader="dot" w:pos="8323"/>
      </w:tabs>
      <w:spacing w:after="40"/>
    </w:pPr>
    <w:rPr>
      <w:rFonts w:ascii="Verdana" w:hAnsi="Verdana"/>
      <w:b/>
    </w:rPr>
  </w:style>
  <w:style w:type="paragraph" w:styleId="Innehll2">
    <w:name w:val="toc 2"/>
    <w:basedOn w:val="Normal"/>
    <w:next w:val="Normal"/>
    <w:autoRedefine/>
    <w:uiPriority w:val="39"/>
    <w:unhideWhenUsed/>
    <w:rsid w:val="00C10E40"/>
    <w:pPr>
      <w:tabs>
        <w:tab w:val="right" w:leader="dot" w:pos="8323"/>
      </w:tabs>
      <w:spacing w:after="100"/>
    </w:pPr>
    <w:rPr>
      <w:rFonts w:ascii="Verdana" w:hAnsi="Verdana"/>
      <w:sz w:val="18"/>
    </w:rPr>
  </w:style>
  <w:style w:type="paragraph" w:styleId="Innehll3">
    <w:name w:val="toc 3"/>
    <w:basedOn w:val="Normal"/>
    <w:next w:val="Normal"/>
    <w:autoRedefine/>
    <w:uiPriority w:val="39"/>
    <w:semiHidden/>
    <w:rsid w:val="00C10E40"/>
    <w:pPr>
      <w:spacing w:after="100"/>
      <w:ind w:left="440"/>
    </w:pPr>
  </w:style>
  <w:style w:type="numbering" w:customStyle="1" w:styleId="Listformatnumreradelistor">
    <w:name w:val="Listformat numrerade listor"/>
    <w:uiPriority w:val="99"/>
    <w:rsid w:val="00C10E40"/>
    <w:pPr>
      <w:numPr>
        <w:numId w:val="11"/>
      </w:numPr>
    </w:pPr>
  </w:style>
  <w:style w:type="numbering" w:customStyle="1" w:styleId="Listformatnumreraderubriker">
    <w:name w:val="Listformat numrerade rubriker"/>
    <w:uiPriority w:val="99"/>
    <w:rsid w:val="00C10E40"/>
    <w:pPr>
      <w:numPr>
        <w:numId w:val="12"/>
      </w:numPr>
    </w:pPr>
  </w:style>
  <w:style w:type="numbering" w:customStyle="1" w:styleId="Listformatparagraflistor">
    <w:name w:val="Listformat paragraflistor"/>
    <w:uiPriority w:val="99"/>
    <w:rsid w:val="00C10E40"/>
    <w:pPr>
      <w:numPr>
        <w:numId w:val="13"/>
      </w:numPr>
    </w:pPr>
  </w:style>
  <w:style w:type="numbering" w:customStyle="1" w:styleId="Listformatpunktlistor">
    <w:name w:val="Listformat punktlistor"/>
    <w:uiPriority w:val="99"/>
    <w:rsid w:val="00C10E40"/>
    <w:pPr>
      <w:numPr>
        <w:numId w:val="14"/>
      </w:numPr>
    </w:pPr>
  </w:style>
  <w:style w:type="paragraph" w:styleId="Liststycke">
    <w:name w:val="List Paragraph"/>
    <w:basedOn w:val="Normal"/>
    <w:uiPriority w:val="34"/>
    <w:qFormat/>
    <w:rsid w:val="00C10E40"/>
    <w:pPr>
      <w:numPr>
        <w:numId w:val="46"/>
      </w:numPr>
      <w:contextualSpacing/>
    </w:pPr>
  </w:style>
  <w:style w:type="paragraph" w:customStyle="1" w:styleId="Rubrik1numrerad">
    <w:name w:val="Rubrik 1 numrerad"/>
    <w:basedOn w:val="Rubrik1"/>
    <w:next w:val="Normal"/>
    <w:uiPriority w:val="10"/>
    <w:qFormat/>
    <w:rsid w:val="00C10E40"/>
    <w:pPr>
      <w:numPr>
        <w:numId w:val="43"/>
      </w:numPr>
    </w:pPr>
  </w:style>
  <w:style w:type="paragraph" w:customStyle="1" w:styleId="Rubrik2numrerad">
    <w:name w:val="Rubrik 2 numrerad"/>
    <w:basedOn w:val="Rubrik2"/>
    <w:next w:val="Normal"/>
    <w:uiPriority w:val="10"/>
    <w:qFormat/>
    <w:rsid w:val="00C10E40"/>
    <w:pPr>
      <w:numPr>
        <w:ilvl w:val="1"/>
        <w:numId w:val="43"/>
      </w:numPr>
    </w:pPr>
  </w:style>
  <w:style w:type="paragraph" w:customStyle="1" w:styleId="Rubrik3numrerad">
    <w:name w:val="Rubrik 3 numrerad"/>
    <w:basedOn w:val="Rubrik3"/>
    <w:next w:val="Normal"/>
    <w:uiPriority w:val="10"/>
    <w:qFormat/>
    <w:rsid w:val="00C10E40"/>
    <w:pPr>
      <w:numPr>
        <w:ilvl w:val="2"/>
        <w:numId w:val="43"/>
      </w:numPr>
    </w:pPr>
  </w:style>
  <w:style w:type="paragraph" w:customStyle="1" w:styleId="Rubrik4numrerad">
    <w:name w:val="Rubrik 4 numrerad"/>
    <w:basedOn w:val="Rubrik4"/>
    <w:next w:val="Normal"/>
    <w:uiPriority w:val="10"/>
    <w:qFormat/>
    <w:rsid w:val="00C10E40"/>
    <w:pPr>
      <w:numPr>
        <w:ilvl w:val="3"/>
        <w:numId w:val="43"/>
      </w:numPr>
    </w:pPr>
  </w:style>
  <w:style w:type="paragraph" w:customStyle="1" w:styleId="Bildtext">
    <w:name w:val="Bildtext"/>
    <w:basedOn w:val="Normal"/>
    <w:next w:val="Normal"/>
    <w:uiPriority w:val="12"/>
    <w:qFormat/>
    <w:rsid w:val="00460E12"/>
    <w:rPr>
      <w:i/>
      <w:sz w:val="20"/>
    </w:rPr>
  </w:style>
  <w:style w:type="paragraph" w:styleId="Punktlista2">
    <w:name w:val="List Bullet 2"/>
    <w:basedOn w:val="Normal"/>
    <w:uiPriority w:val="99"/>
    <w:semiHidden/>
    <w:unhideWhenUsed/>
    <w:rsid w:val="00CD4B38"/>
    <w:pPr>
      <w:numPr>
        <w:numId w:val="44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CD4B38"/>
    <w:pPr>
      <w:numPr>
        <w:numId w:val="45"/>
      </w:numPr>
      <w:contextualSpacing/>
    </w:pPr>
  </w:style>
  <w:style w:type="paragraph" w:customStyle="1" w:styleId="Smrubrik">
    <w:name w:val="Smårubrik"/>
    <w:basedOn w:val="Normal"/>
    <w:autoRedefine/>
    <w:qFormat/>
    <w:rsid w:val="0007156A"/>
    <w:pPr>
      <w:spacing w:before="240" w:after="120" w:line="240" w:lineRule="auto"/>
      <w:jc w:val="both"/>
    </w:pPr>
    <w:rPr>
      <w:rFonts w:ascii="Garamond" w:eastAsia="Batang" w:hAnsi="Garamond" w:cs="Times New Roman"/>
      <w:b/>
      <w:bCs/>
      <w:sz w:val="24"/>
      <w:szCs w:val="24"/>
    </w:rPr>
  </w:style>
  <w:style w:type="paragraph" w:customStyle="1" w:styleId="Listavnsterpunkt">
    <w:name w:val="Lista vänsterpunkt"/>
    <w:basedOn w:val="Liststycke"/>
    <w:qFormat/>
    <w:rsid w:val="007E7CE2"/>
    <w:pPr>
      <w:spacing w:after="200" w:line="288" w:lineRule="auto"/>
    </w:pPr>
    <w:rPr>
      <w:iCs/>
      <w:kern w:val="0"/>
      <w:szCs w:val="21"/>
      <w14:ligatures w14:val="none"/>
    </w:rPr>
  </w:style>
  <w:style w:type="character" w:styleId="Sidnummer">
    <w:name w:val="page number"/>
    <w:basedOn w:val="Standardstycketeckensnitt"/>
    <w:uiPriority w:val="99"/>
    <w:semiHidden/>
    <w:unhideWhenUsed/>
    <w:rsid w:val="00504EEE"/>
  </w:style>
  <w:style w:type="numbering" w:customStyle="1" w:styleId="Aktuelllista1">
    <w:name w:val="Aktuell lista1"/>
    <w:uiPriority w:val="99"/>
    <w:rsid w:val="00F32EC5"/>
    <w:pPr>
      <w:numPr>
        <w:numId w:val="49"/>
      </w:numPr>
    </w:pPr>
  </w:style>
  <w:style w:type="numbering" w:customStyle="1" w:styleId="Aktuelllista2">
    <w:name w:val="Aktuell lista2"/>
    <w:uiPriority w:val="99"/>
    <w:rsid w:val="00F32EC5"/>
    <w:pPr>
      <w:numPr>
        <w:numId w:val="50"/>
      </w:numPr>
    </w:pPr>
  </w:style>
  <w:style w:type="character" w:styleId="Hyperlnk">
    <w:name w:val="Hyperlink"/>
    <w:basedOn w:val="Standardstycketeckensnitt"/>
    <w:uiPriority w:val="99"/>
    <w:unhideWhenUsed/>
    <w:rsid w:val="00932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-tema">
  <a:themeElements>
    <a:clrScheme name="Stockholms Universitet">
      <a:dk1>
        <a:srgbClr val="000000"/>
      </a:dk1>
      <a:lt1>
        <a:srgbClr val="FFFFFF"/>
      </a:lt1>
      <a:dk2>
        <a:srgbClr val="002F5F"/>
      </a:dk2>
      <a:lt2>
        <a:srgbClr val="808080"/>
      </a:lt2>
      <a:accent1>
        <a:srgbClr val="A3A86B"/>
      </a:accent1>
      <a:accent2>
        <a:srgbClr val="ACDEE6"/>
      </a:accent2>
      <a:accent3>
        <a:srgbClr val="9BB2CE"/>
      </a:accent3>
      <a:accent4>
        <a:srgbClr val="D95E00"/>
      </a:accent4>
      <a:accent5>
        <a:srgbClr val="DADCC3"/>
      </a:accent5>
      <a:accent6>
        <a:srgbClr val="FF9B4F"/>
      </a:accent6>
      <a:hlink>
        <a:srgbClr val="0000FF"/>
      </a:hlink>
      <a:folHlink>
        <a:srgbClr val="800080"/>
      </a:folHlink>
    </a:clrScheme>
    <a:fontScheme name="Stockholms Universitet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5b66c34-d3f7-4b74-a2f5-5e46d77d2b05}" enabled="1" method="Privileged" siteId="{1e586649-7317-42fb-8949-66923d34ba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28</Pages>
  <Words>662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Riad</dc:creator>
  <cp:keywords/>
  <dc:description/>
  <cp:lastModifiedBy>Tomas Riad</cp:lastModifiedBy>
  <cp:revision>8</cp:revision>
  <dcterms:created xsi:type="dcterms:W3CDTF">2026-06-03T09:29:00Z</dcterms:created>
  <dcterms:modified xsi:type="dcterms:W3CDTF">2026-06-11T11:57:00Z</dcterms:modified>
</cp:coreProperties>
</file>