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4EDEB" w14:textId="052E2B21" w:rsidR="00B218CB" w:rsidRPr="00FA43F5" w:rsidRDefault="00B218CB" w:rsidP="00B218CB">
      <w:pPr>
        <w:spacing w:after="0" w:line="276" w:lineRule="auto"/>
        <w:jc w:val="center"/>
        <w:rPr>
          <w:rFonts w:ascii="Source Sans Pro" w:hAnsi="Source Sans Pro"/>
          <w:color w:val="0070C0"/>
          <w:sz w:val="32"/>
          <w:szCs w:val="32"/>
        </w:rPr>
      </w:pPr>
      <w:r>
        <w:rPr>
          <w:rFonts w:ascii="Source Sans Pro" w:hAnsi="Source Sans Pro"/>
          <w:color w:val="0070C0"/>
          <w:sz w:val="32"/>
          <w:szCs w:val="32"/>
        </w:rPr>
        <w:t>C.</w:t>
      </w:r>
      <w:r w:rsidRPr="00FA43F5">
        <w:rPr>
          <w:rFonts w:ascii="Source Sans Pro" w:hAnsi="Source Sans Pro"/>
          <w:color w:val="0070C0"/>
          <w:sz w:val="32"/>
          <w:szCs w:val="32"/>
        </w:rPr>
        <w:t xml:space="preserve"> </w:t>
      </w:r>
      <w:r>
        <w:rPr>
          <w:rFonts w:ascii="Source Sans Pro" w:hAnsi="Source Sans Pro"/>
          <w:color w:val="0070C0"/>
          <w:sz w:val="32"/>
          <w:szCs w:val="32"/>
        </w:rPr>
        <w:t>Kodknäckning i gruppträningspass</w:t>
      </w:r>
    </w:p>
    <w:p w14:paraId="55582590" w14:textId="77777777" w:rsidR="00B218CB" w:rsidRDefault="00B218CB" w:rsidP="00B218CB">
      <w:pPr>
        <w:jc w:val="center"/>
        <w:rPr>
          <w:rFonts w:ascii="Source Sans Pro" w:eastAsia="Times New Roman" w:hAnsi="Source Sans Pro" w:cs="Times New Roman"/>
          <w:color w:val="000000"/>
          <w:sz w:val="28"/>
          <w:szCs w:val="28"/>
          <w:lang w:eastAsia="sv-SE"/>
        </w:rPr>
      </w:pPr>
      <w:r w:rsidRPr="0057344B">
        <w:rPr>
          <w:rFonts w:ascii="Source Sans Pro" w:eastAsia="Times New Roman" w:hAnsi="Source Sans Pro" w:cs="Times New Roman"/>
          <w:color w:val="000000"/>
          <w:sz w:val="28"/>
          <w:szCs w:val="28"/>
          <w:lang w:eastAsia="sv-SE"/>
        </w:rPr>
        <w:t>Tomas Riad &amp; Maria Lim Falk</w:t>
      </w:r>
    </w:p>
    <w:p w14:paraId="55465EFF" w14:textId="77777777" w:rsidR="004702A6" w:rsidRDefault="004702A6" w:rsidP="00B218CB">
      <w:pPr>
        <w:jc w:val="center"/>
        <w:rPr>
          <w:rFonts w:ascii="Source Sans Pro" w:eastAsia="Times New Roman" w:hAnsi="Source Sans Pro" w:cs="Times New Roman"/>
          <w:color w:val="000000"/>
          <w:sz w:val="28"/>
          <w:szCs w:val="28"/>
          <w:lang w:eastAsia="sv-SE"/>
        </w:rPr>
      </w:pPr>
    </w:p>
    <w:p w14:paraId="2B7F7E1C" w14:textId="1DDF9D27" w:rsidR="00774B07" w:rsidRDefault="00774B07" w:rsidP="00B218CB">
      <w:pPr>
        <w:jc w:val="center"/>
        <w:rPr>
          <w:b/>
          <w:bCs/>
          <w:i/>
          <w:iCs/>
        </w:rPr>
      </w:pPr>
      <w:r w:rsidRPr="00774B07">
        <w:rPr>
          <w:b/>
          <w:bCs/>
          <w:i/>
          <w:iCs/>
          <w:noProof/>
        </w:rPr>
        <w:drawing>
          <wp:inline distT="0" distB="0" distL="0" distR="0" wp14:anchorId="269CAA91" wp14:editId="58A6C0FD">
            <wp:extent cx="4506383" cy="2432552"/>
            <wp:effectExtent l="0" t="0" r="2540" b="6350"/>
            <wp:docPr id="154730062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00626" name=""/>
                    <pic:cNvPicPr/>
                  </pic:nvPicPr>
                  <pic:blipFill>
                    <a:blip r:embed="rId8"/>
                    <a:stretch>
                      <a:fillRect/>
                    </a:stretch>
                  </pic:blipFill>
                  <pic:spPr>
                    <a:xfrm>
                      <a:off x="0" y="0"/>
                      <a:ext cx="4518153" cy="2438905"/>
                    </a:xfrm>
                    <a:prstGeom prst="rect">
                      <a:avLst/>
                    </a:prstGeom>
                  </pic:spPr>
                </pic:pic>
              </a:graphicData>
            </a:graphic>
          </wp:inline>
        </w:drawing>
      </w:r>
    </w:p>
    <w:p w14:paraId="1BA140A5" w14:textId="2FF53D53" w:rsidR="00B218CB" w:rsidRPr="004702A6" w:rsidRDefault="004702A6" w:rsidP="004702A6">
      <w:pPr>
        <w:jc w:val="center"/>
        <w:rPr>
          <w:rFonts w:ascii="Source Sans Pro" w:hAnsi="Source Sans Pro"/>
          <w:sz w:val="20"/>
          <w:szCs w:val="20"/>
          <w:shd w:val="clear" w:color="auto" w:fill="FFFFFF"/>
        </w:rPr>
      </w:pPr>
      <w:r w:rsidRPr="004702A6">
        <w:rPr>
          <w:rFonts w:ascii="Source Sans Pro" w:hAnsi="Source Sans Pro"/>
          <w:sz w:val="20"/>
          <w:szCs w:val="20"/>
          <w:shd w:val="clear" w:color="auto" w:fill="FFFFFF"/>
        </w:rPr>
        <w:t>(</w:t>
      </w:r>
      <w:proofErr w:type="spellStart"/>
      <w:r w:rsidRPr="004702A6">
        <w:rPr>
          <w:rFonts w:ascii="Source Sans Pro" w:hAnsi="Source Sans Pro"/>
          <w:sz w:val="20"/>
          <w:szCs w:val="20"/>
          <w:shd w:val="clear" w:color="auto" w:fill="FFFFFF"/>
        </w:rPr>
        <w:t>Merio</w:t>
      </w:r>
      <w:proofErr w:type="spellEnd"/>
      <w:r w:rsidRPr="004702A6">
        <w:rPr>
          <w:rFonts w:ascii="Source Sans Pro" w:hAnsi="Source Sans Pro"/>
          <w:sz w:val="20"/>
          <w:szCs w:val="20"/>
          <w:shd w:val="clear" w:color="auto" w:fill="FFFFFF"/>
        </w:rPr>
        <w:t xml:space="preserve">, </w:t>
      </w:r>
      <w:proofErr w:type="spellStart"/>
      <w:r w:rsidRPr="004702A6">
        <w:rPr>
          <w:rFonts w:ascii="Source Sans Pro" w:hAnsi="Source Sans Pro"/>
          <w:sz w:val="20"/>
          <w:szCs w:val="20"/>
          <w:shd w:val="clear" w:color="auto" w:fill="FFFFFF"/>
        </w:rPr>
        <w:t>Pixabay</w:t>
      </w:r>
      <w:proofErr w:type="spellEnd"/>
      <w:r w:rsidRPr="004702A6">
        <w:rPr>
          <w:rFonts w:ascii="Source Sans Pro" w:hAnsi="Source Sans Pro"/>
          <w:sz w:val="20"/>
          <w:szCs w:val="20"/>
          <w:shd w:val="clear" w:color="auto" w:fill="FFFFFF"/>
        </w:rPr>
        <w:t>)</w:t>
      </w:r>
    </w:p>
    <w:p w14:paraId="0B994D9D" w14:textId="77777777" w:rsidR="004702A6" w:rsidRPr="004702A6" w:rsidRDefault="004702A6" w:rsidP="004702A6">
      <w:pPr>
        <w:jc w:val="center"/>
        <w:rPr>
          <w:rFonts w:ascii="Source Sans Pro" w:hAnsi="Source Sans Pro"/>
        </w:rPr>
      </w:pPr>
    </w:p>
    <w:p w14:paraId="47F17D24" w14:textId="4F4578F5" w:rsidR="00C05CED" w:rsidRDefault="0077289A">
      <w:pPr>
        <w:pStyle w:val="Innehll1"/>
        <w:rPr>
          <w:rFonts w:asciiTheme="minorHAnsi" w:eastAsiaTheme="minorEastAsia" w:hAnsiTheme="minorHAnsi" w:cstheme="minorBidi"/>
          <w:noProof/>
          <w:color w:val="auto"/>
          <w:shd w:val="clear" w:color="auto" w:fill="auto"/>
          <w:lang w:eastAsia="sv-SE"/>
        </w:rPr>
      </w:pPr>
      <w:r>
        <w:fldChar w:fldCharType="begin"/>
      </w:r>
      <w:r>
        <w:instrText xml:space="preserve"> TOC \o "1-4" \h \z \u </w:instrText>
      </w:r>
      <w:r>
        <w:fldChar w:fldCharType="separate"/>
      </w:r>
      <w:hyperlink w:anchor="_Toc231752188" w:history="1">
        <w:r w:rsidR="00C05CED" w:rsidRPr="000D72C6">
          <w:rPr>
            <w:rStyle w:val="Hyperlnk"/>
            <w:noProof/>
          </w:rPr>
          <w:t>Kodknäckning i gruppträningspass</w:t>
        </w:r>
        <w:r w:rsidR="00C05CED">
          <w:rPr>
            <w:noProof/>
            <w:webHidden/>
          </w:rPr>
          <w:tab/>
        </w:r>
        <w:r w:rsidR="00C05CED">
          <w:rPr>
            <w:noProof/>
            <w:webHidden/>
          </w:rPr>
          <w:fldChar w:fldCharType="begin"/>
        </w:r>
        <w:r w:rsidR="00C05CED">
          <w:rPr>
            <w:noProof/>
            <w:webHidden/>
          </w:rPr>
          <w:instrText xml:space="preserve"> PAGEREF _Toc231752188 \h </w:instrText>
        </w:r>
        <w:r w:rsidR="00C05CED">
          <w:rPr>
            <w:noProof/>
            <w:webHidden/>
          </w:rPr>
        </w:r>
        <w:r w:rsidR="00C05CED">
          <w:rPr>
            <w:noProof/>
            <w:webHidden/>
          </w:rPr>
          <w:fldChar w:fldCharType="separate"/>
        </w:r>
        <w:r w:rsidR="00C05CED">
          <w:rPr>
            <w:noProof/>
            <w:webHidden/>
          </w:rPr>
          <w:t>2</w:t>
        </w:r>
        <w:r w:rsidR="00C05CED">
          <w:rPr>
            <w:noProof/>
            <w:webHidden/>
          </w:rPr>
          <w:fldChar w:fldCharType="end"/>
        </w:r>
      </w:hyperlink>
    </w:p>
    <w:p w14:paraId="165AAC31" w14:textId="681BE7D8" w:rsidR="00C05CED" w:rsidRDefault="00C05CED">
      <w:pPr>
        <w:pStyle w:val="Innehll2"/>
        <w:tabs>
          <w:tab w:val="right" w:leader="dot" w:pos="9060"/>
        </w:tabs>
        <w:rPr>
          <w:rFonts w:eastAsiaTheme="minorEastAsia" w:cstheme="minorBidi"/>
          <w:b w:val="0"/>
          <w:bCs w:val="0"/>
          <w:noProof/>
          <w:sz w:val="24"/>
          <w:szCs w:val="24"/>
          <w:lang w:eastAsia="sv-SE"/>
        </w:rPr>
      </w:pPr>
      <w:hyperlink w:anchor="_Toc231752189" w:history="1">
        <w:r w:rsidRPr="000D72C6">
          <w:rPr>
            <w:rStyle w:val="Hyperlnk"/>
            <w:noProof/>
          </w:rPr>
          <w:t>Passens struktur</w:t>
        </w:r>
        <w:r>
          <w:rPr>
            <w:noProof/>
            <w:webHidden/>
          </w:rPr>
          <w:tab/>
        </w:r>
        <w:r>
          <w:rPr>
            <w:noProof/>
            <w:webHidden/>
          </w:rPr>
          <w:fldChar w:fldCharType="begin"/>
        </w:r>
        <w:r>
          <w:rPr>
            <w:noProof/>
            <w:webHidden/>
          </w:rPr>
          <w:instrText xml:space="preserve"> PAGEREF _Toc231752189 \h </w:instrText>
        </w:r>
        <w:r>
          <w:rPr>
            <w:noProof/>
            <w:webHidden/>
          </w:rPr>
        </w:r>
        <w:r>
          <w:rPr>
            <w:noProof/>
            <w:webHidden/>
          </w:rPr>
          <w:fldChar w:fldCharType="separate"/>
        </w:r>
        <w:r>
          <w:rPr>
            <w:noProof/>
            <w:webHidden/>
          </w:rPr>
          <w:t>2</w:t>
        </w:r>
        <w:r>
          <w:rPr>
            <w:noProof/>
            <w:webHidden/>
          </w:rPr>
          <w:fldChar w:fldCharType="end"/>
        </w:r>
      </w:hyperlink>
    </w:p>
    <w:p w14:paraId="2F8C8CAC" w14:textId="63E4415E" w:rsidR="00C05CED" w:rsidRDefault="00C05CED">
      <w:pPr>
        <w:pStyle w:val="Innehll2"/>
        <w:tabs>
          <w:tab w:val="right" w:leader="dot" w:pos="9060"/>
        </w:tabs>
        <w:rPr>
          <w:rFonts w:eastAsiaTheme="minorEastAsia" w:cstheme="minorBidi"/>
          <w:b w:val="0"/>
          <w:bCs w:val="0"/>
          <w:noProof/>
          <w:sz w:val="24"/>
          <w:szCs w:val="24"/>
          <w:lang w:eastAsia="sv-SE"/>
        </w:rPr>
      </w:pPr>
      <w:hyperlink w:anchor="_Toc231752190" w:history="1">
        <w:r w:rsidRPr="000D72C6">
          <w:rPr>
            <w:rStyle w:val="Hyperlnk"/>
            <w:noProof/>
          </w:rPr>
          <w:t>1. Repetition och teknikträning: Fonemdifferentiering, fyra konsonanter</w:t>
        </w:r>
        <w:r>
          <w:rPr>
            <w:noProof/>
            <w:webHidden/>
          </w:rPr>
          <w:tab/>
        </w:r>
        <w:r>
          <w:rPr>
            <w:noProof/>
            <w:webHidden/>
          </w:rPr>
          <w:fldChar w:fldCharType="begin"/>
        </w:r>
        <w:r>
          <w:rPr>
            <w:noProof/>
            <w:webHidden/>
          </w:rPr>
          <w:instrText xml:space="preserve"> PAGEREF _Toc231752190 \h </w:instrText>
        </w:r>
        <w:r>
          <w:rPr>
            <w:noProof/>
            <w:webHidden/>
          </w:rPr>
        </w:r>
        <w:r>
          <w:rPr>
            <w:noProof/>
            <w:webHidden/>
          </w:rPr>
          <w:fldChar w:fldCharType="separate"/>
        </w:r>
        <w:r>
          <w:rPr>
            <w:noProof/>
            <w:webHidden/>
          </w:rPr>
          <w:t>3</w:t>
        </w:r>
        <w:r>
          <w:rPr>
            <w:noProof/>
            <w:webHidden/>
          </w:rPr>
          <w:fldChar w:fldCharType="end"/>
        </w:r>
      </w:hyperlink>
    </w:p>
    <w:p w14:paraId="3DFD7727" w14:textId="650B532F" w:rsidR="00C05CED" w:rsidRDefault="00C05CED">
      <w:pPr>
        <w:pStyle w:val="Innehll3"/>
        <w:tabs>
          <w:tab w:val="right" w:leader="dot" w:pos="9060"/>
        </w:tabs>
        <w:rPr>
          <w:rFonts w:eastAsiaTheme="minorEastAsia" w:cstheme="minorBidi"/>
          <w:noProof/>
          <w:sz w:val="24"/>
          <w:szCs w:val="24"/>
          <w:lang w:eastAsia="sv-SE"/>
        </w:rPr>
      </w:pPr>
      <w:hyperlink w:anchor="_Toc231752191" w:history="1">
        <w:r w:rsidRPr="000D72C6">
          <w:rPr>
            <w:rStyle w:val="Hyperlnk"/>
            <w:noProof/>
          </w:rPr>
          <w:t>Att göra under cirkelträningspass</w:t>
        </w:r>
        <w:r>
          <w:rPr>
            <w:noProof/>
            <w:webHidden/>
          </w:rPr>
          <w:tab/>
        </w:r>
        <w:r>
          <w:rPr>
            <w:noProof/>
            <w:webHidden/>
          </w:rPr>
          <w:fldChar w:fldCharType="begin"/>
        </w:r>
        <w:r>
          <w:rPr>
            <w:noProof/>
            <w:webHidden/>
          </w:rPr>
          <w:instrText xml:space="preserve"> PAGEREF _Toc231752191 \h </w:instrText>
        </w:r>
        <w:r>
          <w:rPr>
            <w:noProof/>
            <w:webHidden/>
          </w:rPr>
        </w:r>
        <w:r>
          <w:rPr>
            <w:noProof/>
            <w:webHidden/>
          </w:rPr>
          <w:fldChar w:fldCharType="separate"/>
        </w:r>
        <w:r>
          <w:rPr>
            <w:noProof/>
            <w:webHidden/>
          </w:rPr>
          <w:t>3</w:t>
        </w:r>
        <w:r>
          <w:rPr>
            <w:noProof/>
            <w:webHidden/>
          </w:rPr>
          <w:fldChar w:fldCharType="end"/>
        </w:r>
      </w:hyperlink>
    </w:p>
    <w:p w14:paraId="3FD0F6BF" w14:textId="065B4B70" w:rsidR="00C05CED" w:rsidRDefault="00C05CED">
      <w:pPr>
        <w:pStyle w:val="Innehll2"/>
        <w:tabs>
          <w:tab w:val="right" w:leader="dot" w:pos="9060"/>
        </w:tabs>
        <w:rPr>
          <w:rFonts w:eastAsiaTheme="minorEastAsia" w:cstheme="minorBidi"/>
          <w:b w:val="0"/>
          <w:bCs w:val="0"/>
          <w:noProof/>
          <w:sz w:val="24"/>
          <w:szCs w:val="24"/>
          <w:lang w:eastAsia="sv-SE"/>
        </w:rPr>
      </w:pPr>
      <w:hyperlink w:anchor="_Toc231752192" w:history="1">
        <w:r w:rsidRPr="000D72C6">
          <w:rPr>
            <w:rStyle w:val="Hyperlnk"/>
            <w:noProof/>
          </w:rPr>
          <w:t>2. Repetition och teknikträning: Fonemdifferentiering, fyra konsonanter, börja ljuda</w:t>
        </w:r>
        <w:r>
          <w:rPr>
            <w:noProof/>
            <w:webHidden/>
          </w:rPr>
          <w:tab/>
        </w:r>
        <w:r>
          <w:rPr>
            <w:noProof/>
            <w:webHidden/>
          </w:rPr>
          <w:fldChar w:fldCharType="begin"/>
        </w:r>
        <w:r>
          <w:rPr>
            <w:noProof/>
            <w:webHidden/>
          </w:rPr>
          <w:instrText xml:space="preserve"> PAGEREF _Toc231752192 \h </w:instrText>
        </w:r>
        <w:r>
          <w:rPr>
            <w:noProof/>
            <w:webHidden/>
          </w:rPr>
        </w:r>
        <w:r>
          <w:rPr>
            <w:noProof/>
            <w:webHidden/>
          </w:rPr>
          <w:fldChar w:fldCharType="separate"/>
        </w:r>
        <w:r>
          <w:rPr>
            <w:noProof/>
            <w:webHidden/>
          </w:rPr>
          <w:t>4</w:t>
        </w:r>
        <w:r>
          <w:rPr>
            <w:noProof/>
            <w:webHidden/>
          </w:rPr>
          <w:fldChar w:fldCharType="end"/>
        </w:r>
      </w:hyperlink>
    </w:p>
    <w:p w14:paraId="4E96E696" w14:textId="312F2A0C" w:rsidR="00C05CED" w:rsidRDefault="00C05CED">
      <w:pPr>
        <w:pStyle w:val="Innehll3"/>
        <w:tabs>
          <w:tab w:val="right" w:leader="dot" w:pos="9060"/>
        </w:tabs>
        <w:rPr>
          <w:rFonts w:eastAsiaTheme="minorEastAsia" w:cstheme="minorBidi"/>
          <w:noProof/>
          <w:sz w:val="24"/>
          <w:szCs w:val="24"/>
          <w:lang w:eastAsia="sv-SE"/>
        </w:rPr>
      </w:pPr>
      <w:hyperlink w:anchor="_Toc231752193" w:history="1">
        <w:r w:rsidRPr="000D72C6">
          <w:rPr>
            <w:rStyle w:val="Hyperlnk"/>
            <w:noProof/>
          </w:rPr>
          <w:t>Att göra under cirkelträningspass</w:t>
        </w:r>
        <w:r>
          <w:rPr>
            <w:noProof/>
            <w:webHidden/>
          </w:rPr>
          <w:tab/>
        </w:r>
        <w:r>
          <w:rPr>
            <w:noProof/>
            <w:webHidden/>
          </w:rPr>
          <w:fldChar w:fldCharType="begin"/>
        </w:r>
        <w:r>
          <w:rPr>
            <w:noProof/>
            <w:webHidden/>
          </w:rPr>
          <w:instrText xml:space="preserve"> PAGEREF _Toc231752193 \h </w:instrText>
        </w:r>
        <w:r>
          <w:rPr>
            <w:noProof/>
            <w:webHidden/>
          </w:rPr>
        </w:r>
        <w:r>
          <w:rPr>
            <w:noProof/>
            <w:webHidden/>
          </w:rPr>
          <w:fldChar w:fldCharType="separate"/>
        </w:r>
        <w:r>
          <w:rPr>
            <w:noProof/>
            <w:webHidden/>
          </w:rPr>
          <w:t>4</w:t>
        </w:r>
        <w:r>
          <w:rPr>
            <w:noProof/>
            <w:webHidden/>
          </w:rPr>
          <w:fldChar w:fldCharType="end"/>
        </w:r>
      </w:hyperlink>
    </w:p>
    <w:p w14:paraId="0E18E33C" w14:textId="612EC88B" w:rsidR="00C05CED" w:rsidRDefault="00C05CED">
      <w:pPr>
        <w:pStyle w:val="Innehll2"/>
        <w:tabs>
          <w:tab w:val="right" w:leader="dot" w:pos="9060"/>
        </w:tabs>
        <w:rPr>
          <w:rFonts w:eastAsiaTheme="minorEastAsia" w:cstheme="minorBidi"/>
          <w:b w:val="0"/>
          <w:bCs w:val="0"/>
          <w:noProof/>
          <w:sz w:val="24"/>
          <w:szCs w:val="24"/>
          <w:lang w:eastAsia="sv-SE"/>
        </w:rPr>
      </w:pPr>
      <w:hyperlink w:anchor="_Toc231752194" w:history="1">
        <w:r w:rsidRPr="000D72C6">
          <w:rPr>
            <w:rStyle w:val="Hyperlnk"/>
            <w:noProof/>
          </w:rPr>
          <w:t>3. Träna kontinuerlig ljudning</w:t>
        </w:r>
        <w:r>
          <w:rPr>
            <w:noProof/>
            <w:webHidden/>
          </w:rPr>
          <w:tab/>
        </w:r>
        <w:r>
          <w:rPr>
            <w:noProof/>
            <w:webHidden/>
          </w:rPr>
          <w:fldChar w:fldCharType="begin"/>
        </w:r>
        <w:r>
          <w:rPr>
            <w:noProof/>
            <w:webHidden/>
          </w:rPr>
          <w:instrText xml:space="preserve"> PAGEREF _Toc231752194 \h </w:instrText>
        </w:r>
        <w:r>
          <w:rPr>
            <w:noProof/>
            <w:webHidden/>
          </w:rPr>
        </w:r>
        <w:r>
          <w:rPr>
            <w:noProof/>
            <w:webHidden/>
          </w:rPr>
          <w:fldChar w:fldCharType="separate"/>
        </w:r>
        <w:r>
          <w:rPr>
            <w:noProof/>
            <w:webHidden/>
          </w:rPr>
          <w:t>5</w:t>
        </w:r>
        <w:r>
          <w:rPr>
            <w:noProof/>
            <w:webHidden/>
          </w:rPr>
          <w:fldChar w:fldCharType="end"/>
        </w:r>
      </w:hyperlink>
    </w:p>
    <w:p w14:paraId="6BD226FF" w14:textId="08E58C61" w:rsidR="00C05CED" w:rsidRDefault="00C05CED">
      <w:pPr>
        <w:pStyle w:val="Innehll3"/>
        <w:tabs>
          <w:tab w:val="right" w:leader="dot" w:pos="9060"/>
        </w:tabs>
        <w:rPr>
          <w:rFonts w:eastAsiaTheme="minorEastAsia" w:cstheme="minorBidi"/>
          <w:noProof/>
          <w:sz w:val="24"/>
          <w:szCs w:val="24"/>
          <w:lang w:eastAsia="sv-SE"/>
        </w:rPr>
      </w:pPr>
      <w:hyperlink w:anchor="_Toc231752195" w:history="1">
        <w:r w:rsidRPr="000D72C6">
          <w:rPr>
            <w:rStyle w:val="Hyperlnk"/>
            <w:noProof/>
          </w:rPr>
          <w:t>Att göra under cirkelträningspass</w:t>
        </w:r>
        <w:r>
          <w:rPr>
            <w:noProof/>
            <w:webHidden/>
          </w:rPr>
          <w:tab/>
        </w:r>
        <w:r>
          <w:rPr>
            <w:noProof/>
            <w:webHidden/>
          </w:rPr>
          <w:fldChar w:fldCharType="begin"/>
        </w:r>
        <w:r>
          <w:rPr>
            <w:noProof/>
            <w:webHidden/>
          </w:rPr>
          <w:instrText xml:space="preserve"> PAGEREF _Toc231752195 \h </w:instrText>
        </w:r>
        <w:r>
          <w:rPr>
            <w:noProof/>
            <w:webHidden/>
          </w:rPr>
        </w:r>
        <w:r>
          <w:rPr>
            <w:noProof/>
            <w:webHidden/>
          </w:rPr>
          <w:fldChar w:fldCharType="separate"/>
        </w:r>
        <w:r>
          <w:rPr>
            <w:noProof/>
            <w:webHidden/>
          </w:rPr>
          <w:t>5</w:t>
        </w:r>
        <w:r>
          <w:rPr>
            <w:noProof/>
            <w:webHidden/>
          </w:rPr>
          <w:fldChar w:fldCharType="end"/>
        </w:r>
      </w:hyperlink>
    </w:p>
    <w:p w14:paraId="782EF94C" w14:textId="676977B4" w:rsidR="00C05CED" w:rsidRDefault="00C05CED">
      <w:pPr>
        <w:pStyle w:val="Innehll2"/>
        <w:tabs>
          <w:tab w:val="right" w:leader="dot" w:pos="9060"/>
        </w:tabs>
        <w:rPr>
          <w:rFonts w:eastAsiaTheme="minorEastAsia" w:cstheme="minorBidi"/>
          <w:b w:val="0"/>
          <w:bCs w:val="0"/>
          <w:noProof/>
          <w:sz w:val="24"/>
          <w:szCs w:val="24"/>
          <w:lang w:eastAsia="sv-SE"/>
        </w:rPr>
      </w:pPr>
      <w:hyperlink w:anchor="_Toc231752196" w:history="1">
        <w:r w:rsidRPr="000D72C6">
          <w:rPr>
            <w:rStyle w:val="Hyperlnk"/>
            <w:noProof/>
          </w:rPr>
          <w:t>4. Teknikträningspass: träna uppdelad ljudning</w:t>
        </w:r>
        <w:r>
          <w:rPr>
            <w:noProof/>
            <w:webHidden/>
          </w:rPr>
          <w:tab/>
        </w:r>
        <w:r>
          <w:rPr>
            <w:noProof/>
            <w:webHidden/>
          </w:rPr>
          <w:fldChar w:fldCharType="begin"/>
        </w:r>
        <w:r>
          <w:rPr>
            <w:noProof/>
            <w:webHidden/>
          </w:rPr>
          <w:instrText xml:space="preserve"> PAGEREF _Toc231752196 \h </w:instrText>
        </w:r>
        <w:r>
          <w:rPr>
            <w:noProof/>
            <w:webHidden/>
          </w:rPr>
        </w:r>
        <w:r>
          <w:rPr>
            <w:noProof/>
            <w:webHidden/>
          </w:rPr>
          <w:fldChar w:fldCharType="separate"/>
        </w:r>
        <w:r>
          <w:rPr>
            <w:noProof/>
            <w:webHidden/>
          </w:rPr>
          <w:t>6</w:t>
        </w:r>
        <w:r>
          <w:rPr>
            <w:noProof/>
            <w:webHidden/>
          </w:rPr>
          <w:fldChar w:fldCharType="end"/>
        </w:r>
      </w:hyperlink>
    </w:p>
    <w:p w14:paraId="3D1ED1C5" w14:textId="3B20ECBE" w:rsidR="00C05CED" w:rsidRDefault="00C05CED">
      <w:pPr>
        <w:pStyle w:val="Innehll3"/>
        <w:tabs>
          <w:tab w:val="right" w:leader="dot" w:pos="9060"/>
        </w:tabs>
        <w:rPr>
          <w:rFonts w:eastAsiaTheme="minorEastAsia" w:cstheme="minorBidi"/>
          <w:noProof/>
          <w:sz w:val="24"/>
          <w:szCs w:val="24"/>
          <w:lang w:eastAsia="sv-SE"/>
        </w:rPr>
      </w:pPr>
      <w:hyperlink w:anchor="_Toc231752197" w:history="1">
        <w:r w:rsidRPr="000D72C6">
          <w:rPr>
            <w:rStyle w:val="Hyperlnk"/>
            <w:noProof/>
          </w:rPr>
          <w:t>Att göra under cirkelträningspass</w:t>
        </w:r>
        <w:r>
          <w:rPr>
            <w:noProof/>
            <w:webHidden/>
          </w:rPr>
          <w:tab/>
        </w:r>
        <w:r>
          <w:rPr>
            <w:noProof/>
            <w:webHidden/>
          </w:rPr>
          <w:fldChar w:fldCharType="begin"/>
        </w:r>
        <w:r>
          <w:rPr>
            <w:noProof/>
            <w:webHidden/>
          </w:rPr>
          <w:instrText xml:space="preserve"> PAGEREF _Toc231752197 \h </w:instrText>
        </w:r>
        <w:r>
          <w:rPr>
            <w:noProof/>
            <w:webHidden/>
          </w:rPr>
        </w:r>
        <w:r>
          <w:rPr>
            <w:noProof/>
            <w:webHidden/>
          </w:rPr>
          <w:fldChar w:fldCharType="separate"/>
        </w:r>
        <w:r>
          <w:rPr>
            <w:noProof/>
            <w:webHidden/>
          </w:rPr>
          <w:t>6</w:t>
        </w:r>
        <w:r>
          <w:rPr>
            <w:noProof/>
            <w:webHidden/>
          </w:rPr>
          <w:fldChar w:fldCharType="end"/>
        </w:r>
      </w:hyperlink>
    </w:p>
    <w:p w14:paraId="7E2281EE" w14:textId="62624177" w:rsidR="008C2DDB" w:rsidRDefault="0077289A" w:rsidP="00763178">
      <w:r>
        <w:rPr>
          <w:rFonts w:cstheme="minorHAnsi"/>
          <w:b/>
          <w:bCs/>
          <w:i/>
          <w:iCs/>
          <w:sz w:val="24"/>
          <w:szCs w:val="24"/>
        </w:rPr>
        <w:fldChar w:fldCharType="end"/>
      </w:r>
    </w:p>
    <w:p w14:paraId="6C57C09D" w14:textId="74085B56" w:rsidR="004B794B" w:rsidRDefault="004B794B">
      <w:r>
        <w:br w:type="page"/>
      </w:r>
    </w:p>
    <w:p w14:paraId="39D0F299" w14:textId="4D181C00" w:rsidR="0030512F" w:rsidRPr="00DA113B" w:rsidRDefault="0030512F" w:rsidP="00DA113B">
      <w:pPr>
        <w:pStyle w:val="Rubrik1"/>
      </w:pPr>
      <w:bookmarkStart w:id="0" w:name="_Toc231752188"/>
      <w:r w:rsidRPr="00DA113B">
        <w:lastRenderedPageBreak/>
        <w:t xml:space="preserve">Kodknäckning </w:t>
      </w:r>
      <w:r w:rsidR="00D357D0" w:rsidRPr="00DA113B">
        <w:t>i</w:t>
      </w:r>
      <w:r w:rsidRPr="00DA113B">
        <w:t xml:space="preserve"> gruppträningspass</w:t>
      </w:r>
      <w:bookmarkEnd w:id="0"/>
    </w:p>
    <w:p w14:paraId="3538A30E" w14:textId="6081FB37" w:rsidR="00F52295" w:rsidRDefault="00A429DA" w:rsidP="00A429DA">
      <w:r>
        <w:t>I detta dokument beskrivs ett antal gruppträningspass</w:t>
      </w:r>
      <w:r w:rsidR="00F52295">
        <w:t>.</w:t>
      </w:r>
      <w:r>
        <w:t xml:space="preserve"> </w:t>
      </w:r>
      <w:r w:rsidR="00AC1A9B">
        <w:t xml:space="preserve">Tanken är att </w:t>
      </w:r>
      <w:r w:rsidR="00A23F9C">
        <w:t xml:space="preserve">de föreslagna undervisningspassen ska göra det lätt för </w:t>
      </w:r>
      <w:r w:rsidR="00AC1A9B">
        <w:t xml:space="preserve">läraren komma igång med </w:t>
      </w:r>
      <w:r w:rsidR="00186F02">
        <w:t>kodknäcknings</w:t>
      </w:r>
      <w:r w:rsidR="00F52295">
        <w:t>träning</w:t>
      </w:r>
      <w:r w:rsidR="00D81DEE">
        <w:t>s</w:t>
      </w:r>
      <w:r w:rsidR="00186F02">
        <w:t>materialet</w:t>
      </w:r>
      <w:r w:rsidR="00A23F9C">
        <w:t xml:space="preserve">. I passen specificeras övningar och moment </w:t>
      </w:r>
      <w:r w:rsidR="00F52295">
        <w:t>ur de relevanta materialdokumenten, med den numrering de har där. När undervisningen kommit igång är det enkelt att justera efter behov.</w:t>
      </w:r>
    </w:p>
    <w:p w14:paraId="24FDC135" w14:textId="612B6BE0" w:rsidR="00D81DEE" w:rsidRDefault="004B7ED9" w:rsidP="00DA113B">
      <w:pPr>
        <w:pStyle w:val="Rubrik2"/>
      </w:pPr>
      <w:bookmarkStart w:id="1" w:name="_Toc231752189"/>
      <w:r>
        <w:t>Passens struktur</w:t>
      </w:r>
      <w:bookmarkEnd w:id="1"/>
    </w:p>
    <w:p w14:paraId="15445BE6" w14:textId="7EE7FDBA" w:rsidR="00A429DA" w:rsidRDefault="00F52295" w:rsidP="00A429DA">
      <w:r>
        <w:t xml:space="preserve">Passen är i allt väsentligt baserade på </w:t>
      </w:r>
      <w:r w:rsidRPr="00F52295">
        <w:rPr>
          <w:i/>
          <w:iCs/>
        </w:rPr>
        <w:t>Kodknäckning 1</w:t>
      </w:r>
      <w:r>
        <w:t xml:space="preserve">, specifikt </w:t>
      </w:r>
      <w:r w:rsidRPr="00186F02">
        <w:rPr>
          <w:i/>
          <w:iCs/>
        </w:rPr>
        <w:t>B. Riktad kodknäckning</w:t>
      </w:r>
      <w:r>
        <w:rPr>
          <w:i/>
          <w:iCs/>
        </w:rPr>
        <w:t xml:space="preserve"> – undervisningsmaterial</w:t>
      </w:r>
      <w:r>
        <w:t xml:space="preserve">, från vilket numreringen hämtats. I det första passet ingår ett par moment ur </w:t>
      </w:r>
      <w:r w:rsidRPr="00B65E93">
        <w:rPr>
          <w:i/>
          <w:iCs/>
        </w:rPr>
        <w:t>Fonemdifferentiering 1</w:t>
      </w:r>
      <w:r>
        <w:t xml:space="preserve"> som repetition. </w:t>
      </w:r>
    </w:p>
    <w:p w14:paraId="4066918F" w14:textId="77777777" w:rsidR="00076A31" w:rsidRDefault="00076A31" w:rsidP="00A429DA">
      <w:r>
        <w:t xml:space="preserve">I kolumnen längst till vänster listas antalet moment som ingår i gruppträningspasset, vanligen 5–6. Gruppträningspassen som helhet är satta till 20 minuter och i </w:t>
      </w:r>
      <w:r w:rsidR="00BE2312">
        <w:t xml:space="preserve">andra kolumnen anges planerad tid för </w:t>
      </w:r>
      <w:r>
        <w:t xml:space="preserve">varje </w:t>
      </w:r>
      <w:r w:rsidR="00BE2312">
        <w:t>övningsmoment</w:t>
      </w:r>
      <w:r>
        <w:t xml:space="preserve"> som ingår i passet</w:t>
      </w:r>
      <w:r w:rsidR="00BE2312">
        <w:t>. Denna tid är ungefärlig och kan variera beroende på hur väl gruppen behärskar momentet</w:t>
      </w:r>
      <w:r>
        <w:t xml:space="preserve">. Den totala tiden för ett pass kan också variera och det är klokt att budgetera lite extra tid i början. Men med tanke på färdighetsträningens karaktär, koncentration i gruppen, tempo och annat är det lämpligt att hålla sig till 20–30 minuter som målbild. </w:t>
      </w:r>
    </w:p>
    <w:p w14:paraId="0D0A2A46" w14:textId="1783AF6B" w:rsidR="00CE45C5" w:rsidRDefault="00076A31" w:rsidP="00A429DA">
      <w:r>
        <w:t>I tredje kolumnen beskrivs aktiviteten och dess huvudsakliga innehåll</w:t>
      </w:r>
      <w:r w:rsidR="00CE45C5">
        <w:t xml:space="preserve">. Förutom innehållet anges också formen för träningen: körläsning, stafettläsning, enskild konturering, osv. I fjärde kolumnen anges var de enskilda övningsmomenten återfinns i materialen. I sista kolumnen </w:t>
      </w:r>
      <w:r w:rsidR="0088223D">
        <w:t xml:space="preserve">ges indikationer om hur läraren kan förbereda passen dels genom att ta fram material som ska visas/användas, dels genom att själv förbereda innehållet i övningarna. Ofta kan det räcka med att ha de relevanta sidorna ur </w:t>
      </w:r>
      <w:r w:rsidR="0088223D" w:rsidRPr="0088223D">
        <w:rPr>
          <w:i/>
          <w:iCs/>
        </w:rPr>
        <w:t>B. Riktad kodknäckning</w:t>
      </w:r>
      <w:r w:rsidR="0088223D">
        <w:t xml:space="preserve"> framför sig, andra gånger kan man behöva skriva upp serier med vokaler, konsonanter och ord man tänker träna i ett specifikt pass. Förberedelsen handlar i huvudsak om att kunna upprätthålla tempo under genomförandet av passet.</w:t>
      </w:r>
    </w:p>
    <w:p w14:paraId="470C3F50" w14:textId="57FA1F32" w:rsidR="000E7E3D" w:rsidRPr="000E7E3D" w:rsidRDefault="00D8648A" w:rsidP="00A429DA">
      <w:r>
        <w:t xml:space="preserve">Det är viktigt att ha med konturering och/eller skrivning under arbetet med kodknäckning och etablerandet av fonemgrafemen. Det finns många sådana moment </w:t>
      </w:r>
      <w:r w:rsidR="000E7E3D">
        <w:t xml:space="preserve">i </w:t>
      </w:r>
      <w:r w:rsidR="000E7E3D" w:rsidRPr="00186F02">
        <w:rPr>
          <w:i/>
          <w:iCs/>
        </w:rPr>
        <w:t>B. Riktad kodknäckning</w:t>
      </w:r>
      <w:r w:rsidR="000E7E3D">
        <w:rPr>
          <w:i/>
          <w:iCs/>
        </w:rPr>
        <w:t xml:space="preserve"> – undervisningsmaterial</w:t>
      </w:r>
      <w:r>
        <w:t xml:space="preserve">. De </w:t>
      </w:r>
      <w:r w:rsidR="000E7E3D">
        <w:t>lämpar sig för enskild övning</w:t>
      </w:r>
      <w:r>
        <w:t xml:space="preserve"> eller övning i par</w:t>
      </w:r>
      <w:r w:rsidR="000E7E3D">
        <w:t xml:space="preserve">, vilket gör dem </w:t>
      </w:r>
      <w:r>
        <w:t>mindre naturliga</w:t>
      </w:r>
      <w:r w:rsidR="000E7E3D">
        <w:t xml:space="preserve"> i gruppträningspassen. </w:t>
      </w:r>
      <w:r>
        <w:t xml:space="preserve">Det är därför de inte </w:t>
      </w:r>
      <w:r w:rsidR="00D81DEE">
        <w:t>är integrerade</w:t>
      </w:r>
      <w:r w:rsidR="00D81DEE">
        <w:t xml:space="preserve"> </w:t>
      </w:r>
      <w:r>
        <w:t xml:space="preserve">i </w:t>
      </w:r>
      <w:r w:rsidR="000E7E3D">
        <w:t xml:space="preserve">gruppträningspassen nedan. </w:t>
      </w:r>
      <w:r>
        <w:t>Dessa ö</w:t>
      </w:r>
      <w:r w:rsidR="000E7E3D">
        <w:t xml:space="preserve">vningar </w:t>
      </w:r>
      <w:r>
        <w:t xml:space="preserve">fungerar dock utmärkt som stationer i </w:t>
      </w:r>
      <w:r w:rsidR="000E7E3D">
        <w:t xml:space="preserve">cirkelträningspass då eleverna går parvis mellan stationer. </w:t>
      </w:r>
      <w:r>
        <w:t xml:space="preserve">Läraren kan naturligtvis också avsätta </w:t>
      </w:r>
      <w:r w:rsidR="000E7E3D">
        <w:t>schematid till arbete med konturering</w:t>
      </w:r>
      <w:r>
        <w:t xml:space="preserve">, ljudning och </w:t>
      </w:r>
      <w:r w:rsidR="000E7E3D">
        <w:t>skrivning.</w:t>
      </w:r>
    </w:p>
    <w:p w14:paraId="57BAE379" w14:textId="77777777" w:rsidR="003912AE" w:rsidRDefault="003912AE">
      <w:r w:rsidRPr="004B7ED9">
        <w:rPr>
          <w:highlight w:val="lightGray"/>
        </w:rPr>
        <w:t>Körläsning</w:t>
      </w:r>
      <w:r>
        <w:t xml:space="preserve"> indikerar att alla läser högt samtidigt. Läraren håller efter så att koordinationen är god och att det finns ett tempo. Eleverna ska orientera sig mot att läsa tillsammans och i tempo. Det underlättar för dem att artikulera tydligt och klart och gör det lättare för läraren att höra om det finns fonemgrafem som behöver tränas särskilt.</w:t>
      </w:r>
    </w:p>
    <w:p w14:paraId="606A7F0C" w14:textId="70DDBCDA" w:rsidR="00762C64" w:rsidRDefault="003912AE">
      <w:r w:rsidRPr="00DA113B">
        <w:rPr>
          <w:highlight w:val="lightGray"/>
        </w:rPr>
        <w:t>Stafettläsning</w:t>
      </w:r>
      <w:r>
        <w:t xml:space="preserve"> innebär att gruppen delas i två eller fler grupper. Högläsningen ska helst gå över från den ena gruppen till den andra utan att tempot förloras. Det innebär nämligen att alla koncentrerar sig oavsett om de läser eller väntar på sin tur. </w:t>
      </w:r>
      <w:r w:rsidR="00762C64">
        <w:br w:type="page"/>
      </w:r>
    </w:p>
    <w:p w14:paraId="340631B0" w14:textId="77777777" w:rsidR="00762C64" w:rsidRDefault="00762C64" w:rsidP="00A429DA"/>
    <w:p w14:paraId="7228772C" w14:textId="5B7B1540" w:rsidR="0030512F" w:rsidRPr="00D357D0" w:rsidRDefault="0030512F" w:rsidP="00AB7AD8">
      <w:pPr>
        <w:pStyle w:val="Rubrik2"/>
      </w:pPr>
      <w:bookmarkStart w:id="2" w:name="_Toc231752190"/>
      <w:r w:rsidRPr="00D357D0">
        <w:t xml:space="preserve">1. </w:t>
      </w:r>
      <w:r w:rsidR="00AB5A72">
        <w:t>Repetition och t</w:t>
      </w:r>
      <w:r w:rsidRPr="00D357D0">
        <w:t>eknikträning</w:t>
      </w:r>
      <w:r w:rsidR="00D357D0" w:rsidRPr="00D357D0">
        <w:t xml:space="preserve">: </w:t>
      </w:r>
      <w:r w:rsidR="00AB5A72">
        <w:t>F</w:t>
      </w:r>
      <w:r w:rsidRPr="00D357D0">
        <w:t>onemdifferentiering</w:t>
      </w:r>
      <w:r w:rsidR="00AB5A72">
        <w:t>, f</w:t>
      </w:r>
      <w:r w:rsidR="007567C5" w:rsidRPr="00D357D0">
        <w:t>yra konsonanter</w:t>
      </w:r>
      <w:bookmarkEnd w:id="2"/>
    </w:p>
    <w:tbl>
      <w:tblPr>
        <w:tblStyle w:val="Tabellrutnt"/>
        <w:tblW w:w="0" w:type="auto"/>
        <w:tblLook w:val="04A0" w:firstRow="1" w:lastRow="0" w:firstColumn="1" w:lastColumn="0" w:noHBand="0" w:noVBand="1"/>
      </w:tblPr>
      <w:tblGrid>
        <w:gridCol w:w="988"/>
        <w:gridCol w:w="992"/>
        <w:gridCol w:w="2864"/>
        <w:gridCol w:w="2247"/>
        <w:gridCol w:w="1969"/>
      </w:tblGrid>
      <w:tr w:rsidR="0030512F" w:rsidRPr="00CD6661" w14:paraId="6F3B0A50" w14:textId="77777777" w:rsidTr="00BE2312">
        <w:trPr>
          <w:cnfStyle w:val="100000000000" w:firstRow="1" w:lastRow="0" w:firstColumn="0" w:lastColumn="0" w:oddVBand="0" w:evenVBand="0" w:oddHBand="0" w:evenHBand="0" w:firstRowFirstColumn="0" w:firstRowLastColumn="0" w:lastRowFirstColumn="0" w:lastRowLastColumn="0"/>
        </w:trPr>
        <w:tc>
          <w:tcPr>
            <w:tcW w:w="988" w:type="dxa"/>
          </w:tcPr>
          <w:p w14:paraId="0C56C33F" w14:textId="12706F0E" w:rsidR="0030512F" w:rsidRPr="00CD6661" w:rsidRDefault="00281C12" w:rsidP="001100CB">
            <w:pPr>
              <w:spacing w:line="240" w:lineRule="auto"/>
              <w:rPr>
                <w:rFonts w:ascii="Source Sans Pro" w:hAnsi="Source Sans Pro"/>
                <w:sz w:val="18"/>
                <w:szCs w:val="18"/>
              </w:rPr>
            </w:pPr>
            <w:r>
              <w:rPr>
                <w:rFonts w:ascii="Source Sans Pro" w:hAnsi="Source Sans Pro"/>
                <w:sz w:val="18"/>
                <w:szCs w:val="18"/>
              </w:rPr>
              <w:t>Ö</w:t>
            </w:r>
            <w:r w:rsidR="00BE2312">
              <w:rPr>
                <w:rFonts w:ascii="Source Sans Pro" w:hAnsi="Source Sans Pro"/>
                <w:sz w:val="18"/>
                <w:szCs w:val="18"/>
              </w:rPr>
              <w:t>v</w:t>
            </w:r>
            <w:r>
              <w:rPr>
                <w:rFonts w:ascii="Source Sans Pro" w:hAnsi="Source Sans Pro"/>
                <w:sz w:val="18"/>
                <w:szCs w:val="18"/>
              </w:rPr>
              <w:t>nings-m</w:t>
            </w:r>
            <w:r w:rsidR="0030512F" w:rsidRPr="00CD6661">
              <w:rPr>
                <w:rFonts w:ascii="Source Sans Pro" w:hAnsi="Source Sans Pro"/>
                <w:sz w:val="18"/>
                <w:szCs w:val="18"/>
              </w:rPr>
              <w:t>oment</w:t>
            </w:r>
          </w:p>
        </w:tc>
        <w:tc>
          <w:tcPr>
            <w:tcW w:w="992" w:type="dxa"/>
          </w:tcPr>
          <w:p w14:paraId="778D0D31" w14:textId="712300BA" w:rsidR="0030512F" w:rsidRPr="00CD6661" w:rsidRDefault="0030512F" w:rsidP="001100CB">
            <w:pPr>
              <w:spacing w:line="240" w:lineRule="auto"/>
              <w:rPr>
                <w:rFonts w:ascii="Source Sans Pro" w:hAnsi="Source Sans Pro"/>
                <w:sz w:val="18"/>
                <w:szCs w:val="18"/>
              </w:rPr>
            </w:pPr>
            <w:r w:rsidRPr="00CD6661">
              <w:rPr>
                <w:rFonts w:ascii="Source Sans Pro" w:hAnsi="Source Sans Pro"/>
                <w:sz w:val="18"/>
                <w:szCs w:val="18"/>
              </w:rPr>
              <w:t>Planerad tid</w:t>
            </w:r>
            <w:r w:rsidR="00BE2312">
              <w:rPr>
                <w:rFonts w:ascii="Source Sans Pro" w:hAnsi="Source Sans Pro"/>
                <w:sz w:val="18"/>
                <w:szCs w:val="18"/>
              </w:rPr>
              <w:t xml:space="preserve"> </w:t>
            </w:r>
            <w:r w:rsidR="00340AE1" w:rsidRPr="00CD6661">
              <w:rPr>
                <w:rFonts w:ascii="Source Sans Pro" w:hAnsi="Source Sans Pro"/>
                <w:sz w:val="18"/>
                <w:szCs w:val="18"/>
              </w:rPr>
              <w:t>(min.)</w:t>
            </w:r>
          </w:p>
        </w:tc>
        <w:tc>
          <w:tcPr>
            <w:tcW w:w="2864" w:type="dxa"/>
          </w:tcPr>
          <w:p w14:paraId="794011AD" w14:textId="77777777" w:rsidR="0030512F" w:rsidRPr="00CD6661" w:rsidRDefault="0030512F" w:rsidP="001100CB">
            <w:pPr>
              <w:spacing w:line="240" w:lineRule="auto"/>
              <w:rPr>
                <w:rFonts w:ascii="Source Sans Pro" w:hAnsi="Source Sans Pro"/>
                <w:sz w:val="18"/>
                <w:szCs w:val="18"/>
              </w:rPr>
            </w:pPr>
            <w:r w:rsidRPr="00CD6661">
              <w:rPr>
                <w:rFonts w:ascii="Source Sans Pro" w:hAnsi="Source Sans Pro"/>
                <w:sz w:val="18"/>
                <w:szCs w:val="18"/>
              </w:rPr>
              <w:t>Aktivitet</w:t>
            </w:r>
          </w:p>
        </w:tc>
        <w:tc>
          <w:tcPr>
            <w:tcW w:w="2247" w:type="dxa"/>
          </w:tcPr>
          <w:p w14:paraId="29F303DF" w14:textId="66E7D113" w:rsidR="0030512F" w:rsidRPr="00CD6661" w:rsidRDefault="0030512F" w:rsidP="001100CB">
            <w:pPr>
              <w:spacing w:line="240" w:lineRule="auto"/>
              <w:rPr>
                <w:rFonts w:ascii="Source Sans Pro" w:hAnsi="Source Sans Pro"/>
                <w:sz w:val="18"/>
                <w:szCs w:val="18"/>
              </w:rPr>
            </w:pPr>
            <w:r w:rsidRPr="00CD6661">
              <w:rPr>
                <w:rFonts w:ascii="Source Sans Pro" w:hAnsi="Source Sans Pro"/>
                <w:sz w:val="18"/>
                <w:szCs w:val="18"/>
              </w:rPr>
              <w:t>Material</w:t>
            </w:r>
            <w:r w:rsidR="00281C12">
              <w:rPr>
                <w:rFonts w:ascii="Source Sans Pro" w:hAnsi="Source Sans Pro"/>
                <w:sz w:val="18"/>
                <w:szCs w:val="18"/>
              </w:rPr>
              <w:t>, numrerade moment</w:t>
            </w:r>
          </w:p>
        </w:tc>
        <w:tc>
          <w:tcPr>
            <w:tcW w:w="1969" w:type="dxa"/>
          </w:tcPr>
          <w:p w14:paraId="6AE85CBF" w14:textId="35B978C5" w:rsidR="0030512F" w:rsidRPr="00CD6661" w:rsidRDefault="00D05263" w:rsidP="001100CB">
            <w:pPr>
              <w:spacing w:line="240" w:lineRule="auto"/>
              <w:rPr>
                <w:rFonts w:ascii="Source Sans Pro" w:hAnsi="Source Sans Pro"/>
                <w:sz w:val="18"/>
                <w:szCs w:val="18"/>
              </w:rPr>
            </w:pPr>
            <w:r w:rsidRPr="00CD6661">
              <w:rPr>
                <w:rFonts w:ascii="Source Sans Pro" w:hAnsi="Source Sans Pro"/>
                <w:sz w:val="18"/>
                <w:szCs w:val="18"/>
              </w:rPr>
              <w:t>Förberedelser</w:t>
            </w:r>
          </w:p>
        </w:tc>
      </w:tr>
      <w:tr w:rsidR="0030512F" w:rsidRPr="00CD6661" w14:paraId="79378101" w14:textId="77777777" w:rsidTr="00BE2312">
        <w:tc>
          <w:tcPr>
            <w:tcW w:w="988" w:type="dxa"/>
          </w:tcPr>
          <w:p w14:paraId="470793BA" w14:textId="77777777" w:rsidR="0030512F" w:rsidRPr="00CD6661" w:rsidRDefault="0030512F" w:rsidP="001100CB">
            <w:pPr>
              <w:spacing w:line="276" w:lineRule="auto"/>
              <w:rPr>
                <w:rFonts w:ascii="Source Sans Pro" w:hAnsi="Source Sans Pro"/>
                <w:sz w:val="18"/>
                <w:szCs w:val="18"/>
              </w:rPr>
            </w:pPr>
            <w:r w:rsidRPr="00CD6661">
              <w:rPr>
                <w:rFonts w:ascii="Source Sans Pro" w:hAnsi="Source Sans Pro"/>
                <w:sz w:val="18"/>
                <w:szCs w:val="18"/>
              </w:rPr>
              <w:t>1</w:t>
            </w:r>
          </w:p>
          <w:p w14:paraId="08BB195F" w14:textId="77777777" w:rsidR="0030512F" w:rsidRPr="00CD6661" w:rsidRDefault="0030512F" w:rsidP="001100CB">
            <w:pPr>
              <w:spacing w:line="276" w:lineRule="auto"/>
              <w:rPr>
                <w:rFonts w:ascii="Source Sans Pro" w:hAnsi="Source Sans Pro"/>
                <w:sz w:val="18"/>
                <w:szCs w:val="18"/>
              </w:rPr>
            </w:pPr>
          </w:p>
        </w:tc>
        <w:tc>
          <w:tcPr>
            <w:tcW w:w="992" w:type="dxa"/>
          </w:tcPr>
          <w:p w14:paraId="0CC8F9FA" w14:textId="35985BC4" w:rsidR="0030512F" w:rsidRPr="00CD6661" w:rsidRDefault="0030512F" w:rsidP="001100CB">
            <w:pPr>
              <w:spacing w:line="276" w:lineRule="auto"/>
              <w:rPr>
                <w:rFonts w:ascii="Source Sans Pro" w:hAnsi="Source Sans Pro"/>
                <w:sz w:val="18"/>
                <w:szCs w:val="18"/>
              </w:rPr>
            </w:pPr>
            <w:r w:rsidRPr="00CD6661">
              <w:rPr>
                <w:rFonts w:ascii="Source Sans Pro" w:hAnsi="Source Sans Pro"/>
                <w:sz w:val="18"/>
                <w:szCs w:val="18"/>
              </w:rPr>
              <w:t>4</w:t>
            </w:r>
          </w:p>
        </w:tc>
        <w:tc>
          <w:tcPr>
            <w:tcW w:w="2864" w:type="dxa"/>
          </w:tcPr>
          <w:p w14:paraId="152AA299" w14:textId="39CDA1BA" w:rsidR="0030512F" w:rsidRPr="00CD6661" w:rsidRDefault="00006636" w:rsidP="001100CB">
            <w:pPr>
              <w:spacing w:line="276" w:lineRule="auto"/>
              <w:rPr>
                <w:rFonts w:ascii="Source Sans Pro" w:hAnsi="Source Sans Pro"/>
                <w:sz w:val="18"/>
                <w:szCs w:val="18"/>
              </w:rPr>
            </w:pPr>
            <w:r w:rsidRPr="00CD6661">
              <w:rPr>
                <w:rFonts w:ascii="Source Sans Pro" w:hAnsi="Source Sans Pro"/>
                <w:sz w:val="18"/>
                <w:szCs w:val="18"/>
                <w:highlight w:val="lightGray"/>
              </w:rPr>
              <w:t>Körläsning</w:t>
            </w:r>
            <w:r w:rsidRPr="00CD6661">
              <w:rPr>
                <w:rFonts w:ascii="Source Sans Pro" w:hAnsi="Source Sans Pro"/>
                <w:sz w:val="18"/>
                <w:szCs w:val="18"/>
              </w:rPr>
              <w:t xml:space="preserve"> Repetera långa vokaler med </w:t>
            </w:r>
            <w:r w:rsidR="0030512F" w:rsidRPr="00CD6661">
              <w:rPr>
                <w:rFonts w:ascii="Source Sans Pro" w:hAnsi="Source Sans Pro"/>
                <w:sz w:val="18"/>
                <w:szCs w:val="18"/>
              </w:rPr>
              <w:t>rörelser</w:t>
            </w:r>
            <w:r w:rsidR="009C5FB6">
              <w:rPr>
                <w:rFonts w:ascii="Source Sans Pro" w:hAnsi="Source Sans Pro"/>
                <w:sz w:val="18"/>
                <w:szCs w:val="18"/>
              </w:rPr>
              <w:t>. Fonemdifferentiering</w:t>
            </w:r>
          </w:p>
        </w:tc>
        <w:tc>
          <w:tcPr>
            <w:tcW w:w="2247" w:type="dxa"/>
          </w:tcPr>
          <w:p w14:paraId="47CD3054" w14:textId="77777777" w:rsidR="008F4288" w:rsidRPr="00CD6661" w:rsidRDefault="008F4288" w:rsidP="001100CB">
            <w:pPr>
              <w:spacing w:line="276" w:lineRule="auto"/>
              <w:rPr>
                <w:rFonts w:ascii="Source Sans Pro" w:hAnsi="Source Sans Pro"/>
                <w:sz w:val="18"/>
                <w:szCs w:val="18"/>
              </w:rPr>
            </w:pPr>
            <w:r w:rsidRPr="00CD6661">
              <w:rPr>
                <w:rFonts w:ascii="Source Sans Pro" w:hAnsi="Source Sans Pro"/>
                <w:sz w:val="18"/>
                <w:szCs w:val="18"/>
              </w:rPr>
              <w:t>Fonemdifferentiering 1:</w:t>
            </w:r>
          </w:p>
          <w:p w14:paraId="5D190FFA" w14:textId="22206F6C" w:rsidR="0030512F" w:rsidRPr="00CD6661" w:rsidRDefault="00382643" w:rsidP="001100CB">
            <w:pPr>
              <w:spacing w:line="276" w:lineRule="auto"/>
              <w:rPr>
                <w:rFonts w:ascii="Source Sans Pro" w:hAnsi="Source Sans Pro"/>
                <w:sz w:val="18"/>
                <w:szCs w:val="18"/>
              </w:rPr>
            </w:pPr>
            <w:r w:rsidRPr="00CD6661">
              <w:rPr>
                <w:rFonts w:ascii="Source Sans Pro" w:hAnsi="Source Sans Pro"/>
                <w:sz w:val="18"/>
                <w:szCs w:val="18"/>
              </w:rPr>
              <w:t>1.2.1–1.2.4</w:t>
            </w:r>
            <w:r w:rsidR="00E01146">
              <w:rPr>
                <w:rFonts w:ascii="Source Sans Pro" w:hAnsi="Source Sans Pro"/>
                <w:sz w:val="18"/>
                <w:szCs w:val="18"/>
              </w:rPr>
              <w:t xml:space="preserve"> (hårda, långa)</w:t>
            </w:r>
          </w:p>
          <w:p w14:paraId="56AA04E9" w14:textId="6A7FD331" w:rsidR="00382643" w:rsidRPr="00CD6661" w:rsidRDefault="00382643" w:rsidP="001100CB">
            <w:pPr>
              <w:spacing w:line="276" w:lineRule="auto"/>
              <w:rPr>
                <w:rFonts w:ascii="Source Sans Pro" w:hAnsi="Source Sans Pro"/>
                <w:sz w:val="18"/>
                <w:szCs w:val="18"/>
              </w:rPr>
            </w:pPr>
            <w:r w:rsidRPr="00CD6661">
              <w:rPr>
                <w:rFonts w:ascii="Source Sans Pro" w:hAnsi="Source Sans Pro"/>
                <w:sz w:val="18"/>
                <w:szCs w:val="18"/>
              </w:rPr>
              <w:t>1.3.1–1.3.4</w:t>
            </w:r>
            <w:r w:rsidR="00E01146">
              <w:rPr>
                <w:rFonts w:ascii="Source Sans Pro" w:hAnsi="Source Sans Pro"/>
                <w:sz w:val="18"/>
                <w:szCs w:val="18"/>
              </w:rPr>
              <w:t xml:space="preserve"> (mjuka, långa)</w:t>
            </w:r>
          </w:p>
          <w:p w14:paraId="1FAC7298" w14:textId="7C704606" w:rsidR="00382643" w:rsidRPr="00CD6661" w:rsidRDefault="00382643" w:rsidP="001100CB">
            <w:pPr>
              <w:spacing w:line="276" w:lineRule="auto"/>
              <w:rPr>
                <w:rFonts w:ascii="Source Sans Pro" w:hAnsi="Source Sans Pro"/>
                <w:sz w:val="18"/>
                <w:szCs w:val="18"/>
              </w:rPr>
            </w:pPr>
            <w:r w:rsidRPr="00CD6661">
              <w:rPr>
                <w:rFonts w:ascii="Source Sans Pro" w:hAnsi="Source Sans Pro"/>
                <w:sz w:val="18"/>
                <w:szCs w:val="18"/>
              </w:rPr>
              <w:t>1.4</w:t>
            </w:r>
            <w:r w:rsidR="00E01146">
              <w:rPr>
                <w:rFonts w:ascii="Source Sans Pro" w:hAnsi="Source Sans Pro"/>
                <w:sz w:val="18"/>
                <w:szCs w:val="18"/>
              </w:rPr>
              <w:t xml:space="preserve"> (blandade)</w:t>
            </w:r>
          </w:p>
        </w:tc>
        <w:tc>
          <w:tcPr>
            <w:tcW w:w="1969" w:type="dxa"/>
          </w:tcPr>
          <w:p w14:paraId="7819DD42" w14:textId="5F1967D0" w:rsidR="00EC6AB4" w:rsidRDefault="008706C1" w:rsidP="001100CB">
            <w:pPr>
              <w:spacing w:line="276" w:lineRule="auto"/>
              <w:rPr>
                <w:rFonts w:ascii="Source Sans Pro" w:hAnsi="Source Sans Pro"/>
                <w:sz w:val="18"/>
                <w:szCs w:val="18"/>
              </w:rPr>
            </w:pPr>
            <w:r w:rsidRPr="00CD6661">
              <w:rPr>
                <w:rFonts w:ascii="Source Sans Pro" w:hAnsi="Source Sans Pro"/>
                <w:sz w:val="18"/>
                <w:szCs w:val="18"/>
              </w:rPr>
              <w:t>F</w:t>
            </w:r>
            <w:r w:rsidR="00EC6AB4">
              <w:rPr>
                <w:rFonts w:ascii="Source Sans Pro" w:hAnsi="Source Sans Pro"/>
                <w:sz w:val="18"/>
                <w:szCs w:val="18"/>
              </w:rPr>
              <w:t>örbered sidor med vokalserier att utgå från (</w:t>
            </w:r>
            <w:r w:rsidR="00214DBB">
              <w:rPr>
                <w:rFonts w:ascii="Source Sans Pro" w:hAnsi="Source Sans Pro"/>
                <w:sz w:val="18"/>
                <w:szCs w:val="18"/>
              </w:rPr>
              <w:t xml:space="preserve">för </w:t>
            </w:r>
            <w:r w:rsidR="00EC6AB4">
              <w:rPr>
                <w:rFonts w:ascii="Source Sans Pro" w:hAnsi="Source Sans Pro"/>
                <w:sz w:val="18"/>
                <w:szCs w:val="18"/>
              </w:rPr>
              <w:t>tempo</w:t>
            </w:r>
            <w:r w:rsidR="00214DBB">
              <w:rPr>
                <w:rFonts w:ascii="Source Sans Pro" w:hAnsi="Source Sans Pro"/>
                <w:sz w:val="18"/>
                <w:szCs w:val="18"/>
              </w:rPr>
              <w:t>ts skull</w:t>
            </w:r>
            <w:r w:rsidR="00EC6AB4">
              <w:rPr>
                <w:rFonts w:ascii="Source Sans Pro" w:hAnsi="Source Sans Pro"/>
                <w:sz w:val="18"/>
                <w:szCs w:val="18"/>
              </w:rPr>
              <w:t>)</w:t>
            </w:r>
          </w:p>
          <w:p w14:paraId="35B4EEBC" w14:textId="134A31D4" w:rsidR="0030512F" w:rsidRPr="00CD6661" w:rsidRDefault="0030512F" w:rsidP="001100CB">
            <w:pPr>
              <w:spacing w:line="276" w:lineRule="auto"/>
              <w:rPr>
                <w:rFonts w:ascii="Source Sans Pro" w:hAnsi="Source Sans Pro"/>
                <w:sz w:val="18"/>
                <w:szCs w:val="18"/>
              </w:rPr>
            </w:pPr>
          </w:p>
        </w:tc>
      </w:tr>
      <w:tr w:rsidR="00781993" w:rsidRPr="00CD6661" w14:paraId="227BC34C" w14:textId="77777777" w:rsidTr="00CF0447">
        <w:tc>
          <w:tcPr>
            <w:tcW w:w="988" w:type="dxa"/>
          </w:tcPr>
          <w:p w14:paraId="50ADADFB" w14:textId="77777777" w:rsidR="00781993" w:rsidRPr="00CD6661" w:rsidRDefault="00781993" w:rsidP="00CF0447">
            <w:pPr>
              <w:spacing w:line="276" w:lineRule="auto"/>
              <w:rPr>
                <w:rFonts w:ascii="Source Sans Pro" w:hAnsi="Source Sans Pro"/>
                <w:sz w:val="18"/>
                <w:szCs w:val="18"/>
              </w:rPr>
            </w:pPr>
            <w:r w:rsidRPr="00CD6661">
              <w:rPr>
                <w:rFonts w:ascii="Source Sans Pro" w:hAnsi="Source Sans Pro"/>
                <w:sz w:val="18"/>
                <w:szCs w:val="18"/>
              </w:rPr>
              <w:t>2</w:t>
            </w:r>
          </w:p>
          <w:p w14:paraId="31F84CA7" w14:textId="77777777" w:rsidR="00781993" w:rsidRPr="00CD6661" w:rsidRDefault="00781993" w:rsidP="00CF0447">
            <w:pPr>
              <w:spacing w:line="276" w:lineRule="auto"/>
              <w:rPr>
                <w:rFonts w:ascii="Source Sans Pro" w:hAnsi="Source Sans Pro"/>
                <w:sz w:val="18"/>
                <w:szCs w:val="18"/>
              </w:rPr>
            </w:pPr>
          </w:p>
        </w:tc>
        <w:tc>
          <w:tcPr>
            <w:tcW w:w="992" w:type="dxa"/>
          </w:tcPr>
          <w:p w14:paraId="1DA16DAC" w14:textId="459832D3" w:rsidR="00781993" w:rsidRPr="00CD6661" w:rsidRDefault="00781993" w:rsidP="00CF0447">
            <w:pPr>
              <w:spacing w:line="276" w:lineRule="auto"/>
              <w:rPr>
                <w:rFonts w:ascii="Source Sans Pro" w:hAnsi="Source Sans Pro"/>
                <w:sz w:val="18"/>
                <w:szCs w:val="18"/>
              </w:rPr>
            </w:pPr>
            <w:r>
              <w:rPr>
                <w:rFonts w:ascii="Source Sans Pro" w:hAnsi="Source Sans Pro"/>
                <w:sz w:val="18"/>
                <w:szCs w:val="18"/>
              </w:rPr>
              <w:t>3</w:t>
            </w:r>
          </w:p>
        </w:tc>
        <w:tc>
          <w:tcPr>
            <w:tcW w:w="2864" w:type="dxa"/>
          </w:tcPr>
          <w:p w14:paraId="54F93281" w14:textId="5D3B9B07" w:rsidR="00781993" w:rsidRDefault="00781993" w:rsidP="00CF0447">
            <w:pPr>
              <w:spacing w:line="276" w:lineRule="auto"/>
              <w:rPr>
                <w:rFonts w:ascii="Source Sans Pro" w:hAnsi="Source Sans Pro"/>
                <w:sz w:val="18"/>
                <w:szCs w:val="18"/>
              </w:rPr>
            </w:pPr>
            <w:r w:rsidRPr="00E01146">
              <w:rPr>
                <w:rFonts w:ascii="Source Sans Pro" w:hAnsi="Source Sans Pro"/>
                <w:sz w:val="18"/>
                <w:szCs w:val="18"/>
                <w:highlight w:val="lightGray"/>
              </w:rPr>
              <w:t>Körläsning</w:t>
            </w:r>
          </w:p>
          <w:p w14:paraId="77136297" w14:textId="60A0450E" w:rsidR="00781993" w:rsidRPr="00CD6661" w:rsidRDefault="00781993" w:rsidP="00CF0447">
            <w:pPr>
              <w:spacing w:line="276" w:lineRule="auto"/>
              <w:rPr>
                <w:rFonts w:ascii="Source Sans Pro" w:hAnsi="Source Sans Pro"/>
                <w:sz w:val="18"/>
                <w:szCs w:val="18"/>
              </w:rPr>
            </w:pPr>
            <w:r w:rsidRPr="00CD6661">
              <w:rPr>
                <w:rFonts w:ascii="Source Sans Pro" w:hAnsi="Source Sans Pro"/>
                <w:sz w:val="18"/>
                <w:szCs w:val="18"/>
              </w:rPr>
              <w:t>Repetera långa vokaler, visa bokstäver, gör rörelser</w:t>
            </w:r>
            <w:r>
              <w:rPr>
                <w:rFonts w:ascii="Source Sans Pro" w:hAnsi="Source Sans Pro"/>
                <w:sz w:val="18"/>
                <w:szCs w:val="18"/>
              </w:rPr>
              <w:t>. Fonemdifferentiering och kodknäckning</w:t>
            </w:r>
          </w:p>
        </w:tc>
        <w:tc>
          <w:tcPr>
            <w:tcW w:w="2247" w:type="dxa"/>
          </w:tcPr>
          <w:p w14:paraId="3DBA31FE" w14:textId="77777777" w:rsidR="00781993" w:rsidRPr="00CD6661" w:rsidRDefault="00781993" w:rsidP="00CF0447">
            <w:pPr>
              <w:spacing w:line="276" w:lineRule="auto"/>
              <w:rPr>
                <w:rFonts w:ascii="Source Sans Pro" w:hAnsi="Source Sans Pro"/>
                <w:sz w:val="18"/>
                <w:szCs w:val="18"/>
              </w:rPr>
            </w:pPr>
            <w:r w:rsidRPr="00CD6661">
              <w:rPr>
                <w:rFonts w:ascii="Source Sans Pro" w:hAnsi="Source Sans Pro"/>
                <w:sz w:val="18"/>
                <w:szCs w:val="18"/>
              </w:rPr>
              <w:t>Fonemdifferentiering 1:</w:t>
            </w:r>
          </w:p>
          <w:p w14:paraId="2B1CAFC5" w14:textId="77777777" w:rsidR="00781993" w:rsidRPr="00CD6661" w:rsidRDefault="00781993" w:rsidP="00CF0447">
            <w:pPr>
              <w:spacing w:line="276" w:lineRule="auto"/>
              <w:rPr>
                <w:rFonts w:ascii="Source Sans Pro" w:hAnsi="Source Sans Pro"/>
                <w:sz w:val="18"/>
                <w:szCs w:val="18"/>
              </w:rPr>
            </w:pPr>
            <w:r w:rsidRPr="00CD6661">
              <w:rPr>
                <w:rFonts w:ascii="Source Sans Pro" w:hAnsi="Source Sans Pro"/>
                <w:sz w:val="18"/>
                <w:szCs w:val="18"/>
              </w:rPr>
              <w:t>3.1.1–3.1.2</w:t>
            </w:r>
            <w:r>
              <w:rPr>
                <w:rFonts w:ascii="Source Sans Pro" w:hAnsi="Source Sans Pro"/>
                <w:sz w:val="18"/>
                <w:szCs w:val="18"/>
              </w:rPr>
              <w:t xml:space="preserve"> (bokstäver)</w:t>
            </w:r>
          </w:p>
          <w:p w14:paraId="068FF1E2" w14:textId="77777777" w:rsidR="00781993" w:rsidRPr="00CD6661" w:rsidRDefault="00781993" w:rsidP="00CF0447">
            <w:pPr>
              <w:spacing w:line="276" w:lineRule="auto"/>
              <w:rPr>
                <w:rFonts w:ascii="Source Sans Pro" w:hAnsi="Source Sans Pro"/>
                <w:sz w:val="18"/>
                <w:szCs w:val="18"/>
              </w:rPr>
            </w:pPr>
            <w:r w:rsidRPr="00CD6661">
              <w:rPr>
                <w:rFonts w:ascii="Source Sans Pro" w:hAnsi="Source Sans Pro"/>
                <w:sz w:val="18"/>
                <w:szCs w:val="18"/>
                <w:highlight w:val="yellow"/>
              </w:rPr>
              <w:t>Vokalskylt</w:t>
            </w:r>
          </w:p>
        </w:tc>
        <w:tc>
          <w:tcPr>
            <w:tcW w:w="1969" w:type="dxa"/>
          </w:tcPr>
          <w:p w14:paraId="4420AC6F" w14:textId="77777777" w:rsidR="00781993" w:rsidRDefault="00781993" w:rsidP="00CF0447">
            <w:pPr>
              <w:spacing w:line="276" w:lineRule="auto"/>
              <w:rPr>
                <w:rFonts w:ascii="Source Sans Pro" w:hAnsi="Source Sans Pro"/>
                <w:sz w:val="18"/>
                <w:szCs w:val="18"/>
              </w:rPr>
            </w:pPr>
            <w:r w:rsidRPr="00CD6661">
              <w:rPr>
                <w:rFonts w:ascii="Source Sans Pro" w:hAnsi="Source Sans Pro"/>
                <w:noProof/>
                <w:sz w:val="18"/>
                <w:szCs w:val="18"/>
              </w:rPr>
              <w:drawing>
                <wp:inline distT="0" distB="0" distL="0" distR="0" wp14:anchorId="01000637" wp14:editId="78FB2A05">
                  <wp:extent cx="451412" cy="508000"/>
                  <wp:effectExtent l="38100" t="38100" r="44450" b="38100"/>
                  <wp:docPr id="1868050866" name="Bildobjekt 1">
                    <a:extLst xmlns:a="http://schemas.openxmlformats.org/drawingml/2006/main">
                      <a:ext uri="{FF2B5EF4-FFF2-40B4-BE49-F238E27FC236}">
                        <a16:creationId xmlns:a16="http://schemas.microsoft.com/office/drawing/2014/main" id="{8E5A193C-3920-44C0-ADB3-90672F9515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id="{8E5A193C-3920-44C0-ADB3-90672F951589}"/>
                              </a:ext>
                            </a:extLst>
                          </pic:cNvPr>
                          <pic:cNvPicPr>
                            <a:picLocks noChangeAspect="1"/>
                          </pic:cNvPicPr>
                        </pic:nvPicPr>
                        <pic:blipFill>
                          <a:blip r:embed="rId9"/>
                          <a:srcRect t="3636" b="12728"/>
                          <a:stretch>
                            <a:fillRect/>
                          </a:stretch>
                        </pic:blipFill>
                        <pic:spPr>
                          <a:xfrm>
                            <a:off x="0" y="0"/>
                            <a:ext cx="467148" cy="525708"/>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Pr>
                <w:rFonts w:ascii="Source Sans Pro" w:hAnsi="Source Sans Pro"/>
                <w:sz w:val="18"/>
                <w:szCs w:val="18"/>
              </w:rPr>
              <w:t xml:space="preserve"> </w:t>
            </w:r>
          </w:p>
          <w:p w14:paraId="5B3F325B" w14:textId="56491E7F" w:rsidR="00214DBB" w:rsidRPr="00CD6661" w:rsidRDefault="00214DBB" w:rsidP="00CF0447">
            <w:pPr>
              <w:spacing w:line="276" w:lineRule="auto"/>
              <w:rPr>
                <w:rFonts w:ascii="Source Sans Pro" w:hAnsi="Source Sans Pro"/>
                <w:sz w:val="18"/>
                <w:szCs w:val="18"/>
              </w:rPr>
            </w:pPr>
            <w:r>
              <w:rPr>
                <w:rFonts w:ascii="Source Sans Pro" w:hAnsi="Source Sans Pro"/>
                <w:sz w:val="18"/>
                <w:szCs w:val="18"/>
              </w:rPr>
              <w:t>Alla vokaler</w:t>
            </w:r>
          </w:p>
        </w:tc>
      </w:tr>
      <w:tr w:rsidR="0030512F" w:rsidRPr="00CD6661" w14:paraId="6EAD5442" w14:textId="77777777" w:rsidTr="00BE2312">
        <w:tc>
          <w:tcPr>
            <w:tcW w:w="988" w:type="dxa"/>
          </w:tcPr>
          <w:p w14:paraId="615CF3FB" w14:textId="1566027B" w:rsidR="0030512F" w:rsidRPr="00CD6661" w:rsidRDefault="00781993" w:rsidP="001100CB">
            <w:pPr>
              <w:spacing w:line="276" w:lineRule="auto"/>
              <w:rPr>
                <w:rFonts w:ascii="Source Sans Pro" w:hAnsi="Source Sans Pro"/>
                <w:sz w:val="18"/>
                <w:szCs w:val="18"/>
              </w:rPr>
            </w:pPr>
            <w:r>
              <w:rPr>
                <w:rFonts w:ascii="Source Sans Pro" w:hAnsi="Source Sans Pro"/>
                <w:sz w:val="18"/>
                <w:szCs w:val="18"/>
              </w:rPr>
              <w:t>3</w:t>
            </w:r>
          </w:p>
          <w:p w14:paraId="4608BE53" w14:textId="77777777" w:rsidR="0030512F" w:rsidRPr="00CD6661" w:rsidRDefault="0030512F" w:rsidP="001100CB">
            <w:pPr>
              <w:spacing w:line="276" w:lineRule="auto"/>
              <w:rPr>
                <w:rFonts w:ascii="Source Sans Pro" w:hAnsi="Source Sans Pro"/>
                <w:sz w:val="18"/>
                <w:szCs w:val="18"/>
              </w:rPr>
            </w:pPr>
          </w:p>
        </w:tc>
        <w:tc>
          <w:tcPr>
            <w:tcW w:w="992" w:type="dxa"/>
          </w:tcPr>
          <w:p w14:paraId="587A3D55" w14:textId="52B7324F" w:rsidR="0030512F" w:rsidRPr="00CD6661" w:rsidRDefault="00781993" w:rsidP="001100CB">
            <w:pPr>
              <w:spacing w:line="276" w:lineRule="auto"/>
              <w:rPr>
                <w:rFonts w:ascii="Source Sans Pro" w:hAnsi="Source Sans Pro"/>
                <w:sz w:val="18"/>
                <w:szCs w:val="18"/>
              </w:rPr>
            </w:pPr>
            <w:r>
              <w:rPr>
                <w:rFonts w:ascii="Source Sans Pro" w:hAnsi="Source Sans Pro"/>
                <w:sz w:val="18"/>
                <w:szCs w:val="18"/>
              </w:rPr>
              <w:t>2</w:t>
            </w:r>
          </w:p>
        </w:tc>
        <w:tc>
          <w:tcPr>
            <w:tcW w:w="2864" w:type="dxa"/>
          </w:tcPr>
          <w:p w14:paraId="0FDDA43B" w14:textId="2602FE34" w:rsidR="00E01146" w:rsidRDefault="00781993" w:rsidP="001100CB">
            <w:pPr>
              <w:spacing w:line="276" w:lineRule="auto"/>
              <w:rPr>
                <w:rFonts w:ascii="Source Sans Pro" w:hAnsi="Source Sans Pro"/>
                <w:sz w:val="18"/>
                <w:szCs w:val="18"/>
              </w:rPr>
            </w:pPr>
            <w:r>
              <w:rPr>
                <w:rFonts w:ascii="Source Sans Pro" w:hAnsi="Source Sans Pro"/>
                <w:sz w:val="18"/>
                <w:szCs w:val="18"/>
                <w:highlight w:val="lightGray"/>
              </w:rPr>
              <w:t>S</w:t>
            </w:r>
            <w:r w:rsidR="00E01146" w:rsidRPr="00E01146">
              <w:rPr>
                <w:rFonts w:ascii="Source Sans Pro" w:hAnsi="Source Sans Pro"/>
                <w:sz w:val="18"/>
                <w:szCs w:val="18"/>
                <w:highlight w:val="lightGray"/>
              </w:rPr>
              <w:t>tafettläsning</w:t>
            </w:r>
          </w:p>
          <w:p w14:paraId="648FD525" w14:textId="09EE1A9A" w:rsidR="0030512F" w:rsidRPr="00CD6661" w:rsidRDefault="00781993" w:rsidP="001100CB">
            <w:pPr>
              <w:spacing w:line="276" w:lineRule="auto"/>
              <w:rPr>
                <w:rFonts w:ascii="Source Sans Pro" w:hAnsi="Source Sans Pro"/>
                <w:sz w:val="18"/>
                <w:szCs w:val="18"/>
              </w:rPr>
            </w:pPr>
            <w:r w:rsidRPr="000E7E3D">
              <w:rPr>
                <w:rFonts w:ascii="Source Sans Pro" w:hAnsi="Source Sans Pro"/>
                <w:sz w:val="18"/>
                <w:szCs w:val="18"/>
                <w:shd w:val="clear" w:color="auto" w:fill="FFDDC4" w:themeFill="accent4" w:themeFillTint="33"/>
              </w:rPr>
              <w:t>Som ovan</w:t>
            </w:r>
            <w:r>
              <w:rPr>
                <w:rFonts w:ascii="Source Sans Pro" w:hAnsi="Source Sans Pro"/>
                <w:sz w:val="18"/>
                <w:szCs w:val="18"/>
              </w:rPr>
              <w:t xml:space="preserve"> (r</w:t>
            </w:r>
            <w:r w:rsidR="008F4288" w:rsidRPr="00CD6661">
              <w:rPr>
                <w:rFonts w:ascii="Source Sans Pro" w:hAnsi="Source Sans Pro"/>
                <w:sz w:val="18"/>
                <w:szCs w:val="18"/>
              </w:rPr>
              <w:t>epetera långa vokaler, visa bokstäver, gör rörelser</w:t>
            </w:r>
            <w:r w:rsidR="009C5FB6">
              <w:rPr>
                <w:rFonts w:ascii="Source Sans Pro" w:hAnsi="Source Sans Pro"/>
                <w:sz w:val="18"/>
                <w:szCs w:val="18"/>
              </w:rPr>
              <w:t xml:space="preserve">. </w:t>
            </w:r>
            <w:r>
              <w:rPr>
                <w:rFonts w:ascii="Source Sans Pro" w:hAnsi="Source Sans Pro"/>
                <w:sz w:val="18"/>
                <w:szCs w:val="18"/>
              </w:rPr>
              <w:t>)</w:t>
            </w:r>
          </w:p>
        </w:tc>
        <w:tc>
          <w:tcPr>
            <w:tcW w:w="2247" w:type="dxa"/>
          </w:tcPr>
          <w:p w14:paraId="0CB6E59D" w14:textId="77777777" w:rsidR="008F4288" w:rsidRPr="00CD6661" w:rsidRDefault="008F4288" w:rsidP="008F4288">
            <w:pPr>
              <w:spacing w:line="276" w:lineRule="auto"/>
              <w:rPr>
                <w:rFonts w:ascii="Source Sans Pro" w:hAnsi="Source Sans Pro"/>
                <w:sz w:val="18"/>
                <w:szCs w:val="18"/>
              </w:rPr>
            </w:pPr>
            <w:r w:rsidRPr="00CD6661">
              <w:rPr>
                <w:rFonts w:ascii="Source Sans Pro" w:hAnsi="Source Sans Pro"/>
                <w:sz w:val="18"/>
                <w:szCs w:val="18"/>
              </w:rPr>
              <w:t>Fonemdifferentiering 1:</w:t>
            </w:r>
          </w:p>
          <w:p w14:paraId="58CEB340" w14:textId="5A042640" w:rsidR="005B4854" w:rsidRPr="00CD6661" w:rsidRDefault="005B4854" w:rsidP="001100CB">
            <w:pPr>
              <w:spacing w:line="276" w:lineRule="auto"/>
              <w:rPr>
                <w:rFonts w:ascii="Source Sans Pro" w:hAnsi="Source Sans Pro"/>
                <w:sz w:val="18"/>
                <w:szCs w:val="18"/>
              </w:rPr>
            </w:pPr>
            <w:r w:rsidRPr="00CD6661">
              <w:rPr>
                <w:rFonts w:ascii="Source Sans Pro" w:hAnsi="Source Sans Pro"/>
                <w:sz w:val="18"/>
                <w:szCs w:val="18"/>
              </w:rPr>
              <w:t>3.1.1–3.1.2</w:t>
            </w:r>
            <w:r w:rsidR="00E01146">
              <w:rPr>
                <w:rFonts w:ascii="Source Sans Pro" w:hAnsi="Source Sans Pro"/>
                <w:sz w:val="18"/>
                <w:szCs w:val="18"/>
              </w:rPr>
              <w:t xml:space="preserve"> (bokstäver)</w:t>
            </w:r>
          </w:p>
          <w:p w14:paraId="7CF0E286" w14:textId="45168B45" w:rsidR="008B08F4" w:rsidRPr="00CD6661" w:rsidRDefault="008B08F4" w:rsidP="001100CB">
            <w:pPr>
              <w:spacing w:line="276" w:lineRule="auto"/>
              <w:rPr>
                <w:rFonts w:ascii="Source Sans Pro" w:hAnsi="Source Sans Pro"/>
                <w:sz w:val="18"/>
                <w:szCs w:val="18"/>
              </w:rPr>
            </w:pPr>
            <w:r w:rsidRPr="00CD6661">
              <w:rPr>
                <w:rFonts w:ascii="Source Sans Pro" w:hAnsi="Source Sans Pro"/>
                <w:sz w:val="18"/>
                <w:szCs w:val="18"/>
                <w:highlight w:val="yellow"/>
              </w:rPr>
              <w:t>Vokal</w:t>
            </w:r>
            <w:r w:rsidR="006B0F58" w:rsidRPr="00CD6661">
              <w:rPr>
                <w:rFonts w:ascii="Source Sans Pro" w:hAnsi="Source Sans Pro"/>
                <w:sz w:val="18"/>
                <w:szCs w:val="18"/>
                <w:highlight w:val="yellow"/>
              </w:rPr>
              <w:t>skylt</w:t>
            </w:r>
          </w:p>
        </w:tc>
        <w:tc>
          <w:tcPr>
            <w:tcW w:w="1969" w:type="dxa"/>
          </w:tcPr>
          <w:p w14:paraId="7E650553" w14:textId="77777777" w:rsidR="0030512F" w:rsidRDefault="009B2F98" w:rsidP="001100CB">
            <w:pPr>
              <w:spacing w:line="276" w:lineRule="auto"/>
              <w:rPr>
                <w:rFonts w:ascii="Source Sans Pro" w:hAnsi="Source Sans Pro"/>
                <w:sz w:val="18"/>
                <w:szCs w:val="18"/>
              </w:rPr>
            </w:pPr>
            <w:r w:rsidRPr="00CD6661">
              <w:rPr>
                <w:rFonts w:ascii="Source Sans Pro" w:hAnsi="Source Sans Pro"/>
                <w:noProof/>
                <w:sz w:val="18"/>
                <w:szCs w:val="18"/>
              </w:rPr>
              <w:drawing>
                <wp:inline distT="0" distB="0" distL="0" distR="0" wp14:anchorId="7AF54895" wp14:editId="07016E46">
                  <wp:extent cx="451412" cy="508000"/>
                  <wp:effectExtent l="38100" t="38100" r="44450" b="38100"/>
                  <wp:docPr id="2" name="Bildobjekt 1">
                    <a:extLst xmlns:a="http://schemas.openxmlformats.org/drawingml/2006/main">
                      <a:ext uri="{FF2B5EF4-FFF2-40B4-BE49-F238E27FC236}">
                        <a16:creationId xmlns:a16="http://schemas.microsoft.com/office/drawing/2014/main" id="{8E5A193C-3920-44C0-ADB3-90672F9515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a:extLst>
                              <a:ext uri="{FF2B5EF4-FFF2-40B4-BE49-F238E27FC236}">
                                <a16:creationId xmlns:a16="http://schemas.microsoft.com/office/drawing/2014/main" id="{8E5A193C-3920-44C0-ADB3-90672F951589}"/>
                              </a:ext>
                            </a:extLst>
                          </pic:cNvPr>
                          <pic:cNvPicPr>
                            <a:picLocks noChangeAspect="1"/>
                          </pic:cNvPicPr>
                        </pic:nvPicPr>
                        <pic:blipFill>
                          <a:blip r:embed="rId9"/>
                          <a:srcRect t="3636" b="12728"/>
                          <a:stretch>
                            <a:fillRect/>
                          </a:stretch>
                        </pic:blipFill>
                        <pic:spPr>
                          <a:xfrm>
                            <a:off x="0" y="0"/>
                            <a:ext cx="467148" cy="525708"/>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sidR="00605C27">
              <w:rPr>
                <w:rFonts w:ascii="Source Sans Pro" w:hAnsi="Source Sans Pro"/>
                <w:sz w:val="18"/>
                <w:szCs w:val="18"/>
              </w:rPr>
              <w:t xml:space="preserve"> </w:t>
            </w:r>
          </w:p>
          <w:p w14:paraId="402F3913" w14:textId="0639FB59" w:rsidR="00214DBB" w:rsidRPr="00CD6661" w:rsidRDefault="00214DBB" w:rsidP="001100CB">
            <w:pPr>
              <w:spacing w:line="276" w:lineRule="auto"/>
              <w:rPr>
                <w:rFonts w:ascii="Source Sans Pro" w:hAnsi="Source Sans Pro"/>
                <w:sz w:val="18"/>
                <w:szCs w:val="18"/>
              </w:rPr>
            </w:pPr>
            <w:r>
              <w:rPr>
                <w:rFonts w:ascii="Source Sans Pro" w:hAnsi="Source Sans Pro"/>
                <w:sz w:val="18"/>
                <w:szCs w:val="18"/>
              </w:rPr>
              <w:t>Alla vokaler</w:t>
            </w:r>
          </w:p>
        </w:tc>
      </w:tr>
      <w:tr w:rsidR="0030512F" w:rsidRPr="00CD6661" w14:paraId="0241B1FD" w14:textId="77777777" w:rsidTr="00BE2312">
        <w:tc>
          <w:tcPr>
            <w:tcW w:w="988" w:type="dxa"/>
          </w:tcPr>
          <w:p w14:paraId="0A865753" w14:textId="0E7F3959" w:rsidR="0030512F" w:rsidRPr="00CD6661" w:rsidRDefault="00781993" w:rsidP="001100CB">
            <w:pPr>
              <w:spacing w:line="276" w:lineRule="auto"/>
              <w:rPr>
                <w:rFonts w:ascii="Source Sans Pro" w:hAnsi="Source Sans Pro"/>
                <w:sz w:val="18"/>
                <w:szCs w:val="18"/>
              </w:rPr>
            </w:pPr>
            <w:r>
              <w:rPr>
                <w:rFonts w:ascii="Source Sans Pro" w:hAnsi="Source Sans Pro"/>
                <w:sz w:val="18"/>
                <w:szCs w:val="18"/>
              </w:rPr>
              <w:t>4</w:t>
            </w:r>
          </w:p>
          <w:p w14:paraId="5ED0BB7B" w14:textId="77777777" w:rsidR="0030512F" w:rsidRPr="00CD6661" w:rsidRDefault="0030512F" w:rsidP="001100CB">
            <w:pPr>
              <w:spacing w:line="276" w:lineRule="auto"/>
              <w:rPr>
                <w:rFonts w:ascii="Source Sans Pro" w:hAnsi="Source Sans Pro"/>
                <w:sz w:val="18"/>
                <w:szCs w:val="18"/>
              </w:rPr>
            </w:pPr>
          </w:p>
        </w:tc>
        <w:tc>
          <w:tcPr>
            <w:tcW w:w="992" w:type="dxa"/>
          </w:tcPr>
          <w:p w14:paraId="08B53D98" w14:textId="2C9196E7" w:rsidR="0030512F" w:rsidRPr="00CD6661" w:rsidRDefault="00EA089F" w:rsidP="001100CB">
            <w:pPr>
              <w:spacing w:line="276" w:lineRule="auto"/>
              <w:rPr>
                <w:rFonts w:ascii="Source Sans Pro" w:hAnsi="Source Sans Pro"/>
                <w:sz w:val="18"/>
                <w:szCs w:val="18"/>
              </w:rPr>
            </w:pPr>
            <w:r w:rsidRPr="00CD6661">
              <w:rPr>
                <w:rFonts w:ascii="Source Sans Pro" w:hAnsi="Source Sans Pro"/>
                <w:sz w:val="18"/>
                <w:szCs w:val="18"/>
              </w:rPr>
              <w:t>4</w:t>
            </w:r>
          </w:p>
        </w:tc>
        <w:tc>
          <w:tcPr>
            <w:tcW w:w="2864" w:type="dxa"/>
          </w:tcPr>
          <w:p w14:paraId="33C6A8BD" w14:textId="41C7D609" w:rsidR="0030512F" w:rsidRPr="00CD6661" w:rsidRDefault="005B4854" w:rsidP="001100CB">
            <w:pPr>
              <w:spacing w:line="276" w:lineRule="auto"/>
              <w:rPr>
                <w:rFonts w:ascii="Source Sans Pro" w:hAnsi="Source Sans Pro"/>
                <w:sz w:val="18"/>
                <w:szCs w:val="18"/>
              </w:rPr>
            </w:pPr>
            <w:r w:rsidRPr="000E7E3D">
              <w:rPr>
                <w:rFonts w:ascii="Source Sans Pro" w:hAnsi="Source Sans Pro"/>
                <w:sz w:val="18"/>
                <w:szCs w:val="18"/>
                <w:highlight w:val="lightGray"/>
              </w:rPr>
              <w:t>Introducera</w:t>
            </w:r>
            <w:r w:rsidRPr="00CD6661">
              <w:rPr>
                <w:rFonts w:ascii="Source Sans Pro" w:hAnsi="Source Sans Pro"/>
                <w:sz w:val="18"/>
                <w:szCs w:val="18"/>
              </w:rPr>
              <w:t xml:space="preserve"> fyra konsonant</w:t>
            </w:r>
            <w:r w:rsidR="007567C5" w:rsidRPr="00CD6661">
              <w:rPr>
                <w:rFonts w:ascii="Source Sans Pro" w:hAnsi="Source Sans Pro"/>
                <w:b/>
                <w:bCs/>
                <w:sz w:val="18"/>
                <w:szCs w:val="18"/>
              </w:rPr>
              <w:t>ljud</w:t>
            </w:r>
            <w:r w:rsidRPr="00CD6661">
              <w:rPr>
                <w:rFonts w:ascii="Source Sans Pro" w:hAnsi="Source Sans Pro"/>
                <w:sz w:val="18"/>
                <w:szCs w:val="18"/>
              </w:rPr>
              <w:t xml:space="preserve"> med rörelser: m, r, s, l</w:t>
            </w:r>
            <w:r w:rsidR="00740BB6">
              <w:rPr>
                <w:rFonts w:ascii="Source Sans Pro" w:hAnsi="Source Sans Pro"/>
                <w:sz w:val="18"/>
                <w:szCs w:val="18"/>
              </w:rPr>
              <w:t xml:space="preserve">. </w:t>
            </w:r>
            <w:r w:rsidR="006F64E5">
              <w:rPr>
                <w:rFonts w:ascii="Source Sans Pro" w:hAnsi="Source Sans Pro"/>
                <w:sz w:val="18"/>
                <w:szCs w:val="18"/>
              </w:rPr>
              <w:t>F</w:t>
            </w:r>
            <w:r w:rsidR="00740BB6">
              <w:rPr>
                <w:rFonts w:ascii="Source Sans Pro" w:hAnsi="Source Sans Pro"/>
                <w:sz w:val="18"/>
                <w:szCs w:val="18"/>
              </w:rPr>
              <w:t>onemdif</w:t>
            </w:r>
            <w:r w:rsidR="00762C64">
              <w:rPr>
                <w:rFonts w:ascii="Source Sans Pro" w:hAnsi="Source Sans Pro"/>
                <w:sz w:val="18"/>
                <w:szCs w:val="18"/>
              </w:rPr>
              <w:t>f</w:t>
            </w:r>
            <w:r w:rsidR="00740BB6">
              <w:rPr>
                <w:rFonts w:ascii="Source Sans Pro" w:hAnsi="Source Sans Pro"/>
                <w:sz w:val="18"/>
                <w:szCs w:val="18"/>
              </w:rPr>
              <w:t>erentiering</w:t>
            </w:r>
            <w:r w:rsidR="00762C64">
              <w:rPr>
                <w:rFonts w:ascii="Source Sans Pro" w:hAnsi="Source Sans Pro"/>
                <w:sz w:val="18"/>
                <w:szCs w:val="18"/>
              </w:rPr>
              <w:t>.</w:t>
            </w:r>
          </w:p>
          <w:p w14:paraId="2C08B6E1" w14:textId="2389D379" w:rsidR="00915F3A" w:rsidRPr="00CD6661" w:rsidRDefault="00915F3A" w:rsidP="001100CB">
            <w:pPr>
              <w:spacing w:line="276" w:lineRule="auto"/>
              <w:rPr>
                <w:rFonts w:ascii="Source Sans Pro" w:hAnsi="Source Sans Pro"/>
                <w:sz w:val="18"/>
                <w:szCs w:val="18"/>
              </w:rPr>
            </w:pPr>
            <w:r w:rsidRPr="00CD6661">
              <w:rPr>
                <w:rFonts w:ascii="Source Sans Pro" w:hAnsi="Source Sans Pro"/>
                <w:sz w:val="18"/>
                <w:szCs w:val="18"/>
                <w:highlight w:val="lightGray"/>
              </w:rPr>
              <w:t>Körläsning</w:t>
            </w:r>
          </w:p>
        </w:tc>
        <w:tc>
          <w:tcPr>
            <w:tcW w:w="2247" w:type="dxa"/>
          </w:tcPr>
          <w:p w14:paraId="2A333925" w14:textId="2A04D1F8" w:rsidR="008F4288" w:rsidRPr="00CD6661" w:rsidRDefault="003C1ED5" w:rsidP="001100CB">
            <w:pPr>
              <w:spacing w:line="276" w:lineRule="auto"/>
              <w:rPr>
                <w:rFonts w:ascii="Source Sans Pro" w:hAnsi="Source Sans Pro"/>
                <w:sz w:val="18"/>
                <w:szCs w:val="18"/>
              </w:rPr>
            </w:pPr>
            <w:r>
              <w:rPr>
                <w:rFonts w:ascii="Source Sans Pro" w:hAnsi="Source Sans Pro"/>
                <w:sz w:val="18"/>
                <w:szCs w:val="18"/>
              </w:rPr>
              <w:t>B. Riktad k</w:t>
            </w:r>
            <w:r w:rsidR="008F4288" w:rsidRPr="00CD6661">
              <w:rPr>
                <w:rFonts w:ascii="Source Sans Pro" w:hAnsi="Source Sans Pro"/>
                <w:sz w:val="18"/>
                <w:szCs w:val="18"/>
              </w:rPr>
              <w:t>odknäckning:</w:t>
            </w:r>
          </w:p>
          <w:p w14:paraId="3C3FA142" w14:textId="53DCFD83" w:rsidR="0030512F" w:rsidRPr="00CD6661" w:rsidRDefault="005B4854" w:rsidP="001100CB">
            <w:pPr>
              <w:spacing w:line="276" w:lineRule="auto"/>
              <w:rPr>
                <w:rFonts w:ascii="Source Sans Pro" w:hAnsi="Source Sans Pro"/>
                <w:sz w:val="18"/>
                <w:szCs w:val="18"/>
              </w:rPr>
            </w:pPr>
            <w:r w:rsidRPr="00CD6661">
              <w:rPr>
                <w:rFonts w:ascii="Source Sans Pro" w:hAnsi="Source Sans Pro"/>
                <w:sz w:val="18"/>
                <w:szCs w:val="18"/>
              </w:rPr>
              <w:t>1.1</w:t>
            </w:r>
            <w:r w:rsidR="00E52588" w:rsidRPr="00CD6661">
              <w:rPr>
                <w:rFonts w:ascii="Source Sans Pro" w:hAnsi="Source Sans Pro"/>
                <w:sz w:val="18"/>
                <w:szCs w:val="18"/>
              </w:rPr>
              <w:t>.1</w:t>
            </w:r>
            <w:r w:rsidRPr="00CD6661">
              <w:rPr>
                <w:rFonts w:ascii="Source Sans Pro" w:hAnsi="Source Sans Pro"/>
                <w:sz w:val="18"/>
                <w:szCs w:val="18"/>
              </w:rPr>
              <w:t xml:space="preserve"> </w:t>
            </w:r>
            <w:r w:rsidR="007567C5" w:rsidRPr="00CD6661">
              <w:rPr>
                <w:rFonts w:ascii="Source Sans Pro" w:hAnsi="Source Sans Pro"/>
                <w:sz w:val="18"/>
                <w:szCs w:val="18"/>
              </w:rPr>
              <w:t>och 1.</w:t>
            </w:r>
            <w:r w:rsidR="00E52588" w:rsidRPr="00CD6661">
              <w:rPr>
                <w:rFonts w:ascii="Source Sans Pro" w:hAnsi="Source Sans Pro"/>
                <w:sz w:val="18"/>
                <w:szCs w:val="18"/>
              </w:rPr>
              <w:t>1.</w:t>
            </w:r>
            <w:r w:rsidR="00365912" w:rsidRPr="00CD6661">
              <w:rPr>
                <w:rFonts w:ascii="Source Sans Pro" w:hAnsi="Source Sans Pro"/>
                <w:sz w:val="18"/>
                <w:szCs w:val="18"/>
              </w:rPr>
              <w:t>2</w:t>
            </w:r>
          </w:p>
          <w:p w14:paraId="655C943A" w14:textId="28A14F94" w:rsidR="008B08F4" w:rsidRPr="00CD6661" w:rsidRDefault="008B08F4" w:rsidP="001100CB">
            <w:pPr>
              <w:spacing w:line="276" w:lineRule="auto"/>
              <w:rPr>
                <w:rFonts w:ascii="Source Sans Pro" w:hAnsi="Source Sans Pro"/>
                <w:sz w:val="18"/>
                <w:szCs w:val="18"/>
              </w:rPr>
            </w:pPr>
          </w:p>
        </w:tc>
        <w:tc>
          <w:tcPr>
            <w:tcW w:w="1969" w:type="dxa"/>
          </w:tcPr>
          <w:p w14:paraId="2BAF61A5" w14:textId="7B43399C" w:rsidR="0030512F" w:rsidRPr="00CD6661" w:rsidRDefault="00214DBB" w:rsidP="001100CB">
            <w:pPr>
              <w:spacing w:line="276" w:lineRule="auto"/>
              <w:rPr>
                <w:rFonts w:ascii="Source Sans Pro" w:hAnsi="Source Sans Pro"/>
                <w:sz w:val="18"/>
                <w:szCs w:val="18"/>
              </w:rPr>
            </w:pPr>
            <w:r>
              <w:rPr>
                <w:rFonts w:ascii="Source Sans Pro" w:hAnsi="Source Sans Pro"/>
                <w:sz w:val="18"/>
                <w:szCs w:val="18"/>
              </w:rPr>
              <w:t xml:space="preserve">Kolla att elevernas rörelser ser </w:t>
            </w:r>
            <w:r w:rsidR="00184B9B">
              <w:rPr>
                <w:rFonts w:ascii="Source Sans Pro" w:hAnsi="Source Sans Pro"/>
                <w:sz w:val="18"/>
                <w:szCs w:val="18"/>
              </w:rPr>
              <w:t xml:space="preserve">tydliga och </w:t>
            </w:r>
            <w:r>
              <w:rPr>
                <w:rFonts w:ascii="Source Sans Pro" w:hAnsi="Source Sans Pro"/>
                <w:sz w:val="18"/>
                <w:szCs w:val="18"/>
              </w:rPr>
              <w:t>funktionella ut.</w:t>
            </w:r>
          </w:p>
        </w:tc>
      </w:tr>
      <w:tr w:rsidR="00781993" w:rsidRPr="00CD6661" w14:paraId="11788B00" w14:textId="77777777" w:rsidTr="00CF0447">
        <w:tc>
          <w:tcPr>
            <w:tcW w:w="988" w:type="dxa"/>
          </w:tcPr>
          <w:p w14:paraId="784D97FB" w14:textId="77777777" w:rsidR="00781993" w:rsidRPr="00CD6661" w:rsidRDefault="00781993" w:rsidP="00CF0447">
            <w:pPr>
              <w:spacing w:line="276" w:lineRule="auto"/>
              <w:rPr>
                <w:rFonts w:ascii="Source Sans Pro" w:hAnsi="Source Sans Pro"/>
                <w:sz w:val="18"/>
                <w:szCs w:val="18"/>
              </w:rPr>
            </w:pPr>
            <w:r>
              <w:rPr>
                <w:rFonts w:ascii="Source Sans Pro" w:hAnsi="Source Sans Pro"/>
                <w:sz w:val="18"/>
                <w:szCs w:val="18"/>
              </w:rPr>
              <w:t>5</w:t>
            </w:r>
          </w:p>
          <w:p w14:paraId="53CC6188" w14:textId="77777777" w:rsidR="00781993" w:rsidRPr="00CD6661" w:rsidRDefault="00781993" w:rsidP="00CF0447">
            <w:pPr>
              <w:spacing w:line="276" w:lineRule="auto"/>
              <w:rPr>
                <w:rFonts w:ascii="Source Sans Pro" w:hAnsi="Source Sans Pro"/>
                <w:sz w:val="18"/>
                <w:szCs w:val="18"/>
              </w:rPr>
            </w:pPr>
          </w:p>
        </w:tc>
        <w:tc>
          <w:tcPr>
            <w:tcW w:w="992" w:type="dxa"/>
          </w:tcPr>
          <w:p w14:paraId="62C68714" w14:textId="77777777" w:rsidR="00781993" w:rsidRPr="00CD6661" w:rsidRDefault="00781993" w:rsidP="00CF0447">
            <w:pPr>
              <w:spacing w:line="276" w:lineRule="auto"/>
              <w:rPr>
                <w:rFonts w:ascii="Source Sans Pro" w:hAnsi="Source Sans Pro"/>
                <w:sz w:val="18"/>
                <w:szCs w:val="18"/>
              </w:rPr>
            </w:pPr>
            <w:r w:rsidRPr="00CD6661">
              <w:rPr>
                <w:rFonts w:ascii="Source Sans Pro" w:hAnsi="Source Sans Pro"/>
                <w:sz w:val="18"/>
                <w:szCs w:val="18"/>
              </w:rPr>
              <w:t>4</w:t>
            </w:r>
          </w:p>
        </w:tc>
        <w:tc>
          <w:tcPr>
            <w:tcW w:w="2864" w:type="dxa"/>
          </w:tcPr>
          <w:p w14:paraId="6674E849" w14:textId="77777777" w:rsidR="006F64E5" w:rsidRDefault="006F64E5" w:rsidP="00CF0447">
            <w:pPr>
              <w:spacing w:line="276" w:lineRule="auto"/>
              <w:rPr>
                <w:rFonts w:ascii="Source Sans Pro" w:hAnsi="Source Sans Pro"/>
                <w:sz w:val="18"/>
                <w:szCs w:val="18"/>
              </w:rPr>
            </w:pPr>
            <w:r w:rsidRPr="00CD6661">
              <w:rPr>
                <w:rFonts w:ascii="Source Sans Pro" w:hAnsi="Source Sans Pro"/>
                <w:sz w:val="18"/>
                <w:szCs w:val="18"/>
                <w:highlight w:val="lightGray"/>
              </w:rPr>
              <w:t>Körläsning</w:t>
            </w:r>
            <w:r w:rsidRPr="00CD6661">
              <w:rPr>
                <w:rFonts w:ascii="Source Sans Pro" w:hAnsi="Source Sans Pro"/>
                <w:sz w:val="18"/>
                <w:szCs w:val="18"/>
              </w:rPr>
              <w:t xml:space="preserve"> </w:t>
            </w:r>
          </w:p>
          <w:p w14:paraId="753900F3" w14:textId="45B5B1DB" w:rsidR="00781993" w:rsidRPr="00CD6661" w:rsidRDefault="00781993" w:rsidP="00CF0447">
            <w:pPr>
              <w:spacing w:line="276" w:lineRule="auto"/>
              <w:rPr>
                <w:rFonts w:ascii="Source Sans Pro" w:hAnsi="Source Sans Pro"/>
                <w:sz w:val="18"/>
                <w:szCs w:val="18"/>
              </w:rPr>
            </w:pPr>
            <w:r w:rsidRPr="00CD6661">
              <w:rPr>
                <w:rFonts w:ascii="Source Sans Pro" w:hAnsi="Source Sans Pro"/>
                <w:sz w:val="18"/>
                <w:szCs w:val="18"/>
              </w:rPr>
              <w:t>Fyra konsonant</w:t>
            </w:r>
            <w:r w:rsidRPr="00CD6661">
              <w:rPr>
                <w:rFonts w:ascii="Source Sans Pro" w:hAnsi="Source Sans Pro"/>
                <w:b/>
                <w:bCs/>
                <w:sz w:val="18"/>
                <w:szCs w:val="18"/>
              </w:rPr>
              <w:t>bokstäver</w:t>
            </w:r>
            <w:r w:rsidRPr="00CD6661">
              <w:rPr>
                <w:rFonts w:ascii="Source Sans Pro" w:hAnsi="Source Sans Pro"/>
                <w:sz w:val="18"/>
                <w:szCs w:val="18"/>
              </w:rPr>
              <w:t xml:space="preserve">: m, r, s, l. </w:t>
            </w:r>
          </w:p>
          <w:p w14:paraId="7F85918E" w14:textId="77777777" w:rsidR="006F64E5" w:rsidRDefault="00781993" w:rsidP="00CF0447">
            <w:pPr>
              <w:spacing w:line="276" w:lineRule="auto"/>
              <w:rPr>
                <w:rFonts w:ascii="Source Sans Pro" w:hAnsi="Source Sans Pro"/>
                <w:sz w:val="18"/>
                <w:szCs w:val="18"/>
              </w:rPr>
            </w:pPr>
            <w:r w:rsidRPr="00CD6661">
              <w:rPr>
                <w:rFonts w:ascii="Source Sans Pro" w:hAnsi="Source Sans Pro"/>
                <w:sz w:val="18"/>
                <w:szCs w:val="18"/>
              </w:rPr>
              <w:t>Läraren pekar</w:t>
            </w:r>
            <w:r>
              <w:rPr>
                <w:rFonts w:ascii="Source Sans Pro" w:hAnsi="Source Sans Pro"/>
                <w:sz w:val="18"/>
                <w:szCs w:val="18"/>
              </w:rPr>
              <w:t>.</w:t>
            </w:r>
            <w:r w:rsidRPr="00CD6661">
              <w:rPr>
                <w:rFonts w:ascii="Source Sans Pro" w:hAnsi="Source Sans Pro"/>
                <w:sz w:val="18"/>
                <w:szCs w:val="18"/>
              </w:rPr>
              <w:t xml:space="preserve"> Eleverna gör rörelser och säger. </w:t>
            </w:r>
          </w:p>
          <w:p w14:paraId="6EF1D50D" w14:textId="4887AEE2" w:rsidR="00781993" w:rsidRPr="00CD6661" w:rsidRDefault="00781993" w:rsidP="00CF0447">
            <w:pPr>
              <w:spacing w:line="276" w:lineRule="auto"/>
              <w:rPr>
                <w:rFonts w:ascii="Source Sans Pro" w:hAnsi="Source Sans Pro"/>
                <w:sz w:val="18"/>
                <w:szCs w:val="18"/>
              </w:rPr>
            </w:pPr>
            <w:r>
              <w:rPr>
                <w:rFonts w:ascii="Source Sans Pro" w:hAnsi="Source Sans Pro"/>
                <w:sz w:val="18"/>
                <w:szCs w:val="18"/>
              </w:rPr>
              <w:t>Kodknäckning.</w:t>
            </w:r>
          </w:p>
        </w:tc>
        <w:tc>
          <w:tcPr>
            <w:tcW w:w="2247" w:type="dxa"/>
          </w:tcPr>
          <w:p w14:paraId="4E874610" w14:textId="77777777" w:rsidR="00781993" w:rsidRPr="00CD6661" w:rsidRDefault="00781993" w:rsidP="00CF0447">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3697B4B2" w14:textId="77777777" w:rsidR="00781993" w:rsidRPr="00CD6661" w:rsidRDefault="00781993" w:rsidP="00CF0447">
            <w:pPr>
              <w:spacing w:line="276" w:lineRule="auto"/>
              <w:rPr>
                <w:rFonts w:ascii="Source Sans Pro" w:hAnsi="Source Sans Pro"/>
                <w:sz w:val="18"/>
                <w:szCs w:val="18"/>
              </w:rPr>
            </w:pPr>
            <w:r w:rsidRPr="00CD6661">
              <w:rPr>
                <w:rFonts w:ascii="Source Sans Pro" w:hAnsi="Source Sans Pro"/>
                <w:sz w:val="18"/>
                <w:szCs w:val="18"/>
              </w:rPr>
              <w:t xml:space="preserve">1.1.3 </w:t>
            </w:r>
          </w:p>
          <w:p w14:paraId="74FBE52E" w14:textId="77777777" w:rsidR="00781993" w:rsidRPr="00CD6661" w:rsidRDefault="00781993" w:rsidP="00CF0447">
            <w:pPr>
              <w:spacing w:line="276" w:lineRule="auto"/>
              <w:rPr>
                <w:rFonts w:ascii="Source Sans Pro" w:hAnsi="Source Sans Pro"/>
                <w:sz w:val="18"/>
                <w:szCs w:val="18"/>
              </w:rPr>
            </w:pPr>
            <w:r w:rsidRPr="00CD6661">
              <w:rPr>
                <w:rFonts w:ascii="Source Sans Pro" w:hAnsi="Source Sans Pro"/>
                <w:sz w:val="18"/>
                <w:szCs w:val="18"/>
                <w:highlight w:val="yellow"/>
              </w:rPr>
              <w:t>Konsonantskylt</w:t>
            </w:r>
          </w:p>
        </w:tc>
        <w:tc>
          <w:tcPr>
            <w:tcW w:w="1969" w:type="dxa"/>
          </w:tcPr>
          <w:p w14:paraId="5DB805AB" w14:textId="77777777" w:rsidR="00781993" w:rsidRDefault="00781993" w:rsidP="00CF0447">
            <w:pPr>
              <w:spacing w:line="276" w:lineRule="auto"/>
              <w:rPr>
                <w:rFonts w:ascii="Source Sans Pro" w:hAnsi="Source Sans Pro"/>
                <w:sz w:val="18"/>
                <w:szCs w:val="18"/>
              </w:rPr>
            </w:pPr>
            <w:r w:rsidRPr="00CD6661">
              <w:rPr>
                <w:rFonts w:ascii="Source Sans Pro" w:hAnsi="Source Sans Pro"/>
                <w:noProof/>
                <w:sz w:val="18"/>
                <w:szCs w:val="18"/>
              </w:rPr>
              <w:drawing>
                <wp:inline distT="0" distB="0" distL="0" distR="0" wp14:anchorId="587939AB" wp14:editId="3DA63794">
                  <wp:extent cx="238478" cy="362328"/>
                  <wp:effectExtent l="38100" t="38100" r="41275" b="31750"/>
                  <wp:docPr id="1091531572" name="Bildobjekt 2">
                    <a:extLst xmlns:a="http://schemas.openxmlformats.org/drawingml/2006/main">
                      <a:ext uri="{FF2B5EF4-FFF2-40B4-BE49-F238E27FC236}">
                        <a16:creationId xmlns:a16="http://schemas.microsoft.com/office/drawing/2014/main" id="{D846BF41-36BE-BF65-6F1E-25EF80CEE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a:extLst>
                              <a:ext uri="{FF2B5EF4-FFF2-40B4-BE49-F238E27FC236}">
                                <a16:creationId xmlns:a16="http://schemas.microsoft.com/office/drawing/2014/main" id="{D846BF41-36BE-BF65-6F1E-25EF80CEE9AB}"/>
                              </a:ext>
                            </a:extLst>
                          </pic:cNvPr>
                          <pic:cNvPicPr>
                            <a:picLocks noChangeAspect="1"/>
                          </pic:cNvPicPr>
                        </pic:nvPicPr>
                        <pic:blipFill rotWithShape="1">
                          <a:blip r:embed="rId10"/>
                          <a:srcRect l="16425" t="11539" r="18827" b="19997"/>
                          <a:stretch>
                            <a:fillRect/>
                          </a:stretch>
                        </pic:blipFill>
                        <pic:spPr bwMode="auto">
                          <a:xfrm>
                            <a:off x="0" y="0"/>
                            <a:ext cx="250628" cy="380788"/>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CD6661">
              <w:rPr>
                <w:rFonts w:ascii="Source Sans Pro" w:hAnsi="Source Sans Pro"/>
                <w:sz w:val="18"/>
                <w:szCs w:val="18"/>
              </w:rPr>
              <w:t xml:space="preserve"> </w:t>
            </w:r>
          </w:p>
          <w:p w14:paraId="64E1B345" w14:textId="5B6CE08A" w:rsidR="00184B9B" w:rsidRDefault="00184B9B" w:rsidP="00CF0447">
            <w:pPr>
              <w:spacing w:line="276" w:lineRule="auto"/>
              <w:rPr>
                <w:rFonts w:ascii="Source Sans Pro" w:hAnsi="Source Sans Pro"/>
                <w:sz w:val="18"/>
                <w:szCs w:val="18"/>
              </w:rPr>
            </w:pPr>
            <w:r>
              <w:rPr>
                <w:rFonts w:ascii="Source Sans Pro" w:hAnsi="Source Sans Pro"/>
                <w:sz w:val="18"/>
                <w:szCs w:val="18"/>
              </w:rPr>
              <w:t>Hitta ett tempo.</w:t>
            </w:r>
          </w:p>
          <w:p w14:paraId="7E9411B7" w14:textId="77777777" w:rsidR="00065817" w:rsidRPr="00CD6661" w:rsidRDefault="00065817" w:rsidP="00CF0447">
            <w:pPr>
              <w:spacing w:line="276" w:lineRule="auto"/>
              <w:rPr>
                <w:rFonts w:ascii="Source Sans Pro" w:hAnsi="Source Sans Pro"/>
                <w:sz w:val="18"/>
                <w:szCs w:val="18"/>
              </w:rPr>
            </w:pPr>
          </w:p>
        </w:tc>
      </w:tr>
      <w:tr w:rsidR="0030512F" w:rsidRPr="00CD6661" w14:paraId="23C21697" w14:textId="77777777" w:rsidTr="00BE2312">
        <w:tc>
          <w:tcPr>
            <w:tcW w:w="988" w:type="dxa"/>
          </w:tcPr>
          <w:p w14:paraId="2D55EF7C" w14:textId="37400321" w:rsidR="0030512F" w:rsidRPr="00CD6661" w:rsidRDefault="00781993" w:rsidP="001100CB">
            <w:pPr>
              <w:spacing w:line="276" w:lineRule="auto"/>
              <w:rPr>
                <w:rFonts w:ascii="Source Sans Pro" w:hAnsi="Source Sans Pro"/>
                <w:sz w:val="18"/>
                <w:szCs w:val="18"/>
              </w:rPr>
            </w:pPr>
            <w:r>
              <w:rPr>
                <w:rFonts w:ascii="Source Sans Pro" w:hAnsi="Source Sans Pro"/>
                <w:sz w:val="18"/>
                <w:szCs w:val="18"/>
              </w:rPr>
              <w:t>6</w:t>
            </w:r>
          </w:p>
          <w:p w14:paraId="54D120D8" w14:textId="77777777" w:rsidR="0030512F" w:rsidRPr="00CD6661" w:rsidRDefault="0030512F" w:rsidP="001100CB">
            <w:pPr>
              <w:spacing w:line="276" w:lineRule="auto"/>
              <w:rPr>
                <w:rFonts w:ascii="Source Sans Pro" w:hAnsi="Source Sans Pro"/>
                <w:sz w:val="18"/>
                <w:szCs w:val="18"/>
              </w:rPr>
            </w:pPr>
          </w:p>
        </w:tc>
        <w:tc>
          <w:tcPr>
            <w:tcW w:w="992" w:type="dxa"/>
          </w:tcPr>
          <w:p w14:paraId="75E5E32B" w14:textId="5BA90252" w:rsidR="0030512F" w:rsidRPr="00CD6661" w:rsidRDefault="000E7E3D" w:rsidP="001100CB">
            <w:pPr>
              <w:spacing w:line="276" w:lineRule="auto"/>
              <w:rPr>
                <w:rFonts w:ascii="Source Sans Pro" w:hAnsi="Source Sans Pro"/>
                <w:sz w:val="18"/>
                <w:szCs w:val="18"/>
              </w:rPr>
            </w:pPr>
            <w:r>
              <w:rPr>
                <w:rFonts w:ascii="Source Sans Pro" w:hAnsi="Source Sans Pro"/>
                <w:sz w:val="18"/>
                <w:szCs w:val="18"/>
              </w:rPr>
              <w:t>3</w:t>
            </w:r>
          </w:p>
        </w:tc>
        <w:tc>
          <w:tcPr>
            <w:tcW w:w="2864" w:type="dxa"/>
          </w:tcPr>
          <w:p w14:paraId="165816BF" w14:textId="77777777" w:rsidR="006F64E5" w:rsidRDefault="006F64E5" w:rsidP="001100CB">
            <w:pPr>
              <w:spacing w:line="276" w:lineRule="auto"/>
              <w:rPr>
                <w:rFonts w:ascii="Source Sans Pro" w:hAnsi="Source Sans Pro"/>
                <w:sz w:val="18"/>
                <w:szCs w:val="18"/>
              </w:rPr>
            </w:pPr>
            <w:r>
              <w:rPr>
                <w:rFonts w:ascii="Source Sans Pro" w:hAnsi="Source Sans Pro"/>
                <w:sz w:val="18"/>
                <w:szCs w:val="18"/>
                <w:highlight w:val="lightGray"/>
              </w:rPr>
              <w:t>Stafettl</w:t>
            </w:r>
            <w:r w:rsidRPr="00CD6661">
              <w:rPr>
                <w:rFonts w:ascii="Source Sans Pro" w:hAnsi="Source Sans Pro"/>
                <w:sz w:val="18"/>
                <w:szCs w:val="18"/>
                <w:highlight w:val="lightGray"/>
              </w:rPr>
              <w:t>äsning</w:t>
            </w:r>
            <w:r w:rsidRPr="00CD6661">
              <w:rPr>
                <w:rFonts w:ascii="Source Sans Pro" w:hAnsi="Source Sans Pro"/>
                <w:sz w:val="18"/>
                <w:szCs w:val="18"/>
              </w:rPr>
              <w:t xml:space="preserve"> </w:t>
            </w:r>
          </w:p>
          <w:p w14:paraId="21285AC1" w14:textId="17D30AF5" w:rsidR="00915F3A" w:rsidRPr="00CD6661" w:rsidRDefault="008706C1" w:rsidP="001100CB">
            <w:pPr>
              <w:spacing w:line="276" w:lineRule="auto"/>
              <w:rPr>
                <w:rFonts w:ascii="Source Sans Pro" w:hAnsi="Source Sans Pro"/>
                <w:sz w:val="18"/>
                <w:szCs w:val="18"/>
              </w:rPr>
            </w:pPr>
            <w:r w:rsidRPr="00CD6661">
              <w:rPr>
                <w:rFonts w:ascii="Source Sans Pro" w:hAnsi="Source Sans Pro"/>
                <w:sz w:val="18"/>
                <w:szCs w:val="18"/>
              </w:rPr>
              <w:t>F</w:t>
            </w:r>
            <w:r w:rsidR="007567C5" w:rsidRPr="00CD6661">
              <w:rPr>
                <w:rFonts w:ascii="Source Sans Pro" w:hAnsi="Source Sans Pro"/>
                <w:sz w:val="18"/>
                <w:szCs w:val="18"/>
              </w:rPr>
              <w:t>yra konsonant</w:t>
            </w:r>
            <w:r w:rsidR="007567C5" w:rsidRPr="00CD6661">
              <w:rPr>
                <w:rFonts w:ascii="Source Sans Pro" w:hAnsi="Source Sans Pro"/>
                <w:b/>
                <w:bCs/>
                <w:sz w:val="18"/>
                <w:szCs w:val="18"/>
              </w:rPr>
              <w:t>bokstäver</w:t>
            </w:r>
            <w:r w:rsidR="007567C5" w:rsidRPr="00CD6661">
              <w:rPr>
                <w:rFonts w:ascii="Source Sans Pro" w:hAnsi="Source Sans Pro"/>
                <w:sz w:val="18"/>
                <w:szCs w:val="18"/>
              </w:rPr>
              <w:t xml:space="preserve">: m, r, s, l. </w:t>
            </w:r>
          </w:p>
          <w:p w14:paraId="0F48ED9F" w14:textId="7DCAEE55" w:rsidR="0030512F" w:rsidRPr="00CD6661" w:rsidRDefault="006F64E5" w:rsidP="001100CB">
            <w:pPr>
              <w:spacing w:line="276" w:lineRule="auto"/>
              <w:rPr>
                <w:rFonts w:ascii="Source Sans Pro" w:hAnsi="Source Sans Pro"/>
                <w:sz w:val="18"/>
                <w:szCs w:val="18"/>
              </w:rPr>
            </w:pPr>
            <w:r w:rsidRPr="000E7E3D">
              <w:rPr>
                <w:rFonts w:ascii="Source Sans Pro" w:hAnsi="Source Sans Pro"/>
                <w:sz w:val="18"/>
                <w:szCs w:val="18"/>
                <w:shd w:val="clear" w:color="auto" w:fill="FFDDC4" w:themeFill="accent4" w:themeFillTint="33"/>
              </w:rPr>
              <w:t xml:space="preserve">Som </w:t>
            </w:r>
            <w:r w:rsidR="000E7E3D" w:rsidRPr="000E7E3D">
              <w:rPr>
                <w:rFonts w:ascii="Source Sans Pro" w:hAnsi="Source Sans Pro"/>
                <w:sz w:val="18"/>
                <w:szCs w:val="18"/>
                <w:shd w:val="clear" w:color="auto" w:fill="FFDDC4" w:themeFill="accent4" w:themeFillTint="33"/>
              </w:rPr>
              <w:t>ov</w:t>
            </w:r>
            <w:r w:rsidR="000E7E3D" w:rsidRPr="000E7E3D">
              <w:rPr>
                <w:rFonts w:ascii="Source Sans Pro" w:hAnsi="Source Sans Pro"/>
                <w:sz w:val="18"/>
                <w:szCs w:val="18"/>
                <w:shd w:val="clear" w:color="auto" w:fill="FFDDC4" w:themeFill="accent4" w:themeFillTint="33"/>
              </w:rPr>
              <w:t>a</w:t>
            </w:r>
            <w:r w:rsidR="000E7E3D" w:rsidRPr="000E7E3D">
              <w:rPr>
                <w:rFonts w:ascii="Source Sans Pro" w:hAnsi="Source Sans Pro"/>
                <w:sz w:val="18"/>
                <w:szCs w:val="18"/>
                <w:shd w:val="clear" w:color="auto" w:fill="FFDDC4" w:themeFill="accent4" w:themeFillTint="33"/>
              </w:rPr>
              <w:t>n</w:t>
            </w:r>
            <w:r w:rsidR="000E7E3D">
              <w:rPr>
                <w:rFonts w:ascii="Source Sans Pro" w:hAnsi="Source Sans Pro"/>
                <w:sz w:val="18"/>
                <w:szCs w:val="18"/>
              </w:rPr>
              <w:t xml:space="preserve"> </w:t>
            </w:r>
            <w:r>
              <w:rPr>
                <w:rFonts w:ascii="Source Sans Pro" w:hAnsi="Source Sans Pro"/>
                <w:sz w:val="18"/>
                <w:szCs w:val="18"/>
              </w:rPr>
              <w:t>(</w:t>
            </w:r>
            <w:r w:rsidR="007567C5" w:rsidRPr="00CD6661">
              <w:rPr>
                <w:rFonts w:ascii="Source Sans Pro" w:hAnsi="Source Sans Pro"/>
                <w:sz w:val="18"/>
                <w:szCs w:val="18"/>
              </w:rPr>
              <w:t>L</w:t>
            </w:r>
            <w:r w:rsidR="00915F3A" w:rsidRPr="00CD6661">
              <w:rPr>
                <w:rFonts w:ascii="Source Sans Pro" w:hAnsi="Source Sans Pro"/>
                <w:sz w:val="18"/>
                <w:szCs w:val="18"/>
              </w:rPr>
              <w:t>äraren</w:t>
            </w:r>
            <w:r w:rsidR="007567C5" w:rsidRPr="00CD6661">
              <w:rPr>
                <w:rFonts w:ascii="Source Sans Pro" w:hAnsi="Source Sans Pro"/>
                <w:sz w:val="18"/>
                <w:szCs w:val="18"/>
              </w:rPr>
              <w:t xml:space="preserve"> pekar</w:t>
            </w:r>
            <w:r w:rsidR="00605C27">
              <w:rPr>
                <w:rFonts w:ascii="Source Sans Pro" w:hAnsi="Source Sans Pro"/>
                <w:sz w:val="18"/>
                <w:szCs w:val="18"/>
              </w:rPr>
              <w:t>.</w:t>
            </w:r>
            <w:r w:rsidR="007567C5" w:rsidRPr="00CD6661">
              <w:rPr>
                <w:rFonts w:ascii="Source Sans Pro" w:hAnsi="Source Sans Pro"/>
                <w:sz w:val="18"/>
                <w:szCs w:val="18"/>
              </w:rPr>
              <w:t xml:space="preserve"> E</w:t>
            </w:r>
            <w:r w:rsidR="00915F3A" w:rsidRPr="00CD6661">
              <w:rPr>
                <w:rFonts w:ascii="Source Sans Pro" w:hAnsi="Source Sans Pro"/>
                <w:sz w:val="18"/>
                <w:szCs w:val="18"/>
              </w:rPr>
              <w:t>leverna</w:t>
            </w:r>
            <w:r w:rsidR="007567C5" w:rsidRPr="00CD6661">
              <w:rPr>
                <w:rFonts w:ascii="Source Sans Pro" w:hAnsi="Source Sans Pro"/>
                <w:sz w:val="18"/>
                <w:szCs w:val="18"/>
              </w:rPr>
              <w:t xml:space="preserve"> gör rörelser och säger</w:t>
            </w:r>
            <w:r w:rsidR="00C83737" w:rsidRPr="00CD6661">
              <w:rPr>
                <w:rFonts w:ascii="Source Sans Pro" w:hAnsi="Source Sans Pro"/>
                <w:sz w:val="18"/>
                <w:szCs w:val="18"/>
              </w:rPr>
              <w:t>.</w:t>
            </w:r>
            <w:r>
              <w:rPr>
                <w:rFonts w:ascii="Source Sans Pro" w:hAnsi="Source Sans Pro"/>
                <w:sz w:val="18"/>
                <w:szCs w:val="18"/>
              </w:rPr>
              <w:t>)</w:t>
            </w:r>
          </w:p>
        </w:tc>
        <w:tc>
          <w:tcPr>
            <w:tcW w:w="2247" w:type="dxa"/>
          </w:tcPr>
          <w:p w14:paraId="6AD157FA" w14:textId="42A7A5AB" w:rsidR="00AB5A72" w:rsidRPr="00CD6661" w:rsidRDefault="003C1ED5" w:rsidP="00AB5A72">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r w:rsidR="00AB5A72" w:rsidRPr="00CD6661">
              <w:rPr>
                <w:rFonts w:ascii="Source Sans Pro" w:hAnsi="Source Sans Pro"/>
                <w:sz w:val="18"/>
                <w:szCs w:val="18"/>
              </w:rPr>
              <w:t>:</w:t>
            </w:r>
          </w:p>
          <w:p w14:paraId="78FF3CAE" w14:textId="77777777" w:rsidR="008706C1" w:rsidRPr="00CD6661" w:rsidRDefault="009E5C2A" w:rsidP="001100CB">
            <w:pPr>
              <w:spacing w:line="276" w:lineRule="auto"/>
              <w:rPr>
                <w:rFonts w:ascii="Source Sans Pro" w:hAnsi="Source Sans Pro"/>
                <w:sz w:val="18"/>
                <w:szCs w:val="18"/>
              </w:rPr>
            </w:pPr>
            <w:r w:rsidRPr="00CD6661">
              <w:rPr>
                <w:rFonts w:ascii="Source Sans Pro" w:hAnsi="Source Sans Pro"/>
                <w:sz w:val="18"/>
                <w:szCs w:val="18"/>
              </w:rPr>
              <w:t>1.</w:t>
            </w:r>
            <w:r w:rsidR="007567C5" w:rsidRPr="00CD6661">
              <w:rPr>
                <w:rFonts w:ascii="Source Sans Pro" w:hAnsi="Source Sans Pro"/>
                <w:sz w:val="18"/>
                <w:szCs w:val="18"/>
              </w:rPr>
              <w:t>1.3</w:t>
            </w:r>
            <w:r w:rsidR="008706C1" w:rsidRPr="00CD6661">
              <w:rPr>
                <w:rFonts w:ascii="Source Sans Pro" w:hAnsi="Source Sans Pro"/>
                <w:sz w:val="18"/>
                <w:szCs w:val="18"/>
              </w:rPr>
              <w:t xml:space="preserve"> </w:t>
            </w:r>
          </w:p>
          <w:p w14:paraId="7BD0B01E" w14:textId="72FD109C" w:rsidR="0030512F" w:rsidRPr="00CD6661" w:rsidRDefault="008706C1" w:rsidP="001100CB">
            <w:pPr>
              <w:spacing w:line="276" w:lineRule="auto"/>
              <w:rPr>
                <w:rFonts w:ascii="Source Sans Pro" w:hAnsi="Source Sans Pro"/>
                <w:sz w:val="18"/>
                <w:szCs w:val="18"/>
              </w:rPr>
            </w:pPr>
            <w:r w:rsidRPr="00CD6661">
              <w:rPr>
                <w:rFonts w:ascii="Source Sans Pro" w:hAnsi="Source Sans Pro"/>
                <w:sz w:val="18"/>
                <w:szCs w:val="18"/>
                <w:highlight w:val="yellow"/>
              </w:rPr>
              <w:t>Konsonantskylt</w:t>
            </w:r>
          </w:p>
        </w:tc>
        <w:tc>
          <w:tcPr>
            <w:tcW w:w="1969" w:type="dxa"/>
          </w:tcPr>
          <w:p w14:paraId="6E54FCA4" w14:textId="77777777" w:rsidR="0030512F" w:rsidRDefault="008706C1" w:rsidP="001100CB">
            <w:pPr>
              <w:spacing w:line="276" w:lineRule="auto"/>
              <w:rPr>
                <w:rFonts w:ascii="Source Sans Pro" w:hAnsi="Source Sans Pro"/>
                <w:sz w:val="18"/>
                <w:szCs w:val="18"/>
              </w:rPr>
            </w:pPr>
            <w:r w:rsidRPr="00CD6661">
              <w:rPr>
                <w:rFonts w:ascii="Source Sans Pro" w:hAnsi="Source Sans Pro"/>
                <w:noProof/>
                <w:sz w:val="18"/>
                <w:szCs w:val="18"/>
              </w:rPr>
              <w:drawing>
                <wp:inline distT="0" distB="0" distL="0" distR="0" wp14:anchorId="0EC364D3" wp14:editId="78FFB6E9">
                  <wp:extent cx="238478" cy="362328"/>
                  <wp:effectExtent l="38100" t="38100" r="41275" b="31750"/>
                  <wp:docPr id="3" name="Bildobjekt 2">
                    <a:extLst xmlns:a="http://schemas.openxmlformats.org/drawingml/2006/main">
                      <a:ext uri="{FF2B5EF4-FFF2-40B4-BE49-F238E27FC236}">
                        <a16:creationId xmlns:a16="http://schemas.microsoft.com/office/drawing/2014/main" id="{D846BF41-36BE-BF65-6F1E-25EF80CEE9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a:extLst>
                              <a:ext uri="{FF2B5EF4-FFF2-40B4-BE49-F238E27FC236}">
                                <a16:creationId xmlns:a16="http://schemas.microsoft.com/office/drawing/2014/main" id="{D846BF41-36BE-BF65-6F1E-25EF80CEE9AB}"/>
                              </a:ext>
                            </a:extLst>
                          </pic:cNvPr>
                          <pic:cNvPicPr>
                            <a:picLocks noChangeAspect="1"/>
                          </pic:cNvPicPr>
                        </pic:nvPicPr>
                        <pic:blipFill rotWithShape="1">
                          <a:blip r:embed="rId10"/>
                          <a:srcRect l="16425" t="11539" r="18827" b="19997"/>
                          <a:stretch>
                            <a:fillRect/>
                          </a:stretch>
                        </pic:blipFill>
                        <pic:spPr bwMode="auto">
                          <a:xfrm>
                            <a:off x="0" y="0"/>
                            <a:ext cx="250628" cy="380788"/>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C1ED5" w:rsidRPr="00CD6661">
              <w:rPr>
                <w:rFonts w:ascii="Source Sans Pro" w:hAnsi="Source Sans Pro"/>
                <w:sz w:val="18"/>
                <w:szCs w:val="18"/>
              </w:rPr>
              <w:t xml:space="preserve"> </w:t>
            </w:r>
          </w:p>
          <w:p w14:paraId="10017A6B" w14:textId="37A3AAFB" w:rsidR="00184B9B" w:rsidRPr="00CD6661" w:rsidRDefault="00184B9B" w:rsidP="001100CB">
            <w:pPr>
              <w:spacing w:line="276" w:lineRule="auto"/>
              <w:rPr>
                <w:rFonts w:ascii="Source Sans Pro" w:hAnsi="Source Sans Pro"/>
                <w:sz w:val="18"/>
                <w:szCs w:val="18"/>
              </w:rPr>
            </w:pPr>
            <w:r>
              <w:rPr>
                <w:rFonts w:ascii="Source Sans Pro" w:hAnsi="Source Sans Pro"/>
                <w:sz w:val="18"/>
                <w:szCs w:val="18"/>
              </w:rPr>
              <w:t>Tempo.</w:t>
            </w:r>
          </w:p>
        </w:tc>
      </w:tr>
    </w:tbl>
    <w:p w14:paraId="4425B8A0" w14:textId="77777777" w:rsidR="0030512F" w:rsidRDefault="0030512F" w:rsidP="0030512F"/>
    <w:p w14:paraId="31DB056F" w14:textId="46400213" w:rsidR="000E7E3D" w:rsidRPr="004C7448" w:rsidRDefault="000E7E3D" w:rsidP="00AB7AD8">
      <w:pPr>
        <w:pStyle w:val="Rubrik3"/>
      </w:pPr>
      <w:bookmarkStart w:id="3" w:name="_Toc231752191"/>
      <w:r w:rsidRPr="004C7448">
        <w:t>Att göra under cirkelträningspass</w:t>
      </w:r>
      <w:bookmarkEnd w:id="3"/>
    </w:p>
    <w:tbl>
      <w:tblPr>
        <w:tblStyle w:val="Tabellrutntljust"/>
        <w:tblW w:w="9067" w:type="dxa"/>
        <w:tblLook w:val="04A0" w:firstRow="1" w:lastRow="0" w:firstColumn="1" w:lastColumn="0" w:noHBand="0" w:noVBand="1"/>
      </w:tblPr>
      <w:tblGrid>
        <w:gridCol w:w="3539"/>
        <w:gridCol w:w="3544"/>
        <w:gridCol w:w="1984"/>
      </w:tblGrid>
      <w:tr w:rsidR="004C7448" w:rsidRPr="00CD6661" w14:paraId="4C22CFD4" w14:textId="77777777" w:rsidTr="00682B45">
        <w:tc>
          <w:tcPr>
            <w:tcW w:w="3539" w:type="dxa"/>
          </w:tcPr>
          <w:p w14:paraId="67348ABC" w14:textId="77777777" w:rsidR="00667A16" w:rsidRDefault="00667A16" w:rsidP="00667A16">
            <w:pPr>
              <w:spacing w:line="276" w:lineRule="auto"/>
              <w:rPr>
                <w:rFonts w:ascii="Source Sans Pro" w:hAnsi="Source Sans Pro"/>
                <w:sz w:val="18"/>
                <w:szCs w:val="18"/>
              </w:rPr>
            </w:pPr>
            <w:r w:rsidRPr="00667A16">
              <w:rPr>
                <w:rFonts w:ascii="Source Sans Pro" w:hAnsi="Source Sans Pro"/>
                <w:sz w:val="18"/>
                <w:szCs w:val="18"/>
                <w:highlight w:val="lightGray"/>
              </w:rPr>
              <w:t>Enskild träning</w:t>
            </w:r>
            <w:r w:rsidRPr="00CF0447">
              <w:rPr>
                <w:rFonts w:ascii="Source Sans Pro" w:hAnsi="Source Sans Pro"/>
                <w:sz w:val="18"/>
                <w:szCs w:val="18"/>
                <w:highlight w:val="lightGray"/>
              </w:rPr>
              <w:t xml:space="preserve"> eller i par</w:t>
            </w:r>
          </w:p>
          <w:p w14:paraId="63BA6EBE" w14:textId="5AFD3A4B" w:rsidR="00682B45" w:rsidRDefault="004C7448" w:rsidP="00CF0447">
            <w:pPr>
              <w:spacing w:line="276" w:lineRule="auto"/>
              <w:rPr>
                <w:rFonts w:ascii="Source Sans Pro" w:hAnsi="Source Sans Pro"/>
                <w:sz w:val="18"/>
                <w:szCs w:val="18"/>
              </w:rPr>
            </w:pPr>
            <w:r w:rsidRPr="00CD6661">
              <w:rPr>
                <w:rFonts w:ascii="Source Sans Pro" w:hAnsi="Source Sans Pro"/>
                <w:sz w:val="18"/>
                <w:szCs w:val="18"/>
              </w:rPr>
              <w:t>Repetera skriftbild med penna. Konturera och säg.</w:t>
            </w:r>
            <w:r>
              <w:rPr>
                <w:rFonts w:ascii="Source Sans Pro" w:hAnsi="Source Sans Pro"/>
                <w:sz w:val="18"/>
                <w:szCs w:val="18"/>
              </w:rPr>
              <w:t xml:space="preserve"> </w:t>
            </w:r>
            <w:r w:rsidR="00682B45">
              <w:rPr>
                <w:rFonts w:ascii="Source Sans Pro" w:hAnsi="Source Sans Pro"/>
                <w:sz w:val="18"/>
                <w:szCs w:val="18"/>
              </w:rPr>
              <w:t>Pennfattning.</w:t>
            </w:r>
          </w:p>
          <w:p w14:paraId="5D2A97A6" w14:textId="40C76FFF" w:rsidR="004C7448" w:rsidRPr="00CD6661" w:rsidRDefault="004C7448" w:rsidP="00CF0447">
            <w:pPr>
              <w:spacing w:line="276" w:lineRule="auto"/>
              <w:rPr>
                <w:rFonts w:ascii="Source Sans Pro" w:hAnsi="Source Sans Pro"/>
                <w:sz w:val="18"/>
                <w:szCs w:val="18"/>
              </w:rPr>
            </w:pPr>
            <w:r>
              <w:rPr>
                <w:rFonts w:ascii="Source Sans Pro" w:hAnsi="Source Sans Pro"/>
                <w:sz w:val="18"/>
                <w:szCs w:val="18"/>
              </w:rPr>
              <w:t>Kodknäckning.</w:t>
            </w:r>
          </w:p>
        </w:tc>
        <w:tc>
          <w:tcPr>
            <w:tcW w:w="3544" w:type="dxa"/>
          </w:tcPr>
          <w:p w14:paraId="4608ADB8" w14:textId="77777777" w:rsidR="004C7448" w:rsidRPr="00CD6661" w:rsidRDefault="004C7448" w:rsidP="00CF0447">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55FD53B1" w14:textId="77777777" w:rsidR="004C7448" w:rsidRPr="00CD6661" w:rsidRDefault="004C7448" w:rsidP="00CF0447">
            <w:pPr>
              <w:spacing w:line="276" w:lineRule="auto"/>
              <w:rPr>
                <w:rFonts w:ascii="Source Sans Pro" w:hAnsi="Source Sans Pro"/>
                <w:sz w:val="18"/>
                <w:szCs w:val="18"/>
              </w:rPr>
            </w:pPr>
            <w:r w:rsidRPr="00CD6661">
              <w:rPr>
                <w:rFonts w:ascii="Source Sans Pro" w:hAnsi="Source Sans Pro"/>
                <w:sz w:val="18"/>
                <w:szCs w:val="18"/>
              </w:rPr>
              <w:t xml:space="preserve">1.1.4 </w:t>
            </w:r>
            <w:r w:rsidRPr="00CD6661">
              <w:rPr>
                <w:rFonts w:ascii="Source Sans Pro" w:hAnsi="Source Sans Pro"/>
                <w:sz w:val="18"/>
                <w:szCs w:val="18"/>
                <w:highlight w:val="yellow"/>
              </w:rPr>
              <w:t>ena rutan</w:t>
            </w:r>
          </w:p>
        </w:tc>
        <w:tc>
          <w:tcPr>
            <w:tcW w:w="1984" w:type="dxa"/>
          </w:tcPr>
          <w:p w14:paraId="1D1A8535" w14:textId="77777777" w:rsidR="004C7448" w:rsidRDefault="004C7448" w:rsidP="00CF0447">
            <w:pPr>
              <w:spacing w:line="276" w:lineRule="auto"/>
              <w:rPr>
                <w:rFonts w:ascii="Source Sans Pro" w:hAnsi="Source Sans Pro"/>
                <w:sz w:val="18"/>
                <w:szCs w:val="18"/>
              </w:rPr>
            </w:pPr>
            <w:r w:rsidRPr="00CD6661">
              <w:rPr>
                <w:rFonts w:ascii="Source Sans Pro" w:hAnsi="Source Sans Pro"/>
                <w:noProof/>
                <w:sz w:val="18"/>
                <w:szCs w:val="18"/>
              </w:rPr>
              <w:drawing>
                <wp:inline distT="0" distB="0" distL="0" distR="0" wp14:anchorId="6E8BE5EF" wp14:editId="0800ED93">
                  <wp:extent cx="518323" cy="447322"/>
                  <wp:effectExtent l="38100" t="38100" r="40640" b="35560"/>
                  <wp:docPr id="31357243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23900" name=""/>
                          <pic:cNvPicPr/>
                        </pic:nvPicPr>
                        <pic:blipFill rotWithShape="1">
                          <a:blip r:embed="rId11"/>
                          <a:srcRect l="7208" r="52610" b="16280"/>
                          <a:stretch>
                            <a:fillRect/>
                          </a:stretch>
                        </pic:blipFill>
                        <pic:spPr bwMode="auto">
                          <a:xfrm>
                            <a:off x="0" y="0"/>
                            <a:ext cx="527282" cy="455054"/>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80A40F" w14:textId="0F9D7463" w:rsidR="00682B45" w:rsidRPr="00CD6661" w:rsidRDefault="00682B45" w:rsidP="00CF0447">
            <w:pPr>
              <w:spacing w:line="276" w:lineRule="auto"/>
              <w:rPr>
                <w:rFonts w:ascii="Source Sans Pro" w:hAnsi="Source Sans Pro"/>
                <w:sz w:val="18"/>
                <w:szCs w:val="18"/>
              </w:rPr>
            </w:pPr>
            <w:r>
              <w:rPr>
                <w:rFonts w:ascii="Source Sans Pro" w:hAnsi="Source Sans Pro"/>
                <w:sz w:val="18"/>
                <w:szCs w:val="18"/>
              </w:rPr>
              <w:t>Kolla att eleverna sitter ordentligt och har god pennfattning</w:t>
            </w:r>
          </w:p>
        </w:tc>
      </w:tr>
    </w:tbl>
    <w:p w14:paraId="0B93656A" w14:textId="77777777" w:rsidR="000E7E3D" w:rsidRDefault="000E7E3D" w:rsidP="0030512F"/>
    <w:p w14:paraId="28B782EC" w14:textId="77777777" w:rsidR="00A215EE" w:rsidRDefault="00A215EE">
      <w:pPr>
        <w:rPr>
          <w:rFonts w:ascii="Times New Roman" w:eastAsiaTheme="majorEastAsia" w:hAnsi="Times New Roman" w:cstheme="majorBidi"/>
          <w:b/>
          <w:color w:val="262626" w:themeColor="text1" w:themeTint="D9"/>
          <w:szCs w:val="24"/>
        </w:rPr>
      </w:pPr>
      <w:r>
        <w:br w:type="page"/>
      </w:r>
    </w:p>
    <w:p w14:paraId="6CE56EE7" w14:textId="2020E32A" w:rsidR="00687899" w:rsidRPr="00D357D0" w:rsidRDefault="00E53AFA" w:rsidP="00AB7AD8">
      <w:pPr>
        <w:pStyle w:val="Rubrik2"/>
      </w:pPr>
      <w:bookmarkStart w:id="4" w:name="_Toc231752192"/>
      <w:r>
        <w:lastRenderedPageBreak/>
        <w:t>2</w:t>
      </w:r>
      <w:r w:rsidR="00AB5A72" w:rsidRPr="00D357D0">
        <w:t xml:space="preserve">. </w:t>
      </w:r>
      <w:r w:rsidR="00AB5A72">
        <w:t>Repetition och t</w:t>
      </w:r>
      <w:r w:rsidR="00AB5A72" w:rsidRPr="00D357D0">
        <w:t xml:space="preserve">eknikträning: </w:t>
      </w:r>
      <w:r w:rsidR="00AB5A72">
        <w:t>F</w:t>
      </w:r>
      <w:r w:rsidR="00AB5A72" w:rsidRPr="00D357D0">
        <w:t>onemdifferentiering</w:t>
      </w:r>
      <w:r w:rsidR="00AB5A72">
        <w:t>, f</w:t>
      </w:r>
      <w:r w:rsidR="00AB5A72" w:rsidRPr="00D357D0">
        <w:t>yra konsonanter</w:t>
      </w:r>
      <w:r w:rsidR="00B509FF">
        <w:t>, börja ljuda</w:t>
      </w:r>
      <w:bookmarkEnd w:id="4"/>
    </w:p>
    <w:tbl>
      <w:tblPr>
        <w:tblStyle w:val="Tabellrutnt"/>
        <w:tblW w:w="0" w:type="auto"/>
        <w:tblLook w:val="04A0" w:firstRow="1" w:lastRow="0" w:firstColumn="1" w:lastColumn="0" w:noHBand="0" w:noVBand="1"/>
      </w:tblPr>
      <w:tblGrid>
        <w:gridCol w:w="992"/>
        <w:gridCol w:w="1014"/>
        <w:gridCol w:w="2809"/>
        <w:gridCol w:w="2268"/>
        <w:gridCol w:w="1977"/>
      </w:tblGrid>
      <w:tr w:rsidR="00E53AFA" w:rsidRPr="00CD6661" w14:paraId="6866AD6E" w14:textId="77777777" w:rsidTr="00995F27">
        <w:trPr>
          <w:cnfStyle w:val="100000000000" w:firstRow="1" w:lastRow="0" w:firstColumn="0" w:lastColumn="0" w:oddVBand="0" w:evenVBand="0" w:oddHBand="0" w:evenHBand="0" w:firstRowFirstColumn="0" w:firstRowLastColumn="0" w:lastRowFirstColumn="0" w:lastRowLastColumn="0"/>
        </w:trPr>
        <w:tc>
          <w:tcPr>
            <w:tcW w:w="992" w:type="dxa"/>
          </w:tcPr>
          <w:p w14:paraId="38DC8F2D" w14:textId="1E31B993" w:rsidR="00E53AFA" w:rsidRPr="00CD6661" w:rsidRDefault="00E53AFA" w:rsidP="00E53AFA">
            <w:pPr>
              <w:spacing w:line="240" w:lineRule="auto"/>
              <w:rPr>
                <w:rFonts w:ascii="Source Sans Pro" w:hAnsi="Source Sans Pro"/>
                <w:sz w:val="18"/>
                <w:szCs w:val="18"/>
              </w:rPr>
            </w:pPr>
            <w:r>
              <w:rPr>
                <w:rFonts w:ascii="Source Sans Pro" w:hAnsi="Source Sans Pro"/>
                <w:sz w:val="18"/>
                <w:szCs w:val="18"/>
              </w:rPr>
              <w:t>Övnings-m</w:t>
            </w:r>
            <w:r w:rsidRPr="00CD6661">
              <w:rPr>
                <w:rFonts w:ascii="Source Sans Pro" w:hAnsi="Source Sans Pro"/>
                <w:sz w:val="18"/>
                <w:szCs w:val="18"/>
              </w:rPr>
              <w:t>oment</w:t>
            </w:r>
          </w:p>
        </w:tc>
        <w:tc>
          <w:tcPr>
            <w:tcW w:w="1014" w:type="dxa"/>
          </w:tcPr>
          <w:p w14:paraId="006D838C" w14:textId="10DC12D8" w:rsidR="00E53AFA" w:rsidRPr="00CD6661" w:rsidRDefault="00E53AFA" w:rsidP="00E53AFA">
            <w:pPr>
              <w:spacing w:line="240" w:lineRule="auto"/>
              <w:rPr>
                <w:rFonts w:ascii="Source Sans Pro" w:hAnsi="Source Sans Pro"/>
                <w:sz w:val="18"/>
                <w:szCs w:val="18"/>
              </w:rPr>
            </w:pPr>
            <w:r w:rsidRPr="00CD6661">
              <w:rPr>
                <w:rFonts w:ascii="Source Sans Pro" w:hAnsi="Source Sans Pro"/>
                <w:sz w:val="18"/>
                <w:szCs w:val="18"/>
              </w:rPr>
              <w:t>Planerad tid</w:t>
            </w:r>
            <w:r>
              <w:rPr>
                <w:rFonts w:ascii="Source Sans Pro" w:hAnsi="Source Sans Pro"/>
                <w:sz w:val="18"/>
                <w:szCs w:val="18"/>
              </w:rPr>
              <w:t xml:space="preserve"> </w:t>
            </w:r>
            <w:r w:rsidRPr="00CD6661">
              <w:rPr>
                <w:rFonts w:ascii="Source Sans Pro" w:hAnsi="Source Sans Pro"/>
                <w:sz w:val="18"/>
                <w:szCs w:val="18"/>
              </w:rPr>
              <w:t>(min.)</w:t>
            </w:r>
          </w:p>
        </w:tc>
        <w:tc>
          <w:tcPr>
            <w:tcW w:w="2809" w:type="dxa"/>
          </w:tcPr>
          <w:p w14:paraId="045C4F4E" w14:textId="4F63E200" w:rsidR="00E53AFA" w:rsidRPr="00CD6661" w:rsidRDefault="00E53AFA" w:rsidP="00E53AFA">
            <w:pPr>
              <w:spacing w:line="240" w:lineRule="auto"/>
              <w:rPr>
                <w:rFonts w:ascii="Source Sans Pro" w:hAnsi="Source Sans Pro"/>
                <w:sz w:val="18"/>
                <w:szCs w:val="18"/>
              </w:rPr>
            </w:pPr>
            <w:r w:rsidRPr="00CD6661">
              <w:rPr>
                <w:rFonts w:ascii="Source Sans Pro" w:hAnsi="Source Sans Pro"/>
                <w:sz w:val="18"/>
                <w:szCs w:val="18"/>
              </w:rPr>
              <w:t>Aktivitet</w:t>
            </w:r>
          </w:p>
        </w:tc>
        <w:tc>
          <w:tcPr>
            <w:tcW w:w="2268" w:type="dxa"/>
          </w:tcPr>
          <w:p w14:paraId="645B14B7" w14:textId="07689B63" w:rsidR="00E53AFA" w:rsidRPr="00CD6661" w:rsidRDefault="00E53AFA" w:rsidP="00E53AFA">
            <w:pPr>
              <w:spacing w:line="240" w:lineRule="auto"/>
              <w:rPr>
                <w:rFonts w:ascii="Source Sans Pro" w:hAnsi="Source Sans Pro"/>
                <w:sz w:val="18"/>
                <w:szCs w:val="18"/>
              </w:rPr>
            </w:pPr>
            <w:r w:rsidRPr="00CD6661">
              <w:rPr>
                <w:rFonts w:ascii="Source Sans Pro" w:hAnsi="Source Sans Pro"/>
                <w:sz w:val="18"/>
                <w:szCs w:val="18"/>
              </w:rPr>
              <w:t>Material</w:t>
            </w:r>
            <w:r>
              <w:rPr>
                <w:rFonts w:ascii="Source Sans Pro" w:hAnsi="Source Sans Pro"/>
                <w:sz w:val="18"/>
                <w:szCs w:val="18"/>
              </w:rPr>
              <w:t>, numrerade moment</w:t>
            </w:r>
          </w:p>
        </w:tc>
        <w:tc>
          <w:tcPr>
            <w:tcW w:w="1977" w:type="dxa"/>
          </w:tcPr>
          <w:p w14:paraId="15368A5C" w14:textId="39DA462C" w:rsidR="00E53AFA" w:rsidRPr="00CD6661" w:rsidRDefault="00E53AFA" w:rsidP="00E53AFA">
            <w:pPr>
              <w:spacing w:line="240" w:lineRule="auto"/>
              <w:rPr>
                <w:rFonts w:ascii="Source Sans Pro" w:hAnsi="Source Sans Pro"/>
                <w:sz w:val="18"/>
                <w:szCs w:val="18"/>
              </w:rPr>
            </w:pPr>
            <w:r w:rsidRPr="00CD6661">
              <w:rPr>
                <w:rFonts w:ascii="Source Sans Pro" w:hAnsi="Source Sans Pro"/>
                <w:sz w:val="18"/>
                <w:szCs w:val="18"/>
              </w:rPr>
              <w:t>Förberedelser</w:t>
            </w:r>
          </w:p>
        </w:tc>
      </w:tr>
      <w:tr w:rsidR="00527519" w:rsidRPr="00CD6661" w14:paraId="789B6B23" w14:textId="77777777" w:rsidTr="00CF0447">
        <w:tc>
          <w:tcPr>
            <w:tcW w:w="992" w:type="dxa"/>
          </w:tcPr>
          <w:p w14:paraId="0034F707" w14:textId="77777777" w:rsidR="00527519" w:rsidRPr="00CD6661" w:rsidRDefault="00527519" w:rsidP="00CF0447">
            <w:pPr>
              <w:spacing w:line="276" w:lineRule="auto"/>
              <w:rPr>
                <w:rFonts w:ascii="Source Sans Pro" w:hAnsi="Source Sans Pro"/>
                <w:sz w:val="18"/>
                <w:szCs w:val="18"/>
              </w:rPr>
            </w:pPr>
            <w:r w:rsidRPr="00CD6661">
              <w:rPr>
                <w:rFonts w:ascii="Source Sans Pro" w:hAnsi="Source Sans Pro"/>
                <w:sz w:val="18"/>
                <w:szCs w:val="18"/>
              </w:rPr>
              <w:t>1</w:t>
            </w:r>
          </w:p>
          <w:p w14:paraId="0AF585D0" w14:textId="77777777" w:rsidR="00527519" w:rsidRPr="00CD6661" w:rsidRDefault="00527519" w:rsidP="00CF0447">
            <w:pPr>
              <w:spacing w:line="276" w:lineRule="auto"/>
              <w:rPr>
                <w:rFonts w:ascii="Source Sans Pro" w:hAnsi="Source Sans Pro"/>
                <w:sz w:val="18"/>
                <w:szCs w:val="18"/>
              </w:rPr>
            </w:pPr>
          </w:p>
        </w:tc>
        <w:tc>
          <w:tcPr>
            <w:tcW w:w="1014" w:type="dxa"/>
          </w:tcPr>
          <w:p w14:paraId="081B2DDF" w14:textId="756CD263" w:rsidR="00527519" w:rsidRPr="00CD6661" w:rsidRDefault="00F2333E" w:rsidP="00CF0447">
            <w:pPr>
              <w:spacing w:line="276" w:lineRule="auto"/>
              <w:rPr>
                <w:rFonts w:ascii="Source Sans Pro" w:hAnsi="Source Sans Pro"/>
                <w:sz w:val="18"/>
                <w:szCs w:val="18"/>
              </w:rPr>
            </w:pPr>
            <w:r>
              <w:rPr>
                <w:rFonts w:ascii="Source Sans Pro" w:hAnsi="Source Sans Pro"/>
                <w:sz w:val="18"/>
                <w:szCs w:val="18"/>
              </w:rPr>
              <w:t>3</w:t>
            </w:r>
          </w:p>
        </w:tc>
        <w:tc>
          <w:tcPr>
            <w:tcW w:w="2809" w:type="dxa"/>
          </w:tcPr>
          <w:p w14:paraId="15BB736F" w14:textId="77777777" w:rsidR="00527519" w:rsidRPr="00CD6661" w:rsidRDefault="00527519" w:rsidP="00CF0447">
            <w:pPr>
              <w:spacing w:line="276" w:lineRule="auto"/>
              <w:rPr>
                <w:rFonts w:ascii="Source Sans Pro" w:hAnsi="Source Sans Pro"/>
                <w:sz w:val="18"/>
                <w:szCs w:val="18"/>
              </w:rPr>
            </w:pPr>
            <w:r w:rsidRPr="00CD6661">
              <w:rPr>
                <w:rFonts w:ascii="Source Sans Pro" w:hAnsi="Source Sans Pro"/>
                <w:sz w:val="18"/>
                <w:szCs w:val="18"/>
                <w:highlight w:val="lightGray"/>
              </w:rPr>
              <w:t>Körläsning</w:t>
            </w:r>
            <w:r w:rsidRPr="00CD6661">
              <w:rPr>
                <w:rFonts w:ascii="Source Sans Pro" w:hAnsi="Source Sans Pro"/>
                <w:sz w:val="18"/>
                <w:szCs w:val="18"/>
              </w:rPr>
              <w:t xml:space="preserve"> fyra konsonantljud och vokaler</w:t>
            </w:r>
          </w:p>
        </w:tc>
        <w:tc>
          <w:tcPr>
            <w:tcW w:w="2268" w:type="dxa"/>
          </w:tcPr>
          <w:p w14:paraId="53483315" w14:textId="77777777" w:rsidR="00527519" w:rsidRPr="00CD6661" w:rsidRDefault="00527519" w:rsidP="00CF0447">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13DC83B3" w14:textId="77777777" w:rsidR="00527519" w:rsidRPr="00CD6661" w:rsidRDefault="00527519" w:rsidP="00CF0447">
            <w:pPr>
              <w:spacing w:line="276" w:lineRule="auto"/>
              <w:rPr>
                <w:rFonts w:ascii="Source Sans Pro" w:hAnsi="Source Sans Pro"/>
                <w:sz w:val="18"/>
                <w:szCs w:val="18"/>
              </w:rPr>
            </w:pPr>
            <w:r w:rsidRPr="00CD6661">
              <w:rPr>
                <w:rFonts w:ascii="Source Sans Pro" w:hAnsi="Source Sans Pro"/>
                <w:sz w:val="18"/>
                <w:szCs w:val="18"/>
              </w:rPr>
              <w:t>1.1.5</w:t>
            </w:r>
          </w:p>
        </w:tc>
        <w:tc>
          <w:tcPr>
            <w:tcW w:w="1977" w:type="dxa"/>
          </w:tcPr>
          <w:p w14:paraId="0DB5200E" w14:textId="39F278AE" w:rsidR="00527519" w:rsidRPr="00CD6661" w:rsidRDefault="00527519" w:rsidP="00CF0447">
            <w:pPr>
              <w:spacing w:line="276" w:lineRule="auto"/>
              <w:rPr>
                <w:rFonts w:ascii="Source Sans Pro" w:hAnsi="Source Sans Pro"/>
                <w:sz w:val="18"/>
                <w:szCs w:val="18"/>
              </w:rPr>
            </w:pPr>
            <w:r>
              <w:rPr>
                <w:rFonts w:ascii="Source Sans Pro" w:hAnsi="Source Sans Pro"/>
                <w:sz w:val="18"/>
                <w:szCs w:val="18"/>
              </w:rPr>
              <w:t xml:space="preserve">Utskrift av 1.1.5 eller </w:t>
            </w:r>
            <w:r w:rsidR="00AA73F6">
              <w:rPr>
                <w:rFonts w:ascii="Source Sans Pro" w:hAnsi="Source Sans Pro"/>
                <w:sz w:val="18"/>
                <w:szCs w:val="18"/>
              </w:rPr>
              <w:t>egen variant</w:t>
            </w:r>
          </w:p>
        </w:tc>
      </w:tr>
      <w:tr w:rsidR="00527519" w:rsidRPr="00CD6661" w14:paraId="0F083C5E" w14:textId="77777777" w:rsidTr="00995F27">
        <w:tc>
          <w:tcPr>
            <w:tcW w:w="992" w:type="dxa"/>
          </w:tcPr>
          <w:p w14:paraId="46185623" w14:textId="3CF576E9" w:rsidR="00527519" w:rsidRPr="00CD6661" w:rsidRDefault="00527519" w:rsidP="00527519">
            <w:pPr>
              <w:spacing w:line="276" w:lineRule="auto"/>
              <w:rPr>
                <w:rFonts w:ascii="Source Sans Pro" w:hAnsi="Source Sans Pro"/>
                <w:sz w:val="18"/>
                <w:szCs w:val="18"/>
              </w:rPr>
            </w:pPr>
            <w:r>
              <w:rPr>
                <w:rFonts w:ascii="Source Sans Pro" w:hAnsi="Source Sans Pro"/>
                <w:sz w:val="18"/>
                <w:szCs w:val="18"/>
              </w:rPr>
              <w:t>2</w:t>
            </w:r>
          </w:p>
          <w:p w14:paraId="2EAD5C40" w14:textId="77777777" w:rsidR="00527519" w:rsidRPr="00CD6661" w:rsidRDefault="00527519" w:rsidP="00527519">
            <w:pPr>
              <w:spacing w:line="276" w:lineRule="auto"/>
              <w:rPr>
                <w:rFonts w:ascii="Source Sans Pro" w:hAnsi="Source Sans Pro"/>
                <w:sz w:val="18"/>
                <w:szCs w:val="18"/>
              </w:rPr>
            </w:pPr>
          </w:p>
        </w:tc>
        <w:tc>
          <w:tcPr>
            <w:tcW w:w="1014" w:type="dxa"/>
          </w:tcPr>
          <w:p w14:paraId="4BB8CD6E" w14:textId="47C06370" w:rsidR="00527519" w:rsidRPr="00CD6661" w:rsidRDefault="00F2333E" w:rsidP="00527519">
            <w:pPr>
              <w:spacing w:line="276" w:lineRule="auto"/>
              <w:rPr>
                <w:rFonts w:ascii="Source Sans Pro" w:hAnsi="Source Sans Pro"/>
                <w:sz w:val="18"/>
                <w:szCs w:val="18"/>
              </w:rPr>
            </w:pPr>
            <w:r>
              <w:rPr>
                <w:rFonts w:ascii="Source Sans Pro" w:hAnsi="Source Sans Pro"/>
                <w:sz w:val="18"/>
                <w:szCs w:val="18"/>
              </w:rPr>
              <w:t>3</w:t>
            </w:r>
          </w:p>
        </w:tc>
        <w:tc>
          <w:tcPr>
            <w:tcW w:w="2809" w:type="dxa"/>
          </w:tcPr>
          <w:p w14:paraId="0BADC80F" w14:textId="1F6B08F3" w:rsidR="00527519" w:rsidRPr="00CD6661" w:rsidRDefault="00527519" w:rsidP="00527519">
            <w:pPr>
              <w:spacing w:line="276" w:lineRule="auto"/>
              <w:rPr>
                <w:rFonts w:ascii="Source Sans Pro" w:hAnsi="Source Sans Pro"/>
                <w:sz w:val="18"/>
                <w:szCs w:val="18"/>
              </w:rPr>
            </w:pPr>
            <w:r w:rsidRPr="00527519">
              <w:rPr>
                <w:rFonts w:ascii="Source Sans Pro" w:hAnsi="Source Sans Pro"/>
                <w:sz w:val="18"/>
                <w:szCs w:val="18"/>
                <w:highlight w:val="lightGray"/>
              </w:rPr>
              <w:t>Stafettläsning</w:t>
            </w:r>
            <w:r w:rsidRPr="00CD6661">
              <w:rPr>
                <w:rFonts w:ascii="Source Sans Pro" w:hAnsi="Source Sans Pro"/>
                <w:sz w:val="18"/>
                <w:szCs w:val="18"/>
              </w:rPr>
              <w:t xml:space="preserve"> fyra konsonantljud och vokaler</w:t>
            </w:r>
          </w:p>
        </w:tc>
        <w:tc>
          <w:tcPr>
            <w:tcW w:w="2268" w:type="dxa"/>
          </w:tcPr>
          <w:p w14:paraId="18EB7193" w14:textId="6554D99B" w:rsidR="00527519" w:rsidRPr="00CD6661" w:rsidRDefault="00527519" w:rsidP="00527519">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3B02E7DA" w14:textId="4E46E6C2" w:rsidR="00527519" w:rsidRPr="00CD6661" w:rsidRDefault="00527519" w:rsidP="00527519">
            <w:pPr>
              <w:spacing w:line="276" w:lineRule="auto"/>
              <w:rPr>
                <w:rFonts w:ascii="Source Sans Pro" w:hAnsi="Source Sans Pro"/>
                <w:sz w:val="18"/>
                <w:szCs w:val="18"/>
              </w:rPr>
            </w:pPr>
            <w:r w:rsidRPr="00CD6661">
              <w:rPr>
                <w:rFonts w:ascii="Source Sans Pro" w:hAnsi="Source Sans Pro"/>
                <w:sz w:val="18"/>
                <w:szCs w:val="18"/>
              </w:rPr>
              <w:t>1.1.5</w:t>
            </w:r>
          </w:p>
        </w:tc>
        <w:tc>
          <w:tcPr>
            <w:tcW w:w="1977" w:type="dxa"/>
          </w:tcPr>
          <w:p w14:paraId="79856F35" w14:textId="6CAB1570" w:rsidR="00527519" w:rsidRPr="00CD6661" w:rsidRDefault="00527519" w:rsidP="00527519">
            <w:pPr>
              <w:spacing w:line="276" w:lineRule="auto"/>
              <w:rPr>
                <w:rFonts w:ascii="Source Sans Pro" w:hAnsi="Source Sans Pro"/>
                <w:sz w:val="18"/>
                <w:szCs w:val="18"/>
              </w:rPr>
            </w:pPr>
            <w:r>
              <w:rPr>
                <w:rFonts w:ascii="Source Sans Pro" w:hAnsi="Source Sans Pro"/>
                <w:sz w:val="18"/>
                <w:szCs w:val="18"/>
              </w:rPr>
              <w:t xml:space="preserve">Utskrift av 1.1.5 eller </w:t>
            </w:r>
            <w:r w:rsidR="00AA73F6">
              <w:rPr>
                <w:rFonts w:ascii="Source Sans Pro" w:hAnsi="Source Sans Pro"/>
                <w:sz w:val="18"/>
                <w:szCs w:val="18"/>
              </w:rPr>
              <w:t>egen variant</w:t>
            </w:r>
          </w:p>
        </w:tc>
      </w:tr>
      <w:tr w:rsidR="00E53AFA" w:rsidRPr="00CD6661" w14:paraId="3B36DC42" w14:textId="77777777" w:rsidTr="00995F27">
        <w:tc>
          <w:tcPr>
            <w:tcW w:w="992" w:type="dxa"/>
          </w:tcPr>
          <w:p w14:paraId="4A009C38" w14:textId="77777777"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2</w:t>
            </w:r>
          </w:p>
          <w:p w14:paraId="1475E16B" w14:textId="77777777" w:rsidR="00E53AFA" w:rsidRPr="00CD6661" w:rsidRDefault="00E53AFA" w:rsidP="00E53AFA">
            <w:pPr>
              <w:spacing w:line="276" w:lineRule="auto"/>
              <w:rPr>
                <w:rFonts w:ascii="Source Sans Pro" w:hAnsi="Source Sans Pro"/>
                <w:sz w:val="18"/>
                <w:szCs w:val="18"/>
              </w:rPr>
            </w:pPr>
          </w:p>
        </w:tc>
        <w:tc>
          <w:tcPr>
            <w:tcW w:w="1014" w:type="dxa"/>
          </w:tcPr>
          <w:p w14:paraId="09558DE1" w14:textId="77777777"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4</w:t>
            </w:r>
          </w:p>
        </w:tc>
        <w:tc>
          <w:tcPr>
            <w:tcW w:w="2809" w:type="dxa"/>
          </w:tcPr>
          <w:p w14:paraId="34FC6D54" w14:textId="77777777" w:rsidR="00F2333E" w:rsidRDefault="00E53AFA" w:rsidP="00E53AFA">
            <w:pPr>
              <w:spacing w:line="276" w:lineRule="auto"/>
              <w:rPr>
                <w:rFonts w:ascii="Source Sans Pro" w:hAnsi="Source Sans Pro"/>
                <w:sz w:val="18"/>
                <w:szCs w:val="18"/>
              </w:rPr>
            </w:pPr>
            <w:r w:rsidRPr="00CD6661">
              <w:rPr>
                <w:rFonts w:ascii="Source Sans Pro" w:hAnsi="Source Sans Pro"/>
                <w:sz w:val="18"/>
                <w:szCs w:val="18"/>
                <w:highlight w:val="lightGray"/>
              </w:rPr>
              <w:t>Körläsning</w:t>
            </w:r>
            <w:r w:rsidRPr="00CD6661">
              <w:rPr>
                <w:rFonts w:ascii="Source Sans Pro" w:hAnsi="Source Sans Pro"/>
                <w:sz w:val="18"/>
                <w:szCs w:val="18"/>
              </w:rPr>
              <w:t xml:space="preserve"> </w:t>
            </w:r>
          </w:p>
          <w:p w14:paraId="3230B992" w14:textId="619F3D38"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Repetera långa vokaler och konsonanter, visa bokstäver, gör rörelser</w:t>
            </w:r>
          </w:p>
        </w:tc>
        <w:tc>
          <w:tcPr>
            <w:tcW w:w="2268" w:type="dxa"/>
          </w:tcPr>
          <w:p w14:paraId="7AD36DDA" w14:textId="77777777" w:rsidR="003E74F4" w:rsidRPr="00CD6661" w:rsidRDefault="003E74F4" w:rsidP="003E74F4">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461535DC" w14:textId="72031A45" w:rsidR="00E53AFA" w:rsidRPr="00CD6661" w:rsidRDefault="00E53AFA" w:rsidP="00E53AFA">
            <w:pPr>
              <w:spacing w:line="276" w:lineRule="auto"/>
              <w:rPr>
                <w:rFonts w:ascii="Source Sans Pro" w:hAnsi="Source Sans Pro"/>
                <w:sz w:val="18"/>
                <w:szCs w:val="18"/>
                <w:highlight w:val="yellow"/>
              </w:rPr>
            </w:pPr>
            <w:r w:rsidRPr="00CD6661">
              <w:rPr>
                <w:rFonts w:ascii="Source Sans Pro" w:hAnsi="Source Sans Pro"/>
                <w:sz w:val="18"/>
                <w:szCs w:val="18"/>
              </w:rPr>
              <w:t>1.1.6</w:t>
            </w:r>
            <w:r w:rsidR="00FE3EC4">
              <w:rPr>
                <w:rFonts w:ascii="Source Sans Pro" w:hAnsi="Source Sans Pro"/>
                <w:sz w:val="18"/>
                <w:szCs w:val="18"/>
              </w:rPr>
              <w:t>a och 1.1.6.b</w:t>
            </w:r>
          </w:p>
          <w:p w14:paraId="6AB5B276" w14:textId="5237E9E7"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highlight w:val="yellow"/>
              </w:rPr>
              <w:t>Vokalskylt</w:t>
            </w:r>
            <w:r w:rsidRPr="00CD6661">
              <w:rPr>
                <w:rFonts w:ascii="Source Sans Pro" w:hAnsi="Source Sans Pro"/>
                <w:sz w:val="18"/>
                <w:szCs w:val="18"/>
              </w:rPr>
              <w:t xml:space="preserve">, </w:t>
            </w:r>
            <w:r w:rsidRPr="00CD6661">
              <w:rPr>
                <w:rFonts w:ascii="Source Sans Pro" w:hAnsi="Source Sans Pro"/>
                <w:sz w:val="18"/>
                <w:szCs w:val="18"/>
                <w:highlight w:val="yellow"/>
              </w:rPr>
              <w:t>Konsonantskylt</w:t>
            </w:r>
          </w:p>
        </w:tc>
        <w:tc>
          <w:tcPr>
            <w:tcW w:w="1977" w:type="dxa"/>
          </w:tcPr>
          <w:p w14:paraId="578C44C3" w14:textId="03C1F1F8" w:rsidR="00E53AFA" w:rsidRPr="00CD6661" w:rsidRDefault="00E53AFA" w:rsidP="00E53AFA">
            <w:pPr>
              <w:spacing w:line="276" w:lineRule="auto"/>
              <w:rPr>
                <w:rFonts w:ascii="Source Sans Pro" w:hAnsi="Source Sans Pro"/>
                <w:sz w:val="18"/>
                <w:szCs w:val="18"/>
              </w:rPr>
            </w:pPr>
            <w:r w:rsidRPr="00CD6661">
              <w:rPr>
                <w:rFonts w:ascii="Source Sans Pro" w:hAnsi="Source Sans Pro"/>
                <w:noProof/>
                <w:sz w:val="18"/>
                <w:szCs w:val="18"/>
              </w:rPr>
              <w:drawing>
                <wp:inline distT="0" distB="0" distL="0" distR="0" wp14:anchorId="426C5B96" wp14:editId="034035DA">
                  <wp:extent cx="976206" cy="593522"/>
                  <wp:effectExtent l="0" t="0" r="1905" b="3810"/>
                  <wp:docPr id="91643467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34672" name=""/>
                          <pic:cNvPicPr/>
                        </pic:nvPicPr>
                        <pic:blipFill rotWithShape="1">
                          <a:blip r:embed="rId12"/>
                          <a:srcRect t="-1" r="62415" b="8775"/>
                          <a:stretch>
                            <a:fillRect/>
                          </a:stretch>
                        </pic:blipFill>
                        <pic:spPr bwMode="auto">
                          <a:xfrm rot="10800000" flipH="1" flipV="1">
                            <a:off x="0" y="0"/>
                            <a:ext cx="1029339" cy="625827"/>
                          </a:xfrm>
                          <a:prstGeom prst="rect">
                            <a:avLst/>
                          </a:prstGeom>
                          <a:ln>
                            <a:noFill/>
                          </a:ln>
                          <a:extLst>
                            <a:ext uri="{53640926-AAD7-44D8-BBD7-CCE9431645EC}">
                              <a14:shadowObscured xmlns:a14="http://schemas.microsoft.com/office/drawing/2010/main"/>
                            </a:ext>
                          </a:extLst>
                        </pic:spPr>
                      </pic:pic>
                    </a:graphicData>
                  </a:graphic>
                </wp:inline>
              </w:drawing>
            </w:r>
          </w:p>
        </w:tc>
      </w:tr>
      <w:tr w:rsidR="00F2333E" w:rsidRPr="00CD6661" w14:paraId="1F9CFA4A" w14:textId="77777777" w:rsidTr="00CF0447">
        <w:tc>
          <w:tcPr>
            <w:tcW w:w="992" w:type="dxa"/>
          </w:tcPr>
          <w:p w14:paraId="552C7688" w14:textId="77777777" w:rsidR="00F2333E" w:rsidRPr="00CD6661" w:rsidRDefault="00F2333E" w:rsidP="00CF0447">
            <w:pPr>
              <w:spacing w:line="276" w:lineRule="auto"/>
              <w:rPr>
                <w:rFonts w:ascii="Source Sans Pro" w:hAnsi="Source Sans Pro"/>
                <w:sz w:val="18"/>
                <w:szCs w:val="18"/>
              </w:rPr>
            </w:pPr>
            <w:r w:rsidRPr="00CD6661">
              <w:rPr>
                <w:rFonts w:ascii="Source Sans Pro" w:hAnsi="Source Sans Pro"/>
                <w:sz w:val="18"/>
                <w:szCs w:val="18"/>
              </w:rPr>
              <w:t>4</w:t>
            </w:r>
          </w:p>
          <w:p w14:paraId="25CC3379" w14:textId="77777777" w:rsidR="00F2333E" w:rsidRPr="00CD6661" w:rsidRDefault="00F2333E" w:rsidP="00CF0447">
            <w:pPr>
              <w:spacing w:line="276" w:lineRule="auto"/>
              <w:rPr>
                <w:rFonts w:ascii="Source Sans Pro" w:hAnsi="Source Sans Pro"/>
                <w:sz w:val="18"/>
                <w:szCs w:val="18"/>
              </w:rPr>
            </w:pPr>
          </w:p>
        </w:tc>
        <w:tc>
          <w:tcPr>
            <w:tcW w:w="1014" w:type="dxa"/>
          </w:tcPr>
          <w:p w14:paraId="25DF6A4C" w14:textId="1733836F" w:rsidR="00F2333E" w:rsidRPr="00CD6661" w:rsidRDefault="00F2333E" w:rsidP="00CF0447">
            <w:pPr>
              <w:spacing w:line="276" w:lineRule="auto"/>
              <w:rPr>
                <w:rFonts w:ascii="Source Sans Pro" w:hAnsi="Source Sans Pro"/>
                <w:sz w:val="18"/>
                <w:szCs w:val="18"/>
              </w:rPr>
            </w:pPr>
            <w:r>
              <w:rPr>
                <w:rFonts w:ascii="Source Sans Pro" w:hAnsi="Source Sans Pro"/>
                <w:sz w:val="18"/>
                <w:szCs w:val="18"/>
              </w:rPr>
              <w:t>3</w:t>
            </w:r>
          </w:p>
        </w:tc>
        <w:tc>
          <w:tcPr>
            <w:tcW w:w="2809" w:type="dxa"/>
          </w:tcPr>
          <w:p w14:paraId="6D979317" w14:textId="77777777" w:rsidR="00F2333E" w:rsidRDefault="00F2333E" w:rsidP="00CF0447">
            <w:pPr>
              <w:spacing w:line="276" w:lineRule="auto"/>
              <w:rPr>
                <w:rFonts w:ascii="Source Sans Pro" w:hAnsi="Source Sans Pro"/>
                <w:sz w:val="18"/>
                <w:szCs w:val="18"/>
              </w:rPr>
            </w:pPr>
            <w:r w:rsidRPr="00CD6661">
              <w:rPr>
                <w:rFonts w:ascii="Source Sans Pro" w:hAnsi="Source Sans Pro"/>
                <w:sz w:val="18"/>
                <w:szCs w:val="18"/>
                <w:highlight w:val="lightGray"/>
              </w:rPr>
              <w:t>Körläsning</w:t>
            </w:r>
            <w:r w:rsidRPr="00CD6661">
              <w:rPr>
                <w:rFonts w:ascii="Source Sans Pro" w:hAnsi="Source Sans Pro"/>
                <w:sz w:val="18"/>
                <w:szCs w:val="18"/>
              </w:rPr>
              <w:t xml:space="preserve"> </w:t>
            </w:r>
          </w:p>
          <w:p w14:paraId="06FDA813" w14:textId="572CD295" w:rsidR="00F2333E" w:rsidRPr="00CD6661" w:rsidRDefault="00F2333E" w:rsidP="00CF0447">
            <w:pPr>
              <w:spacing w:line="276" w:lineRule="auto"/>
              <w:rPr>
                <w:rFonts w:ascii="Source Sans Pro" w:hAnsi="Source Sans Pro"/>
                <w:sz w:val="18"/>
                <w:szCs w:val="18"/>
              </w:rPr>
            </w:pPr>
            <w:r w:rsidRPr="00CD6661">
              <w:rPr>
                <w:rFonts w:ascii="Source Sans Pro" w:hAnsi="Source Sans Pro"/>
                <w:sz w:val="18"/>
                <w:szCs w:val="18"/>
              </w:rPr>
              <w:t>Ljudning</w:t>
            </w:r>
            <w:r>
              <w:rPr>
                <w:rFonts w:ascii="Source Sans Pro" w:hAnsi="Source Sans Pro"/>
                <w:sz w:val="18"/>
                <w:szCs w:val="18"/>
              </w:rPr>
              <w:t xml:space="preserve"> av ord</w:t>
            </w:r>
            <w:r w:rsidRPr="00CD6661">
              <w:rPr>
                <w:rFonts w:ascii="Source Sans Pro" w:hAnsi="Source Sans Pro"/>
                <w:sz w:val="18"/>
                <w:szCs w:val="18"/>
              </w:rPr>
              <w:t xml:space="preserve"> i kör </w:t>
            </w:r>
            <w:r w:rsidRPr="00CD6661">
              <w:rPr>
                <w:rFonts w:ascii="Source Sans Pro" w:hAnsi="Source Sans Pro"/>
                <w:i/>
                <w:iCs/>
                <w:sz w:val="18"/>
                <w:szCs w:val="18"/>
              </w:rPr>
              <w:t>med</w:t>
            </w:r>
            <w:r w:rsidRPr="00CD6661">
              <w:rPr>
                <w:rFonts w:ascii="Source Sans Pro" w:hAnsi="Source Sans Pro"/>
                <w:sz w:val="18"/>
                <w:szCs w:val="18"/>
              </w:rPr>
              <w:t xml:space="preserve"> rörelser</w:t>
            </w:r>
          </w:p>
          <w:p w14:paraId="5963B747" w14:textId="7B2DBCEB" w:rsidR="00F2333E" w:rsidRPr="00CD6661" w:rsidRDefault="00F2333E" w:rsidP="00CF0447">
            <w:pPr>
              <w:spacing w:line="276" w:lineRule="auto"/>
              <w:rPr>
                <w:rFonts w:ascii="Source Sans Pro" w:hAnsi="Source Sans Pro"/>
                <w:sz w:val="18"/>
                <w:szCs w:val="18"/>
              </w:rPr>
            </w:pPr>
            <w:r w:rsidRPr="00CD6661">
              <w:rPr>
                <w:rFonts w:ascii="Source Sans Pro" w:hAnsi="Source Sans Pro"/>
                <w:sz w:val="18"/>
                <w:szCs w:val="18"/>
              </w:rPr>
              <w:t>Läraren visar, eleverna gör efter, därefter repetition tillsammans</w:t>
            </w:r>
          </w:p>
        </w:tc>
        <w:tc>
          <w:tcPr>
            <w:tcW w:w="2268" w:type="dxa"/>
          </w:tcPr>
          <w:p w14:paraId="6B372025" w14:textId="77777777" w:rsidR="003E74F4" w:rsidRPr="00CD6661" w:rsidRDefault="003E74F4" w:rsidP="003E74F4">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617B1195" w14:textId="77777777" w:rsidR="00F2333E" w:rsidRPr="00CD6661" w:rsidRDefault="00F2333E" w:rsidP="00CF0447">
            <w:pPr>
              <w:spacing w:line="276" w:lineRule="auto"/>
              <w:rPr>
                <w:rFonts w:ascii="Source Sans Pro" w:hAnsi="Source Sans Pro"/>
                <w:sz w:val="18"/>
                <w:szCs w:val="18"/>
              </w:rPr>
            </w:pPr>
            <w:r w:rsidRPr="00CD6661">
              <w:rPr>
                <w:rFonts w:ascii="Source Sans Pro" w:hAnsi="Source Sans Pro"/>
                <w:sz w:val="18"/>
                <w:szCs w:val="18"/>
              </w:rPr>
              <w:t>1.2.1 kontinuerlig ljudning med rörelser (partitur)</w:t>
            </w:r>
          </w:p>
          <w:p w14:paraId="495E6575" w14:textId="77777777" w:rsidR="00F2333E" w:rsidRPr="00CD6661" w:rsidRDefault="00F2333E" w:rsidP="00CF0447">
            <w:pPr>
              <w:spacing w:line="276" w:lineRule="auto"/>
              <w:rPr>
                <w:rFonts w:ascii="Source Sans Pro" w:hAnsi="Source Sans Pro"/>
                <w:sz w:val="18"/>
                <w:szCs w:val="18"/>
              </w:rPr>
            </w:pPr>
          </w:p>
        </w:tc>
        <w:tc>
          <w:tcPr>
            <w:tcW w:w="1977" w:type="dxa"/>
          </w:tcPr>
          <w:p w14:paraId="15AB8F07" w14:textId="77777777" w:rsidR="00DE2DC1" w:rsidRDefault="00DE2DC1" w:rsidP="00CF0447">
            <w:pPr>
              <w:spacing w:line="276" w:lineRule="auto"/>
              <w:rPr>
                <w:rFonts w:ascii="Source Sans Pro" w:hAnsi="Source Sans Pro"/>
                <w:sz w:val="18"/>
                <w:szCs w:val="18"/>
              </w:rPr>
            </w:pPr>
            <w:r>
              <w:rPr>
                <w:rFonts w:ascii="Source Sans Pro" w:hAnsi="Source Sans Pro"/>
                <w:sz w:val="18"/>
                <w:szCs w:val="18"/>
              </w:rPr>
              <w:t>Introduktion av kontinuerlig ljudning.</w:t>
            </w:r>
          </w:p>
          <w:p w14:paraId="45671BA9" w14:textId="6C947078" w:rsidR="00F2333E" w:rsidRPr="00CD6661" w:rsidRDefault="00F2333E" w:rsidP="00CF0447">
            <w:pPr>
              <w:spacing w:line="276" w:lineRule="auto"/>
              <w:rPr>
                <w:rFonts w:ascii="Source Sans Pro" w:hAnsi="Source Sans Pro"/>
                <w:sz w:val="18"/>
                <w:szCs w:val="18"/>
              </w:rPr>
            </w:pPr>
            <w:r>
              <w:rPr>
                <w:rFonts w:ascii="Source Sans Pro" w:hAnsi="Source Sans Pro"/>
                <w:sz w:val="18"/>
                <w:szCs w:val="18"/>
              </w:rPr>
              <w:t>Ha koll på vilka ord som ska tränas</w:t>
            </w:r>
          </w:p>
        </w:tc>
      </w:tr>
      <w:tr w:rsidR="00E53AFA" w:rsidRPr="00CD6661" w14:paraId="17C613FA" w14:textId="77777777" w:rsidTr="00995F27">
        <w:tc>
          <w:tcPr>
            <w:tcW w:w="992" w:type="dxa"/>
          </w:tcPr>
          <w:p w14:paraId="42ACADA3" w14:textId="71931027"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4</w:t>
            </w:r>
          </w:p>
          <w:p w14:paraId="758E2200" w14:textId="77777777" w:rsidR="00E53AFA" w:rsidRPr="00CD6661" w:rsidRDefault="00E53AFA" w:rsidP="00E53AFA">
            <w:pPr>
              <w:spacing w:line="276" w:lineRule="auto"/>
              <w:rPr>
                <w:rFonts w:ascii="Source Sans Pro" w:hAnsi="Source Sans Pro"/>
                <w:sz w:val="18"/>
                <w:szCs w:val="18"/>
              </w:rPr>
            </w:pPr>
          </w:p>
        </w:tc>
        <w:tc>
          <w:tcPr>
            <w:tcW w:w="1014" w:type="dxa"/>
          </w:tcPr>
          <w:p w14:paraId="68BB4765" w14:textId="0D8CBCA5" w:rsidR="00E53AFA" w:rsidRPr="00CD6661" w:rsidRDefault="00F2333E" w:rsidP="00E53AFA">
            <w:pPr>
              <w:spacing w:line="276" w:lineRule="auto"/>
              <w:rPr>
                <w:rFonts w:ascii="Source Sans Pro" w:hAnsi="Source Sans Pro"/>
                <w:sz w:val="18"/>
                <w:szCs w:val="18"/>
              </w:rPr>
            </w:pPr>
            <w:r>
              <w:rPr>
                <w:rFonts w:ascii="Source Sans Pro" w:hAnsi="Source Sans Pro"/>
                <w:sz w:val="18"/>
                <w:szCs w:val="18"/>
              </w:rPr>
              <w:t>3</w:t>
            </w:r>
          </w:p>
        </w:tc>
        <w:tc>
          <w:tcPr>
            <w:tcW w:w="2809" w:type="dxa"/>
          </w:tcPr>
          <w:p w14:paraId="7A5A65C2" w14:textId="77777777" w:rsidR="00F2333E" w:rsidRDefault="00F2333E" w:rsidP="00E53AFA">
            <w:pPr>
              <w:spacing w:line="276" w:lineRule="auto"/>
              <w:rPr>
                <w:rFonts w:ascii="Source Sans Pro" w:hAnsi="Source Sans Pro"/>
                <w:sz w:val="18"/>
                <w:szCs w:val="18"/>
              </w:rPr>
            </w:pPr>
            <w:r w:rsidRPr="00F2333E">
              <w:rPr>
                <w:rFonts w:ascii="Source Sans Pro" w:hAnsi="Source Sans Pro"/>
                <w:sz w:val="18"/>
                <w:szCs w:val="18"/>
                <w:highlight w:val="lightGray"/>
              </w:rPr>
              <w:t>Stafettläsning</w:t>
            </w:r>
            <w:r w:rsidRPr="00CD6661">
              <w:rPr>
                <w:rFonts w:ascii="Source Sans Pro" w:hAnsi="Source Sans Pro"/>
                <w:sz w:val="18"/>
                <w:szCs w:val="18"/>
              </w:rPr>
              <w:t xml:space="preserve"> </w:t>
            </w:r>
          </w:p>
          <w:p w14:paraId="73AECF05" w14:textId="27762446"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Ljudning</w:t>
            </w:r>
            <w:r w:rsidR="00F2333E">
              <w:rPr>
                <w:rFonts w:ascii="Source Sans Pro" w:hAnsi="Source Sans Pro"/>
                <w:sz w:val="18"/>
                <w:szCs w:val="18"/>
              </w:rPr>
              <w:t xml:space="preserve"> av ord</w:t>
            </w:r>
            <w:r w:rsidRPr="00CD6661">
              <w:rPr>
                <w:rFonts w:ascii="Source Sans Pro" w:hAnsi="Source Sans Pro"/>
                <w:sz w:val="18"/>
                <w:szCs w:val="18"/>
              </w:rPr>
              <w:t xml:space="preserve"> i kör </w:t>
            </w:r>
            <w:r w:rsidRPr="00CD6661">
              <w:rPr>
                <w:rFonts w:ascii="Source Sans Pro" w:hAnsi="Source Sans Pro"/>
                <w:i/>
                <w:iCs/>
                <w:sz w:val="18"/>
                <w:szCs w:val="18"/>
              </w:rPr>
              <w:t>med</w:t>
            </w:r>
            <w:r w:rsidRPr="00CD6661">
              <w:rPr>
                <w:rFonts w:ascii="Source Sans Pro" w:hAnsi="Source Sans Pro"/>
                <w:sz w:val="18"/>
                <w:szCs w:val="18"/>
              </w:rPr>
              <w:t xml:space="preserve"> rörelser</w:t>
            </w:r>
          </w:p>
          <w:p w14:paraId="1448F126" w14:textId="5133C52F"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Läraren visar, eleverna gör efter, därefter repetition tillsammans</w:t>
            </w:r>
          </w:p>
        </w:tc>
        <w:tc>
          <w:tcPr>
            <w:tcW w:w="2268" w:type="dxa"/>
          </w:tcPr>
          <w:p w14:paraId="7D690DAA" w14:textId="77777777" w:rsidR="003E74F4" w:rsidRPr="00CD6661" w:rsidRDefault="003E74F4" w:rsidP="003E74F4">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4360B588" w14:textId="309508D5"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1.2.1 kontinuerlig ljudning med rörelser (partitur)</w:t>
            </w:r>
          </w:p>
          <w:p w14:paraId="70210DA0" w14:textId="77777777" w:rsidR="00E53AFA" w:rsidRPr="00CD6661" w:rsidRDefault="00E53AFA" w:rsidP="00E53AFA">
            <w:pPr>
              <w:spacing w:line="276" w:lineRule="auto"/>
              <w:rPr>
                <w:rFonts w:ascii="Source Sans Pro" w:hAnsi="Source Sans Pro"/>
                <w:sz w:val="18"/>
                <w:szCs w:val="18"/>
              </w:rPr>
            </w:pPr>
          </w:p>
        </w:tc>
        <w:tc>
          <w:tcPr>
            <w:tcW w:w="1977" w:type="dxa"/>
          </w:tcPr>
          <w:p w14:paraId="3F14B08E" w14:textId="04745B3F" w:rsidR="00E53AFA" w:rsidRPr="00CD6661" w:rsidRDefault="00F2333E" w:rsidP="00E53AFA">
            <w:pPr>
              <w:spacing w:line="276" w:lineRule="auto"/>
              <w:rPr>
                <w:rFonts w:ascii="Source Sans Pro" w:hAnsi="Source Sans Pro"/>
                <w:sz w:val="18"/>
                <w:szCs w:val="18"/>
              </w:rPr>
            </w:pPr>
            <w:r>
              <w:rPr>
                <w:rFonts w:ascii="Source Sans Pro" w:hAnsi="Source Sans Pro"/>
                <w:sz w:val="18"/>
                <w:szCs w:val="18"/>
              </w:rPr>
              <w:t>Ha koll på vilka ord som ska tränas</w:t>
            </w:r>
          </w:p>
        </w:tc>
      </w:tr>
      <w:tr w:rsidR="00E53AFA" w:rsidRPr="00CD6661" w14:paraId="6A96F61A" w14:textId="77777777" w:rsidTr="00995F27">
        <w:tc>
          <w:tcPr>
            <w:tcW w:w="992" w:type="dxa"/>
          </w:tcPr>
          <w:p w14:paraId="24F90FE0" w14:textId="69F53128"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5</w:t>
            </w:r>
          </w:p>
          <w:p w14:paraId="01E2C4BE" w14:textId="77777777" w:rsidR="00E53AFA" w:rsidRPr="00CD6661" w:rsidRDefault="00E53AFA" w:rsidP="00E53AFA">
            <w:pPr>
              <w:spacing w:line="276" w:lineRule="auto"/>
              <w:rPr>
                <w:rFonts w:ascii="Source Sans Pro" w:hAnsi="Source Sans Pro"/>
                <w:sz w:val="18"/>
                <w:szCs w:val="18"/>
              </w:rPr>
            </w:pPr>
          </w:p>
        </w:tc>
        <w:tc>
          <w:tcPr>
            <w:tcW w:w="1014" w:type="dxa"/>
          </w:tcPr>
          <w:p w14:paraId="73A2619F" w14:textId="77777777"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4</w:t>
            </w:r>
          </w:p>
        </w:tc>
        <w:tc>
          <w:tcPr>
            <w:tcW w:w="2809" w:type="dxa"/>
          </w:tcPr>
          <w:p w14:paraId="15F49C51" w14:textId="77777777" w:rsidR="00866B25" w:rsidRDefault="00866B25" w:rsidP="00E53AFA">
            <w:pPr>
              <w:spacing w:line="276" w:lineRule="auto"/>
              <w:rPr>
                <w:rFonts w:ascii="Source Sans Pro" w:hAnsi="Source Sans Pro"/>
                <w:sz w:val="18"/>
                <w:szCs w:val="18"/>
              </w:rPr>
            </w:pPr>
            <w:r w:rsidRPr="00CD6661">
              <w:rPr>
                <w:rFonts w:ascii="Source Sans Pro" w:hAnsi="Source Sans Pro"/>
                <w:sz w:val="18"/>
                <w:szCs w:val="18"/>
                <w:highlight w:val="lightGray"/>
              </w:rPr>
              <w:t>Körläsning</w:t>
            </w:r>
            <w:r w:rsidRPr="00CD6661">
              <w:rPr>
                <w:rFonts w:ascii="Source Sans Pro" w:hAnsi="Source Sans Pro"/>
                <w:sz w:val="18"/>
                <w:szCs w:val="18"/>
              </w:rPr>
              <w:t xml:space="preserve"> </w:t>
            </w:r>
          </w:p>
          <w:p w14:paraId="11BAE4B5" w14:textId="67ADE9F0"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 xml:space="preserve">Ljudning </w:t>
            </w:r>
            <w:r w:rsidR="00F2333E">
              <w:rPr>
                <w:rFonts w:ascii="Source Sans Pro" w:hAnsi="Source Sans Pro"/>
                <w:sz w:val="18"/>
                <w:szCs w:val="18"/>
              </w:rPr>
              <w:t xml:space="preserve">av ord </w:t>
            </w:r>
            <w:r w:rsidRPr="00CD6661">
              <w:rPr>
                <w:rFonts w:ascii="Source Sans Pro" w:hAnsi="Source Sans Pro"/>
                <w:sz w:val="18"/>
                <w:szCs w:val="18"/>
              </w:rPr>
              <w:t xml:space="preserve">i kör </w:t>
            </w:r>
            <w:r w:rsidRPr="00CD6661">
              <w:rPr>
                <w:rFonts w:ascii="Source Sans Pro" w:hAnsi="Source Sans Pro"/>
                <w:i/>
                <w:iCs/>
                <w:sz w:val="18"/>
                <w:szCs w:val="18"/>
              </w:rPr>
              <w:t>utan</w:t>
            </w:r>
            <w:r w:rsidRPr="00CD6661">
              <w:rPr>
                <w:rFonts w:ascii="Source Sans Pro" w:hAnsi="Source Sans Pro"/>
                <w:sz w:val="18"/>
                <w:szCs w:val="18"/>
              </w:rPr>
              <w:t xml:space="preserve"> rörelser</w:t>
            </w:r>
          </w:p>
          <w:p w14:paraId="32284971" w14:textId="0E3430B0"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ljudning följ</w:t>
            </w:r>
            <w:r w:rsidR="00866B25">
              <w:rPr>
                <w:rFonts w:ascii="Source Sans Pro" w:hAnsi="Source Sans Pro"/>
                <w:sz w:val="18"/>
                <w:szCs w:val="18"/>
              </w:rPr>
              <w:t>t</w:t>
            </w:r>
            <w:r w:rsidRPr="00CD6661">
              <w:rPr>
                <w:rFonts w:ascii="Source Sans Pro" w:hAnsi="Source Sans Pro"/>
                <w:sz w:val="18"/>
                <w:szCs w:val="18"/>
              </w:rPr>
              <w:t xml:space="preserve"> av helordet</w:t>
            </w:r>
          </w:p>
        </w:tc>
        <w:tc>
          <w:tcPr>
            <w:tcW w:w="2268" w:type="dxa"/>
          </w:tcPr>
          <w:p w14:paraId="0892DFA7" w14:textId="77777777" w:rsidR="003E74F4" w:rsidRPr="00CD6661" w:rsidRDefault="003E74F4" w:rsidP="003E74F4">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730F6559" w14:textId="696580E7"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1.2.2 kontinuerlig ljudning, muntlig (</w:t>
            </w:r>
            <w:proofErr w:type="spellStart"/>
            <w:r w:rsidRPr="00CD6661">
              <w:rPr>
                <w:rFonts w:ascii="Source Sans Pro" w:hAnsi="Source Sans Pro"/>
                <w:i/>
                <w:iCs/>
                <w:sz w:val="18"/>
                <w:szCs w:val="18"/>
              </w:rPr>
              <w:t>ooosss</w:t>
            </w:r>
            <w:proofErr w:type="spellEnd"/>
            <w:r w:rsidRPr="00CD6661">
              <w:rPr>
                <w:rFonts w:ascii="Source Sans Pro" w:hAnsi="Source Sans Pro"/>
                <w:i/>
                <w:iCs/>
                <w:sz w:val="18"/>
                <w:szCs w:val="18"/>
              </w:rPr>
              <w:t xml:space="preserve"> </w:t>
            </w:r>
            <w:r w:rsidRPr="00CD6661">
              <w:rPr>
                <w:rFonts w:ascii="Source Sans Pro" w:hAnsi="Source Sans Pro"/>
                <w:sz w:val="18"/>
                <w:szCs w:val="18"/>
              </w:rPr>
              <w:t xml:space="preserve">| </w:t>
            </w:r>
            <w:r w:rsidRPr="00CD6661">
              <w:rPr>
                <w:rFonts w:ascii="Source Sans Pro" w:hAnsi="Source Sans Pro"/>
                <w:i/>
                <w:iCs/>
                <w:sz w:val="18"/>
                <w:szCs w:val="18"/>
              </w:rPr>
              <w:t>os</w:t>
            </w:r>
            <w:r w:rsidRPr="00CD6661">
              <w:rPr>
                <w:rFonts w:ascii="Source Sans Pro" w:hAnsi="Source Sans Pro"/>
                <w:sz w:val="18"/>
                <w:szCs w:val="18"/>
              </w:rPr>
              <w:t>)</w:t>
            </w:r>
          </w:p>
        </w:tc>
        <w:tc>
          <w:tcPr>
            <w:tcW w:w="1977" w:type="dxa"/>
          </w:tcPr>
          <w:p w14:paraId="30AFFD58" w14:textId="3FFE4091" w:rsidR="00E53AFA" w:rsidRPr="00CD6661" w:rsidRDefault="00866B25" w:rsidP="00E53AFA">
            <w:pPr>
              <w:spacing w:line="276" w:lineRule="auto"/>
              <w:rPr>
                <w:rFonts w:ascii="Source Sans Pro" w:hAnsi="Source Sans Pro"/>
                <w:sz w:val="18"/>
                <w:szCs w:val="18"/>
              </w:rPr>
            </w:pPr>
            <w:r>
              <w:rPr>
                <w:rFonts w:ascii="Source Sans Pro" w:hAnsi="Source Sans Pro"/>
                <w:sz w:val="18"/>
                <w:szCs w:val="18"/>
              </w:rPr>
              <w:t>Bekanta ord före nya ord</w:t>
            </w:r>
          </w:p>
        </w:tc>
      </w:tr>
    </w:tbl>
    <w:p w14:paraId="13333A6F" w14:textId="77777777" w:rsidR="00687899" w:rsidRDefault="00687899" w:rsidP="00687899"/>
    <w:p w14:paraId="61592368" w14:textId="5341C3E4" w:rsidR="00E1379D" w:rsidRPr="00E1379D" w:rsidRDefault="00E1379D" w:rsidP="00AB7AD8">
      <w:pPr>
        <w:pStyle w:val="Rubrik3"/>
      </w:pPr>
      <w:bookmarkStart w:id="5" w:name="_Toc231752193"/>
      <w:r w:rsidRPr="004C7448">
        <w:t>Att göra under cirkelträningspass</w:t>
      </w:r>
      <w:bookmarkEnd w:id="5"/>
    </w:p>
    <w:tbl>
      <w:tblPr>
        <w:tblStyle w:val="Tabellrutntljust"/>
        <w:tblW w:w="9067" w:type="dxa"/>
        <w:tblLook w:val="04A0" w:firstRow="1" w:lastRow="0" w:firstColumn="1" w:lastColumn="0" w:noHBand="0" w:noVBand="1"/>
      </w:tblPr>
      <w:tblGrid>
        <w:gridCol w:w="3681"/>
        <w:gridCol w:w="3402"/>
        <w:gridCol w:w="1984"/>
      </w:tblGrid>
      <w:tr w:rsidR="00E1379D" w:rsidRPr="00CD6661" w14:paraId="0B79CAA2" w14:textId="77777777" w:rsidTr="00E1379D">
        <w:tc>
          <w:tcPr>
            <w:tcW w:w="3681" w:type="dxa"/>
          </w:tcPr>
          <w:p w14:paraId="6A6BD253" w14:textId="77777777" w:rsidR="00667A16" w:rsidRDefault="00667A16" w:rsidP="00667A16">
            <w:pPr>
              <w:spacing w:line="276" w:lineRule="auto"/>
              <w:rPr>
                <w:rFonts w:ascii="Source Sans Pro" w:hAnsi="Source Sans Pro"/>
                <w:sz w:val="18"/>
                <w:szCs w:val="18"/>
              </w:rPr>
            </w:pPr>
            <w:r w:rsidRPr="00667A16">
              <w:rPr>
                <w:rFonts w:ascii="Source Sans Pro" w:hAnsi="Source Sans Pro"/>
                <w:sz w:val="18"/>
                <w:szCs w:val="18"/>
                <w:highlight w:val="lightGray"/>
              </w:rPr>
              <w:t>Enskild träning</w:t>
            </w:r>
            <w:r w:rsidRPr="00CF0447">
              <w:rPr>
                <w:rFonts w:ascii="Source Sans Pro" w:hAnsi="Source Sans Pro"/>
                <w:sz w:val="18"/>
                <w:szCs w:val="18"/>
                <w:highlight w:val="lightGray"/>
              </w:rPr>
              <w:t xml:space="preserve"> eller i par</w:t>
            </w:r>
          </w:p>
          <w:p w14:paraId="5EAF8ED8" w14:textId="0D389BBF" w:rsidR="00E1379D" w:rsidRPr="00CD6661" w:rsidRDefault="00E1379D" w:rsidP="00CF0447">
            <w:pPr>
              <w:spacing w:line="276" w:lineRule="auto"/>
              <w:rPr>
                <w:rFonts w:ascii="Source Sans Pro" w:hAnsi="Source Sans Pro"/>
                <w:sz w:val="18"/>
                <w:szCs w:val="18"/>
              </w:rPr>
            </w:pPr>
            <w:r w:rsidRPr="00CD6661">
              <w:rPr>
                <w:rFonts w:ascii="Source Sans Pro" w:hAnsi="Source Sans Pro"/>
                <w:sz w:val="18"/>
                <w:szCs w:val="18"/>
              </w:rPr>
              <w:t>Repetera skriftbild med penna. Konturera och säg.</w:t>
            </w:r>
            <w:r w:rsidR="00024754">
              <w:rPr>
                <w:rFonts w:ascii="Source Sans Pro" w:hAnsi="Source Sans Pro"/>
                <w:sz w:val="18"/>
                <w:szCs w:val="18"/>
              </w:rPr>
              <w:t xml:space="preserve"> Pennfattning</w:t>
            </w:r>
          </w:p>
          <w:p w14:paraId="1007EBAF" w14:textId="41487331" w:rsidR="00E1379D" w:rsidRPr="00CD6661" w:rsidRDefault="00E1379D" w:rsidP="00CF0447">
            <w:pPr>
              <w:spacing w:line="276" w:lineRule="auto"/>
              <w:rPr>
                <w:rFonts w:ascii="Source Sans Pro" w:hAnsi="Source Sans Pro"/>
                <w:sz w:val="18"/>
                <w:szCs w:val="18"/>
              </w:rPr>
            </w:pPr>
          </w:p>
        </w:tc>
        <w:tc>
          <w:tcPr>
            <w:tcW w:w="3402" w:type="dxa"/>
          </w:tcPr>
          <w:p w14:paraId="1AE94BAE" w14:textId="77777777" w:rsidR="00E1379D" w:rsidRPr="00CD6661" w:rsidRDefault="00E1379D" w:rsidP="00CF0447">
            <w:pPr>
              <w:spacing w:line="276" w:lineRule="auto"/>
              <w:rPr>
                <w:rFonts w:ascii="Source Sans Pro" w:hAnsi="Source Sans Pro"/>
                <w:sz w:val="18"/>
                <w:szCs w:val="18"/>
              </w:rPr>
            </w:pPr>
            <w:r w:rsidRPr="00CD6661">
              <w:rPr>
                <w:rFonts w:ascii="Source Sans Pro" w:hAnsi="Source Sans Pro"/>
                <w:sz w:val="18"/>
                <w:szCs w:val="18"/>
              </w:rPr>
              <w:t xml:space="preserve">1.1.4 </w:t>
            </w:r>
            <w:r w:rsidRPr="00CD6661">
              <w:rPr>
                <w:rFonts w:ascii="Source Sans Pro" w:hAnsi="Source Sans Pro"/>
                <w:sz w:val="18"/>
                <w:szCs w:val="18"/>
                <w:highlight w:val="yellow"/>
              </w:rPr>
              <w:t>andra rutan</w:t>
            </w:r>
          </w:p>
        </w:tc>
        <w:tc>
          <w:tcPr>
            <w:tcW w:w="1984" w:type="dxa"/>
          </w:tcPr>
          <w:p w14:paraId="0309010C" w14:textId="77777777" w:rsidR="00E1379D" w:rsidRPr="00CD6661" w:rsidRDefault="00E1379D" w:rsidP="00CF0447">
            <w:pPr>
              <w:spacing w:line="276" w:lineRule="auto"/>
              <w:rPr>
                <w:rFonts w:ascii="Source Sans Pro" w:hAnsi="Source Sans Pro"/>
                <w:sz w:val="18"/>
                <w:szCs w:val="18"/>
              </w:rPr>
            </w:pPr>
            <w:r w:rsidRPr="00CD6661">
              <w:rPr>
                <w:rFonts w:ascii="Source Sans Pro" w:hAnsi="Source Sans Pro"/>
                <w:noProof/>
                <w:sz w:val="18"/>
                <w:szCs w:val="18"/>
              </w:rPr>
              <w:drawing>
                <wp:inline distT="0" distB="0" distL="0" distR="0" wp14:anchorId="5A5F4ED7" wp14:editId="15608276">
                  <wp:extent cx="719613" cy="530013"/>
                  <wp:effectExtent l="38100" t="38100" r="42545" b="41910"/>
                  <wp:docPr id="854469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23900" name=""/>
                          <pic:cNvPicPr/>
                        </pic:nvPicPr>
                        <pic:blipFill rotWithShape="1">
                          <a:blip r:embed="rId11"/>
                          <a:srcRect l="50891" r="2031" b="16280"/>
                          <a:stretch>
                            <a:fillRect/>
                          </a:stretch>
                        </pic:blipFill>
                        <pic:spPr bwMode="auto">
                          <a:xfrm>
                            <a:off x="0" y="0"/>
                            <a:ext cx="730323" cy="537901"/>
                          </a:xfrm>
                          <a:prstGeom prst="rect">
                            <a:avLst/>
                          </a:prstGeom>
                          <a:ln w="38100" cap="flat" cmpd="sng" algn="ctr">
                            <a:solidFill>
                              <a:schemeClr val="accent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6C192A10" w14:textId="77777777" w:rsidR="00BB38C1" w:rsidRDefault="00BB38C1" w:rsidP="00687899"/>
    <w:p w14:paraId="0EF86934" w14:textId="77777777" w:rsidR="00A215EE" w:rsidRDefault="00A215EE">
      <w:pPr>
        <w:rPr>
          <w:rFonts w:ascii="Times New Roman" w:eastAsiaTheme="majorEastAsia" w:hAnsi="Times New Roman" w:cstheme="majorBidi"/>
          <w:b/>
          <w:color w:val="262626" w:themeColor="text1" w:themeTint="D9"/>
          <w:szCs w:val="24"/>
        </w:rPr>
      </w:pPr>
      <w:r>
        <w:br w:type="page"/>
      </w:r>
    </w:p>
    <w:p w14:paraId="5D3B0249" w14:textId="0F8225FF" w:rsidR="00701895" w:rsidRPr="00D357D0" w:rsidRDefault="00701895" w:rsidP="000C5550">
      <w:pPr>
        <w:pStyle w:val="Rubrik2"/>
      </w:pPr>
      <w:bookmarkStart w:id="6" w:name="_Toc231752194"/>
      <w:r>
        <w:lastRenderedPageBreak/>
        <w:t>3</w:t>
      </w:r>
      <w:r w:rsidRPr="00D357D0">
        <w:t xml:space="preserve">. </w:t>
      </w:r>
      <w:r w:rsidR="00B509FF">
        <w:t>T</w:t>
      </w:r>
      <w:r>
        <w:t xml:space="preserve">räna </w:t>
      </w:r>
      <w:r w:rsidR="00DF1D63">
        <w:t xml:space="preserve">kontinuerlig </w:t>
      </w:r>
      <w:r>
        <w:t>ljudning</w:t>
      </w:r>
      <w:bookmarkEnd w:id="6"/>
    </w:p>
    <w:tbl>
      <w:tblPr>
        <w:tblStyle w:val="Tabellrutnt"/>
        <w:tblW w:w="0" w:type="auto"/>
        <w:tblLook w:val="04A0" w:firstRow="1" w:lastRow="0" w:firstColumn="1" w:lastColumn="0" w:noHBand="0" w:noVBand="1"/>
      </w:tblPr>
      <w:tblGrid>
        <w:gridCol w:w="992"/>
        <w:gridCol w:w="1014"/>
        <w:gridCol w:w="2809"/>
        <w:gridCol w:w="2268"/>
        <w:gridCol w:w="1977"/>
      </w:tblGrid>
      <w:tr w:rsidR="00E53AFA" w:rsidRPr="00CD6661" w14:paraId="7C8D5EEE" w14:textId="77777777" w:rsidTr="00995F27">
        <w:trPr>
          <w:cnfStyle w:val="100000000000" w:firstRow="1" w:lastRow="0" w:firstColumn="0" w:lastColumn="0" w:oddVBand="0" w:evenVBand="0" w:oddHBand="0" w:evenHBand="0" w:firstRowFirstColumn="0" w:firstRowLastColumn="0" w:lastRowFirstColumn="0" w:lastRowLastColumn="0"/>
        </w:trPr>
        <w:tc>
          <w:tcPr>
            <w:tcW w:w="992" w:type="dxa"/>
          </w:tcPr>
          <w:p w14:paraId="3BD39A3D" w14:textId="3B86A41B" w:rsidR="00E53AFA" w:rsidRPr="00CD6661" w:rsidRDefault="00E53AFA" w:rsidP="00E53AFA">
            <w:pPr>
              <w:spacing w:line="240" w:lineRule="auto"/>
              <w:rPr>
                <w:rFonts w:ascii="Source Sans Pro" w:hAnsi="Source Sans Pro"/>
                <w:sz w:val="18"/>
                <w:szCs w:val="18"/>
              </w:rPr>
            </w:pPr>
            <w:r>
              <w:rPr>
                <w:rFonts w:ascii="Source Sans Pro" w:hAnsi="Source Sans Pro"/>
                <w:sz w:val="18"/>
                <w:szCs w:val="18"/>
              </w:rPr>
              <w:t>Övnings-m</w:t>
            </w:r>
            <w:r w:rsidRPr="00CD6661">
              <w:rPr>
                <w:rFonts w:ascii="Source Sans Pro" w:hAnsi="Source Sans Pro"/>
                <w:sz w:val="18"/>
                <w:szCs w:val="18"/>
              </w:rPr>
              <w:t>oment</w:t>
            </w:r>
          </w:p>
        </w:tc>
        <w:tc>
          <w:tcPr>
            <w:tcW w:w="1014" w:type="dxa"/>
          </w:tcPr>
          <w:p w14:paraId="3FD0E955" w14:textId="72DADDEC" w:rsidR="00E53AFA" w:rsidRPr="00CD6661" w:rsidRDefault="00E53AFA" w:rsidP="00E53AFA">
            <w:pPr>
              <w:spacing w:line="240" w:lineRule="auto"/>
              <w:rPr>
                <w:rFonts w:ascii="Source Sans Pro" w:hAnsi="Source Sans Pro"/>
                <w:sz w:val="18"/>
                <w:szCs w:val="18"/>
              </w:rPr>
            </w:pPr>
            <w:r w:rsidRPr="00CD6661">
              <w:rPr>
                <w:rFonts w:ascii="Source Sans Pro" w:hAnsi="Source Sans Pro"/>
                <w:sz w:val="18"/>
                <w:szCs w:val="18"/>
              </w:rPr>
              <w:t>Planerad tid</w:t>
            </w:r>
            <w:r>
              <w:rPr>
                <w:rFonts w:ascii="Source Sans Pro" w:hAnsi="Source Sans Pro"/>
                <w:sz w:val="18"/>
                <w:szCs w:val="18"/>
              </w:rPr>
              <w:t xml:space="preserve"> </w:t>
            </w:r>
            <w:r w:rsidRPr="00CD6661">
              <w:rPr>
                <w:rFonts w:ascii="Source Sans Pro" w:hAnsi="Source Sans Pro"/>
                <w:sz w:val="18"/>
                <w:szCs w:val="18"/>
              </w:rPr>
              <w:t>(min.)</w:t>
            </w:r>
          </w:p>
        </w:tc>
        <w:tc>
          <w:tcPr>
            <w:tcW w:w="2809" w:type="dxa"/>
          </w:tcPr>
          <w:p w14:paraId="4C942D2E" w14:textId="4C833A1C" w:rsidR="00E53AFA" w:rsidRPr="00CD6661" w:rsidRDefault="00E53AFA" w:rsidP="00E53AFA">
            <w:pPr>
              <w:spacing w:line="240" w:lineRule="auto"/>
              <w:rPr>
                <w:rFonts w:ascii="Source Sans Pro" w:hAnsi="Source Sans Pro"/>
                <w:sz w:val="18"/>
                <w:szCs w:val="18"/>
              </w:rPr>
            </w:pPr>
            <w:r w:rsidRPr="00CD6661">
              <w:rPr>
                <w:rFonts w:ascii="Source Sans Pro" w:hAnsi="Source Sans Pro"/>
                <w:sz w:val="18"/>
                <w:szCs w:val="18"/>
              </w:rPr>
              <w:t>Aktivitet</w:t>
            </w:r>
          </w:p>
        </w:tc>
        <w:tc>
          <w:tcPr>
            <w:tcW w:w="2268" w:type="dxa"/>
          </w:tcPr>
          <w:p w14:paraId="6B962C9A" w14:textId="351D3107" w:rsidR="00E53AFA" w:rsidRPr="00CD6661" w:rsidRDefault="00E53AFA" w:rsidP="00E53AFA">
            <w:pPr>
              <w:spacing w:line="240" w:lineRule="auto"/>
              <w:rPr>
                <w:rFonts w:ascii="Source Sans Pro" w:hAnsi="Source Sans Pro"/>
                <w:sz w:val="18"/>
                <w:szCs w:val="18"/>
              </w:rPr>
            </w:pPr>
            <w:r w:rsidRPr="00CD6661">
              <w:rPr>
                <w:rFonts w:ascii="Source Sans Pro" w:hAnsi="Source Sans Pro"/>
                <w:sz w:val="18"/>
                <w:szCs w:val="18"/>
              </w:rPr>
              <w:t>Material</w:t>
            </w:r>
            <w:r>
              <w:rPr>
                <w:rFonts w:ascii="Source Sans Pro" w:hAnsi="Source Sans Pro"/>
                <w:sz w:val="18"/>
                <w:szCs w:val="18"/>
              </w:rPr>
              <w:t>, numrerade moment</w:t>
            </w:r>
          </w:p>
        </w:tc>
        <w:tc>
          <w:tcPr>
            <w:tcW w:w="1977" w:type="dxa"/>
          </w:tcPr>
          <w:p w14:paraId="7B3A098D" w14:textId="4D288202" w:rsidR="00E53AFA" w:rsidRPr="00CD6661" w:rsidRDefault="00E53AFA" w:rsidP="00E53AFA">
            <w:pPr>
              <w:spacing w:line="240" w:lineRule="auto"/>
              <w:rPr>
                <w:rFonts w:ascii="Source Sans Pro" w:hAnsi="Source Sans Pro"/>
                <w:sz w:val="18"/>
                <w:szCs w:val="18"/>
              </w:rPr>
            </w:pPr>
            <w:r w:rsidRPr="00CD6661">
              <w:rPr>
                <w:rFonts w:ascii="Source Sans Pro" w:hAnsi="Source Sans Pro"/>
                <w:sz w:val="18"/>
                <w:szCs w:val="18"/>
              </w:rPr>
              <w:t>Förberedelser</w:t>
            </w:r>
          </w:p>
        </w:tc>
      </w:tr>
      <w:tr w:rsidR="003E74F4" w:rsidRPr="00CD6661" w14:paraId="2E8290E3" w14:textId="77777777" w:rsidTr="00CF0447">
        <w:tc>
          <w:tcPr>
            <w:tcW w:w="992" w:type="dxa"/>
          </w:tcPr>
          <w:p w14:paraId="57B1477E" w14:textId="77777777" w:rsidR="003E74F4" w:rsidRPr="00CD6661" w:rsidRDefault="003E74F4" w:rsidP="00CF0447">
            <w:pPr>
              <w:spacing w:line="276" w:lineRule="auto"/>
              <w:rPr>
                <w:rFonts w:ascii="Source Sans Pro" w:hAnsi="Source Sans Pro"/>
                <w:sz w:val="18"/>
                <w:szCs w:val="18"/>
              </w:rPr>
            </w:pPr>
            <w:r w:rsidRPr="00CD6661">
              <w:rPr>
                <w:rFonts w:ascii="Source Sans Pro" w:hAnsi="Source Sans Pro"/>
                <w:sz w:val="18"/>
                <w:szCs w:val="18"/>
              </w:rPr>
              <w:t>1</w:t>
            </w:r>
          </w:p>
          <w:p w14:paraId="47108FFA" w14:textId="77777777" w:rsidR="003E74F4" w:rsidRPr="00CD6661" w:rsidRDefault="003E74F4" w:rsidP="00CF0447">
            <w:pPr>
              <w:spacing w:line="276" w:lineRule="auto"/>
              <w:rPr>
                <w:rFonts w:ascii="Source Sans Pro" w:hAnsi="Source Sans Pro"/>
                <w:sz w:val="18"/>
                <w:szCs w:val="18"/>
              </w:rPr>
            </w:pPr>
          </w:p>
        </w:tc>
        <w:tc>
          <w:tcPr>
            <w:tcW w:w="1014" w:type="dxa"/>
          </w:tcPr>
          <w:p w14:paraId="6170568A" w14:textId="31EDF854" w:rsidR="003E74F4" w:rsidRPr="00CD6661" w:rsidRDefault="003E74F4" w:rsidP="00CF0447">
            <w:pPr>
              <w:spacing w:line="276" w:lineRule="auto"/>
              <w:rPr>
                <w:rFonts w:ascii="Source Sans Pro" w:hAnsi="Source Sans Pro"/>
                <w:sz w:val="18"/>
                <w:szCs w:val="18"/>
              </w:rPr>
            </w:pPr>
            <w:r>
              <w:rPr>
                <w:rFonts w:ascii="Source Sans Pro" w:hAnsi="Source Sans Pro"/>
                <w:sz w:val="18"/>
                <w:szCs w:val="18"/>
              </w:rPr>
              <w:t>2</w:t>
            </w:r>
          </w:p>
        </w:tc>
        <w:tc>
          <w:tcPr>
            <w:tcW w:w="2809" w:type="dxa"/>
          </w:tcPr>
          <w:p w14:paraId="5760C165" w14:textId="77777777" w:rsidR="003E74F4" w:rsidRDefault="003E74F4" w:rsidP="00CF0447">
            <w:pPr>
              <w:spacing w:line="276" w:lineRule="auto"/>
              <w:rPr>
                <w:rFonts w:ascii="Source Sans Pro" w:hAnsi="Source Sans Pro"/>
                <w:sz w:val="18"/>
                <w:szCs w:val="18"/>
              </w:rPr>
            </w:pPr>
            <w:r w:rsidRPr="00CD6661">
              <w:rPr>
                <w:rFonts w:ascii="Source Sans Pro" w:hAnsi="Source Sans Pro"/>
                <w:sz w:val="18"/>
                <w:szCs w:val="18"/>
                <w:highlight w:val="lightGray"/>
              </w:rPr>
              <w:t>Körläsning</w:t>
            </w:r>
            <w:r w:rsidRPr="00CD6661">
              <w:rPr>
                <w:rFonts w:ascii="Source Sans Pro" w:hAnsi="Source Sans Pro"/>
                <w:sz w:val="18"/>
                <w:szCs w:val="18"/>
              </w:rPr>
              <w:t xml:space="preserve"> </w:t>
            </w:r>
          </w:p>
          <w:p w14:paraId="2DB4DB7A" w14:textId="511112F7" w:rsidR="003E74F4" w:rsidRPr="00CD6661" w:rsidRDefault="003E74F4" w:rsidP="00CF0447">
            <w:pPr>
              <w:spacing w:line="276" w:lineRule="auto"/>
              <w:rPr>
                <w:rFonts w:ascii="Source Sans Pro" w:hAnsi="Source Sans Pro"/>
                <w:sz w:val="18"/>
                <w:szCs w:val="18"/>
              </w:rPr>
            </w:pPr>
            <w:r w:rsidRPr="00CD6661">
              <w:rPr>
                <w:rFonts w:ascii="Source Sans Pro" w:hAnsi="Source Sans Pro"/>
                <w:sz w:val="18"/>
                <w:szCs w:val="18"/>
              </w:rPr>
              <w:t>fyra konsonantljud och vokaler</w:t>
            </w:r>
            <w:r>
              <w:rPr>
                <w:rFonts w:ascii="Source Sans Pro" w:hAnsi="Source Sans Pro"/>
                <w:sz w:val="18"/>
                <w:szCs w:val="18"/>
              </w:rPr>
              <w:t xml:space="preserve"> </w:t>
            </w:r>
            <w:r w:rsidRPr="003E74F4">
              <w:rPr>
                <w:rFonts w:ascii="Source Sans Pro" w:hAnsi="Source Sans Pro"/>
                <w:i/>
                <w:iCs/>
                <w:sz w:val="18"/>
                <w:szCs w:val="18"/>
              </w:rPr>
              <w:t>med</w:t>
            </w:r>
            <w:r>
              <w:rPr>
                <w:rFonts w:ascii="Source Sans Pro" w:hAnsi="Source Sans Pro"/>
                <w:sz w:val="18"/>
                <w:szCs w:val="18"/>
              </w:rPr>
              <w:t xml:space="preserve"> rörelser</w:t>
            </w:r>
          </w:p>
        </w:tc>
        <w:tc>
          <w:tcPr>
            <w:tcW w:w="2268" w:type="dxa"/>
          </w:tcPr>
          <w:p w14:paraId="0E54AE04" w14:textId="77777777" w:rsidR="003E74F4" w:rsidRPr="00CD6661" w:rsidRDefault="003E74F4" w:rsidP="00CF0447">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61A488FF" w14:textId="77777777" w:rsidR="003E74F4" w:rsidRPr="00CD6661" w:rsidRDefault="003E74F4" w:rsidP="00CF0447">
            <w:pPr>
              <w:spacing w:line="276" w:lineRule="auto"/>
              <w:rPr>
                <w:rFonts w:ascii="Source Sans Pro" w:hAnsi="Source Sans Pro"/>
                <w:sz w:val="18"/>
                <w:szCs w:val="18"/>
              </w:rPr>
            </w:pPr>
            <w:r w:rsidRPr="00CD6661">
              <w:rPr>
                <w:rFonts w:ascii="Source Sans Pro" w:hAnsi="Source Sans Pro"/>
                <w:sz w:val="18"/>
                <w:szCs w:val="18"/>
              </w:rPr>
              <w:t>1.1.5</w:t>
            </w:r>
          </w:p>
        </w:tc>
        <w:tc>
          <w:tcPr>
            <w:tcW w:w="1977" w:type="dxa"/>
          </w:tcPr>
          <w:p w14:paraId="00288BA9" w14:textId="51E593F6" w:rsidR="003E74F4" w:rsidRPr="00CD6661" w:rsidRDefault="003E74F4" w:rsidP="00CF0447">
            <w:pPr>
              <w:spacing w:line="276" w:lineRule="auto"/>
              <w:rPr>
                <w:rFonts w:ascii="Source Sans Pro" w:hAnsi="Source Sans Pro"/>
                <w:sz w:val="18"/>
                <w:szCs w:val="18"/>
              </w:rPr>
            </w:pPr>
            <w:r>
              <w:rPr>
                <w:rFonts w:ascii="Source Sans Pro" w:hAnsi="Source Sans Pro"/>
                <w:sz w:val="18"/>
                <w:szCs w:val="18"/>
              </w:rPr>
              <w:t>Repetition</w:t>
            </w:r>
          </w:p>
        </w:tc>
      </w:tr>
      <w:tr w:rsidR="00E53AFA" w:rsidRPr="00CD6661" w14:paraId="6171F4D6" w14:textId="77777777" w:rsidTr="00995F27">
        <w:tc>
          <w:tcPr>
            <w:tcW w:w="992" w:type="dxa"/>
          </w:tcPr>
          <w:p w14:paraId="0349CC59" w14:textId="38FA26F8" w:rsidR="00E53AFA" w:rsidRPr="00CD6661" w:rsidRDefault="000C5550" w:rsidP="00E53AFA">
            <w:pPr>
              <w:spacing w:line="276" w:lineRule="auto"/>
              <w:rPr>
                <w:rFonts w:ascii="Source Sans Pro" w:hAnsi="Source Sans Pro"/>
                <w:sz w:val="18"/>
                <w:szCs w:val="18"/>
              </w:rPr>
            </w:pPr>
            <w:r>
              <w:rPr>
                <w:rFonts w:ascii="Source Sans Pro" w:hAnsi="Source Sans Pro"/>
                <w:sz w:val="18"/>
                <w:szCs w:val="18"/>
              </w:rPr>
              <w:t>2</w:t>
            </w:r>
          </w:p>
          <w:p w14:paraId="41312848" w14:textId="77777777" w:rsidR="00E53AFA" w:rsidRPr="00CD6661" w:rsidRDefault="00E53AFA" w:rsidP="00E53AFA">
            <w:pPr>
              <w:spacing w:line="276" w:lineRule="auto"/>
              <w:rPr>
                <w:rFonts w:ascii="Source Sans Pro" w:hAnsi="Source Sans Pro"/>
                <w:sz w:val="18"/>
                <w:szCs w:val="18"/>
              </w:rPr>
            </w:pPr>
          </w:p>
        </w:tc>
        <w:tc>
          <w:tcPr>
            <w:tcW w:w="1014" w:type="dxa"/>
          </w:tcPr>
          <w:p w14:paraId="15E3239C" w14:textId="2688C260" w:rsidR="00E53AFA" w:rsidRPr="00CD6661" w:rsidRDefault="00E53AFA" w:rsidP="00E53AFA">
            <w:pPr>
              <w:spacing w:line="276" w:lineRule="auto"/>
              <w:rPr>
                <w:rFonts w:ascii="Source Sans Pro" w:hAnsi="Source Sans Pro"/>
                <w:sz w:val="18"/>
                <w:szCs w:val="18"/>
              </w:rPr>
            </w:pPr>
            <w:r>
              <w:rPr>
                <w:rFonts w:ascii="Source Sans Pro" w:hAnsi="Source Sans Pro"/>
                <w:sz w:val="18"/>
                <w:szCs w:val="18"/>
              </w:rPr>
              <w:t>2</w:t>
            </w:r>
          </w:p>
        </w:tc>
        <w:tc>
          <w:tcPr>
            <w:tcW w:w="2809" w:type="dxa"/>
          </w:tcPr>
          <w:p w14:paraId="55FD49BC" w14:textId="77777777" w:rsidR="003E74F4" w:rsidRDefault="003E74F4" w:rsidP="00E53AFA">
            <w:pPr>
              <w:spacing w:line="276" w:lineRule="auto"/>
              <w:rPr>
                <w:rFonts w:ascii="Source Sans Pro" w:hAnsi="Source Sans Pro"/>
                <w:sz w:val="18"/>
                <w:szCs w:val="18"/>
              </w:rPr>
            </w:pPr>
            <w:r w:rsidRPr="00CD6661">
              <w:rPr>
                <w:rFonts w:ascii="Source Sans Pro" w:hAnsi="Source Sans Pro"/>
                <w:sz w:val="18"/>
                <w:szCs w:val="18"/>
                <w:highlight w:val="lightGray"/>
              </w:rPr>
              <w:t>Körläsning</w:t>
            </w:r>
            <w:r>
              <w:rPr>
                <w:rFonts w:ascii="Source Sans Pro" w:hAnsi="Source Sans Pro"/>
                <w:sz w:val="18"/>
                <w:szCs w:val="18"/>
              </w:rPr>
              <w:t xml:space="preserve"> </w:t>
            </w:r>
          </w:p>
          <w:p w14:paraId="2A611295" w14:textId="5FB24B3D" w:rsidR="00E53AFA" w:rsidRPr="00CD6661" w:rsidRDefault="00E53AFA" w:rsidP="00E53AFA">
            <w:pPr>
              <w:spacing w:line="276" w:lineRule="auto"/>
              <w:rPr>
                <w:rFonts w:ascii="Source Sans Pro" w:hAnsi="Source Sans Pro"/>
                <w:sz w:val="18"/>
                <w:szCs w:val="18"/>
              </w:rPr>
            </w:pPr>
            <w:r>
              <w:rPr>
                <w:rFonts w:ascii="Source Sans Pro" w:hAnsi="Source Sans Pro"/>
                <w:sz w:val="18"/>
                <w:szCs w:val="18"/>
              </w:rPr>
              <w:t xml:space="preserve">Repetition: </w:t>
            </w:r>
            <w:r w:rsidRPr="00CD6661">
              <w:rPr>
                <w:rFonts w:ascii="Source Sans Pro" w:hAnsi="Source Sans Pro"/>
                <w:sz w:val="18"/>
                <w:szCs w:val="18"/>
              </w:rPr>
              <w:t xml:space="preserve">Ljudning i kör </w:t>
            </w:r>
            <w:r w:rsidRPr="00CD6661">
              <w:rPr>
                <w:rFonts w:ascii="Source Sans Pro" w:hAnsi="Source Sans Pro"/>
                <w:i/>
                <w:iCs/>
                <w:sz w:val="18"/>
                <w:szCs w:val="18"/>
              </w:rPr>
              <w:t>utan</w:t>
            </w:r>
            <w:r w:rsidRPr="00CD6661">
              <w:rPr>
                <w:rFonts w:ascii="Source Sans Pro" w:hAnsi="Source Sans Pro"/>
                <w:sz w:val="18"/>
                <w:szCs w:val="18"/>
              </w:rPr>
              <w:t xml:space="preserve"> rörelser</w:t>
            </w:r>
          </w:p>
          <w:p w14:paraId="45D9CCCC" w14:textId="08D4B772" w:rsidR="00E53AFA" w:rsidRPr="00CD6661" w:rsidRDefault="003E74F4" w:rsidP="00E53AFA">
            <w:pPr>
              <w:spacing w:line="276" w:lineRule="auto"/>
              <w:rPr>
                <w:rFonts w:ascii="Source Sans Pro" w:hAnsi="Source Sans Pro"/>
                <w:sz w:val="18"/>
                <w:szCs w:val="18"/>
              </w:rPr>
            </w:pPr>
            <w:r>
              <w:rPr>
                <w:rFonts w:ascii="Source Sans Pro" w:hAnsi="Source Sans Pro"/>
                <w:sz w:val="18"/>
                <w:szCs w:val="18"/>
              </w:rPr>
              <w:t>L</w:t>
            </w:r>
            <w:r w:rsidR="00E53AFA" w:rsidRPr="00CD6661">
              <w:rPr>
                <w:rFonts w:ascii="Source Sans Pro" w:hAnsi="Source Sans Pro"/>
                <w:sz w:val="18"/>
                <w:szCs w:val="18"/>
              </w:rPr>
              <w:t>judning följ</w:t>
            </w:r>
            <w:r>
              <w:rPr>
                <w:rFonts w:ascii="Source Sans Pro" w:hAnsi="Source Sans Pro"/>
                <w:sz w:val="18"/>
                <w:szCs w:val="18"/>
              </w:rPr>
              <w:t>t</w:t>
            </w:r>
            <w:r w:rsidR="00E53AFA" w:rsidRPr="00CD6661">
              <w:rPr>
                <w:rFonts w:ascii="Source Sans Pro" w:hAnsi="Source Sans Pro"/>
                <w:sz w:val="18"/>
                <w:szCs w:val="18"/>
              </w:rPr>
              <w:t xml:space="preserve"> av helordet</w:t>
            </w:r>
            <w:r>
              <w:rPr>
                <w:rFonts w:ascii="Source Sans Pro" w:hAnsi="Source Sans Pro"/>
                <w:sz w:val="18"/>
                <w:szCs w:val="18"/>
              </w:rPr>
              <w:t>.</w:t>
            </w:r>
          </w:p>
        </w:tc>
        <w:tc>
          <w:tcPr>
            <w:tcW w:w="2268" w:type="dxa"/>
          </w:tcPr>
          <w:p w14:paraId="7D92029F" w14:textId="77777777" w:rsidR="003E74F4" w:rsidRPr="00CD6661" w:rsidRDefault="003E74F4" w:rsidP="003E74F4">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4237354E" w14:textId="35406A0F"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1.2.2 kontinuerlig ljudning, muntlig (</w:t>
            </w:r>
            <w:proofErr w:type="spellStart"/>
            <w:r w:rsidRPr="00CD6661">
              <w:rPr>
                <w:rFonts w:ascii="Source Sans Pro" w:hAnsi="Source Sans Pro"/>
                <w:i/>
                <w:iCs/>
                <w:sz w:val="18"/>
                <w:szCs w:val="18"/>
              </w:rPr>
              <w:t>ooosss</w:t>
            </w:r>
            <w:proofErr w:type="spellEnd"/>
            <w:r w:rsidRPr="00CD6661">
              <w:rPr>
                <w:rFonts w:ascii="Source Sans Pro" w:hAnsi="Source Sans Pro"/>
                <w:i/>
                <w:iCs/>
                <w:sz w:val="18"/>
                <w:szCs w:val="18"/>
              </w:rPr>
              <w:t xml:space="preserve"> </w:t>
            </w:r>
            <w:r w:rsidRPr="00CD6661">
              <w:rPr>
                <w:rFonts w:ascii="Source Sans Pro" w:hAnsi="Source Sans Pro"/>
                <w:sz w:val="18"/>
                <w:szCs w:val="18"/>
              </w:rPr>
              <w:t xml:space="preserve">| </w:t>
            </w:r>
            <w:r w:rsidRPr="00CD6661">
              <w:rPr>
                <w:rFonts w:ascii="Source Sans Pro" w:hAnsi="Source Sans Pro"/>
                <w:i/>
                <w:iCs/>
                <w:sz w:val="18"/>
                <w:szCs w:val="18"/>
              </w:rPr>
              <w:t>os</w:t>
            </w:r>
            <w:r w:rsidRPr="00CD6661">
              <w:rPr>
                <w:rFonts w:ascii="Source Sans Pro" w:hAnsi="Source Sans Pro"/>
                <w:sz w:val="18"/>
                <w:szCs w:val="18"/>
              </w:rPr>
              <w:t>)</w:t>
            </w:r>
          </w:p>
        </w:tc>
        <w:tc>
          <w:tcPr>
            <w:tcW w:w="1977" w:type="dxa"/>
          </w:tcPr>
          <w:p w14:paraId="5B04C7CD" w14:textId="765EA237" w:rsidR="00E53AFA" w:rsidRPr="00CD6661" w:rsidRDefault="00E53AFA" w:rsidP="00E53AFA">
            <w:pPr>
              <w:spacing w:line="276" w:lineRule="auto"/>
              <w:rPr>
                <w:rFonts w:ascii="Source Sans Pro" w:hAnsi="Source Sans Pro"/>
                <w:sz w:val="18"/>
                <w:szCs w:val="18"/>
              </w:rPr>
            </w:pPr>
            <w:r>
              <w:rPr>
                <w:rFonts w:ascii="Source Sans Pro" w:hAnsi="Source Sans Pro"/>
                <w:sz w:val="18"/>
                <w:szCs w:val="18"/>
              </w:rPr>
              <w:t>Repetition</w:t>
            </w:r>
          </w:p>
        </w:tc>
      </w:tr>
      <w:tr w:rsidR="00E53AFA" w:rsidRPr="00CD6661" w14:paraId="0F8A83DC" w14:textId="77777777" w:rsidTr="00995F27">
        <w:tc>
          <w:tcPr>
            <w:tcW w:w="992" w:type="dxa"/>
          </w:tcPr>
          <w:p w14:paraId="0D91D806" w14:textId="0EF845ED" w:rsidR="00E53AFA" w:rsidRPr="00CD6661" w:rsidRDefault="006A5110" w:rsidP="00E53AFA">
            <w:pPr>
              <w:spacing w:line="276" w:lineRule="auto"/>
              <w:rPr>
                <w:rFonts w:ascii="Source Sans Pro" w:hAnsi="Source Sans Pro"/>
                <w:sz w:val="18"/>
                <w:szCs w:val="18"/>
              </w:rPr>
            </w:pPr>
            <w:r>
              <w:rPr>
                <w:rFonts w:ascii="Source Sans Pro" w:hAnsi="Source Sans Pro"/>
                <w:sz w:val="18"/>
                <w:szCs w:val="18"/>
              </w:rPr>
              <w:t>3</w:t>
            </w:r>
          </w:p>
          <w:p w14:paraId="2F1906DC" w14:textId="77777777" w:rsidR="00E53AFA" w:rsidRPr="00CD6661" w:rsidRDefault="00E53AFA" w:rsidP="00E53AFA">
            <w:pPr>
              <w:spacing w:line="276" w:lineRule="auto"/>
              <w:rPr>
                <w:rFonts w:ascii="Source Sans Pro" w:hAnsi="Source Sans Pro"/>
                <w:sz w:val="18"/>
                <w:szCs w:val="18"/>
              </w:rPr>
            </w:pPr>
          </w:p>
        </w:tc>
        <w:tc>
          <w:tcPr>
            <w:tcW w:w="1014" w:type="dxa"/>
          </w:tcPr>
          <w:p w14:paraId="6E28E259" w14:textId="77777777"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4</w:t>
            </w:r>
          </w:p>
        </w:tc>
        <w:tc>
          <w:tcPr>
            <w:tcW w:w="2809" w:type="dxa"/>
          </w:tcPr>
          <w:p w14:paraId="4197F1D9" w14:textId="77777777" w:rsidR="000C5550" w:rsidRDefault="000C5550" w:rsidP="00E53AFA">
            <w:pPr>
              <w:spacing w:line="276" w:lineRule="auto"/>
              <w:rPr>
                <w:rFonts w:ascii="Source Sans Pro" w:hAnsi="Source Sans Pro"/>
                <w:sz w:val="18"/>
                <w:szCs w:val="18"/>
              </w:rPr>
            </w:pPr>
            <w:r w:rsidRPr="00CD6661">
              <w:rPr>
                <w:rFonts w:ascii="Source Sans Pro" w:hAnsi="Source Sans Pro"/>
                <w:sz w:val="18"/>
                <w:szCs w:val="18"/>
                <w:highlight w:val="lightGray"/>
              </w:rPr>
              <w:t>Körläsning</w:t>
            </w:r>
            <w:r>
              <w:rPr>
                <w:rFonts w:ascii="Source Sans Pro" w:hAnsi="Source Sans Pro"/>
                <w:sz w:val="18"/>
                <w:szCs w:val="18"/>
              </w:rPr>
              <w:t xml:space="preserve"> </w:t>
            </w:r>
          </w:p>
          <w:p w14:paraId="275FF9EF" w14:textId="2A5F84B2" w:rsidR="00E53AFA" w:rsidRPr="00CD6661" w:rsidRDefault="00E53AFA" w:rsidP="00E53AFA">
            <w:pPr>
              <w:spacing w:line="276" w:lineRule="auto"/>
              <w:rPr>
                <w:rFonts w:ascii="Source Sans Pro" w:hAnsi="Source Sans Pro"/>
                <w:sz w:val="18"/>
                <w:szCs w:val="18"/>
              </w:rPr>
            </w:pPr>
            <w:r>
              <w:rPr>
                <w:rFonts w:ascii="Source Sans Pro" w:hAnsi="Source Sans Pro"/>
                <w:sz w:val="18"/>
                <w:szCs w:val="18"/>
              </w:rPr>
              <w:t xml:space="preserve">Läraren </w:t>
            </w:r>
            <w:r w:rsidRPr="005E697E">
              <w:rPr>
                <w:rFonts w:ascii="Source Sans Pro" w:hAnsi="Source Sans Pro"/>
                <w:b/>
                <w:bCs/>
                <w:sz w:val="18"/>
                <w:szCs w:val="18"/>
              </w:rPr>
              <w:t>säger</w:t>
            </w:r>
            <w:r>
              <w:rPr>
                <w:rFonts w:ascii="Source Sans Pro" w:hAnsi="Source Sans Pro"/>
                <w:sz w:val="18"/>
                <w:szCs w:val="18"/>
              </w:rPr>
              <w:t xml:space="preserve"> helordet. Eleverna </w:t>
            </w:r>
            <w:proofErr w:type="spellStart"/>
            <w:r>
              <w:rPr>
                <w:rFonts w:ascii="Source Sans Pro" w:hAnsi="Source Sans Pro"/>
                <w:sz w:val="18"/>
                <w:szCs w:val="18"/>
              </w:rPr>
              <w:t>ljudar</w:t>
            </w:r>
            <w:proofErr w:type="spellEnd"/>
            <w:r>
              <w:rPr>
                <w:rFonts w:ascii="Source Sans Pro" w:hAnsi="Source Sans Pro"/>
                <w:sz w:val="18"/>
                <w:szCs w:val="18"/>
              </w:rPr>
              <w:t xml:space="preserve"> och säger</w:t>
            </w:r>
            <w:r w:rsidRPr="00CD6661">
              <w:rPr>
                <w:rFonts w:ascii="Source Sans Pro" w:hAnsi="Source Sans Pro"/>
                <w:sz w:val="18"/>
                <w:szCs w:val="18"/>
              </w:rPr>
              <w:t xml:space="preserve"> helordet</w:t>
            </w:r>
          </w:p>
        </w:tc>
        <w:tc>
          <w:tcPr>
            <w:tcW w:w="2268" w:type="dxa"/>
          </w:tcPr>
          <w:p w14:paraId="59A1D85B" w14:textId="77777777" w:rsidR="003E74F4" w:rsidRPr="00CD6661" w:rsidRDefault="003E74F4" w:rsidP="003E74F4">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28040AC3" w14:textId="77777777" w:rsidR="00E53AFA" w:rsidRPr="00CD6661" w:rsidRDefault="00E53AFA" w:rsidP="00E53AFA">
            <w:pPr>
              <w:spacing w:line="276" w:lineRule="auto"/>
              <w:rPr>
                <w:rFonts w:ascii="Source Sans Pro" w:hAnsi="Source Sans Pro"/>
                <w:sz w:val="18"/>
                <w:szCs w:val="18"/>
              </w:rPr>
            </w:pPr>
            <w:r>
              <w:rPr>
                <w:rFonts w:ascii="Source Sans Pro" w:hAnsi="Source Sans Pro"/>
                <w:sz w:val="18"/>
                <w:szCs w:val="18"/>
              </w:rPr>
              <w:t>kontinuerlig ljudning, muntlig</w:t>
            </w:r>
            <w:r w:rsidRPr="00CD6661">
              <w:rPr>
                <w:rFonts w:ascii="Source Sans Pro" w:hAnsi="Source Sans Pro"/>
                <w:sz w:val="18"/>
                <w:szCs w:val="18"/>
              </w:rPr>
              <w:t xml:space="preserve"> 1.</w:t>
            </w:r>
            <w:r>
              <w:rPr>
                <w:rFonts w:ascii="Source Sans Pro" w:hAnsi="Source Sans Pro"/>
                <w:sz w:val="18"/>
                <w:szCs w:val="18"/>
              </w:rPr>
              <w:t>2.3 a</w:t>
            </w:r>
          </w:p>
        </w:tc>
        <w:tc>
          <w:tcPr>
            <w:tcW w:w="1977" w:type="dxa"/>
          </w:tcPr>
          <w:p w14:paraId="53B543D2" w14:textId="03F75DE0" w:rsidR="00E53AFA" w:rsidRDefault="00F4394F" w:rsidP="00E53AFA">
            <w:pPr>
              <w:spacing w:line="276" w:lineRule="auto"/>
              <w:rPr>
                <w:rFonts w:ascii="Source Sans Pro" w:hAnsi="Source Sans Pro"/>
                <w:sz w:val="18"/>
                <w:szCs w:val="18"/>
              </w:rPr>
            </w:pPr>
            <w:r>
              <w:rPr>
                <w:rFonts w:ascii="Source Sans Pro" w:hAnsi="Source Sans Pro"/>
                <w:sz w:val="18"/>
                <w:szCs w:val="18"/>
              </w:rPr>
              <w:t>En del nya ord</w:t>
            </w:r>
          </w:p>
          <w:p w14:paraId="3E1D9283" w14:textId="63FD9FED" w:rsidR="00494D30" w:rsidRPr="00CD6661" w:rsidRDefault="00494D30" w:rsidP="00E53AFA">
            <w:pPr>
              <w:spacing w:line="276" w:lineRule="auto"/>
              <w:rPr>
                <w:rFonts w:ascii="Source Sans Pro" w:hAnsi="Source Sans Pro"/>
                <w:sz w:val="18"/>
                <w:szCs w:val="18"/>
              </w:rPr>
            </w:pPr>
            <w:r w:rsidRPr="00494D30">
              <w:rPr>
                <w:rFonts w:ascii="Source Sans Pro" w:hAnsi="Source Sans Pro"/>
                <w:sz w:val="18"/>
                <w:szCs w:val="18"/>
              </w:rPr>
              <w:drawing>
                <wp:inline distT="0" distB="0" distL="0" distR="0" wp14:anchorId="13ED2955" wp14:editId="69828AB3">
                  <wp:extent cx="520568" cy="490650"/>
                  <wp:effectExtent l="0" t="0" r="635" b="5080"/>
                  <wp:docPr id="4433977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9775" name=""/>
                          <pic:cNvPicPr/>
                        </pic:nvPicPr>
                        <pic:blipFill rotWithShape="1">
                          <a:blip r:embed="rId13"/>
                          <a:srcRect r="45297" b="8895"/>
                          <a:stretch>
                            <a:fillRect/>
                          </a:stretch>
                        </pic:blipFill>
                        <pic:spPr bwMode="auto">
                          <a:xfrm flipV="1">
                            <a:off x="0" y="0"/>
                            <a:ext cx="520568" cy="490650"/>
                          </a:xfrm>
                          <a:prstGeom prst="rect">
                            <a:avLst/>
                          </a:prstGeom>
                          <a:ln>
                            <a:noFill/>
                          </a:ln>
                          <a:extLst>
                            <a:ext uri="{53640926-AAD7-44D8-BBD7-CCE9431645EC}">
                              <a14:shadowObscured xmlns:a14="http://schemas.microsoft.com/office/drawing/2010/main"/>
                            </a:ext>
                          </a:extLst>
                        </pic:spPr>
                      </pic:pic>
                    </a:graphicData>
                  </a:graphic>
                </wp:inline>
              </w:drawing>
            </w:r>
          </w:p>
        </w:tc>
      </w:tr>
      <w:tr w:rsidR="00E53AFA" w:rsidRPr="00CD6661" w14:paraId="2223D046" w14:textId="77777777" w:rsidTr="00995F27">
        <w:tc>
          <w:tcPr>
            <w:tcW w:w="992" w:type="dxa"/>
          </w:tcPr>
          <w:p w14:paraId="567FC247" w14:textId="2D727A5B" w:rsidR="00E53AFA" w:rsidRPr="00CD6661" w:rsidRDefault="006A5110" w:rsidP="00E53AFA">
            <w:pPr>
              <w:spacing w:line="276" w:lineRule="auto"/>
              <w:rPr>
                <w:rFonts w:ascii="Source Sans Pro" w:hAnsi="Source Sans Pro"/>
                <w:sz w:val="18"/>
                <w:szCs w:val="18"/>
              </w:rPr>
            </w:pPr>
            <w:r>
              <w:rPr>
                <w:rFonts w:ascii="Source Sans Pro" w:hAnsi="Source Sans Pro"/>
                <w:sz w:val="18"/>
                <w:szCs w:val="18"/>
              </w:rPr>
              <w:t>4</w:t>
            </w:r>
          </w:p>
          <w:p w14:paraId="7E4CF455" w14:textId="77777777" w:rsidR="00E53AFA" w:rsidRPr="00CD6661" w:rsidRDefault="00E53AFA" w:rsidP="00E53AFA">
            <w:pPr>
              <w:spacing w:line="276" w:lineRule="auto"/>
              <w:rPr>
                <w:rFonts w:ascii="Source Sans Pro" w:hAnsi="Source Sans Pro"/>
                <w:sz w:val="18"/>
                <w:szCs w:val="18"/>
              </w:rPr>
            </w:pPr>
          </w:p>
        </w:tc>
        <w:tc>
          <w:tcPr>
            <w:tcW w:w="1014" w:type="dxa"/>
          </w:tcPr>
          <w:p w14:paraId="69465936" w14:textId="77777777"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4</w:t>
            </w:r>
          </w:p>
        </w:tc>
        <w:tc>
          <w:tcPr>
            <w:tcW w:w="2809" w:type="dxa"/>
          </w:tcPr>
          <w:p w14:paraId="677C4DB4" w14:textId="77777777" w:rsidR="000C5550" w:rsidRDefault="000C5550" w:rsidP="00E53AFA">
            <w:pPr>
              <w:spacing w:line="276" w:lineRule="auto"/>
              <w:rPr>
                <w:rFonts w:ascii="Source Sans Pro" w:hAnsi="Source Sans Pro"/>
                <w:sz w:val="18"/>
                <w:szCs w:val="18"/>
              </w:rPr>
            </w:pPr>
            <w:r w:rsidRPr="00CD6661">
              <w:rPr>
                <w:rFonts w:ascii="Source Sans Pro" w:hAnsi="Source Sans Pro"/>
                <w:sz w:val="18"/>
                <w:szCs w:val="18"/>
                <w:highlight w:val="lightGray"/>
              </w:rPr>
              <w:t>Körläsning</w:t>
            </w:r>
            <w:r>
              <w:rPr>
                <w:rFonts w:ascii="Source Sans Pro" w:hAnsi="Source Sans Pro"/>
                <w:sz w:val="18"/>
                <w:szCs w:val="18"/>
              </w:rPr>
              <w:t xml:space="preserve"> </w:t>
            </w:r>
          </w:p>
          <w:p w14:paraId="4AD961E1" w14:textId="17DA2561" w:rsidR="00E53AFA" w:rsidRPr="00CD6661" w:rsidRDefault="00E53AFA" w:rsidP="00E53AFA">
            <w:pPr>
              <w:spacing w:line="276" w:lineRule="auto"/>
              <w:rPr>
                <w:rFonts w:ascii="Source Sans Pro" w:hAnsi="Source Sans Pro"/>
                <w:sz w:val="18"/>
                <w:szCs w:val="18"/>
              </w:rPr>
            </w:pPr>
            <w:r>
              <w:rPr>
                <w:rFonts w:ascii="Source Sans Pro" w:hAnsi="Source Sans Pro"/>
                <w:sz w:val="18"/>
                <w:szCs w:val="18"/>
              </w:rPr>
              <w:t xml:space="preserve">Läraren </w:t>
            </w:r>
            <w:r w:rsidRPr="005E697E">
              <w:rPr>
                <w:rFonts w:ascii="Source Sans Pro" w:hAnsi="Source Sans Pro"/>
                <w:b/>
                <w:bCs/>
                <w:sz w:val="18"/>
                <w:szCs w:val="18"/>
              </w:rPr>
              <w:t>visar och säger</w:t>
            </w:r>
            <w:r>
              <w:rPr>
                <w:rFonts w:ascii="Source Sans Pro" w:hAnsi="Source Sans Pro"/>
                <w:sz w:val="18"/>
                <w:szCs w:val="18"/>
              </w:rPr>
              <w:t xml:space="preserve"> helordet. Eleverna ser och </w:t>
            </w:r>
            <w:proofErr w:type="spellStart"/>
            <w:r>
              <w:rPr>
                <w:rFonts w:ascii="Source Sans Pro" w:hAnsi="Source Sans Pro"/>
                <w:sz w:val="18"/>
                <w:szCs w:val="18"/>
              </w:rPr>
              <w:t>ljudar</w:t>
            </w:r>
            <w:proofErr w:type="spellEnd"/>
            <w:r>
              <w:rPr>
                <w:rFonts w:ascii="Source Sans Pro" w:hAnsi="Source Sans Pro"/>
                <w:sz w:val="18"/>
                <w:szCs w:val="18"/>
              </w:rPr>
              <w:t xml:space="preserve"> och säger</w:t>
            </w:r>
            <w:r w:rsidRPr="00CD6661">
              <w:rPr>
                <w:rFonts w:ascii="Source Sans Pro" w:hAnsi="Source Sans Pro"/>
                <w:sz w:val="18"/>
                <w:szCs w:val="18"/>
              </w:rPr>
              <w:t xml:space="preserve"> helordet</w:t>
            </w:r>
          </w:p>
        </w:tc>
        <w:tc>
          <w:tcPr>
            <w:tcW w:w="2268" w:type="dxa"/>
          </w:tcPr>
          <w:p w14:paraId="5029A761" w14:textId="77777777" w:rsidR="003E74F4" w:rsidRPr="00CD6661" w:rsidRDefault="003E74F4" w:rsidP="003E74F4">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0667A3B9" w14:textId="3EE37DBD" w:rsidR="00E53AFA" w:rsidRPr="00CD6661" w:rsidRDefault="00E53AFA" w:rsidP="00E53AFA">
            <w:pPr>
              <w:spacing w:line="276" w:lineRule="auto"/>
              <w:rPr>
                <w:rFonts w:ascii="Source Sans Pro" w:hAnsi="Source Sans Pro"/>
                <w:sz w:val="18"/>
                <w:szCs w:val="18"/>
              </w:rPr>
            </w:pPr>
            <w:r>
              <w:rPr>
                <w:rFonts w:ascii="Source Sans Pro" w:hAnsi="Source Sans Pro"/>
                <w:sz w:val="18"/>
                <w:szCs w:val="18"/>
              </w:rPr>
              <w:t>kontinuerlig ljudning, muntlig och skriftlig</w:t>
            </w:r>
            <w:r w:rsidRPr="00CD6661">
              <w:rPr>
                <w:rFonts w:ascii="Source Sans Pro" w:hAnsi="Source Sans Pro"/>
                <w:sz w:val="18"/>
                <w:szCs w:val="18"/>
              </w:rPr>
              <w:t xml:space="preserve"> 1.</w:t>
            </w:r>
            <w:r>
              <w:rPr>
                <w:rFonts w:ascii="Source Sans Pro" w:hAnsi="Source Sans Pro"/>
                <w:sz w:val="18"/>
                <w:szCs w:val="18"/>
              </w:rPr>
              <w:t>2.3 b</w:t>
            </w:r>
          </w:p>
        </w:tc>
        <w:tc>
          <w:tcPr>
            <w:tcW w:w="1977" w:type="dxa"/>
          </w:tcPr>
          <w:p w14:paraId="5100AE19" w14:textId="512AEB53" w:rsidR="00E53AFA" w:rsidRPr="00CD6661" w:rsidRDefault="00E53AFA" w:rsidP="00E53AFA">
            <w:pPr>
              <w:spacing w:line="276" w:lineRule="auto"/>
              <w:rPr>
                <w:rFonts w:ascii="Source Sans Pro" w:hAnsi="Source Sans Pro"/>
                <w:sz w:val="18"/>
                <w:szCs w:val="18"/>
              </w:rPr>
            </w:pPr>
            <w:r w:rsidRPr="00F7495D">
              <w:rPr>
                <w:rFonts w:ascii="Source Sans Pro" w:hAnsi="Source Sans Pro"/>
                <w:noProof/>
                <w:sz w:val="18"/>
                <w:szCs w:val="18"/>
              </w:rPr>
              <w:drawing>
                <wp:inline distT="0" distB="0" distL="0" distR="0" wp14:anchorId="7692A072" wp14:editId="6A351BFE">
                  <wp:extent cx="596979" cy="649111"/>
                  <wp:effectExtent l="0" t="0" r="0" b="0"/>
                  <wp:docPr id="114819924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99244" name=""/>
                          <pic:cNvPicPr/>
                        </pic:nvPicPr>
                        <pic:blipFill rotWithShape="1">
                          <a:blip r:embed="rId14"/>
                          <a:srcRect r="72907" b="12910"/>
                          <a:stretch>
                            <a:fillRect/>
                          </a:stretch>
                        </pic:blipFill>
                        <pic:spPr bwMode="auto">
                          <a:xfrm>
                            <a:off x="0" y="0"/>
                            <a:ext cx="604676" cy="657480"/>
                          </a:xfrm>
                          <a:prstGeom prst="rect">
                            <a:avLst/>
                          </a:prstGeom>
                          <a:ln>
                            <a:noFill/>
                          </a:ln>
                          <a:extLst>
                            <a:ext uri="{53640926-AAD7-44D8-BBD7-CCE9431645EC}">
                              <a14:shadowObscured xmlns:a14="http://schemas.microsoft.com/office/drawing/2010/main"/>
                            </a:ext>
                          </a:extLst>
                        </pic:spPr>
                      </pic:pic>
                    </a:graphicData>
                  </a:graphic>
                </wp:inline>
              </w:drawing>
            </w:r>
          </w:p>
        </w:tc>
      </w:tr>
      <w:tr w:rsidR="00E53AFA" w:rsidRPr="00CD6661" w14:paraId="57BE0F14" w14:textId="77777777" w:rsidTr="00995F27">
        <w:tc>
          <w:tcPr>
            <w:tcW w:w="992" w:type="dxa"/>
          </w:tcPr>
          <w:p w14:paraId="52F9C314" w14:textId="1DF3A7FB" w:rsidR="00E53AFA" w:rsidRPr="00CD6661" w:rsidRDefault="00E53AFA" w:rsidP="00E53AFA">
            <w:pPr>
              <w:spacing w:line="276" w:lineRule="auto"/>
              <w:rPr>
                <w:rFonts w:ascii="Source Sans Pro" w:hAnsi="Source Sans Pro"/>
                <w:sz w:val="18"/>
                <w:szCs w:val="18"/>
              </w:rPr>
            </w:pPr>
            <w:r>
              <w:rPr>
                <w:rFonts w:ascii="Source Sans Pro" w:hAnsi="Source Sans Pro"/>
                <w:sz w:val="18"/>
                <w:szCs w:val="18"/>
              </w:rPr>
              <w:t>5</w:t>
            </w:r>
          </w:p>
          <w:p w14:paraId="52BDB234" w14:textId="77777777" w:rsidR="00E53AFA" w:rsidRPr="00CD6661" w:rsidRDefault="00E53AFA" w:rsidP="00E53AFA">
            <w:pPr>
              <w:spacing w:line="276" w:lineRule="auto"/>
              <w:rPr>
                <w:rFonts w:ascii="Source Sans Pro" w:hAnsi="Source Sans Pro"/>
                <w:sz w:val="18"/>
                <w:szCs w:val="18"/>
              </w:rPr>
            </w:pPr>
          </w:p>
        </w:tc>
        <w:tc>
          <w:tcPr>
            <w:tcW w:w="1014" w:type="dxa"/>
          </w:tcPr>
          <w:p w14:paraId="526A49DC" w14:textId="77777777"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4</w:t>
            </w:r>
          </w:p>
        </w:tc>
        <w:tc>
          <w:tcPr>
            <w:tcW w:w="2809" w:type="dxa"/>
          </w:tcPr>
          <w:p w14:paraId="52A05603" w14:textId="3B82AF38" w:rsidR="00E53AFA" w:rsidRPr="00CD6661" w:rsidRDefault="00F4394F" w:rsidP="00E53AFA">
            <w:pPr>
              <w:spacing w:line="276" w:lineRule="auto"/>
              <w:rPr>
                <w:rFonts w:ascii="Source Sans Pro" w:hAnsi="Source Sans Pro"/>
                <w:sz w:val="18"/>
                <w:szCs w:val="18"/>
              </w:rPr>
            </w:pPr>
            <w:r w:rsidRPr="005E697E">
              <w:rPr>
                <w:rFonts w:ascii="Source Sans Pro" w:hAnsi="Source Sans Pro"/>
                <w:sz w:val="18"/>
                <w:szCs w:val="18"/>
                <w:highlight w:val="lightGray"/>
              </w:rPr>
              <w:t>Stafettläsning, två grupper</w:t>
            </w:r>
            <w:r w:rsidRPr="00CD6661">
              <w:rPr>
                <w:rFonts w:ascii="Source Sans Pro" w:hAnsi="Source Sans Pro"/>
                <w:sz w:val="18"/>
                <w:szCs w:val="18"/>
              </w:rPr>
              <w:t xml:space="preserve"> </w:t>
            </w:r>
            <w:r w:rsidR="00E53AFA">
              <w:rPr>
                <w:rFonts w:ascii="Source Sans Pro" w:hAnsi="Source Sans Pro"/>
                <w:sz w:val="18"/>
                <w:szCs w:val="18"/>
              </w:rPr>
              <w:t xml:space="preserve">Läraren </w:t>
            </w:r>
            <w:r w:rsidR="00E53AFA" w:rsidRPr="005E697E">
              <w:rPr>
                <w:rFonts w:ascii="Source Sans Pro" w:hAnsi="Source Sans Pro"/>
                <w:b/>
                <w:bCs/>
                <w:sz w:val="18"/>
                <w:szCs w:val="18"/>
              </w:rPr>
              <w:t>visar och säger</w:t>
            </w:r>
            <w:r w:rsidR="00E53AFA">
              <w:rPr>
                <w:rFonts w:ascii="Source Sans Pro" w:hAnsi="Source Sans Pro"/>
                <w:sz w:val="18"/>
                <w:szCs w:val="18"/>
              </w:rPr>
              <w:t xml:space="preserve"> helordet. </w:t>
            </w:r>
            <w:r w:rsidR="00CC0D63">
              <w:rPr>
                <w:rFonts w:ascii="Source Sans Pro" w:hAnsi="Source Sans Pro"/>
                <w:sz w:val="18"/>
                <w:szCs w:val="18"/>
              </w:rPr>
              <w:t>Som ovan.</w:t>
            </w:r>
          </w:p>
        </w:tc>
        <w:tc>
          <w:tcPr>
            <w:tcW w:w="2268" w:type="dxa"/>
          </w:tcPr>
          <w:p w14:paraId="7F661357" w14:textId="77777777" w:rsidR="003E74F4" w:rsidRPr="00CD6661" w:rsidRDefault="003E74F4" w:rsidP="003E74F4">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51838012" w14:textId="4B1DF4D4" w:rsidR="00E53AFA" w:rsidRPr="00CD6661" w:rsidRDefault="00E53AFA" w:rsidP="00E53AFA">
            <w:pPr>
              <w:spacing w:line="276" w:lineRule="auto"/>
              <w:rPr>
                <w:rFonts w:ascii="Source Sans Pro" w:hAnsi="Source Sans Pro"/>
                <w:sz w:val="18"/>
                <w:szCs w:val="18"/>
              </w:rPr>
            </w:pPr>
            <w:r>
              <w:rPr>
                <w:rFonts w:ascii="Source Sans Pro" w:hAnsi="Source Sans Pro"/>
                <w:sz w:val="18"/>
                <w:szCs w:val="18"/>
              </w:rPr>
              <w:t>kontinuerlig ljudning, muntlig och skriftlig</w:t>
            </w:r>
            <w:r w:rsidRPr="00CD6661">
              <w:rPr>
                <w:rFonts w:ascii="Source Sans Pro" w:hAnsi="Source Sans Pro"/>
                <w:sz w:val="18"/>
                <w:szCs w:val="18"/>
              </w:rPr>
              <w:t xml:space="preserve"> 1.</w:t>
            </w:r>
            <w:r>
              <w:rPr>
                <w:rFonts w:ascii="Source Sans Pro" w:hAnsi="Source Sans Pro"/>
                <w:sz w:val="18"/>
                <w:szCs w:val="18"/>
              </w:rPr>
              <w:t>2.3 b</w:t>
            </w:r>
          </w:p>
        </w:tc>
        <w:tc>
          <w:tcPr>
            <w:tcW w:w="1977" w:type="dxa"/>
          </w:tcPr>
          <w:p w14:paraId="3CD52375" w14:textId="049EE558" w:rsidR="00E53AFA" w:rsidRPr="00CD6661" w:rsidRDefault="00E53AFA" w:rsidP="00E53AFA">
            <w:pPr>
              <w:spacing w:line="276" w:lineRule="auto"/>
              <w:rPr>
                <w:rFonts w:ascii="Source Sans Pro" w:hAnsi="Source Sans Pro"/>
                <w:sz w:val="18"/>
                <w:szCs w:val="18"/>
              </w:rPr>
            </w:pPr>
            <w:r w:rsidRPr="00F7495D">
              <w:rPr>
                <w:rFonts w:ascii="Source Sans Pro" w:hAnsi="Source Sans Pro"/>
                <w:noProof/>
                <w:sz w:val="18"/>
                <w:szCs w:val="18"/>
              </w:rPr>
              <w:drawing>
                <wp:inline distT="0" distB="0" distL="0" distR="0" wp14:anchorId="5ED1157E" wp14:editId="16326947">
                  <wp:extent cx="596979" cy="649111"/>
                  <wp:effectExtent l="0" t="0" r="0" b="0"/>
                  <wp:docPr id="56480048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99244" name=""/>
                          <pic:cNvPicPr/>
                        </pic:nvPicPr>
                        <pic:blipFill rotWithShape="1">
                          <a:blip r:embed="rId14"/>
                          <a:srcRect r="72907" b="12910"/>
                          <a:stretch>
                            <a:fillRect/>
                          </a:stretch>
                        </pic:blipFill>
                        <pic:spPr bwMode="auto">
                          <a:xfrm>
                            <a:off x="0" y="0"/>
                            <a:ext cx="604676" cy="657480"/>
                          </a:xfrm>
                          <a:prstGeom prst="rect">
                            <a:avLst/>
                          </a:prstGeom>
                          <a:ln>
                            <a:noFill/>
                          </a:ln>
                          <a:extLst>
                            <a:ext uri="{53640926-AAD7-44D8-BBD7-CCE9431645EC}">
                              <a14:shadowObscured xmlns:a14="http://schemas.microsoft.com/office/drawing/2010/main"/>
                            </a:ext>
                          </a:extLst>
                        </pic:spPr>
                      </pic:pic>
                    </a:graphicData>
                  </a:graphic>
                </wp:inline>
              </w:drawing>
            </w:r>
          </w:p>
        </w:tc>
      </w:tr>
      <w:tr w:rsidR="00E53AFA" w:rsidRPr="00CD6661" w14:paraId="668CCD18" w14:textId="77777777" w:rsidTr="00995F27">
        <w:tc>
          <w:tcPr>
            <w:tcW w:w="992" w:type="dxa"/>
          </w:tcPr>
          <w:p w14:paraId="55EDB24D" w14:textId="42A511EC" w:rsidR="00E53AFA" w:rsidRDefault="00E53AFA" w:rsidP="00E53AFA">
            <w:pPr>
              <w:spacing w:line="276" w:lineRule="auto"/>
              <w:rPr>
                <w:rFonts w:ascii="Source Sans Pro" w:hAnsi="Source Sans Pro"/>
                <w:sz w:val="18"/>
                <w:szCs w:val="18"/>
              </w:rPr>
            </w:pPr>
            <w:r>
              <w:rPr>
                <w:rFonts w:ascii="Source Sans Pro" w:hAnsi="Source Sans Pro"/>
                <w:sz w:val="18"/>
                <w:szCs w:val="18"/>
              </w:rPr>
              <w:t>6</w:t>
            </w:r>
          </w:p>
        </w:tc>
        <w:tc>
          <w:tcPr>
            <w:tcW w:w="1014" w:type="dxa"/>
          </w:tcPr>
          <w:p w14:paraId="1ADE2A5D" w14:textId="1F88BBD5" w:rsidR="00E53AFA" w:rsidRPr="00CD6661" w:rsidRDefault="006A5110" w:rsidP="00E53AFA">
            <w:pPr>
              <w:spacing w:line="276" w:lineRule="auto"/>
              <w:rPr>
                <w:rFonts w:ascii="Source Sans Pro" w:hAnsi="Source Sans Pro"/>
                <w:sz w:val="18"/>
                <w:szCs w:val="18"/>
              </w:rPr>
            </w:pPr>
            <w:r>
              <w:rPr>
                <w:rFonts w:ascii="Source Sans Pro" w:hAnsi="Source Sans Pro"/>
                <w:sz w:val="18"/>
                <w:szCs w:val="18"/>
              </w:rPr>
              <w:t>4</w:t>
            </w:r>
          </w:p>
        </w:tc>
        <w:tc>
          <w:tcPr>
            <w:tcW w:w="2809" w:type="dxa"/>
          </w:tcPr>
          <w:p w14:paraId="580BE4F6" w14:textId="7E594DF4" w:rsidR="00E53AFA" w:rsidRDefault="00E53AFA" w:rsidP="00E53AFA">
            <w:pPr>
              <w:spacing w:line="276" w:lineRule="auto"/>
              <w:rPr>
                <w:rFonts w:ascii="Source Sans Pro" w:hAnsi="Source Sans Pro"/>
                <w:sz w:val="18"/>
                <w:szCs w:val="18"/>
              </w:rPr>
            </w:pPr>
            <w:r w:rsidRPr="00CD6661">
              <w:rPr>
                <w:rFonts w:ascii="Source Sans Pro" w:hAnsi="Source Sans Pro"/>
                <w:sz w:val="18"/>
                <w:szCs w:val="18"/>
                <w:highlight w:val="lightGray"/>
              </w:rPr>
              <w:t>Körläsning</w:t>
            </w:r>
            <w:r w:rsidRPr="00CD6661">
              <w:rPr>
                <w:rFonts w:ascii="Source Sans Pro" w:hAnsi="Source Sans Pro"/>
                <w:sz w:val="18"/>
                <w:szCs w:val="18"/>
              </w:rPr>
              <w:t xml:space="preserve"> Repetera långa vokaler och konsonanter, visa bokstäver, gör rörelser</w:t>
            </w:r>
          </w:p>
        </w:tc>
        <w:tc>
          <w:tcPr>
            <w:tcW w:w="2268" w:type="dxa"/>
          </w:tcPr>
          <w:p w14:paraId="115DE0F5" w14:textId="77777777" w:rsidR="003E74F4" w:rsidRPr="00CD6661" w:rsidRDefault="003E74F4" w:rsidP="003E74F4">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22BC3666" w14:textId="432BB366" w:rsidR="00E53AFA" w:rsidRPr="00CD6661" w:rsidRDefault="00E53AFA" w:rsidP="00E53AFA">
            <w:pPr>
              <w:spacing w:line="276" w:lineRule="auto"/>
              <w:rPr>
                <w:rFonts w:ascii="Source Sans Pro" w:hAnsi="Source Sans Pro"/>
                <w:sz w:val="18"/>
                <w:szCs w:val="18"/>
                <w:highlight w:val="yellow"/>
              </w:rPr>
            </w:pPr>
            <w:r w:rsidRPr="00CD6661">
              <w:rPr>
                <w:rFonts w:ascii="Source Sans Pro" w:hAnsi="Source Sans Pro"/>
                <w:sz w:val="18"/>
                <w:szCs w:val="18"/>
              </w:rPr>
              <w:t>1.1.6</w:t>
            </w:r>
            <w:r>
              <w:rPr>
                <w:rFonts w:ascii="Source Sans Pro" w:hAnsi="Source Sans Pro"/>
                <w:sz w:val="18"/>
                <w:szCs w:val="18"/>
              </w:rPr>
              <w:t xml:space="preserve"> eller de fonemgrafem som behöver tränas</w:t>
            </w:r>
            <w:r w:rsidR="00F94703">
              <w:rPr>
                <w:rFonts w:ascii="Source Sans Pro" w:hAnsi="Source Sans Pro"/>
                <w:sz w:val="18"/>
                <w:szCs w:val="18"/>
              </w:rPr>
              <w:t>, gärna ord också.</w:t>
            </w:r>
          </w:p>
          <w:p w14:paraId="5B5B8D87" w14:textId="297FB32F" w:rsidR="00E53AFA" w:rsidRDefault="00E53AFA" w:rsidP="00E53AFA">
            <w:pPr>
              <w:spacing w:line="276" w:lineRule="auto"/>
              <w:rPr>
                <w:rFonts w:ascii="Source Sans Pro" w:hAnsi="Source Sans Pro"/>
                <w:sz w:val="18"/>
                <w:szCs w:val="18"/>
              </w:rPr>
            </w:pPr>
            <w:r w:rsidRPr="00CD6661">
              <w:rPr>
                <w:rFonts w:ascii="Source Sans Pro" w:hAnsi="Source Sans Pro"/>
                <w:sz w:val="18"/>
                <w:szCs w:val="18"/>
                <w:highlight w:val="yellow"/>
              </w:rPr>
              <w:t>Vokalskylt</w:t>
            </w:r>
            <w:r w:rsidRPr="00CD6661">
              <w:rPr>
                <w:rFonts w:ascii="Source Sans Pro" w:hAnsi="Source Sans Pro"/>
                <w:sz w:val="18"/>
                <w:szCs w:val="18"/>
              </w:rPr>
              <w:t xml:space="preserve">, </w:t>
            </w:r>
            <w:r w:rsidRPr="00CD6661">
              <w:rPr>
                <w:rFonts w:ascii="Source Sans Pro" w:hAnsi="Source Sans Pro"/>
                <w:sz w:val="18"/>
                <w:szCs w:val="18"/>
                <w:highlight w:val="yellow"/>
              </w:rPr>
              <w:t>Konsonantskylt</w:t>
            </w:r>
          </w:p>
        </w:tc>
        <w:tc>
          <w:tcPr>
            <w:tcW w:w="1977" w:type="dxa"/>
          </w:tcPr>
          <w:p w14:paraId="5F60228D" w14:textId="77777777" w:rsidR="00E53AFA" w:rsidRDefault="00E53AFA" w:rsidP="00E53AFA">
            <w:pPr>
              <w:spacing w:line="276" w:lineRule="auto"/>
              <w:rPr>
                <w:rFonts w:ascii="Source Sans Pro" w:hAnsi="Source Sans Pro"/>
                <w:sz w:val="18"/>
                <w:szCs w:val="18"/>
              </w:rPr>
            </w:pPr>
            <w:r w:rsidRPr="00CD6661">
              <w:rPr>
                <w:rFonts w:ascii="Source Sans Pro" w:hAnsi="Source Sans Pro"/>
                <w:noProof/>
                <w:sz w:val="18"/>
                <w:szCs w:val="18"/>
              </w:rPr>
              <w:drawing>
                <wp:inline distT="0" distB="0" distL="0" distR="0" wp14:anchorId="06566BAC" wp14:editId="3C6D53A4">
                  <wp:extent cx="976206" cy="593522"/>
                  <wp:effectExtent l="0" t="0" r="1905" b="3810"/>
                  <wp:docPr id="25955063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34672" name=""/>
                          <pic:cNvPicPr/>
                        </pic:nvPicPr>
                        <pic:blipFill rotWithShape="1">
                          <a:blip r:embed="rId12"/>
                          <a:srcRect t="-1" r="62415" b="8775"/>
                          <a:stretch>
                            <a:fillRect/>
                          </a:stretch>
                        </pic:blipFill>
                        <pic:spPr bwMode="auto">
                          <a:xfrm rot="10800000" flipH="1" flipV="1">
                            <a:off x="0" y="0"/>
                            <a:ext cx="1029339" cy="625827"/>
                          </a:xfrm>
                          <a:prstGeom prst="rect">
                            <a:avLst/>
                          </a:prstGeom>
                          <a:ln>
                            <a:noFill/>
                          </a:ln>
                          <a:extLst>
                            <a:ext uri="{53640926-AAD7-44D8-BBD7-CCE9431645EC}">
                              <a14:shadowObscured xmlns:a14="http://schemas.microsoft.com/office/drawing/2010/main"/>
                            </a:ext>
                          </a:extLst>
                        </pic:spPr>
                      </pic:pic>
                    </a:graphicData>
                  </a:graphic>
                </wp:inline>
              </w:drawing>
            </w:r>
          </w:p>
          <w:p w14:paraId="62515DEA" w14:textId="2C3B0532" w:rsidR="00F94703" w:rsidRPr="00F7495D" w:rsidRDefault="00F94703" w:rsidP="00E53AFA">
            <w:pPr>
              <w:spacing w:line="276" w:lineRule="auto"/>
              <w:rPr>
                <w:rFonts w:ascii="Source Sans Pro" w:hAnsi="Source Sans Pro"/>
                <w:sz w:val="18"/>
                <w:szCs w:val="18"/>
              </w:rPr>
            </w:pPr>
            <w:r>
              <w:rPr>
                <w:rFonts w:ascii="Source Sans Pro" w:hAnsi="Source Sans Pro"/>
                <w:sz w:val="18"/>
                <w:szCs w:val="18"/>
              </w:rPr>
              <w:t>utskrift av lämpliga ord</w:t>
            </w:r>
          </w:p>
        </w:tc>
      </w:tr>
    </w:tbl>
    <w:p w14:paraId="7C70855B" w14:textId="77777777" w:rsidR="00701895" w:rsidRDefault="00701895" w:rsidP="00701895"/>
    <w:p w14:paraId="0ED09C2D" w14:textId="77777777" w:rsidR="000C5550" w:rsidRPr="00E1379D" w:rsidRDefault="000C5550" w:rsidP="000C5550">
      <w:pPr>
        <w:pStyle w:val="Rubrik3"/>
      </w:pPr>
      <w:bookmarkStart w:id="7" w:name="_Toc231752195"/>
      <w:r w:rsidRPr="004C7448">
        <w:t>Att göra under cirkelträningspass</w:t>
      </w:r>
      <w:bookmarkEnd w:id="7"/>
    </w:p>
    <w:tbl>
      <w:tblPr>
        <w:tblStyle w:val="Tabellrutntljust"/>
        <w:tblW w:w="9067" w:type="dxa"/>
        <w:tblLook w:val="04A0" w:firstRow="1" w:lastRow="0" w:firstColumn="1" w:lastColumn="0" w:noHBand="0" w:noVBand="1"/>
      </w:tblPr>
      <w:tblGrid>
        <w:gridCol w:w="3681"/>
        <w:gridCol w:w="3402"/>
        <w:gridCol w:w="1984"/>
      </w:tblGrid>
      <w:tr w:rsidR="000C5550" w:rsidRPr="00CD6661" w14:paraId="04BBA9AA" w14:textId="77777777" w:rsidTr="00CF0447">
        <w:tc>
          <w:tcPr>
            <w:tcW w:w="3681" w:type="dxa"/>
          </w:tcPr>
          <w:p w14:paraId="4ED88019" w14:textId="77777777" w:rsidR="00667A16" w:rsidRDefault="00667A16" w:rsidP="00667A16">
            <w:pPr>
              <w:spacing w:line="276" w:lineRule="auto"/>
              <w:rPr>
                <w:rFonts w:ascii="Source Sans Pro" w:hAnsi="Source Sans Pro"/>
                <w:sz w:val="18"/>
                <w:szCs w:val="18"/>
              </w:rPr>
            </w:pPr>
            <w:r w:rsidRPr="00667A16">
              <w:rPr>
                <w:rFonts w:ascii="Source Sans Pro" w:hAnsi="Source Sans Pro"/>
                <w:sz w:val="18"/>
                <w:szCs w:val="18"/>
                <w:highlight w:val="lightGray"/>
              </w:rPr>
              <w:t>Enskild träning</w:t>
            </w:r>
            <w:r w:rsidRPr="00CF0447">
              <w:rPr>
                <w:rFonts w:ascii="Source Sans Pro" w:hAnsi="Source Sans Pro"/>
                <w:sz w:val="18"/>
                <w:szCs w:val="18"/>
                <w:highlight w:val="lightGray"/>
              </w:rPr>
              <w:t xml:space="preserve"> eller i par</w:t>
            </w:r>
          </w:p>
          <w:p w14:paraId="42A30A3B" w14:textId="126A5ED9" w:rsidR="000C5550" w:rsidRPr="00CD6661" w:rsidRDefault="000C5550" w:rsidP="000C5550">
            <w:pPr>
              <w:spacing w:line="276" w:lineRule="auto"/>
              <w:rPr>
                <w:rFonts w:ascii="Source Sans Pro" w:hAnsi="Source Sans Pro"/>
                <w:sz w:val="18"/>
                <w:szCs w:val="18"/>
              </w:rPr>
            </w:pPr>
            <w:r w:rsidRPr="00CD6661">
              <w:rPr>
                <w:rFonts w:ascii="Source Sans Pro" w:hAnsi="Source Sans Pro"/>
                <w:sz w:val="18"/>
                <w:szCs w:val="18"/>
              </w:rPr>
              <w:t>Repetera skriftbild med penna. Konturera och säg.</w:t>
            </w:r>
          </w:p>
        </w:tc>
        <w:tc>
          <w:tcPr>
            <w:tcW w:w="3402" w:type="dxa"/>
          </w:tcPr>
          <w:p w14:paraId="489FE8D3" w14:textId="77777777" w:rsidR="000C5550" w:rsidRPr="00CD6661" w:rsidRDefault="000C5550" w:rsidP="000C5550">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03CC4BDC" w14:textId="39B3CB82" w:rsidR="000C5550" w:rsidRPr="00CD6661" w:rsidRDefault="000C5550" w:rsidP="000C5550">
            <w:pPr>
              <w:spacing w:line="276" w:lineRule="auto"/>
              <w:rPr>
                <w:rFonts w:ascii="Source Sans Pro" w:hAnsi="Source Sans Pro"/>
                <w:sz w:val="18"/>
                <w:szCs w:val="18"/>
              </w:rPr>
            </w:pPr>
            <w:r>
              <w:rPr>
                <w:rFonts w:ascii="Source Sans Pro" w:hAnsi="Source Sans Pro"/>
                <w:sz w:val="18"/>
                <w:szCs w:val="18"/>
              </w:rPr>
              <w:t xml:space="preserve">1.1.7 </w:t>
            </w:r>
            <w:r w:rsidRPr="005E697E">
              <w:rPr>
                <w:rFonts w:ascii="Source Sans Pro" w:hAnsi="Source Sans Pro"/>
                <w:sz w:val="18"/>
                <w:szCs w:val="18"/>
                <w:highlight w:val="yellow"/>
              </w:rPr>
              <w:t>ena rutan</w:t>
            </w:r>
          </w:p>
        </w:tc>
        <w:tc>
          <w:tcPr>
            <w:tcW w:w="1984" w:type="dxa"/>
          </w:tcPr>
          <w:p w14:paraId="4F86E2E7" w14:textId="3F8483BB" w:rsidR="000C5550" w:rsidRPr="00CD6661" w:rsidRDefault="000C5550" w:rsidP="000C5550">
            <w:pPr>
              <w:spacing w:line="276" w:lineRule="auto"/>
              <w:rPr>
                <w:rFonts w:ascii="Source Sans Pro" w:hAnsi="Source Sans Pro"/>
                <w:sz w:val="18"/>
                <w:szCs w:val="18"/>
              </w:rPr>
            </w:pPr>
            <w:r w:rsidRPr="005A3776">
              <w:rPr>
                <w:rFonts w:ascii="Source Sans Pro" w:hAnsi="Source Sans Pro" w:cstheme="minorHAnsi"/>
                <w:noProof/>
              </w:rPr>
              <w:drawing>
                <wp:inline distT="0" distB="0" distL="0" distR="0" wp14:anchorId="59BE7BDE" wp14:editId="7BA2D2CE">
                  <wp:extent cx="558800" cy="507566"/>
                  <wp:effectExtent l="38100" t="38100" r="38100" b="38735"/>
                  <wp:docPr id="183372093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99616" name=""/>
                          <pic:cNvPicPr/>
                        </pic:nvPicPr>
                        <pic:blipFill rotWithShape="1">
                          <a:blip r:embed="rId15"/>
                          <a:srcRect r="60219" b="12512"/>
                          <a:stretch>
                            <a:fillRect/>
                          </a:stretch>
                        </pic:blipFill>
                        <pic:spPr bwMode="auto">
                          <a:xfrm>
                            <a:off x="0" y="0"/>
                            <a:ext cx="565326" cy="513493"/>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63D8A832" w14:textId="77777777" w:rsidR="000C5550" w:rsidRDefault="000C5550" w:rsidP="00701895"/>
    <w:p w14:paraId="2F0905FD" w14:textId="77777777" w:rsidR="006A5110" w:rsidRDefault="006A5110">
      <w:pPr>
        <w:rPr>
          <w:rFonts w:ascii="Times New Roman" w:eastAsiaTheme="majorEastAsia" w:hAnsi="Times New Roman" w:cstheme="majorBidi"/>
          <w:b/>
          <w:color w:val="262626" w:themeColor="text1" w:themeTint="D9"/>
          <w:szCs w:val="24"/>
        </w:rPr>
      </w:pPr>
      <w:r>
        <w:br w:type="page"/>
      </w:r>
    </w:p>
    <w:p w14:paraId="46314C8E" w14:textId="69B710B6" w:rsidR="00DF1D63" w:rsidRPr="00D357D0" w:rsidRDefault="00DF1D63" w:rsidP="001500A3">
      <w:pPr>
        <w:pStyle w:val="Rubrik2"/>
      </w:pPr>
      <w:bookmarkStart w:id="8" w:name="_Toc231752196"/>
      <w:r>
        <w:lastRenderedPageBreak/>
        <w:t>4</w:t>
      </w:r>
      <w:r w:rsidRPr="00D357D0">
        <w:t xml:space="preserve">. Teknikträningspass: </w:t>
      </w:r>
      <w:r>
        <w:t>träna uppdelad ljudning</w:t>
      </w:r>
      <w:bookmarkEnd w:id="8"/>
    </w:p>
    <w:tbl>
      <w:tblPr>
        <w:tblStyle w:val="Tabellrutnt"/>
        <w:tblW w:w="0" w:type="auto"/>
        <w:tblLook w:val="04A0" w:firstRow="1" w:lastRow="0" w:firstColumn="1" w:lastColumn="0" w:noHBand="0" w:noVBand="1"/>
      </w:tblPr>
      <w:tblGrid>
        <w:gridCol w:w="992"/>
        <w:gridCol w:w="1014"/>
        <w:gridCol w:w="2809"/>
        <w:gridCol w:w="2268"/>
        <w:gridCol w:w="1977"/>
      </w:tblGrid>
      <w:tr w:rsidR="00E53AFA" w:rsidRPr="00CD6661" w14:paraId="012A7529" w14:textId="77777777" w:rsidTr="00995F27">
        <w:trPr>
          <w:cnfStyle w:val="100000000000" w:firstRow="1" w:lastRow="0" w:firstColumn="0" w:lastColumn="0" w:oddVBand="0" w:evenVBand="0" w:oddHBand="0" w:evenHBand="0" w:firstRowFirstColumn="0" w:firstRowLastColumn="0" w:lastRowFirstColumn="0" w:lastRowLastColumn="0"/>
        </w:trPr>
        <w:tc>
          <w:tcPr>
            <w:tcW w:w="992" w:type="dxa"/>
          </w:tcPr>
          <w:p w14:paraId="493910B9" w14:textId="71A5A1A2" w:rsidR="00E53AFA" w:rsidRPr="00CD6661" w:rsidRDefault="00E53AFA" w:rsidP="00E53AFA">
            <w:pPr>
              <w:spacing w:line="240" w:lineRule="auto"/>
              <w:rPr>
                <w:rFonts w:ascii="Source Sans Pro" w:hAnsi="Source Sans Pro"/>
                <w:sz w:val="18"/>
                <w:szCs w:val="18"/>
              </w:rPr>
            </w:pPr>
            <w:r>
              <w:rPr>
                <w:rFonts w:ascii="Source Sans Pro" w:hAnsi="Source Sans Pro"/>
                <w:sz w:val="18"/>
                <w:szCs w:val="18"/>
              </w:rPr>
              <w:t>Övnings-m</w:t>
            </w:r>
            <w:r w:rsidRPr="00CD6661">
              <w:rPr>
                <w:rFonts w:ascii="Source Sans Pro" w:hAnsi="Source Sans Pro"/>
                <w:sz w:val="18"/>
                <w:szCs w:val="18"/>
              </w:rPr>
              <w:t>oment</w:t>
            </w:r>
          </w:p>
        </w:tc>
        <w:tc>
          <w:tcPr>
            <w:tcW w:w="1014" w:type="dxa"/>
          </w:tcPr>
          <w:p w14:paraId="2D435F87" w14:textId="224E3BC9" w:rsidR="00E53AFA" w:rsidRPr="00CD6661" w:rsidRDefault="00E53AFA" w:rsidP="00E53AFA">
            <w:pPr>
              <w:spacing w:line="240" w:lineRule="auto"/>
              <w:rPr>
                <w:rFonts w:ascii="Source Sans Pro" w:hAnsi="Source Sans Pro"/>
                <w:sz w:val="18"/>
                <w:szCs w:val="18"/>
              </w:rPr>
            </w:pPr>
            <w:r w:rsidRPr="00CD6661">
              <w:rPr>
                <w:rFonts w:ascii="Source Sans Pro" w:hAnsi="Source Sans Pro"/>
                <w:sz w:val="18"/>
                <w:szCs w:val="18"/>
              </w:rPr>
              <w:t>Planerad tid</w:t>
            </w:r>
            <w:r>
              <w:rPr>
                <w:rFonts w:ascii="Source Sans Pro" w:hAnsi="Source Sans Pro"/>
                <w:sz w:val="18"/>
                <w:szCs w:val="18"/>
              </w:rPr>
              <w:t xml:space="preserve"> </w:t>
            </w:r>
            <w:r w:rsidRPr="00CD6661">
              <w:rPr>
                <w:rFonts w:ascii="Source Sans Pro" w:hAnsi="Source Sans Pro"/>
                <w:sz w:val="18"/>
                <w:szCs w:val="18"/>
              </w:rPr>
              <w:t>(min.)</w:t>
            </w:r>
          </w:p>
        </w:tc>
        <w:tc>
          <w:tcPr>
            <w:tcW w:w="2809" w:type="dxa"/>
          </w:tcPr>
          <w:p w14:paraId="0CB47B1D" w14:textId="0DD21469" w:rsidR="00E53AFA" w:rsidRPr="00CD6661" w:rsidRDefault="00E53AFA" w:rsidP="00E53AFA">
            <w:pPr>
              <w:spacing w:line="240" w:lineRule="auto"/>
              <w:rPr>
                <w:rFonts w:ascii="Source Sans Pro" w:hAnsi="Source Sans Pro"/>
                <w:sz w:val="18"/>
                <w:szCs w:val="18"/>
              </w:rPr>
            </w:pPr>
            <w:r w:rsidRPr="00CD6661">
              <w:rPr>
                <w:rFonts w:ascii="Source Sans Pro" w:hAnsi="Source Sans Pro"/>
                <w:sz w:val="18"/>
                <w:szCs w:val="18"/>
              </w:rPr>
              <w:t>Aktivitet</w:t>
            </w:r>
          </w:p>
        </w:tc>
        <w:tc>
          <w:tcPr>
            <w:tcW w:w="2268" w:type="dxa"/>
          </w:tcPr>
          <w:p w14:paraId="02E3BC70" w14:textId="0E0A1105" w:rsidR="00E53AFA" w:rsidRPr="00CD6661" w:rsidRDefault="00E53AFA" w:rsidP="00E53AFA">
            <w:pPr>
              <w:spacing w:line="240" w:lineRule="auto"/>
              <w:rPr>
                <w:rFonts w:ascii="Source Sans Pro" w:hAnsi="Source Sans Pro"/>
                <w:sz w:val="18"/>
                <w:szCs w:val="18"/>
              </w:rPr>
            </w:pPr>
            <w:r w:rsidRPr="00CD6661">
              <w:rPr>
                <w:rFonts w:ascii="Source Sans Pro" w:hAnsi="Source Sans Pro"/>
                <w:sz w:val="18"/>
                <w:szCs w:val="18"/>
              </w:rPr>
              <w:t>Material</w:t>
            </w:r>
            <w:r>
              <w:rPr>
                <w:rFonts w:ascii="Source Sans Pro" w:hAnsi="Source Sans Pro"/>
                <w:sz w:val="18"/>
                <w:szCs w:val="18"/>
              </w:rPr>
              <w:t>, numrerade moment</w:t>
            </w:r>
          </w:p>
        </w:tc>
        <w:tc>
          <w:tcPr>
            <w:tcW w:w="1977" w:type="dxa"/>
          </w:tcPr>
          <w:p w14:paraId="75C0D14D" w14:textId="12BD60B2" w:rsidR="00E53AFA" w:rsidRPr="00CD6661" w:rsidRDefault="00E53AFA" w:rsidP="00E53AFA">
            <w:pPr>
              <w:spacing w:line="240" w:lineRule="auto"/>
              <w:rPr>
                <w:rFonts w:ascii="Source Sans Pro" w:hAnsi="Source Sans Pro"/>
                <w:sz w:val="18"/>
                <w:szCs w:val="18"/>
              </w:rPr>
            </w:pPr>
            <w:r w:rsidRPr="00CD6661">
              <w:rPr>
                <w:rFonts w:ascii="Source Sans Pro" w:hAnsi="Source Sans Pro"/>
                <w:sz w:val="18"/>
                <w:szCs w:val="18"/>
              </w:rPr>
              <w:t>Förberedelser</w:t>
            </w:r>
          </w:p>
        </w:tc>
      </w:tr>
      <w:tr w:rsidR="004B7ED9" w:rsidRPr="00CD6661" w14:paraId="7614D0D0" w14:textId="77777777" w:rsidTr="00CF0447">
        <w:tc>
          <w:tcPr>
            <w:tcW w:w="992" w:type="dxa"/>
          </w:tcPr>
          <w:p w14:paraId="0857487D" w14:textId="77777777" w:rsidR="004B7ED9" w:rsidRPr="00CD6661" w:rsidRDefault="004B7ED9" w:rsidP="00CF0447">
            <w:pPr>
              <w:spacing w:line="276" w:lineRule="auto"/>
              <w:rPr>
                <w:rFonts w:ascii="Source Sans Pro" w:hAnsi="Source Sans Pro"/>
                <w:sz w:val="18"/>
                <w:szCs w:val="18"/>
              </w:rPr>
            </w:pPr>
            <w:r w:rsidRPr="00CD6661">
              <w:rPr>
                <w:rFonts w:ascii="Source Sans Pro" w:hAnsi="Source Sans Pro"/>
                <w:sz w:val="18"/>
                <w:szCs w:val="18"/>
              </w:rPr>
              <w:t>1</w:t>
            </w:r>
          </w:p>
          <w:p w14:paraId="1784A1D4" w14:textId="77777777" w:rsidR="004B7ED9" w:rsidRPr="00CD6661" w:rsidRDefault="004B7ED9" w:rsidP="00CF0447">
            <w:pPr>
              <w:spacing w:line="276" w:lineRule="auto"/>
              <w:rPr>
                <w:rFonts w:ascii="Source Sans Pro" w:hAnsi="Source Sans Pro"/>
                <w:sz w:val="18"/>
                <w:szCs w:val="18"/>
              </w:rPr>
            </w:pPr>
          </w:p>
        </w:tc>
        <w:tc>
          <w:tcPr>
            <w:tcW w:w="1014" w:type="dxa"/>
          </w:tcPr>
          <w:p w14:paraId="56410141" w14:textId="6FEEED2B" w:rsidR="004B7ED9" w:rsidRPr="00CD6661" w:rsidRDefault="004B7ED9" w:rsidP="00CF0447">
            <w:pPr>
              <w:spacing w:line="276" w:lineRule="auto"/>
              <w:rPr>
                <w:rFonts w:ascii="Source Sans Pro" w:hAnsi="Source Sans Pro"/>
                <w:sz w:val="18"/>
                <w:szCs w:val="18"/>
              </w:rPr>
            </w:pPr>
            <w:r>
              <w:rPr>
                <w:rFonts w:ascii="Source Sans Pro" w:hAnsi="Source Sans Pro"/>
                <w:sz w:val="18"/>
                <w:szCs w:val="18"/>
              </w:rPr>
              <w:t>4</w:t>
            </w:r>
          </w:p>
        </w:tc>
        <w:tc>
          <w:tcPr>
            <w:tcW w:w="2809" w:type="dxa"/>
          </w:tcPr>
          <w:p w14:paraId="16DA0025" w14:textId="77777777" w:rsidR="004B7ED9" w:rsidRDefault="004B7ED9" w:rsidP="00CF0447">
            <w:pPr>
              <w:spacing w:line="276" w:lineRule="auto"/>
              <w:rPr>
                <w:rFonts w:ascii="Source Sans Pro" w:hAnsi="Source Sans Pro"/>
                <w:sz w:val="18"/>
                <w:szCs w:val="18"/>
              </w:rPr>
            </w:pPr>
            <w:r w:rsidRPr="00CD6661">
              <w:rPr>
                <w:rFonts w:ascii="Source Sans Pro" w:hAnsi="Source Sans Pro"/>
                <w:sz w:val="18"/>
                <w:szCs w:val="18"/>
                <w:highlight w:val="lightGray"/>
              </w:rPr>
              <w:t>Körläsning</w:t>
            </w:r>
            <w:r w:rsidRPr="00CD6661">
              <w:rPr>
                <w:rFonts w:ascii="Source Sans Pro" w:hAnsi="Source Sans Pro"/>
                <w:sz w:val="18"/>
                <w:szCs w:val="18"/>
              </w:rPr>
              <w:t xml:space="preserve"> </w:t>
            </w:r>
          </w:p>
          <w:p w14:paraId="444443A3" w14:textId="77777777" w:rsidR="004B7ED9" w:rsidRPr="00CD6661" w:rsidRDefault="004B7ED9" w:rsidP="00CF0447">
            <w:pPr>
              <w:spacing w:line="276" w:lineRule="auto"/>
              <w:rPr>
                <w:rFonts w:ascii="Source Sans Pro" w:hAnsi="Source Sans Pro"/>
                <w:sz w:val="18"/>
                <w:szCs w:val="18"/>
              </w:rPr>
            </w:pPr>
            <w:r w:rsidRPr="00CD6661">
              <w:rPr>
                <w:rFonts w:ascii="Source Sans Pro" w:hAnsi="Source Sans Pro"/>
                <w:sz w:val="18"/>
                <w:szCs w:val="18"/>
              </w:rPr>
              <w:t>Ljudning</w:t>
            </w:r>
            <w:r>
              <w:rPr>
                <w:rFonts w:ascii="Source Sans Pro" w:hAnsi="Source Sans Pro"/>
                <w:sz w:val="18"/>
                <w:szCs w:val="18"/>
              </w:rPr>
              <w:t xml:space="preserve"> av ord</w:t>
            </w:r>
            <w:r w:rsidRPr="00CD6661">
              <w:rPr>
                <w:rFonts w:ascii="Source Sans Pro" w:hAnsi="Source Sans Pro"/>
                <w:sz w:val="18"/>
                <w:szCs w:val="18"/>
              </w:rPr>
              <w:t xml:space="preserve"> i kör </w:t>
            </w:r>
            <w:r w:rsidRPr="00CD6661">
              <w:rPr>
                <w:rFonts w:ascii="Source Sans Pro" w:hAnsi="Source Sans Pro"/>
                <w:i/>
                <w:iCs/>
                <w:sz w:val="18"/>
                <w:szCs w:val="18"/>
              </w:rPr>
              <w:t>med</w:t>
            </w:r>
            <w:r w:rsidRPr="00CD6661">
              <w:rPr>
                <w:rFonts w:ascii="Source Sans Pro" w:hAnsi="Source Sans Pro"/>
                <w:sz w:val="18"/>
                <w:szCs w:val="18"/>
              </w:rPr>
              <w:t xml:space="preserve"> rörelser</w:t>
            </w:r>
          </w:p>
          <w:p w14:paraId="09E3A6E6" w14:textId="77777777" w:rsidR="004B7ED9" w:rsidRPr="00CD6661" w:rsidRDefault="004B7ED9" w:rsidP="00CF0447">
            <w:pPr>
              <w:spacing w:line="276" w:lineRule="auto"/>
              <w:rPr>
                <w:rFonts w:ascii="Source Sans Pro" w:hAnsi="Source Sans Pro"/>
                <w:sz w:val="18"/>
                <w:szCs w:val="18"/>
              </w:rPr>
            </w:pPr>
            <w:r w:rsidRPr="00CD6661">
              <w:rPr>
                <w:rFonts w:ascii="Source Sans Pro" w:hAnsi="Source Sans Pro"/>
                <w:sz w:val="18"/>
                <w:szCs w:val="18"/>
              </w:rPr>
              <w:t>Läraren visar, eleverna gör efter, därefter repetition tillsammans</w:t>
            </w:r>
            <w:r w:rsidRPr="009D75B1" w:rsidDel="004B7ED9">
              <w:rPr>
                <w:rFonts w:ascii="Source Sans Pro" w:hAnsi="Source Sans Pro"/>
                <w:sz w:val="18"/>
                <w:szCs w:val="18"/>
                <w:highlight w:val="cyan"/>
              </w:rPr>
              <w:t xml:space="preserve"> </w:t>
            </w:r>
          </w:p>
        </w:tc>
        <w:tc>
          <w:tcPr>
            <w:tcW w:w="2268" w:type="dxa"/>
          </w:tcPr>
          <w:p w14:paraId="7D86817E" w14:textId="77777777" w:rsidR="004B7ED9" w:rsidRPr="00CD6661" w:rsidRDefault="004B7ED9" w:rsidP="00CF0447">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4DD139E0" w14:textId="71FE2D10" w:rsidR="004B7ED9" w:rsidRPr="00CD6661" w:rsidRDefault="004B7ED9" w:rsidP="00CF0447">
            <w:pPr>
              <w:spacing w:line="276" w:lineRule="auto"/>
              <w:rPr>
                <w:rFonts w:ascii="Source Sans Pro" w:hAnsi="Source Sans Pro"/>
                <w:sz w:val="18"/>
                <w:szCs w:val="18"/>
              </w:rPr>
            </w:pPr>
            <w:r w:rsidRPr="00CD6661">
              <w:rPr>
                <w:rFonts w:ascii="Source Sans Pro" w:hAnsi="Source Sans Pro"/>
                <w:sz w:val="18"/>
                <w:szCs w:val="18"/>
              </w:rPr>
              <w:t>1.2.</w:t>
            </w:r>
            <w:r>
              <w:rPr>
                <w:rFonts w:ascii="Source Sans Pro" w:hAnsi="Source Sans Pro"/>
                <w:sz w:val="18"/>
                <w:szCs w:val="18"/>
              </w:rPr>
              <w:t>4</w:t>
            </w:r>
            <w:r w:rsidRPr="00CD6661">
              <w:rPr>
                <w:rFonts w:ascii="Source Sans Pro" w:hAnsi="Source Sans Pro"/>
                <w:sz w:val="18"/>
                <w:szCs w:val="18"/>
              </w:rPr>
              <w:t xml:space="preserve"> </w:t>
            </w:r>
            <w:r>
              <w:rPr>
                <w:rFonts w:ascii="Source Sans Pro" w:hAnsi="Source Sans Pro"/>
                <w:sz w:val="18"/>
                <w:szCs w:val="18"/>
              </w:rPr>
              <w:t>uppdelad</w:t>
            </w:r>
            <w:r w:rsidRPr="00CD6661">
              <w:rPr>
                <w:rFonts w:ascii="Source Sans Pro" w:hAnsi="Source Sans Pro"/>
                <w:sz w:val="18"/>
                <w:szCs w:val="18"/>
              </w:rPr>
              <w:t xml:space="preserve"> ljudning</w:t>
            </w:r>
            <w:r>
              <w:rPr>
                <w:rFonts w:ascii="Source Sans Pro" w:hAnsi="Source Sans Pro"/>
                <w:sz w:val="18"/>
                <w:szCs w:val="18"/>
              </w:rPr>
              <w:t xml:space="preserve"> med rörelser (partitur)</w:t>
            </w:r>
          </w:p>
        </w:tc>
        <w:tc>
          <w:tcPr>
            <w:tcW w:w="1977" w:type="dxa"/>
          </w:tcPr>
          <w:p w14:paraId="0A06854A" w14:textId="77777777" w:rsidR="00DE2DC1" w:rsidRDefault="004B7ED9" w:rsidP="00CF0447">
            <w:pPr>
              <w:spacing w:line="276" w:lineRule="auto"/>
              <w:rPr>
                <w:rFonts w:ascii="Source Sans Pro" w:hAnsi="Source Sans Pro"/>
                <w:sz w:val="18"/>
                <w:szCs w:val="18"/>
              </w:rPr>
            </w:pPr>
            <w:r>
              <w:rPr>
                <w:rFonts w:ascii="Source Sans Pro" w:hAnsi="Source Sans Pro"/>
                <w:sz w:val="18"/>
                <w:szCs w:val="18"/>
              </w:rPr>
              <w:t>Introduktion av uppdelad ljudning</w:t>
            </w:r>
            <w:r w:rsidR="00517A74">
              <w:rPr>
                <w:rFonts w:ascii="Source Sans Pro" w:hAnsi="Source Sans Pro"/>
                <w:sz w:val="18"/>
                <w:szCs w:val="18"/>
              </w:rPr>
              <w:t xml:space="preserve">. </w:t>
            </w:r>
          </w:p>
          <w:p w14:paraId="6EA61F8A" w14:textId="6A02D732" w:rsidR="004B7ED9" w:rsidRPr="00CD6661" w:rsidRDefault="00517A74" w:rsidP="00CF0447">
            <w:pPr>
              <w:spacing w:line="276" w:lineRule="auto"/>
              <w:rPr>
                <w:rFonts w:ascii="Source Sans Pro" w:hAnsi="Source Sans Pro"/>
                <w:sz w:val="18"/>
                <w:szCs w:val="18"/>
              </w:rPr>
            </w:pPr>
            <w:r>
              <w:rPr>
                <w:rFonts w:ascii="Source Sans Pro" w:hAnsi="Source Sans Pro"/>
                <w:sz w:val="18"/>
                <w:szCs w:val="18"/>
              </w:rPr>
              <w:t>Ge akt på koordination.</w:t>
            </w:r>
          </w:p>
        </w:tc>
      </w:tr>
      <w:tr w:rsidR="00E53AFA" w:rsidRPr="00CD6661" w14:paraId="2A9459D8" w14:textId="77777777" w:rsidTr="00995F27">
        <w:tc>
          <w:tcPr>
            <w:tcW w:w="992" w:type="dxa"/>
          </w:tcPr>
          <w:p w14:paraId="54DD4570" w14:textId="2250605E" w:rsidR="00E53AFA" w:rsidRPr="00CD6661" w:rsidRDefault="004B7ED9" w:rsidP="00E53AFA">
            <w:pPr>
              <w:spacing w:line="276" w:lineRule="auto"/>
              <w:rPr>
                <w:rFonts w:ascii="Source Sans Pro" w:hAnsi="Source Sans Pro"/>
                <w:sz w:val="18"/>
                <w:szCs w:val="18"/>
              </w:rPr>
            </w:pPr>
            <w:r>
              <w:rPr>
                <w:rFonts w:ascii="Source Sans Pro" w:hAnsi="Source Sans Pro"/>
                <w:sz w:val="18"/>
                <w:szCs w:val="18"/>
              </w:rPr>
              <w:t>2</w:t>
            </w:r>
          </w:p>
          <w:p w14:paraId="47BDC596" w14:textId="77777777" w:rsidR="00E53AFA" w:rsidRPr="00CD6661" w:rsidRDefault="00E53AFA" w:rsidP="00E53AFA">
            <w:pPr>
              <w:spacing w:line="276" w:lineRule="auto"/>
              <w:rPr>
                <w:rFonts w:ascii="Source Sans Pro" w:hAnsi="Source Sans Pro"/>
                <w:sz w:val="18"/>
                <w:szCs w:val="18"/>
              </w:rPr>
            </w:pPr>
          </w:p>
        </w:tc>
        <w:tc>
          <w:tcPr>
            <w:tcW w:w="1014" w:type="dxa"/>
          </w:tcPr>
          <w:p w14:paraId="5651E003" w14:textId="008DAA9A" w:rsidR="00E53AFA" w:rsidRPr="00CD6661" w:rsidRDefault="004B7ED9" w:rsidP="00E53AFA">
            <w:pPr>
              <w:spacing w:line="276" w:lineRule="auto"/>
              <w:rPr>
                <w:rFonts w:ascii="Source Sans Pro" w:hAnsi="Source Sans Pro"/>
                <w:sz w:val="18"/>
                <w:szCs w:val="18"/>
              </w:rPr>
            </w:pPr>
            <w:r>
              <w:rPr>
                <w:rFonts w:ascii="Source Sans Pro" w:hAnsi="Source Sans Pro"/>
                <w:sz w:val="18"/>
                <w:szCs w:val="18"/>
              </w:rPr>
              <w:t>3</w:t>
            </w:r>
          </w:p>
        </w:tc>
        <w:tc>
          <w:tcPr>
            <w:tcW w:w="2809" w:type="dxa"/>
          </w:tcPr>
          <w:p w14:paraId="41D9E0B4" w14:textId="7505CE82" w:rsidR="004B7ED9" w:rsidRDefault="004B7ED9" w:rsidP="004B7ED9">
            <w:pPr>
              <w:spacing w:line="276" w:lineRule="auto"/>
              <w:rPr>
                <w:rFonts w:ascii="Source Sans Pro" w:hAnsi="Source Sans Pro"/>
                <w:sz w:val="18"/>
                <w:szCs w:val="18"/>
              </w:rPr>
            </w:pPr>
            <w:r>
              <w:rPr>
                <w:rFonts w:ascii="Source Sans Pro" w:hAnsi="Source Sans Pro"/>
                <w:sz w:val="18"/>
                <w:szCs w:val="18"/>
                <w:highlight w:val="lightGray"/>
              </w:rPr>
              <w:t>Stafett</w:t>
            </w:r>
            <w:r w:rsidRPr="00CD6661">
              <w:rPr>
                <w:rFonts w:ascii="Source Sans Pro" w:hAnsi="Source Sans Pro"/>
                <w:sz w:val="18"/>
                <w:szCs w:val="18"/>
                <w:highlight w:val="lightGray"/>
              </w:rPr>
              <w:t>läsning</w:t>
            </w:r>
            <w:r w:rsidRPr="00CD6661">
              <w:rPr>
                <w:rFonts w:ascii="Source Sans Pro" w:hAnsi="Source Sans Pro"/>
                <w:sz w:val="18"/>
                <w:szCs w:val="18"/>
              </w:rPr>
              <w:t xml:space="preserve"> </w:t>
            </w:r>
          </w:p>
          <w:p w14:paraId="5E8E3EB1" w14:textId="77777777" w:rsidR="004B7ED9" w:rsidRPr="00CD6661" w:rsidRDefault="004B7ED9" w:rsidP="004B7ED9">
            <w:pPr>
              <w:spacing w:line="276" w:lineRule="auto"/>
              <w:rPr>
                <w:rFonts w:ascii="Source Sans Pro" w:hAnsi="Source Sans Pro"/>
                <w:sz w:val="18"/>
                <w:szCs w:val="18"/>
              </w:rPr>
            </w:pPr>
            <w:r w:rsidRPr="00CD6661">
              <w:rPr>
                <w:rFonts w:ascii="Source Sans Pro" w:hAnsi="Source Sans Pro"/>
                <w:sz w:val="18"/>
                <w:szCs w:val="18"/>
              </w:rPr>
              <w:t>Ljudning</w:t>
            </w:r>
            <w:r>
              <w:rPr>
                <w:rFonts w:ascii="Source Sans Pro" w:hAnsi="Source Sans Pro"/>
                <w:sz w:val="18"/>
                <w:szCs w:val="18"/>
              </w:rPr>
              <w:t xml:space="preserve"> av ord</w:t>
            </w:r>
            <w:r w:rsidRPr="00CD6661">
              <w:rPr>
                <w:rFonts w:ascii="Source Sans Pro" w:hAnsi="Source Sans Pro"/>
                <w:sz w:val="18"/>
                <w:szCs w:val="18"/>
              </w:rPr>
              <w:t xml:space="preserve"> i kör </w:t>
            </w:r>
            <w:r w:rsidRPr="00CD6661">
              <w:rPr>
                <w:rFonts w:ascii="Source Sans Pro" w:hAnsi="Source Sans Pro"/>
                <w:i/>
                <w:iCs/>
                <w:sz w:val="18"/>
                <w:szCs w:val="18"/>
              </w:rPr>
              <w:t>med</w:t>
            </w:r>
            <w:r w:rsidRPr="00CD6661">
              <w:rPr>
                <w:rFonts w:ascii="Source Sans Pro" w:hAnsi="Source Sans Pro"/>
                <w:sz w:val="18"/>
                <w:szCs w:val="18"/>
              </w:rPr>
              <w:t xml:space="preserve"> rörelser</w:t>
            </w:r>
          </w:p>
          <w:p w14:paraId="17D5DFDE" w14:textId="1A518039" w:rsidR="00E53AFA" w:rsidRPr="00CD6661" w:rsidRDefault="00517A74" w:rsidP="00E53AFA">
            <w:pPr>
              <w:spacing w:line="276" w:lineRule="auto"/>
              <w:rPr>
                <w:rFonts w:ascii="Source Sans Pro" w:hAnsi="Source Sans Pro"/>
                <w:sz w:val="18"/>
                <w:szCs w:val="18"/>
              </w:rPr>
            </w:pPr>
            <w:r w:rsidRPr="00A701D0">
              <w:rPr>
                <w:rFonts w:ascii="Source Sans Pro" w:hAnsi="Source Sans Pro"/>
                <w:sz w:val="18"/>
                <w:szCs w:val="18"/>
                <w:shd w:val="clear" w:color="auto" w:fill="FFDDC4" w:themeFill="accent4" w:themeFillTint="33"/>
              </w:rPr>
              <w:t>Som ovan</w:t>
            </w:r>
            <w:r w:rsidR="004B7ED9" w:rsidRPr="009D75B1" w:rsidDel="004B7ED9">
              <w:rPr>
                <w:rFonts w:ascii="Source Sans Pro" w:hAnsi="Source Sans Pro"/>
                <w:sz w:val="18"/>
                <w:szCs w:val="18"/>
                <w:highlight w:val="cyan"/>
              </w:rPr>
              <w:t xml:space="preserve"> </w:t>
            </w:r>
          </w:p>
        </w:tc>
        <w:tc>
          <w:tcPr>
            <w:tcW w:w="2268" w:type="dxa"/>
          </w:tcPr>
          <w:p w14:paraId="49C30FB5" w14:textId="77777777" w:rsidR="004B7ED9" w:rsidRPr="00CD6661" w:rsidRDefault="004B7ED9" w:rsidP="004B7ED9">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4C012257" w14:textId="08CE9884"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1.2.</w:t>
            </w:r>
            <w:r>
              <w:rPr>
                <w:rFonts w:ascii="Source Sans Pro" w:hAnsi="Source Sans Pro"/>
                <w:sz w:val="18"/>
                <w:szCs w:val="18"/>
              </w:rPr>
              <w:t>4</w:t>
            </w:r>
            <w:r w:rsidRPr="00CD6661">
              <w:rPr>
                <w:rFonts w:ascii="Source Sans Pro" w:hAnsi="Source Sans Pro"/>
                <w:sz w:val="18"/>
                <w:szCs w:val="18"/>
              </w:rPr>
              <w:t xml:space="preserve"> </w:t>
            </w:r>
            <w:r>
              <w:rPr>
                <w:rFonts w:ascii="Source Sans Pro" w:hAnsi="Source Sans Pro"/>
                <w:sz w:val="18"/>
                <w:szCs w:val="18"/>
              </w:rPr>
              <w:t>uppdelad</w:t>
            </w:r>
            <w:r w:rsidRPr="00CD6661">
              <w:rPr>
                <w:rFonts w:ascii="Source Sans Pro" w:hAnsi="Source Sans Pro"/>
                <w:sz w:val="18"/>
                <w:szCs w:val="18"/>
              </w:rPr>
              <w:t xml:space="preserve"> ljudning</w:t>
            </w:r>
            <w:r w:rsidR="004B7ED9">
              <w:rPr>
                <w:rFonts w:ascii="Source Sans Pro" w:hAnsi="Source Sans Pro"/>
                <w:sz w:val="18"/>
                <w:szCs w:val="18"/>
              </w:rPr>
              <w:t xml:space="preserve"> med rörelser (partitur)</w:t>
            </w:r>
          </w:p>
        </w:tc>
        <w:tc>
          <w:tcPr>
            <w:tcW w:w="1977" w:type="dxa"/>
          </w:tcPr>
          <w:p w14:paraId="628F3295" w14:textId="03DE58C9" w:rsidR="00E53AFA" w:rsidRPr="00CD6661" w:rsidRDefault="00F2057B" w:rsidP="00E53AFA">
            <w:pPr>
              <w:spacing w:line="276" w:lineRule="auto"/>
              <w:rPr>
                <w:rFonts w:ascii="Source Sans Pro" w:hAnsi="Source Sans Pro"/>
                <w:sz w:val="18"/>
                <w:szCs w:val="18"/>
              </w:rPr>
            </w:pPr>
            <w:r>
              <w:rPr>
                <w:rFonts w:ascii="Source Sans Pro" w:hAnsi="Source Sans Pro"/>
                <w:sz w:val="18"/>
                <w:szCs w:val="18"/>
              </w:rPr>
              <w:t>K</w:t>
            </w:r>
            <w:r w:rsidR="00DE2DC1">
              <w:rPr>
                <w:rFonts w:ascii="Source Sans Pro" w:hAnsi="Source Sans Pro"/>
                <w:sz w:val="18"/>
                <w:szCs w:val="18"/>
              </w:rPr>
              <w:t>oordination och tempo</w:t>
            </w:r>
          </w:p>
        </w:tc>
      </w:tr>
      <w:tr w:rsidR="00E53AFA" w:rsidRPr="00CD6661" w14:paraId="4C20323B" w14:textId="77777777" w:rsidTr="00995F27">
        <w:tc>
          <w:tcPr>
            <w:tcW w:w="992" w:type="dxa"/>
          </w:tcPr>
          <w:p w14:paraId="18477389" w14:textId="43B0CD8B" w:rsidR="00E53AFA" w:rsidRPr="00CD6661" w:rsidRDefault="001500A3" w:rsidP="00E53AFA">
            <w:pPr>
              <w:spacing w:line="276" w:lineRule="auto"/>
              <w:rPr>
                <w:rFonts w:ascii="Source Sans Pro" w:hAnsi="Source Sans Pro"/>
                <w:sz w:val="18"/>
                <w:szCs w:val="18"/>
              </w:rPr>
            </w:pPr>
            <w:r>
              <w:rPr>
                <w:rFonts w:ascii="Source Sans Pro" w:hAnsi="Source Sans Pro"/>
                <w:sz w:val="18"/>
                <w:szCs w:val="18"/>
              </w:rPr>
              <w:t>3</w:t>
            </w:r>
          </w:p>
          <w:p w14:paraId="08280DDD" w14:textId="77777777" w:rsidR="00E53AFA" w:rsidRPr="00CD6661" w:rsidRDefault="00E53AFA" w:rsidP="00E53AFA">
            <w:pPr>
              <w:spacing w:line="276" w:lineRule="auto"/>
              <w:rPr>
                <w:rFonts w:ascii="Source Sans Pro" w:hAnsi="Source Sans Pro"/>
                <w:sz w:val="18"/>
                <w:szCs w:val="18"/>
              </w:rPr>
            </w:pPr>
          </w:p>
        </w:tc>
        <w:tc>
          <w:tcPr>
            <w:tcW w:w="1014" w:type="dxa"/>
          </w:tcPr>
          <w:p w14:paraId="03A88884" w14:textId="77777777"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4</w:t>
            </w:r>
          </w:p>
        </w:tc>
        <w:tc>
          <w:tcPr>
            <w:tcW w:w="2809" w:type="dxa"/>
          </w:tcPr>
          <w:p w14:paraId="6A8D456A" w14:textId="77777777" w:rsidR="001500A3" w:rsidRDefault="001500A3" w:rsidP="00E53AFA">
            <w:pPr>
              <w:spacing w:line="276" w:lineRule="auto"/>
              <w:rPr>
                <w:rFonts w:ascii="Source Sans Pro" w:hAnsi="Source Sans Pro"/>
                <w:sz w:val="18"/>
                <w:szCs w:val="18"/>
              </w:rPr>
            </w:pPr>
            <w:r w:rsidRPr="00CD6661">
              <w:rPr>
                <w:rFonts w:ascii="Source Sans Pro" w:hAnsi="Source Sans Pro"/>
                <w:sz w:val="18"/>
                <w:szCs w:val="18"/>
                <w:highlight w:val="lightGray"/>
              </w:rPr>
              <w:t>Körläsning</w:t>
            </w:r>
            <w:r>
              <w:rPr>
                <w:rFonts w:ascii="Source Sans Pro" w:hAnsi="Source Sans Pro"/>
                <w:sz w:val="18"/>
                <w:szCs w:val="18"/>
              </w:rPr>
              <w:t xml:space="preserve"> </w:t>
            </w:r>
          </w:p>
          <w:p w14:paraId="7389F063" w14:textId="05FA3343" w:rsidR="00E53AFA" w:rsidRPr="00CD6661" w:rsidRDefault="00E53AFA" w:rsidP="00E53AFA">
            <w:pPr>
              <w:spacing w:line="276" w:lineRule="auto"/>
              <w:rPr>
                <w:rFonts w:ascii="Source Sans Pro" w:hAnsi="Source Sans Pro"/>
                <w:sz w:val="18"/>
                <w:szCs w:val="18"/>
              </w:rPr>
            </w:pPr>
            <w:r>
              <w:rPr>
                <w:rFonts w:ascii="Source Sans Pro" w:hAnsi="Source Sans Pro"/>
                <w:sz w:val="18"/>
                <w:szCs w:val="18"/>
              </w:rPr>
              <w:t xml:space="preserve">Läraren </w:t>
            </w:r>
            <w:r w:rsidRPr="005E697E">
              <w:rPr>
                <w:rFonts w:ascii="Source Sans Pro" w:hAnsi="Source Sans Pro"/>
                <w:b/>
                <w:bCs/>
                <w:sz w:val="18"/>
                <w:szCs w:val="18"/>
              </w:rPr>
              <w:t>säger</w:t>
            </w:r>
            <w:r>
              <w:rPr>
                <w:rFonts w:ascii="Source Sans Pro" w:hAnsi="Source Sans Pro"/>
                <w:sz w:val="18"/>
                <w:szCs w:val="18"/>
              </w:rPr>
              <w:t xml:space="preserve"> helordet. Eleverna </w:t>
            </w:r>
            <w:proofErr w:type="spellStart"/>
            <w:r>
              <w:rPr>
                <w:rFonts w:ascii="Source Sans Pro" w:hAnsi="Source Sans Pro"/>
                <w:sz w:val="18"/>
                <w:szCs w:val="18"/>
              </w:rPr>
              <w:t>ljudar</w:t>
            </w:r>
            <w:proofErr w:type="spellEnd"/>
            <w:r>
              <w:rPr>
                <w:rFonts w:ascii="Source Sans Pro" w:hAnsi="Source Sans Pro"/>
                <w:sz w:val="18"/>
                <w:szCs w:val="18"/>
              </w:rPr>
              <w:t xml:space="preserve"> och säger</w:t>
            </w:r>
            <w:r w:rsidRPr="00CD6661">
              <w:rPr>
                <w:rFonts w:ascii="Source Sans Pro" w:hAnsi="Source Sans Pro"/>
                <w:sz w:val="18"/>
                <w:szCs w:val="18"/>
              </w:rPr>
              <w:t xml:space="preserve"> helordet</w:t>
            </w:r>
          </w:p>
          <w:p w14:paraId="0DD80E43" w14:textId="70CA283B" w:rsidR="00E53AFA" w:rsidRPr="00CD6661" w:rsidRDefault="00E53AFA" w:rsidP="00E53AFA">
            <w:pPr>
              <w:spacing w:line="276" w:lineRule="auto"/>
              <w:rPr>
                <w:rFonts w:ascii="Source Sans Pro" w:hAnsi="Source Sans Pro"/>
                <w:sz w:val="18"/>
                <w:szCs w:val="18"/>
              </w:rPr>
            </w:pPr>
          </w:p>
        </w:tc>
        <w:tc>
          <w:tcPr>
            <w:tcW w:w="2268" w:type="dxa"/>
          </w:tcPr>
          <w:p w14:paraId="110F923C" w14:textId="77777777" w:rsidR="004B7ED9" w:rsidRPr="00CD6661" w:rsidRDefault="004B7ED9" w:rsidP="004B7ED9">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73CA6CCC" w14:textId="16765E5D" w:rsidR="00E53AFA" w:rsidRDefault="00E53AFA" w:rsidP="00E53AFA">
            <w:pPr>
              <w:spacing w:line="276" w:lineRule="auto"/>
              <w:rPr>
                <w:rFonts w:ascii="Source Sans Pro" w:hAnsi="Source Sans Pro"/>
                <w:sz w:val="18"/>
                <w:szCs w:val="18"/>
              </w:rPr>
            </w:pPr>
            <w:r>
              <w:rPr>
                <w:rFonts w:ascii="Source Sans Pro" w:hAnsi="Source Sans Pro"/>
                <w:sz w:val="18"/>
                <w:szCs w:val="18"/>
              </w:rPr>
              <w:t>Uppdelad ljudning, muntlig</w:t>
            </w:r>
            <w:r w:rsidRPr="00CD6661">
              <w:rPr>
                <w:rFonts w:ascii="Source Sans Pro" w:hAnsi="Source Sans Pro"/>
                <w:sz w:val="18"/>
                <w:szCs w:val="18"/>
              </w:rPr>
              <w:t xml:space="preserve"> 1.</w:t>
            </w:r>
            <w:r>
              <w:rPr>
                <w:rFonts w:ascii="Source Sans Pro" w:hAnsi="Source Sans Pro"/>
                <w:sz w:val="18"/>
                <w:szCs w:val="18"/>
              </w:rPr>
              <w:t>2.5a</w:t>
            </w:r>
          </w:p>
          <w:p w14:paraId="34A7E367" w14:textId="6DA8A66E" w:rsidR="004B7ED9" w:rsidRPr="00CD6661" w:rsidRDefault="004B7ED9" w:rsidP="00E53AFA">
            <w:pPr>
              <w:spacing w:line="276" w:lineRule="auto"/>
              <w:rPr>
                <w:rFonts w:ascii="Source Sans Pro" w:hAnsi="Source Sans Pro"/>
                <w:sz w:val="18"/>
                <w:szCs w:val="18"/>
              </w:rPr>
            </w:pPr>
            <w:r w:rsidRPr="00CD6661">
              <w:rPr>
                <w:rFonts w:ascii="Source Sans Pro" w:hAnsi="Source Sans Pro"/>
                <w:sz w:val="18"/>
                <w:szCs w:val="18"/>
              </w:rPr>
              <w:t>muntlig (</w:t>
            </w:r>
            <w:r>
              <w:rPr>
                <w:rFonts w:ascii="Source Sans Pro" w:hAnsi="Source Sans Pro"/>
                <w:i/>
                <w:iCs/>
                <w:sz w:val="18"/>
                <w:szCs w:val="18"/>
              </w:rPr>
              <w:t xml:space="preserve">ii | </w:t>
            </w:r>
            <w:r w:rsidRPr="00CD6661">
              <w:rPr>
                <w:rFonts w:ascii="Source Sans Pro" w:hAnsi="Source Sans Pro"/>
                <w:i/>
                <w:iCs/>
                <w:sz w:val="18"/>
                <w:szCs w:val="18"/>
              </w:rPr>
              <w:t xml:space="preserve">ss </w:t>
            </w:r>
            <w:r w:rsidRPr="00CD6661">
              <w:rPr>
                <w:rFonts w:ascii="Source Sans Pro" w:hAnsi="Source Sans Pro"/>
                <w:sz w:val="18"/>
                <w:szCs w:val="18"/>
              </w:rPr>
              <w:t xml:space="preserve">| </w:t>
            </w:r>
            <w:r>
              <w:rPr>
                <w:rFonts w:ascii="Source Sans Pro" w:hAnsi="Source Sans Pro"/>
                <w:i/>
                <w:iCs/>
                <w:sz w:val="18"/>
                <w:szCs w:val="18"/>
              </w:rPr>
              <w:t>i</w:t>
            </w:r>
            <w:r w:rsidRPr="00CD6661">
              <w:rPr>
                <w:rFonts w:ascii="Source Sans Pro" w:hAnsi="Source Sans Pro"/>
                <w:i/>
                <w:iCs/>
                <w:sz w:val="18"/>
                <w:szCs w:val="18"/>
              </w:rPr>
              <w:t>s</w:t>
            </w:r>
            <w:r w:rsidRPr="00CD6661">
              <w:rPr>
                <w:rFonts w:ascii="Source Sans Pro" w:hAnsi="Source Sans Pro"/>
                <w:sz w:val="18"/>
                <w:szCs w:val="18"/>
              </w:rPr>
              <w:t>)</w:t>
            </w:r>
          </w:p>
        </w:tc>
        <w:tc>
          <w:tcPr>
            <w:tcW w:w="1977" w:type="dxa"/>
          </w:tcPr>
          <w:p w14:paraId="27CBAFB3" w14:textId="7D309DC7" w:rsidR="00E53AFA" w:rsidRPr="00CD6661" w:rsidRDefault="00FA02DD" w:rsidP="00517A74">
            <w:pPr>
              <w:spacing w:line="276" w:lineRule="auto"/>
              <w:rPr>
                <w:rFonts w:ascii="Source Sans Pro" w:hAnsi="Source Sans Pro"/>
                <w:sz w:val="18"/>
                <w:szCs w:val="18"/>
              </w:rPr>
            </w:pPr>
            <w:r w:rsidRPr="00FA02DD">
              <w:rPr>
                <w:rFonts w:ascii="Source Sans Pro" w:hAnsi="Source Sans Pro"/>
                <w:sz w:val="18"/>
                <w:szCs w:val="18"/>
              </w:rPr>
              <w:drawing>
                <wp:inline distT="0" distB="0" distL="0" distR="0" wp14:anchorId="4D21D294" wp14:editId="5ECF5ACD">
                  <wp:extent cx="529025" cy="597528"/>
                  <wp:effectExtent l="0" t="0" r="4445" b="0"/>
                  <wp:docPr id="6337389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3897" name=""/>
                          <pic:cNvPicPr/>
                        </pic:nvPicPr>
                        <pic:blipFill rotWithShape="1">
                          <a:blip r:embed="rId16"/>
                          <a:srcRect r="53704" b="7602"/>
                          <a:stretch>
                            <a:fillRect/>
                          </a:stretch>
                        </pic:blipFill>
                        <pic:spPr bwMode="auto">
                          <a:xfrm>
                            <a:off x="0" y="0"/>
                            <a:ext cx="557196" cy="629346"/>
                          </a:xfrm>
                          <a:prstGeom prst="rect">
                            <a:avLst/>
                          </a:prstGeom>
                          <a:ln>
                            <a:noFill/>
                          </a:ln>
                          <a:extLst>
                            <a:ext uri="{53640926-AAD7-44D8-BBD7-CCE9431645EC}">
                              <a14:shadowObscured xmlns:a14="http://schemas.microsoft.com/office/drawing/2010/main"/>
                            </a:ext>
                          </a:extLst>
                        </pic:spPr>
                      </pic:pic>
                    </a:graphicData>
                  </a:graphic>
                </wp:inline>
              </w:drawing>
            </w:r>
          </w:p>
        </w:tc>
      </w:tr>
      <w:tr w:rsidR="00E53AFA" w:rsidRPr="00CD6661" w14:paraId="40F4CEDC" w14:textId="77777777" w:rsidTr="00995F27">
        <w:tc>
          <w:tcPr>
            <w:tcW w:w="992" w:type="dxa"/>
          </w:tcPr>
          <w:p w14:paraId="0A33D0DC" w14:textId="560EE416" w:rsidR="00E53AFA" w:rsidRPr="00CD6661" w:rsidRDefault="00923860" w:rsidP="00E53AFA">
            <w:pPr>
              <w:spacing w:line="276" w:lineRule="auto"/>
              <w:rPr>
                <w:rFonts w:ascii="Source Sans Pro" w:hAnsi="Source Sans Pro"/>
                <w:sz w:val="18"/>
                <w:szCs w:val="18"/>
              </w:rPr>
            </w:pPr>
            <w:r>
              <w:rPr>
                <w:rFonts w:ascii="Source Sans Pro" w:hAnsi="Source Sans Pro"/>
                <w:sz w:val="18"/>
                <w:szCs w:val="18"/>
              </w:rPr>
              <w:t>4</w:t>
            </w:r>
          </w:p>
          <w:p w14:paraId="00E05015" w14:textId="77777777" w:rsidR="00E53AFA" w:rsidRPr="00CD6661" w:rsidRDefault="00E53AFA" w:rsidP="00E53AFA">
            <w:pPr>
              <w:spacing w:line="276" w:lineRule="auto"/>
              <w:rPr>
                <w:rFonts w:ascii="Source Sans Pro" w:hAnsi="Source Sans Pro"/>
                <w:sz w:val="18"/>
                <w:szCs w:val="18"/>
              </w:rPr>
            </w:pPr>
          </w:p>
        </w:tc>
        <w:tc>
          <w:tcPr>
            <w:tcW w:w="1014" w:type="dxa"/>
          </w:tcPr>
          <w:p w14:paraId="386CE609" w14:textId="77777777"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4</w:t>
            </w:r>
          </w:p>
        </w:tc>
        <w:tc>
          <w:tcPr>
            <w:tcW w:w="2809" w:type="dxa"/>
          </w:tcPr>
          <w:p w14:paraId="3BB51684" w14:textId="77777777" w:rsidR="00923860" w:rsidRDefault="00923860" w:rsidP="00E53AFA">
            <w:pPr>
              <w:spacing w:line="276" w:lineRule="auto"/>
              <w:rPr>
                <w:rFonts w:ascii="Source Sans Pro" w:hAnsi="Source Sans Pro"/>
                <w:sz w:val="18"/>
                <w:szCs w:val="18"/>
              </w:rPr>
            </w:pPr>
            <w:r w:rsidRPr="00CD6661">
              <w:rPr>
                <w:rFonts w:ascii="Source Sans Pro" w:hAnsi="Source Sans Pro"/>
                <w:sz w:val="18"/>
                <w:szCs w:val="18"/>
                <w:highlight w:val="lightGray"/>
              </w:rPr>
              <w:t>Körläsning</w:t>
            </w:r>
            <w:r>
              <w:rPr>
                <w:rFonts w:ascii="Source Sans Pro" w:hAnsi="Source Sans Pro"/>
                <w:sz w:val="18"/>
                <w:szCs w:val="18"/>
              </w:rPr>
              <w:t xml:space="preserve"> </w:t>
            </w:r>
          </w:p>
          <w:p w14:paraId="544E9805" w14:textId="1774D269" w:rsidR="00E53AFA" w:rsidRPr="00CD6661" w:rsidRDefault="00E53AFA" w:rsidP="00E53AFA">
            <w:pPr>
              <w:spacing w:line="276" w:lineRule="auto"/>
              <w:rPr>
                <w:rFonts w:ascii="Source Sans Pro" w:hAnsi="Source Sans Pro"/>
                <w:sz w:val="18"/>
                <w:szCs w:val="18"/>
              </w:rPr>
            </w:pPr>
            <w:r>
              <w:rPr>
                <w:rFonts w:ascii="Source Sans Pro" w:hAnsi="Source Sans Pro"/>
                <w:sz w:val="18"/>
                <w:szCs w:val="18"/>
              </w:rPr>
              <w:t xml:space="preserve">Läraren </w:t>
            </w:r>
            <w:r w:rsidRPr="005E697E">
              <w:rPr>
                <w:rFonts w:ascii="Source Sans Pro" w:hAnsi="Source Sans Pro"/>
                <w:b/>
                <w:bCs/>
                <w:sz w:val="18"/>
                <w:szCs w:val="18"/>
              </w:rPr>
              <w:t>visar och säger</w:t>
            </w:r>
            <w:r>
              <w:rPr>
                <w:rFonts w:ascii="Source Sans Pro" w:hAnsi="Source Sans Pro"/>
                <w:sz w:val="18"/>
                <w:szCs w:val="18"/>
              </w:rPr>
              <w:t xml:space="preserve"> helordet. Eleverna ser och </w:t>
            </w:r>
            <w:proofErr w:type="spellStart"/>
            <w:r>
              <w:rPr>
                <w:rFonts w:ascii="Source Sans Pro" w:hAnsi="Source Sans Pro"/>
                <w:sz w:val="18"/>
                <w:szCs w:val="18"/>
              </w:rPr>
              <w:t>ljudar</w:t>
            </w:r>
            <w:proofErr w:type="spellEnd"/>
            <w:r>
              <w:rPr>
                <w:rFonts w:ascii="Source Sans Pro" w:hAnsi="Source Sans Pro"/>
                <w:sz w:val="18"/>
                <w:szCs w:val="18"/>
              </w:rPr>
              <w:t xml:space="preserve"> och säger</w:t>
            </w:r>
            <w:r w:rsidRPr="00CD6661">
              <w:rPr>
                <w:rFonts w:ascii="Source Sans Pro" w:hAnsi="Source Sans Pro"/>
                <w:sz w:val="18"/>
                <w:szCs w:val="18"/>
              </w:rPr>
              <w:t xml:space="preserve"> helordet</w:t>
            </w:r>
          </w:p>
        </w:tc>
        <w:tc>
          <w:tcPr>
            <w:tcW w:w="2268" w:type="dxa"/>
          </w:tcPr>
          <w:p w14:paraId="746E4D5B" w14:textId="77777777" w:rsidR="004B7ED9" w:rsidRPr="00CD6661" w:rsidRDefault="004B7ED9" w:rsidP="004B7ED9">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536B869C" w14:textId="77777777" w:rsidR="00E53AFA" w:rsidRDefault="00E53AFA" w:rsidP="00E53AFA">
            <w:pPr>
              <w:spacing w:line="276" w:lineRule="auto"/>
              <w:rPr>
                <w:rFonts w:ascii="Source Sans Pro" w:hAnsi="Source Sans Pro"/>
                <w:sz w:val="18"/>
                <w:szCs w:val="18"/>
              </w:rPr>
            </w:pPr>
            <w:r>
              <w:rPr>
                <w:rFonts w:ascii="Source Sans Pro" w:hAnsi="Source Sans Pro"/>
                <w:sz w:val="18"/>
                <w:szCs w:val="18"/>
              </w:rPr>
              <w:t>uppdelad ljudning</w:t>
            </w:r>
          </w:p>
          <w:p w14:paraId="660904B5" w14:textId="504204D4" w:rsidR="00E53AFA" w:rsidRDefault="00E53AFA" w:rsidP="00E53AFA">
            <w:pPr>
              <w:spacing w:line="276" w:lineRule="auto"/>
              <w:rPr>
                <w:rFonts w:ascii="Source Sans Pro" w:hAnsi="Source Sans Pro"/>
                <w:sz w:val="18"/>
                <w:szCs w:val="18"/>
              </w:rPr>
            </w:pPr>
            <w:r>
              <w:rPr>
                <w:rFonts w:ascii="Source Sans Pro" w:hAnsi="Source Sans Pro"/>
                <w:sz w:val="18"/>
                <w:szCs w:val="18"/>
              </w:rPr>
              <w:t>muntlig 1.2.</w:t>
            </w:r>
            <w:r w:rsidR="00526006">
              <w:rPr>
                <w:rFonts w:ascii="Source Sans Pro" w:hAnsi="Source Sans Pro"/>
                <w:sz w:val="18"/>
                <w:szCs w:val="18"/>
              </w:rPr>
              <w:t>5</w:t>
            </w:r>
            <w:r>
              <w:rPr>
                <w:rFonts w:ascii="Source Sans Pro" w:hAnsi="Source Sans Pro"/>
                <w:sz w:val="18"/>
                <w:szCs w:val="18"/>
              </w:rPr>
              <w:t>b</w:t>
            </w:r>
          </w:p>
          <w:p w14:paraId="662AD506" w14:textId="59E4A798" w:rsidR="004B7ED9" w:rsidRPr="00CD6661" w:rsidRDefault="004B7ED9" w:rsidP="00E53AFA">
            <w:pPr>
              <w:spacing w:line="276" w:lineRule="auto"/>
              <w:rPr>
                <w:rFonts w:ascii="Source Sans Pro" w:hAnsi="Source Sans Pro"/>
                <w:sz w:val="18"/>
                <w:szCs w:val="18"/>
              </w:rPr>
            </w:pPr>
            <w:r w:rsidRPr="00CD6661">
              <w:rPr>
                <w:rFonts w:ascii="Source Sans Pro" w:hAnsi="Source Sans Pro"/>
                <w:sz w:val="18"/>
                <w:szCs w:val="18"/>
              </w:rPr>
              <w:t>muntlig (</w:t>
            </w:r>
            <w:proofErr w:type="spellStart"/>
            <w:r w:rsidR="00526006">
              <w:rPr>
                <w:rFonts w:ascii="Source Sans Pro" w:hAnsi="Source Sans Pro"/>
                <w:i/>
                <w:iCs/>
                <w:sz w:val="18"/>
                <w:szCs w:val="18"/>
              </w:rPr>
              <w:t>oo</w:t>
            </w:r>
            <w:proofErr w:type="spellEnd"/>
            <w:r w:rsidR="00526006">
              <w:rPr>
                <w:rFonts w:ascii="Source Sans Pro" w:hAnsi="Source Sans Pro"/>
                <w:i/>
                <w:iCs/>
                <w:sz w:val="18"/>
                <w:szCs w:val="18"/>
              </w:rPr>
              <w:t xml:space="preserve"> </w:t>
            </w:r>
            <w:r>
              <w:rPr>
                <w:rFonts w:ascii="Source Sans Pro" w:hAnsi="Source Sans Pro"/>
                <w:i/>
                <w:iCs/>
                <w:sz w:val="18"/>
                <w:szCs w:val="18"/>
              </w:rPr>
              <w:t xml:space="preserve">| </w:t>
            </w:r>
            <w:r w:rsidRPr="00CD6661">
              <w:rPr>
                <w:rFonts w:ascii="Source Sans Pro" w:hAnsi="Source Sans Pro"/>
                <w:i/>
                <w:iCs/>
                <w:sz w:val="18"/>
                <w:szCs w:val="18"/>
              </w:rPr>
              <w:t xml:space="preserve">ss </w:t>
            </w:r>
            <w:r w:rsidRPr="00CD6661">
              <w:rPr>
                <w:rFonts w:ascii="Source Sans Pro" w:hAnsi="Source Sans Pro"/>
                <w:sz w:val="18"/>
                <w:szCs w:val="18"/>
              </w:rPr>
              <w:t xml:space="preserve">| </w:t>
            </w:r>
            <w:r w:rsidR="00526006">
              <w:rPr>
                <w:rFonts w:ascii="Source Sans Pro" w:hAnsi="Source Sans Pro"/>
                <w:i/>
                <w:iCs/>
                <w:sz w:val="18"/>
                <w:szCs w:val="18"/>
              </w:rPr>
              <w:t>o</w:t>
            </w:r>
            <w:r w:rsidRPr="00CD6661">
              <w:rPr>
                <w:rFonts w:ascii="Source Sans Pro" w:hAnsi="Source Sans Pro"/>
                <w:i/>
                <w:iCs/>
                <w:sz w:val="18"/>
                <w:szCs w:val="18"/>
              </w:rPr>
              <w:t>s</w:t>
            </w:r>
            <w:r w:rsidRPr="00CD6661">
              <w:rPr>
                <w:rFonts w:ascii="Source Sans Pro" w:hAnsi="Source Sans Pro"/>
                <w:sz w:val="18"/>
                <w:szCs w:val="18"/>
              </w:rPr>
              <w:t>)</w:t>
            </w:r>
          </w:p>
        </w:tc>
        <w:tc>
          <w:tcPr>
            <w:tcW w:w="1977" w:type="dxa"/>
          </w:tcPr>
          <w:p w14:paraId="143B45E3" w14:textId="7A979BD7" w:rsidR="00E53AFA" w:rsidRPr="00CD6661" w:rsidRDefault="00526006" w:rsidP="00E53AFA">
            <w:pPr>
              <w:spacing w:line="276" w:lineRule="auto"/>
              <w:rPr>
                <w:rFonts w:ascii="Source Sans Pro" w:hAnsi="Source Sans Pro"/>
                <w:sz w:val="18"/>
                <w:szCs w:val="18"/>
              </w:rPr>
            </w:pPr>
            <w:r w:rsidRPr="00526006">
              <w:rPr>
                <w:rFonts w:ascii="Source Sans Pro" w:hAnsi="Source Sans Pro"/>
                <w:sz w:val="18"/>
                <w:szCs w:val="18"/>
              </w:rPr>
              <w:drawing>
                <wp:inline distT="0" distB="0" distL="0" distR="0" wp14:anchorId="25427EEB" wp14:editId="5CA0F1FC">
                  <wp:extent cx="965200" cy="609600"/>
                  <wp:effectExtent l="0" t="0" r="0" b="0"/>
                  <wp:docPr id="205221820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18200" name=""/>
                          <pic:cNvPicPr/>
                        </pic:nvPicPr>
                        <pic:blipFill rotWithShape="1">
                          <a:blip r:embed="rId17"/>
                          <a:srcRect r="82256" b="28819"/>
                          <a:stretch>
                            <a:fillRect/>
                          </a:stretch>
                        </pic:blipFill>
                        <pic:spPr bwMode="auto">
                          <a:xfrm>
                            <a:off x="0" y="0"/>
                            <a:ext cx="981081" cy="619630"/>
                          </a:xfrm>
                          <a:prstGeom prst="rect">
                            <a:avLst/>
                          </a:prstGeom>
                          <a:ln>
                            <a:noFill/>
                          </a:ln>
                          <a:extLst>
                            <a:ext uri="{53640926-AAD7-44D8-BBD7-CCE9431645EC}">
                              <a14:shadowObscured xmlns:a14="http://schemas.microsoft.com/office/drawing/2010/main"/>
                            </a:ext>
                          </a:extLst>
                        </pic:spPr>
                      </pic:pic>
                    </a:graphicData>
                  </a:graphic>
                </wp:inline>
              </w:drawing>
            </w:r>
          </w:p>
        </w:tc>
      </w:tr>
      <w:tr w:rsidR="00E53AFA" w:rsidRPr="00CD6661" w14:paraId="5F685FED" w14:textId="77777777" w:rsidTr="00995F27">
        <w:tc>
          <w:tcPr>
            <w:tcW w:w="992" w:type="dxa"/>
          </w:tcPr>
          <w:p w14:paraId="60FC6604" w14:textId="77777777" w:rsidR="00E53AFA" w:rsidRPr="00CD6661" w:rsidRDefault="00E53AFA" w:rsidP="00E53AFA">
            <w:pPr>
              <w:spacing w:line="276" w:lineRule="auto"/>
              <w:rPr>
                <w:rFonts w:ascii="Source Sans Pro" w:hAnsi="Source Sans Pro"/>
                <w:sz w:val="18"/>
                <w:szCs w:val="18"/>
              </w:rPr>
            </w:pPr>
            <w:r>
              <w:rPr>
                <w:rFonts w:ascii="Source Sans Pro" w:hAnsi="Source Sans Pro"/>
                <w:sz w:val="18"/>
                <w:szCs w:val="18"/>
              </w:rPr>
              <w:t>5</w:t>
            </w:r>
          </w:p>
          <w:p w14:paraId="4DE2A3E9" w14:textId="77777777" w:rsidR="00E53AFA" w:rsidRPr="00CD6661" w:rsidRDefault="00E53AFA" w:rsidP="00E53AFA">
            <w:pPr>
              <w:spacing w:line="276" w:lineRule="auto"/>
              <w:rPr>
                <w:rFonts w:ascii="Source Sans Pro" w:hAnsi="Source Sans Pro"/>
                <w:sz w:val="18"/>
                <w:szCs w:val="18"/>
              </w:rPr>
            </w:pPr>
          </w:p>
        </w:tc>
        <w:tc>
          <w:tcPr>
            <w:tcW w:w="1014" w:type="dxa"/>
          </w:tcPr>
          <w:p w14:paraId="0AB6F02C" w14:textId="77777777" w:rsidR="00E53AFA" w:rsidRPr="00CD6661" w:rsidRDefault="00E53AFA" w:rsidP="00E53AFA">
            <w:pPr>
              <w:spacing w:line="276" w:lineRule="auto"/>
              <w:rPr>
                <w:rFonts w:ascii="Source Sans Pro" w:hAnsi="Source Sans Pro"/>
                <w:sz w:val="18"/>
                <w:szCs w:val="18"/>
              </w:rPr>
            </w:pPr>
            <w:r w:rsidRPr="00CD6661">
              <w:rPr>
                <w:rFonts w:ascii="Source Sans Pro" w:hAnsi="Source Sans Pro"/>
                <w:sz w:val="18"/>
                <w:szCs w:val="18"/>
              </w:rPr>
              <w:t>4</w:t>
            </w:r>
          </w:p>
        </w:tc>
        <w:tc>
          <w:tcPr>
            <w:tcW w:w="2809" w:type="dxa"/>
          </w:tcPr>
          <w:p w14:paraId="758A8904" w14:textId="77777777" w:rsidR="00667A16" w:rsidRDefault="00667A16" w:rsidP="00E53AFA">
            <w:pPr>
              <w:spacing w:line="276" w:lineRule="auto"/>
              <w:rPr>
                <w:rFonts w:ascii="Source Sans Pro" w:hAnsi="Source Sans Pro"/>
                <w:sz w:val="18"/>
                <w:szCs w:val="18"/>
              </w:rPr>
            </w:pPr>
            <w:r w:rsidRPr="005E697E">
              <w:rPr>
                <w:rFonts w:ascii="Source Sans Pro" w:hAnsi="Source Sans Pro"/>
                <w:sz w:val="18"/>
                <w:szCs w:val="18"/>
                <w:highlight w:val="lightGray"/>
              </w:rPr>
              <w:t>Stafettläsning</w:t>
            </w:r>
            <w:r>
              <w:rPr>
                <w:rFonts w:ascii="Source Sans Pro" w:hAnsi="Source Sans Pro"/>
                <w:sz w:val="18"/>
                <w:szCs w:val="18"/>
              </w:rPr>
              <w:t xml:space="preserve"> </w:t>
            </w:r>
          </w:p>
          <w:p w14:paraId="5E7DE60A" w14:textId="77B8D710" w:rsidR="00886860" w:rsidRDefault="00E53AFA" w:rsidP="00E53AFA">
            <w:pPr>
              <w:spacing w:line="276" w:lineRule="auto"/>
              <w:rPr>
                <w:rFonts w:ascii="Source Sans Pro" w:hAnsi="Source Sans Pro"/>
                <w:sz w:val="18"/>
                <w:szCs w:val="18"/>
              </w:rPr>
            </w:pPr>
            <w:r>
              <w:rPr>
                <w:rFonts w:ascii="Source Sans Pro" w:hAnsi="Source Sans Pro"/>
                <w:sz w:val="18"/>
                <w:szCs w:val="18"/>
              </w:rPr>
              <w:t xml:space="preserve">Läraren </w:t>
            </w:r>
            <w:r w:rsidRPr="005E697E">
              <w:rPr>
                <w:rFonts w:ascii="Source Sans Pro" w:hAnsi="Source Sans Pro"/>
                <w:b/>
                <w:bCs/>
                <w:sz w:val="18"/>
                <w:szCs w:val="18"/>
              </w:rPr>
              <w:t>visar och säger</w:t>
            </w:r>
            <w:r>
              <w:rPr>
                <w:rFonts w:ascii="Source Sans Pro" w:hAnsi="Source Sans Pro"/>
                <w:sz w:val="18"/>
                <w:szCs w:val="18"/>
              </w:rPr>
              <w:t xml:space="preserve"> helordet. Eleverna ser och </w:t>
            </w:r>
            <w:proofErr w:type="spellStart"/>
            <w:r>
              <w:rPr>
                <w:rFonts w:ascii="Source Sans Pro" w:hAnsi="Source Sans Pro"/>
                <w:sz w:val="18"/>
                <w:szCs w:val="18"/>
              </w:rPr>
              <w:t>ljudar</w:t>
            </w:r>
            <w:proofErr w:type="spellEnd"/>
            <w:r>
              <w:rPr>
                <w:rFonts w:ascii="Source Sans Pro" w:hAnsi="Source Sans Pro"/>
                <w:sz w:val="18"/>
                <w:szCs w:val="18"/>
              </w:rPr>
              <w:t xml:space="preserve"> och säger</w:t>
            </w:r>
            <w:r w:rsidRPr="00CD6661">
              <w:rPr>
                <w:rFonts w:ascii="Source Sans Pro" w:hAnsi="Source Sans Pro"/>
                <w:sz w:val="18"/>
                <w:szCs w:val="18"/>
              </w:rPr>
              <w:t xml:space="preserve"> helordet</w:t>
            </w:r>
          </w:p>
          <w:p w14:paraId="592617BE" w14:textId="00041345" w:rsidR="00E53AFA" w:rsidRPr="00CD6661" w:rsidRDefault="00886860" w:rsidP="00E53AFA">
            <w:pPr>
              <w:spacing w:line="276" w:lineRule="auto"/>
              <w:rPr>
                <w:rFonts w:ascii="Source Sans Pro" w:hAnsi="Source Sans Pro"/>
                <w:sz w:val="18"/>
                <w:szCs w:val="18"/>
              </w:rPr>
            </w:pPr>
            <w:r w:rsidRPr="00A701D0">
              <w:rPr>
                <w:rFonts w:ascii="Source Sans Pro" w:hAnsi="Source Sans Pro"/>
                <w:sz w:val="18"/>
                <w:szCs w:val="18"/>
                <w:shd w:val="clear" w:color="auto" w:fill="FFDDC4" w:themeFill="accent4" w:themeFillTint="33"/>
              </w:rPr>
              <w:t>som ovan</w:t>
            </w:r>
          </w:p>
        </w:tc>
        <w:tc>
          <w:tcPr>
            <w:tcW w:w="2268" w:type="dxa"/>
          </w:tcPr>
          <w:p w14:paraId="360E79F5" w14:textId="77777777" w:rsidR="004B7ED9" w:rsidRPr="00CD6661" w:rsidRDefault="004B7ED9" w:rsidP="004B7ED9">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2569B668" w14:textId="78581303" w:rsidR="00E53AFA" w:rsidRPr="00CD6661" w:rsidRDefault="00E53AFA" w:rsidP="00E53AFA">
            <w:pPr>
              <w:spacing w:line="276" w:lineRule="auto"/>
              <w:rPr>
                <w:rFonts w:ascii="Source Sans Pro" w:hAnsi="Source Sans Pro"/>
                <w:sz w:val="18"/>
                <w:szCs w:val="18"/>
              </w:rPr>
            </w:pPr>
            <w:r>
              <w:rPr>
                <w:rFonts w:ascii="Source Sans Pro" w:hAnsi="Source Sans Pro"/>
                <w:sz w:val="18"/>
                <w:szCs w:val="18"/>
              </w:rPr>
              <w:t>uppdelad ljudning, muntlig och skriftlig</w:t>
            </w:r>
            <w:r w:rsidRPr="00CD6661">
              <w:rPr>
                <w:rFonts w:ascii="Source Sans Pro" w:hAnsi="Source Sans Pro"/>
                <w:sz w:val="18"/>
                <w:szCs w:val="18"/>
              </w:rPr>
              <w:t xml:space="preserve"> 1.</w:t>
            </w:r>
            <w:r>
              <w:rPr>
                <w:rFonts w:ascii="Source Sans Pro" w:hAnsi="Source Sans Pro"/>
                <w:sz w:val="18"/>
                <w:szCs w:val="18"/>
              </w:rPr>
              <w:t>2.3 b</w:t>
            </w:r>
          </w:p>
        </w:tc>
        <w:tc>
          <w:tcPr>
            <w:tcW w:w="1977" w:type="dxa"/>
          </w:tcPr>
          <w:p w14:paraId="63877A36" w14:textId="77777777" w:rsidR="00E53AFA" w:rsidRPr="00CD6661" w:rsidRDefault="00E53AFA" w:rsidP="00E53AFA">
            <w:pPr>
              <w:spacing w:line="276" w:lineRule="auto"/>
              <w:rPr>
                <w:rFonts w:ascii="Source Sans Pro" w:hAnsi="Source Sans Pro"/>
                <w:sz w:val="18"/>
                <w:szCs w:val="18"/>
              </w:rPr>
            </w:pPr>
            <w:r w:rsidRPr="00F7495D">
              <w:rPr>
                <w:rFonts w:ascii="Source Sans Pro" w:hAnsi="Source Sans Pro"/>
                <w:noProof/>
                <w:sz w:val="18"/>
                <w:szCs w:val="18"/>
              </w:rPr>
              <w:drawing>
                <wp:inline distT="0" distB="0" distL="0" distR="0" wp14:anchorId="41D39893" wp14:editId="6D912321">
                  <wp:extent cx="596979" cy="649111"/>
                  <wp:effectExtent l="0" t="0" r="0" b="0"/>
                  <wp:docPr id="128223164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99244" name=""/>
                          <pic:cNvPicPr/>
                        </pic:nvPicPr>
                        <pic:blipFill rotWithShape="1">
                          <a:blip r:embed="rId14"/>
                          <a:srcRect r="72907" b="12910"/>
                          <a:stretch>
                            <a:fillRect/>
                          </a:stretch>
                        </pic:blipFill>
                        <pic:spPr bwMode="auto">
                          <a:xfrm>
                            <a:off x="0" y="0"/>
                            <a:ext cx="604676" cy="657480"/>
                          </a:xfrm>
                          <a:prstGeom prst="rect">
                            <a:avLst/>
                          </a:prstGeom>
                          <a:ln>
                            <a:noFill/>
                          </a:ln>
                          <a:extLst>
                            <a:ext uri="{53640926-AAD7-44D8-BBD7-CCE9431645EC}">
                              <a14:shadowObscured xmlns:a14="http://schemas.microsoft.com/office/drawing/2010/main"/>
                            </a:ext>
                          </a:extLst>
                        </pic:spPr>
                      </pic:pic>
                    </a:graphicData>
                  </a:graphic>
                </wp:inline>
              </w:drawing>
            </w:r>
          </w:p>
        </w:tc>
      </w:tr>
      <w:tr w:rsidR="00E53AFA" w:rsidRPr="00CD6661" w14:paraId="3D137FC9" w14:textId="77777777" w:rsidTr="00995F27">
        <w:tc>
          <w:tcPr>
            <w:tcW w:w="992" w:type="dxa"/>
          </w:tcPr>
          <w:p w14:paraId="42350008" w14:textId="77777777" w:rsidR="00E53AFA" w:rsidRDefault="00E53AFA" w:rsidP="00E53AFA">
            <w:pPr>
              <w:spacing w:line="276" w:lineRule="auto"/>
              <w:rPr>
                <w:rFonts w:ascii="Source Sans Pro" w:hAnsi="Source Sans Pro"/>
                <w:sz w:val="18"/>
                <w:szCs w:val="18"/>
              </w:rPr>
            </w:pPr>
            <w:r>
              <w:rPr>
                <w:rFonts w:ascii="Source Sans Pro" w:hAnsi="Source Sans Pro"/>
                <w:sz w:val="18"/>
                <w:szCs w:val="18"/>
              </w:rPr>
              <w:t>6</w:t>
            </w:r>
          </w:p>
        </w:tc>
        <w:tc>
          <w:tcPr>
            <w:tcW w:w="1014" w:type="dxa"/>
          </w:tcPr>
          <w:p w14:paraId="064F1331" w14:textId="77777777" w:rsidR="00E53AFA" w:rsidRPr="00CD6661" w:rsidRDefault="00E53AFA" w:rsidP="00E53AFA">
            <w:pPr>
              <w:spacing w:line="276" w:lineRule="auto"/>
              <w:rPr>
                <w:rFonts w:ascii="Source Sans Pro" w:hAnsi="Source Sans Pro"/>
                <w:sz w:val="18"/>
                <w:szCs w:val="18"/>
              </w:rPr>
            </w:pPr>
            <w:r>
              <w:rPr>
                <w:rFonts w:ascii="Source Sans Pro" w:hAnsi="Source Sans Pro"/>
                <w:sz w:val="18"/>
                <w:szCs w:val="18"/>
              </w:rPr>
              <w:t>2</w:t>
            </w:r>
          </w:p>
        </w:tc>
        <w:tc>
          <w:tcPr>
            <w:tcW w:w="2809" w:type="dxa"/>
          </w:tcPr>
          <w:p w14:paraId="7E9F0172" w14:textId="77777777" w:rsidR="00A701D0" w:rsidRDefault="00E53AFA" w:rsidP="00E53AFA">
            <w:pPr>
              <w:spacing w:line="276" w:lineRule="auto"/>
              <w:rPr>
                <w:rFonts w:ascii="Source Sans Pro" w:hAnsi="Source Sans Pro"/>
                <w:sz w:val="18"/>
                <w:szCs w:val="18"/>
              </w:rPr>
            </w:pPr>
            <w:r w:rsidRPr="00CD6661">
              <w:rPr>
                <w:rFonts w:ascii="Source Sans Pro" w:hAnsi="Source Sans Pro"/>
                <w:sz w:val="18"/>
                <w:szCs w:val="18"/>
                <w:highlight w:val="lightGray"/>
              </w:rPr>
              <w:t>Körläsning</w:t>
            </w:r>
            <w:r w:rsidRPr="00CD6661">
              <w:rPr>
                <w:rFonts w:ascii="Source Sans Pro" w:hAnsi="Source Sans Pro"/>
                <w:sz w:val="18"/>
                <w:szCs w:val="18"/>
              </w:rPr>
              <w:t xml:space="preserve"> </w:t>
            </w:r>
          </w:p>
          <w:p w14:paraId="22A001F0" w14:textId="7E28CF20" w:rsidR="00E53AFA" w:rsidRDefault="00E53AFA" w:rsidP="00E53AFA">
            <w:pPr>
              <w:spacing w:line="276" w:lineRule="auto"/>
              <w:rPr>
                <w:rFonts w:ascii="Source Sans Pro" w:hAnsi="Source Sans Pro"/>
                <w:sz w:val="18"/>
                <w:szCs w:val="18"/>
              </w:rPr>
            </w:pPr>
            <w:r w:rsidRPr="00CD6661">
              <w:rPr>
                <w:rFonts w:ascii="Source Sans Pro" w:hAnsi="Source Sans Pro"/>
                <w:sz w:val="18"/>
                <w:szCs w:val="18"/>
              </w:rPr>
              <w:t>Repetera långa vokaler och konsonanter, visa bokstäver, gör rörelser</w:t>
            </w:r>
          </w:p>
        </w:tc>
        <w:tc>
          <w:tcPr>
            <w:tcW w:w="2268" w:type="dxa"/>
          </w:tcPr>
          <w:p w14:paraId="62BF6A1B" w14:textId="77777777" w:rsidR="004B7ED9" w:rsidRPr="00CD6661" w:rsidRDefault="004B7ED9" w:rsidP="004B7ED9">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6F77246F" w14:textId="77777777" w:rsidR="00E53AFA" w:rsidRPr="00CD6661" w:rsidRDefault="00E53AFA" w:rsidP="00E53AFA">
            <w:pPr>
              <w:spacing w:line="276" w:lineRule="auto"/>
              <w:rPr>
                <w:rFonts w:ascii="Source Sans Pro" w:hAnsi="Source Sans Pro"/>
                <w:sz w:val="18"/>
                <w:szCs w:val="18"/>
                <w:highlight w:val="yellow"/>
              </w:rPr>
            </w:pPr>
            <w:r w:rsidRPr="00CD6661">
              <w:rPr>
                <w:rFonts w:ascii="Source Sans Pro" w:hAnsi="Source Sans Pro"/>
                <w:sz w:val="18"/>
                <w:szCs w:val="18"/>
              </w:rPr>
              <w:t>1.1.6</w:t>
            </w:r>
            <w:r>
              <w:rPr>
                <w:rFonts w:ascii="Source Sans Pro" w:hAnsi="Source Sans Pro"/>
                <w:sz w:val="18"/>
                <w:szCs w:val="18"/>
              </w:rPr>
              <w:t xml:space="preserve"> eller de fonemgrafem som behöver tränas</w:t>
            </w:r>
          </w:p>
          <w:p w14:paraId="48BDA4C5" w14:textId="77777777" w:rsidR="00E53AFA" w:rsidRDefault="00E53AFA" w:rsidP="00E53AFA">
            <w:pPr>
              <w:spacing w:line="276" w:lineRule="auto"/>
              <w:rPr>
                <w:rFonts w:ascii="Source Sans Pro" w:hAnsi="Source Sans Pro"/>
                <w:sz w:val="18"/>
                <w:szCs w:val="18"/>
              </w:rPr>
            </w:pPr>
            <w:r w:rsidRPr="00CD6661">
              <w:rPr>
                <w:rFonts w:ascii="Source Sans Pro" w:hAnsi="Source Sans Pro"/>
                <w:sz w:val="18"/>
                <w:szCs w:val="18"/>
                <w:highlight w:val="yellow"/>
              </w:rPr>
              <w:t>Vokalskylt</w:t>
            </w:r>
            <w:r w:rsidRPr="00CD6661">
              <w:rPr>
                <w:rFonts w:ascii="Source Sans Pro" w:hAnsi="Source Sans Pro"/>
                <w:sz w:val="18"/>
                <w:szCs w:val="18"/>
              </w:rPr>
              <w:t xml:space="preserve">, </w:t>
            </w:r>
            <w:r w:rsidRPr="00CD6661">
              <w:rPr>
                <w:rFonts w:ascii="Source Sans Pro" w:hAnsi="Source Sans Pro"/>
                <w:sz w:val="18"/>
                <w:szCs w:val="18"/>
                <w:highlight w:val="yellow"/>
              </w:rPr>
              <w:t>Konsonantskylt</w:t>
            </w:r>
          </w:p>
        </w:tc>
        <w:tc>
          <w:tcPr>
            <w:tcW w:w="1977" w:type="dxa"/>
          </w:tcPr>
          <w:p w14:paraId="2E66E95E" w14:textId="77777777" w:rsidR="00E53AFA" w:rsidRPr="00F7495D" w:rsidRDefault="00E53AFA" w:rsidP="00E53AFA">
            <w:pPr>
              <w:spacing w:line="276" w:lineRule="auto"/>
              <w:rPr>
                <w:rFonts w:ascii="Source Sans Pro" w:hAnsi="Source Sans Pro"/>
                <w:sz w:val="18"/>
                <w:szCs w:val="18"/>
              </w:rPr>
            </w:pPr>
            <w:r w:rsidRPr="00CD6661">
              <w:rPr>
                <w:rFonts w:ascii="Source Sans Pro" w:hAnsi="Source Sans Pro"/>
                <w:noProof/>
                <w:sz w:val="18"/>
                <w:szCs w:val="18"/>
              </w:rPr>
              <w:drawing>
                <wp:inline distT="0" distB="0" distL="0" distR="0" wp14:anchorId="73FDA01F" wp14:editId="63F4BE1F">
                  <wp:extent cx="976206" cy="593522"/>
                  <wp:effectExtent l="0" t="0" r="1905" b="3810"/>
                  <wp:docPr id="195702177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34672" name=""/>
                          <pic:cNvPicPr/>
                        </pic:nvPicPr>
                        <pic:blipFill rotWithShape="1">
                          <a:blip r:embed="rId12"/>
                          <a:srcRect t="-1" r="62415" b="8775"/>
                          <a:stretch>
                            <a:fillRect/>
                          </a:stretch>
                        </pic:blipFill>
                        <pic:spPr bwMode="auto">
                          <a:xfrm rot="10800000" flipH="1" flipV="1">
                            <a:off x="0" y="0"/>
                            <a:ext cx="1029339" cy="6258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365E9B" w14:textId="77777777" w:rsidR="00B52627" w:rsidRDefault="00B52627" w:rsidP="0030512F"/>
    <w:p w14:paraId="6F5C3653" w14:textId="77777777" w:rsidR="00667A16" w:rsidRPr="00E1379D" w:rsidRDefault="00667A16" w:rsidP="00667A16">
      <w:pPr>
        <w:pStyle w:val="Rubrik3"/>
      </w:pPr>
      <w:bookmarkStart w:id="9" w:name="_Toc231752197"/>
      <w:r w:rsidRPr="004C7448">
        <w:t>Att göra under cirkelträningspass</w:t>
      </w:r>
      <w:bookmarkEnd w:id="9"/>
    </w:p>
    <w:tbl>
      <w:tblPr>
        <w:tblStyle w:val="Tabellrutntljust"/>
        <w:tblW w:w="9067" w:type="dxa"/>
        <w:tblLook w:val="04A0" w:firstRow="1" w:lastRow="0" w:firstColumn="1" w:lastColumn="0" w:noHBand="0" w:noVBand="1"/>
      </w:tblPr>
      <w:tblGrid>
        <w:gridCol w:w="3681"/>
        <w:gridCol w:w="3402"/>
        <w:gridCol w:w="1984"/>
      </w:tblGrid>
      <w:tr w:rsidR="00667A16" w:rsidRPr="00CD6661" w14:paraId="56622D95" w14:textId="77777777" w:rsidTr="00CF0447">
        <w:tc>
          <w:tcPr>
            <w:tcW w:w="3681" w:type="dxa"/>
          </w:tcPr>
          <w:p w14:paraId="4FB0DD92" w14:textId="72F72747" w:rsidR="00667A16" w:rsidRDefault="00667A16" w:rsidP="00667A16">
            <w:pPr>
              <w:spacing w:line="276" w:lineRule="auto"/>
              <w:rPr>
                <w:rFonts w:ascii="Source Sans Pro" w:hAnsi="Source Sans Pro"/>
                <w:sz w:val="18"/>
                <w:szCs w:val="18"/>
              </w:rPr>
            </w:pPr>
            <w:r w:rsidRPr="00667A16">
              <w:rPr>
                <w:rFonts w:ascii="Source Sans Pro" w:hAnsi="Source Sans Pro"/>
                <w:sz w:val="18"/>
                <w:szCs w:val="18"/>
                <w:highlight w:val="lightGray"/>
              </w:rPr>
              <w:t>Enskild träning</w:t>
            </w:r>
            <w:r w:rsidRPr="00A701D0">
              <w:rPr>
                <w:rFonts w:ascii="Source Sans Pro" w:hAnsi="Source Sans Pro"/>
                <w:sz w:val="18"/>
                <w:szCs w:val="18"/>
                <w:highlight w:val="lightGray"/>
              </w:rPr>
              <w:t xml:space="preserve"> eller i par</w:t>
            </w:r>
          </w:p>
          <w:p w14:paraId="6CCC1994" w14:textId="33293A5D" w:rsidR="00667A16" w:rsidRPr="00CD6661" w:rsidRDefault="00667A16" w:rsidP="00667A16">
            <w:pPr>
              <w:spacing w:line="276" w:lineRule="auto"/>
              <w:rPr>
                <w:rFonts w:ascii="Source Sans Pro" w:hAnsi="Source Sans Pro"/>
                <w:sz w:val="18"/>
                <w:szCs w:val="18"/>
              </w:rPr>
            </w:pPr>
            <w:r w:rsidRPr="00CD6661">
              <w:rPr>
                <w:rFonts w:ascii="Source Sans Pro" w:hAnsi="Source Sans Pro"/>
                <w:sz w:val="18"/>
                <w:szCs w:val="18"/>
              </w:rPr>
              <w:t>Repetera skriftbild med penna. Konturera och säg.</w:t>
            </w:r>
          </w:p>
          <w:p w14:paraId="0698B21B" w14:textId="5DC5D8BC" w:rsidR="00667A16" w:rsidRPr="00CD6661" w:rsidRDefault="00667A16" w:rsidP="00667A16">
            <w:pPr>
              <w:spacing w:line="276" w:lineRule="auto"/>
              <w:rPr>
                <w:rFonts w:ascii="Source Sans Pro" w:hAnsi="Source Sans Pro"/>
                <w:sz w:val="18"/>
                <w:szCs w:val="18"/>
              </w:rPr>
            </w:pPr>
          </w:p>
        </w:tc>
        <w:tc>
          <w:tcPr>
            <w:tcW w:w="3402" w:type="dxa"/>
          </w:tcPr>
          <w:p w14:paraId="05224EFD" w14:textId="77777777" w:rsidR="00667A16" w:rsidRPr="00CD6661" w:rsidRDefault="00667A16" w:rsidP="00667A16">
            <w:pPr>
              <w:spacing w:line="276" w:lineRule="auto"/>
              <w:rPr>
                <w:rFonts w:ascii="Source Sans Pro" w:hAnsi="Source Sans Pro"/>
                <w:sz w:val="18"/>
                <w:szCs w:val="18"/>
              </w:rPr>
            </w:pPr>
            <w:r>
              <w:rPr>
                <w:rFonts w:ascii="Source Sans Pro" w:hAnsi="Source Sans Pro"/>
                <w:sz w:val="18"/>
                <w:szCs w:val="18"/>
              </w:rPr>
              <w:t>B. Riktad k</w:t>
            </w:r>
            <w:r w:rsidRPr="00CD6661">
              <w:rPr>
                <w:rFonts w:ascii="Source Sans Pro" w:hAnsi="Source Sans Pro"/>
                <w:sz w:val="18"/>
                <w:szCs w:val="18"/>
              </w:rPr>
              <w:t>odknäckning:</w:t>
            </w:r>
          </w:p>
          <w:p w14:paraId="2478BFD2" w14:textId="103CF184" w:rsidR="00667A16" w:rsidRPr="00CD6661" w:rsidRDefault="00667A16" w:rsidP="00667A16">
            <w:pPr>
              <w:spacing w:line="276" w:lineRule="auto"/>
              <w:rPr>
                <w:rFonts w:ascii="Source Sans Pro" w:hAnsi="Source Sans Pro"/>
                <w:sz w:val="18"/>
                <w:szCs w:val="18"/>
              </w:rPr>
            </w:pPr>
            <w:r>
              <w:rPr>
                <w:rFonts w:ascii="Source Sans Pro" w:hAnsi="Source Sans Pro"/>
                <w:sz w:val="18"/>
                <w:szCs w:val="18"/>
              </w:rPr>
              <w:t xml:space="preserve">1.1.7 </w:t>
            </w:r>
            <w:r w:rsidRPr="005E697E">
              <w:rPr>
                <w:rFonts w:ascii="Source Sans Pro" w:hAnsi="Source Sans Pro"/>
                <w:sz w:val="18"/>
                <w:szCs w:val="18"/>
                <w:highlight w:val="yellow"/>
              </w:rPr>
              <w:t>ena rutan</w:t>
            </w:r>
          </w:p>
        </w:tc>
        <w:tc>
          <w:tcPr>
            <w:tcW w:w="1984" w:type="dxa"/>
          </w:tcPr>
          <w:p w14:paraId="4763AFF5" w14:textId="565C6556" w:rsidR="00667A16" w:rsidRPr="00CD6661" w:rsidRDefault="00667A16" w:rsidP="00667A16">
            <w:pPr>
              <w:spacing w:line="276" w:lineRule="auto"/>
              <w:rPr>
                <w:rFonts w:ascii="Source Sans Pro" w:hAnsi="Source Sans Pro"/>
                <w:sz w:val="18"/>
                <w:szCs w:val="18"/>
              </w:rPr>
            </w:pPr>
            <w:r w:rsidRPr="005A3776">
              <w:rPr>
                <w:rFonts w:ascii="Source Sans Pro" w:hAnsi="Source Sans Pro" w:cstheme="minorHAnsi"/>
                <w:noProof/>
              </w:rPr>
              <w:drawing>
                <wp:inline distT="0" distB="0" distL="0" distR="0" wp14:anchorId="31A87F77" wp14:editId="282ECF4D">
                  <wp:extent cx="558800" cy="507566"/>
                  <wp:effectExtent l="38100" t="38100" r="38100" b="38735"/>
                  <wp:docPr id="130323439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99616" name=""/>
                          <pic:cNvPicPr/>
                        </pic:nvPicPr>
                        <pic:blipFill rotWithShape="1">
                          <a:blip r:embed="rId15"/>
                          <a:srcRect r="60219" b="12512"/>
                          <a:stretch>
                            <a:fillRect/>
                          </a:stretch>
                        </pic:blipFill>
                        <pic:spPr bwMode="auto">
                          <a:xfrm>
                            <a:off x="0" y="0"/>
                            <a:ext cx="565326" cy="513493"/>
                          </a:xfrm>
                          <a:prstGeom prst="rect">
                            <a:avLst/>
                          </a:prstGeom>
                          <a:ln w="38100" cap="flat" cmpd="sng" algn="ctr">
                            <a:solidFill>
                              <a:srgbClr val="002F5F">
                                <a:lumMod val="75000"/>
                                <a:lumOff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571CCC42" w14:textId="591886AD" w:rsidR="00DA113B" w:rsidRDefault="00DA113B" w:rsidP="0030512F"/>
    <w:p w14:paraId="4A89682A" w14:textId="7C548BE8" w:rsidR="00556391" w:rsidRPr="00364532" w:rsidRDefault="00556391" w:rsidP="00364532">
      <w:bookmarkStart w:id="10" w:name="_Toc228520672"/>
      <w:bookmarkStart w:id="11" w:name="_Toc228520733"/>
      <w:bookmarkStart w:id="12" w:name="_Toc228520792"/>
      <w:bookmarkEnd w:id="10"/>
      <w:bookmarkEnd w:id="11"/>
      <w:bookmarkEnd w:id="12"/>
    </w:p>
    <w:sectPr w:rsidR="00556391" w:rsidRPr="00364532" w:rsidSect="006E130A">
      <w:footerReference w:type="even" r:id="rId18"/>
      <w:footerReference w:type="default" r:id="rId19"/>
      <w:headerReference w:type="first" r:id="rId20"/>
      <w:pgSz w:w="11906" w:h="16838"/>
      <w:pgMar w:top="1418" w:right="1418" w:bottom="1418" w:left="1418"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C37FB" w14:textId="77777777" w:rsidR="0009217E" w:rsidRDefault="0009217E" w:rsidP="00183404">
      <w:pPr>
        <w:spacing w:after="0" w:line="240" w:lineRule="auto"/>
      </w:pPr>
      <w:r>
        <w:separator/>
      </w:r>
    </w:p>
  </w:endnote>
  <w:endnote w:type="continuationSeparator" w:id="0">
    <w:p w14:paraId="4F9B7AE2" w14:textId="77777777" w:rsidR="0009217E" w:rsidRDefault="0009217E" w:rsidP="00183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Open Sans">
    <w:panose1 w:val="020B0604020202020204"/>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2"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oulos SIL">
    <w:panose1 w:val="02000500070000020004"/>
    <w:charset w:val="4D"/>
    <w:family w:val="auto"/>
    <w:pitch w:val="variable"/>
    <w:sig w:usb0="A00002FF" w:usb1="5200E1FF" w:usb2="02000029" w:usb3="00000000" w:csb0="00000197" w:csb1="00000000"/>
  </w:font>
  <w:font w:name="Source Sans Pro">
    <w:panose1 w:val="020B0604020202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402398706"/>
      <w:docPartObj>
        <w:docPartGallery w:val="Page Numbers (Bottom of Page)"/>
        <w:docPartUnique/>
      </w:docPartObj>
    </w:sdtPr>
    <w:sdtContent>
      <w:p w14:paraId="07B8EA03" w14:textId="0C4E620F" w:rsidR="00625271" w:rsidRDefault="00625271" w:rsidP="00A172AB">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fldChar w:fldCharType="end"/>
        </w:r>
      </w:p>
    </w:sdtContent>
  </w:sdt>
  <w:p w14:paraId="77BF7A04" w14:textId="77777777" w:rsidR="00625271" w:rsidRDefault="00625271" w:rsidP="00625271">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498695829"/>
      <w:docPartObj>
        <w:docPartGallery w:val="Page Numbers (Bottom of Page)"/>
        <w:docPartUnique/>
      </w:docPartObj>
    </w:sdtPr>
    <w:sdtEndPr>
      <w:rPr>
        <w:rStyle w:val="Sidnummer"/>
        <w:rFonts w:ascii="Source Sans Pro" w:hAnsi="Source Sans Pro"/>
        <w:sz w:val="20"/>
        <w:szCs w:val="28"/>
      </w:rPr>
    </w:sdtEndPr>
    <w:sdtContent>
      <w:p w14:paraId="70D625EE" w14:textId="70A1E738" w:rsidR="00625271" w:rsidRPr="00D26583" w:rsidRDefault="00625271" w:rsidP="00D26583">
        <w:pPr>
          <w:pStyle w:val="Sidfot"/>
          <w:framePr w:wrap="none" w:vAnchor="text" w:hAnchor="page" w:x="10378" w:y="-162"/>
          <w:rPr>
            <w:rStyle w:val="Sidnummer"/>
            <w:rFonts w:ascii="Source Sans Pro" w:hAnsi="Source Sans Pro"/>
            <w:sz w:val="20"/>
            <w:szCs w:val="28"/>
          </w:rPr>
        </w:pPr>
        <w:r w:rsidRPr="00D26583">
          <w:rPr>
            <w:rStyle w:val="Sidnummer"/>
            <w:rFonts w:ascii="Source Sans Pro" w:hAnsi="Source Sans Pro"/>
            <w:sz w:val="20"/>
            <w:szCs w:val="28"/>
          </w:rPr>
          <w:fldChar w:fldCharType="begin"/>
        </w:r>
        <w:r w:rsidRPr="00D26583">
          <w:rPr>
            <w:rStyle w:val="Sidnummer"/>
            <w:rFonts w:ascii="Source Sans Pro" w:hAnsi="Source Sans Pro"/>
            <w:sz w:val="20"/>
            <w:szCs w:val="28"/>
          </w:rPr>
          <w:instrText xml:space="preserve"> PAGE </w:instrText>
        </w:r>
        <w:r w:rsidRPr="00D26583">
          <w:rPr>
            <w:rStyle w:val="Sidnummer"/>
            <w:rFonts w:ascii="Source Sans Pro" w:hAnsi="Source Sans Pro"/>
            <w:sz w:val="20"/>
            <w:szCs w:val="28"/>
          </w:rPr>
          <w:fldChar w:fldCharType="separate"/>
        </w:r>
        <w:r w:rsidRPr="00D26583">
          <w:rPr>
            <w:rStyle w:val="Sidnummer"/>
            <w:rFonts w:ascii="Source Sans Pro" w:hAnsi="Source Sans Pro"/>
            <w:noProof/>
            <w:sz w:val="20"/>
            <w:szCs w:val="28"/>
          </w:rPr>
          <w:t>6</w:t>
        </w:r>
        <w:r w:rsidRPr="00D26583">
          <w:rPr>
            <w:rStyle w:val="Sidnummer"/>
            <w:rFonts w:ascii="Source Sans Pro" w:hAnsi="Source Sans Pro"/>
            <w:sz w:val="20"/>
            <w:szCs w:val="28"/>
          </w:rPr>
          <w:fldChar w:fldCharType="end"/>
        </w:r>
      </w:p>
    </w:sdtContent>
  </w:sdt>
  <w:p w14:paraId="621C4028" w14:textId="31EA8D11" w:rsidR="00625271" w:rsidRDefault="003C7498" w:rsidP="00625271">
    <w:pPr>
      <w:pStyle w:val="Sidfot"/>
      <w:ind w:right="360"/>
    </w:pPr>
    <w:r>
      <w:rPr>
        <w:noProof/>
      </w:rPr>
      <w:drawing>
        <wp:anchor distT="0" distB="0" distL="114300" distR="114300" simplePos="0" relativeHeight="251659264" behindDoc="0" locked="0" layoutInCell="1" allowOverlap="1" wp14:anchorId="0E328219" wp14:editId="41E858C5">
          <wp:simplePos x="0" y="0"/>
          <wp:positionH relativeFrom="leftMargin">
            <wp:posOffset>902631</wp:posOffset>
          </wp:positionH>
          <wp:positionV relativeFrom="page">
            <wp:posOffset>10069881</wp:posOffset>
          </wp:positionV>
          <wp:extent cx="1260000" cy="3282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0000" cy="328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BA54E" w14:textId="77777777" w:rsidR="0009217E" w:rsidRDefault="0009217E" w:rsidP="00183404">
      <w:pPr>
        <w:spacing w:after="0" w:line="240" w:lineRule="auto"/>
      </w:pPr>
      <w:r>
        <w:separator/>
      </w:r>
    </w:p>
  </w:footnote>
  <w:footnote w:type="continuationSeparator" w:id="0">
    <w:p w14:paraId="73B8C8BB" w14:textId="77777777" w:rsidR="0009217E" w:rsidRDefault="0009217E" w:rsidP="00183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8BF6C" w14:textId="00D25297" w:rsidR="00D26583" w:rsidRDefault="00B65E93">
    <w:pPr>
      <w:pStyle w:val="Sidhuvud"/>
    </w:pPr>
    <w:r w:rsidRPr="00213F46">
      <w:rPr>
        <w:rFonts w:ascii="Source Sans Pro" w:hAnsi="Source Sans Pro"/>
        <w:noProof/>
        <w:sz w:val="20"/>
        <w:szCs w:val="28"/>
      </w:rPr>
      <w:drawing>
        <wp:anchor distT="0" distB="0" distL="114300" distR="114300" simplePos="0" relativeHeight="251661312" behindDoc="0" locked="0" layoutInCell="1" allowOverlap="1" wp14:anchorId="1FB71CE9" wp14:editId="4EDCD702">
          <wp:simplePos x="0" y="0"/>
          <wp:positionH relativeFrom="leftMargin">
            <wp:posOffset>900430</wp:posOffset>
          </wp:positionH>
          <wp:positionV relativeFrom="page">
            <wp:posOffset>360045</wp:posOffset>
          </wp:positionV>
          <wp:extent cx="1260000" cy="328275"/>
          <wp:effectExtent l="0" t="0" r="0" b="0"/>
          <wp:wrapNone/>
          <wp:docPr id="17782821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0000" cy="328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9288CF2"/>
    <w:lvl w:ilvl="0">
      <w:start w:val="1"/>
      <w:numFmt w:val="bullet"/>
      <w:pStyle w:val="Punktlist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3A21E7A"/>
    <w:lvl w:ilvl="0">
      <w:start w:val="1"/>
      <w:numFmt w:val="bullet"/>
      <w:pStyle w:val="Punktlista2"/>
      <w:lvlText w:val=""/>
      <w:lvlJc w:val="left"/>
      <w:pPr>
        <w:tabs>
          <w:tab w:val="num" w:pos="643"/>
        </w:tabs>
        <w:ind w:left="643" w:hanging="360"/>
      </w:pPr>
      <w:rPr>
        <w:rFonts w:ascii="Symbol" w:hAnsi="Symbol" w:hint="default"/>
      </w:rPr>
    </w:lvl>
  </w:abstractNum>
  <w:abstractNum w:abstractNumId="2" w15:restartNumberingAfterBreak="0">
    <w:nsid w:val="00000002"/>
    <w:multiLevelType w:val="singleLevel"/>
    <w:tmpl w:val="18248E6C"/>
    <w:lvl w:ilvl="0">
      <w:start w:val="1"/>
      <w:numFmt w:val="decimal"/>
      <w:pStyle w:val="ExempelFrstaavflera"/>
      <w:lvlText w:val="(%1)"/>
      <w:lvlJc w:val="left"/>
      <w:pPr>
        <w:tabs>
          <w:tab w:val="num" w:pos="864"/>
        </w:tabs>
        <w:ind w:left="864" w:hanging="580"/>
      </w:pPr>
      <w:rPr>
        <w:rFonts w:hint="default"/>
      </w:rPr>
    </w:lvl>
  </w:abstractNum>
  <w:abstractNum w:abstractNumId="3" w15:restartNumberingAfterBreak="0">
    <w:nsid w:val="0209484C"/>
    <w:multiLevelType w:val="multilevel"/>
    <w:tmpl w:val="63926BF0"/>
    <w:styleLink w:val="Listformatnumreradelistor"/>
    <w:lvl w:ilvl="0">
      <w:start w:val="1"/>
      <w:numFmt w:val="decimal"/>
      <w:pStyle w:val="Numrerad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22E5432"/>
    <w:multiLevelType w:val="multilevel"/>
    <w:tmpl w:val="4A2E246E"/>
    <w:numStyleLink w:val="Listformatpunktlistor"/>
  </w:abstractNum>
  <w:abstractNum w:abstractNumId="5" w15:restartNumberingAfterBreak="0">
    <w:nsid w:val="03950819"/>
    <w:multiLevelType w:val="multilevel"/>
    <w:tmpl w:val="AFF03998"/>
    <w:numStyleLink w:val="Listformatparagraflistor"/>
  </w:abstractNum>
  <w:abstractNum w:abstractNumId="6" w15:restartNumberingAfterBreak="0">
    <w:nsid w:val="16CC35F2"/>
    <w:multiLevelType w:val="multilevel"/>
    <w:tmpl w:val="AFF03998"/>
    <w:styleLink w:val="Listformatparagraflistor"/>
    <w:lvl w:ilvl="0">
      <w:start w:val="1"/>
      <w:numFmt w:val="decimal"/>
      <w:pStyle w:val="Paragraflista"/>
      <w:lvlText w:val="§    %1"/>
      <w:lvlJc w:val="left"/>
      <w:pPr>
        <w:tabs>
          <w:tab w:val="num" w:pos="794"/>
        </w:tabs>
        <w:ind w:left="794" w:hanging="794"/>
      </w:pPr>
      <w:rPr>
        <w:rFonts w:hint="default"/>
        <w:b/>
        <w:i w:val="0"/>
      </w:r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8257F8A"/>
    <w:multiLevelType w:val="multilevel"/>
    <w:tmpl w:val="4A2E246E"/>
    <w:styleLink w:val="Listformatpunktlistor"/>
    <w:lvl w:ilvl="0">
      <w:start w:val="1"/>
      <w:numFmt w:val="bullet"/>
      <w:pStyle w:val="Punktlista"/>
      <w:lvlText w:val=""/>
      <w:lvlJc w:val="left"/>
      <w:pPr>
        <w:ind w:left="357" w:hanging="357"/>
      </w:pPr>
      <w:rPr>
        <w:rFonts w:ascii="Symbol" w:hAnsi="Symbol" w:hint="default"/>
      </w:rPr>
    </w:lvl>
    <w:lvl w:ilvl="1">
      <w:start w:val="1"/>
      <w:numFmt w:val="bullet"/>
      <w:lvlText w:val="o"/>
      <w:lvlJc w:val="left"/>
      <w:pPr>
        <w:ind w:left="720" w:hanging="363"/>
      </w:pPr>
      <w:rPr>
        <w:rFonts w:ascii="Courier New" w:hAnsi="Courier New" w:hint="default"/>
      </w:rPr>
    </w:lvl>
    <w:lvl w:ilvl="2">
      <w:start w:val="1"/>
      <w:numFmt w:val="bullet"/>
      <w:lvlText w:val=""/>
      <w:lvlJc w:val="left"/>
      <w:pPr>
        <w:ind w:left="1077" w:hanging="357"/>
      </w:pPr>
      <w:rPr>
        <w:rFonts w:ascii="Wingdings" w:hAnsi="Wingdings" w:hint="default"/>
      </w:rPr>
    </w:lvl>
    <w:lvl w:ilvl="3">
      <w:start w:val="1"/>
      <w:numFmt w:val="bullet"/>
      <w:lvlText w:val=""/>
      <w:lvlJc w:val="left"/>
      <w:pPr>
        <w:ind w:left="1440" w:hanging="363"/>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C1D48CE"/>
    <w:multiLevelType w:val="multilevel"/>
    <w:tmpl w:val="63926BF0"/>
    <w:numStyleLink w:val="Listformatnumreradelistor"/>
  </w:abstractNum>
  <w:abstractNum w:abstractNumId="9" w15:restartNumberingAfterBreak="0">
    <w:nsid w:val="432C1E76"/>
    <w:multiLevelType w:val="multilevel"/>
    <w:tmpl w:val="1480C51E"/>
    <w:numStyleLink w:val="Listformatnumreraderubriker"/>
  </w:abstractNum>
  <w:abstractNum w:abstractNumId="10" w15:restartNumberingAfterBreak="0">
    <w:nsid w:val="48A368B5"/>
    <w:multiLevelType w:val="multilevel"/>
    <w:tmpl w:val="1480C51E"/>
    <w:styleLink w:val="Listformatnumreraderubriker"/>
    <w:lvl w:ilvl="0">
      <w:start w:val="1"/>
      <w:numFmt w:val="decimal"/>
      <w:pStyle w:val="Rubrik1numrerad"/>
      <w:suff w:val="space"/>
      <w:lvlText w:val="%1  "/>
      <w:lvlJc w:val="left"/>
      <w:pPr>
        <w:ind w:left="360" w:hanging="360"/>
      </w:pPr>
      <w:rPr>
        <w:rFonts w:hint="default"/>
      </w:rPr>
    </w:lvl>
    <w:lvl w:ilvl="1">
      <w:start w:val="1"/>
      <w:numFmt w:val="decimal"/>
      <w:pStyle w:val="Rubrik2numrerad"/>
      <w:suff w:val="space"/>
      <w:lvlText w:val="%1.%2  "/>
      <w:lvlJc w:val="left"/>
      <w:pPr>
        <w:ind w:left="357" w:hanging="357"/>
      </w:pPr>
      <w:rPr>
        <w:rFonts w:hint="default"/>
      </w:rPr>
    </w:lvl>
    <w:lvl w:ilvl="2">
      <w:start w:val="1"/>
      <w:numFmt w:val="decimal"/>
      <w:pStyle w:val="Rubrik3numrerad"/>
      <w:suff w:val="space"/>
      <w:lvlText w:val="%1.%2.%3  "/>
      <w:lvlJc w:val="left"/>
      <w:pPr>
        <w:ind w:left="357" w:hanging="357"/>
      </w:pPr>
      <w:rPr>
        <w:rFonts w:hint="default"/>
      </w:rPr>
    </w:lvl>
    <w:lvl w:ilvl="3">
      <w:start w:val="1"/>
      <w:numFmt w:val="decimal"/>
      <w:pStyle w:val="Rubrik4numrerad"/>
      <w:suff w:val="space"/>
      <w:lvlText w:val="%1.%2.%3.%4  "/>
      <w:lvlJc w:val="left"/>
      <w:pPr>
        <w:ind w:left="35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2521C75"/>
    <w:multiLevelType w:val="multilevel"/>
    <w:tmpl w:val="1DC2DE82"/>
    <w:styleLink w:val="SUListor"/>
    <w:lvl w:ilvl="0">
      <w:start w:val="1"/>
      <w:numFmt w:val="decimal"/>
      <w:lvlText w:val="%1."/>
      <w:lvlJc w:val="left"/>
      <w:pPr>
        <w:tabs>
          <w:tab w:val="num" w:pos="357"/>
        </w:tabs>
        <w:ind w:left="360" w:hanging="360"/>
      </w:pPr>
      <w:rPr>
        <w:rFonts w:hint="default"/>
      </w:rPr>
    </w:lvl>
    <w:lvl w:ilvl="1">
      <w:start w:val="1"/>
      <w:numFmt w:val="bullet"/>
      <w:lvlText w:val=""/>
      <w:lvlJc w:val="left"/>
      <w:pPr>
        <w:tabs>
          <w:tab w:val="num" w:pos="357"/>
        </w:tabs>
        <w:ind w:left="357" w:hanging="357"/>
      </w:pPr>
      <w:rPr>
        <w:rFonts w:ascii="Symbol" w:hAnsi="Symbol" w:hint="default"/>
        <w:color w:val="auto"/>
      </w:rPr>
    </w:lvl>
    <w:lvl w:ilvl="2">
      <w:start w:val="1"/>
      <w:numFmt w:val="decimal"/>
      <w:lvlRestart w:val="0"/>
      <w:lvlText w:val="§   %3"/>
      <w:lvlJc w:val="left"/>
      <w:pPr>
        <w:tabs>
          <w:tab w:val="num" w:pos="794"/>
        </w:tabs>
        <w:ind w:left="794" w:hanging="794"/>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tabs>
          <w:tab w:val="num" w:pos="1797"/>
        </w:tabs>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9911088"/>
    <w:multiLevelType w:val="hybridMultilevel"/>
    <w:tmpl w:val="C7C68CB4"/>
    <w:lvl w:ilvl="0" w:tplc="75BACB2C">
      <w:start w:val="1"/>
      <w:numFmt w:val="bullet"/>
      <w:pStyle w:val="Liststycke"/>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16cid:durableId="1824544678">
    <w:abstractNumId w:val="11"/>
  </w:num>
  <w:num w:numId="2" w16cid:durableId="806631624">
    <w:abstractNumId w:val="3"/>
  </w:num>
  <w:num w:numId="3" w16cid:durableId="755714622">
    <w:abstractNumId w:val="10"/>
  </w:num>
  <w:num w:numId="4" w16cid:durableId="781725820">
    <w:abstractNumId w:val="6"/>
  </w:num>
  <w:num w:numId="5" w16cid:durableId="1418675749">
    <w:abstractNumId w:val="7"/>
  </w:num>
  <w:num w:numId="6" w16cid:durableId="477962090">
    <w:abstractNumId w:val="9"/>
  </w:num>
  <w:num w:numId="7" w16cid:durableId="68775318">
    <w:abstractNumId w:val="8"/>
  </w:num>
  <w:num w:numId="8" w16cid:durableId="1934243103">
    <w:abstractNumId w:val="5"/>
  </w:num>
  <w:num w:numId="9" w16cid:durableId="1479296684">
    <w:abstractNumId w:val="4"/>
  </w:num>
  <w:num w:numId="10" w16cid:durableId="715591072">
    <w:abstractNumId w:val="9"/>
  </w:num>
  <w:num w:numId="11" w16cid:durableId="492452390">
    <w:abstractNumId w:val="1"/>
  </w:num>
  <w:num w:numId="12" w16cid:durableId="741026867">
    <w:abstractNumId w:val="0"/>
  </w:num>
  <w:num w:numId="13" w16cid:durableId="721098544">
    <w:abstractNumId w:val="12"/>
  </w:num>
  <w:num w:numId="14" w16cid:durableId="99911523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130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E36"/>
    <w:rsid w:val="00000BDE"/>
    <w:rsid w:val="00001F25"/>
    <w:rsid w:val="000026A2"/>
    <w:rsid w:val="00006636"/>
    <w:rsid w:val="0001150C"/>
    <w:rsid w:val="00013BE3"/>
    <w:rsid w:val="00023E10"/>
    <w:rsid w:val="00024754"/>
    <w:rsid w:val="00030811"/>
    <w:rsid w:val="00031C94"/>
    <w:rsid w:val="00034356"/>
    <w:rsid w:val="00035405"/>
    <w:rsid w:val="00037962"/>
    <w:rsid w:val="00044ACE"/>
    <w:rsid w:val="00044C78"/>
    <w:rsid w:val="0004716E"/>
    <w:rsid w:val="00050592"/>
    <w:rsid w:val="00053BFF"/>
    <w:rsid w:val="00055DE1"/>
    <w:rsid w:val="0005788C"/>
    <w:rsid w:val="000614EB"/>
    <w:rsid w:val="00061FE0"/>
    <w:rsid w:val="00062C23"/>
    <w:rsid w:val="00065817"/>
    <w:rsid w:val="00070E7D"/>
    <w:rsid w:val="000711C6"/>
    <w:rsid w:val="0007156A"/>
    <w:rsid w:val="00076A31"/>
    <w:rsid w:val="00080D4E"/>
    <w:rsid w:val="00085BAE"/>
    <w:rsid w:val="0009217E"/>
    <w:rsid w:val="00092552"/>
    <w:rsid w:val="000A64A7"/>
    <w:rsid w:val="000A6A33"/>
    <w:rsid w:val="000B0916"/>
    <w:rsid w:val="000B1D55"/>
    <w:rsid w:val="000B33B5"/>
    <w:rsid w:val="000B5888"/>
    <w:rsid w:val="000B64C8"/>
    <w:rsid w:val="000B7E9D"/>
    <w:rsid w:val="000C4F09"/>
    <w:rsid w:val="000C5550"/>
    <w:rsid w:val="000C5E9B"/>
    <w:rsid w:val="000C6132"/>
    <w:rsid w:val="000D0139"/>
    <w:rsid w:val="000D144E"/>
    <w:rsid w:val="000D2CBC"/>
    <w:rsid w:val="000D58AD"/>
    <w:rsid w:val="000D5C37"/>
    <w:rsid w:val="000E3F5E"/>
    <w:rsid w:val="000E7E3D"/>
    <w:rsid w:val="000F5B6E"/>
    <w:rsid w:val="00102F7D"/>
    <w:rsid w:val="00106360"/>
    <w:rsid w:val="00110CB5"/>
    <w:rsid w:val="00114FA7"/>
    <w:rsid w:val="00121E1A"/>
    <w:rsid w:val="0013077F"/>
    <w:rsid w:val="00130CD4"/>
    <w:rsid w:val="0013414A"/>
    <w:rsid w:val="00134555"/>
    <w:rsid w:val="00134F29"/>
    <w:rsid w:val="00143428"/>
    <w:rsid w:val="001500A3"/>
    <w:rsid w:val="00150206"/>
    <w:rsid w:val="00163E09"/>
    <w:rsid w:val="00164F4B"/>
    <w:rsid w:val="00165470"/>
    <w:rsid w:val="00170F04"/>
    <w:rsid w:val="0017375B"/>
    <w:rsid w:val="001748F7"/>
    <w:rsid w:val="00175092"/>
    <w:rsid w:val="0018183E"/>
    <w:rsid w:val="001822B6"/>
    <w:rsid w:val="00183404"/>
    <w:rsid w:val="00184B9B"/>
    <w:rsid w:val="00186F02"/>
    <w:rsid w:val="00193C95"/>
    <w:rsid w:val="00195B42"/>
    <w:rsid w:val="00196302"/>
    <w:rsid w:val="001A134F"/>
    <w:rsid w:val="001A21D5"/>
    <w:rsid w:val="001A58C3"/>
    <w:rsid w:val="001A5D70"/>
    <w:rsid w:val="001A72EB"/>
    <w:rsid w:val="001B2AAA"/>
    <w:rsid w:val="001B332D"/>
    <w:rsid w:val="001C1813"/>
    <w:rsid w:val="001C18FF"/>
    <w:rsid w:val="001C636B"/>
    <w:rsid w:val="001D1EF5"/>
    <w:rsid w:val="001D3651"/>
    <w:rsid w:val="001D49A8"/>
    <w:rsid w:val="001D68A2"/>
    <w:rsid w:val="001E23B0"/>
    <w:rsid w:val="001E3B02"/>
    <w:rsid w:val="001F1BF2"/>
    <w:rsid w:val="001F4A39"/>
    <w:rsid w:val="002005B1"/>
    <w:rsid w:val="00200985"/>
    <w:rsid w:val="00202187"/>
    <w:rsid w:val="00205A58"/>
    <w:rsid w:val="00205D12"/>
    <w:rsid w:val="00211CCF"/>
    <w:rsid w:val="00214DBB"/>
    <w:rsid w:val="00220B64"/>
    <w:rsid w:val="00221775"/>
    <w:rsid w:val="00225428"/>
    <w:rsid w:val="002303ED"/>
    <w:rsid w:val="00233246"/>
    <w:rsid w:val="00233C6F"/>
    <w:rsid w:val="002359F2"/>
    <w:rsid w:val="00237547"/>
    <w:rsid w:val="00244543"/>
    <w:rsid w:val="002450D9"/>
    <w:rsid w:val="002501E2"/>
    <w:rsid w:val="00253230"/>
    <w:rsid w:val="00257D83"/>
    <w:rsid w:val="00265341"/>
    <w:rsid w:val="00266E7C"/>
    <w:rsid w:val="00267EA9"/>
    <w:rsid w:val="002705B2"/>
    <w:rsid w:val="002739D4"/>
    <w:rsid w:val="00281C12"/>
    <w:rsid w:val="00282A37"/>
    <w:rsid w:val="00283172"/>
    <w:rsid w:val="00284C50"/>
    <w:rsid w:val="00284C73"/>
    <w:rsid w:val="00285ED1"/>
    <w:rsid w:val="00286E81"/>
    <w:rsid w:val="00287288"/>
    <w:rsid w:val="002938B0"/>
    <w:rsid w:val="002A093E"/>
    <w:rsid w:val="002A495A"/>
    <w:rsid w:val="002A59CC"/>
    <w:rsid w:val="002A5ACE"/>
    <w:rsid w:val="002B4E4E"/>
    <w:rsid w:val="002B6E50"/>
    <w:rsid w:val="002D3191"/>
    <w:rsid w:val="002D6158"/>
    <w:rsid w:val="002D63BD"/>
    <w:rsid w:val="002E0CDD"/>
    <w:rsid w:val="002E3F1C"/>
    <w:rsid w:val="002E7F4D"/>
    <w:rsid w:val="002F26EF"/>
    <w:rsid w:val="002F2927"/>
    <w:rsid w:val="002F6E22"/>
    <w:rsid w:val="002F7BA5"/>
    <w:rsid w:val="002F7E1A"/>
    <w:rsid w:val="00302A80"/>
    <w:rsid w:val="00302CEE"/>
    <w:rsid w:val="0030512F"/>
    <w:rsid w:val="00305876"/>
    <w:rsid w:val="003065F5"/>
    <w:rsid w:val="003146B8"/>
    <w:rsid w:val="00317D35"/>
    <w:rsid w:val="00320C69"/>
    <w:rsid w:val="00323010"/>
    <w:rsid w:val="0032599D"/>
    <w:rsid w:val="00331A31"/>
    <w:rsid w:val="00332CB7"/>
    <w:rsid w:val="003334D7"/>
    <w:rsid w:val="0033617F"/>
    <w:rsid w:val="00337E91"/>
    <w:rsid w:val="003409D6"/>
    <w:rsid w:val="00340AE1"/>
    <w:rsid w:val="003456A1"/>
    <w:rsid w:val="003475EE"/>
    <w:rsid w:val="003511CC"/>
    <w:rsid w:val="00351F65"/>
    <w:rsid w:val="00354B56"/>
    <w:rsid w:val="00356879"/>
    <w:rsid w:val="0036099E"/>
    <w:rsid w:val="00364243"/>
    <w:rsid w:val="00364532"/>
    <w:rsid w:val="00365912"/>
    <w:rsid w:val="00366DA9"/>
    <w:rsid w:val="00374030"/>
    <w:rsid w:val="003741A6"/>
    <w:rsid w:val="00375CA8"/>
    <w:rsid w:val="00377C91"/>
    <w:rsid w:val="00380630"/>
    <w:rsid w:val="0038093F"/>
    <w:rsid w:val="003813D7"/>
    <w:rsid w:val="00382643"/>
    <w:rsid w:val="00383BF8"/>
    <w:rsid w:val="00384738"/>
    <w:rsid w:val="003858F1"/>
    <w:rsid w:val="00385A68"/>
    <w:rsid w:val="0038667B"/>
    <w:rsid w:val="003871FA"/>
    <w:rsid w:val="0038775E"/>
    <w:rsid w:val="003879E3"/>
    <w:rsid w:val="003905E2"/>
    <w:rsid w:val="003912AE"/>
    <w:rsid w:val="00391C0A"/>
    <w:rsid w:val="0039261A"/>
    <w:rsid w:val="003A0672"/>
    <w:rsid w:val="003A3787"/>
    <w:rsid w:val="003A56FD"/>
    <w:rsid w:val="003B50DD"/>
    <w:rsid w:val="003B560F"/>
    <w:rsid w:val="003C0113"/>
    <w:rsid w:val="003C1939"/>
    <w:rsid w:val="003C1ED5"/>
    <w:rsid w:val="003C7498"/>
    <w:rsid w:val="003D0B86"/>
    <w:rsid w:val="003D3CE9"/>
    <w:rsid w:val="003D45CF"/>
    <w:rsid w:val="003E5AA1"/>
    <w:rsid w:val="003E5CF3"/>
    <w:rsid w:val="003E74F4"/>
    <w:rsid w:val="003E750F"/>
    <w:rsid w:val="003F0504"/>
    <w:rsid w:val="003F35FF"/>
    <w:rsid w:val="00402844"/>
    <w:rsid w:val="00402DD1"/>
    <w:rsid w:val="004067DD"/>
    <w:rsid w:val="00407188"/>
    <w:rsid w:val="00410409"/>
    <w:rsid w:val="0041258A"/>
    <w:rsid w:val="004142B5"/>
    <w:rsid w:val="004237A3"/>
    <w:rsid w:val="00430BE8"/>
    <w:rsid w:val="00431174"/>
    <w:rsid w:val="00431901"/>
    <w:rsid w:val="004321B7"/>
    <w:rsid w:val="004339BB"/>
    <w:rsid w:val="00434F10"/>
    <w:rsid w:val="00435217"/>
    <w:rsid w:val="00442161"/>
    <w:rsid w:val="00442AE6"/>
    <w:rsid w:val="00443FCA"/>
    <w:rsid w:val="00444833"/>
    <w:rsid w:val="00447792"/>
    <w:rsid w:val="00450BBE"/>
    <w:rsid w:val="004516C4"/>
    <w:rsid w:val="00451BA8"/>
    <w:rsid w:val="00452F70"/>
    <w:rsid w:val="00453933"/>
    <w:rsid w:val="00460E12"/>
    <w:rsid w:val="0046103A"/>
    <w:rsid w:val="00461E1F"/>
    <w:rsid w:val="00467056"/>
    <w:rsid w:val="00467B4C"/>
    <w:rsid w:val="004702A6"/>
    <w:rsid w:val="004800B3"/>
    <w:rsid w:val="00481C58"/>
    <w:rsid w:val="004827BC"/>
    <w:rsid w:val="0048291A"/>
    <w:rsid w:val="00483986"/>
    <w:rsid w:val="004868D4"/>
    <w:rsid w:val="004874AB"/>
    <w:rsid w:val="00487536"/>
    <w:rsid w:val="00494D30"/>
    <w:rsid w:val="00495334"/>
    <w:rsid w:val="0049632A"/>
    <w:rsid w:val="00496BEA"/>
    <w:rsid w:val="004B794B"/>
    <w:rsid w:val="004B7ED9"/>
    <w:rsid w:val="004B7FAA"/>
    <w:rsid w:val="004C26F1"/>
    <w:rsid w:val="004C5ABE"/>
    <w:rsid w:val="004C69BF"/>
    <w:rsid w:val="004C7448"/>
    <w:rsid w:val="004D0C0A"/>
    <w:rsid w:val="004D2F9C"/>
    <w:rsid w:val="004D7B42"/>
    <w:rsid w:val="004E0DF5"/>
    <w:rsid w:val="004E49AC"/>
    <w:rsid w:val="00504373"/>
    <w:rsid w:val="005106CB"/>
    <w:rsid w:val="00514399"/>
    <w:rsid w:val="00515506"/>
    <w:rsid w:val="005168F0"/>
    <w:rsid w:val="00516BD0"/>
    <w:rsid w:val="00517A74"/>
    <w:rsid w:val="005206C2"/>
    <w:rsid w:val="00526006"/>
    <w:rsid w:val="0052662D"/>
    <w:rsid w:val="00527519"/>
    <w:rsid w:val="00530797"/>
    <w:rsid w:val="00531066"/>
    <w:rsid w:val="00536504"/>
    <w:rsid w:val="005376AE"/>
    <w:rsid w:val="0054582C"/>
    <w:rsid w:val="005463DA"/>
    <w:rsid w:val="00546568"/>
    <w:rsid w:val="00553477"/>
    <w:rsid w:val="00555DBF"/>
    <w:rsid w:val="00556391"/>
    <w:rsid w:val="00560525"/>
    <w:rsid w:val="005605CA"/>
    <w:rsid w:val="005648DC"/>
    <w:rsid w:val="00564DF3"/>
    <w:rsid w:val="00570698"/>
    <w:rsid w:val="005709AA"/>
    <w:rsid w:val="00574186"/>
    <w:rsid w:val="0057549D"/>
    <w:rsid w:val="00577185"/>
    <w:rsid w:val="005772FF"/>
    <w:rsid w:val="00577C9E"/>
    <w:rsid w:val="00581A7A"/>
    <w:rsid w:val="00582F0A"/>
    <w:rsid w:val="00590EB7"/>
    <w:rsid w:val="00591EAA"/>
    <w:rsid w:val="005958B3"/>
    <w:rsid w:val="005977EB"/>
    <w:rsid w:val="005A0D3D"/>
    <w:rsid w:val="005A1B34"/>
    <w:rsid w:val="005A5EF8"/>
    <w:rsid w:val="005A7386"/>
    <w:rsid w:val="005B27D5"/>
    <w:rsid w:val="005B2C15"/>
    <w:rsid w:val="005B4854"/>
    <w:rsid w:val="005C061A"/>
    <w:rsid w:val="005C3039"/>
    <w:rsid w:val="005C4121"/>
    <w:rsid w:val="005C51D1"/>
    <w:rsid w:val="005C5E29"/>
    <w:rsid w:val="005D5277"/>
    <w:rsid w:val="005E0DD1"/>
    <w:rsid w:val="005E1C35"/>
    <w:rsid w:val="005E2484"/>
    <w:rsid w:val="005E3351"/>
    <w:rsid w:val="005E33B1"/>
    <w:rsid w:val="005E697E"/>
    <w:rsid w:val="005F53B6"/>
    <w:rsid w:val="005F7146"/>
    <w:rsid w:val="0060109C"/>
    <w:rsid w:val="00601A57"/>
    <w:rsid w:val="00604670"/>
    <w:rsid w:val="00605679"/>
    <w:rsid w:val="00605C27"/>
    <w:rsid w:val="00607A0B"/>
    <w:rsid w:val="00612A86"/>
    <w:rsid w:val="00613BD1"/>
    <w:rsid w:val="006159AC"/>
    <w:rsid w:val="006233CB"/>
    <w:rsid w:val="00625271"/>
    <w:rsid w:val="006323F3"/>
    <w:rsid w:val="00635B9E"/>
    <w:rsid w:val="00640BBC"/>
    <w:rsid w:val="006455B1"/>
    <w:rsid w:val="00646433"/>
    <w:rsid w:val="00653967"/>
    <w:rsid w:val="00653EBA"/>
    <w:rsid w:val="00656E24"/>
    <w:rsid w:val="00660B46"/>
    <w:rsid w:val="00661DF1"/>
    <w:rsid w:val="0066416E"/>
    <w:rsid w:val="00667A16"/>
    <w:rsid w:val="00670C89"/>
    <w:rsid w:val="00670FB1"/>
    <w:rsid w:val="00672A1D"/>
    <w:rsid w:val="006826BB"/>
    <w:rsid w:val="00682986"/>
    <w:rsid w:val="00682B45"/>
    <w:rsid w:val="0068370B"/>
    <w:rsid w:val="00684859"/>
    <w:rsid w:val="006851A0"/>
    <w:rsid w:val="006876FA"/>
    <w:rsid w:val="00687899"/>
    <w:rsid w:val="00695759"/>
    <w:rsid w:val="0069754E"/>
    <w:rsid w:val="006A13DA"/>
    <w:rsid w:val="006A5110"/>
    <w:rsid w:val="006A60C7"/>
    <w:rsid w:val="006A6C67"/>
    <w:rsid w:val="006B0677"/>
    <w:rsid w:val="006B0F58"/>
    <w:rsid w:val="006B4782"/>
    <w:rsid w:val="006B58C2"/>
    <w:rsid w:val="006C58FF"/>
    <w:rsid w:val="006C7FA7"/>
    <w:rsid w:val="006D0BF0"/>
    <w:rsid w:val="006D2B5E"/>
    <w:rsid w:val="006D2BBC"/>
    <w:rsid w:val="006E130A"/>
    <w:rsid w:val="006E667C"/>
    <w:rsid w:val="006F140B"/>
    <w:rsid w:val="006F177F"/>
    <w:rsid w:val="006F64E5"/>
    <w:rsid w:val="006F7ED6"/>
    <w:rsid w:val="00701895"/>
    <w:rsid w:val="007063B6"/>
    <w:rsid w:val="0071236E"/>
    <w:rsid w:val="007154E4"/>
    <w:rsid w:val="007160F5"/>
    <w:rsid w:val="00721547"/>
    <w:rsid w:val="007261D2"/>
    <w:rsid w:val="0072670F"/>
    <w:rsid w:val="0072784F"/>
    <w:rsid w:val="00730A1A"/>
    <w:rsid w:val="00740BB6"/>
    <w:rsid w:val="00744352"/>
    <w:rsid w:val="00744C5D"/>
    <w:rsid w:val="00745125"/>
    <w:rsid w:val="007463A7"/>
    <w:rsid w:val="0075049D"/>
    <w:rsid w:val="00750838"/>
    <w:rsid w:val="0075316B"/>
    <w:rsid w:val="00754A4B"/>
    <w:rsid w:val="00754A81"/>
    <w:rsid w:val="007567C5"/>
    <w:rsid w:val="00760861"/>
    <w:rsid w:val="00762C64"/>
    <w:rsid w:val="00763178"/>
    <w:rsid w:val="00763BCE"/>
    <w:rsid w:val="00764BDC"/>
    <w:rsid w:val="0077289A"/>
    <w:rsid w:val="00773FB0"/>
    <w:rsid w:val="00774B07"/>
    <w:rsid w:val="00777A90"/>
    <w:rsid w:val="00777EA6"/>
    <w:rsid w:val="00781993"/>
    <w:rsid w:val="00793018"/>
    <w:rsid w:val="007939D3"/>
    <w:rsid w:val="007A14AE"/>
    <w:rsid w:val="007A1819"/>
    <w:rsid w:val="007A3C0F"/>
    <w:rsid w:val="007A4233"/>
    <w:rsid w:val="007A5DE4"/>
    <w:rsid w:val="007B043E"/>
    <w:rsid w:val="007B3693"/>
    <w:rsid w:val="007B47FC"/>
    <w:rsid w:val="007C1F17"/>
    <w:rsid w:val="007C4761"/>
    <w:rsid w:val="007C68AE"/>
    <w:rsid w:val="007C6FB8"/>
    <w:rsid w:val="007C78F9"/>
    <w:rsid w:val="007D1E92"/>
    <w:rsid w:val="007D2818"/>
    <w:rsid w:val="007E5526"/>
    <w:rsid w:val="007E5BEB"/>
    <w:rsid w:val="007E792A"/>
    <w:rsid w:val="007E7CE2"/>
    <w:rsid w:val="007F11ED"/>
    <w:rsid w:val="007F7D7E"/>
    <w:rsid w:val="0080293B"/>
    <w:rsid w:val="00803274"/>
    <w:rsid w:val="00804C1F"/>
    <w:rsid w:val="0080610A"/>
    <w:rsid w:val="008133AC"/>
    <w:rsid w:val="00820470"/>
    <w:rsid w:val="00820503"/>
    <w:rsid w:val="00820C4B"/>
    <w:rsid w:val="00825721"/>
    <w:rsid w:val="008265CE"/>
    <w:rsid w:val="00826F8F"/>
    <w:rsid w:val="0083026F"/>
    <w:rsid w:val="00831033"/>
    <w:rsid w:val="00834655"/>
    <w:rsid w:val="00835830"/>
    <w:rsid w:val="008438EF"/>
    <w:rsid w:val="00843FB7"/>
    <w:rsid w:val="008477C8"/>
    <w:rsid w:val="008528C6"/>
    <w:rsid w:val="00852FA4"/>
    <w:rsid w:val="0085606E"/>
    <w:rsid w:val="00861057"/>
    <w:rsid w:val="008625C5"/>
    <w:rsid w:val="00862C5E"/>
    <w:rsid w:val="00862E59"/>
    <w:rsid w:val="00866B25"/>
    <w:rsid w:val="008706C1"/>
    <w:rsid w:val="00877211"/>
    <w:rsid w:val="00877DA9"/>
    <w:rsid w:val="0088223D"/>
    <w:rsid w:val="008846F7"/>
    <w:rsid w:val="00885C2B"/>
    <w:rsid w:val="00886860"/>
    <w:rsid w:val="0089208B"/>
    <w:rsid w:val="008929A2"/>
    <w:rsid w:val="008A337D"/>
    <w:rsid w:val="008A35CE"/>
    <w:rsid w:val="008B08F4"/>
    <w:rsid w:val="008B0B82"/>
    <w:rsid w:val="008B2BBD"/>
    <w:rsid w:val="008B6553"/>
    <w:rsid w:val="008C20BC"/>
    <w:rsid w:val="008C2DDB"/>
    <w:rsid w:val="008D1CAF"/>
    <w:rsid w:val="008D4DBE"/>
    <w:rsid w:val="008D661C"/>
    <w:rsid w:val="008D70E9"/>
    <w:rsid w:val="008E1D85"/>
    <w:rsid w:val="008E308F"/>
    <w:rsid w:val="008E3D48"/>
    <w:rsid w:val="008E531A"/>
    <w:rsid w:val="008F296E"/>
    <w:rsid w:val="008F4288"/>
    <w:rsid w:val="008F5A32"/>
    <w:rsid w:val="0090040E"/>
    <w:rsid w:val="00900717"/>
    <w:rsid w:val="0090682F"/>
    <w:rsid w:val="00907821"/>
    <w:rsid w:val="00911CEB"/>
    <w:rsid w:val="00913ABC"/>
    <w:rsid w:val="00913C72"/>
    <w:rsid w:val="00913DEB"/>
    <w:rsid w:val="00915F3A"/>
    <w:rsid w:val="00917276"/>
    <w:rsid w:val="00917C58"/>
    <w:rsid w:val="00923860"/>
    <w:rsid w:val="00923F72"/>
    <w:rsid w:val="0093081C"/>
    <w:rsid w:val="00931C10"/>
    <w:rsid w:val="0093378A"/>
    <w:rsid w:val="00936A2D"/>
    <w:rsid w:val="00951FEE"/>
    <w:rsid w:val="00952407"/>
    <w:rsid w:val="009526CA"/>
    <w:rsid w:val="00955ABF"/>
    <w:rsid w:val="00955C83"/>
    <w:rsid w:val="00956ECC"/>
    <w:rsid w:val="00960D5C"/>
    <w:rsid w:val="00963B6E"/>
    <w:rsid w:val="00970000"/>
    <w:rsid w:val="0097063C"/>
    <w:rsid w:val="00970C73"/>
    <w:rsid w:val="009711CB"/>
    <w:rsid w:val="00973D8B"/>
    <w:rsid w:val="00982E9E"/>
    <w:rsid w:val="009927A3"/>
    <w:rsid w:val="009930ED"/>
    <w:rsid w:val="00993A6A"/>
    <w:rsid w:val="00993C92"/>
    <w:rsid w:val="009A09D2"/>
    <w:rsid w:val="009A3324"/>
    <w:rsid w:val="009A35CD"/>
    <w:rsid w:val="009A705B"/>
    <w:rsid w:val="009B246D"/>
    <w:rsid w:val="009B2F98"/>
    <w:rsid w:val="009B4BA8"/>
    <w:rsid w:val="009B59CA"/>
    <w:rsid w:val="009B5CB6"/>
    <w:rsid w:val="009B6344"/>
    <w:rsid w:val="009B7E5A"/>
    <w:rsid w:val="009C0ACD"/>
    <w:rsid w:val="009C201C"/>
    <w:rsid w:val="009C5FB6"/>
    <w:rsid w:val="009C601C"/>
    <w:rsid w:val="009D12BD"/>
    <w:rsid w:val="009D177E"/>
    <w:rsid w:val="009D3A60"/>
    <w:rsid w:val="009D5054"/>
    <w:rsid w:val="009D5A1D"/>
    <w:rsid w:val="009D5E87"/>
    <w:rsid w:val="009D5FF7"/>
    <w:rsid w:val="009D68E9"/>
    <w:rsid w:val="009D75B1"/>
    <w:rsid w:val="009E408A"/>
    <w:rsid w:val="009E5B37"/>
    <w:rsid w:val="009E5C2A"/>
    <w:rsid w:val="009E660F"/>
    <w:rsid w:val="00A015D2"/>
    <w:rsid w:val="00A0780D"/>
    <w:rsid w:val="00A141ED"/>
    <w:rsid w:val="00A215EE"/>
    <w:rsid w:val="00A23F9C"/>
    <w:rsid w:val="00A27269"/>
    <w:rsid w:val="00A31BED"/>
    <w:rsid w:val="00A374EB"/>
    <w:rsid w:val="00A3764E"/>
    <w:rsid w:val="00A414EF"/>
    <w:rsid w:val="00A4268F"/>
    <w:rsid w:val="00A429DA"/>
    <w:rsid w:val="00A43E93"/>
    <w:rsid w:val="00A51C81"/>
    <w:rsid w:val="00A56B05"/>
    <w:rsid w:val="00A6183A"/>
    <w:rsid w:val="00A62369"/>
    <w:rsid w:val="00A62CC7"/>
    <w:rsid w:val="00A6776C"/>
    <w:rsid w:val="00A701D0"/>
    <w:rsid w:val="00A71BE1"/>
    <w:rsid w:val="00A73120"/>
    <w:rsid w:val="00A735C0"/>
    <w:rsid w:val="00A75320"/>
    <w:rsid w:val="00A756A3"/>
    <w:rsid w:val="00A76749"/>
    <w:rsid w:val="00A81BCC"/>
    <w:rsid w:val="00A82523"/>
    <w:rsid w:val="00A8642A"/>
    <w:rsid w:val="00A869E4"/>
    <w:rsid w:val="00A94605"/>
    <w:rsid w:val="00A95C32"/>
    <w:rsid w:val="00A95FD9"/>
    <w:rsid w:val="00A97DFD"/>
    <w:rsid w:val="00AA5AAA"/>
    <w:rsid w:val="00AA73F6"/>
    <w:rsid w:val="00AB12F2"/>
    <w:rsid w:val="00AB28A2"/>
    <w:rsid w:val="00AB5A72"/>
    <w:rsid w:val="00AB6722"/>
    <w:rsid w:val="00AB6D9B"/>
    <w:rsid w:val="00AB7AD8"/>
    <w:rsid w:val="00AC1A9B"/>
    <w:rsid w:val="00AC57B5"/>
    <w:rsid w:val="00AC7416"/>
    <w:rsid w:val="00AD11C2"/>
    <w:rsid w:val="00AD36D8"/>
    <w:rsid w:val="00AD5585"/>
    <w:rsid w:val="00AD59CB"/>
    <w:rsid w:val="00AD7C17"/>
    <w:rsid w:val="00AE02B1"/>
    <w:rsid w:val="00AF2A83"/>
    <w:rsid w:val="00B0237E"/>
    <w:rsid w:val="00B051C0"/>
    <w:rsid w:val="00B10551"/>
    <w:rsid w:val="00B135C7"/>
    <w:rsid w:val="00B13D6D"/>
    <w:rsid w:val="00B164FB"/>
    <w:rsid w:val="00B16C0C"/>
    <w:rsid w:val="00B20328"/>
    <w:rsid w:val="00B218CB"/>
    <w:rsid w:val="00B246AC"/>
    <w:rsid w:val="00B24CD3"/>
    <w:rsid w:val="00B25C7E"/>
    <w:rsid w:val="00B27DC3"/>
    <w:rsid w:val="00B34008"/>
    <w:rsid w:val="00B36BC6"/>
    <w:rsid w:val="00B422D9"/>
    <w:rsid w:val="00B47A7A"/>
    <w:rsid w:val="00B509FF"/>
    <w:rsid w:val="00B52627"/>
    <w:rsid w:val="00B62F67"/>
    <w:rsid w:val="00B6319C"/>
    <w:rsid w:val="00B64DDF"/>
    <w:rsid w:val="00B65910"/>
    <w:rsid w:val="00B65A43"/>
    <w:rsid w:val="00B65E93"/>
    <w:rsid w:val="00B66694"/>
    <w:rsid w:val="00B66AE9"/>
    <w:rsid w:val="00B7315E"/>
    <w:rsid w:val="00B75BF5"/>
    <w:rsid w:val="00B777E9"/>
    <w:rsid w:val="00B84933"/>
    <w:rsid w:val="00B84C84"/>
    <w:rsid w:val="00B87717"/>
    <w:rsid w:val="00B903A8"/>
    <w:rsid w:val="00B908DC"/>
    <w:rsid w:val="00B90E36"/>
    <w:rsid w:val="00B94417"/>
    <w:rsid w:val="00BA7C80"/>
    <w:rsid w:val="00BB15AB"/>
    <w:rsid w:val="00BB37BA"/>
    <w:rsid w:val="00BB38C1"/>
    <w:rsid w:val="00BB4FBB"/>
    <w:rsid w:val="00BC0083"/>
    <w:rsid w:val="00BC217D"/>
    <w:rsid w:val="00BC4E1C"/>
    <w:rsid w:val="00BE2312"/>
    <w:rsid w:val="00BE5E83"/>
    <w:rsid w:val="00BF3210"/>
    <w:rsid w:val="00BF4E76"/>
    <w:rsid w:val="00BF6617"/>
    <w:rsid w:val="00C0551A"/>
    <w:rsid w:val="00C05BBE"/>
    <w:rsid w:val="00C05CED"/>
    <w:rsid w:val="00C10E40"/>
    <w:rsid w:val="00C10F3C"/>
    <w:rsid w:val="00C1589E"/>
    <w:rsid w:val="00C17033"/>
    <w:rsid w:val="00C17163"/>
    <w:rsid w:val="00C20843"/>
    <w:rsid w:val="00C21F1C"/>
    <w:rsid w:val="00C24017"/>
    <w:rsid w:val="00C25942"/>
    <w:rsid w:val="00C27B30"/>
    <w:rsid w:val="00C344ED"/>
    <w:rsid w:val="00C35C32"/>
    <w:rsid w:val="00C36906"/>
    <w:rsid w:val="00C37441"/>
    <w:rsid w:val="00C4497B"/>
    <w:rsid w:val="00C50CAD"/>
    <w:rsid w:val="00C52A19"/>
    <w:rsid w:val="00C53E51"/>
    <w:rsid w:val="00C550C7"/>
    <w:rsid w:val="00C61C49"/>
    <w:rsid w:val="00C62532"/>
    <w:rsid w:val="00C62EDD"/>
    <w:rsid w:val="00C67A32"/>
    <w:rsid w:val="00C726C0"/>
    <w:rsid w:val="00C74BA8"/>
    <w:rsid w:val="00C81887"/>
    <w:rsid w:val="00C834B9"/>
    <w:rsid w:val="00C83737"/>
    <w:rsid w:val="00C95268"/>
    <w:rsid w:val="00CA15DB"/>
    <w:rsid w:val="00CA2D85"/>
    <w:rsid w:val="00CA31D8"/>
    <w:rsid w:val="00CA5BB6"/>
    <w:rsid w:val="00CB201C"/>
    <w:rsid w:val="00CB6A26"/>
    <w:rsid w:val="00CB6AB4"/>
    <w:rsid w:val="00CC0D63"/>
    <w:rsid w:val="00CC3766"/>
    <w:rsid w:val="00CC5984"/>
    <w:rsid w:val="00CD29A6"/>
    <w:rsid w:val="00CD4B38"/>
    <w:rsid w:val="00CD6661"/>
    <w:rsid w:val="00CE45C5"/>
    <w:rsid w:val="00CF3875"/>
    <w:rsid w:val="00CF51F9"/>
    <w:rsid w:val="00CF5BA6"/>
    <w:rsid w:val="00D027E2"/>
    <w:rsid w:val="00D028F9"/>
    <w:rsid w:val="00D029F8"/>
    <w:rsid w:val="00D05263"/>
    <w:rsid w:val="00D11A50"/>
    <w:rsid w:val="00D136B8"/>
    <w:rsid w:val="00D16B80"/>
    <w:rsid w:val="00D2038D"/>
    <w:rsid w:val="00D26583"/>
    <w:rsid w:val="00D32EA9"/>
    <w:rsid w:val="00D35121"/>
    <w:rsid w:val="00D357D0"/>
    <w:rsid w:val="00D428FD"/>
    <w:rsid w:val="00D446AC"/>
    <w:rsid w:val="00D50F74"/>
    <w:rsid w:val="00D511C6"/>
    <w:rsid w:val="00D517D6"/>
    <w:rsid w:val="00D52B5C"/>
    <w:rsid w:val="00D605B1"/>
    <w:rsid w:val="00D631F9"/>
    <w:rsid w:val="00D64726"/>
    <w:rsid w:val="00D65B2E"/>
    <w:rsid w:val="00D663D3"/>
    <w:rsid w:val="00D70592"/>
    <w:rsid w:val="00D80C6C"/>
    <w:rsid w:val="00D81DEE"/>
    <w:rsid w:val="00D8545C"/>
    <w:rsid w:val="00D8648A"/>
    <w:rsid w:val="00D9001A"/>
    <w:rsid w:val="00D96E9D"/>
    <w:rsid w:val="00DA0C83"/>
    <w:rsid w:val="00DA113B"/>
    <w:rsid w:val="00DA4B23"/>
    <w:rsid w:val="00DA4D6C"/>
    <w:rsid w:val="00DB5B33"/>
    <w:rsid w:val="00DB7784"/>
    <w:rsid w:val="00DC2401"/>
    <w:rsid w:val="00DC2831"/>
    <w:rsid w:val="00DD0F48"/>
    <w:rsid w:val="00DD344B"/>
    <w:rsid w:val="00DD5B91"/>
    <w:rsid w:val="00DD7E70"/>
    <w:rsid w:val="00DE111F"/>
    <w:rsid w:val="00DE282B"/>
    <w:rsid w:val="00DE2DC1"/>
    <w:rsid w:val="00DE3B64"/>
    <w:rsid w:val="00DE4F8F"/>
    <w:rsid w:val="00DF1D63"/>
    <w:rsid w:val="00DF2377"/>
    <w:rsid w:val="00E00094"/>
    <w:rsid w:val="00E01146"/>
    <w:rsid w:val="00E050E4"/>
    <w:rsid w:val="00E06EFE"/>
    <w:rsid w:val="00E07076"/>
    <w:rsid w:val="00E1379D"/>
    <w:rsid w:val="00E143B6"/>
    <w:rsid w:val="00E1492F"/>
    <w:rsid w:val="00E2185C"/>
    <w:rsid w:val="00E30416"/>
    <w:rsid w:val="00E31FB2"/>
    <w:rsid w:val="00E342D0"/>
    <w:rsid w:val="00E363E7"/>
    <w:rsid w:val="00E36E68"/>
    <w:rsid w:val="00E3774C"/>
    <w:rsid w:val="00E402E2"/>
    <w:rsid w:val="00E45E54"/>
    <w:rsid w:val="00E50386"/>
    <w:rsid w:val="00E51BB1"/>
    <w:rsid w:val="00E52588"/>
    <w:rsid w:val="00E53AFA"/>
    <w:rsid w:val="00E555F7"/>
    <w:rsid w:val="00E56C19"/>
    <w:rsid w:val="00E57F0A"/>
    <w:rsid w:val="00E60A58"/>
    <w:rsid w:val="00E6165D"/>
    <w:rsid w:val="00E623E2"/>
    <w:rsid w:val="00E62436"/>
    <w:rsid w:val="00E72330"/>
    <w:rsid w:val="00E72344"/>
    <w:rsid w:val="00E74337"/>
    <w:rsid w:val="00E74F94"/>
    <w:rsid w:val="00E77040"/>
    <w:rsid w:val="00E77E38"/>
    <w:rsid w:val="00E82828"/>
    <w:rsid w:val="00E87D93"/>
    <w:rsid w:val="00E93BEC"/>
    <w:rsid w:val="00E9438A"/>
    <w:rsid w:val="00E95433"/>
    <w:rsid w:val="00EA089F"/>
    <w:rsid w:val="00EA1D18"/>
    <w:rsid w:val="00EA1DFD"/>
    <w:rsid w:val="00EB5E25"/>
    <w:rsid w:val="00EC2041"/>
    <w:rsid w:val="00EC2265"/>
    <w:rsid w:val="00EC6636"/>
    <w:rsid w:val="00EC6AB4"/>
    <w:rsid w:val="00ED0299"/>
    <w:rsid w:val="00ED0DE0"/>
    <w:rsid w:val="00ED3B6C"/>
    <w:rsid w:val="00ED4899"/>
    <w:rsid w:val="00ED4F16"/>
    <w:rsid w:val="00ED5CE7"/>
    <w:rsid w:val="00ED7226"/>
    <w:rsid w:val="00ED7F73"/>
    <w:rsid w:val="00EE22A6"/>
    <w:rsid w:val="00EE31DC"/>
    <w:rsid w:val="00EE42B8"/>
    <w:rsid w:val="00EF200F"/>
    <w:rsid w:val="00EF2582"/>
    <w:rsid w:val="00EF32F3"/>
    <w:rsid w:val="00EF6984"/>
    <w:rsid w:val="00EF736F"/>
    <w:rsid w:val="00F0035E"/>
    <w:rsid w:val="00F015E8"/>
    <w:rsid w:val="00F024EF"/>
    <w:rsid w:val="00F0263C"/>
    <w:rsid w:val="00F0715D"/>
    <w:rsid w:val="00F11DB2"/>
    <w:rsid w:val="00F1205D"/>
    <w:rsid w:val="00F154C9"/>
    <w:rsid w:val="00F179CC"/>
    <w:rsid w:val="00F2057B"/>
    <w:rsid w:val="00F218EF"/>
    <w:rsid w:val="00F21F52"/>
    <w:rsid w:val="00F227B4"/>
    <w:rsid w:val="00F2333E"/>
    <w:rsid w:val="00F26BA3"/>
    <w:rsid w:val="00F309F7"/>
    <w:rsid w:val="00F34CB8"/>
    <w:rsid w:val="00F352B3"/>
    <w:rsid w:val="00F41ECB"/>
    <w:rsid w:val="00F429CF"/>
    <w:rsid w:val="00F42A73"/>
    <w:rsid w:val="00F4394F"/>
    <w:rsid w:val="00F46C5E"/>
    <w:rsid w:val="00F5144B"/>
    <w:rsid w:val="00F52295"/>
    <w:rsid w:val="00F55163"/>
    <w:rsid w:val="00F611F0"/>
    <w:rsid w:val="00F65005"/>
    <w:rsid w:val="00F6714F"/>
    <w:rsid w:val="00F72165"/>
    <w:rsid w:val="00F7495D"/>
    <w:rsid w:val="00F76D3B"/>
    <w:rsid w:val="00F777F3"/>
    <w:rsid w:val="00F854FC"/>
    <w:rsid w:val="00F8700C"/>
    <w:rsid w:val="00F91F1D"/>
    <w:rsid w:val="00F94703"/>
    <w:rsid w:val="00F9471C"/>
    <w:rsid w:val="00F9531A"/>
    <w:rsid w:val="00FA02DD"/>
    <w:rsid w:val="00FA2DA6"/>
    <w:rsid w:val="00FA31C8"/>
    <w:rsid w:val="00FA4DAC"/>
    <w:rsid w:val="00FB3DD0"/>
    <w:rsid w:val="00FB4C2D"/>
    <w:rsid w:val="00FB56A6"/>
    <w:rsid w:val="00FB76F7"/>
    <w:rsid w:val="00FC2568"/>
    <w:rsid w:val="00FC2E9A"/>
    <w:rsid w:val="00FC3E38"/>
    <w:rsid w:val="00FC4763"/>
    <w:rsid w:val="00FC5458"/>
    <w:rsid w:val="00FC68F5"/>
    <w:rsid w:val="00FD13B7"/>
    <w:rsid w:val="00FD43C5"/>
    <w:rsid w:val="00FD4749"/>
    <w:rsid w:val="00FD65F1"/>
    <w:rsid w:val="00FE219A"/>
    <w:rsid w:val="00FE3EC4"/>
    <w:rsid w:val="00FE406D"/>
    <w:rsid w:val="00FE5FAE"/>
    <w:rsid w:val="00FF1C9E"/>
    <w:rsid w:val="00FF263B"/>
    <w:rsid w:val="00FF44D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402FA"/>
  <w15:chartTrackingRefBased/>
  <w15:docId w15:val="{A4050B6F-8144-6848-86DC-7F506AC80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2"/>
        <w:szCs w:val="22"/>
        <w:lang w:val="sv-SE" w:eastAsia="en-US" w:bidi="ar-SA"/>
        <w14:ligatures w14:val="standardContextual"/>
      </w:rPr>
    </w:rPrDefault>
    <w:pPrDefault>
      <w:pPr>
        <w:spacing w:after="2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16"/>
  </w:style>
  <w:style w:type="paragraph" w:styleId="Rubrik1">
    <w:name w:val="heading 1"/>
    <w:basedOn w:val="Normal"/>
    <w:next w:val="Normal"/>
    <w:link w:val="Rubrik1Char"/>
    <w:uiPriority w:val="9"/>
    <w:qFormat/>
    <w:rsid w:val="00C10E40"/>
    <w:pPr>
      <w:keepNext/>
      <w:keepLines/>
      <w:spacing w:line="340" w:lineRule="atLeast"/>
      <w:outlineLvl w:val="0"/>
    </w:pPr>
    <w:rPr>
      <w:rFonts w:asciiTheme="majorHAnsi" w:eastAsiaTheme="majorEastAsia" w:hAnsiTheme="majorHAnsi" w:cstheme="majorBidi"/>
      <w:color w:val="262626" w:themeColor="text1" w:themeTint="D9"/>
      <w:sz w:val="30"/>
      <w:szCs w:val="32"/>
    </w:rPr>
  </w:style>
  <w:style w:type="paragraph" w:styleId="Rubrik2">
    <w:name w:val="heading 2"/>
    <w:basedOn w:val="Normal"/>
    <w:next w:val="Normal"/>
    <w:link w:val="Rubrik2Char"/>
    <w:uiPriority w:val="9"/>
    <w:unhideWhenUsed/>
    <w:qFormat/>
    <w:rsid w:val="00C10E40"/>
    <w:pPr>
      <w:keepNext/>
      <w:keepLines/>
      <w:spacing w:after="140"/>
      <w:outlineLvl w:val="1"/>
    </w:pPr>
    <w:rPr>
      <w:rFonts w:asciiTheme="majorHAnsi" w:eastAsiaTheme="majorEastAsia" w:hAnsiTheme="majorHAnsi" w:cstheme="majorBidi"/>
      <w:b/>
      <w:color w:val="262626" w:themeColor="text1" w:themeTint="D9"/>
      <w:szCs w:val="28"/>
    </w:rPr>
  </w:style>
  <w:style w:type="paragraph" w:styleId="Rubrik3">
    <w:name w:val="heading 3"/>
    <w:basedOn w:val="Normal"/>
    <w:next w:val="Normal"/>
    <w:link w:val="Rubrik3Char"/>
    <w:uiPriority w:val="9"/>
    <w:qFormat/>
    <w:rsid w:val="00C10E40"/>
    <w:pPr>
      <w:keepNext/>
      <w:keepLines/>
      <w:spacing w:after="60"/>
      <w:outlineLvl w:val="2"/>
    </w:pPr>
    <w:rPr>
      <w:rFonts w:ascii="Times New Roman" w:eastAsiaTheme="majorEastAsia" w:hAnsi="Times New Roman" w:cstheme="majorBidi"/>
      <w:b/>
      <w:color w:val="262626" w:themeColor="text1" w:themeTint="D9"/>
      <w:szCs w:val="24"/>
    </w:rPr>
  </w:style>
  <w:style w:type="paragraph" w:styleId="Rubrik4">
    <w:name w:val="heading 4"/>
    <w:basedOn w:val="Normal"/>
    <w:next w:val="Normal"/>
    <w:link w:val="Rubrik4Char"/>
    <w:uiPriority w:val="9"/>
    <w:qFormat/>
    <w:rsid w:val="00C10E40"/>
    <w:pPr>
      <w:keepNext/>
      <w:keepLines/>
      <w:spacing w:after="60"/>
      <w:outlineLvl w:val="3"/>
    </w:pPr>
    <w:rPr>
      <w:rFonts w:ascii="Times New Roman" w:eastAsiaTheme="majorEastAsia" w:hAnsi="Times New Roman" w:cstheme="majorBidi"/>
      <w:b/>
      <w:i/>
      <w:iCs/>
      <w:color w:val="262626" w:themeColor="text1" w:themeTint="D9"/>
    </w:rPr>
  </w:style>
  <w:style w:type="paragraph" w:styleId="Rubrik5">
    <w:name w:val="heading 5"/>
    <w:basedOn w:val="Normal"/>
    <w:next w:val="Normal"/>
    <w:link w:val="Rubrik5Char"/>
    <w:uiPriority w:val="9"/>
    <w:semiHidden/>
    <w:qFormat/>
    <w:rsid w:val="006876FA"/>
    <w:pPr>
      <w:keepNext/>
      <w:keepLines/>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qFormat/>
    <w:rsid w:val="006876FA"/>
    <w:pPr>
      <w:keepNext/>
      <w:keepLines/>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qFormat/>
    <w:rsid w:val="006876FA"/>
    <w:pPr>
      <w:keepNext/>
      <w:keepLines/>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qFormat/>
    <w:rsid w:val="006876FA"/>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qFormat/>
    <w:rsid w:val="006876F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10E40"/>
    <w:rPr>
      <w:rFonts w:asciiTheme="majorHAnsi" w:eastAsiaTheme="majorEastAsia" w:hAnsiTheme="majorHAnsi" w:cstheme="majorBidi"/>
      <w:color w:val="262626" w:themeColor="text1" w:themeTint="D9"/>
      <w:sz w:val="30"/>
      <w:szCs w:val="32"/>
    </w:rPr>
  </w:style>
  <w:style w:type="character" w:customStyle="1" w:styleId="Rubrik2Char">
    <w:name w:val="Rubrik 2 Char"/>
    <w:basedOn w:val="Standardstycketeckensnitt"/>
    <w:link w:val="Rubrik2"/>
    <w:uiPriority w:val="9"/>
    <w:rsid w:val="00C10E40"/>
    <w:rPr>
      <w:rFonts w:asciiTheme="majorHAnsi" w:eastAsiaTheme="majorEastAsia" w:hAnsiTheme="majorHAnsi" w:cstheme="majorBidi"/>
      <w:b/>
      <w:color w:val="262626" w:themeColor="text1" w:themeTint="D9"/>
      <w:szCs w:val="28"/>
    </w:rPr>
  </w:style>
  <w:style w:type="character" w:customStyle="1" w:styleId="Rubrik3Char">
    <w:name w:val="Rubrik 3 Char"/>
    <w:basedOn w:val="Standardstycketeckensnitt"/>
    <w:link w:val="Rubrik3"/>
    <w:uiPriority w:val="9"/>
    <w:rsid w:val="00C10E40"/>
    <w:rPr>
      <w:rFonts w:ascii="Times New Roman" w:eastAsiaTheme="majorEastAsia" w:hAnsi="Times New Roman" w:cstheme="majorBidi"/>
      <w:b/>
      <w:color w:val="262626" w:themeColor="text1" w:themeTint="D9"/>
      <w:szCs w:val="24"/>
    </w:rPr>
  </w:style>
  <w:style w:type="character" w:customStyle="1" w:styleId="Rubrik4Char">
    <w:name w:val="Rubrik 4 Char"/>
    <w:basedOn w:val="Standardstycketeckensnitt"/>
    <w:link w:val="Rubrik4"/>
    <w:uiPriority w:val="9"/>
    <w:rsid w:val="00C10E40"/>
    <w:rPr>
      <w:rFonts w:ascii="Times New Roman" w:eastAsiaTheme="majorEastAsia" w:hAnsi="Times New Roman" w:cstheme="majorBidi"/>
      <w:b/>
      <w:i/>
      <w:iCs/>
      <w:color w:val="262626" w:themeColor="text1" w:themeTint="D9"/>
    </w:rPr>
  </w:style>
  <w:style w:type="character" w:customStyle="1" w:styleId="Rubrik5Char">
    <w:name w:val="Rubrik 5 Char"/>
    <w:basedOn w:val="Standardstycketeckensnitt"/>
    <w:link w:val="Rubrik5"/>
    <w:uiPriority w:val="9"/>
    <w:semiHidden/>
    <w:rsid w:val="006876FA"/>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6876FA"/>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6876FA"/>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6876FA"/>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6876FA"/>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35"/>
    <w:semiHidden/>
    <w:unhideWhenUsed/>
    <w:qFormat/>
    <w:rsid w:val="006876FA"/>
    <w:pPr>
      <w:spacing w:after="200" w:line="240" w:lineRule="auto"/>
    </w:pPr>
    <w:rPr>
      <w:i/>
      <w:iCs/>
      <w:color w:val="002F5F" w:themeColor="text2"/>
      <w:sz w:val="18"/>
      <w:szCs w:val="18"/>
    </w:rPr>
  </w:style>
  <w:style w:type="paragraph" w:styleId="Rubrik">
    <w:name w:val="Title"/>
    <w:basedOn w:val="Normal"/>
    <w:next w:val="Normal"/>
    <w:link w:val="RubrikChar"/>
    <w:uiPriority w:val="10"/>
    <w:qFormat/>
    <w:rsid w:val="006876FA"/>
    <w:pPr>
      <w:spacing w:after="0" w:line="240" w:lineRule="auto"/>
      <w:contextualSpacing/>
    </w:pPr>
    <w:rPr>
      <w:rFonts w:asciiTheme="majorHAnsi" w:eastAsiaTheme="majorEastAsia" w:hAnsiTheme="majorHAnsi" w:cstheme="majorBidi"/>
      <w:spacing w:val="-10"/>
      <w:sz w:val="56"/>
      <w:szCs w:val="56"/>
    </w:rPr>
  </w:style>
  <w:style w:type="character" w:customStyle="1" w:styleId="RubrikChar">
    <w:name w:val="Rubrik Char"/>
    <w:basedOn w:val="Standardstycketeckensnitt"/>
    <w:link w:val="Rubrik"/>
    <w:uiPriority w:val="10"/>
    <w:rsid w:val="006876FA"/>
    <w:rPr>
      <w:rFonts w:asciiTheme="majorHAnsi" w:eastAsiaTheme="majorEastAsia" w:hAnsiTheme="majorHAnsi" w:cstheme="majorBidi"/>
      <w:spacing w:val="-10"/>
      <w:sz w:val="56"/>
      <w:szCs w:val="56"/>
    </w:rPr>
  </w:style>
  <w:style w:type="paragraph" w:styleId="Underrubrik">
    <w:name w:val="Subtitle"/>
    <w:basedOn w:val="Normal"/>
    <w:next w:val="Normal"/>
    <w:link w:val="UnderrubrikChar"/>
    <w:uiPriority w:val="11"/>
    <w:qFormat/>
    <w:rsid w:val="006876FA"/>
    <w:pPr>
      <w:numPr>
        <w:ilvl w:val="1"/>
      </w:numPr>
    </w:pPr>
    <w:rPr>
      <w:color w:val="5A5A5A" w:themeColor="text1" w:themeTint="A5"/>
      <w:spacing w:val="15"/>
    </w:rPr>
  </w:style>
  <w:style w:type="character" w:customStyle="1" w:styleId="UnderrubrikChar">
    <w:name w:val="Underrubrik Char"/>
    <w:basedOn w:val="Standardstycketeckensnitt"/>
    <w:link w:val="Underrubrik"/>
    <w:uiPriority w:val="11"/>
    <w:rsid w:val="006876FA"/>
    <w:rPr>
      <w:color w:val="5A5A5A" w:themeColor="text1" w:themeTint="A5"/>
      <w:spacing w:val="15"/>
    </w:rPr>
  </w:style>
  <w:style w:type="character" w:styleId="Stark">
    <w:name w:val="Strong"/>
    <w:basedOn w:val="Standardstycketeckensnitt"/>
    <w:uiPriority w:val="22"/>
    <w:qFormat/>
    <w:rsid w:val="006876FA"/>
    <w:rPr>
      <w:b/>
      <w:bCs/>
      <w:color w:val="auto"/>
    </w:rPr>
  </w:style>
  <w:style w:type="character" w:styleId="Betoning">
    <w:name w:val="Emphasis"/>
    <w:basedOn w:val="Standardstycketeckensnitt"/>
    <w:uiPriority w:val="20"/>
    <w:qFormat/>
    <w:rsid w:val="006876FA"/>
    <w:rPr>
      <w:i/>
      <w:iCs/>
      <w:color w:val="auto"/>
    </w:rPr>
  </w:style>
  <w:style w:type="paragraph" w:styleId="Ingetavstnd">
    <w:name w:val="No Spacing"/>
    <w:uiPriority w:val="1"/>
    <w:qFormat/>
    <w:rsid w:val="006876FA"/>
    <w:pPr>
      <w:spacing w:after="0" w:line="240" w:lineRule="auto"/>
    </w:pPr>
  </w:style>
  <w:style w:type="paragraph" w:styleId="Citat">
    <w:name w:val="Quote"/>
    <w:basedOn w:val="Normal"/>
    <w:next w:val="Normal"/>
    <w:link w:val="CitatChar"/>
    <w:uiPriority w:val="29"/>
    <w:qFormat/>
    <w:rsid w:val="006876FA"/>
    <w:pPr>
      <w:spacing w:before="200"/>
      <w:ind w:left="864" w:right="864"/>
    </w:pPr>
    <w:rPr>
      <w:i/>
      <w:iCs/>
      <w:color w:val="404040" w:themeColor="text1" w:themeTint="BF"/>
    </w:rPr>
  </w:style>
  <w:style w:type="character" w:customStyle="1" w:styleId="CitatChar">
    <w:name w:val="Citat Char"/>
    <w:basedOn w:val="Standardstycketeckensnitt"/>
    <w:link w:val="Citat"/>
    <w:uiPriority w:val="29"/>
    <w:rsid w:val="006876FA"/>
    <w:rPr>
      <w:i/>
      <w:iCs/>
      <w:color w:val="404040" w:themeColor="text1" w:themeTint="BF"/>
    </w:rPr>
  </w:style>
  <w:style w:type="paragraph" w:styleId="Starktcitat">
    <w:name w:val="Intense Quote"/>
    <w:basedOn w:val="Normal"/>
    <w:next w:val="Normal"/>
    <w:link w:val="StarktcitatChar"/>
    <w:uiPriority w:val="30"/>
    <w:qFormat/>
    <w:rsid w:val="006876FA"/>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rsid w:val="006876FA"/>
    <w:rPr>
      <w:i/>
      <w:iCs/>
      <w:color w:val="404040" w:themeColor="text1" w:themeTint="BF"/>
    </w:rPr>
  </w:style>
  <w:style w:type="character" w:styleId="Diskretbetoning">
    <w:name w:val="Subtle Emphasis"/>
    <w:basedOn w:val="Standardstycketeckensnitt"/>
    <w:uiPriority w:val="19"/>
    <w:qFormat/>
    <w:rsid w:val="006876FA"/>
    <w:rPr>
      <w:i/>
      <w:iCs/>
      <w:color w:val="404040" w:themeColor="text1" w:themeTint="BF"/>
    </w:rPr>
  </w:style>
  <w:style w:type="character" w:styleId="Starkbetoning">
    <w:name w:val="Intense Emphasis"/>
    <w:basedOn w:val="Standardstycketeckensnitt"/>
    <w:uiPriority w:val="21"/>
    <w:qFormat/>
    <w:rsid w:val="006876FA"/>
    <w:rPr>
      <w:b/>
      <w:bCs/>
      <w:i/>
      <w:iCs/>
      <w:color w:val="auto"/>
    </w:rPr>
  </w:style>
  <w:style w:type="character" w:styleId="Diskretreferens">
    <w:name w:val="Subtle Reference"/>
    <w:basedOn w:val="Standardstycketeckensnitt"/>
    <w:uiPriority w:val="31"/>
    <w:qFormat/>
    <w:rsid w:val="006876FA"/>
    <w:rPr>
      <w:smallCaps/>
      <w:color w:val="404040" w:themeColor="text1" w:themeTint="BF"/>
    </w:rPr>
  </w:style>
  <w:style w:type="character" w:styleId="Starkreferens">
    <w:name w:val="Intense Reference"/>
    <w:basedOn w:val="Standardstycketeckensnitt"/>
    <w:uiPriority w:val="32"/>
    <w:qFormat/>
    <w:rsid w:val="006876FA"/>
    <w:rPr>
      <w:b/>
      <w:bCs/>
      <w:smallCaps/>
      <w:color w:val="404040" w:themeColor="text1" w:themeTint="BF"/>
      <w:spacing w:val="5"/>
    </w:rPr>
  </w:style>
  <w:style w:type="character" w:styleId="Bokenstitel">
    <w:name w:val="Book Title"/>
    <w:basedOn w:val="Standardstycketeckensnitt"/>
    <w:uiPriority w:val="33"/>
    <w:qFormat/>
    <w:rsid w:val="006876FA"/>
    <w:rPr>
      <w:b/>
      <w:bCs/>
      <w:i/>
      <w:iCs/>
      <w:spacing w:val="5"/>
    </w:rPr>
  </w:style>
  <w:style w:type="paragraph" w:styleId="Innehllsfrteckningsrubrik">
    <w:name w:val="TOC Heading"/>
    <w:basedOn w:val="Rubrik1"/>
    <w:next w:val="Normal"/>
    <w:uiPriority w:val="39"/>
    <w:unhideWhenUsed/>
    <w:qFormat/>
    <w:rsid w:val="00C10E40"/>
    <w:pPr>
      <w:outlineLvl w:val="9"/>
    </w:pPr>
  </w:style>
  <w:style w:type="paragraph" w:styleId="Sidhuvud">
    <w:name w:val="header"/>
    <w:basedOn w:val="Normal"/>
    <w:link w:val="SidhuvudChar"/>
    <w:uiPriority w:val="99"/>
    <w:unhideWhenUsed/>
    <w:rsid w:val="006876FA"/>
    <w:pPr>
      <w:tabs>
        <w:tab w:val="left" w:pos="4139"/>
        <w:tab w:val="left" w:pos="6010"/>
        <w:tab w:val="right" w:pos="9072"/>
      </w:tabs>
      <w:spacing w:after="0" w:line="240" w:lineRule="auto"/>
    </w:pPr>
  </w:style>
  <w:style w:type="character" w:customStyle="1" w:styleId="SidhuvudChar">
    <w:name w:val="Sidhuvud Char"/>
    <w:basedOn w:val="Standardstycketeckensnitt"/>
    <w:link w:val="Sidhuvud"/>
    <w:uiPriority w:val="99"/>
    <w:rsid w:val="006876FA"/>
  </w:style>
  <w:style w:type="paragraph" w:styleId="Sidfot">
    <w:name w:val="footer"/>
    <w:basedOn w:val="Normal"/>
    <w:link w:val="SidfotChar"/>
    <w:uiPriority w:val="99"/>
    <w:unhideWhenUsed/>
    <w:rsid w:val="006876FA"/>
    <w:pPr>
      <w:tabs>
        <w:tab w:val="center" w:pos="4536"/>
        <w:tab w:val="right" w:pos="9072"/>
      </w:tabs>
      <w:spacing w:after="0" w:line="240" w:lineRule="auto"/>
    </w:pPr>
    <w:rPr>
      <w:sz w:val="16"/>
    </w:rPr>
  </w:style>
  <w:style w:type="character" w:customStyle="1" w:styleId="SidfotChar">
    <w:name w:val="Sidfot Char"/>
    <w:basedOn w:val="Standardstycketeckensnitt"/>
    <w:link w:val="Sidfot"/>
    <w:uiPriority w:val="99"/>
    <w:rsid w:val="006876FA"/>
    <w:rPr>
      <w:sz w:val="16"/>
    </w:rPr>
  </w:style>
  <w:style w:type="numbering" w:customStyle="1" w:styleId="SUListor">
    <w:name w:val="SU Listor"/>
    <w:uiPriority w:val="99"/>
    <w:rsid w:val="006876FA"/>
    <w:pPr>
      <w:numPr>
        <w:numId w:val="1"/>
      </w:numPr>
    </w:pPr>
  </w:style>
  <w:style w:type="paragraph" w:styleId="Numreradlista">
    <w:name w:val="List Number"/>
    <w:basedOn w:val="Normal"/>
    <w:uiPriority w:val="11"/>
    <w:qFormat/>
    <w:rsid w:val="00C10E40"/>
    <w:pPr>
      <w:numPr>
        <w:numId w:val="7"/>
      </w:numPr>
      <w:contextualSpacing/>
    </w:pPr>
    <w:rPr>
      <w:rFonts w:eastAsiaTheme="minorEastAsia"/>
    </w:rPr>
  </w:style>
  <w:style w:type="paragraph" w:styleId="Punktlista">
    <w:name w:val="List Bullet"/>
    <w:basedOn w:val="Normal"/>
    <w:uiPriority w:val="11"/>
    <w:qFormat/>
    <w:rsid w:val="00C10E40"/>
    <w:pPr>
      <w:numPr>
        <w:numId w:val="9"/>
      </w:numPr>
      <w:contextualSpacing/>
    </w:pPr>
    <w:rPr>
      <w:rFonts w:eastAsiaTheme="minorEastAsia"/>
    </w:rPr>
  </w:style>
  <w:style w:type="paragraph" w:customStyle="1" w:styleId="Paragraflista">
    <w:name w:val="Paragraflista"/>
    <w:basedOn w:val="Rubrik2"/>
    <w:next w:val="Paragraftext"/>
    <w:uiPriority w:val="1"/>
    <w:rsid w:val="00C10E40"/>
    <w:pPr>
      <w:numPr>
        <w:numId w:val="8"/>
      </w:numPr>
    </w:pPr>
  </w:style>
  <w:style w:type="table" w:styleId="Tabellrutnt">
    <w:name w:val="Table Grid"/>
    <w:basedOn w:val="Normaltabell"/>
    <w:uiPriority w:val="59"/>
    <w:rsid w:val="00CD4B38"/>
    <w:pPr>
      <w:spacing w:after="0"/>
    </w:pPr>
    <w:rPr>
      <w:rFonts w:ascii="Verdana" w:hAnsi="Verdana"/>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Oformateradtabell3">
    <w:name w:val="Plain Table 3"/>
    <w:basedOn w:val="Normaltabell"/>
    <w:uiPriority w:val="43"/>
    <w:rsid w:val="006876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tshllartext">
    <w:name w:val="Placeholder Text"/>
    <w:basedOn w:val="Standardstycketeckensnitt"/>
    <w:uiPriority w:val="99"/>
    <w:semiHidden/>
    <w:rsid w:val="006876FA"/>
    <w:rPr>
      <w:color w:val="808080"/>
    </w:rPr>
  </w:style>
  <w:style w:type="paragraph" w:customStyle="1" w:styleId="Institutionsnamn">
    <w:name w:val="Institutionsnamn"/>
    <w:basedOn w:val="Normal"/>
    <w:uiPriority w:val="17"/>
    <w:semiHidden/>
    <w:rsid w:val="00A735C0"/>
    <w:pPr>
      <w:spacing w:after="20" w:line="240" w:lineRule="auto"/>
    </w:pPr>
    <w:rPr>
      <w:rFonts w:ascii="Georgia" w:eastAsiaTheme="minorEastAsia" w:hAnsi="Georgia"/>
      <w:color w:val="002F5F"/>
      <w:sz w:val="26"/>
    </w:rPr>
  </w:style>
  <w:style w:type="paragraph" w:customStyle="1" w:styleId="Paragraftext">
    <w:name w:val="Paragraftext"/>
    <w:basedOn w:val="Normal"/>
    <w:uiPriority w:val="1"/>
    <w:rsid w:val="00C10E40"/>
    <w:pPr>
      <w:ind w:left="794"/>
    </w:pPr>
    <w:rPr>
      <w:rFonts w:eastAsiaTheme="minorEastAsia"/>
    </w:rPr>
  </w:style>
  <w:style w:type="paragraph" w:styleId="Innehll1">
    <w:name w:val="toc 1"/>
    <w:basedOn w:val="Normal"/>
    <w:next w:val="Normal"/>
    <w:autoRedefine/>
    <w:uiPriority w:val="39"/>
    <w:unhideWhenUsed/>
    <w:rsid w:val="004702A6"/>
    <w:pPr>
      <w:tabs>
        <w:tab w:val="right" w:leader="dot" w:pos="9060"/>
      </w:tabs>
      <w:spacing w:before="120" w:after="0"/>
    </w:pPr>
    <w:rPr>
      <w:rFonts w:ascii="Open Sans" w:hAnsi="Open Sans" w:cs="Open Sans"/>
      <w:color w:val="191B26"/>
      <w:sz w:val="24"/>
      <w:szCs w:val="24"/>
      <w:shd w:val="clear" w:color="auto" w:fill="FFFFFF"/>
    </w:rPr>
  </w:style>
  <w:style w:type="paragraph" w:styleId="Innehll2">
    <w:name w:val="toc 2"/>
    <w:basedOn w:val="Normal"/>
    <w:next w:val="Normal"/>
    <w:autoRedefine/>
    <w:uiPriority w:val="39"/>
    <w:unhideWhenUsed/>
    <w:rsid w:val="00C10E40"/>
    <w:pPr>
      <w:spacing w:before="120" w:after="0"/>
      <w:ind w:left="220"/>
    </w:pPr>
    <w:rPr>
      <w:rFonts w:cstheme="minorHAnsi"/>
      <w:b/>
      <w:bCs/>
    </w:rPr>
  </w:style>
  <w:style w:type="paragraph" w:styleId="Innehll3">
    <w:name w:val="toc 3"/>
    <w:basedOn w:val="Normal"/>
    <w:next w:val="Normal"/>
    <w:autoRedefine/>
    <w:uiPriority w:val="39"/>
    <w:rsid w:val="00C10E40"/>
    <w:pPr>
      <w:spacing w:after="0"/>
      <w:ind w:left="440"/>
    </w:pPr>
    <w:rPr>
      <w:rFonts w:cstheme="minorHAnsi"/>
      <w:sz w:val="20"/>
      <w:szCs w:val="20"/>
    </w:rPr>
  </w:style>
  <w:style w:type="numbering" w:customStyle="1" w:styleId="Listformatnumreradelistor">
    <w:name w:val="Listformat numrerade listor"/>
    <w:uiPriority w:val="99"/>
    <w:rsid w:val="00C10E40"/>
    <w:pPr>
      <w:numPr>
        <w:numId w:val="2"/>
      </w:numPr>
    </w:pPr>
  </w:style>
  <w:style w:type="numbering" w:customStyle="1" w:styleId="Listformatnumreraderubriker">
    <w:name w:val="Listformat numrerade rubriker"/>
    <w:uiPriority w:val="99"/>
    <w:rsid w:val="00C10E40"/>
    <w:pPr>
      <w:numPr>
        <w:numId w:val="3"/>
      </w:numPr>
    </w:pPr>
  </w:style>
  <w:style w:type="numbering" w:customStyle="1" w:styleId="Listformatparagraflistor">
    <w:name w:val="Listformat paragraflistor"/>
    <w:uiPriority w:val="99"/>
    <w:rsid w:val="00C10E40"/>
    <w:pPr>
      <w:numPr>
        <w:numId w:val="4"/>
      </w:numPr>
    </w:pPr>
  </w:style>
  <w:style w:type="numbering" w:customStyle="1" w:styleId="Listformatpunktlistor">
    <w:name w:val="Listformat punktlistor"/>
    <w:uiPriority w:val="99"/>
    <w:rsid w:val="00C10E40"/>
    <w:pPr>
      <w:numPr>
        <w:numId w:val="5"/>
      </w:numPr>
    </w:pPr>
  </w:style>
  <w:style w:type="paragraph" w:styleId="Liststycke">
    <w:name w:val="List Paragraph"/>
    <w:basedOn w:val="Normal"/>
    <w:uiPriority w:val="34"/>
    <w:qFormat/>
    <w:rsid w:val="00C10E40"/>
    <w:pPr>
      <w:numPr>
        <w:numId w:val="13"/>
      </w:numPr>
      <w:contextualSpacing/>
    </w:pPr>
    <w:rPr>
      <w:rFonts w:eastAsiaTheme="minorEastAsia"/>
    </w:rPr>
  </w:style>
  <w:style w:type="paragraph" w:customStyle="1" w:styleId="Rubrik1numrerad">
    <w:name w:val="Rubrik 1 numrerad"/>
    <w:basedOn w:val="Rubrik1"/>
    <w:next w:val="Normal"/>
    <w:uiPriority w:val="10"/>
    <w:qFormat/>
    <w:rsid w:val="00C10E40"/>
    <w:pPr>
      <w:numPr>
        <w:numId w:val="10"/>
      </w:numPr>
    </w:pPr>
  </w:style>
  <w:style w:type="paragraph" w:customStyle="1" w:styleId="Rubrik2numrerad">
    <w:name w:val="Rubrik 2 numrerad"/>
    <w:basedOn w:val="Rubrik2"/>
    <w:next w:val="Normal"/>
    <w:uiPriority w:val="10"/>
    <w:qFormat/>
    <w:rsid w:val="00C10E40"/>
    <w:pPr>
      <w:numPr>
        <w:ilvl w:val="1"/>
        <w:numId w:val="10"/>
      </w:numPr>
    </w:pPr>
  </w:style>
  <w:style w:type="paragraph" w:customStyle="1" w:styleId="Rubrik3numrerad">
    <w:name w:val="Rubrik 3 numrerad"/>
    <w:basedOn w:val="Rubrik3"/>
    <w:next w:val="Normal"/>
    <w:uiPriority w:val="10"/>
    <w:qFormat/>
    <w:rsid w:val="00C10E40"/>
    <w:pPr>
      <w:numPr>
        <w:ilvl w:val="2"/>
        <w:numId w:val="10"/>
      </w:numPr>
    </w:pPr>
  </w:style>
  <w:style w:type="paragraph" w:customStyle="1" w:styleId="Rubrik4numrerad">
    <w:name w:val="Rubrik 4 numrerad"/>
    <w:basedOn w:val="Rubrik4"/>
    <w:next w:val="Normal"/>
    <w:uiPriority w:val="10"/>
    <w:qFormat/>
    <w:rsid w:val="00C10E40"/>
    <w:pPr>
      <w:numPr>
        <w:ilvl w:val="3"/>
        <w:numId w:val="10"/>
      </w:numPr>
    </w:pPr>
  </w:style>
  <w:style w:type="paragraph" w:customStyle="1" w:styleId="Bildtext">
    <w:name w:val="Bildtext"/>
    <w:basedOn w:val="Normal"/>
    <w:next w:val="Normal"/>
    <w:uiPriority w:val="12"/>
    <w:qFormat/>
    <w:rsid w:val="00460E12"/>
    <w:rPr>
      <w:rFonts w:eastAsiaTheme="minorEastAsia"/>
      <w:i/>
      <w:sz w:val="20"/>
    </w:rPr>
  </w:style>
  <w:style w:type="paragraph" w:styleId="Punktlista2">
    <w:name w:val="List Bullet 2"/>
    <w:basedOn w:val="Normal"/>
    <w:uiPriority w:val="99"/>
    <w:semiHidden/>
    <w:unhideWhenUsed/>
    <w:rsid w:val="00CD4B38"/>
    <w:pPr>
      <w:numPr>
        <w:numId w:val="11"/>
      </w:numPr>
      <w:contextualSpacing/>
    </w:pPr>
  </w:style>
  <w:style w:type="paragraph" w:styleId="Punktlista3">
    <w:name w:val="List Bullet 3"/>
    <w:basedOn w:val="Normal"/>
    <w:uiPriority w:val="99"/>
    <w:semiHidden/>
    <w:unhideWhenUsed/>
    <w:rsid w:val="00CD4B38"/>
    <w:pPr>
      <w:numPr>
        <w:numId w:val="12"/>
      </w:numPr>
      <w:contextualSpacing/>
    </w:pPr>
  </w:style>
  <w:style w:type="paragraph" w:customStyle="1" w:styleId="Smrubrik">
    <w:name w:val="Smårubrik"/>
    <w:basedOn w:val="Normal"/>
    <w:autoRedefine/>
    <w:qFormat/>
    <w:rsid w:val="001B2AAA"/>
    <w:pPr>
      <w:spacing w:before="240" w:after="120" w:line="240" w:lineRule="auto"/>
      <w:jc w:val="both"/>
    </w:pPr>
    <w:rPr>
      <w:rFonts w:ascii="Garamond" w:eastAsia="Batang" w:hAnsi="Garamond" w:cs="Times New Roman"/>
      <w:b/>
      <w:bCs/>
      <w:sz w:val="24"/>
      <w:szCs w:val="24"/>
    </w:rPr>
  </w:style>
  <w:style w:type="paragraph" w:customStyle="1" w:styleId="Listavnsterpunkt">
    <w:name w:val="Lista vänsterpunkt"/>
    <w:basedOn w:val="Liststycke"/>
    <w:qFormat/>
    <w:rsid w:val="007E7CE2"/>
    <w:pPr>
      <w:spacing w:after="200" w:line="288" w:lineRule="auto"/>
    </w:pPr>
    <w:rPr>
      <w:iCs/>
      <w:kern w:val="0"/>
      <w:szCs w:val="21"/>
      <w14:ligatures w14:val="none"/>
    </w:rPr>
  </w:style>
  <w:style w:type="paragraph" w:customStyle="1" w:styleId="ExempelFrstaavflera">
    <w:name w:val="Exempel F_rsta av flera"/>
    <w:basedOn w:val="Normal"/>
    <w:next w:val="Normal"/>
    <w:autoRedefine/>
    <w:rsid w:val="00754A4B"/>
    <w:pPr>
      <w:keepNext/>
      <w:numPr>
        <w:numId w:val="14"/>
      </w:numPr>
      <w:tabs>
        <w:tab w:val="left" w:pos="2410"/>
        <w:tab w:val="left" w:pos="3402"/>
        <w:tab w:val="left" w:pos="5103"/>
      </w:tabs>
      <w:spacing w:before="240" w:after="0" w:line="240" w:lineRule="atLeast"/>
      <w:ind w:right="284"/>
    </w:pPr>
    <w:rPr>
      <w:rFonts w:ascii="Doulos SIL" w:eastAsia="Times New Roman" w:hAnsi="Doulos SIL" w:cs="Times New Roman"/>
      <w:kern w:val="0"/>
      <w:sz w:val="24"/>
      <w:szCs w:val="24"/>
      <w:lang w:eastAsia="sv-SE"/>
      <w14:ligatures w14:val="none"/>
    </w:rPr>
  </w:style>
  <w:style w:type="paragraph" w:customStyle="1" w:styleId="Metricsexempel">
    <w:name w:val="Metrics exempel"/>
    <w:basedOn w:val="Normal"/>
    <w:link w:val="MetricsexempelChar"/>
    <w:rsid w:val="00754A4B"/>
    <w:pPr>
      <w:widowControl w:val="0"/>
      <w:tabs>
        <w:tab w:val="left" w:pos="1834"/>
        <w:tab w:val="left" w:pos="2576"/>
        <w:tab w:val="left" w:pos="4802"/>
        <w:tab w:val="left" w:pos="5166"/>
        <w:tab w:val="left" w:pos="5460"/>
      </w:tabs>
      <w:spacing w:after="0" w:line="240" w:lineRule="auto"/>
    </w:pPr>
    <w:rPr>
      <w:rFonts w:ascii="Doulos SIL" w:eastAsia="Times New Roman" w:hAnsi="Doulos SIL" w:cs="Times New Roman"/>
      <w:kern w:val="0"/>
      <w:sz w:val="24"/>
      <w:szCs w:val="24"/>
      <w:lang w:val="en-GB"/>
      <w14:ligatures w14:val="none"/>
    </w:rPr>
  </w:style>
  <w:style w:type="character" w:customStyle="1" w:styleId="MetricsexempelChar">
    <w:name w:val="Metrics exempel Char"/>
    <w:link w:val="Metricsexempel"/>
    <w:rsid w:val="00754A4B"/>
    <w:rPr>
      <w:rFonts w:ascii="Doulos SIL" w:eastAsia="Times New Roman" w:hAnsi="Doulos SIL" w:cs="Times New Roman"/>
      <w:kern w:val="0"/>
      <w:sz w:val="24"/>
      <w:szCs w:val="24"/>
      <w:lang w:val="en-GB"/>
      <w14:ligatures w14:val="none"/>
    </w:rPr>
  </w:style>
  <w:style w:type="table" w:styleId="Tabellrutntljust">
    <w:name w:val="Grid Table Light"/>
    <w:basedOn w:val="Normaltabell"/>
    <w:uiPriority w:val="40"/>
    <w:rsid w:val="005E33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idnummer">
    <w:name w:val="page number"/>
    <w:basedOn w:val="Standardstycketeckensnitt"/>
    <w:uiPriority w:val="99"/>
    <w:semiHidden/>
    <w:unhideWhenUsed/>
    <w:rsid w:val="00625271"/>
  </w:style>
  <w:style w:type="paragraph" w:styleId="Fotnotstext">
    <w:name w:val="footnote text"/>
    <w:basedOn w:val="Normal"/>
    <w:link w:val="FotnotstextChar"/>
    <w:uiPriority w:val="99"/>
    <w:semiHidden/>
    <w:unhideWhenUsed/>
    <w:rsid w:val="00862C5E"/>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862C5E"/>
    <w:rPr>
      <w:sz w:val="20"/>
      <w:szCs w:val="20"/>
    </w:rPr>
  </w:style>
  <w:style w:type="character" w:styleId="Fotnotsreferens">
    <w:name w:val="footnote reference"/>
    <w:basedOn w:val="Standardstycketeckensnitt"/>
    <w:uiPriority w:val="99"/>
    <w:semiHidden/>
    <w:unhideWhenUsed/>
    <w:rsid w:val="00862C5E"/>
    <w:rPr>
      <w:vertAlign w:val="superscript"/>
    </w:rPr>
  </w:style>
  <w:style w:type="paragraph" w:styleId="Normalwebb">
    <w:name w:val="Normal (Web)"/>
    <w:basedOn w:val="Normal"/>
    <w:uiPriority w:val="99"/>
    <w:semiHidden/>
    <w:unhideWhenUsed/>
    <w:rsid w:val="004874AB"/>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paragraph" w:styleId="Innehll4">
    <w:name w:val="toc 4"/>
    <w:basedOn w:val="Normal"/>
    <w:next w:val="Normal"/>
    <w:autoRedefine/>
    <w:uiPriority w:val="39"/>
    <w:unhideWhenUsed/>
    <w:rsid w:val="002F7E1A"/>
    <w:pPr>
      <w:spacing w:after="0"/>
      <w:ind w:left="660"/>
    </w:pPr>
    <w:rPr>
      <w:rFonts w:cstheme="minorHAnsi"/>
      <w:sz w:val="20"/>
      <w:szCs w:val="20"/>
    </w:rPr>
  </w:style>
  <w:style w:type="paragraph" w:styleId="Innehll5">
    <w:name w:val="toc 5"/>
    <w:basedOn w:val="Normal"/>
    <w:next w:val="Normal"/>
    <w:autoRedefine/>
    <w:uiPriority w:val="39"/>
    <w:unhideWhenUsed/>
    <w:rsid w:val="002F7E1A"/>
    <w:pPr>
      <w:spacing w:after="0"/>
      <w:ind w:left="880"/>
    </w:pPr>
    <w:rPr>
      <w:rFonts w:cstheme="minorHAnsi"/>
      <w:sz w:val="20"/>
      <w:szCs w:val="20"/>
    </w:rPr>
  </w:style>
  <w:style w:type="paragraph" w:styleId="Innehll6">
    <w:name w:val="toc 6"/>
    <w:basedOn w:val="Normal"/>
    <w:next w:val="Normal"/>
    <w:autoRedefine/>
    <w:uiPriority w:val="39"/>
    <w:unhideWhenUsed/>
    <w:rsid w:val="002F7E1A"/>
    <w:pPr>
      <w:spacing w:after="0"/>
      <w:ind w:left="1100"/>
    </w:pPr>
    <w:rPr>
      <w:rFonts w:cstheme="minorHAnsi"/>
      <w:sz w:val="20"/>
      <w:szCs w:val="20"/>
    </w:rPr>
  </w:style>
  <w:style w:type="paragraph" w:styleId="Innehll7">
    <w:name w:val="toc 7"/>
    <w:basedOn w:val="Normal"/>
    <w:next w:val="Normal"/>
    <w:autoRedefine/>
    <w:uiPriority w:val="39"/>
    <w:unhideWhenUsed/>
    <w:rsid w:val="002F7E1A"/>
    <w:pPr>
      <w:spacing w:after="0"/>
      <w:ind w:left="1320"/>
    </w:pPr>
    <w:rPr>
      <w:rFonts w:cstheme="minorHAnsi"/>
      <w:sz w:val="20"/>
      <w:szCs w:val="20"/>
    </w:rPr>
  </w:style>
  <w:style w:type="paragraph" w:styleId="Innehll8">
    <w:name w:val="toc 8"/>
    <w:basedOn w:val="Normal"/>
    <w:next w:val="Normal"/>
    <w:autoRedefine/>
    <w:uiPriority w:val="39"/>
    <w:unhideWhenUsed/>
    <w:rsid w:val="002F7E1A"/>
    <w:pPr>
      <w:spacing w:after="0"/>
      <w:ind w:left="1540"/>
    </w:pPr>
    <w:rPr>
      <w:rFonts w:cstheme="minorHAnsi"/>
      <w:sz w:val="20"/>
      <w:szCs w:val="20"/>
    </w:rPr>
  </w:style>
  <w:style w:type="paragraph" w:styleId="Innehll9">
    <w:name w:val="toc 9"/>
    <w:basedOn w:val="Normal"/>
    <w:next w:val="Normal"/>
    <w:autoRedefine/>
    <w:uiPriority w:val="39"/>
    <w:unhideWhenUsed/>
    <w:rsid w:val="002F7E1A"/>
    <w:pPr>
      <w:spacing w:after="0"/>
      <w:ind w:left="1760"/>
    </w:pPr>
    <w:rPr>
      <w:rFonts w:cstheme="minorHAnsi"/>
      <w:sz w:val="20"/>
      <w:szCs w:val="20"/>
    </w:rPr>
  </w:style>
  <w:style w:type="character" w:styleId="Hyperlnk">
    <w:name w:val="Hyperlink"/>
    <w:basedOn w:val="Standardstycketeckensnitt"/>
    <w:uiPriority w:val="99"/>
    <w:unhideWhenUsed/>
    <w:rsid w:val="002F7E1A"/>
    <w:rPr>
      <w:color w:val="0000FF" w:themeColor="hyperlink"/>
      <w:u w:val="single"/>
    </w:rPr>
  </w:style>
  <w:style w:type="paragraph" w:styleId="Revision">
    <w:name w:val="Revision"/>
    <w:hidden/>
    <w:uiPriority w:val="99"/>
    <w:semiHidden/>
    <w:rsid w:val="007D1E92"/>
    <w:pPr>
      <w:spacing w:after="0" w:line="240" w:lineRule="auto"/>
    </w:pPr>
  </w:style>
  <w:style w:type="table" w:styleId="Oformateradtabell1">
    <w:name w:val="Plain Table 1"/>
    <w:basedOn w:val="Normaltabell"/>
    <w:uiPriority w:val="41"/>
    <w:rsid w:val="008846F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rutntljust1">
    <w:name w:val="Tabellrutnät ljust1"/>
    <w:basedOn w:val="Normaltabell"/>
    <w:next w:val="Tabellrutntljust"/>
    <w:uiPriority w:val="40"/>
    <w:rsid w:val="00EB5E25"/>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ntstabell1ljus-dekorfrg2">
    <w:name w:val="Grid Table 1 Light Accent 2"/>
    <w:basedOn w:val="Normaltabell"/>
    <w:uiPriority w:val="46"/>
    <w:rsid w:val="006851A0"/>
    <w:pPr>
      <w:spacing w:after="0" w:line="240" w:lineRule="auto"/>
    </w:pPr>
    <w:tblPr>
      <w:tblStyleRowBandSize w:val="1"/>
      <w:tblStyleColBandSize w:val="1"/>
      <w:tblBorders>
        <w:top w:val="single" w:sz="4" w:space="0" w:color="DDF1F5" w:themeColor="accent2" w:themeTint="66"/>
        <w:left w:val="single" w:sz="4" w:space="0" w:color="DDF1F5" w:themeColor="accent2" w:themeTint="66"/>
        <w:bottom w:val="single" w:sz="4" w:space="0" w:color="DDF1F5" w:themeColor="accent2" w:themeTint="66"/>
        <w:right w:val="single" w:sz="4" w:space="0" w:color="DDF1F5" w:themeColor="accent2" w:themeTint="66"/>
        <w:insideH w:val="single" w:sz="4" w:space="0" w:color="DDF1F5" w:themeColor="accent2" w:themeTint="66"/>
        <w:insideV w:val="single" w:sz="4" w:space="0" w:color="DDF1F5" w:themeColor="accent2" w:themeTint="66"/>
      </w:tblBorders>
    </w:tblPr>
    <w:tblStylePr w:type="firstRow">
      <w:rPr>
        <w:b/>
        <w:bCs/>
      </w:rPr>
      <w:tblPr/>
      <w:tcPr>
        <w:tcBorders>
          <w:bottom w:val="single" w:sz="12" w:space="0" w:color="CDEBF0" w:themeColor="accent2" w:themeTint="99"/>
        </w:tcBorders>
      </w:tcPr>
    </w:tblStylePr>
    <w:tblStylePr w:type="lastRow">
      <w:rPr>
        <w:b/>
        <w:bCs/>
      </w:rPr>
      <w:tblPr/>
      <w:tcPr>
        <w:tcBorders>
          <w:top w:val="double" w:sz="2" w:space="0" w:color="CDEBF0" w:themeColor="accent2"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4C7448"/>
    <w:pPr>
      <w:spacing w:after="0" w:line="240" w:lineRule="auto"/>
    </w:pPr>
    <w:tblPr>
      <w:tblStyleRowBandSize w:val="1"/>
      <w:tblStyleColBandSize w:val="1"/>
      <w:tblBorders>
        <w:top w:val="single" w:sz="4" w:space="0" w:color="DADCC3" w:themeColor="accent1" w:themeTint="66"/>
        <w:left w:val="single" w:sz="4" w:space="0" w:color="DADCC3" w:themeColor="accent1" w:themeTint="66"/>
        <w:bottom w:val="single" w:sz="4" w:space="0" w:color="DADCC3" w:themeColor="accent1" w:themeTint="66"/>
        <w:right w:val="single" w:sz="4" w:space="0" w:color="DADCC3" w:themeColor="accent1" w:themeTint="66"/>
        <w:insideH w:val="single" w:sz="4" w:space="0" w:color="DADCC3" w:themeColor="accent1" w:themeTint="66"/>
        <w:insideV w:val="single" w:sz="4" w:space="0" w:color="DADCC3" w:themeColor="accent1" w:themeTint="66"/>
      </w:tblBorders>
    </w:tblPr>
    <w:tblStylePr w:type="firstRow">
      <w:rPr>
        <w:b/>
        <w:bCs/>
      </w:rPr>
      <w:tblPr/>
      <w:tcPr>
        <w:tcBorders>
          <w:bottom w:val="single" w:sz="12" w:space="0" w:color="C7CAA6" w:themeColor="accent1" w:themeTint="99"/>
        </w:tcBorders>
      </w:tcPr>
    </w:tblStylePr>
    <w:tblStylePr w:type="lastRow">
      <w:rPr>
        <w:b/>
        <w:bCs/>
      </w:rPr>
      <w:tblPr/>
      <w:tcPr>
        <w:tcBorders>
          <w:top w:val="double" w:sz="2" w:space="0" w:color="C7CAA6" w:themeColor="accent1" w:themeTint="99"/>
        </w:tcBorders>
      </w:tcPr>
    </w:tblStylePr>
    <w:tblStylePr w:type="firstCol">
      <w:rPr>
        <w:b/>
        <w:bCs/>
      </w:rPr>
    </w:tblStylePr>
    <w:tblStylePr w:type="lastCol">
      <w:rPr>
        <w:b/>
        <w:bCs/>
      </w:rPr>
    </w:tblStylePr>
  </w:style>
  <w:style w:type="character" w:styleId="AnvndHyperlnk">
    <w:name w:val="FollowedHyperlink"/>
    <w:basedOn w:val="Standardstycketeckensnitt"/>
    <w:uiPriority w:val="99"/>
    <w:semiHidden/>
    <w:unhideWhenUsed/>
    <w:rsid w:val="00D81D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ema">
  <a:themeElements>
    <a:clrScheme name="Stockholms Universitet">
      <a:dk1>
        <a:srgbClr val="000000"/>
      </a:dk1>
      <a:lt1>
        <a:srgbClr val="FFFFFF"/>
      </a:lt1>
      <a:dk2>
        <a:srgbClr val="002F5F"/>
      </a:dk2>
      <a:lt2>
        <a:srgbClr val="808080"/>
      </a:lt2>
      <a:accent1>
        <a:srgbClr val="A3A86B"/>
      </a:accent1>
      <a:accent2>
        <a:srgbClr val="ACDEE6"/>
      </a:accent2>
      <a:accent3>
        <a:srgbClr val="9BB2CE"/>
      </a:accent3>
      <a:accent4>
        <a:srgbClr val="D95E00"/>
      </a:accent4>
      <a:accent5>
        <a:srgbClr val="DADCC3"/>
      </a:accent5>
      <a:accent6>
        <a:srgbClr val="FF9B4F"/>
      </a:accent6>
      <a:hlink>
        <a:srgbClr val="0000FF"/>
      </a:hlink>
      <a:folHlink>
        <a:srgbClr val="800080"/>
      </a:folHlink>
    </a:clrScheme>
    <a:fontScheme name="Stockholms Universitet">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F502F-93FE-6B4E-8EF8-63BE9049DD27}">
  <ds:schemaRefs>
    <ds:schemaRef ds:uri="http://schemas.openxmlformats.org/officeDocument/2006/bibliography"/>
  </ds:schemaRefs>
</ds:datastoreItem>
</file>

<file path=docMetadata/LabelInfo.xml><?xml version="1.0" encoding="utf-8"?>
<clbl:labelList xmlns:clbl="http://schemas.microsoft.com/office/2020/mipLabelMetadata">
  <clbl:label id="{35b66c34-d3f7-4b74-a2f5-5e46d77d2b05}" enabled="1" method="Privileged" siteId="{1e586649-7317-42fb-8949-66923d34ba7e}" contentBits="0" removed="0"/>
</clbl:labelList>
</file>

<file path=docProps/app.xml><?xml version="1.0" encoding="utf-8"?>
<Properties xmlns="http://schemas.openxmlformats.org/officeDocument/2006/extended-properties" xmlns:vt="http://schemas.openxmlformats.org/officeDocument/2006/docPropsVTypes">
  <Template>Normal.dotm</Template>
  <TotalTime>828</TotalTime>
  <Pages>6</Pages>
  <Words>1586</Words>
  <Characters>8411</Characters>
  <Application>Microsoft Office Word</Application>
  <DocSecurity>0</DocSecurity>
  <Lines>70</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Riad</dc:creator>
  <cp:keywords/>
  <dc:description/>
  <cp:lastModifiedBy>Tomas Riad</cp:lastModifiedBy>
  <cp:revision>242</cp:revision>
  <cp:lastPrinted>2026-05-26T12:13:00Z</cp:lastPrinted>
  <dcterms:created xsi:type="dcterms:W3CDTF">2026-05-01T13:59:00Z</dcterms:created>
  <dcterms:modified xsi:type="dcterms:W3CDTF">2026-06-07T17:16:00Z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id="9oCJU7mx"/&gt;&lt;style id="http://www.zotero.org/styles/apa" locale="sv-SE" hasBibliography="1" bibliographyStyleHasBeenSet="0"/&gt;&lt;prefs&gt;&lt;pref name="fieldType" value="Field"/&gt;&lt;/prefs&gt;&lt;/data&gt;</vt:lpwstr>
  </property>
</Properties>
</file>