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AFC9CA" w14:textId="54A80259" w:rsidR="008F038F" w:rsidRPr="00001C30" w:rsidRDefault="00001C30" w:rsidP="008F038F">
      <w:pPr>
        <w:pStyle w:val="Rubrik2"/>
      </w:pPr>
      <w:r w:rsidRPr="00001C30">
        <w:rPr>
          <w:rFonts w:cstheme="minorHAnsi"/>
        </w:rPr>
        <w:t xml:space="preserve">Elevernas dokument </w:t>
      </w:r>
      <w:r w:rsidR="006E1478" w:rsidRPr="00001C30">
        <w:t xml:space="preserve">till B. </w:t>
      </w:r>
      <w:r w:rsidR="008F038F" w:rsidRPr="00001C30">
        <w:t>Riktad kodknäckning</w:t>
      </w:r>
    </w:p>
    <w:p w14:paraId="5253A250" w14:textId="2540C366" w:rsidR="008F038F" w:rsidRDefault="008F038F" w:rsidP="002401ED">
      <w:pPr>
        <w:tabs>
          <w:tab w:val="left" w:pos="567"/>
        </w:tabs>
        <w:rPr>
          <w:rFonts w:ascii="Source Sans Pro" w:hAnsi="Source Sans Pro"/>
        </w:rPr>
      </w:pPr>
      <w:r>
        <w:rPr>
          <w:rFonts w:ascii="Source Sans Pro" w:hAnsi="Source Sans Pro"/>
        </w:rPr>
        <w:t xml:space="preserve">I detta dokument återfinns underlag </w:t>
      </w:r>
      <w:r w:rsidR="006E1478">
        <w:rPr>
          <w:rFonts w:ascii="Source Sans Pro" w:hAnsi="Source Sans Pro"/>
        </w:rPr>
        <w:t xml:space="preserve">och arbetsmaterial </w:t>
      </w:r>
      <w:r>
        <w:rPr>
          <w:rFonts w:ascii="Source Sans Pro" w:hAnsi="Source Sans Pro"/>
        </w:rPr>
        <w:t xml:space="preserve">för </w:t>
      </w:r>
      <w:r w:rsidR="006E1478">
        <w:rPr>
          <w:rFonts w:ascii="Source Sans Pro" w:hAnsi="Source Sans Pro"/>
        </w:rPr>
        <w:t>en del av</w:t>
      </w:r>
      <w:r>
        <w:rPr>
          <w:rFonts w:ascii="Source Sans Pro" w:hAnsi="Source Sans Pro"/>
        </w:rPr>
        <w:t xml:space="preserve"> övningar</w:t>
      </w:r>
      <w:r w:rsidR="006E1478">
        <w:rPr>
          <w:rFonts w:ascii="Source Sans Pro" w:hAnsi="Source Sans Pro"/>
        </w:rPr>
        <w:t>na</w:t>
      </w:r>
      <w:r>
        <w:rPr>
          <w:rFonts w:ascii="Source Sans Pro" w:hAnsi="Source Sans Pro"/>
        </w:rPr>
        <w:t xml:space="preserve"> i B</w:t>
      </w:r>
      <w:r w:rsidR="006E1478">
        <w:rPr>
          <w:rFonts w:ascii="Source Sans Pro" w:hAnsi="Source Sans Pro"/>
        </w:rPr>
        <w:t>.</w:t>
      </w:r>
      <w:r>
        <w:rPr>
          <w:rFonts w:ascii="Source Sans Pro" w:hAnsi="Source Sans Pro"/>
        </w:rPr>
        <w:t xml:space="preserve"> Riktad kodknäckning</w:t>
      </w:r>
      <w:r w:rsidR="006E1478">
        <w:rPr>
          <w:rFonts w:ascii="Source Sans Pro" w:hAnsi="Source Sans Pro"/>
        </w:rPr>
        <w:t>.</w:t>
      </w:r>
      <w:r>
        <w:rPr>
          <w:rFonts w:ascii="Source Sans Pro" w:hAnsi="Source Sans Pro"/>
        </w:rPr>
        <w:t xml:space="preserve"> Det kan gälla konturering, skrivning, egen läsning med ljudning eller med rörelser och liknande. </w:t>
      </w:r>
      <w:r w:rsidR="006E1478">
        <w:rPr>
          <w:rFonts w:ascii="Source Sans Pro" w:hAnsi="Source Sans Pro"/>
        </w:rPr>
        <w:t xml:space="preserve">De relevanta materialen är inramade i B. </w:t>
      </w:r>
      <w:r>
        <w:rPr>
          <w:rFonts w:ascii="Source Sans Pro" w:hAnsi="Source Sans Pro"/>
        </w:rPr>
        <w:t>Läraren kan enkelt skriva ut underlagen</w:t>
      </w:r>
      <w:r w:rsidR="00264D50">
        <w:rPr>
          <w:rFonts w:ascii="Source Sans Pro" w:hAnsi="Source Sans Pro"/>
        </w:rPr>
        <w:t xml:space="preserve"> inför övningspassen.</w:t>
      </w:r>
    </w:p>
    <w:p w14:paraId="5FD4A413" w14:textId="5AE75D7B" w:rsidR="00170043" w:rsidRDefault="00170043" w:rsidP="00170043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>
        <w:rPr>
          <w:rFonts w:ascii="Source Sans Pro" w:hAnsi="Source Sans Pro"/>
        </w:rPr>
        <w:t>1.1.3</w:t>
      </w:r>
    </w:p>
    <w:p w14:paraId="63521AA2" w14:textId="04028F66" w:rsidR="00170043" w:rsidRDefault="00E761B5" w:rsidP="002401ED">
      <w:pPr>
        <w:tabs>
          <w:tab w:val="left" w:pos="567"/>
        </w:tabs>
        <w:rPr>
          <w:rFonts w:ascii="Source Sans Pro" w:hAnsi="Source Sans Pro"/>
        </w:rPr>
      </w:pPr>
      <w:r w:rsidRPr="00D46A97">
        <w:rPr>
          <w:noProof/>
        </w:rPr>
        <w:drawing>
          <wp:inline distT="0" distB="0" distL="0" distR="0" wp14:anchorId="0658C67A" wp14:editId="25EE9D97">
            <wp:extent cx="1419998" cy="2164133"/>
            <wp:effectExtent l="38100" t="38100" r="40640" b="33020"/>
            <wp:docPr id="601738784" name="Bildobjekt 5">
              <a:extLst xmlns:a="http://schemas.openxmlformats.org/drawingml/2006/main">
                <a:ext uri="{FF2B5EF4-FFF2-40B4-BE49-F238E27FC236}">
                  <a16:creationId xmlns:a16="http://schemas.microsoft.com/office/drawing/2014/main" id="{1D2E06A1-76C5-377B-BA2E-A7D51EE7D8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5">
                      <a:extLst>
                        <a:ext uri="{FF2B5EF4-FFF2-40B4-BE49-F238E27FC236}">
                          <a16:creationId xmlns:a16="http://schemas.microsoft.com/office/drawing/2014/main" id="{1D2E06A1-76C5-377B-BA2E-A7D51EE7D8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rcRect l="19060" t="12043" r="18918" b="19785"/>
                    <a:stretch>
                      <a:fillRect/>
                    </a:stretch>
                  </pic:blipFill>
                  <pic:spPr>
                    <a:xfrm>
                      <a:off x="0" y="0"/>
                      <a:ext cx="1512191" cy="2304639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002F5F">
                          <a:lumMod val="75000"/>
                          <a:lumOff val="2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153249C0" w14:textId="4E285774" w:rsidR="002401ED" w:rsidRDefault="002401ED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>
        <w:rPr>
          <w:rFonts w:ascii="Source Sans Pro" w:hAnsi="Source Sans Pro"/>
        </w:rPr>
        <w:t>1.1.4</w:t>
      </w:r>
    </w:p>
    <w:p w14:paraId="76A065C7" w14:textId="77777777" w:rsidR="00F06BD1" w:rsidRDefault="002401ED" w:rsidP="002401ED">
      <w:pPr>
        <w:tabs>
          <w:tab w:val="left" w:pos="567"/>
        </w:tabs>
        <w:rPr>
          <w:rFonts w:ascii="Source Sans Pro" w:hAnsi="Source Sans Pro"/>
        </w:rPr>
      </w:pPr>
      <w:r w:rsidRPr="00BB37BA">
        <w:rPr>
          <w:rFonts w:ascii="Source Sans Pro" w:hAnsi="Source Sans Pro"/>
          <w:noProof/>
        </w:rPr>
        <w:drawing>
          <wp:inline distT="0" distB="0" distL="0" distR="0" wp14:anchorId="06A999FD" wp14:editId="3385329D">
            <wp:extent cx="2501214" cy="2158593"/>
            <wp:effectExtent l="38100" t="38100" r="39370" b="38735"/>
            <wp:docPr id="107042390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423900" name=""/>
                    <pic:cNvPicPr/>
                  </pic:nvPicPr>
                  <pic:blipFill rotWithShape="1">
                    <a:blip r:embed="rId8"/>
                    <a:srcRect l="7208" r="52610" b="16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558" cy="2164931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002F5F">
                          <a:lumMod val="75000"/>
                          <a:lumOff val="2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</w:rPr>
        <w:t xml:space="preserve">   </w:t>
      </w:r>
    </w:p>
    <w:p w14:paraId="10C23CF7" w14:textId="6D9B372B" w:rsidR="002401ED" w:rsidRDefault="002401ED" w:rsidP="002401ED">
      <w:pPr>
        <w:tabs>
          <w:tab w:val="left" w:pos="567"/>
        </w:tabs>
        <w:rPr>
          <w:rFonts w:ascii="Source Sans Pro" w:hAnsi="Source Sans Pro"/>
        </w:rPr>
      </w:pPr>
      <w:r w:rsidRPr="00BB37BA">
        <w:rPr>
          <w:rFonts w:ascii="Source Sans Pro" w:hAnsi="Source Sans Pro"/>
          <w:noProof/>
        </w:rPr>
        <w:drawing>
          <wp:inline distT="0" distB="0" distL="0" distR="0" wp14:anchorId="17F37140" wp14:editId="44E65C9F">
            <wp:extent cx="2921343" cy="2151642"/>
            <wp:effectExtent l="38100" t="38100" r="38100" b="33020"/>
            <wp:docPr id="854469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423900" name=""/>
                    <pic:cNvPicPr/>
                  </pic:nvPicPr>
                  <pic:blipFill rotWithShape="1">
                    <a:blip r:embed="rId8"/>
                    <a:srcRect l="50891" r="2031" b="16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990" cy="2152119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chemeClr val="accent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9AD20" w14:textId="77777777" w:rsidR="006E1478" w:rsidRDefault="006E1478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>
        <w:rPr>
          <w:rFonts w:ascii="Source Sans Pro" w:hAnsi="Source Sans Pro"/>
        </w:rPr>
        <w:lastRenderedPageBreak/>
        <w:t>1.1.6</w:t>
      </w:r>
    </w:p>
    <w:p w14:paraId="6663A919" w14:textId="26BFCF1F" w:rsidR="006E1478" w:rsidRPr="00CD21D7" w:rsidRDefault="006E1478" w:rsidP="006E1478">
      <w:pPr>
        <w:tabs>
          <w:tab w:val="left" w:pos="567"/>
          <w:tab w:val="left" w:pos="3686"/>
        </w:tabs>
        <w:rPr>
          <w:noProof/>
        </w:rPr>
      </w:pPr>
      <w:r w:rsidRPr="00D46A97">
        <w:rPr>
          <w:noProof/>
        </w:rPr>
        <w:drawing>
          <wp:inline distT="0" distB="0" distL="0" distR="0" wp14:anchorId="185B0352" wp14:editId="0CB31057">
            <wp:extent cx="1691640" cy="2578126"/>
            <wp:effectExtent l="38100" t="38100" r="35560" b="38100"/>
            <wp:docPr id="6" name="Bildobjekt 5">
              <a:extLst xmlns:a="http://schemas.openxmlformats.org/drawingml/2006/main">
                <a:ext uri="{FF2B5EF4-FFF2-40B4-BE49-F238E27FC236}">
                  <a16:creationId xmlns:a16="http://schemas.microsoft.com/office/drawing/2014/main" id="{1D2E06A1-76C5-377B-BA2E-A7D51EE7D8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5">
                      <a:extLst>
                        <a:ext uri="{FF2B5EF4-FFF2-40B4-BE49-F238E27FC236}">
                          <a16:creationId xmlns:a16="http://schemas.microsoft.com/office/drawing/2014/main" id="{1D2E06A1-76C5-377B-BA2E-A7D51EE7D8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rcRect l="19060" t="12043" r="18918" b="19785"/>
                    <a:stretch>
                      <a:fillRect/>
                    </a:stretch>
                  </pic:blipFill>
                  <pic:spPr>
                    <a:xfrm>
                      <a:off x="0" y="0"/>
                      <a:ext cx="1799176" cy="274201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002F5F">
                          <a:lumMod val="75000"/>
                          <a:lumOff val="2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 w:rsidRPr="00D46A97">
        <w:rPr>
          <w:noProof/>
        </w:rPr>
        <w:t xml:space="preserve"> </w:t>
      </w:r>
      <w:r w:rsidRPr="001B2AAA">
        <w:rPr>
          <w:noProof/>
        </w:rPr>
        <w:drawing>
          <wp:inline distT="0" distB="0" distL="0" distR="0" wp14:anchorId="359EEF4D" wp14:editId="08E94EED">
            <wp:extent cx="2333994" cy="2623820"/>
            <wp:effectExtent l="38100" t="38100" r="41275" b="43180"/>
            <wp:docPr id="8100079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42383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442" cy="2645683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002F5F">
                          <a:lumMod val="75000"/>
                          <a:lumOff val="2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 w:rsidRPr="007567C5">
        <w:rPr>
          <w:noProof/>
        </w:rPr>
        <w:t xml:space="preserve"> </w:t>
      </w:r>
      <w:r>
        <w:rPr>
          <w:noProof/>
        </w:rPr>
        <w:tab/>
      </w:r>
    </w:p>
    <w:p w14:paraId="6FE517C6" w14:textId="0EB952C9" w:rsidR="00CD4B38" w:rsidRPr="00656AE0" w:rsidRDefault="002401ED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656AE0">
        <w:rPr>
          <w:rFonts w:ascii="Source Sans Pro" w:hAnsi="Source Sans Pro"/>
        </w:rPr>
        <w:t>1.1.7</w:t>
      </w:r>
    </w:p>
    <w:p w14:paraId="3CB6C3C4" w14:textId="77777777" w:rsidR="00F06BD1" w:rsidRDefault="00B24C49" w:rsidP="00B24C49">
      <w:pPr>
        <w:tabs>
          <w:tab w:val="left" w:pos="567"/>
        </w:tabs>
        <w:rPr>
          <w:rFonts w:ascii="Source Sans Pro" w:hAnsi="Source Sans Pro" w:cstheme="minorHAnsi"/>
        </w:rPr>
      </w:pPr>
      <w:r w:rsidRPr="005A3776">
        <w:rPr>
          <w:rFonts w:ascii="Source Sans Pro" w:hAnsi="Source Sans Pro" w:cstheme="minorHAnsi"/>
          <w:noProof/>
        </w:rPr>
        <w:drawing>
          <wp:inline distT="0" distB="0" distL="0" distR="0" wp14:anchorId="5407552E" wp14:editId="385BB701">
            <wp:extent cx="2377440" cy="2159463"/>
            <wp:effectExtent l="38100" t="38100" r="35560" b="38100"/>
            <wp:docPr id="212269961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699616" name=""/>
                    <pic:cNvPicPr/>
                  </pic:nvPicPr>
                  <pic:blipFill rotWithShape="1">
                    <a:blip r:embed="rId10"/>
                    <a:srcRect r="60219" b="12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557" cy="2165927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002F5F">
                          <a:lumMod val="75000"/>
                          <a:lumOff val="2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ource Sans Pro" w:hAnsi="Source Sans Pro" w:cstheme="minorHAnsi"/>
        </w:rPr>
        <w:t xml:space="preserve"> </w:t>
      </w:r>
    </w:p>
    <w:p w14:paraId="57CC4F34" w14:textId="026D788F" w:rsidR="00B24C49" w:rsidRDefault="00B24C49" w:rsidP="00B24C49">
      <w:pPr>
        <w:tabs>
          <w:tab w:val="left" w:pos="567"/>
        </w:tabs>
        <w:rPr>
          <w:rFonts w:ascii="Source Sans Pro" w:hAnsi="Source Sans Pro" w:cstheme="minorHAnsi"/>
        </w:rPr>
      </w:pPr>
      <w:r w:rsidRPr="005A3776">
        <w:rPr>
          <w:rFonts w:ascii="Source Sans Pro" w:hAnsi="Source Sans Pro" w:cstheme="minorHAnsi"/>
          <w:noProof/>
        </w:rPr>
        <w:drawing>
          <wp:inline distT="0" distB="0" distL="0" distR="0" wp14:anchorId="31886D6B" wp14:editId="59DA635B">
            <wp:extent cx="2995339" cy="2161552"/>
            <wp:effectExtent l="38100" t="38100" r="40005" b="35560"/>
            <wp:docPr id="176264959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649596" name=""/>
                    <pic:cNvPicPr/>
                  </pic:nvPicPr>
                  <pic:blipFill rotWithShape="1">
                    <a:blip r:embed="rId10"/>
                    <a:srcRect l="43321" r="8095" b="15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332" cy="217598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D95E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91010" w14:textId="77777777" w:rsidR="003E36D6" w:rsidRDefault="003E36D6">
      <w:pPr>
        <w:rPr>
          <w:rFonts w:ascii="Source Sans Pro" w:hAnsi="Source Sans Pro"/>
        </w:rPr>
      </w:pPr>
      <w:r>
        <w:rPr>
          <w:rFonts w:ascii="Source Sans Pro" w:hAnsi="Source Sans Pro"/>
        </w:rPr>
        <w:br w:type="page"/>
      </w:r>
    </w:p>
    <w:p w14:paraId="12CF29E1" w14:textId="7985A147" w:rsidR="002401ED" w:rsidRPr="00656AE0" w:rsidRDefault="00897844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656AE0">
        <w:rPr>
          <w:rFonts w:ascii="Source Sans Pro" w:hAnsi="Source Sans Pro"/>
        </w:rPr>
        <w:lastRenderedPageBreak/>
        <w:t>1.2.3 b</w:t>
      </w:r>
    </w:p>
    <w:tbl>
      <w:tblPr>
        <w:tblStyle w:val="Tabellrutntljust"/>
        <w:tblW w:w="0" w:type="auto"/>
        <w:tblBorders>
          <w:top w:val="single" w:sz="24" w:space="0" w:color="2E95FF" w:themeColor="text2" w:themeTint="80"/>
          <w:left w:val="single" w:sz="24" w:space="0" w:color="2E95FF" w:themeColor="text2" w:themeTint="80"/>
          <w:bottom w:val="single" w:sz="24" w:space="0" w:color="2E95FF" w:themeColor="text2" w:themeTint="80"/>
          <w:right w:val="single" w:sz="24" w:space="0" w:color="2E95FF" w:themeColor="text2" w:themeTint="80"/>
        </w:tblBorders>
        <w:tblLook w:val="04A0" w:firstRow="1" w:lastRow="0" w:firstColumn="1" w:lastColumn="0" w:noHBand="0" w:noVBand="1"/>
      </w:tblPr>
      <w:tblGrid>
        <w:gridCol w:w="599"/>
        <w:gridCol w:w="573"/>
        <w:gridCol w:w="594"/>
        <w:gridCol w:w="581"/>
      </w:tblGrid>
      <w:tr w:rsidR="00897844" w:rsidRPr="005E33B1" w14:paraId="73533F28" w14:textId="77777777" w:rsidTr="00995F27">
        <w:tc>
          <w:tcPr>
            <w:tcW w:w="0" w:type="auto"/>
          </w:tcPr>
          <w:p w14:paraId="2BA67E0C" w14:textId="77777777" w:rsidR="00897844" w:rsidRPr="00AD11C2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as</w:t>
            </w:r>
            <w:r w:rsidRPr="00AD11C2">
              <w:rPr>
                <w:rFonts w:ascii="Source Sans Pro" w:hAnsi="Source Sans Pro"/>
                <w:i/>
                <w:iCs/>
              </w:rPr>
              <w:t xml:space="preserve"> </w:t>
            </w:r>
          </w:p>
        </w:tc>
        <w:tc>
          <w:tcPr>
            <w:tcW w:w="0" w:type="auto"/>
          </w:tcPr>
          <w:p w14:paraId="2D3E65C2" w14:textId="77777777" w:rsidR="00897844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 w:rsidRPr="00AD11C2">
              <w:rPr>
                <w:rFonts w:ascii="Source Sans Pro" w:hAnsi="Source Sans Pro"/>
                <w:i/>
                <w:iCs/>
              </w:rPr>
              <w:t>os</w:t>
            </w:r>
          </w:p>
        </w:tc>
        <w:tc>
          <w:tcPr>
            <w:tcW w:w="0" w:type="auto"/>
          </w:tcPr>
          <w:p w14:paraId="4DD27D52" w14:textId="77777777" w:rsidR="00897844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is</w:t>
            </w:r>
          </w:p>
        </w:tc>
        <w:tc>
          <w:tcPr>
            <w:tcW w:w="0" w:type="auto"/>
          </w:tcPr>
          <w:p w14:paraId="1F1E9552" w14:textId="77777777" w:rsidR="00897844" w:rsidRPr="00AD11C2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</w:p>
        </w:tc>
      </w:tr>
      <w:tr w:rsidR="00897844" w:rsidRPr="005E33B1" w14:paraId="2C69F617" w14:textId="77777777" w:rsidTr="00995F27">
        <w:tc>
          <w:tcPr>
            <w:tcW w:w="0" w:type="auto"/>
          </w:tcPr>
          <w:p w14:paraId="5BAACF99" w14:textId="77777777" w:rsidR="00897844" w:rsidRPr="00AD11C2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il</w:t>
            </w:r>
          </w:p>
        </w:tc>
        <w:tc>
          <w:tcPr>
            <w:tcW w:w="0" w:type="auto"/>
          </w:tcPr>
          <w:p w14:paraId="42EB1A57" w14:textId="77777777" w:rsidR="00897844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 w:rsidRPr="00AD11C2">
              <w:rPr>
                <w:rFonts w:ascii="Source Sans Pro" w:hAnsi="Source Sans Pro"/>
                <w:i/>
                <w:iCs/>
              </w:rPr>
              <w:t xml:space="preserve">al </w:t>
            </w:r>
          </w:p>
        </w:tc>
        <w:tc>
          <w:tcPr>
            <w:tcW w:w="0" w:type="auto"/>
          </w:tcPr>
          <w:p w14:paraId="505E5BD0" w14:textId="77777777" w:rsidR="00897844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er</w:t>
            </w:r>
          </w:p>
        </w:tc>
        <w:tc>
          <w:tcPr>
            <w:tcW w:w="0" w:type="auto"/>
          </w:tcPr>
          <w:p w14:paraId="4EF51D18" w14:textId="77777777" w:rsidR="00897844" w:rsidRPr="00AD11C2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</w:p>
        </w:tc>
      </w:tr>
      <w:tr w:rsidR="00897844" w:rsidRPr="005E33B1" w14:paraId="7542A817" w14:textId="77777777" w:rsidTr="00995F27">
        <w:tc>
          <w:tcPr>
            <w:tcW w:w="0" w:type="auto"/>
          </w:tcPr>
          <w:p w14:paraId="7812980F" w14:textId="77777777" w:rsidR="00897844" w:rsidRPr="00AD11C2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sil</w:t>
            </w:r>
            <w:r w:rsidRPr="00AD11C2">
              <w:rPr>
                <w:rFonts w:ascii="Source Sans Pro" w:hAnsi="Source Sans Pro"/>
                <w:i/>
                <w:iCs/>
              </w:rPr>
              <w:t xml:space="preserve"> </w:t>
            </w:r>
          </w:p>
        </w:tc>
        <w:tc>
          <w:tcPr>
            <w:tcW w:w="0" w:type="auto"/>
          </w:tcPr>
          <w:p w14:paraId="7C607121" w14:textId="77777777" w:rsidR="00897844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 w:rsidRPr="00AD11C2">
              <w:rPr>
                <w:rFonts w:ascii="Source Sans Pro" w:hAnsi="Source Sans Pro"/>
                <w:i/>
                <w:iCs/>
              </w:rPr>
              <w:t>mil</w:t>
            </w:r>
          </w:p>
        </w:tc>
        <w:tc>
          <w:tcPr>
            <w:tcW w:w="0" w:type="auto"/>
          </w:tcPr>
          <w:p w14:paraId="1AE0FE98" w14:textId="77777777" w:rsidR="00897844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sas</w:t>
            </w:r>
          </w:p>
        </w:tc>
        <w:tc>
          <w:tcPr>
            <w:tcW w:w="0" w:type="auto"/>
          </w:tcPr>
          <w:p w14:paraId="4493CD95" w14:textId="77777777" w:rsidR="00897844" w:rsidRPr="00AD11C2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mor</w:t>
            </w:r>
          </w:p>
        </w:tc>
      </w:tr>
      <w:tr w:rsidR="00897844" w:rsidRPr="005E33B1" w14:paraId="1488E467" w14:textId="77777777" w:rsidTr="00995F27">
        <w:tc>
          <w:tcPr>
            <w:tcW w:w="0" w:type="auto"/>
          </w:tcPr>
          <w:p w14:paraId="193767D4" w14:textId="77777777" w:rsidR="00897844" w:rsidRPr="00AD11C2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mas</w:t>
            </w:r>
          </w:p>
        </w:tc>
        <w:tc>
          <w:tcPr>
            <w:tcW w:w="0" w:type="auto"/>
          </w:tcPr>
          <w:p w14:paraId="7D96F206" w14:textId="77777777" w:rsidR="00897844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 w:rsidRPr="00AD11C2">
              <w:rPr>
                <w:rFonts w:ascii="Source Sans Pro" w:hAnsi="Source Sans Pro"/>
                <w:i/>
                <w:iCs/>
              </w:rPr>
              <w:t>sal</w:t>
            </w:r>
          </w:p>
        </w:tc>
        <w:tc>
          <w:tcPr>
            <w:tcW w:w="0" w:type="auto"/>
          </w:tcPr>
          <w:p w14:paraId="22CFD15C" w14:textId="77777777" w:rsidR="00897844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mos</w:t>
            </w:r>
          </w:p>
        </w:tc>
        <w:tc>
          <w:tcPr>
            <w:tcW w:w="0" w:type="auto"/>
          </w:tcPr>
          <w:p w14:paraId="199F6F98" w14:textId="77777777" w:rsidR="00897844" w:rsidRPr="00AD11C2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mal</w:t>
            </w:r>
          </w:p>
        </w:tc>
      </w:tr>
      <w:tr w:rsidR="00897844" w:rsidRPr="005E33B1" w14:paraId="09192B52" w14:textId="77777777" w:rsidTr="00995F27">
        <w:tc>
          <w:tcPr>
            <w:tcW w:w="0" w:type="auto"/>
          </w:tcPr>
          <w:p w14:paraId="62AEF026" w14:textId="77777777" w:rsidR="00897844" w:rsidRPr="00AD11C2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lam</w:t>
            </w:r>
          </w:p>
        </w:tc>
        <w:tc>
          <w:tcPr>
            <w:tcW w:w="0" w:type="auto"/>
          </w:tcPr>
          <w:p w14:paraId="6C3FCC80" w14:textId="77777777" w:rsidR="00897844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 w:rsidRPr="00AD11C2">
              <w:rPr>
                <w:rFonts w:ascii="Source Sans Pro" w:hAnsi="Source Sans Pro"/>
                <w:i/>
                <w:iCs/>
              </w:rPr>
              <w:t>mer</w:t>
            </w:r>
          </w:p>
        </w:tc>
        <w:tc>
          <w:tcPr>
            <w:tcW w:w="0" w:type="auto"/>
          </w:tcPr>
          <w:p w14:paraId="66953D83" w14:textId="77777777" w:rsidR="00897844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ser</w:t>
            </w:r>
          </w:p>
        </w:tc>
        <w:tc>
          <w:tcPr>
            <w:tcW w:w="0" w:type="auto"/>
          </w:tcPr>
          <w:p w14:paraId="0665C3E7" w14:textId="77777777" w:rsidR="00897844" w:rsidRPr="00AD11C2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</w:p>
        </w:tc>
      </w:tr>
      <w:tr w:rsidR="00897844" w:rsidRPr="005E33B1" w14:paraId="648D97BA" w14:textId="77777777" w:rsidTr="00995F27">
        <w:tc>
          <w:tcPr>
            <w:tcW w:w="0" w:type="auto"/>
          </w:tcPr>
          <w:p w14:paraId="259F9752" w14:textId="77777777" w:rsidR="00897844" w:rsidRPr="00AD11C2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so</w:t>
            </w:r>
          </w:p>
        </w:tc>
        <w:tc>
          <w:tcPr>
            <w:tcW w:w="0" w:type="auto"/>
          </w:tcPr>
          <w:p w14:paraId="767CF6E8" w14:textId="77777777" w:rsidR="00897844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 w:rsidRPr="00AD11C2">
              <w:rPr>
                <w:rFonts w:ascii="Source Sans Pro" w:hAnsi="Source Sans Pro"/>
                <w:i/>
                <w:iCs/>
              </w:rPr>
              <w:t>sa</w:t>
            </w:r>
          </w:p>
        </w:tc>
        <w:tc>
          <w:tcPr>
            <w:tcW w:w="0" w:type="auto"/>
          </w:tcPr>
          <w:p w14:paraId="3319257B" w14:textId="77777777" w:rsidR="00897844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le</w:t>
            </w:r>
          </w:p>
        </w:tc>
        <w:tc>
          <w:tcPr>
            <w:tcW w:w="0" w:type="auto"/>
          </w:tcPr>
          <w:p w14:paraId="66BFBB9E" w14:textId="77777777" w:rsidR="00897844" w:rsidRPr="00AD11C2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</w:p>
        </w:tc>
      </w:tr>
    </w:tbl>
    <w:p w14:paraId="30258D32" w14:textId="77777777" w:rsidR="00897844" w:rsidRDefault="00897844" w:rsidP="00763178"/>
    <w:p w14:paraId="022E0CF9" w14:textId="7DFDF74D" w:rsidR="00897844" w:rsidRPr="00656AE0" w:rsidRDefault="00897844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656AE0">
        <w:rPr>
          <w:rFonts w:ascii="Source Sans Pro" w:hAnsi="Source Sans Pro"/>
        </w:rPr>
        <w:t>1.2.5</w:t>
      </w:r>
      <w:r w:rsidR="006E1478">
        <w:rPr>
          <w:rFonts w:ascii="Source Sans Pro" w:hAnsi="Source Sans Pro"/>
        </w:rPr>
        <w:t xml:space="preserve"> b</w:t>
      </w:r>
    </w:p>
    <w:tbl>
      <w:tblPr>
        <w:tblStyle w:val="Tabellrutntljust"/>
        <w:tblW w:w="0" w:type="auto"/>
        <w:tblBorders>
          <w:top w:val="single" w:sz="24" w:space="0" w:color="2E95FF" w:themeColor="text2" w:themeTint="80"/>
          <w:left w:val="single" w:sz="24" w:space="0" w:color="2E95FF" w:themeColor="text2" w:themeTint="80"/>
          <w:bottom w:val="single" w:sz="24" w:space="0" w:color="2E95FF" w:themeColor="text2" w:themeTint="80"/>
          <w:right w:val="single" w:sz="24" w:space="0" w:color="2E95FF" w:themeColor="text2" w:themeTint="80"/>
        </w:tblBorders>
        <w:tblLook w:val="04A0" w:firstRow="1" w:lastRow="0" w:firstColumn="1" w:lastColumn="0" w:noHBand="0" w:noVBand="1"/>
      </w:tblPr>
      <w:tblGrid>
        <w:gridCol w:w="499"/>
        <w:gridCol w:w="573"/>
        <w:gridCol w:w="478"/>
      </w:tblGrid>
      <w:tr w:rsidR="00897844" w:rsidRPr="001E23B0" w14:paraId="2F02830F" w14:textId="77777777" w:rsidTr="00995F27">
        <w:tc>
          <w:tcPr>
            <w:tcW w:w="0" w:type="auto"/>
          </w:tcPr>
          <w:p w14:paraId="464F4CFB" w14:textId="77777777" w:rsidR="00897844" w:rsidRPr="001E23B0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 w:rsidRPr="001E23B0">
              <w:rPr>
                <w:rFonts w:ascii="Source Sans Pro" w:hAnsi="Source Sans Pro"/>
                <w:i/>
                <w:iCs/>
              </w:rPr>
              <w:t>os</w:t>
            </w:r>
          </w:p>
        </w:tc>
        <w:tc>
          <w:tcPr>
            <w:tcW w:w="0" w:type="auto"/>
          </w:tcPr>
          <w:p w14:paraId="6B491F15" w14:textId="77777777" w:rsidR="00897844" w:rsidRPr="001E23B0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 w:rsidRPr="001E23B0">
              <w:rPr>
                <w:rFonts w:ascii="Source Sans Pro" w:hAnsi="Source Sans Pro"/>
                <w:i/>
                <w:iCs/>
              </w:rPr>
              <w:t xml:space="preserve">al </w:t>
            </w:r>
          </w:p>
        </w:tc>
        <w:tc>
          <w:tcPr>
            <w:tcW w:w="0" w:type="auto"/>
          </w:tcPr>
          <w:p w14:paraId="6F3A6A07" w14:textId="77777777" w:rsidR="00897844" w:rsidRPr="001E23B0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 w:rsidRPr="001E23B0">
              <w:rPr>
                <w:rFonts w:ascii="Source Sans Pro" w:hAnsi="Source Sans Pro"/>
                <w:i/>
                <w:iCs/>
              </w:rPr>
              <w:t>sal</w:t>
            </w:r>
          </w:p>
        </w:tc>
      </w:tr>
      <w:tr w:rsidR="00897844" w:rsidRPr="001E23B0" w14:paraId="2182C446" w14:textId="77777777" w:rsidTr="00995F27">
        <w:tc>
          <w:tcPr>
            <w:tcW w:w="0" w:type="auto"/>
          </w:tcPr>
          <w:p w14:paraId="0E6A9B50" w14:textId="77777777" w:rsidR="00897844" w:rsidRPr="001E23B0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 w:rsidRPr="001E23B0">
              <w:rPr>
                <w:rFonts w:ascii="Source Sans Pro" w:hAnsi="Source Sans Pro"/>
                <w:i/>
                <w:iCs/>
              </w:rPr>
              <w:t>mil</w:t>
            </w:r>
          </w:p>
        </w:tc>
        <w:tc>
          <w:tcPr>
            <w:tcW w:w="0" w:type="auto"/>
          </w:tcPr>
          <w:p w14:paraId="2AD4FCC4" w14:textId="77777777" w:rsidR="00897844" w:rsidRPr="001E23B0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 w:rsidRPr="001E23B0">
              <w:rPr>
                <w:rFonts w:ascii="Source Sans Pro" w:hAnsi="Source Sans Pro"/>
                <w:i/>
                <w:iCs/>
              </w:rPr>
              <w:t>mer</w:t>
            </w:r>
          </w:p>
        </w:tc>
        <w:tc>
          <w:tcPr>
            <w:tcW w:w="0" w:type="auto"/>
          </w:tcPr>
          <w:p w14:paraId="47F1C797" w14:textId="77777777" w:rsidR="00897844" w:rsidRPr="001E23B0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 w:rsidRPr="001E23B0">
              <w:rPr>
                <w:rFonts w:ascii="Source Sans Pro" w:hAnsi="Source Sans Pro"/>
                <w:i/>
                <w:iCs/>
              </w:rPr>
              <w:t>sa</w:t>
            </w:r>
          </w:p>
        </w:tc>
      </w:tr>
    </w:tbl>
    <w:p w14:paraId="54AF7D24" w14:textId="77777777" w:rsidR="00656AE0" w:rsidRDefault="00656AE0" w:rsidP="00763178">
      <w:pPr>
        <w:rPr>
          <w:rFonts w:ascii="Source Sans Pro" w:hAnsi="Source Sans Pro"/>
        </w:rPr>
      </w:pPr>
    </w:p>
    <w:p w14:paraId="38DE6180" w14:textId="4C38C126" w:rsidR="00897844" w:rsidRPr="00656AE0" w:rsidRDefault="00897844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656AE0">
        <w:rPr>
          <w:rFonts w:ascii="Source Sans Pro" w:hAnsi="Source Sans Pro"/>
        </w:rPr>
        <w:t>1.2.6</w:t>
      </w:r>
      <w:r w:rsidR="006E1478">
        <w:rPr>
          <w:rFonts w:ascii="Source Sans Pro" w:hAnsi="Source Sans Pro"/>
        </w:rPr>
        <w:t xml:space="preserve"> b</w:t>
      </w:r>
    </w:p>
    <w:tbl>
      <w:tblPr>
        <w:tblStyle w:val="Tabellrutntljust"/>
        <w:tblW w:w="0" w:type="auto"/>
        <w:tblBorders>
          <w:top w:val="single" w:sz="24" w:space="0" w:color="2E95FF" w:themeColor="text2" w:themeTint="80"/>
          <w:left w:val="single" w:sz="24" w:space="0" w:color="2E95FF" w:themeColor="text2" w:themeTint="80"/>
          <w:bottom w:val="single" w:sz="24" w:space="0" w:color="2E95FF" w:themeColor="text2" w:themeTint="80"/>
          <w:right w:val="single" w:sz="24" w:space="0" w:color="2E95FF" w:themeColor="text2" w:themeTint="80"/>
        </w:tblBorders>
        <w:tblLook w:val="04A0" w:firstRow="1" w:lastRow="0" w:firstColumn="1" w:lastColumn="0" w:noHBand="0" w:noVBand="1"/>
      </w:tblPr>
      <w:tblGrid>
        <w:gridCol w:w="599"/>
        <w:gridCol w:w="573"/>
        <w:gridCol w:w="594"/>
        <w:gridCol w:w="581"/>
      </w:tblGrid>
      <w:tr w:rsidR="00897844" w:rsidRPr="005E33B1" w14:paraId="0855C7FB" w14:textId="77777777" w:rsidTr="00995F27">
        <w:tc>
          <w:tcPr>
            <w:tcW w:w="0" w:type="auto"/>
          </w:tcPr>
          <w:p w14:paraId="63013C84" w14:textId="77777777" w:rsidR="00897844" w:rsidRPr="00AD11C2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lam</w:t>
            </w:r>
          </w:p>
        </w:tc>
        <w:tc>
          <w:tcPr>
            <w:tcW w:w="0" w:type="auto"/>
          </w:tcPr>
          <w:p w14:paraId="417B737D" w14:textId="77777777" w:rsidR="00897844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 w:rsidRPr="00AD11C2">
              <w:rPr>
                <w:rFonts w:ascii="Source Sans Pro" w:hAnsi="Source Sans Pro"/>
                <w:i/>
                <w:iCs/>
              </w:rPr>
              <w:t>mer</w:t>
            </w:r>
          </w:p>
        </w:tc>
        <w:tc>
          <w:tcPr>
            <w:tcW w:w="0" w:type="auto"/>
          </w:tcPr>
          <w:p w14:paraId="380A4C97" w14:textId="77777777" w:rsidR="00897844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ser</w:t>
            </w:r>
          </w:p>
        </w:tc>
        <w:tc>
          <w:tcPr>
            <w:tcW w:w="0" w:type="auto"/>
          </w:tcPr>
          <w:p w14:paraId="7E290FF3" w14:textId="77777777" w:rsidR="00897844" w:rsidRPr="00AD11C2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</w:p>
        </w:tc>
      </w:tr>
      <w:tr w:rsidR="00897844" w:rsidRPr="005E33B1" w14:paraId="3D7551BA" w14:textId="77777777" w:rsidTr="00995F27">
        <w:tc>
          <w:tcPr>
            <w:tcW w:w="0" w:type="auto"/>
          </w:tcPr>
          <w:p w14:paraId="5DE58E78" w14:textId="77777777" w:rsidR="00897844" w:rsidRPr="00AD11C2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as</w:t>
            </w:r>
            <w:r w:rsidRPr="00AD11C2">
              <w:rPr>
                <w:rFonts w:ascii="Source Sans Pro" w:hAnsi="Source Sans Pro"/>
                <w:i/>
                <w:iCs/>
              </w:rPr>
              <w:t xml:space="preserve"> </w:t>
            </w:r>
          </w:p>
        </w:tc>
        <w:tc>
          <w:tcPr>
            <w:tcW w:w="0" w:type="auto"/>
          </w:tcPr>
          <w:p w14:paraId="4A978AD4" w14:textId="77777777" w:rsidR="00897844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 w:rsidRPr="00AD11C2">
              <w:rPr>
                <w:rFonts w:ascii="Source Sans Pro" w:hAnsi="Source Sans Pro"/>
                <w:i/>
                <w:iCs/>
              </w:rPr>
              <w:t>os</w:t>
            </w:r>
          </w:p>
        </w:tc>
        <w:tc>
          <w:tcPr>
            <w:tcW w:w="0" w:type="auto"/>
          </w:tcPr>
          <w:p w14:paraId="32B5BCCF" w14:textId="77777777" w:rsidR="00897844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is</w:t>
            </w:r>
          </w:p>
        </w:tc>
        <w:tc>
          <w:tcPr>
            <w:tcW w:w="0" w:type="auto"/>
          </w:tcPr>
          <w:p w14:paraId="01192A38" w14:textId="77777777" w:rsidR="00897844" w:rsidRPr="00AD11C2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</w:p>
        </w:tc>
      </w:tr>
      <w:tr w:rsidR="00897844" w:rsidRPr="005E33B1" w14:paraId="3D2A098C" w14:textId="77777777" w:rsidTr="00995F27">
        <w:tc>
          <w:tcPr>
            <w:tcW w:w="0" w:type="auto"/>
          </w:tcPr>
          <w:p w14:paraId="58CD2CEE" w14:textId="77777777" w:rsidR="00897844" w:rsidRPr="00AD11C2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so</w:t>
            </w:r>
          </w:p>
        </w:tc>
        <w:tc>
          <w:tcPr>
            <w:tcW w:w="0" w:type="auto"/>
          </w:tcPr>
          <w:p w14:paraId="52417C07" w14:textId="77777777" w:rsidR="00897844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 w:rsidRPr="00AD11C2">
              <w:rPr>
                <w:rFonts w:ascii="Source Sans Pro" w:hAnsi="Source Sans Pro"/>
                <w:i/>
                <w:iCs/>
              </w:rPr>
              <w:t>sa</w:t>
            </w:r>
          </w:p>
        </w:tc>
        <w:tc>
          <w:tcPr>
            <w:tcW w:w="0" w:type="auto"/>
          </w:tcPr>
          <w:p w14:paraId="35400304" w14:textId="77777777" w:rsidR="00897844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le</w:t>
            </w:r>
          </w:p>
        </w:tc>
        <w:tc>
          <w:tcPr>
            <w:tcW w:w="0" w:type="auto"/>
          </w:tcPr>
          <w:p w14:paraId="73C08E8F" w14:textId="77777777" w:rsidR="00897844" w:rsidRPr="00AD11C2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</w:p>
        </w:tc>
      </w:tr>
      <w:tr w:rsidR="00897844" w:rsidRPr="005E33B1" w14:paraId="753419BD" w14:textId="77777777" w:rsidTr="00995F27">
        <w:tc>
          <w:tcPr>
            <w:tcW w:w="0" w:type="auto"/>
          </w:tcPr>
          <w:p w14:paraId="10BD149B" w14:textId="77777777" w:rsidR="00897844" w:rsidRPr="00AD11C2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sil</w:t>
            </w:r>
            <w:r w:rsidRPr="00AD11C2">
              <w:rPr>
                <w:rFonts w:ascii="Source Sans Pro" w:hAnsi="Source Sans Pro"/>
                <w:i/>
                <w:iCs/>
              </w:rPr>
              <w:t xml:space="preserve"> </w:t>
            </w:r>
          </w:p>
        </w:tc>
        <w:tc>
          <w:tcPr>
            <w:tcW w:w="0" w:type="auto"/>
          </w:tcPr>
          <w:p w14:paraId="40CC427E" w14:textId="77777777" w:rsidR="00897844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 w:rsidRPr="00AD11C2">
              <w:rPr>
                <w:rFonts w:ascii="Source Sans Pro" w:hAnsi="Source Sans Pro"/>
                <w:i/>
                <w:iCs/>
              </w:rPr>
              <w:t>mil</w:t>
            </w:r>
          </w:p>
        </w:tc>
        <w:tc>
          <w:tcPr>
            <w:tcW w:w="0" w:type="auto"/>
          </w:tcPr>
          <w:p w14:paraId="771FC0D9" w14:textId="77777777" w:rsidR="00897844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sas</w:t>
            </w:r>
          </w:p>
        </w:tc>
        <w:tc>
          <w:tcPr>
            <w:tcW w:w="0" w:type="auto"/>
          </w:tcPr>
          <w:p w14:paraId="18364650" w14:textId="77777777" w:rsidR="00897844" w:rsidRPr="00AD11C2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mor</w:t>
            </w:r>
          </w:p>
        </w:tc>
      </w:tr>
      <w:tr w:rsidR="00897844" w:rsidRPr="005E33B1" w14:paraId="458B42A4" w14:textId="77777777" w:rsidTr="00995F27">
        <w:tc>
          <w:tcPr>
            <w:tcW w:w="0" w:type="auto"/>
          </w:tcPr>
          <w:p w14:paraId="6ACC6E14" w14:textId="77777777" w:rsidR="00897844" w:rsidRPr="00AD11C2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il</w:t>
            </w:r>
          </w:p>
        </w:tc>
        <w:tc>
          <w:tcPr>
            <w:tcW w:w="0" w:type="auto"/>
          </w:tcPr>
          <w:p w14:paraId="3FA7F039" w14:textId="77777777" w:rsidR="00897844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 w:rsidRPr="00AD11C2">
              <w:rPr>
                <w:rFonts w:ascii="Source Sans Pro" w:hAnsi="Source Sans Pro"/>
                <w:i/>
                <w:iCs/>
              </w:rPr>
              <w:t xml:space="preserve">al </w:t>
            </w:r>
          </w:p>
        </w:tc>
        <w:tc>
          <w:tcPr>
            <w:tcW w:w="0" w:type="auto"/>
          </w:tcPr>
          <w:p w14:paraId="28B79765" w14:textId="77777777" w:rsidR="00897844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er</w:t>
            </w:r>
          </w:p>
        </w:tc>
        <w:tc>
          <w:tcPr>
            <w:tcW w:w="0" w:type="auto"/>
          </w:tcPr>
          <w:p w14:paraId="2637CB9E" w14:textId="77777777" w:rsidR="00897844" w:rsidRPr="00AD11C2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</w:p>
        </w:tc>
      </w:tr>
      <w:tr w:rsidR="00897844" w:rsidRPr="005E33B1" w14:paraId="2E2A3BF8" w14:textId="77777777" w:rsidTr="00995F27">
        <w:tc>
          <w:tcPr>
            <w:tcW w:w="0" w:type="auto"/>
          </w:tcPr>
          <w:p w14:paraId="0A886A0B" w14:textId="77777777" w:rsidR="00897844" w:rsidRPr="00AD11C2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mas</w:t>
            </w:r>
          </w:p>
        </w:tc>
        <w:tc>
          <w:tcPr>
            <w:tcW w:w="0" w:type="auto"/>
          </w:tcPr>
          <w:p w14:paraId="2E58E105" w14:textId="77777777" w:rsidR="00897844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 w:rsidRPr="00AD11C2">
              <w:rPr>
                <w:rFonts w:ascii="Source Sans Pro" w:hAnsi="Source Sans Pro"/>
                <w:i/>
                <w:iCs/>
              </w:rPr>
              <w:t>sal</w:t>
            </w:r>
          </w:p>
        </w:tc>
        <w:tc>
          <w:tcPr>
            <w:tcW w:w="0" w:type="auto"/>
          </w:tcPr>
          <w:p w14:paraId="22BD3910" w14:textId="77777777" w:rsidR="00897844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mos</w:t>
            </w:r>
          </w:p>
        </w:tc>
        <w:tc>
          <w:tcPr>
            <w:tcW w:w="0" w:type="auto"/>
          </w:tcPr>
          <w:p w14:paraId="5042CFC9" w14:textId="77777777" w:rsidR="00897844" w:rsidRPr="00AD11C2" w:rsidRDefault="00897844" w:rsidP="00995F27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mal</w:t>
            </w:r>
          </w:p>
        </w:tc>
      </w:tr>
    </w:tbl>
    <w:p w14:paraId="362C970A" w14:textId="77777777" w:rsidR="00897844" w:rsidRDefault="00897844" w:rsidP="00763178"/>
    <w:p w14:paraId="6D43F454" w14:textId="609CB594" w:rsidR="00897844" w:rsidRPr="00656AE0" w:rsidRDefault="00897844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656AE0">
        <w:rPr>
          <w:rFonts w:ascii="Source Sans Pro" w:hAnsi="Source Sans Pro"/>
        </w:rPr>
        <w:t>1.3.1</w:t>
      </w:r>
      <w:r w:rsidR="00E761B5">
        <w:rPr>
          <w:rFonts w:ascii="Source Sans Pro" w:hAnsi="Source Sans Pro"/>
        </w:rPr>
        <w:t xml:space="preserve"> b</w:t>
      </w:r>
    </w:p>
    <w:tbl>
      <w:tblPr>
        <w:tblStyle w:val="Tabellrutntljust"/>
        <w:tblW w:w="0" w:type="auto"/>
        <w:tblBorders>
          <w:top w:val="single" w:sz="24" w:space="0" w:color="2E95FF" w:themeColor="text2" w:themeTint="80"/>
          <w:left w:val="single" w:sz="24" w:space="0" w:color="2E95FF" w:themeColor="text2" w:themeTint="80"/>
          <w:bottom w:val="single" w:sz="24" w:space="0" w:color="2E95FF" w:themeColor="text2" w:themeTint="80"/>
          <w:right w:val="single" w:sz="24" w:space="0" w:color="2E95FF" w:themeColor="text2" w:themeTint="80"/>
        </w:tblBorders>
        <w:tblLook w:val="04A0" w:firstRow="1" w:lastRow="0" w:firstColumn="1" w:lastColumn="0" w:noHBand="0" w:noVBand="1"/>
      </w:tblPr>
      <w:tblGrid>
        <w:gridCol w:w="821"/>
        <w:gridCol w:w="965"/>
        <w:gridCol w:w="966"/>
        <w:gridCol w:w="966"/>
        <w:gridCol w:w="966"/>
        <w:gridCol w:w="966"/>
      </w:tblGrid>
      <w:tr w:rsidR="00897844" w:rsidRPr="005E33B1" w14:paraId="7B151818" w14:textId="77777777" w:rsidTr="00995F27">
        <w:tc>
          <w:tcPr>
            <w:tcW w:w="821" w:type="dxa"/>
          </w:tcPr>
          <w:p w14:paraId="20783B25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VK</w:t>
            </w:r>
          </w:p>
        </w:tc>
        <w:tc>
          <w:tcPr>
            <w:tcW w:w="965" w:type="dxa"/>
          </w:tcPr>
          <w:p w14:paraId="3F81B569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is</w:t>
            </w:r>
          </w:p>
        </w:tc>
        <w:tc>
          <w:tcPr>
            <w:tcW w:w="966" w:type="dxa"/>
          </w:tcPr>
          <w:p w14:paraId="6E19551C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el</w:t>
            </w:r>
          </w:p>
        </w:tc>
        <w:tc>
          <w:tcPr>
            <w:tcW w:w="966" w:type="dxa"/>
          </w:tcPr>
          <w:p w14:paraId="5CE2F673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er</w:t>
            </w:r>
          </w:p>
        </w:tc>
        <w:tc>
          <w:tcPr>
            <w:tcW w:w="966" w:type="dxa"/>
          </w:tcPr>
          <w:p w14:paraId="0A158D8C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  <w:tc>
          <w:tcPr>
            <w:tcW w:w="966" w:type="dxa"/>
          </w:tcPr>
          <w:p w14:paraId="77E3D952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</w:tr>
      <w:tr w:rsidR="00897844" w:rsidRPr="005E33B1" w14:paraId="74B5CFBE" w14:textId="77777777" w:rsidTr="00995F27">
        <w:tc>
          <w:tcPr>
            <w:tcW w:w="821" w:type="dxa"/>
          </w:tcPr>
          <w:p w14:paraId="734A53EA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VK</w:t>
            </w:r>
          </w:p>
        </w:tc>
        <w:tc>
          <w:tcPr>
            <w:tcW w:w="965" w:type="dxa"/>
          </w:tcPr>
          <w:p w14:paraId="05823A50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al</w:t>
            </w:r>
          </w:p>
        </w:tc>
        <w:tc>
          <w:tcPr>
            <w:tcW w:w="966" w:type="dxa"/>
          </w:tcPr>
          <w:p w14:paraId="7003BDBD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as</w:t>
            </w:r>
          </w:p>
        </w:tc>
        <w:tc>
          <w:tcPr>
            <w:tcW w:w="966" w:type="dxa"/>
          </w:tcPr>
          <w:p w14:paraId="5A930215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os</w:t>
            </w:r>
          </w:p>
        </w:tc>
        <w:tc>
          <w:tcPr>
            <w:tcW w:w="966" w:type="dxa"/>
          </w:tcPr>
          <w:p w14:paraId="54C3B439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  <w:tc>
          <w:tcPr>
            <w:tcW w:w="966" w:type="dxa"/>
          </w:tcPr>
          <w:p w14:paraId="72E5CB51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</w:tr>
      <w:tr w:rsidR="00897844" w:rsidRPr="005E33B1" w14:paraId="114565A0" w14:textId="77777777" w:rsidTr="00995F27">
        <w:tc>
          <w:tcPr>
            <w:tcW w:w="821" w:type="dxa"/>
          </w:tcPr>
          <w:p w14:paraId="7DEFACD2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65" w:type="dxa"/>
          </w:tcPr>
          <w:p w14:paraId="6EC5FDC8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ris</w:t>
            </w:r>
          </w:p>
        </w:tc>
        <w:tc>
          <w:tcPr>
            <w:tcW w:w="966" w:type="dxa"/>
          </w:tcPr>
          <w:p w14:paraId="3CA5C77C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ros</w:t>
            </w:r>
          </w:p>
        </w:tc>
        <w:tc>
          <w:tcPr>
            <w:tcW w:w="966" w:type="dxa"/>
          </w:tcPr>
          <w:p w14:paraId="3EE2B431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ser</w:t>
            </w:r>
          </w:p>
        </w:tc>
        <w:tc>
          <w:tcPr>
            <w:tcW w:w="966" w:type="dxa"/>
          </w:tcPr>
          <w:p w14:paraId="1A2794F8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sal</w:t>
            </w:r>
          </w:p>
        </w:tc>
        <w:tc>
          <w:tcPr>
            <w:tcW w:w="966" w:type="dxa"/>
          </w:tcPr>
          <w:p w14:paraId="7B8AA769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</w:tr>
      <w:tr w:rsidR="00897844" w:rsidRPr="005E33B1" w14:paraId="5EA07558" w14:textId="77777777" w:rsidTr="00995F27">
        <w:tc>
          <w:tcPr>
            <w:tcW w:w="821" w:type="dxa"/>
          </w:tcPr>
          <w:p w14:paraId="2E5875FB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65" w:type="dxa"/>
          </w:tcPr>
          <w:p w14:paraId="12B2E345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mor</w:t>
            </w:r>
          </w:p>
        </w:tc>
        <w:tc>
          <w:tcPr>
            <w:tcW w:w="966" w:type="dxa"/>
          </w:tcPr>
          <w:p w14:paraId="73C593AC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mer</w:t>
            </w:r>
          </w:p>
        </w:tc>
        <w:tc>
          <w:tcPr>
            <w:tcW w:w="966" w:type="dxa"/>
          </w:tcPr>
          <w:p w14:paraId="7DBF23DE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sil</w:t>
            </w:r>
          </w:p>
        </w:tc>
        <w:tc>
          <w:tcPr>
            <w:tcW w:w="966" w:type="dxa"/>
          </w:tcPr>
          <w:p w14:paraId="28CFFB8E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mes</w:t>
            </w:r>
          </w:p>
        </w:tc>
        <w:tc>
          <w:tcPr>
            <w:tcW w:w="966" w:type="dxa"/>
          </w:tcPr>
          <w:p w14:paraId="4DF22C75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</w:tr>
      <w:tr w:rsidR="00897844" w:rsidRPr="005E33B1" w14:paraId="62017204" w14:textId="77777777" w:rsidTr="00995F27">
        <w:tc>
          <w:tcPr>
            <w:tcW w:w="821" w:type="dxa"/>
          </w:tcPr>
          <w:p w14:paraId="4CC29FF0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65" w:type="dxa"/>
          </w:tcPr>
          <w:p w14:paraId="617E9466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sol</w:t>
            </w:r>
          </w:p>
        </w:tc>
        <w:tc>
          <w:tcPr>
            <w:tcW w:w="966" w:type="dxa"/>
          </w:tcPr>
          <w:p w14:paraId="50100191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ras</w:t>
            </w:r>
          </w:p>
        </w:tc>
        <w:tc>
          <w:tcPr>
            <w:tcW w:w="966" w:type="dxa"/>
          </w:tcPr>
          <w:p w14:paraId="111902D4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ler</w:t>
            </w:r>
          </w:p>
        </w:tc>
        <w:tc>
          <w:tcPr>
            <w:tcW w:w="966" w:type="dxa"/>
          </w:tcPr>
          <w:p w14:paraId="078E28C1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ram</w:t>
            </w:r>
          </w:p>
        </w:tc>
        <w:tc>
          <w:tcPr>
            <w:tcW w:w="966" w:type="dxa"/>
          </w:tcPr>
          <w:p w14:paraId="73BE2E41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mas</w:t>
            </w:r>
          </w:p>
        </w:tc>
      </w:tr>
      <w:tr w:rsidR="00897844" w:rsidRPr="005E33B1" w14:paraId="6859B2FB" w14:textId="77777777" w:rsidTr="00995F27">
        <w:tc>
          <w:tcPr>
            <w:tcW w:w="821" w:type="dxa"/>
          </w:tcPr>
          <w:p w14:paraId="6C7FEDC6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65" w:type="dxa"/>
          </w:tcPr>
          <w:p w14:paraId="02D1BB78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mal</w:t>
            </w:r>
          </w:p>
        </w:tc>
        <w:tc>
          <w:tcPr>
            <w:tcW w:w="966" w:type="dxa"/>
          </w:tcPr>
          <w:p w14:paraId="4311ABB5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mil</w:t>
            </w:r>
          </w:p>
        </w:tc>
        <w:tc>
          <w:tcPr>
            <w:tcW w:w="966" w:type="dxa"/>
          </w:tcPr>
          <w:p w14:paraId="17F512AE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mas</w:t>
            </w:r>
          </w:p>
        </w:tc>
        <w:tc>
          <w:tcPr>
            <w:tcW w:w="966" w:type="dxa"/>
          </w:tcPr>
          <w:p w14:paraId="2FDA521D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lam</w:t>
            </w:r>
          </w:p>
        </w:tc>
        <w:tc>
          <w:tcPr>
            <w:tcW w:w="966" w:type="dxa"/>
          </w:tcPr>
          <w:p w14:paraId="658CDF26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ler</w:t>
            </w:r>
          </w:p>
        </w:tc>
      </w:tr>
      <w:tr w:rsidR="00897844" w:rsidRPr="005E33B1" w14:paraId="03CCB7DA" w14:textId="77777777" w:rsidTr="00995F27">
        <w:tc>
          <w:tcPr>
            <w:tcW w:w="821" w:type="dxa"/>
          </w:tcPr>
          <w:p w14:paraId="543442E4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65" w:type="dxa"/>
          </w:tcPr>
          <w:p w14:paraId="73F6FA65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mes</w:t>
            </w:r>
          </w:p>
        </w:tc>
        <w:tc>
          <w:tcPr>
            <w:tcW w:w="966" w:type="dxa"/>
          </w:tcPr>
          <w:p w14:paraId="64F0DF2A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mos</w:t>
            </w:r>
          </w:p>
        </w:tc>
        <w:tc>
          <w:tcPr>
            <w:tcW w:w="966" w:type="dxa"/>
          </w:tcPr>
          <w:p w14:paraId="07AE2C72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res</w:t>
            </w:r>
          </w:p>
        </w:tc>
        <w:tc>
          <w:tcPr>
            <w:tcW w:w="966" w:type="dxa"/>
          </w:tcPr>
          <w:p w14:paraId="3FEBD141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  <w:tc>
          <w:tcPr>
            <w:tcW w:w="966" w:type="dxa"/>
          </w:tcPr>
          <w:p w14:paraId="54C77B29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</w:tr>
      <w:tr w:rsidR="00897844" w:rsidRPr="005E33B1" w14:paraId="629BA272" w14:textId="77777777" w:rsidTr="00995F27">
        <w:tc>
          <w:tcPr>
            <w:tcW w:w="821" w:type="dxa"/>
          </w:tcPr>
          <w:p w14:paraId="5FB5E582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65" w:type="dxa"/>
          </w:tcPr>
          <w:p w14:paraId="603298B9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mim</w:t>
            </w:r>
          </w:p>
        </w:tc>
        <w:tc>
          <w:tcPr>
            <w:tcW w:w="966" w:type="dxa"/>
          </w:tcPr>
          <w:p w14:paraId="1019CBA6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ror</w:t>
            </w:r>
          </w:p>
        </w:tc>
        <w:tc>
          <w:tcPr>
            <w:tcW w:w="966" w:type="dxa"/>
          </w:tcPr>
          <w:p w14:paraId="48A65BFF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ses</w:t>
            </w:r>
          </w:p>
        </w:tc>
        <w:tc>
          <w:tcPr>
            <w:tcW w:w="966" w:type="dxa"/>
          </w:tcPr>
          <w:p w14:paraId="3124246C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mem</w:t>
            </w:r>
          </w:p>
        </w:tc>
        <w:tc>
          <w:tcPr>
            <w:tcW w:w="966" w:type="dxa"/>
          </w:tcPr>
          <w:p w14:paraId="52961475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rar</w:t>
            </w:r>
          </w:p>
        </w:tc>
      </w:tr>
      <w:tr w:rsidR="00897844" w:rsidRPr="005E33B1" w14:paraId="6C214483" w14:textId="77777777" w:rsidTr="00995F27">
        <w:tc>
          <w:tcPr>
            <w:tcW w:w="821" w:type="dxa"/>
          </w:tcPr>
          <w:p w14:paraId="07B3D65F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KV</w:t>
            </w:r>
          </w:p>
        </w:tc>
        <w:tc>
          <w:tcPr>
            <w:tcW w:w="965" w:type="dxa"/>
          </w:tcPr>
          <w:p w14:paraId="19339DA8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sa</w:t>
            </w:r>
          </w:p>
        </w:tc>
        <w:tc>
          <w:tcPr>
            <w:tcW w:w="966" w:type="dxa"/>
          </w:tcPr>
          <w:p w14:paraId="6C33F0C6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se</w:t>
            </w:r>
          </w:p>
        </w:tc>
        <w:tc>
          <w:tcPr>
            <w:tcW w:w="966" w:type="dxa"/>
          </w:tcPr>
          <w:p w14:paraId="1FA8C55B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le</w:t>
            </w:r>
          </w:p>
        </w:tc>
        <w:tc>
          <w:tcPr>
            <w:tcW w:w="966" w:type="dxa"/>
          </w:tcPr>
          <w:p w14:paraId="28A7FD6A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ro</w:t>
            </w:r>
          </w:p>
        </w:tc>
        <w:tc>
          <w:tcPr>
            <w:tcW w:w="966" w:type="dxa"/>
          </w:tcPr>
          <w:p w14:paraId="4FB19EAD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la</w:t>
            </w:r>
          </w:p>
        </w:tc>
      </w:tr>
      <w:tr w:rsidR="00897844" w:rsidRPr="005E33B1" w14:paraId="3AEBF564" w14:textId="77777777" w:rsidTr="00995F27">
        <w:tc>
          <w:tcPr>
            <w:tcW w:w="821" w:type="dxa"/>
          </w:tcPr>
          <w:p w14:paraId="534E447C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KV</w:t>
            </w:r>
          </w:p>
        </w:tc>
        <w:tc>
          <w:tcPr>
            <w:tcW w:w="965" w:type="dxa"/>
          </w:tcPr>
          <w:p w14:paraId="7CA61C4A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mo</w:t>
            </w:r>
          </w:p>
        </w:tc>
        <w:tc>
          <w:tcPr>
            <w:tcW w:w="966" w:type="dxa"/>
          </w:tcPr>
          <w:p w14:paraId="0B983B85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lo</w:t>
            </w:r>
          </w:p>
        </w:tc>
        <w:tc>
          <w:tcPr>
            <w:tcW w:w="966" w:type="dxa"/>
          </w:tcPr>
          <w:p w14:paraId="6A3021B9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so</w:t>
            </w:r>
          </w:p>
        </w:tc>
        <w:tc>
          <w:tcPr>
            <w:tcW w:w="966" w:type="dxa"/>
          </w:tcPr>
          <w:p w14:paraId="538AB030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  <w:tc>
          <w:tcPr>
            <w:tcW w:w="966" w:type="dxa"/>
          </w:tcPr>
          <w:p w14:paraId="0A96168E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</w:tr>
    </w:tbl>
    <w:p w14:paraId="13AE4ACC" w14:textId="77777777" w:rsidR="00897844" w:rsidRDefault="00897844" w:rsidP="00763178"/>
    <w:p w14:paraId="4D38BF74" w14:textId="260DD937" w:rsidR="00897844" w:rsidRPr="00656AE0" w:rsidRDefault="00897844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656AE0">
        <w:rPr>
          <w:rFonts w:ascii="Source Sans Pro" w:hAnsi="Source Sans Pro"/>
        </w:rPr>
        <w:lastRenderedPageBreak/>
        <w:t>1.3.2</w:t>
      </w:r>
      <w:r w:rsidR="00E761B5">
        <w:rPr>
          <w:rFonts w:ascii="Source Sans Pro" w:hAnsi="Source Sans Pro"/>
        </w:rPr>
        <w:t xml:space="preserve"> b</w:t>
      </w:r>
    </w:p>
    <w:tbl>
      <w:tblPr>
        <w:tblStyle w:val="Tabellrutntljust"/>
        <w:tblW w:w="0" w:type="auto"/>
        <w:tblBorders>
          <w:top w:val="single" w:sz="24" w:space="0" w:color="2E95FF" w:themeColor="text2" w:themeTint="80"/>
          <w:left w:val="single" w:sz="24" w:space="0" w:color="2E95FF" w:themeColor="text2" w:themeTint="80"/>
          <w:bottom w:val="single" w:sz="24" w:space="0" w:color="2E95FF" w:themeColor="text2" w:themeTint="80"/>
          <w:right w:val="single" w:sz="24" w:space="0" w:color="2E95FF" w:themeColor="text2" w:themeTint="80"/>
        </w:tblBorders>
        <w:tblLook w:val="04A0" w:firstRow="1" w:lastRow="0" w:firstColumn="1" w:lastColumn="0" w:noHBand="0" w:noVBand="1"/>
      </w:tblPr>
      <w:tblGrid>
        <w:gridCol w:w="821"/>
        <w:gridCol w:w="1050"/>
        <w:gridCol w:w="1051"/>
        <w:gridCol w:w="1051"/>
        <w:gridCol w:w="1051"/>
        <w:gridCol w:w="1051"/>
      </w:tblGrid>
      <w:tr w:rsidR="00897844" w:rsidRPr="005E33B1" w14:paraId="5AD1B121" w14:textId="77777777" w:rsidTr="00995F27">
        <w:tc>
          <w:tcPr>
            <w:tcW w:w="821" w:type="dxa"/>
          </w:tcPr>
          <w:p w14:paraId="377019EE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VK</w:t>
            </w:r>
          </w:p>
        </w:tc>
        <w:tc>
          <w:tcPr>
            <w:tcW w:w="1050" w:type="dxa"/>
          </w:tcPr>
          <w:p w14:paraId="629F7F00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öl</w:t>
            </w:r>
            <w:r w:rsidRPr="005E33B1">
              <w:rPr>
                <w:rFonts w:ascii="Source Sans Pro" w:hAnsi="Source Sans Pro"/>
              </w:rPr>
              <w:t xml:space="preserve"> </w:t>
            </w:r>
          </w:p>
        </w:tc>
        <w:tc>
          <w:tcPr>
            <w:tcW w:w="1051" w:type="dxa"/>
          </w:tcPr>
          <w:p w14:paraId="1BD7FE0A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å</w:t>
            </w:r>
            <w:r w:rsidRPr="005E33B1">
              <w:rPr>
                <w:rFonts w:ascii="Source Sans Pro" w:hAnsi="Source Sans Pro"/>
              </w:rPr>
              <w:t xml:space="preserve">l </w:t>
            </w:r>
          </w:p>
        </w:tc>
        <w:tc>
          <w:tcPr>
            <w:tcW w:w="1051" w:type="dxa"/>
          </w:tcPr>
          <w:p w14:paraId="483993B5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y</w:t>
            </w:r>
            <w:r w:rsidRPr="005E33B1">
              <w:rPr>
                <w:rFonts w:ascii="Source Sans Pro" w:hAnsi="Source Sans Pro"/>
              </w:rPr>
              <w:t>r</w:t>
            </w:r>
          </w:p>
        </w:tc>
        <w:tc>
          <w:tcPr>
            <w:tcW w:w="1051" w:type="dxa"/>
          </w:tcPr>
          <w:p w14:paraId="63E46AEE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är</w:t>
            </w:r>
          </w:p>
        </w:tc>
        <w:tc>
          <w:tcPr>
            <w:tcW w:w="1051" w:type="dxa"/>
          </w:tcPr>
          <w:p w14:paraId="4CE7270B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år</w:t>
            </w:r>
          </w:p>
        </w:tc>
      </w:tr>
      <w:tr w:rsidR="00897844" w:rsidRPr="005E33B1" w14:paraId="52FFF880" w14:textId="77777777" w:rsidTr="00995F27">
        <w:tc>
          <w:tcPr>
            <w:tcW w:w="821" w:type="dxa"/>
          </w:tcPr>
          <w:p w14:paraId="39851A8D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VK</w:t>
            </w:r>
          </w:p>
        </w:tc>
        <w:tc>
          <w:tcPr>
            <w:tcW w:w="1050" w:type="dxa"/>
          </w:tcPr>
          <w:p w14:paraId="42586BB7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ös</w:t>
            </w:r>
            <w:r w:rsidRPr="005E33B1">
              <w:rPr>
                <w:rFonts w:ascii="Source Sans Pro" w:hAnsi="Source Sans Pro"/>
              </w:rPr>
              <w:t xml:space="preserve"> </w:t>
            </w:r>
          </w:p>
        </w:tc>
        <w:tc>
          <w:tcPr>
            <w:tcW w:w="1051" w:type="dxa"/>
          </w:tcPr>
          <w:p w14:paraId="552912D0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å</w:t>
            </w:r>
            <w:r w:rsidRPr="005E33B1">
              <w:rPr>
                <w:rFonts w:ascii="Source Sans Pro" w:hAnsi="Source Sans Pro"/>
              </w:rPr>
              <w:t>s</w:t>
            </w:r>
          </w:p>
        </w:tc>
        <w:tc>
          <w:tcPr>
            <w:tcW w:w="1051" w:type="dxa"/>
          </w:tcPr>
          <w:p w14:paraId="23C38C68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ur</w:t>
            </w:r>
          </w:p>
        </w:tc>
        <w:tc>
          <w:tcPr>
            <w:tcW w:w="1051" w:type="dxa"/>
          </w:tcPr>
          <w:p w14:paraId="1FEE3944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yl</w:t>
            </w:r>
          </w:p>
        </w:tc>
        <w:tc>
          <w:tcPr>
            <w:tcW w:w="1051" w:type="dxa"/>
          </w:tcPr>
          <w:p w14:paraId="1117A41F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</w:tr>
      <w:tr w:rsidR="00897844" w:rsidRPr="005E33B1" w14:paraId="4F19F8D6" w14:textId="77777777" w:rsidTr="00995F27">
        <w:tc>
          <w:tcPr>
            <w:tcW w:w="821" w:type="dxa"/>
          </w:tcPr>
          <w:p w14:paraId="40ED2C07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1050" w:type="dxa"/>
          </w:tcPr>
          <w:p w14:paraId="65BEE71A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r</w:t>
            </w:r>
            <w:r>
              <w:rPr>
                <w:rFonts w:ascii="Source Sans Pro" w:hAnsi="Source Sans Pro"/>
              </w:rPr>
              <w:t>ö</w:t>
            </w:r>
            <w:r w:rsidRPr="005E33B1">
              <w:rPr>
                <w:rFonts w:ascii="Source Sans Pro" w:hAnsi="Source Sans Pro"/>
              </w:rPr>
              <w:t xml:space="preserve">s </w:t>
            </w:r>
          </w:p>
        </w:tc>
        <w:tc>
          <w:tcPr>
            <w:tcW w:w="1051" w:type="dxa"/>
          </w:tcPr>
          <w:p w14:paraId="67B4B320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r</w:t>
            </w:r>
            <w:r>
              <w:rPr>
                <w:rFonts w:ascii="Source Sans Pro" w:hAnsi="Source Sans Pro"/>
              </w:rPr>
              <w:t>y</w:t>
            </w:r>
            <w:r w:rsidRPr="005E33B1">
              <w:rPr>
                <w:rFonts w:ascii="Source Sans Pro" w:hAnsi="Source Sans Pro"/>
              </w:rPr>
              <w:t>s</w:t>
            </w:r>
          </w:p>
        </w:tc>
        <w:tc>
          <w:tcPr>
            <w:tcW w:w="1051" w:type="dxa"/>
          </w:tcPr>
          <w:p w14:paraId="1A48B4EF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s</w:t>
            </w:r>
            <w:r>
              <w:rPr>
                <w:rFonts w:ascii="Source Sans Pro" w:hAnsi="Source Sans Pro"/>
              </w:rPr>
              <w:t>u</w:t>
            </w:r>
            <w:r w:rsidRPr="005E33B1">
              <w:rPr>
                <w:rFonts w:ascii="Source Sans Pro" w:hAnsi="Source Sans Pro"/>
              </w:rPr>
              <w:t>r</w:t>
            </w:r>
          </w:p>
        </w:tc>
        <w:tc>
          <w:tcPr>
            <w:tcW w:w="1051" w:type="dxa"/>
          </w:tcPr>
          <w:p w14:paraId="7251F449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s</w:t>
            </w:r>
            <w:r>
              <w:rPr>
                <w:rFonts w:ascii="Source Sans Pro" w:hAnsi="Source Sans Pro"/>
              </w:rPr>
              <w:t>ä</w:t>
            </w:r>
            <w:r w:rsidRPr="005E33B1">
              <w:rPr>
                <w:rFonts w:ascii="Source Sans Pro" w:hAnsi="Source Sans Pro"/>
              </w:rPr>
              <w:t xml:space="preserve">l </w:t>
            </w:r>
          </w:p>
        </w:tc>
        <w:tc>
          <w:tcPr>
            <w:tcW w:w="1051" w:type="dxa"/>
          </w:tcPr>
          <w:p w14:paraId="4D158EF4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</w:tr>
      <w:tr w:rsidR="00897844" w:rsidRPr="005E33B1" w14:paraId="65794656" w14:textId="77777777" w:rsidTr="00995F27">
        <w:tc>
          <w:tcPr>
            <w:tcW w:w="821" w:type="dxa"/>
          </w:tcPr>
          <w:p w14:paraId="326C0D8C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1050" w:type="dxa"/>
          </w:tcPr>
          <w:p w14:paraId="76508B99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m</w:t>
            </w:r>
            <w:r>
              <w:rPr>
                <w:rFonts w:ascii="Source Sans Pro" w:hAnsi="Source Sans Pro"/>
              </w:rPr>
              <w:t>ö</w:t>
            </w:r>
            <w:r w:rsidRPr="005E33B1">
              <w:rPr>
                <w:rFonts w:ascii="Source Sans Pro" w:hAnsi="Source Sans Pro"/>
              </w:rPr>
              <w:t>r</w:t>
            </w:r>
          </w:p>
        </w:tc>
        <w:tc>
          <w:tcPr>
            <w:tcW w:w="1051" w:type="dxa"/>
          </w:tcPr>
          <w:p w14:paraId="0B086153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m</w:t>
            </w:r>
            <w:r>
              <w:rPr>
                <w:rFonts w:ascii="Source Sans Pro" w:hAnsi="Source Sans Pro"/>
              </w:rPr>
              <w:t>y</w:t>
            </w:r>
            <w:r w:rsidRPr="005E33B1">
              <w:rPr>
                <w:rFonts w:ascii="Source Sans Pro" w:hAnsi="Source Sans Pro"/>
              </w:rPr>
              <w:t>r</w:t>
            </w:r>
          </w:p>
        </w:tc>
        <w:tc>
          <w:tcPr>
            <w:tcW w:w="1051" w:type="dxa"/>
          </w:tcPr>
          <w:p w14:paraId="5B8A607A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s</w:t>
            </w:r>
            <w:r>
              <w:rPr>
                <w:rFonts w:ascii="Source Sans Pro" w:hAnsi="Source Sans Pro"/>
              </w:rPr>
              <w:t>y</w:t>
            </w:r>
            <w:r w:rsidRPr="005E33B1">
              <w:rPr>
                <w:rFonts w:ascii="Source Sans Pro" w:hAnsi="Source Sans Pro"/>
              </w:rPr>
              <w:t xml:space="preserve">l </w:t>
            </w:r>
          </w:p>
        </w:tc>
        <w:tc>
          <w:tcPr>
            <w:tcW w:w="1051" w:type="dxa"/>
          </w:tcPr>
          <w:p w14:paraId="66A4126B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m</w:t>
            </w:r>
            <w:r>
              <w:rPr>
                <w:rFonts w:ascii="Source Sans Pro" w:hAnsi="Source Sans Pro"/>
              </w:rPr>
              <w:t>u</w:t>
            </w:r>
            <w:r w:rsidRPr="005E33B1">
              <w:rPr>
                <w:rFonts w:ascii="Source Sans Pro" w:hAnsi="Source Sans Pro"/>
              </w:rPr>
              <w:t>s</w:t>
            </w:r>
          </w:p>
        </w:tc>
        <w:tc>
          <w:tcPr>
            <w:tcW w:w="1051" w:type="dxa"/>
          </w:tcPr>
          <w:p w14:paraId="3F637481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mås</w:t>
            </w:r>
          </w:p>
        </w:tc>
      </w:tr>
      <w:tr w:rsidR="00897844" w:rsidRPr="005E33B1" w14:paraId="6A4F0DDB" w14:textId="77777777" w:rsidTr="00995F27">
        <w:tc>
          <w:tcPr>
            <w:tcW w:w="821" w:type="dxa"/>
          </w:tcPr>
          <w:p w14:paraId="788C4A66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1050" w:type="dxa"/>
          </w:tcPr>
          <w:p w14:paraId="390F203E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s</w:t>
            </w:r>
            <w:r>
              <w:rPr>
                <w:rFonts w:ascii="Source Sans Pro" w:hAnsi="Source Sans Pro"/>
              </w:rPr>
              <w:t>ö</w:t>
            </w:r>
            <w:r w:rsidRPr="005E33B1">
              <w:rPr>
                <w:rFonts w:ascii="Source Sans Pro" w:hAnsi="Source Sans Pro"/>
              </w:rPr>
              <w:t>l</w:t>
            </w:r>
          </w:p>
        </w:tc>
        <w:tc>
          <w:tcPr>
            <w:tcW w:w="1051" w:type="dxa"/>
          </w:tcPr>
          <w:p w14:paraId="1454C7AA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r</w:t>
            </w:r>
            <w:r>
              <w:rPr>
                <w:rFonts w:ascii="Source Sans Pro" w:hAnsi="Source Sans Pro"/>
              </w:rPr>
              <w:t>ö</w:t>
            </w:r>
            <w:r w:rsidRPr="005E33B1">
              <w:rPr>
                <w:rFonts w:ascii="Source Sans Pro" w:hAnsi="Source Sans Pro"/>
              </w:rPr>
              <w:t>s</w:t>
            </w:r>
          </w:p>
        </w:tc>
        <w:tc>
          <w:tcPr>
            <w:tcW w:w="1051" w:type="dxa"/>
          </w:tcPr>
          <w:p w14:paraId="137C6FC5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l</w:t>
            </w:r>
            <w:r>
              <w:rPr>
                <w:rFonts w:ascii="Source Sans Pro" w:hAnsi="Source Sans Pro"/>
              </w:rPr>
              <w:t>ä</w:t>
            </w:r>
            <w:r w:rsidRPr="005E33B1">
              <w:rPr>
                <w:rFonts w:ascii="Source Sans Pro" w:hAnsi="Source Sans Pro"/>
              </w:rPr>
              <w:t>r</w:t>
            </w:r>
          </w:p>
        </w:tc>
        <w:tc>
          <w:tcPr>
            <w:tcW w:w="1051" w:type="dxa"/>
          </w:tcPr>
          <w:p w14:paraId="27D89616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r</w:t>
            </w:r>
            <w:r>
              <w:rPr>
                <w:rFonts w:ascii="Source Sans Pro" w:hAnsi="Source Sans Pro"/>
              </w:rPr>
              <w:t>å</w:t>
            </w:r>
            <w:r w:rsidRPr="005E33B1">
              <w:rPr>
                <w:rFonts w:ascii="Source Sans Pro" w:hAnsi="Source Sans Pro"/>
              </w:rPr>
              <w:t>m</w:t>
            </w:r>
          </w:p>
        </w:tc>
        <w:tc>
          <w:tcPr>
            <w:tcW w:w="1051" w:type="dxa"/>
          </w:tcPr>
          <w:p w14:paraId="3B028257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m</w:t>
            </w:r>
            <w:r>
              <w:rPr>
                <w:rFonts w:ascii="Source Sans Pro" w:hAnsi="Source Sans Pro"/>
              </w:rPr>
              <w:t>ur</w:t>
            </w:r>
          </w:p>
        </w:tc>
      </w:tr>
      <w:tr w:rsidR="00897844" w:rsidRPr="005E33B1" w14:paraId="016AFD12" w14:textId="77777777" w:rsidTr="00995F27">
        <w:tc>
          <w:tcPr>
            <w:tcW w:w="821" w:type="dxa"/>
          </w:tcPr>
          <w:p w14:paraId="75D38AFC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1050" w:type="dxa"/>
          </w:tcPr>
          <w:p w14:paraId="4F87CC20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m</w:t>
            </w:r>
            <w:r>
              <w:rPr>
                <w:rFonts w:ascii="Source Sans Pro" w:hAnsi="Source Sans Pro"/>
              </w:rPr>
              <w:t>å</w:t>
            </w:r>
            <w:r w:rsidRPr="005E33B1">
              <w:rPr>
                <w:rFonts w:ascii="Source Sans Pro" w:hAnsi="Source Sans Pro"/>
              </w:rPr>
              <w:t>l</w:t>
            </w:r>
          </w:p>
        </w:tc>
        <w:tc>
          <w:tcPr>
            <w:tcW w:w="1051" w:type="dxa"/>
          </w:tcPr>
          <w:p w14:paraId="27AEB4BA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m</w:t>
            </w:r>
            <w:r>
              <w:rPr>
                <w:rFonts w:ascii="Source Sans Pro" w:hAnsi="Source Sans Pro"/>
              </w:rPr>
              <w:t>ä</w:t>
            </w:r>
            <w:r w:rsidRPr="005E33B1">
              <w:rPr>
                <w:rFonts w:ascii="Source Sans Pro" w:hAnsi="Source Sans Pro"/>
              </w:rPr>
              <w:t>l</w:t>
            </w:r>
          </w:p>
        </w:tc>
        <w:tc>
          <w:tcPr>
            <w:tcW w:w="1051" w:type="dxa"/>
          </w:tcPr>
          <w:p w14:paraId="745819E3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m</w:t>
            </w:r>
            <w:r>
              <w:rPr>
                <w:rFonts w:ascii="Source Sans Pro" w:hAnsi="Source Sans Pro"/>
              </w:rPr>
              <w:t>y</w:t>
            </w:r>
            <w:r w:rsidRPr="005E33B1">
              <w:rPr>
                <w:rFonts w:ascii="Source Sans Pro" w:hAnsi="Source Sans Pro"/>
              </w:rPr>
              <w:t>s</w:t>
            </w:r>
          </w:p>
        </w:tc>
        <w:tc>
          <w:tcPr>
            <w:tcW w:w="1051" w:type="dxa"/>
          </w:tcPr>
          <w:p w14:paraId="72E5FCE4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lam</w:t>
            </w:r>
          </w:p>
        </w:tc>
        <w:tc>
          <w:tcPr>
            <w:tcW w:w="1051" w:type="dxa"/>
          </w:tcPr>
          <w:p w14:paraId="7C23B887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l</w:t>
            </w:r>
            <w:r>
              <w:rPr>
                <w:rFonts w:ascii="Source Sans Pro" w:hAnsi="Source Sans Pro"/>
              </w:rPr>
              <w:t>å</w:t>
            </w:r>
            <w:r w:rsidRPr="005E33B1">
              <w:rPr>
                <w:rFonts w:ascii="Source Sans Pro" w:hAnsi="Source Sans Pro"/>
              </w:rPr>
              <w:t>r</w:t>
            </w:r>
          </w:p>
        </w:tc>
      </w:tr>
      <w:tr w:rsidR="00897844" w:rsidRPr="005E33B1" w14:paraId="37E7C170" w14:textId="77777777" w:rsidTr="00995F27">
        <w:tc>
          <w:tcPr>
            <w:tcW w:w="821" w:type="dxa"/>
          </w:tcPr>
          <w:p w14:paraId="007B4FEB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1050" w:type="dxa"/>
          </w:tcPr>
          <w:p w14:paraId="15B59C94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m</w:t>
            </w:r>
            <w:r>
              <w:rPr>
                <w:rFonts w:ascii="Source Sans Pro" w:hAnsi="Source Sans Pro"/>
              </w:rPr>
              <w:t>y</w:t>
            </w:r>
            <w:r w:rsidRPr="005E33B1">
              <w:rPr>
                <w:rFonts w:ascii="Source Sans Pro" w:hAnsi="Source Sans Pro"/>
              </w:rPr>
              <w:t>s</w:t>
            </w:r>
          </w:p>
        </w:tc>
        <w:tc>
          <w:tcPr>
            <w:tcW w:w="1051" w:type="dxa"/>
          </w:tcPr>
          <w:p w14:paraId="73448D33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m</w:t>
            </w:r>
            <w:r>
              <w:rPr>
                <w:rFonts w:ascii="Source Sans Pro" w:hAnsi="Source Sans Pro"/>
              </w:rPr>
              <w:t>ö</w:t>
            </w:r>
            <w:r w:rsidRPr="005E33B1">
              <w:rPr>
                <w:rFonts w:ascii="Source Sans Pro" w:hAnsi="Source Sans Pro"/>
              </w:rPr>
              <w:t>s</w:t>
            </w:r>
          </w:p>
        </w:tc>
        <w:tc>
          <w:tcPr>
            <w:tcW w:w="1051" w:type="dxa"/>
          </w:tcPr>
          <w:p w14:paraId="27E9CE42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r</w:t>
            </w:r>
            <w:r>
              <w:rPr>
                <w:rFonts w:ascii="Source Sans Pro" w:hAnsi="Source Sans Pro"/>
              </w:rPr>
              <w:t>u</w:t>
            </w:r>
            <w:r w:rsidRPr="005E33B1">
              <w:rPr>
                <w:rFonts w:ascii="Source Sans Pro" w:hAnsi="Source Sans Pro"/>
              </w:rPr>
              <w:t>s</w:t>
            </w:r>
          </w:p>
        </w:tc>
        <w:tc>
          <w:tcPr>
            <w:tcW w:w="1051" w:type="dxa"/>
          </w:tcPr>
          <w:p w14:paraId="4F9A8B46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lös</w:t>
            </w:r>
          </w:p>
        </w:tc>
        <w:tc>
          <w:tcPr>
            <w:tcW w:w="1051" w:type="dxa"/>
          </w:tcPr>
          <w:p w14:paraId="76DDD956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lur</w:t>
            </w:r>
          </w:p>
        </w:tc>
      </w:tr>
      <w:tr w:rsidR="00897844" w:rsidRPr="005E33B1" w14:paraId="174B4BB0" w14:textId="77777777" w:rsidTr="00995F27">
        <w:tc>
          <w:tcPr>
            <w:tcW w:w="821" w:type="dxa"/>
          </w:tcPr>
          <w:p w14:paraId="50F4AFA4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1050" w:type="dxa"/>
          </w:tcPr>
          <w:p w14:paraId="56030B22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rår</w:t>
            </w:r>
          </w:p>
        </w:tc>
        <w:tc>
          <w:tcPr>
            <w:tcW w:w="1051" w:type="dxa"/>
          </w:tcPr>
          <w:p w14:paraId="4DCEE80C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r</w:t>
            </w:r>
            <w:r>
              <w:rPr>
                <w:rFonts w:ascii="Source Sans Pro" w:hAnsi="Source Sans Pro"/>
              </w:rPr>
              <w:t>ö</w:t>
            </w:r>
            <w:r w:rsidRPr="005E33B1">
              <w:rPr>
                <w:rFonts w:ascii="Source Sans Pro" w:hAnsi="Source Sans Pro"/>
              </w:rPr>
              <w:t>r</w:t>
            </w:r>
          </w:p>
        </w:tc>
        <w:tc>
          <w:tcPr>
            <w:tcW w:w="1051" w:type="dxa"/>
          </w:tcPr>
          <w:p w14:paraId="15A90641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s</w:t>
            </w:r>
            <w:r>
              <w:rPr>
                <w:rFonts w:ascii="Source Sans Pro" w:hAnsi="Source Sans Pro"/>
              </w:rPr>
              <w:t>y</w:t>
            </w:r>
            <w:r w:rsidRPr="005E33B1">
              <w:rPr>
                <w:rFonts w:ascii="Source Sans Pro" w:hAnsi="Source Sans Pro"/>
              </w:rPr>
              <w:t>s</w:t>
            </w:r>
          </w:p>
        </w:tc>
        <w:tc>
          <w:tcPr>
            <w:tcW w:w="1051" w:type="dxa"/>
          </w:tcPr>
          <w:p w14:paraId="1061A2B0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sås</w:t>
            </w:r>
          </w:p>
        </w:tc>
        <w:tc>
          <w:tcPr>
            <w:tcW w:w="1051" w:type="dxa"/>
          </w:tcPr>
          <w:p w14:paraId="0CAB00D3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</w:tr>
      <w:tr w:rsidR="00897844" w:rsidRPr="005E33B1" w14:paraId="23B201BA" w14:textId="77777777" w:rsidTr="00995F27">
        <w:tc>
          <w:tcPr>
            <w:tcW w:w="821" w:type="dxa"/>
          </w:tcPr>
          <w:p w14:paraId="3EA358C8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KV</w:t>
            </w:r>
          </w:p>
        </w:tc>
        <w:tc>
          <w:tcPr>
            <w:tcW w:w="1050" w:type="dxa"/>
          </w:tcPr>
          <w:p w14:paraId="1B91D331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s</w:t>
            </w:r>
            <w:r>
              <w:rPr>
                <w:rFonts w:ascii="Source Sans Pro" w:hAnsi="Source Sans Pro"/>
              </w:rPr>
              <w:t>y</w:t>
            </w:r>
          </w:p>
        </w:tc>
        <w:tc>
          <w:tcPr>
            <w:tcW w:w="1051" w:type="dxa"/>
          </w:tcPr>
          <w:p w14:paraId="445FACCF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s</w:t>
            </w:r>
            <w:r>
              <w:rPr>
                <w:rFonts w:ascii="Source Sans Pro" w:hAnsi="Source Sans Pro"/>
              </w:rPr>
              <w:t>å</w:t>
            </w:r>
          </w:p>
        </w:tc>
        <w:tc>
          <w:tcPr>
            <w:tcW w:w="1051" w:type="dxa"/>
          </w:tcPr>
          <w:p w14:paraId="257548E8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l</w:t>
            </w:r>
            <w:r>
              <w:rPr>
                <w:rFonts w:ascii="Source Sans Pro" w:hAnsi="Source Sans Pro"/>
              </w:rPr>
              <w:t>y</w:t>
            </w:r>
          </w:p>
        </w:tc>
        <w:tc>
          <w:tcPr>
            <w:tcW w:w="1051" w:type="dxa"/>
          </w:tcPr>
          <w:p w14:paraId="1F7ABF9B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r</w:t>
            </w:r>
            <w:r>
              <w:rPr>
                <w:rFonts w:ascii="Source Sans Pro" w:hAnsi="Source Sans Pro"/>
              </w:rPr>
              <w:t>å</w:t>
            </w:r>
          </w:p>
        </w:tc>
        <w:tc>
          <w:tcPr>
            <w:tcW w:w="1051" w:type="dxa"/>
          </w:tcPr>
          <w:p w14:paraId="4315502F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l</w:t>
            </w:r>
            <w:r>
              <w:rPr>
                <w:rFonts w:ascii="Source Sans Pro" w:hAnsi="Source Sans Pro"/>
              </w:rPr>
              <w:t>ä</w:t>
            </w:r>
          </w:p>
        </w:tc>
      </w:tr>
      <w:tr w:rsidR="00897844" w:rsidRPr="005E33B1" w14:paraId="4495FC74" w14:textId="77777777" w:rsidTr="00995F27">
        <w:tc>
          <w:tcPr>
            <w:tcW w:w="821" w:type="dxa"/>
          </w:tcPr>
          <w:p w14:paraId="7EF91090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KV</w:t>
            </w:r>
          </w:p>
        </w:tc>
        <w:tc>
          <w:tcPr>
            <w:tcW w:w="1050" w:type="dxa"/>
          </w:tcPr>
          <w:p w14:paraId="33FD55E8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m</w:t>
            </w:r>
            <w:r>
              <w:rPr>
                <w:rFonts w:ascii="Source Sans Pro" w:hAnsi="Source Sans Pro"/>
              </w:rPr>
              <w:t>å</w:t>
            </w:r>
          </w:p>
        </w:tc>
        <w:tc>
          <w:tcPr>
            <w:tcW w:w="1051" w:type="dxa"/>
          </w:tcPr>
          <w:p w14:paraId="18D566D9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mu</w:t>
            </w:r>
          </w:p>
        </w:tc>
        <w:tc>
          <w:tcPr>
            <w:tcW w:w="1051" w:type="dxa"/>
          </w:tcPr>
          <w:p w14:paraId="4DD743D6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mö</w:t>
            </w:r>
          </w:p>
        </w:tc>
        <w:tc>
          <w:tcPr>
            <w:tcW w:w="1051" w:type="dxa"/>
          </w:tcPr>
          <w:p w14:paraId="56523AA3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my</w:t>
            </w:r>
          </w:p>
        </w:tc>
        <w:tc>
          <w:tcPr>
            <w:tcW w:w="1051" w:type="dxa"/>
          </w:tcPr>
          <w:p w14:paraId="2BA06D83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rö</w:t>
            </w:r>
          </w:p>
        </w:tc>
      </w:tr>
    </w:tbl>
    <w:p w14:paraId="64E16F1A" w14:textId="77777777" w:rsidR="00897844" w:rsidRDefault="00897844" w:rsidP="00763178"/>
    <w:p w14:paraId="0C21999A" w14:textId="08748FE1" w:rsidR="00897844" w:rsidRPr="00656AE0" w:rsidRDefault="00897844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656AE0">
        <w:rPr>
          <w:rFonts w:ascii="Source Sans Pro" w:hAnsi="Source Sans Pro"/>
        </w:rPr>
        <w:t>1.3.3</w:t>
      </w:r>
      <w:r w:rsidR="00E761B5">
        <w:rPr>
          <w:rFonts w:ascii="Source Sans Pro" w:hAnsi="Source Sans Pro"/>
        </w:rPr>
        <w:t xml:space="preserve"> b</w:t>
      </w:r>
    </w:p>
    <w:tbl>
      <w:tblPr>
        <w:tblStyle w:val="Tabellrutntljust"/>
        <w:tblW w:w="0" w:type="auto"/>
        <w:tblBorders>
          <w:top w:val="single" w:sz="24" w:space="0" w:color="2E95FF" w:themeColor="text2" w:themeTint="80"/>
          <w:left w:val="single" w:sz="24" w:space="0" w:color="2E95FF" w:themeColor="text2" w:themeTint="80"/>
          <w:bottom w:val="single" w:sz="24" w:space="0" w:color="2E95FF" w:themeColor="text2" w:themeTint="80"/>
          <w:right w:val="single" w:sz="24" w:space="0" w:color="2E95FF" w:themeColor="text2" w:themeTint="80"/>
        </w:tblBorders>
        <w:tblLook w:val="04A0" w:firstRow="1" w:lastRow="0" w:firstColumn="1" w:lastColumn="0" w:noHBand="0" w:noVBand="1"/>
      </w:tblPr>
      <w:tblGrid>
        <w:gridCol w:w="821"/>
        <w:gridCol w:w="963"/>
        <w:gridCol w:w="964"/>
        <w:gridCol w:w="964"/>
        <w:gridCol w:w="964"/>
        <w:gridCol w:w="964"/>
      </w:tblGrid>
      <w:tr w:rsidR="00897844" w:rsidRPr="005E33B1" w14:paraId="3BB8E23C" w14:textId="77777777" w:rsidTr="00995F27">
        <w:tc>
          <w:tcPr>
            <w:tcW w:w="821" w:type="dxa"/>
          </w:tcPr>
          <w:p w14:paraId="087231A8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VK</w:t>
            </w:r>
          </w:p>
        </w:tc>
        <w:tc>
          <w:tcPr>
            <w:tcW w:w="963" w:type="dxa"/>
          </w:tcPr>
          <w:p w14:paraId="1FE7BB39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i</w:t>
            </w:r>
            <w:r>
              <w:rPr>
                <w:rFonts w:ascii="Source Sans Pro" w:hAnsi="Source Sans Pro"/>
              </w:rPr>
              <w:t>l</w:t>
            </w:r>
            <w:r w:rsidRPr="005E33B1">
              <w:rPr>
                <w:rFonts w:ascii="Source Sans Pro" w:hAnsi="Source Sans Pro"/>
              </w:rPr>
              <w:t xml:space="preserve"> </w:t>
            </w:r>
          </w:p>
        </w:tc>
        <w:tc>
          <w:tcPr>
            <w:tcW w:w="964" w:type="dxa"/>
          </w:tcPr>
          <w:p w14:paraId="18062E3C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im</w:t>
            </w:r>
            <w:proofErr w:type="spellEnd"/>
            <w:r w:rsidRPr="005E33B1">
              <w:rPr>
                <w:rFonts w:ascii="Source Sans Pro" w:hAnsi="Source Sans Pro"/>
              </w:rPr>
              <w:t xml:space="preserve"> </w:t>
            </w:r>
          </w:p>
        </w:tc>
        <w:tc>
          <w:tcPr>
            <w:tcW w:w="964" w:type="dxa"/>
          </w:tcPr>
          <w:p w14:paraId="402873F0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i</w:t>
            </w:r>
            <w:r w:rsidRPr="005E33B1">
              <w:rPr>
                <w:rFonts w:ascii="Source Sans Pro" w:hAnsi="Source Sans Pro"/>
              </w:rPr>
              <w:t>r</w:t>
            </w:r>
            <w:proofErr w:type="spellEnd"/>
          </w:p>
        </w:tc>
        <w:tc>
          <w:tcPr>
            <w:tcW w:w="964" w:type="dxa"/>
          </w:tcPr>
          <w:p w14:paraId="6AF4843E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em</w:t>
            </w:r>
            <w:proofErr w:type="spellEnd"/>
          </w:p>
        </w:tc>
        <w:tc>
          <w:tcPr>
            <w:tcW w:w="964" w:type="dxa"/>
          </w:tcPr>
          <w:p w14:paraId="4182385B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es</w:t>
            </w:r>
            <w:proofErr w:type="spellEnd"/>
          </w:p>
        </w:tc>
      </w:tr>
      <w:tr w:rsidR="00897844" w:rsidRPr="005E33B1" w14:paraId="31FC2459" w14:textId="77777777" w:rsidTr="00995F27">
        <w:tc>
          <w:tcPr>
            <w:tcW w:w="821" w:type="dxa"/>
          </w:tcPr>
          <w:p w14:paraId="3ECBF635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VK</w:t>
            </w:r>
          </w:p>
        </w:tc>
        <w:tc>
          <w:tcPr>
            <w:tcW w:w="963" w:type="dxa"/>
          </w:tcPr>
          <w:p w14:paraId="31B12400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 w:rsidRPr="005E33B1">
              <w:rPr>
                <w:rFonts w:ascii="Source Sans Pro" w:hAnsi="Source Sans Pro"/>
              </w:rPr>
              <w:t>a</w:t>
            </w:r>
            <w:r>
              <w:rPr>
                <w:rFonts w:ascii="Source Sans Pro" w:hAnsi="Source Sans Pro"/>
              </w:rPr>
              <w:t>m</w:t>
            </w:r>
            <w:proofErr w:type="spellEnd"/>
            <w:r w:rsidRPr="005E33B1">
              <w:rPr>
                <w:rFonts w:ascii="Source Sans Pro" w:hAnsi="Source Sans Pro"/>
              </w:rPr>
              <w:t xml:space="preserve"> </w:t>
            </w:r>
          </w:p>
        </w:tc>
        <w:tc>
          <w:tcPr>
            <w:tcW w:w="964" w:type="dxa"/>
          </w:tcPr>
          <w:p w14:paraId="73BED82F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a</w:t>
            </w:r>
            <w:r>
              <w:rPr>
                <w:rFonts w:ascii="Source Sans Pro" w:hAnsi="Source Sans Pro"/>
              </w:rPr>
              <w:t>r</w:t>
            </w:r>
          </w:p>
        </w:tc>
        <w:tc>
          <w:tcPr>
            <w:tcW w:w="964" w:type="dxa"/>
          </w:tcPr>
          <w:p w14:paraId="7B786826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os</w:t>
            </w:r>
          </w:p>
        </w:tc>
        <w:tc>
          <w:tcPr>
            <w:tcW w:w="964" w:type="dxa"/>
          </w:tcPr>
          <w:p w14:paraId="55407B5B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or</w:t>
            </w:r>
          </w:p>
        </w:tc>
        <w:tc>
          <w:tcPr>
            <w:tcW w:w="964" w:type="dxa"/>
          </w:tcPr>
          <w:p w14:paraId="25C92E26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ol</w:t>
            </w:r>
            <w:proofErr w:type="spellEnd"/>
          </w:p>
        </w:tc>
      </w:tr>
      <w:tr w:rsidR="00897844" w:rsidRPr="005E33B1" w14:paraId="66725E01" w14:textId="77777777" w:rsidTr="00995F27">
        <w:tc>
          <w:tcPr>
            <w:tcW w:w="821" w:type="dxa"/>
          </w:tcPr>
          <w:p w14:paraId="310B3B2E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63" w:type="dxa"/>
          </w:tcPr>
          <w:p w14:paraId="16EA2D2E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 w:rsidRPr="005E33B1">
              <w:rPr>
                <w:rFonts w:ascii="Source Sans Pro" w:hAnsi="Source Sans Pro"/>
              </w:rPr>
              <w:t>ri</w:t>
            </w:r>
            <w:r>
              <w:rPr>
                <w:rFonts w:ascii="Source Sans Pro" w:hAnsi="Source Sans Pro"/>
              </w:rPr>
              <w:t>l</w:t>
            </w:r>
            <w:proofErr w:type="spellEnd"/>
            <w:r w:rsidRPr="005E33B1">
              <w:rPr>
                <w:rFonts w:ascii="Source Sans Pro" w:hAnsi="Source Sans Pro"/>
              </w:rPr>
              <w:t xml:space="preserve"> </w:t>
            </w:r>
          </w:p>
        </w:tc>
        <w:tc>
          <w:tcPr>
            <w:tcW w:w="964" w:type="dxa"/>
          </w:tcPr>
          <w:p w14:paraId="30D3EC8B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 w:rsidRPr="005E33B1">
              <w:rPr>
                <w:rFonts w:ascii="Source Sans Pro" w:hAnsi="Source Sans Pro"/>
              </w:rPr>
              <w:t>ro</w:t>
            </w:r>
            <w:r>
              <w:rPr>
                <w:rFonts w:ascii="Source Sans Pro" w:hAnsi="Source Sans Pro"/>
              </w:rPr>
              <w:t>l</w:t>
            </w:r>
            <w:proofErr w:type="spellEnd"/>
          </w:p>
        </w:tc>
        <w:tc>
          <w:tcPr>
            <w:tcW w:w="964" w:type="dxa"/>
          </w:tcPr>
          <w:p w14:paraId="4D265821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se</w:t>
            </w:r>
            <w:r>
              <w:rPr>
                <w:rFonts w:ascii="Source Sans Pro" w:hAnsi="Source Sans Pro"/>
              </w:rPr>
              <w:t>l</w:t>
            </w:r>
          </w:p>
        </w:tc>
        <w:tc>
          <w:tcPr>
            <w:tcW w:w="964" w:type="dxa"/>
          </w:tcPr>
          <w:p w14:paraId="530FB657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sa</w:t>
            </w:r>
            <w:r>
              <w:rPr>
                <w:rFonts w:ascii="Source Sans Pro" w:hAnsi="Source Sans Pro"/>
              </w:rPr>
              <w:t>m</w:t>
            </w:r>
            <w:r w:rsidRPr="005E33B1">
              <w:rPr>
                <w:rFonts w:ascii="Source Sans Pro" w:hAnsi="Source Sans Pro"/>
              </w:rPr>
              <w:t xml:space="preserve"> </w:t>
            </w:r>
          </w:p>
        </w:tc>
        <w:tc>
          <w:tcPr>
            <w:tcW w:w="964" w:type="dxa"/>
          </w:tcPr>
          <w:p w14:paraId="1CD304F8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sor</w:t>
            </w:r>
            <w:proofErr w:type="spellEnd"/>
          </w:p>
        </w:tc>
      </w:tr>
      <w:tr w:rsidR="00897844" w:rsidRPr="005E33B1" w14:paraId="5FA70D9E" w14:textId="77777777" w:rsidTr="00995F27">
        <w:tc>
          <w:tcPr>
            <w:tcW w:w="821" w:type="dxa"/>
          </w:tcPr>
          <w:p w14:paraId="4C8D4A3E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63" w:type="dxa"/>
          </w:tcPr>
          <w:p w14:paraId="63660C5B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l</w:t>
            </w:r>
            <w:r w:rsidRPr="005E33B1">
              <w:rPr>
                <w:rFonts w:ascii="Source Sans Pro" w:hAnsi="Source Sans Pro"/>
              </w:rPr>
              <w:t>or</w:t>
            </w:r>
            <w:proofErr w:type="spellEnd"/>
          </w:p>
        </w:tc>
        <w:tc>
          <w:tcPr>
            <w:tcW w:w="964" w:type="dxa"/>
          </w:tcPr>
          <w:p w14:paraId="5CF4E51C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 w:rsidRPr="005E33B1">
              <w:rPr>
                <w:rFonts w:ascii="Source Sans Pro" w:hAnsi="Source Sans Pro"/>
              </w:rPr>
              <w:t>me</w:t>
            </w:r>
            <w:r>
              <w:rPr>
                <w:rFonts w:ascii="Source Sans Pro" w:hAnsi="Source Sans Pro"/>
              </w:rPr>
              <w:t>l</w:t>
            </w:r>
            <w:proofErr w:type="spellEnd"/>
          </w:p>
        </w:tc>
        <w:tc>
          <w:tcPr>
            <w:tcW w:w="964" w:type="dxa"/>
          </w:tcPr>
          <w:p w14:paraId="3A064C26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si</w:t>
            </w:r>
            <w:r>
              <w:rPr>
                <w:rFonts w:ascii="Source Sans Pro" w:hAnsi="Source Sans Pro"/>
              </w:rPr>
              <w:t>r</w:t>
            </w:r>
          </w:p>
        </w:tc>
        <w:tc>
          <w:tcPr>
            <w:tcW w:w="964" w:type="dxa"/>
          </w:tcPr>
          <w:p w14:paraId="1EA413A4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los</w:t>
            </w:r>
          </w:p>
        </w:tc>
        <w:tc>
          <w:tcPr>
            <w:tcW w:w="964" w:type="dxa"/>
          </w:tcPr>
          <w:p w14:paraId="17923925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les</w:t>
            </w:r>
          </w:p>
        </w:tc>
      </w:tr>
      <w:tr w:rsidR="00897844" w:rsidRPr="005E33B1" w14:paraId="6268654E" w14:textId="77777777" w:rsidTr="00995F27">
        <w:tc>
          <w:tcPr>
            <w:tcW w:w="821" w:type="dxa"/>
          </w:tcPr>
          <w:p w14:paraId="26C243B0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63" w:type="dxa"/>
          </w:tcPr>
          <w:p w14:paraId="05AB6FE3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mar</w:t>
            </w:r>
          </w:p>
        </w:tc>
        <w:tc>
          <w:tcPr>
            <w:tcW w:w="964" w:type="dxa"/>
          </w:tcPr>
          <w:p w14:paraId="1CF00CBE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 w:rsidRPr="005E33B1">
              <w:rPr>
                <w:rFonts w:ascii="Source Sans Pro" w:hAnsi="Source Sans Pro"/>
              </w:rPr>
              <w:t>ra</w:t>
            </w:r>
            <w:r>
              <w:rPr>
                <w:rFonts w:ascii="Source Sans Pro" w:hAnsi="Source Sans Pro"/>
              </w:rPr>
              <w:t>l</w:t>
            </w:r>
            <w:proofErr w:type="spellEnd"/>
          </w:p>
        </w:tc>
        <w:tc>
          <w:tcPr>
            <w:tcW w:w="964" w:type="dxa"/>
          </w:tcPr>
          <w:p w14:paraId="40258E1E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sar</w:t>
            </w:r>
            <w:proofErr w:type="spellEnd"/>
          </w:p>
        </w:tc>
        <w:tc>
          <w:tcPr>
            <w:tcW w:w="964" w:type="dxa"/>
          </w:tcPr>
          <w:p w14:paraId="7BC9FE78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  <w:tc>
          <w:tcPr>
            <w:tcW w:w="964" w:type="dxa"/>
          </w:tcPr>
          <w:p w14:paraId="0F343F2D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</w:tr>
      <w:tr w:rsidR="00897844" w:rsidRPr="005E33B1" w14:paraId="54A4DACC" w14:textId="77777777" w:rsidTr="00995F27">
        <w:tc>
          <w:tcPr>
            <w:tcW w:w="821" w:type="dxa"/>
          </w:tcPr>
          <w:p w14:paraId="5A0357DF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63" w:type="dxa"/>
          </w:tcPr>
          <w:p w14:paraId="4D4EED7D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 w:rsidRPr="005E33B1">
              <w:rPr>
                <w:rFonts w:ascii="Source Sans Pro" w:hAnsi="Source Sans Pro"/>
              </w:rPr>
              <w:t>m</w:t>
            </w:r>
            <w:r>
              <w:rPr>
                <w:rFonts w:ascii="Source Sans Pro" w:hAnsi="Source Sans Pro"/>
              </w:rPr>
              <w:t>a</w:t>
            </w:r>
            <w:r w:rsidRPr="005E33B1">
              <w:rPr>
                <w:rFonts w:ascii="Source Sans Pro" w:hAnsi="Source Sans Pro"/>
              </w:rPr>
              <w:t>m</w:t>
            </w:r>
            <w:proofErr w:type="spellEnd"/>
          </w:p>
        </w:tc>
        <w:tc>
          <w:tcPr>
            <w:tcW w:w="964" w:type="dxa"/>
          </w:tcPr>
          <w:p w14:paraId="67F9A854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rir</w:t>
            </w:r>
            <w:proofErr w:type="spellEnd"/>
          </w:p>
        </w:tc>
        <w:tc>
          <w:tcPr>
            <w:tcW w:w="964" w:type="dxa"/>
          </w:tcPr>
          <w:p w14:paraId="6FBB8923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s</w:t>
            </w:r>
            <w:r>
              <w:rPr>
                <w:rFonts w:ascii="Source Sans Pro" w:hAnsi="Source Sans Pro"/>
              </w:rPr>
              <w:t>i</w:t>
            </w:r>
            <w:r w:rsidRPr="005E33B1">
              <w:rPr>
                <w:rFonts w:ascii="Source Sans Pro" w:hAnsi="Source Sans Pro"/>
              </w:rPr>
              <w:t>s</w:t>
            </w:r>
          </w:p>
        </w:tc>
        <w:tc>
          <w:tcPr>
            <w:tcW w:w="964" w:type="dxa"/>
          </w:tcPr>
          <w:p w14:paraId="0888EFC4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lel</w:t>
            </w:r>
            <w:proofErr w:type="spellEnd"/>
          </w:p>
        </w:tc>
        <w:tc>
          <w:tcPr>
            <w:tcW w:w="964" w:type="dxa"/>
          </w:tcPr>
          <w:p w14:paraId="0862E2D6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lal</w:t>
            </w:r>
            <w:proofErr w:type="spellEnd"/>
          </w:p>
        </w:tc>
      </w:tr>
      <w:tr w:rsidR="00897844" w:rsidRPr="005E33B1" w14:paraId="73BBEA89" w14:textId="77777777" w:rsidTr="00995F27">
        <w:tc>
          <w:tcPr>
            <w:tcW w:w="821" w:type="dxa"/>
          </w:tcPr>
          <w:p w14:paraId="536AA0A5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KV</w:t>
            </w:r>
          </w:p>
        </w:tc>
        <w:tc>
          <w:tcPr>
            <w:tcW w:w="963" w:type="dxa"/>
          </w:tcPr>
          <w:p w14:paraId="3CA1C04B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m</w:t>
            </w:r>
            <w:r w:rsidRPr="005E33B1">
              <w:rPr>
                <w:rFonts w:ascii="Source Sans Pro" w:hAnsi="Source Sans Pro"/>
              </w:rPr>
              <w:t>a</w:t>
            </w:r>
            <w:proofErr w:type="spellEnd"/>
          </w:p>
        </w:tc>
        <w:tc>
          <w:tcPr>
            <w:tcW w:w="964" w:type="dxa"/>
          </w:tcPr>
          <w:p w14:paraId="245ADBBC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s</w:t>
            </w:r>
            <w:r>
              <w:rPr>
                <w:rFonts w:ascii="Source Sans Pro" w:hAnsi="Source Sans Pro"/>
              </w:rPr>
              <w:t>i</w:t>
            </w:r>
          </w:p>
        </w:tc>
        <w:tc>
          <w:tcPr>
            <w:tcW w:w="964" w:type="dxa"/>
          </w:tcPr>
          <w:p w14:paraId="4CAC70A5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m</w:t>
            </w:r>
            <w:r w:rsidRPr="005E33B1">
              <w:rPr>
                <w:rFonts w:ascii="Source Sans Pro" w:hAnsi="Source Sans Pro"/>
              </w:rPr>
              <w:t>e</w:t>
            </w:r>
            <w:proofErr w:type="spellEnd"/>
          </w:p>
        </w:tc>
        <w:tc>
          <w:tcPr>
            <w:tcW w:w="964" w:type="dxa"/>
          </w:tcPr>
          <w:p w14:paraId="0E6A505F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 w:rsidRPr="005E33B1">
              <w:rPr>
                <w:rFonts w:ascii="Source Sans Pro" w:hAnsi="Source Sans Pro"/>
              </w:rPr>
              <w:t>r</w:t>
            </w:r>
            <w:r>
              <w:rPr>
                <w:rFonts w:ascii="Source Sans Pro" w:hAnsi="Source Sans Pro"/>
              </w:rPr>
              <w:t>a</w:t>
            </w:r>
            <w:proofErr w:type="spellEnd"/>
          </w:p>
        </w:tc>
        <w:tc>
          <w:tcPr>
            <w:tcW w:w="964" w:type="dxa"/>
          </w:tcPr>
          <w:p w14:paraId="1F9A0B9B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l</w:t>
            </w:r>
            <w:r>
              <w:rPr>
                <w:rFonts w:ascii="Source Sans Pro" w:hAnsi="Source Sans Pro"/>
              </w:rPr>
              <w:t>i</w:t>
            </w:r>
          </w:p>
        </w:tc>
      </w:tr>
      <w:tr w:rsidR="00897844" w:rsidRPr="005E33B1" w14:paraId="20165D35" w14:textId="77777777" w:rsidTr="00995F27">
        <w:tc>
          <w:tcPr>
            <w:tcW w:w="821" w:type="dxa"/>
          </w:tcPr>
          <w:p w14:paraId="0B217093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KV</w:t>
            </w:r>
          </w:p>
        </w:tc>
        <w:tc>
          <w:tcPr>
            <w:tcW w:w="963" w:type="dxa"/>
          </w:tcPr>
          <w:p w14:paraId="1CE872F9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m</w:t>
            </w:r>
            <w:r>
              <w:rPr>
                <w:rFonts w:ascii="Source Sans Pro" w:hAnsi="Source Sans Pro"/>
              </w:rPr>
              <w:t>i</w:t>
            </w:r>
          </w:p>
        </w:tc>
        <w:tc>
          <w:tcPr>
            <w:tcW w:w="964" w:type="dxa"/>
          </w:tcPr>
          <w:p w14:paraId="1C8F7D72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ri</w:t>
            </w:r>
            <w:proofErr w:type="spellEnd"/>
          </w:p>
        </w:tc>
        <w:tc>
          <w:tcPr>
            <w:tcW w:w="964" w:type="dxa"/>
          </w:tcPr>
          <w:p w14:paraId="47CC40BA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re</w:t>
            </w:r>
          </w:p>
        </w:tc>
        <w:tc>
          <w:tcPr>
            <w:tcW w:w="964" w:type="dxa"/>
          </w:tcPr>
          <w:p w14:paraId="01DBEFE6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  <w:tc>
          <w:tcPr>
            <w:tcW w:w="964" w:type="dxa"/>
          </w:tcPr>
          <w:p w14:paraId="6D8EF33D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</w:tr>
    </w:tbl>
    <w:p w14:paraId="68726AA5" w14:textId="77777777" w:rsidR="00897844" w:rsidRDefault="00897844" w:rsidP="00763178"/>
    <w:p w14:paraId="3F359294" w14:textId="0147BCFF" w:rsidR="00897844" w:rsidRPr="00656AE0" w:rsidRDefault="00897844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656AE0">
        <w:rPr>
          <w:rFonts w:ascii="Source Sans Pro" w:hAnsi="Source Sans Pro"/>
        </w:rPr>
        <w:t>1.3.4</w:t>
      </w:r>
      <w:r w:rsidR="00E761B5">
        <w:rPr>
          <w:rFonts w:ascii="Source Sans Pro" w:hAnsi="Source Sans Pro"/>
        </w:rPr>
        <w:t xml:space="preserve"> b</w:t>
      </w:r>
    </w:p>
    <w:tbl>
      <w:tblPr>
        <w:tblStyle w:val="Tabellrutntljust"/>
        <w:tblW w:w="0" w:type="auto"/>
        <w:tblBorders>
          <w:top w:val="single" w:sz="24" w:space="0" w:color="2E95FF" w:themeColor="text2" w:themeTint="80"/>
          <w:left w:val="single" w:sz="24" w:space="0" w:color="2E95FF" w:themeColor="text2" w:themeTint="80"/>
          <w:bottom w:val="single" w:sz="24" w:space="0" w:color="2E95FF" w:themeColor="text2" w:themeTint="80"/>
          <w:right w:val="single" w:sz="24" w:space="0" w:color="2E95FF" w:themeColor="text2" w:themeTint="80"/>
        </w:tblBorders>
        <w:tblLook w:val="04A0" w:firstRow="1" w:lastRow="0" w:firstColumn="1" w:lastColumn="0" w:noHBand="0" w:noVBand="1"/>
      </w:tblPr>
      <w:tblGrid>
        <w:gridCol w:w="988"/>
        <w:gridCol w:w="1048"/>
        <w:gridCol w:w="1049"/>
        <w:gridCol w:w="1049"/>
        <w:gridCol w:w="1049"/>
        <w:gridCol w:w="1049"/>
      </w:tblGrid>
      <w:tr w:rsidR="00897844" w:rsidRPr="005E33B1" w14:paraId="707D1920" w14:textId="77777777" w:rsidTr="00995F27">
        <w:trPr>
          <w:trHeight w:val="85"/>
        </w:trPr>
        <w:tc>
          <w:tcPr>
            <w:tcW w:w="988" w:type="dxa"/>
          </w:tcPr>
          <w:p w14:paraId="5B2A47C4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VK</w:t>
            </w:r>
          </w:p>
        </w:tc>
        <w:tc>
          <w:tcPr>
            <w:tcW w:w="1048" w:type="dxa"/>
          </w:tcPr>
          <w:p w14:paraId="00100086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äl</w:t>
            </w:r>
            <w:proofErr w:type="spellEnd"/>
            <w:r w:rsidRPr="005E33B1">
              <w:rPr>
                <w:rFonts w:ascii="Source Sans Pro" w:hAnsi="Source Sans Pro"/>
              </w:rPr>
              <w:t xml:space="preserve"> </w:t>
            </w:r>
          </w:p>
        </w:tc>
        <w:tc>
          <w:tcPr>
            <w:tcW w:w="1049" w:type="dxa"/>
          </w:tcPr>
          <w:p w14:paraId="00F0D1C0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ym</w:t>
            </w:r>
            <w:proofErr w:type="spellEnd"/>
            <w:r w:rsidRPr="005E33B1">
              <w:rPr>
                <w:rFonts w:ascii="Source Sans Pro" w:hAnsi="Source Sans Pro"/>
              </w:rPr>
              <w:t xml:space="preserve"> </w:t>
            </w:r>
          </w:p>
        </w:tc>
        <w:tc>
          <w:tcPr>
            <w:tcW w:w="1049" w:type="dxa"/>
          </w:tcPr>
          <w:p w14:paraId="31AB67A7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ö</w:t>
            </w:r>
            <w:r w:rsidRPr="005E33B1">
              <w:rPr>
                <w:rFonts w:ascii="Source Sans Pro" w:hAnsi="Source Sans Pro"/>
              </w:rPr>
              <w:t>r</w:t>
            </w:r>
          </w:p>
        </w:tc>
        <w:tc>
          <w:tcPr>
            <w:tcW w:w="1049" w:type="dxa"/>
          </w:tcPr>
          <w:p w14:paraId="17B43BF2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äm</w:t>
            </w:r>
            <w:proofErr w:type="spellEnd"/>
          </w:p>
        </w:tc>
        <w:tc>
          <w:tcPr>
            <w:tcW w:w="1049" w:type="dxa"/>
          </w:tcPr>
          <w:p w14:paraId="786C5EC8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</w:tr>
      <w:tr w:rsidR="00897844" w:rsidRPr="005E33B1" w14:paraId="37664FAA" w14:textId="77777777" w:rsidTr="00995F27">
        <w:tc>
          <w:tcPr>
            <w:tcW w:w="988" w:type="dxa"/>
          </w:tcPr>
          <w:p w14:paraId="0A39C974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VK</w:t>
            </w:r>
          </w:p>
        </w:tc>
        <w:tc>
          <w:tcPr>
            <w:tcW w:w="1048" w:type="dxa"/>
          </w:tcPr>
          <w:p w14:paraId="65F21F1C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um</w:t>
            </w:r>
            <w:proofErr w:type="spellEnd"/>
            <w:r w:rsidRPr="005E33B1">
              <w:rPr>
                <w:rFonts w:ascii="Source Sans Pro" w:hAnsi="Source Sans Pro"/>
              </w:rPr>
              <w:t xml:space="preserve"> </w:t>
            </w:r>
          </w:p>
        </w:tc>
        <w:tc>
          <w:tcPr>
            <w:tcW w:w="1049" w:type="dxa"/>
          </w:tcPr>
          <w:p w14:paraId="14A06950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ul</w:t>
            </w:r>
            <w:proofErr w:type="spellEnd"/>
          </w:p>
        </w:tc>
        <w:tc>
          <w:tcPr>
            <w:tcW w:w="1049" w:type="dxa"/>
          </w:tcPr>
          <w:p w14:paraId="68F4EA5E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u</w:t>
            </w:r>
            <w:r w:rsidRPr="005E33B1">
              <w:rPr>
                <w:rFonts w:ascii="Source Sans Pro" w:hAnsi="Source Sans Pro"/>
              </w:rPr>
              <w:t>s</w:t>
            </w:r>
            <w:proofErr w:type="spellEnd"/>
          </w:p>
        </w:tc>
        <w:tc>
          <w:tcPr>
            <w:tcW w:w="1049" w:type="dxa"/>
          </w:tcPr>
          <w:p w14:paraId="16CFFCDB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ys</w:t>
            </w:r>
            <w:proofErr w:type="spellEnd"/>
          </w:p>
        </w:tc>
        <w:tc>
          <w:tcPr>
            <w:tcW w:w="1049" w:type="dxa"/>
          </w:tcPr>
          <w:p w14:paraId="442415D4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</w:tr>
      <w:tr w:rsidR="00897844" w:rsidRPr="005E33B1" w14:paraId="51738625" w14:textId="77777777" w:rsidTr="00995F27">
        <w:tc>
          <w:tcPr>
            <w:tcW w:w="988" w:type="dxa"/>
          </w:tcPr>
          <w:p w14:paraId="6B0B0AF1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1048" w:type="dxa"/>
          </w:tcPr>
          <w:p w14:paraId="21AFA5C1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 w:rsidRPr="005E33B1">
              <w:rPr>
                <w:rFonts w:ascii="Source Sans Pro" w:hAnsi="Source Sans Pro"/>
              </w:rPr>
              <w:t>r</w:t>
            </w:r>
            <w:r>
              <w:rPr>
                <w:rFonts w:ascii="Source Sans Pro" w:hAnsi="Source Sans Pro"/>
              </w:rPr>
              <w:t>ul</w:t>
            </w:r>
            <w:proofErr w:type="spellEnd"/>
            <w:r w:rsidRPr="005E33B1">
              <w:rPr>
                <w:rFonts w:ascii="Source Sans Pro" w:hAnsi="Source Sans Pro"/>
              </w:rPr>
              <w:t xml:space="preserve"> </w:t>
            </w:r>
          </w:p>
        </w:tc>
        <w:tc>
          <w:tcPr>
            <w:tcW w:w="1049" w:type="dxa"/>
          </w:tcPr>
          <w:p w14:paraId="6A76ADA9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r</w:t>
            </w:r>
            <w:r>
              <w:rPr>
                <w:rFonts w:ascii="Source Sans Pro" w:hAnsi="Source Sans Pro"/>
              </w:rPr>
              <w:t>äl</w:t>
            </w:r>
          </w:p>
        </w:tc>
        <w:tc>
          <w:tcPr>
            <w:tcW w:w="1049" w:type="dxa"/>
          </w:tcPr>
          <w:p w14:paraId="65F11059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röl</w:t>
            </w:r>
            <w:proofErr w:type="spellEnd"/>
          </w:p>
        </w:tc>
        <w:tc>
          <w:tcPr>
            <w:tcW w:w="1049" w:type="dxa"/>
          </w:tcPr>
          <w:p w14:paraId="6C0D0C02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rål</w:t>
            </w:r>
            <w:proofErr w:type="spellEnd"/>
          </w:p>
        </w:tc>
        <w:tc>
          <w:tcPr>
            <w:tcW w:w="1049" w:type="dxa"/>
          </w:tcPr>
          <w:p w14:paraId="4B929539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ryl</w:t>
            </w:r>
          </w:p>
        </w:tc>
      </w:tr>
      <w:tr w:rsidR="00897844" w:rsidRPr="005E33B1" w14:paraId="391DBD47" w14:textId="77777777" w:rsidTr="00995F27">
        <w:tc>
          <w:tcPr>
            <w:tcW w:w="988" w:type="dxa"/>
          </w:tcPr>
          <w:p w14:paraId="57EE1C7F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1048" w:type="dxa"/>
          </w:tcPr>
          <w:p w14:paraId="64C812EB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ly</w:t>
            </w:r>
            <w:r w:rsidRPr="005E33B1">
              <w:rPr>
                <w:rFonts w:ascii="Source Sans Pro" w:hAnsi="Source Sans Pro"/>
              </w:rPr>
              <w:t>r</w:t>
            </w:r>
            <w:proofErr w:type="spellEnd"/>
          </w:p>
        </w:tc>
        <w:tc>
          <w:tcPr>
            <w:tcW w:w="1049" w:type="dxa"/>
          </w:tcPr>
          <w:p w14:paraId="6A8AB8F4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 w:rsidRPr="005E33B1">
              <w:rPr>
                <w:rFonts w:ascii="Source Sans Pro" w:hAnsi="Source Sans Pro"/>
              </w:rPr>
              <w:t>m</w:t>
            </w:r>
            <w:r>
              <w:rPr>
                <w:rFonts w:ascii="Source Sans Pro" w:hAnsi="Source Sans Pro"/>
              </w:rPr>
              <w:t>ul</w:t>
            </w:r>
            <w:proofErr w:type="spellEnd"/>
          </w:p>
        </w:tc>
        <w:tc>
          <w:tcPr>
            <w:tcW w:w="1049" w:type="dxa"/>
          </w:tcPr>
          <w:p w14:paraId="66E664F2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 w:rsidRPr="005E33B1">
              <w:rPr>
                <w:rFonts w:ascii="Source Sans Pro" w:hAnsi="Source Sans Pro"/>
              </w:rPr>
              <w:t>s</w:t>
            </w:r>
            <w:r>
              <w:rPr>
                <w:rFonts w:ascii="Source Sans Pro" w:hAnsi="Source Sans Pro"/>
              </w:rPr>
              <w:t>ör</w:t>
            </w:r>
            <w:proofErr w:type="spellEnd"/>
          </w:p>
        </w:tc>
        <w:tc>
          <w:tcPr>
            <w:tcW w:w="1049" w:type="dxa"/>
          </w:tcPr>
          <w:p w14:paraId="2FBB7EDE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lym</w:t>
            </w:r>
            <w:proofErr w:type="spellEnd"/>
          </w:p>
        </w:tc>
        <w:tc>
          <w:tcPr>
            <w:tcW w:w="1049" w:type="dxa"/>
          </w:tcPr>
          <w:p w14:paraId="46FED427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les</w:t>
            </w:r>
          </w:p>
        </w:tc>
      </w:tr>
      <w:tr w:rsidR="00897844" w:rsidRPr="005E33B1" w14:paraId="787B3F1C" w14:textId="77777777" w:rsidTr="00995F27">
        <w:tc>
          <w:tcPr>
            <w:tcW w:w="988" w:type="dxa"/>
          </w:tcPr>
          <w:p w14:paraId="44F30FDB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1048" w:type="dxa"/>
          </w:tcPr>
          <w:p w14:paraId="3BB40DD7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mar</w:t>
            </w:r>
          </w:p>
        </w:tc>
        <w:tc>
          <w:tcPr>
            <w:tcW w:w="1049" w:type="dxa"/>
          </w:tcPr>
          <w:p w14:paraId="0583BD50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 w:rsidRPr="005E33B1">
              <w:rPr>
                <w:rFonts w:ascii="Source Sans Pro" w:hAnsi="Source Sans Pro"/>
              </w:rPr>
              <w:t>ra</w:t>
            </w:r>
            <w:r>
              <w:rPr>
                <w:rFonts w:ascii="Source Sans Pro" w:hAnsi="Source Sans Pro"/>
              </w:rPr>
              <w:t>l</w:t>
            </w:r>
            <w:proofErr w:type="spellEnd"/>
          </w:p>
        </w:tc>
        <w:tc>
          <w:tcPr>
            <w:tcW w:w="1049" w:type="dxa"/>
          </w:tcPr>
          <w:p w14:paraId="2A024F20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sar</w:t>
            </w:r>
            <w:proofErr w:type="spellEnd"/>
          </w:p>
        </w:tc>
        <w:tc>
          <w:tcPr>
            <w:tcW w:w="1049" w:type="dxa"/>
          </w:tcPr>
          <w:p w14:paraId="35A246C8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säm</w:t>
            </w:r>
            <w:proofErr w:type="spellEnd"/>
          </w:p>
        </w:tc>
        <w:tc>
          <w:tcPr>
            <w:tcW w:w="1049" w:type="dxa"/>
          </w:tcPr>
          <w:p w14:paraId="2D823D6D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</w:tr>
      <w:tr w:rsidR="00897844" w:rsidRPr="005E33B1" w14:paraId="59A6AEA8" w14:textId="77777777" w:rsidTr="00995F27">
        <w:tc>
          <w:tcPr>
            <w:tcW w:w="988" w:type="dxa"/>
          </w:tcPr>
          <w:p w14:paraId="2B30FE13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1048" w:type="dxa"/>
          </w:tcPr>
          <w:p w14:paraId="118FDDC5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 w:rsidRPr="005E33B1">
              <w:rPr>
                <w:rFonts w:ascii="Source Sans Pro" w:hAnsi="Source Sans Pro"/>
              </w:rPr>
              <w:t>m</w:t>
            </w:r>
            <w:r>
              <w:rPr>
                <w:rFonts w:ascii="Source Sans Pro" w:hAnsi="Source Sans Pro"/>
              </w:rPr>
              <w:t>å</w:t>
            </w:r>
            <w:r w:rsidRPr="005E33B1">
              <w:rPr>
                <w:rFonts w:ascii="Source Sans Pro" w:hAnsi="Source Sans Pro"/>
              </w:rPr>
              <w:t>m</w:t>
            </w:r>
            <w:proofErr w:type="spellEnd"/>
          </w:p>
        </w:tc>
        <w:tc>
          <w:tcPr>
            <w:tcW w:w="1049" w:type="dxa"/>
          </w:tcPr>
          <w:p w14:paraId="573B9140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ryr</w:t>
            </w:r>
            <w:proofErr w:type="spellEnd"/>
          </w:p>
        </w:tc>
        <w:tc>
          <w:tcPr>
            <w:tcW w:w="1049" w:type="dxa"/>
          </w:tcPr>
          <w:p w14:paraId="2340376B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 w:rsidRPr="005E33B1">
              <w:rPr>
                <w:rFonts w:ascii="Source Sans Pro" w:hAnsi="Source Sans Pro"/>
              </w:rPr>
              <w:t>s</w:t>
            </w:r>
            <w:r>
              <w:rPr>
                <w:rFonts w:ascii="Source Sans Pro" w:hAnsi="Source Sans Pro"/>
              </w:rPr>
              <w:t>ö</w:t>
            </w:r>
            <w:r w:rsidRPr="005E33B1">
              <w:rPr>
                <w:rFonts w:ascii="Source Sans Pro" w:hAnsi="Source Sans Pro"/>
              </w:rPr>
              <w:t>s</w:t>
            </w:r>
            <w:proofErr w:type="spellEnd"/>
          </w:p>
        </w:tc>
        <w:tc>
          <w:tcPr>
            <w:tcW w:w="1049" w:type="dxa"/>
          </w:tcPr>
          <w:p w14:paraId="719ABE50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lyl</w:t>
            </w:r>
            <w:proofErr w:type="spellEnd"/>
          </w:p>
        </w:tc>
        <w:tc>
          <w:tcPr>
            <w:tcW w:w="1049" w:type="dxa"/>
          </w:tcPr>
          <w:p w14:paraId="5883F6FA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lul</w:t>
            </w:r>
            <w:proofErr w:type="spellEnd"/>
          </w:p>
        </w:tc>
      </w:tr>
      <w:tr w:rsidR="00897844" w:rsidRPr="005E33B1" w14:paraId="0A02A846" w14:textId="77777777" w:rsidTr="00995F27">
        <w:tc>
          <w:tcPr>
            <w:tcW w:w="988" w:type="dxa"/>
          </w:tcPr>
          <w:p w14:paraId="6A875B10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KV</w:t>
            </w:r>
          </w:p>
        </w:tc>
        <w:tc>
          <w:tcPr>
            <w:tcW w:w="1048" w:type="dxa"/>
          </w:tcPr>
          <w:p w14:paraId="65BD7490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mä</w:t>
            </w:r>
            <w:proofErr w:type="spellEnd"/>
          </w:p>
        </w:tc>
        <w:tc>
          <w:tcPr>
            <w:tcW w:w="1049" w:type="dxa"/>
          </w:tcPr>
          <w:p w14:paraId="302DACE7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s</w:t>
            </w:r>
            <w:r>
              <w:rPr>
                <w:rFonts w:ascii="Source Sans Pro" w:hAnsi="Source Sans Pro"/>
              </w:rPr>
              <w:t>ö</w:t>
            </w:r>
          </w:p>
        </w:tc>
        <w:tc>
          <w:tcPr>
            <w:tcW w:w="1049" w:type="dxa"/>
          </w:tcPr>
          <w:p w14:paraId="634EE5AB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 w:rsidRPr="005E33B1">
              <w:rPr>
                <w:rFonts w:ascii="Source Sans Pro" w:hAnsi="Source Sans Pro"/>
              </w:rPr>
              <w:t>r</w:t>
            </w:r>
            <w:r>
              <w:rPr>
                <w:rFonts w:ascii="Source Sans Pro" w:hAnsi="Source Sans Pro"/>
              </w:rPr>
              <w:t>y</w:t>
            </w:r>
            <w:proofErr w:type="spellEnd"/>
          </w:p>
        </w:tc>
        <w:tc>
          <w:tcPr>
            <w:tcW w:w="1049" w:type="dxa"/>
          </w:tcPr>
          <w:p w14:paraId="64CDC376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 w:rsidRPr="005E33B1">
              <w:rPr>
                <w:rFonts w:ascii="Source Sans Pro" w:hAnsi="Source Sans Pro"/>
              </w:rPr>
              <w:t>l</w:t>
            </w:r>
            <w:r>
              <w:rPr>
                <w:rFonts w:ascii="Source Sans Pro" w:hAnsi="Source Sans Pro"/>
              </w:rPr>
              <w:t>å</w:t>
            </w:r>
            <w:proofErr w:type="spellEnd"/>
          </w:p>
        </w:tc>
        <w:tc>
          <w:tcPr>
            <w:tcW w:w="1049" w:type="dxa"/>
          </w:tcPr>
          <w:p w14:paraId="44D066C0" w14:textId="77777777" w:rsidR="00897844" w:rsidRPr="005E33B1" w:rsidRDefault="00897844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ru</w:t>
            </w:r>
            <w:proofErr w:type="spellEnd"/>
          </w:p>
        </w:tc>
      </w:tr>
    </w:tbl>
    <w:p w14:paraId="3C8526B2" w14:textId="77777777" w:rsidR="00897844" w:rsidRDefault="00897844" w:rsidP="00763178"/>
    <w:p w14:paraId="2313E06F" w14:textId="68E3EF31" w:rsidR="00897844" w:rsidRPr="00656AE0" w:rsidRDefault="00897844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656AE0">
        <w:rPr>
          <w:rFonts w:ascii="Source Sans Pro" w:hAnsi="Source Sans Pro"/>
        </w:rPr>
        <w:lastRenderedPageBreak/>
        <w:t>1.4.1</w:t>
      </w:r>
    </w:p>
    <w:p w14:paraId="4B1752F6" w14:textId="77777777" w:rsidR="00B24C49" w:rsidRDefault="00B24C49" w:rsidP="00B24C49">
      <w:pPr>
        <w:tabs>
          <w:tab w:val="left" w:pos="567"/>
          <w:tab w:val="left" w:pos="1134"/>
          <w:tab w:val="left" w:pos="1701"/>
          <w:tab w:val="left" w:pos="2268"/>
          <w:tab w:val="left" w:pos="2835"/>
        </w:tabs>
        <w:rPr>
          <w:sz w:val="32"/>
          <w:szCs w:val="32"/>
        </w:rPr>
      </w:pPr>
      <w:r w:rsidRPr="006C783F">
        <w:rPr>
          <w:noProof/>
          <w:sz w:val="32"/>
          <w:szCs w:val="32"/>
        </w:rPr>
        <w:drawing>
          <wp:inline distT="0" distB="0" distL="0" distR="0" wp14:anchorId="58D67837" wp14:editId="36CEC673">
            <wp:extent cx="3086032" cy="2767125"/>
            <wp:effectExtent l="38100" t="38100" r="38735" b="40005"/>
            <wp:docPr id="210341367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413670" name=""/>
                    <pic:cNvPicPr/>
                  </pic:nvPicPr>
                  <pic:blipFill rotWithShape="1">
                    <a:blip r:embed="rId11"/>
                    <a:srcRect r="44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146" cy="2775297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002F5F">
                          <a:lumMod val="75000"/>
                          <a:lumOff val="2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Pr="006C783F">
        <w:rPr>
          <w:noProof/>
          <w:sz w:val="32"/>
          <w:szCs w:val="32"/>
        </w:rPr>
        <w:drawing>
          <wp:inline distT="0" distB="0" distL="0" distR="0" wp14:anchorId="359FF5E8" wp14:editId="54A98DBC">
            <wp:extent cx="2374179" cy="2767201"/>
            <wp:effectExtent l="38100" t="38100" r="39370" b="40005"/>
            <wp:docPr id="83581133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811337" name=""/>
                    <pic:cNvPicPr/>
                  </pic:nvPicPr>
                  <pic:blipFill rotWithShape="1">
                    <a:blip r:embed="rId11"/>
                    <a:srcRect l="57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21" cy="2780304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D95E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8C6A0" w14:textId="711E5E95" w:rsidR="00897844" w:rsidRPr="00656AE0" w:rsidRDefault="00897844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656AE0">
        <w:rPr>
          <w:rFonts w:ascii="Source Sans Pro" w:hAnsi="Source Sans Pro"/>
        </w:rPr>
        <w:t>1.4.2</w:t>
      </w:r>
    </w:p>
    <w:p w14:paraId="529EFB10" w14:textId="77777777" w:rsidR="00B24C49" w:rsidRDefault="00B24C49" w:rsidP="00B24C49">
      <w:pPr>
        <w:tabs>
          <w:tab w:val="left" w:pos="567"/>
          <w:tab w:val="left" w:pos="1134"/>
          <w:tab w:val="left" w:pos="1701"/>
          <w:tab w:val="left" w:pos="2268"/>
          <w:tab w:val="left" w:pos="2835"/>
        </w:tabs>
        <w:rPr>
          <w:sz w:val="32"/>
          <w:szCs w:val="32"/>
        </w:rPr>
      </w:pPr>
      <w:r w:rsidRPr="00AE675E">
        <w:rPr>
          <w:noProof/>
          <w:sz w:val="32"/>
          <w:szCs w:val="32"/>
        </w:rPr>
        <w:drawing>
          <wp:inline distT="0" distB="0" distL="0" distR="0" wp14:anchorId="379E9DA8" wp14:editId="6B18DBD4">
            <wp:extent cx="3845625" cy="1618615"/>
            <wp:effectExtent l="38100" t="38100" r="40640" b="32385"/>
            <wp:docPr id="36130640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306400" name=""/>
                    <pic:cNvPicPr/>
                  </pic:nvPicPr>
                  <pic:blipFill rotWithShape="1">
                    <a:blip r:embed="rId12"/>
                    <a:srcRect r="34796" b="55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75" cy="1622887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002F5F">
                          <a:lumMod val="75000"/>
                          <a:lumOff val="2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27851" w14:textId="77777777" w:rsidR="00B24C49" w:rsidRDefault="00B24C49" w:rsidP="00B24C49">
      <w:pPr>
        <w:tabs>
          <w:tab w:val="left" w:pos="567"/>
          <w:tab w:val="left" w:pos="1134"/>
          <w:tab w:val="left" w:pos="1701"/>
          <w:tab w:val="left" w:pos="2268"/>
          <w:tab w:val="left" w:pos="2835"/>
        </w:tabs>
        <w:rPr>
          <w:sz w:val="32"/>
          <w:szCs w:val="32"/>
        </w:rPr>
      </w:pPr>
      <w:r w:rsidRPr="00AE675E">
        <w:rPr>
          <w:noProof/>
          <w:sz w:val="32"/>
          <w:szCs w:val="32"/>
        </w:rPr>
        <w:drawing>
          <wp:inline distT="0" distB="0" distL="0" distR="0" wp14:anchorId="06154706" wp14:editId="63C85F03">
            <wp:extent cx="3875534" cy="2008454"/>
            <wp:effectExtent l="38100" t="38100" r="36195" b="36830"/>
            <wp:docPr id="200076685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306400" name=""/>
                    <pic:cNvPicPr/>
                  </pic:nvPicPr>
                  <pic:blipFill rotWithShape="1">
                    <a:blip r:embed="rId12"/>
                    <a:srcRect t="44064" r="34796" b="1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440" cy="2012033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D95E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907BF5" w14:textId="77777777" w:rsidR="00AC5132" w:rsidRDefault="00AC5132">
      <w:pPr>
        <w:rPr>
          <w:rFonts w:ascii="Source Sans Pro" w:hAnsi="Source Sans Pro"/>
        </w:rPr>
      </w:pPr>
      <w:r>
        <w:rPr>
          <w:rFonts w:ascii="Source Sans Pro" w:hAnsi="Source Sans Pro"/>
        </w:rPr>
        <w:br w:type="page"/>
      </w:r>
    </w:p>
    <w:p w14:paraId="1218327A" w14:textId="39E1A555" w:rsidR="00897844" w:rsidRPr="00656AE0" w:rsidRDefault="00897844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656AE0">
        <w:rPr>
          <w:rFonts w:ascii="Source Sans Pro" w:hAnsi="Source Sans Pro"/>
        </w:rPr>
        <w:lastRenderedPageBreak/>
        <w:t>1.5.1</w:t>
      </w:r>
    </w:p>
    <w:tbl>
      <w:tblPr>
        <w:tblStyle w:val="Tabellrutntljust"/>
        <w:tblW w:w="0" w:type="auto"/>
        <w:tblInd w:w="-5" w:type="dxa"/>
        <w:tblBorders>
          <w:top w:val="single" w:sz="24" w:space="0" w:color="2E95FF" w:themeColor="text2" w:themeTint="80"/>
          <w:left w:val="single" w:sz="24" w:space="0" w:color="2E95FF" w:themeColor="text2" w:themeTint="80"/>
          <w:bottom w:val="single" w:sz="24" w:space="0" w:color="2E95FF" w:themeColor="text2" w:themeTint="80"/>
          <w:right w:val="single" w:sz="24" w:space="0" w:color="2E95FF" w:themeColor="text2" w:themeTint="8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1134"/>
        <w:gridCol w:w="284"/>
        <w:gridCol w:w="890"/>
        <w:gridCol w:w="1236"/>
        <w:gridCol w:w="236"/>
        <w:gridCol w:w="898"/>
        <w:gridCol w:w="1276"/>
        <w:gridCol w:w="567"/>
      </w:tblGrid>
      <w:tr w:rsidR="00897844" w:rsidRPr="00EB5E25" w14:paraId="5515988C" w14:textId="77777777" w:rsidTr="00995F27">
        <w:tc>
          <w:tcPr>
            <w:tcW w:w="567" w:type="dxa"/>
            <w:shd w:val="clear" w:color="auto" w:fill="DADCC3" w:themeFill="accent1" w:themeFillTint="66"/>
          </w:tcPr>
          <w:p w14:paraId="184A5C22" w14:textId="77777777" w:rsidR="00897844" w:rsidRPr="00EB5E25" w:rsidRDefault="00897844" w:rsidP="00995F27">
            <w:pPr>
              <w:spacing w:line="276" w:lineRule="auto"/>
              <w:jc w:val="center"/>
              <w:rPr>
                <w:rFonts w:ascii="Source Sans Pro" w:hAnsi="Source Sans Pro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shd w:val="clear" w:color="auto" w:fill="DADCC3" w:themeFill="accent1" w:themeFillTint="66"/>
          </w:tcPr>
          <w:p w14:paraId="77BD4D07" w14:textId="77777777" w:rsidR="00897844" w:rsidRPr="00EB5E25" w:rsidRDefault="00897844" w:rsidP="00995F27">
            <w:pPr>
              <w:spacing w:line="276" w:lineRule="auto"/>
              <w:jc w:val="center"/>
              <w:rPr>
                <w:rFonts w:ascii="Source Sans Pro" w:hAnsi="Source Sans Pro"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986"/>
                </mc:Choice>
                <mc:Fallback>
                  <w:t>🦆</w:t>
                </mc:Fallback>
              </mc:AlternateContent>
            </w:r>
          </w:p>
        </w:tc>
        <w:tc>
          <w:tcPr>
            <w:tcW w:w="1134" w:type="dxa"/>
            <w:shd w:val="clear" w:color="auto" w:fill="DADCC3" w:themeFill="accent1" w:themeFillTint="66"/>
          </w:tcPr>
          <w:p w14:paraId="34410D17" w14:textId="77777777" w:rsidR="00897844" w:rsidRPr="00EB5E2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3E9FF576" w14:textId="77777777" w:rsidR="00897844" w:rsidRPr="00EB5E25" w:rsidRDefault="00897844" w:rsidP="00995F27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890" w:type="dxa"/>
            <w:shd w:val="clear" w:color="auto" w:fill="DADCC3" w:themeFill="accent1" w:themeFillTint="66"/>
          </w:tcPr>
          <w:p w14:paraId="19987BFF" w14:textId="77777777" w:rsidR="00897844" w:rsidRPr="00EB5E25" w:rsidRDefault="00897844" w:rsidP="00995F27">
            <w:pPr>
              <w:spacing w:line="276" w:lineRule="auto"/>
              <w:jc w:val="center"/>
              <w:rPr>
                <w:rFonts w:ascii="Source Sans Pro" w:hAnsi="Source Sans Pro"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25"/>
                </mc:Choice>
                <mc:Fallback>
                  <w:t>🐥</w:t>
                </mc:Fallback>
              </mc:AlternateContent>
            </w:r>
          </w:p>
        </w:tc>
        <w:tc>
          <w:tcPr>
            <w:tcW w:w="1236" w:type="dxa"/>
            <w:shd w:val="clear" w:color="auto" w:fill="DADCC3" w:themeFill="accent1" w:themeFillTint="66"/>
          </w:tcPr>
          <w:p w14:paraId="09D9AE19" w14:textId="77777777" w:rsidR="00897844" w:rsidRPr="00982E9E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  <w:color w:val="FF9B4F" w:themeColor="accent6"/>
              </w:rPr>
            </w:pPr>
          </w:p>
        </w:tc>
        <w:tc>
          <w:tcPr>
            <w:tcW w:w="236" w:type="dxa"/>
            <w:shd w:val="clear" w:color="auto" w:fill="0070C0"/>
          </w:tcPr>
          <w:p w14:paraId="7EF89AFE" w14:textId="77777777" w:rsidR="00897844" w:rsidRPr="00EB5E25" w:rsidRDefault="00897844" w:rsidP="00995F27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898" w:type="dxa"/>
            <w:shd w:val="clear" w:color="auto" w:fill="DADCC3" w:themeFill="accent1" w:themeFillTint="66"/>
          </w:tcPr>
          <w:p w14:paraId="225EFF08" w14:textId="77777777" w:rsidR="00897844" w:rsidRPr="00EB5E25" w:rsidRDefault="00897844" w:rsidP="00995F27">
            <w:pPr>
              <w:spacing w:line="276" w:lineRule="auto"/>
              <w:jc w:val="center"/>
              <w:rPr>
                <w:rFonts w:ascii="Source Sans Pro" w:hAnsi="Source Sans Pro"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2B"/>
                </mc:Choice>
                <mc:Fallback>
                  <w:t>🐫</w:t>
                </mc:Fallback>
              </mc:AlternateContent>
            </w:r>
          </w:p>
        </w:tc>
        <w:tc>
          <w:tcPr>
            <w:tcW w:w="1276" w:type="dxa"/>
            <w:shd w:val="clear" w:color="auto" w:fill="DADCC3" w:themeFill="accent1" w:themeFillTint="66"/>
          </w:tcPr>
          <w:p w14:paraId="316A9A04" w14:textId="77777777" w:rsidR="00897844" w:rsidRPr="00EB5E2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ADCC3" w:themeFill="accent1" w:themeFillTint="66"/>
          </w:tcPr>
          <w:p w14:paraId="61A36990" w14:textId="77777777" w:rsidR="00897844" w:rsidRPr="00EB5E2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</w:p>
        </w:tc>
      </w:tr>
      <w:tr w:rsidR="00897844" w:rsidRPr="00410409" w14:paraId="7407D5B8" w14:textId="77777777" w:rsidTr="00995F27">
        <w:tc>
          <w:tcPr>
            <w:tcW w:w="567" w:type="dxa"/>
            <w:shd w:val="clear" w:color="auto" w:fill="DADCC3" w:themeFill="accent1" w:themeFillTint="66"/>
          </w:tcPr>
          <w:p w14:paraId="388A0787" w14:textId="77777777" w:rsidR="00897844" w:rsidRPr="00EB5E25" w:rsidRDefault="00897844" w:rsidP="00995F27">
            <w:pPr>
              <w:spacing w:line="276" w:lineRule="auto"/>
              <w:jc w:val="center"/>
              <w:rPr>
                <w:rFonts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08"/>
                </mc:Choice>
                <mc:Fallback>
                  <w:t>🐈</w:t>
                </mc:Fallback>
              </mc:AlternateContent>
            </w:r>
          </w:p>
        </w:tc>
        <w:tc>
          <w:tcPr>
            <w:tcW w:w="709" w:type="dxa"/>
          </w:tcPr>
          <w:p w14:paraId="224FA9A0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 xml:space="preserve">is </w:t>
            </w:r>
          </w:p>
        </w:tc>
        <w:tc>
          <w:tcPr>
            <w:tcW w:w="1134" w:type="dxa"/>
          </w:tcPr>
          <w:p w14:paraId="652B21F6" w14:textId="77777777" w:rsidR="00897844" w:rsidRPr="0022177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982E9E">
              <w:rPr>
                <w:rFonts w:ascii="Comic Sans MS" w:hAnsi="Comic Sans MS" w:cstheme="minorHAnsi"/>
                <w:color w:val="FF9B4F" w:themeColor="accent6"/>
              </w:rPr>
              <w:t>i</w:t>
            </w:r>
            <w:r w:rsidRPr="00982E9E">
              <w:rPr>
                <w:rFonts w:ascii="Comic Sans MS" w:hAnsi="Comic Sans MS" w:cs="MS Mincho"/>
                <w:color w:val="FF9B4F" w:themeColor="accent6"/>
                <w:lang w:eastAsia="ja-JP"/>
              </w:rPr>
              <w:t>・</w:t>
            </w:r>
            <w:proofErr w:type="gramStart"/>
            <w:r w:rsidRPr="00982E9E">
              <w:rPr>
                <w:rFonts w:ascii="Comic Sans MS" w:hAnsi="Comic Sans MS" w:cstheme="minorHAnsi"/>
                <w:color w:val="FF9B4F" w:themeColor="accent6"/>
              </w:rPr>
              <w:t>s</w:t>
            </w:r>
            <w:proofErr w:type="gramEnd"/>
          </w:p>
        </w:tc>
        <w:tc>
          <w:tcPr>
            <w:tcW w:w="284" w:type="dxa"/>
            <w:shd w:val="clear" w:color="auto" w:fill="0070C0"/>
          </w:tcPr>
          <w:p w14:paraId="42C2B51B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890" w:type="dxa"/>
          </w:tcPr>
          <w:p w14:paraId="42AAA560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se</w:t>
            </w:r>
          </w:p>
        </w:tc>
        <w:tc>
          <w:tcPr>
            <w:tcW w:w="1236" w:type="dxa"/>
          </w:tcPr>
          <w:p w14:paraId="2797222D" w14:textId="77777777" w:rsidR="00897844" w:rsidRPr="00982E9E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  <w:color w:val="FF9B4F" w:themeColor="accent6"/>
              </w:rPr>
            </w:pPr>
            <w:r w:rsidRPr="00982E9E">
              <w:rPr>
                <w:rFonts w:ascii="Comic Sans MS" w:hAnsi="Comic Sans MS" w:cstheme="minorHAnsi"/>
                <w:color w:val="FF9B4F" w:themeColor="accent6"/>
              </w:rPr>
              <w:t>s</w:t>
            </w:r>
            <w:r w:rsidRPr="00982E9E">
              <w:rPr>
                <w:rFonts w:ascii="Comic Sans MS" w:hAnsi="Comic Sans MS" w:cstheme="minorHAnsi"/>
                <w:color w:val="FF9B4F" w:themeColor="accent6"/>
              </w:rPr>
              <w:t>・</w:t>
            </w:r>
            <w:r w:rsidRPr="00982E9E">
              <w:rPr>
                <w:rFonts w:ascii="Comic Sans MS" w:hAnsi="Comic Sans MS" w:cstheme="minorHAnsi"/>
                <w:color w:val="FF9B4F" w:themeColor="accent6"/>
              </w:rPr>
              <w:t>e</w:t>
            </w:r>
          </w:p>
        </w:tc>
        <w:tc>
          <w:tcPr>
            <w:tcW w:w="236" w:type="dxa"/>
            <w:shd w:val="clear" w:color="auto" w:fill="0070C0"/>
          </w:tcPr>
          <w:p w14:paraId="6C06EB11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898" w:type="dxa"/>
          </w:tcPr>
          <w:p w14:paraId="6074D965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el</w:t>
            </w:r>
          </w:p>
        </w:tc>
        <w:tc>
          <w:tcPr>
            <w:tcW w:w="1276" w:type="dxa"/>
          </w:tcPr>
          <w:p w14:paraId="7DC4D905" w14:textId="77777777" w:rsidR="00897844" w:rsidRPr="0022177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982E9E">
              <w:rPr>
                <w:rFonts w:ascii="Comic Sans MS" w:hAnsi="Comic Sans MS" w:cstheme="minorHAnsi"/>
                <w:color w:val="FF9B4F" w:themeColor="accent6"/>
              </w:rPr>
              <w:t>e</w:t>
            </w:r>
            <w:r w:rsidRPr="00982E9E">
              <w:rPr>
                <w:rFonts w:ascii="Comic Sans MS" w:hAnsi="Comic Sans MS" w:cstheme="minorHAnsi"/>
                <w:color w:val="FF9B4F" w:themeColor="accent6"/>
              </w:rPr>
              <w:t>・</w:t>
            </w:r>
            <w:r w:rsidRPr="00982E9E">
              <w:rPr>
                <w:rFonts w:ascii="Comic Sans MS" w:hAnsi="Comic Sans MS" w:cstheme="minorHAnsi"/>
                <w:color w:val="FF9B4F" w:themeColor="accent6"/>
              </w:rPr>
              <w:t>l</w:t>
            </w:r>
          </w:p>
        </w:tc>
        <w:tc>
          <w:tcPr>
            <w:tcW w:w="567" w:type="dxa"/>
            <w:shd w:val="clear" w:color="auto" w:fill="DADCC3" w:themeFill="accent1" w:themeFillTint="66"/>
          </w:tcPr>
          <w:p w14:paraId="03C69326" w14:textId="77777777" w:rsidR="00897844" w:rsidRPr="00982E9E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  <w:color w:val="FF9B4F" w:themeColor="accent6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08"/>
                </mc:Choice>
                <mc:Fallback>
                  <w:t>🐈</w:t>
                </mc:Fallback>
              </mc:AlternateContent>
            </w:r>
          </w:p>
        </w:tc>
      </w:tr>
      <w:tr w:rsidR="00897844" w:rsidRPr="00410409" w14:paraId="5510377E" w14:textId="77777777" w:rsidTr="00995F27">
        <w:tc>
          <w:tcPr>
            <w:tcW w:w="567" w:type="dxa"/>
            <w:shd w:val="clear" w:color="auto" w:fill="DADCC3" w:themeFill="accent1" w:themeFillTint="66"/>
          </w:tcPr>
          <w:p w14:paraId="6B9EE788" w14:textId="77777777" w:rsidR="00897844" w:rsidRPr="00EB5E25" w:rsidRDefault="00897844" w:rsidP="00995F27">
            <w:pPr>
              <w:spacing w:line="276" w:lineRule="auto"/>
              <w:jc w:val="center"/>
              <w:rPr>
                <w:rFonts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98B"/>
                </mc:Choice>
                <mc:Fallback>
                  <w:t>🦋</w:t>
                </mc:Fallback>
              </mc:AlternateContent>
            </w:r>
          </w:p>
        </w:tc>
        <w:tc>
          <w:tcPr>
            <w:tcW w:w="709" w:type="dxa"/>
          </w:tcPr>
          <w:p w14:paraId="4A2537A1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le</w:t>
            </w:r>
          </w:p>
        </w:tc>
        <w:tc>
          <w:tcPr>
            <w:tcW w:w="1134" w:type="dxa"/>
          </w:tcPr>
          <w:p w14:paraId="10D3F2A2" w14:textId="77777777" w:rsidR="00897844" w:rsidRPr="0022177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2E0FEDD8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890" w:type="dxa"/>
          </w:tcPr>
          <w:p w14:paraId="34244BC4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sa</w:t>
            </w:r>
          </w:p>
        </w:tc>
        <w:tc>
          <w:tcPr>
            <w:tcW w:w="1236" w:type="dxa"/>
          </w:tcPr>
          <w:p w14:paraId="6F7B5EF0" w14:textId="77777777" w:rsidR="00897844" w:rsidRPr="00982E9E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  <w:color w:val="FF9B4F" w:themeColor="accent6"/>
              </w:rPr>
            </w:pPr>
          </w:p>
        </w:tc>
        <w:tc>
          <w:tcPr>
            <w:tcW w:w="236" w:type="dxa"/>
            <w:shd w:val="clear" w:color="auto" w:fill="0070C0"/>
          </w:tcPr>
          <w:p w14:paraId="6AF61AFD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898" w:type="dxa"/>
          </w:tcPr>
          <w:p w14:paraId="7E765B36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os</w:t>
            </w:r>
          </w:p>
        </w:tc>
        <w:tc>
          <w:tcPr>
            <w:tcW w:w="1276" w:type="dxa"/>
          </w:tcPr>
          <w:p w14:paraId="1D9617D6" w14:textId="77777777" w:rsidR="00897844" w:rsidRPr="0022177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ADCC3" w:themeFill="accent1" w:themeFillTint="66"/>
          </w:tcPr>
          <w:p w14:paraId="221D31E7" w14:textId="77777777" w:rsidR="00897844" w:rsidRPr="0022177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98B"/>
                </mc:Choice>
                <mc:Fallback>
                  <w:t>🦋</w:t>
                </mc:Fallback>
              </mc:AlternateContent>
            </w:r>
          </w:p>
        </w:tc>
      </w:tr>
      <w:tr w:rsidR="00897844" w:rsidRPr="00410409" w14:paraId="33061487" w14:textId="77777777" w:rsidTr="00995F27">
        <w:tc>
          <w:tcPr>
            <w:tcW w:w="567" w:type="dxa"/>
            <w:shd w:val="clear" w:color="auto" w:fill="DADCC3" w:themeFill="accent1" w:themeFillTint="66"/>
          </w:tcPr>
          <w:p w14:paraId="6A2DCF09" w14:textId="77777777" w:rsidR="00897844" w:rsidRPr="00EB5E25" w:rsidRDefault="00897844" w:rsidP="00995F27">
            <w:pPr>
              <w:spacing w:line="276" w:lineRule="auto"/>
              <w:jc w:val="center"/>
              <w:rPr>
                <w:rFonts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18"/>
                </mc:Choice>
                <mc:Fallback>
                  <w:t>🐘</w:t>
                </mc:Fallback>
              </mc:AlternateContent>
            </w:r>
          </w:p>
        </w:tc>
        <w:tc>
          <w:tcPr>
            <w:tcW w:w="709" w:type="dxa"/>
          </w:tcPr>
          <w:p w14:paraId="7A6C8C8B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al</w:t>
            </w:r>
          </w:p>
        </w:tc>
        <w:tc>
          <w:tcPr>
            <w:tcW w:w="1134" w:type="dxa"/>
          </w:tcPr>
          <w:p w14:paraId="3158AF80" w14:textId="77777777" w:rsidR="00897844" w:rsidRPr="0022177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325196D8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890" w:type="dxa"/>
          </w:tcPr>
          <w:p w14:paraId="7F14B209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mo</w:t>
            </w:r>
          </w:p>
        </w:tc>
        <w:tc>
          <w:tcPr>
            <w:tcW w:w="1236" w:type="dxa"/>
          </w:tcPr>
          <w:p w14:paraId="57FEEDBE" w14:textId="77777777" w:rsidR="00897844" w:rsidRPr="00982E9E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  <w:color w:val="FF9B4F" w:themeColor="accent6"/>
              </w:rPr>
            </w:pPr>
          </w:p>
        </w:tc>
        <w:tc>
          <w:tcPr>
            <w:tcW w:w="236" w:type="dxa"/>
            <w:shd w:val="clear" w:color="auto" w:fill="0070C0"/>
          </w:tcPr>
          <w:p w14:paraId="69F37035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898" w:type="dxa"/>
          </w:tcPr>
          <w:p w14:paraId="3B248775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ram</w:t>
            </w:r>
          </w:p>
        </w:tc>
        <w:tc>
          <w:tcPr>
            <w:tcW w:w="1276" w:type="dxa"/>
          </w:tcPr>
          <w:p w14:paraId="036D640E" w14:textId="77777777" w:rsidR="00897844" w:rsidRPr="0022177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ADCC3" w:themeFill="accent1" w:themeFillTint="66"/>
          </w:tcPr>
          <w:p w14:paraId="16A42AAE" w14:textId="77777777" w:rsidR="00897844" w:rsidRPr="0022177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18"/>
                </mc:Choice>
                <mc:Fallback>
                  <w:t>🐘</w:t>
                </mc:Fallback>
              </mc:AlternateContent>
            </w:r>
          </w:p>
        </w:tc>
      </w:tr>
      <w:tr w:rsidR="00897844" w:rsidRPr="00410409" w14:paraId="67AB74F1" w14:textId="77777777" w:rsidTr="00995F27">
        <w:tc>
          <w:tcPr>
            <w:tcW w:w="567" w:type="dxa"/>
            <w:shd w:val="clear" w:color="auto" w:fill="DADCC3" w:themeFill="accent1" w:themeFillTint="66"/>
          </w:tcPr>
          <w:p w14:paraId="0B4E452E" w14:textId="77777777" w:rsidR="00897844" w:rsidRPr="00EB5E25" w:rsidRDefault="00897844" w:rsidP="00995F27">
            <w:pPr>
              <w:spacing w:line="276" w:lineRule="auto"/>
              <w:jc w:val="center"/>
              <w:rPr>
                <w:rFonts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3F"/>
                </mc:Choice>
                <mc:Fallback>
                  <w:t>🐿</w:t>
                </mc:Fallback>
              </mc:AlternateContent>
            </w:r>
            <w:r w:rsidRPr="00EB5E25">
              <w:rPr>
                <w:rFonts w:ascii="Source Sans Pro" w:hAnsi="Source Sans Pro"/>
                <w:sz w:val="28"/>
                <w:szCs w:val="28"/>
                <w:lang w:val="en-US"/>
              </w:rPr>
              <w:t>️</w:t>
            </w:r>
          </w:p>
        </w:tc>
        <w:tc>
          <w:tcPr>
            <w:tcW w:w="709" w:type="dxa"/>
          </w:tcPr>
          <w:p w14:paraId="54C0A9C9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ro</w:t>
            </w:r>
          </w:p>
        </w:tc>
        <w:tc>
          <w:tcPr>
            <w:tcW w:w="1134" w:type="dxa"/>
          </w:tcPr>
          <w:p w14:paraId="7E3E6712" w14:textId="77777777" w:rsidR="00897844" w:rsidRPr="0022177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3B0522B0" w14:textId="77777777" w:rsidR="00897844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890" w:type="dxa"/>
          </w:tcPr>
          <w:p w14:paraId="4F108B3C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la</w:t>
            </w:r>
          </w:p>
        </w:tc>
        <w:tc>
          <w:tcPr>
            <w:tcW w:w="1236" w:type="dxa"/>
          </w:tcPr>
          <w:p w14:paraId="48BA59B5" w14:textId="77777777" w:rsidR="00897844" w:rsidRPr="00982E9E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  <w:color w:val="FF9B4F" w:themeColor="accent6"/>
              </w:rPr>
            </w:pPr>
          </w:p>
        </w:tc>
        <w:tc>
          <w:tcPr>
            <w:tcW w:w="236" w:type="dxa"/>
            <w:shd w:val="clear" w:color="auto" w:fill="0070C0"/>
          </w:tcPr>
          <w:p w14:paraId="30105796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898" w:type="dxa"/>
          </w:tcPr>
          <w:p w14:paraId="7DFCDF5E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lo</w:t>
            </w:r>
          </w:p>
        </w:tc>
        <w:tc>
          <w:tcPr>
            <w:tcW w:w="1276" w:type="dxa"/>
          </w:tcPr>
          <w:p w14:paraId="69121D18" w14:textId="77777777" w:rsidR="00897844" w:rsidRPr="0022177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ADCC3" w:themeFill="accent1" w:themeFillTint="66"/>
          </w:tcPr>
          <w:p w14:paraId="76F31CF9" w14:textId="77777777" w:rsidR="00897844" w:rsidRPr="0022177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3F"/>
                </mc:Choice>
                <mc:Fallback>
                  <w:t>🐿</w:t>
                </mc:Fallback>
              </mc:AlternateContent>
            </w:r>
            <w:r w:rsidRPr="00EB5E25">
              <w:rPr>
                <w:rFonts w:ascii="Source Sans Pro" w:hAnsi="Source Sans Pro"/>
                <w:sz w:val="28"/>
                <w:szCs w:val="28"/>
                <w:lang w:val="en-US"/>
              </w:rPr>
              <w:t>️</w:t>
            </w:r>
          </w:p>
        </w:tc>
      </w:tr>
      <w:tr w:rsidR="00897844" w:rsidRPr="00410409" w14:paraId="24165B1A" w14:textId="77777777" w:rsidTr="00995F27">
        <w:tc>
          <w:tcPr>
            <w:tcW w:w="567" w:type="dxa"/>
            <w:shd w:val="clear" w:color="auto" w:fill="DADCC3" w:themeFill="accent1" w:themeFillTint="66"/>
          </w:tcPr>
          <w:p w14:paraId="37B21E63" w14:textId="77777777" w:rsidR="00897844" w:rsidRPr="00EB5E25" w:rsidRDefault="00897844" w:rsidP="00995F27">
            <w:pPr>
              <w:spacing w:line="276" w:lineRule="auto"/>
              <w:jc w:val="center"/>
              <w:rPr>
                <w:rFonts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1E"/>
                </mc:Choice>
                <mc:Fallback>
                  <w:t>🐞</w:t>
                </mc:Fallback>
              </mc:AlternateContent>
            </w:r>
          </w:p>
        </w:tc>
        <w:tc>
          <w:tcPr>
            <w:tcW w:w="709" w:type="dxa"/>
          </w:tcPr>
          <w:p w14:paraId="474497D4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so</w:t>
            </w:r>
          </w:p>
        </w:tc>
        <w:tc>
          <w:tcPr>
            <w:tcW w:w="1134" w:type="dxa"/>
          </w:tcPr>
          <w:p w14:paraId="2D816E04" w14:textId="77777777" w:rsidR="00897844" w:rsidRPr="0022177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59666CAA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890" w:type="dxa"/>
          </w:tcPr>
          <w:p w14:paraId="49638E19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mal</w:t>
            </w:r>
          </w:p>
        </w:tc>
        <w:tc>
          <w:tcPr>
            <w:tcW w:w="1236" w:type="dxa"/>
          </w:tcPr>
          <w:p w14:paraId="0B4F34D8" w14:textId="77777777" w:rsidR="00897844" w:rsidRPr="00982E9E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  <w:color w:val="FF9B4F" w:themeColor="accent6"/>
              </w:rPr>
            </w:pPr>
          </w:p>
        </w:tc>
        <w:tc>
          <w:tcPr>
            <w:tcW w:w="236" w:type="dxa"/>
            <w:shd w:val="clear" w:color="auto" w:fill="0070C0"/>
          </w:tcPr>
          <w:p w14:paraId="78AAFB30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898" w:type="dxa"/>
          </w:tcPr>
          <w:p w14:paraId="52734D88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mas</w:t>
            </w:r>
          </w:p>
        </w:tc>
        <w:tc>
          <w:tcPr>
            <w:tcW w:w="1276" w:type="dxa"/>
          </w:tcPr>
          <w:p w14:paraId="2C72463B" w14:textId="77777777" w:rsidR="00897844" w:rsidRPr="0022177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ADCC3" w:themeFill="accent1" w:themeFillTint="66"/>
          </w:tcPr>
          <w:p w14:paraId="36FD0785" w14:textId="77777777" w:rsidR="00897844" w:rsidRPr="0022177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1E"/>
                </mc:Choice>
                <mc:Fallback>
                  <w:t>🐞</w:t>
                </mc:Fallback>
              </mc:AlternateContent>
            </w:r>
          </w:p>
        </w:tc>
      </w:tr>
      <w:tr w:rsidR="00897844" w:rsidRPr="00410409" w14:paraId="2F3C7BC4" w14:textId="77777777" w:rsidTr="00995F27">
        <w:tc>
          <w:tcPr>
            <w:tcW w:w="567" w:type="dxa"/>
            <w:shd w:val="clear" w:color="auto" w:fill="DADCC3" w:themeFill="accent1" w:themeFillTint="66"/>
          </w:tcPr>
          <w:p w14:paraId="08B1A980" w14:textId="77777777" w:rsidR="00897844" w:rsidRPr="00EB5E25" w:rsidRDefault="00897844" w:rsidP="00995F27">
            <w:pPr>
              <w:spacing w:line="276" w:lineRule="auto"/>
              <w:jc w:val="center"/>
              <w:rPr>
                <w:rFonts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992"/>
                </mc:Choice>
                <mc:Fallback>
                  <w:t>🦒</w:t>
                </mc:Fallback>
              </mc:AlternateContent>
            </w:r>
          </w:p>
        </w:tc>
        <w:tc>
          <w:tcPr>
            <w:tcW w:w="709" w:type="dxa"/>
          </w:tcPr>
          <w:p w14:paraId="22C037B1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 xml:space="preserve">sal </w:t>
            </w:r>
          </w:p>
        </w:tc>
        <w:tc>
          <w:tcPr>
            <w:tcW w:w="1134" w:type="dxa"/>
          </w:tcPr>
          <w:p w14:paraId="432550E0" w14:textId="77777777" w:rsidR="00897844" w:rsidRPr="0022177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099C7779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890" w:type="dxa"/>
          </w:tcPr>
          <w:p w14:paraId="52A0051E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mes</w:t>
            </w:r>
          </w:p>
        </w:tc>
        <w:tc>
          <w:tcPr>
            <w:tcW w:w="1236" w:type="dxa"/>
          </w:tcPr>
          <w:p w14:paraId="5FF13786" w14:textId="77777777" w:rsidR="00897844" w:rsidRPr="00982E9E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  <w:color w:val="FF9B4F" w:themeColor="accent6"/>
              </w:rPr>
            </w:pPr>
          </w:p>
        </w:tc>
        <w:tc>
          <w:tcPr>
            <w:tcW w:w="236" w:type="dxa"/>
            <w:shd w:val="clear" w:color="auto" w:fill="0070C0"/>
          </w:tcPr>
          <w:p w14:paraId="43EBF189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898" w:type="dxa"/>
          </w:tcPr>
          <w:p w14:paraId="4D9DF726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mer</w:t>
            </w:r>
          </w:p>
        </w:tc>
        <w:tc>
          <w:tcPr>
            <w:tcW w:w="1276" w:type="dxa"/>
          </w:tcPr>
          <w:p w14:paraId="401F599A" w14:textId="77777777" w:rsidR="00897844" w:rsidRPr="0022177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ADCC3" w:themeFill="accent1" w:themeFillTint="66"/>
          </w:tcPr>
          <w:p w14:paraId="0DBD38E6" w14:textId="77777777" w:rsidR="00897844" w:rsidRPr="0022177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992"/>
                </mc:Choice>
                <mc:Fallback>
                  <w:t>🦒</w:t>
                </mc:Fallback>
              </mc:AlternateContent>
            </w:r>
          </w:p>
        </w:tc>
      </w:tr>
      <w:tr w:rsidR="00897844" w:rsidRPr="00410409" w14:paraId="2461AB9B" w14:textId="77777777" w:rsidTr="00995F27">
        <w:tc>
          <w:tcPr>
            <w:tcW w:w="567" w:type="dxa"/>
            <w:shd w:val="clear" w:color="auto" w:fill="DADCC3" w:themeFill="accent1" w:themeFillTint="66"/>
          </w:tcPr>
          <w:p w14:paraId="3E64C820" w14:textId="77777777" w:rsidR="00897844" w:rsidRPr="00EB5E25" w:rsidRDefault="00897844" w:rsidP="00995F27">
            <w:pPr>
              <w:spacing w:line="276" w:lineRule="auto"/>
              <w:jc w:val="center"/>
              <w:rPr>
                <w:rFonts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color w:val="D95E00" w:themeColor="accent4"/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98A"/>
                </mc:Choice>
                <mc:Fallback>
                  <w:t>🦊</w:t>
                </mc:Fallback>
              </mc:AlternateContent>
            </w:r>
          </w:p>
        </w:tc>
        <w:tc>
          <w:tcPr>
            <w:tcW w:w="709" w:type="dxa"/>
          </w:tcPr>
          <w:p w14:paraId="3B5E36C3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 xml:space="preserve">ris </w:t>
            </w:r>
          </w:p>
        </w:tc>
        <w:tc>
          <w:tcPr>
            <w:tcW w:w="1134" w:type="dxa"/>
          </w:tcPr>
          <w:p w14:paraId="2867A717" w14:textId="77777777" w:rsidR="00897844" w:rsidRPr="0022177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2B81E570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890" w:type="dxa"/>
          </w:tcPr>
          <w:p w14:paraId="314BC97D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ros</w:t>
            </w:r>
          </w:p>
        </w:tc>
        <w:tc>
          <w:tcPr>
            <w:tcW w:w="1236" w:type="dxa"/>
          </w:tcPr>
          <w:p w14:paraId="437D850B" w14:textId="77777777" w:rsidR="00897844" w:rsidRPr="00982E9E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  <w:color w:val="FF9B4F" w:themeColor="accent6"/>
              </w:rPr>
            </w:pPr>
          </w:p>
        </w:tc>
        <w:tc>
          <w:tcPr>
            <w:tcW w:w="236" w:type="dxa"/>
            <w:shd w:val="clear" w:color="auto" w:fill="0070C0"/>
          </w:tcPr>
          <w:p w14:paraId="4165DF85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898" w:type="dxa"/>
          </w:tcPr>
          <w:p w14:paraId="7C3CDA10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mor</w:t>
            </w:r>
          </w:p>
        </w:tc>
        <w:tc>
          <w:tcPr>
            <w:tcW w:w="1276" w:type="dxa"/>
          </w:tcPr>
          <w:p w14:paraId="45869578" w14:textId="77777777" w:rsidR="00897844" w:rsidRPr="0022177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ADCC3" w:themeFill="accent1" w:themeFillTint="66"/>
          </w:tcPr>
          <w:p w14:paraId="5720E799" w14:textId="77777777" w:rsidR="00897844" w:rsidRPr="0022177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color w:val="D95E00" w:themeColor="accent4"/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98A"/>
                </mc:Choice>
                <mc:Fallback>
                  <w:t>🦊</w:t>
                </mc:Fallback>
              </mc:AlternateContent>
            </w:r>
          </w:p>
        </w:tc>
      </w:tr>
      <w:tr w:rsidR="00897844" w:rsidRPr="00410409" w14:paraId="436C7BFF" w14:textId="77777777" w:rsidTr="00995F27">
        <w:tc>
          <w:tcPr>
            <w:tcW w:w="567" w:type="dxa"/>
            <w:shd w:val="clear" w:color="auto" w:fill="DADCC3" w:themeFill="accent1" w:themeFillTint="66"/>
          </w:tcPr>
          <w:p w14:paraId="520116AD" w14:textId="77777777" w:rsidR="00897844" w:rsidRPr="00EB5E25" w:rsidRDefault="00897844" w:rsidP="00995F27">
            <w:pPr>
              <w:spacing w:line="276" w:lineRule="auto"/>
              <w:jc w:val="center"/>
              <w:rPr>
                <w:rFonts w:cstheme="minorHAnsi"/>
              </w:rPr>
            </w:pPr>
            <w:r w:rsidRPr="00EB5E25">
              <w:rPr>
                <mc:AlternateContent>
                  <mc:Choice Requires="w16se">
                    <w:rFonts w:cstheme="minorHAnsi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</w:rPr>
              <mc:AlternateContent>
                <mc:Choice Requires="w16se">
                  <w16se:symEx w16se:font="Apple Color Emoji" w16se:char="1F434"/>
                </mc:Choice>
                <mc:Fallback>
                  <w:t>🐴</w:t>
                </mc:Fallback>
              </mc:AlternateContent>
            </w:r>
          </w:p>
        </w:tc>
        <w:tc>
          <w:tcPr>
            <w:tcW w:w="709" w:type="dxa"/>
          </w:tcPr>
          <w:p w14:paraId="0ECFBBA0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 xml:space="preserve">sil </w:t>
            </w:r>
          </w:p>
        </w:tc>
        <w:tc>
          <w:tcPr>
            <w:tcW w:w="1134" w:type="dxa"/>
          </w:tcPr>
          <w:p w14:paraId="525D9542" w14:textId="77777777" w:rsidR="00897844" w:rsidRPr="0022177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6B33DE4A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890" w:type="dxa"/>
          </w:tcPr>
          <w:p w14:paraId="3FE3AA81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sol</w:t>
            </w:r>
          </w:p>
        </w:tc>
        <w:tc>
          <w:tcPr>
            <w:tcW w:w="1236" w:type="dxa"/>
          </w:tcPr>
          <w:p w14:paraId="1C10E6D0" w14:textId="77777777" w:rsidR="00897844" w:rsidRPr="00982E9E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  <w:color w:val="FF9B4F" w:themeColor="accent6"/>
              </w:rPr>
            </w:pPr>
          </w:p>
        </w:tc>
        <w:tc>
          <w:tcPr>
            <w:tcW w:w="236" w:type="dxa"/>
            <w:shd w:val="clear" w:color="auto" w:fill="0070C0"/>
          </w:tcPr>
          <w:p w14:paraId="4F738C22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898" w:type="dxa"/>
          </w:tcPr>
          <w:p w14:paraId="1ED3D4A3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ler</w:t>
            </w:r>
          </w:p>
        </w:tc>
        <w:tc>
          <w:tcPr>
            <w:tcW w:w="1276" w:type="dxa"/>
          </w:tcPr>
          <w:p w14:paraId="3F91345A" w14:textId="77777777" w:rsidR="00897844" w:rsidRPr="0022177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ADCC3" w:themeFill="accent1" w:themeFillTint="66"/>
          </w:tcPr>
          <w:p w14:paraId="409230F2" w14:textId="77777777" w:rsidR="00897844" w:rsidRPr="0022177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cstheme="minorHAnsi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</w:rPr>
              <mc:AlternateContent>
                <mc:Choice Requires="w16se">
                  <w16se:symEx w16se:font="Apple Color Emoji" w16se:char="1F434"/>
                </mc:Choice>
                <mc:Fallback>
                  <w:t>🐴</w:t>
                </mc:Fallback>
              </mc:AlternateContent>
            </w:r>
          </w:p>
        </w:tc>
      </w:tr>
      <w:tr w:rsidR="00897844" w:rsidRPr="00410409" w14:paraId="04335B42" w14:textId="77777777" w:rsidTr="00995F27">
        <w:tc>
          <w:tcPr>
            <w:tcW w:w="567" w:type="dxa"/>
            <w:shd w:val="clear" w:color="auto" w:fill="DADCC3" w:themeFill="accent1" w:themeFillTint="66"/>
          </w:tcPr>
          <w:p w14:paraId="33DDB570" w14:textId="77777777" w:rsidR="00897844" w:rsidRPr="00EB5E25" w:rsidRDefault="00897844" w:rsidP="00995F27">
            <w:pPr>
              <w:spacing w:line="276" w:lineRule="auto"/>
              <w:jc w:val="center"/>
              <w:rPr>
                <w:rFonts w:cstheme="minorHAnsi"/>
              </w:rPr>
            </w:pPr>
            <w:r w:rsidRPr="00EB5E25">
              <w:rPr>
                <mc:AlternateContent>
                  <mc:Choice Requires="w16se">
                    <w:rFonts w:cstheme="minorHAnsi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</w:rPr>
              <mc:AlternateContent>
                <mc:Choice Requires="w16se">
                  <w16se:symEx w16se:font="Apple Color Emoji" w16se:char="1F98E"/>
                </mc:Choice>
                <mc:Fallback>
                  <w:t>🦎</w:t>
                </mc:Fallback>
              </mc:AlternateContent>
            </w:r>
          </w:p>
        </w:tc>
        <w:tc>
          <w:tcPr>
            <w:tcW w:w="709" w:type="dxa"/>
          </w:tcPr>
          <w:p w14:paraId="5B864E52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mos</w:t>
            </w:r>
          </w:p>
        </w:tc>
        <w:tc>
          <w:tcPr>
            <w:tcW w:w="1134" w:type="dxa"/>
          </w:tcPr>
          <w:p w14:paraId="4A778850" w14:textId="77777777" w:rsidR="00897844" w:rsidRPr="0022177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66B54DCF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890" w:type="dxa"/>
          </w:tcPr>
          <w:p w14:paraId="5476FBDA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mil</w:t>
            </w:r>
          </w:p>
        </w:tc>
        <w:tc>
          <w:tcPr>
            <w:tcW w:w="1236" w:type="dxa"/>
          </w:tcPr>
          <w:p w14:paraId="73A8CB7C" w14:textId="77777777" w:rsidR="00897844" w:rsidRPr="00982E9E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  <w:color w:val="FF9B4F" w:themeColor="accent6"/>
              </w:rPr>
            </w:pPr>
          </w:p>
        </w:tc>
        <w:tc>
          <w:tcPr>
            <w:tcW w:w="236" w:type="dxa"/>
            <w:shd w:val="clear" w:color="auto" w:fill="0070C0"/>
          </w:tcPr>
          <w:p w14:paraId="2D934677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898" w:type="dxa"/>
          </w:tcPr>
          <w:p w14:paraId="060304CC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mim</w:t>
            </w:r>
          </w:p>
        </w:tc>
        <w:tc>
          <w:tcPr>
            <w:tcW w:w="1276" w:type="dxa"/>
          </w:tcPr>
          <w:p w14:paraId="3CDBB71D" w14:textId="77777777" w:rsidR="00897844" w:rsidRPr="0022177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ADCC3" w:themeFill="accent1" w:themeFillTint="66"/>
          </w:tcPr>
          <w:p w14:paraId="540CA56E" w14:textId="77777777" w:rsidR="00897844" w:rsidRPr="0022177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cstheme="minorHAnsi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</w:rPr>
              <mc:AlternateContent>
                <mc:Choice Requires="w16se">
                  <w16se:symEx w16se:font="Apple Color Emoji" w16se:char="1F98E"/>
                </mc:Choice>
                <mc:Fallback>
                  <w:t>🦎</w:t>
                </mc:Fallback>
              </mc:AlternateContent>
            </w:r>
          </w:p>
        </w:tc>
      </w:tr>
    </w:tbl>
    <w:p w14:paraId="4E9A80C1" w14:textId="77777777" w:rsidR="00897844" w:rsidRDefault="00897844" w:rsidP="00763178"/>
    <w:p w14:paraId="6D482135" w14:textId="339A4238" w:rsidR="00897844" w:rsidRPr="00656AE0" w:rsidRDefault="00897844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656AE0">
        <w:rPr>
          <w:rFonts w:ascii="Source Sans Pro" w:hAnsi="Source Sans Pro"/>
        </w:rPr>
        <w:t>1.5.2</w:t>
      </w:r>
    </w:p>
    <w:tbl>
      <w:tblPr>
        <w:tblStyle w:val="Tabellrutntljust"/>
        <w:tblW w:w="0" w:type="auto"/>
        <w:tblInd w:w="-5" w:type="dxa"/>
        <w:tblBorders>
          <w:top w:val="single" w:sz="24" w:space="0" w:color="2E95FF" w:themeColor="text2" w:themeTint="80"/>
          <w:left w:val="single" w:sz="24" w:space="0" w:color="2E95FF" w:themeColor="text2" w:themeTint="80"/>
          <w:bottom w:val="single" w:sz="24" w:space="0" w:color="2E95FF" w:themeColor="text2" w:themeTint="80"/>
          <w:right w:val="single" w:sz="24" w:space="0" w:color="2E95FF" w:themeColor="text2" w:themeTint="8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1134"/>
        <w:gridCol w:w="284"/>
        <w:gridCol w:w="890"/>
        <w:gridCol w:w="1236"/>
        <w:gridCol w:w="283"/>
        <w:gridCol w:w="993"/>
        <w:gridCol w:w="1275"/>
        <w:gridCol w:w="567"/>
      </w:tblGrid>
      <w:tr w:rsidR="00897844" w:rsidRPr="00410409" w14:paraId="734E09FB" w14:textId="77777777" w:rsidTr="00995F27">
        <w:tc>
          <w:tcPr>
            <w:tcW w:w="567" w:type="dxa"/>
            <w:shd w:val="clear" w:color="auto" w:fill="DADCC3" w:themeFill="accent1" w:themeFillTint="66"/>
          </w:tcPr>
          <w:p w14:paraId="2D834716" w14:textId="77777777" w:rsidR="00897844" w:rsidRPr="00410409" w:rsidRDefault="00897844" w:rsidP="006E1478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</w:p>
        </w:tc>
        <w:tc>
          <w:tcPr>
            <w:tcW w:w="709" w:type="dxa"/>
            <w:shd w:val="clear" w:color="auto" w:fill="DADCC3" w:themeFill="accent1" w:themeFillTint="66"/>
          </w:tcPr>
          <w:p w14:paraId="204AE3CC" w14:textId="77777777" w:rsidR="00897844" w:rsidRPr="005376AE" w:rsidRDefault="00897844" w:rsidP="006E1478">
            <w:pPr>
              <w:spacing w:line="276" w:lineRule="auto"/>
              <w:jc w:val="center"/>
              <w:rPr>
                <w:rFonts w:ascii="Source Sans Pro" w:hAnsi="Source Sans Pro"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986"/>
                </mc:Choice>
                <mc:Fallback>
                  <w:t>🦆</w:t>
                </mc:Fallback>
              </mc:AlternateContent>
            </w:r>
          </w:p>
        </w:tc>
        <w:tc>
          <w:tcPr>
            <w:tcW w:w="1134" w:type="dxa"/>
            <w:shd w:val="clear" w:color="auto" w:fill="DADCC3" w:themeFill="accent1" w:themeFillTint="66"/>
          </w:tcPr>
          <w:p w14:paraId="7411C38D" w14:textId="77777777" w:rsidR="00897844" w:rsidRDefault="00897844" w:rsidP="006E1478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6887EC22" w14:textId="77777777" w:rsidR="00897844" w:rsidRPr="00410409" w:rsidRDefault="00897844" w:rsidP="006E1478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</w:p>
        </w:tc>
        <w:tc>
          <w:tcPr>
            <w:tcW w:w="890" w:type="dxa"/>
            <w:shd w:val="clear" w:color="auto" w:fill="DADCC3" w:themeFill="accent1" w:themeFillTint="66"/>
          </w:tcPr>
          <w:p w14:paraId="417AD48E" w14:textId="77777777" w:rsidR="00897844" w:rsidRPr="005376AE" w:rsidRDefault="00897844" w:rsidP="006E1478">
            <w:pPr>
              <w:spacing w:line="276" w:lineRule="auto"/>
              <w:jc w:val="center"/>
              <w:rPr>
                <w:rFonts w:ascii="Source Sans Pro" w:hAnsi="Source Sans Pro"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25"/>
                </mc:Choice>
                <mc:Fallback>
                  <w:t>🐥</w:t>
                </mc:Fallback>
              </mc:AlternateContent>
            </w:r>
          </w:p>
        </w:tc>
        <w:tc>
          <w:tcPr>
            <w:tcW w:w="1236" w:type="dxa"/>
            <w:shd w:val="clear" w:color="auto" w:fill="DADCC3" w:themeFill="accent1" w:themeFillTint="66"/>
          </w:tcPr>
          <w:p w14:paraId="20391D43" w14:textId="77777777" w:rsidR="00897844" w:rsidRDefault="00897844" w:rsidP="006E1478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</w:p>
        </w:tc>
        <w:tc>
          <w:tcPr>
            <w:tcW w:w="283" w:type="dxa"/>
            <w:shd w:val="clear" w:color="auto" w:fill="0070C0"/>
          </w:tcPr>
          <w:p w14:paraId="4A24465E" w14:textId="77777777" w:rsidR="00897844" w:rsidRPr="00410409" w:rsidRDefault="00897844" w:rsidP="006E1478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</w:p>
        </w:tc>
        <w:tc>
          <w:tcPr>
            <w:tcW w:w="993" w:type="dxa"/>
            <w:shd w:val="clear" w:color="auto" w:fill="DADCC3" w:themeFill="accent1" w:themeFillTint="66"/>
          </w:tcPr>
          <w:p w14:paraId="6CAC525F" w14:textId="77777777" w:rsidR="00897844" w:rsidRPr="005376AE" w:rsidRDefault="00897844" w:rsidP="006E1478">
            <w:pPr>
              <w:spacing w:line="276" w:lineRule="auto"/>
              <w:jc w:val="center"/>
              <w:rPr>
                <w:rFonts w:ascii="Source Sans Pro" w:hAnsi="Source Sans Pro"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2B"/>
                </mc:Choice>
                <mc:Fallback>
                  <w:t>🐫</w:t>
                </mc:Fallback>
              </mc:AlternateContent>
            </w:r>
          </w:p>
        </w:tc>
        <w:tc>
          <w:tcPr>
            <w:tcW w:w="1275" w:type="dxa"/>
            <w:shd w:val="clear" w:color="auto" w:fill="DADCC3" w:themeFill="accent1" w:themeFillTint="66"/>
          </w:tcPr>
          <w:p w14:paraId="29E0F8A1" w14:textId="77777777" w:rsidR="00897844" w:rsidRDefault="00897844" w:rsidP="006E1478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ADCC3" w:themeFill="accent1" w:themeFillTint="66"/>
          </w:tcPr>
          <w:p w14:paraId="36AF048B" w14:textId="77777777" w:rsidR="00897844" w:rsidRDefault="00897844" w:rsidP="006E1478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</w:p>
        </w:tc>
      </w:tr>
      <w:tr w:rsidR="00897844" w:rsidRPr="00410409" w14:paraId="768B1C24" w14:textId="77777777" w:rsidTr="00995F27">
        <w:tc>
          <w:tcPr>
            <w:tcW w:w="567" w:type="dxa"/>
            <w:shd w:val="clear" w:color="auto" w:fill="DADCC3" w:themeFill="accent1" w:themeFillTint="66"/>
          </w:tcPr>
          <w:p w14:paraId="13E1D8F3" w14:textId="77777777" w:rsidR="00897844" w:rsidRPr="00410409" w:rsidRDefault="00897844" w:rsidP="00995F27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08"/>
                </mc:Choice>
                <mc:Fallback>
                  <w:t>🐈</w:t>
                </mc:Fallback>
              </mc:AlternateContent>
            </w:r>
          </w:p>
        </w:tc>
        <w:tc>
          <w:tcPr>
            <w:tcW w:w="709" w:type="dxa"/>
          </w:tcPr>
          <w:p w14:paraId="5A4C9201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 xml:space="preserve">ös </w:t>
            </w:r>
          </w:p>
        </w:tc>
        <w:tc>
          <w:tcPr>
            <w:tcW w:w="1134" w:type="dxa"/>
          </w:tcPr>
          <w:p w14:paraId="468A2540" w14:textId="77777777" w:rsidR="00897844" w:rsidRPr="0022177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982E9E">
              <w:rPr>
                <w:rFonts w:ascii="Comic Sans MS" w:hAnsi="Comic Sans MS" w:cstheme="minorHAnsi"/>
                <w:color w:val="FF9B4F" w:themeColor="accent6"/>
              </w:rPr>
              <w:t>ö</w:t>
            </w:r>
            <w:r w:rsidRPr="00982E9E">
              <w:rPr>
                <w:rFonts w:ascii="Comic Sans MS" w:hAnsi="Comic Sans MS" w:cs="MS Mincho"/>
                <w:color w:val="FF9B4F" w:themeColor="accent6"/>
                <w:lang w:eastAsia="ja-JP"/>
              </w:rPr>
              <w:t>・</w:t>
            </w:r>
            <w:proofErr w:type="gramStart"/>
            <w:r w:rsidRPr="00982E9E">
              <w:rPr>
                <w:rFonts w:ascii="Comic Sans MS" w:hAnsi="Comic Sans MS" w:cstheme="minorHAnsi"/>
                <w:color w:val="FF9B4F" w:themeColor="accent6"/>
              </w:rPr>
              <w:t>s</w:t>
            </w:r>
            <w:proofErr w:type="gramEnd"/>
          </w:p>
        </w:tc>
        <w:tc>
          <w:tcPr>
            <w:tcW w:w="284" w:type="dxa"/>
            <w:shd w:val="clear" w:color="auto" w:fill="0070C0"/>
          </w:tcPr>
          <w:p w14:paraId="3CC3EFE0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890" w:type="dxa"/>
          </w:tcPr>
          <w:p w14:paraId="43D6463B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ås</w:t>
            </w:r>
          </w:p>
        </w:tc>
        <w:tc>
          <w:tcPr>
            <w:tcW w:w="1236" w:type="dxa"/>
          </w:tcPr>
          <w:p w14:paraId="0E5127D1" w14:textId="77777777" w:rsidR="00897844" w:rsidRPr="0022177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982E9E">
              <w:rPr>
                <w:rFonts w:ascii="Comic Sans MS" w:hAnsi="Comic Sans MS" w:cstheme="minorHAnsi"/>
                <w:color w:val="FF9B4F" w:themeColor="accent6"/>
              </w:rPr>
              <w:t>å</w:t>
            </w:r>
            <w:r w:rsidRPr="00982E9E">
              <w:rPr>
                <w:rFonts w:ascii="Comic Sans MS" w:hAnsi="Comic Sans MS" w:cstheme="minorHAnsi"/>
                <w:color w:val="FF9B4F" w:themeColor="accent6"/>
              </w:rPr>
              <w:t>・</w:t>
            </w:r>
            <w:r w:rsidRPr="00982E9E">
              <w:rPr>
                <w:rFonts w:ascii="Comic Sans MS" w:hAnsi="Comic Sans MS" w:cstheme="minorHAnsi"/>
                <w:color w:val="FF9B4F" w:themeColor="accent6"/>
              </w:rPr>
              <w:t>s</w:t>
            </w:r>
          </w:p>
        </w:tc>
        <w:tc>
          <w:tcPr>
            <w:tcW w:w="283" w:type="dxa"/>
            <w:shd w:val="clear" w:color="auto" w:fill="0070C0"/>
          </w:tcPr>
          <w:p w14:paraId="5A71435B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993" w:type="dxa"/>
          </w:tcPr>
          <w:p w14:paraId="4631F05F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år</w:t>
            </w:r>
          </w:p>
        </w:tc>
        <w:tc>
          <w:tcPr>
            <w:tcW w:w="1275" w:type="dxa"/>
          </w:tcPr>
          <w:p w14:paraId="04DF3F16" w14:textId="77777777" w:rsidR="00897844" w:rsidRPr="0022177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982E9E">
              <w:rPr>
                <w:rFonts w:ascii="Comic Sans MS" w:hAnsi="Comic Sans MS" w:cstheme="minorHAnsi"/>
                <w:color w:val="FF9B4F" w:themeColor="accent6"/>
              </w:rPr>
              <w:t>å</w:t>
            </w:r>
            <w:r w:rsidRPr="00982E9E">
              <w:rPr>
                <w:rFonts w:ascii="Comic Sans MS" w:hAnsi="Comic Sans MS" w:cstheme="minorHAnsi"/>
                <w:color w:val="FF9B4F" w:themeColor="accent6"/>
              </w:rPr>
              <w:t>・</w:t>
            </w:r>
            <w:r w:rsidRPr="00982E9E">
              <w:rPr>
                <w:rFonts w:ascii="Comic Sans MS" w:hAnsi="Comic Sans MS" w:cstheme="minorHAnsi"/>
                <w:color w:val="FF9B4F" w:themeColor="accent6"/>
              </w:rPr>
              <w:t>r</w:t>
            </w:r>
          </w:p>
        </w:tc>
        <w:tc>
          <w:tcPr>
            <w:tcW w:w="567" w:type="dxa"/>
            <w:shd w:val="clear" w:color="auto" w:fill="DADCC3" w:themeFill="accent1" w:themeFillTint="66"/>
          </w:tcPr>
          <w:p w14:paraId="0383E8EA" w14:textId="77777777" w:rsidR="00897844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08"/>
                </mc:Choice>
                <mc:Fallback>
                  <w:t>🐈</w:t>
                </mc:Fallback>
              </mc:AlternateContent>
            </w:r>
          </w:p>
        </w:tc>
      </w:tr>
      <w:tr w:rsidR="00897844" w:rsidRPr="00410409" w14:paraId="4DB0850E" w14:textId="77777777" w:rsidTr="00995F27">
        <w:tc>
          <w:tcPr>
            <w:tcW w:w="567" w:type="dxa"/>
            <w:shd w:val="clear" w:color="auto" w:fill="DADCC3" w:themeFill="accent1" w:themeFillTint="66"/>
          </w:tcPr>
          <w:p w14:paraId="51C387B0" w14:textId="77777777" w:rsidR="00897844" w:rsidRPr="00410409" w:rsidRDefault="00897844" w:rsidP="00995F27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98B"/>
                </mc:Choice>
                <mc:Fallback>
                  <w:t>🦋</w:t>
                </mc:Fallback>
              </mc:AlternateContent>
            </w:r>
          </w:p>
        </w:tc>
        <w:tc>
          <w:tcPr>
            <w:tcW w:w="709" w:type="dxa"/>
          </w:tcPr>
          <w:p w14:paraId="55395975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ål</w:t>
            </w:r>
          </w:p>
        </w:tc>
        <w:tc>
          <w:tcPr>
            <w:tcW w:w="1134" w:type="dxa"/>
          </w:tcPr>
          <w:p w14:paraId="1429B446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1EF5A1F2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890" w:type="dxa"/>
          </w:tcPr>
          <w:p w14:paraId="50528373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öl</w:t>
            </w:r>
          </w:p>
        </w:tc>
        <w:tc>
          <w:tcPr>
            <w:tcW w:w="1236" w:type="dxa"/>
          </w:tcPr>
          <w:p w14:paraId="0889B802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3" w:type="dxa"/>
            <w:shd w:val="clear" w:color="auto" w:fill="0070C0"/>
          </w:tcPr>
          <w:p w14:paraId="2664E76A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993" w:type="dxa"/>
          </w:tcPr>
          <w:p w14:paraId="080E9A50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är</w:t>
            </w:r>
          </w:p>
        </w:tc>
        <w:tc>
          <w:tcPr>
            <w:tcW w:w="1275" w:type="dxa"/>
          </w:tcPr>
          <w:p w14:paraId="3342A982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ADCC3" w:themeFill="accent1" w:themeFillTint="66"/>
          </w:tcPr>
          <w:p w14:paraId="1F6DADC8" w14:textId="77777777" w:rsidR="00897844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98B"/>
                </mc:Choice>
                <mc:Fallback>
                  <w:t>🦋</w:t>
                </mc:Fallback>
              </mc:AlternateContent>
            </w:r>
          </w:p>
        </w:tc>
      </w:tr>
      <w:tr w:rsidR="00897844" w:rsidRPr="00410409" w14:paraId="54BA28EE" w14:textId="77777777" w:rsidTr="00995F27">
        <w:tc>
          <w:tcPr>
            <w:tcW w:w="567" w:type="dxa"/>
            <w:shd w:val="clear" w:color="auto" w:fill="DADCC3" w:themeFill="accent1" w:themeFillTint="66"/>
          </w:tcPr>
          <w:p w14:paraId="07ED5B28" w14:textId="77777777" w:rsidR="00897844" w:rsidRPr="00410409" w:rsidRDefault="00897844" w:rsidP="00995F27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18"/>
                </mc:Choice>
                <mc:Fallback>
                  <w:t>🐘</w:t>
                </mc:Fallback>
              </mc:AlternateContent>
            </w:r>
          </w:p>
        </w:tc>
        <w:tc>
          <w:tcPr>
            <w:tcW w:w="709" w:type="dxa"/>
          </w:tcPr>
          <w:p w14:paraId="37CEC4AE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rå</w:t>
            </w:r>
          </w:p>
        </w:tc>
        <w:tc>
          <w:tcPr>
            <w:tcW w:w="1134" w:type="dxa"/>
          </w:tcPr>
          <w:p w14:paraId="125C1511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71A0D615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890" w:type="dxa"/>
          </w:tcPr>
          <w:p w14:paraId="4241EA93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rö</w:t>
            </w:r>
          </w:p>
        </w:tc>
        <w:tc>
          <w:tcPr>
            <w:tcW w:w="1236" w:type="dxa"/>
          </w:tcPr>
          <w:p w14:paraId="75D0E87C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3" w:type="dxa"/>
            <w:shd w:val="clear" w:color="auto" w:fill="0070C0"/>
          </w:tcPr>
          <w:p w14:paraId="6A73CA24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993" w:type="dxa"/>
          </w:tcPr>
          <w:p w14:paraId="771EB2E6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mur</w:t>
            </w:r>
          </w:p>
        </w:tc>
        <w:tc>
          <w:tcPr>
            <w:tcW w:w="1275" w:type="dxa"/>
          </w:tcPr>
          <w:p w14:paraId="6FC20A01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ADCC3" w:themeFill="accent1" w:themeFillTint="66"/>
          </w:tcPr>
          <w:p w14:paraId="0206AA26" w14:textId="77777777" w:rsidR="00897844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18"/>
                </mc:Choice>
                <mc:Fallback>
                  <w:t>🐘</w:t>
                </mc:Fallback>
              </mc:AlternateContent>
            </w:r>
          </w:p>
        </w:tc>
      </w:tr>
      <w:tr w:rsidR="00897844" w:rsidRPr="00410409" w14:paraId="31F9C8F8" w14:textId="77777777" w:rsidTr="00995F27">
        <w:tc>
          <w:tcPr>
            <w:tcW w:w="567" w:type="dxa"/>
            <w:shd w:val="clear" w:color="auto" w:fill="DADCC3" w:themeFill="accent1" w:themeFillTint="66"/>
          </w:tcPr>
          <w:p w14:paraId="04C103FD" w14:textId="77777777" w:rsidR="00897844" w:rsidRPr="00410409" w:rsidRDefault="00897844" w:rsidP="00995F27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3F"/>
                </mc:Choice>
                <mc:Fallback>
                  <w:t>🐿</w:t>
                </mc:Fallback>
              </mc:AlternateContent>
            </w:r>
            <w:r w:rsidRPr="00EB5E25">
              <w:rPr>
                <w:rFonts w:ascii="Source Sans Pro" w:hAnsi="Source Sans Pro"/>
                <w:sz w:val="28"/>
                <w:szCs w:val="28"/>
                <w:lang w:val="en-US"/>
              </w:rPr>
              <w:t>️</w:t>
            </w:r>
          </w:p>
        </w:tc>
        <w:tc>
          <w:tcPr>
            <w:tcW w:w="709" w:type="dxa"/>
          </w:tcPr>
          <w:p w14:paraId="7BC2BD00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sy</w:t>
            </w:r>
          </w:p>
        </w:tc>
        <w:tc>
          <w:tcPr>
            <w:tcW w:w="1134" w:type="dxa"/>
          </w:tcPr>
          <w:p w14:paraId="78D99CC3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4F5FD71B" w14:textId="77777777" w:rsidR="00897844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890" w:type="dxa"/>
          </w:tcPr>
          <w:p w14:paraId="2ACC00CD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sur</w:t>
            </w:r>
          </w:p>
        </w:tc>
        <w:tc>
          <w:tcPr>
            <w:tcW w:w="1236" w:type="dxa"/>
          </w:tcPr>
          <w:p w14:paraId="6F4771B7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3" w:type="dxa"/>
            <w:shd w:val="clear" w:color="auto" w:fill="0070C0"/>
          </w:tcPr>
          <w:p w14:paraId="22E270FE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993" w:type="dxa"/>
          </w:tcPr>
          <w:p w14:paraId="64158F52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rus</w:t>
            </w:r>
          </w:p>
        </w:tc>
        <w:tc>
          <w:tcPr>
            <w:tcW w:w="1275" w:type="dxa"/>
          </w:tcPr>
          <w:p w14:paraId="2A282ED5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ADCC3" w:themeFill="accent1" w:themeFillTint="66"/>
          </w:tcPr>
          <w:p w14:paraId="62996663" w14:textId="77777777" w:rsidR="00897844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3F"/>
                </mc:Choice>
                <mc:Fallback>
                  <w:t>🐿</w:t>
                </mc:Fallback>
              </mc:AlternateContent>
            </w:r>
            <w:r w:rsidRPr="00EB5E25">
              <w:rPr>
                <w:rFonts w:ascii="Source Sans Pro" w:hAnsi="Source Sans Pro"/>
                <w:sz w:val="28"/>
                <w:szCs w:val="28"/>
                <w:lang w:val="en-US"/>
              </w:rPr>
              <w:t>️</w:t>
            </w:r>
          </w:p>
        </w:tc>
      </w:tr>
      <w:tr w:rsidR="00897844" w:rsidRPr="00410409" w14:paraId="3FFE4066" w14:textId="77777777" w:rsidTr="00995F27">
        <w:tc>
          <w:tcPr>
            <w:tcW w:w="567" w:type="dxa"/>
            <w:shd w:val="clear" w:color="auto" w:fill="DADCC3" w:themeFill="accent1" w:themeFillTint="66"/>
          </w:tcPr>
          <w:p w14:paraId="569FA63D" w14:textId="77777777" w:rsidR="00897844" w:rsidRPr="00410409" w:rsidRDefault="00897844" w:rsidP="00995F27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1E"/>
                </mc:Choice>
                <mc:Fallback>
                  <w:t>🐞</w:t>
                </mc:Fallback>
              </mc:AlternateContent>
            </w:r>
          </w:p>
        </w:tc>
        <w:tc>
          <w:tcPr>
            <w:tcW w:w="709" w:type="dxa"/>
          </w:tcPr>
          <w:p w14:paraId="45B94B53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mås</w:t>
            </w:r>
          </w:p>
        </w:tc>
        <w:tc>
          <w:tcPr>
            <w:tcW w:w="1134" w:type="dxa"/>
          </w:tcPr>
          <w:p w14:paraId="708B8ED5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34F37FDC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890" w:type="dxa"/>
          </w:tcPr>
          <w:p w14:paraId="7C7CE5C6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mös</w:t>
            </w:r>
          </w:p>
        </w:tc>
        <w:tc>
          <w:tcPr>
            <w:tcW w:w="1236" w:type="dxa"/>
          </w:tcPr>
          <w:p w14:paraId="5E87C860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3" w:type="dxa"/>
            <w:shd w:val="clear" w:color="auto" w:fill="0070C0"/>
          </w:tcPr>
          <w:p w14:paraId="1A1EF6D9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993" w:type="dxa"/>
          </w:tcPr>
          <w:p w14:paraId="30F0B2DB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myr</w:t>
            </w:r>
          </w:p>
        </w:tc>
        <w:tc>
          <w:tcPr>
            <w:tcW w:w="1275" w:type="dxa"/>
          </w:tcPr>
          <w:p w14:paraId="1D0A551A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ADCC3" w:themeFill="accent1" w:themeFillTint="66"/>
          </w:tcPr>
          <w:p w14:paraId="306F7C3F" w14:textId="77777777" w:rsidR="00897844" w:rsidRPr="0022177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1E"/>
                </mc:Choice>
                <mc:Fallback>
                  <w:t>🐞</w:t>
                </mc:Fallback>
              </mc:AlternateContent>
            </w:r>
          </w:p>
        </w:tc>
      </w:tr>
      <w:tr w:rsidR="00897844" w:rsidRPr="00410409" w14:paraId="09AA61B1" w14:textId="77777777" w:rsidTr="00995F27">
        <w:tc>
          <w:tcPr>
            <w:tcW w:w="567" w:type="dxa"/>
            <w:shd w:val="clear" w:color="auto" w:fill="DADCC3" w:themeFill="accent1" w:themeFillTint="66"/>
          </w:tcPr>
          <w:p w14:paraId="17F955C9" w14:textId="77777777" w:rsidR="00897844" w:rsidRPr="00410409" w:rsidRDefault="00897844" w:rsidP="00995F27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992"/>
                </mc:Choice>
                <mc:Fallback>
                  <w:t>🦒</w:t>
                </mc:Fallback>
              </mc:AlternateContent>
            </w:r>
          </w:p>
        </w:tc>
        <w:tc>
          <w:tcPr>
            <w:tcW w:w="709" w:type="dxa"/>
          </w:tcPr>
          <w:p w14:paraId="535CB37F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 xml:space="preserve">sås </w:t>
            </w:r>
          </w:p>
        </w:tc>
        <w:tc>
          <w:tcPr>
            <w:tcW w:w="1134" w:type="dxa"/>
          </w:tcPr>
          <w:p w14:paraId="265EE0CF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20E33E97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890" w:type="dxa"/>
          </w:tcPr>
          <w:p w14:paraId="48E4F515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rör</w:t>
            </w:r>
          </w:p>
        </w:tc>
        <w:tc>
          <w:tcPr>
            <w:tcW w:w="1236" w:type="dxa"/>
          </w:tcPr>
          <w:p w14:paraId="129AF262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3" w:type="dxa"/>
            <w:shd w:val="clear" w:color="auto" w:fill="0070C0"/>
          </w:tcPr>
          <w:p w14:paraId="5D516594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993" w:type="dxa"/>
          </w:tcPr>
          <w:p w14:paraId="16B2BFA7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läs</w:t>
            </w:r>
          </w:p>
        </w:tc>
        <w:tc>
          <w:tcPr>
            <w:tcW w:w="1275" w:type="dxa"/>
          </w:tcPr>
          <w:p w14:paraId="626F17D2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ADCC3" w:themeFill="accent1" w:themeFillTint="66"/>
          </w:tcPr>
          <w:p w14:paraId="5AF1CF4B" w14:textId="77777777" w:rsidR="00897844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992"/>
                </mc:Choice>
                <mc:Fallback>
                  <w:t>🦒</w:t>
                </mc:Fallback>
              </mc:AlternateContent>
            </w:r>
          </w:p>
        </w:tc>
      </w:tr>
      <w:tr w:rsidR="00897844" w:rsidRPr="00410409" w14:paraId="732FE9AB" w14:textId="77777777" w:rsidTr="00995F27">
        <w:tc>
          <w:tcPr>
            <w:tcW w:w="567" w:type="dxa"/>
            <w:shd w:val="clear" w:color="auto" w:fill="DADCC3" w:themeFill="accent1" w:themeFillTint="66"/>
          </w:tcPr>
          <w:p w14:paraId="687276ED" w14:textId="77777777" w:rsidR="00897844" w:rsidRPr="00410409" w:rsidRDefault="00897844" w:rsidP="00995F27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color w:val="D95E00" w:themeColor="accent4"/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98A"/>
                </mc:Choice>
                <mc:Fallback>
                  <w:t>🦊</w:t>
                </mc:Fallback>
              </mc:AlternateContent>
            </w:r>
          </w:p>
        </w:tc>
        <w:tc>
          <w:tcPr>
            <w:tcW w:w="709" w:type="dxa"/>
          </w:tcPr>
          <w:p w14:paraId="0A4941B6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 xml:space="preserve">säl </w:t>
            </w:r>
          </w:p>
        </w:tc>
        <w:tc>
          <w:tcPr>
            <w:tcW w:w="1134" w:type="dxa"/>
          </w:tcPr>
          <w:p w14:paraId="376A8DE7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0DD2A5E5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890" w:type="dxa"/>
          </w:tcPr>
          <w:p w14:paraId="653306E6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mys</w:t>
            </w:r>
          </w:p>
        </w:tc>
        <w:tc>
          <w:tcPr>
            <w:tcW w:w="1236" w:type="dxa"/>
          </w:tcPr>
          <w:p w14:paraId="719C950C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3" w:type="dxa"/>
            <w:shd w:val="clear" w:color="auto" w:fill="0070C0"/>
          </w:tcPr>
          <w:p w14:paraId="1F0ED1FE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993" w:type="dxa"/>
          </w:tcPr>
          <w:p w14:paraId="169AAEA7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lös</w:t>
            </w:r>
          </w:p>
        </w:tc>
        <w:tc>
          <w:tcPr>
            <w:tcW w:w="1275" w:type="dxa"/>
          </w:tcPr>
          <w:p w14:paraId="472B0B0B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ADCC3" w:themeFill="accent1" w:themeFillTint="66"/>
          </w:tcPr>
          <w:p w14:paraId="59537EAF" w14:textId="77777777" w:rsidR="00897844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color w:val="D95E00" w:themeColor="accent4"/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98A"/>
                </mc:Choice>
                <mc:Fallback>
                  <w:t>🦊</w:t>
                </mc:Fallback>
              </mc:AlternateContent>
            </w:r>
          </w:p>
        </w:tc>
      </w:tr>
    </w:tbl>
    <w:p w14:paraId="3EFF476D" w14:textId="77777777" w:rsidR="00897844" w:rsidRDefault="00897844" w:rsidP="00763178"/>
    <w:p w14:paraId="301B5168" w14:textId="1F183729" w:rsidR="00897844" w:rsidRPr="00656AE0" w:rsidRDefault="00897844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656AE0">
        <w:rPr>
          <w:rFonts w:ascii="Source Sans Pro" w:hAnsi="Source Sans Pro"/>
        </w:rPr>
        <w:t>1.5.3</w:t>
      </w:r>
    </w:p>
    <w:tbl>
      <w:tblPr>
        <w:tblStyle w:val="Tabellrutntljust"/>
        <w:tblW w:w="0" w:type="auto"/>
        <w:tblInd w:w="-5" w:type="dxa"/>
        <w:tblBorders>
          <w:top w:val="single" w:sz="24" w:space="0" w:color="2E95FF" w:themeColor="text2" w:themeTint="80"/>
          <w:left w:val="single" w:sz="24" w:space="0" w:color="2E95FF" w:themeColor="text2" w:themeTint="80"/>
          <w:bottom w:val="single" w:sz="24" w:space="0" w:color="2E95FF" w:themeColor="text2" w:themeTint="80"/>
          <w:right w:val="single" w:sz="24" w:space="0" w:color="2E95FF" w:themeColor="text2" w:themeTint="8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1134"/>
        <w:gridCol w:w="284"/>
        <w:gridCol w:w="890"/>
        <w:gridCol w:w="1236"/>
        <w:gridCol w:w="283"/>
        <w:gridCol w:w="993"/>
        <w:gridCol w:w="1275"/>
        <w:gridCol w:w="567"/>
      </w:tblGrid>
      <w:tr w:rsidR="00897844" w:rsidRPr="00410409" w14:paraId="77E20A6E" w14:textId="77777777" w:rsidTr="00995F27">
        <w:tc>
          <w:tcPr>
            <w:tcW w:w="567" w:type="dxa"/>
            <w:shd w:val="clear" w:color="auto" w:fill="DADCC3" w:themeFill="accent1" w:themeFillTint="66"/>
          </w:tcPr>
          <w:p w14:paraId="6FF9F112" w14:textId="77777777" w:rsidR="00897844" w:rsidRPr="00410409" w:rsidRDefault="00897844" w:rsidP="006E1478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</w:p>
        </w:tc>
        <w:tc>
          <w:tcPr>
            <w:tcW w:w="709" w:type="dxa"/>
            <w:shd w:val="clear" w:color="auto" w:fill="DADCC3" w:themeFill="accent1" w:themeFillTint="66"/>
          </w:tcPr>
          <w:p w14:paraId="62A24150" w14:textId="77777777" w:rsidR="00897844" w:rsidRPr="005376AE" w:rsidRDefault="00897844" w:rsidP="006E1478">
            <w:pPr>
              <w:spacing w:line="276" w:lineRule="auto"/>
              <w:jc w:val="center"/>
              <w:rPr>
                <w:rFonts w:ascii="Source Sans Pro" w:hAnsi="Source Sans Pro"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986"/>
                </mc:Choice>
                <mc:Fallback>
                  <w:t>🦆</w:t>
                </mc:Fallback>
              </mc:AlternateContent>
            </w:r>
          </w:p>
        </w:tc>
        <w:tc>
          <w:tcPr>
            <w:tcW w:w="1134" w:type="dxa"/>
            <w:shd w:val="clear" w:color="auto" w:fill="DADCC3" w:themeFill="accent1" w:themeFillTint="66"/>
          </w:tcPr>
          <w:p w14:paraId="05B08AFC" w14:textId="77777777" w:rsidR="00897844" w:rsidRDefault="00897844" w:rsidP="006E1478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60D08EC1" w14:textId="77777777" w:rsidR="00897844" w:rsidRPr="00410409" w:rsidRDefault="00897844" w:rsidP="006E1478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</w:p>
        </w:tc>
        <w:tc>
          <w:tcPr>
            <w:tcW w:w="890" w:type="dxa"/>
            <w:shd w:val="clear" w:color="auto" w:fill="DADCC3" w:themeFill="accent1" w:themeFillTint="66"/>
          </w:tcPr>
          <w:p w14:paraId="3C017E92" w14:textId="77777777" w:rsidR="00897844" w:rsidRPr="005376AE" w:rsidRDefault="00897844" w:rsidP="006E1478">
            <w:pPr>
              <w:spacing w:line="276" w:lineRule="auto"/>
              <w:jc w:val="center"/>
              <w:rPr>
                <w:rFonts w:ascii="Source Sans Pro" w:hAnsi="Source Sans Pro"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25"/>
                </mc:Choice>
                <mc:Fallback>
                  <w:t>🐥</w:t>
                </mc:Fallback>
              </mc:AlternateContent>
            </w:r>
          </w:p>
        </w:tc>
        <w:tc>
          <w:tcPr>
            <w:tcW w:w="1236" w:type="dxa"/>
            <w:shd w:val="clear" w:color="auto" w:fill="DADCC3" w:themeFill="accent1" w:themeFillTint="66"/>
          </w:tcPr>
          <w:p w14:paraId="20617591" w14:textId="77777777" w:rsidR="00897844" w:rsidRDefault="00897844" w:rsidP="006E1478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</w:p>
        </w:tc>
        <w:tc>
          <w:tcPr>
            <w:tcW w:w="283" w:type="dxa"/>
            <w:shd w:val="clear" w:color="auto" w:fill="0070C0"/>
          </w:tcPr>
          <w:p w14:paraId="55E7FCF0" w14:textId="77777777" w:rsidR="00897844" w:rsidRPr="00410409" w:rsidRDefault="00897844" w:rsidP="006E1478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</w:p>
        </w:tc>
        <w:tc>
          <w:tcPr>
            <w:tcW w:w="993" w:type="dxa"/>
            <w:shd w:val="clear" w:color="auto" w:fill="DADCC3" w:themeFill="accent1" w:themeFillTint="66"/>
          </w:tcPr>
          <w:p w14:paraId="3FDF650B" w14:textId="77777777" w:rsidR="00897844" w:rsidRPr="005376AE" w:rsidRDefault="00897844" w:rsidP="006E1478">
            <w:pPr>
              <w:spacing w:line="276" w:lineRule="auto"/>
              <w:jc w:val="center"/>
              <w:rPr>
                <w:rFonts w:ascii="Source Sans Pro" w:hAnsi="Source Sans Pro"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2B"/>
                </mc:Choice>
                <mc:Fallback>
                  <w:t>🐫</w:t>
                </mc:Fallback>
              </mc:AlternateContent>
            </w:r>
          </w:p>
        </w:tc>
        <w:tc>
          <w:tcPr>
            <w:tcW w:w="1275" w:type="dxa"/>
            <w:shd w:val="clear" w:color="auto" w:fill="DADCC3" w:themeFill="accent1" w:themeFillTint="66"/>
          </w:tcPr>
          <w:p w14:paraId="78343960" w14:textId="77777777" w:rsidR="00897844" w:rsidRDefault="00897844" w:rsidP="006E1478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ADCC3" w:themeFill="accent1" w:themeFillTint="66"/>
          </w:tcPr>
          <w:p w14:paraId="068A04AD" w14:textId="77777777" w:rsidR="00897844" w:rsidRDefault="00897844" w:rsidP="006E1478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</w:p>
        </w:tc>
      </w:tr>
      <w:tr w:rsidR="00897844" w:rsidRPr="00410409" w14:paraId="517CA5D6" w14:textId="77777777" w:rsidTr="00995F27">
        <w:tc>
          <w:tcPr>
            <w:tcW w:w="567" w:type="dxa"/>
            <w:shd w:val="clear" w:color="auto" w:fill="DADCC3" w:themeFill="accent1" w:themeFillTint="66"/>
          </w:tcPr>
          <w:p w14:paraId="35B716E5" w14:textId="77777777" w:rsidR="00897844" w:rsidRPr="00410409" w:rsidRDefault="00897844" w:rsidP="00995F27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08"/>
                </mc:Choice>
                <mc:Fallback>
                  <w:t>🐈</w:t>
                </mc:Fallback>
              </mc:AlternateContent>
            </w:r>
          </w:p>
        </w:tc>
        <w:tc>
          <w:tcPr>
            <w:tcW w:w="709" w:type="dxa"/>
          </w:tcPr>
          <w:p w14:paraId="4BF62F79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 xml:space="preserve">så </w:t>
            </w:r>
          </w:p>
        </w:tc>
        <w:tc>
          <w:tcPr>
            <w:tcW w:w="1134" w:type="dxa"/>
          </w:tcPr>
          <w:p w14:paraId="3E881E75" w14:textId="77777777" w:rsidR="00897844" w:rsidRPr="0022177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color w:val="FF9B4F" w:themeColor="accent6"/>
              </w:rPr>
              <w:t>s</w:t>
            </w:r>
            <w:r w:rsidRPr="00982E9E">
              <w:rPr>
                <w:rFonts w:ascii="Comic Sans MS" w:hAnsi="Comic Sans MS" w:cs="MS Mincho"/>
                <w:color w:val="FF9B4F" w:themeColor="accent6"/>
                <w:lang w:eastAsia="ja-JP"/>
              </w:rPr>
              <w:t>・</w:t>
            </w:r>
            <w:r>
              <w:rPr>
                <w:rFonts w:ascii="Comic Sans MS" w:hAnsi="Comic Sans MS" w:cstheme="minorHAnsi"/>
                <w:color w:val="FF9B4F" w:themeColor="accent6"/>
              </w:rPr>
              <w:t>å</w:t>
            </w:r>
          </w:p>
        </w:tc>
        <w:tc>
          <w:tcPr>
            <w:tcW w:w="284" w:type="dxa"/>
            <w:shd w:val="clear" w:color="auto" w:fill="0070C0"/>
          </w:tcPr>
          <w:p w14:paraId="07053EC2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890" w:type="dxa"/>
          </w:tcPr>
          <w:p w14:paraId="6F453A31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lä</w:t>
            </w:r>
          </w:p>
        </w:tc>
        <w:tc>
          <w:tcPr>
            <w:tcW w:w="1236" w:type="dxa"/>
          </w:tcPr>
          <w:p w14:paraId="4DD65FF6" w14:textId="77777777" w:rsidR="00897844" w:rsidRPr="0022177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color w:val="FF9B4F" w:themeColor="accent6"/>
              </w:rPr>
              <w:t>l</w:t>
            </w:r>
            <w:r w:rsidRPr="00982E9E">
              <w:rPr>
                <w:rFonts w:ascii="Comic Sans MS" w:hAnsi="Comic Sans MS" w:cstheme="minorHAnsi"/>
                <w:color w:val="FF9B4F" w:themeColor="accent6"/>
              </w:rPr>
              <w:t>・</w:t>
            </w:r>
            <w:r>
              <w:rPr>
                <w:rFonts w:ascii="Comic Sans MS" w:hAnsi="Comic Sans MS" w:cstheme="minorHAnsi"/>
                <w:color w:val="FF9B4F" w:themeColor="accent6"/>
              </w:rPr>
              <w:t>ä</w:t>
            </w:r>
          </w:p>
        </w:tc>
        <w:tc>
          <w:tcPr>
            <w:tcW w:w="283" w:type="dxa"/>
            <w:shd w:val="clear" w:color="auto" w:fill="0070C0"/>
          </w:tcPr>
          <w:p w14:paraId="342C4B71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993" w:type="dxa"/>
          </w:tcPr>
          <w:p w14:paraId="2256F72F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yr</w:t>
            </w:r>
          </w:p>
        </w:tc>
        <w:tc>
          <w:tcPr>
            <w:tcW w:w="1275" w:type="dxa"/>
          </w:tcPr>
          <w:p w14:paraId="7D558456" w14:textId="77777777" w:rsidR="00897844" w:rsidRPr="0022177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color w:val="FF9B4F" w:themeColor="accent6"/>
              </w:rPr>
              <w:t>y</w:t>
            </w:r>
            <w:r w:rsidRPr="00982E9E">
              <w:rPr>
                <w:rFonts w:ascii="Comic Sans MS" w:hAnsi="Comic Sans MS" w:cstheme="minorHAnsi"/>
                <w:color w:val="FF9B4F" w:themeColor="accent6"/>
              </w:rPr>
              <w:t>・</w:t>
            </w:r>
            <w:r w:rsidRPr="00982E9E">
              <w:rPr>
                <w:rFonts w:ascii="Comic Sans MS" w:hAnsi="Comic Sans MS" w:cstheme="minorHAnsi"/>
                <w:color w:val="FF9B4F" w:themeColor="accent6"/>
              </w:rPr>
              <w:t>r</w:t>
            </w:r>
          </w:p>
        </w:tc>
        <w:tc>
          <w:tcPr>
            <w:tcW w:w="567" w:type="dxa"/>
            <w:shd w:val="clear" w:color="auto" w:fill="DADCC3" w:themeFill="accent1" w:themeFillTint="66"/>
          </w:tcPr>
          <w:p w14:paraId="54C2D545" w14:textId="77777777" w:rsidR="00897844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08"/>
                </mc:Choice>
                <mc:Fallback>
                  <w:t>🐈</w:t>
                </mc:Fallback>
              </mc:AlternateContent>
            </w:r>
          </w:p>
        </w:tc>
      </w:tr>
      <w:tr w:rsidR="00897844" w:rsidRPr="00410409" w14:paraId="1DBAA047" w14:textId="77777777" w:rsidTr="00995F27">
        <w:tc>
          <w:tcPr>
            <w:tcW w:w="567" w:type="dxa"/>
            <w:shd w:val="clear" w:color="auto" w:fill="DADCC3" w:themeFill="accent1" w:themeFillTint="66"/>
          </w:tcPr>
          <w:p w14:paraId="35F2E08E" w14:textId="77777777" w:rsidR="00897844" w:rsidRPr="00410409" w:rsidRDefault="00897844" w:rsidP="00995F27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98B"/>
                </mc:Choice>
                <mc:Fallback>
                  <w:t>🦋</w:t>
                </mc:Fallback>
              </mc:AlternateContent>
            </w:r>
          </w:p>
        </w:tc>
        <w:tc>
          <w:tcPr>
            <w:tcW w:w="709" w:type="dxa"/>
          </w:tcPr>
          <w:p w14:paraId="419D6AF2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yl</w:t>
            </w:r>
          </w:p>
        </w:tc>
        <w:tc>
          <w:tcPr>
            <w:tcW w:w="1134" w:type="dxa"/>
          </w:tcPr>
          <w:p w14:paraId="4F1CAB11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19DB8D42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890" w:type="dxa"/>
          </w:tcPr>
          <w:p w14:paraId="16C6EDE7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mu</w:t>
            </w:r>
          </w:p>
        </w:tc>
        <w:tc>
          <w:tcPr>
            <w:tcW w:w="1236" w:type="dxa"/>
          </w:tcPr>
          <w:p w14:paraId="68A170FC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3" w:type="dxa"/>
            <w:shd w:val="clear" w:color="auto" w:fill="0070C0"/>
          </w:tcPr>
          <w:p w14:paraId="14786AFC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993" w:type="dxa"/>
          </w:tcPr>
          <w:p w14:paraId="6AAD0D8D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mö</w:t>
            </w:r>
          </w:p>
        </w:tc>
        <w:tc>
          <w:tcPr>
            <w:tcW w:w="1275" w:type="dxa"/>
          </w:tcPr>
          <w:p w14:paraId="0BEDC96B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ADCC3" w:themeFill="accent1" w:themeFillTint="66"/>
          </w:tcPr>
          <w:p w14:paraId="3C54D6A1" w14:textId="77777777" w:rsidR="00897844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98B"/>
                </mc:Choice>
                <mc:Fallback>
                  <w:t>🦋</w:t>
                </mc:Fallback>
              </mc:AlternateContent>
            </w:r>
          </w:p>
        </w:tc>
      </w:tr>
      <w:tr w:rsidR="00897844" w:rsidRPr="00410409" w14:paraId="658B5376" w14:textId="77777777" w:rsidTr="00995F27">
        <w:tc>
          <w:tcPr>
            <w:tcW w:w="567" w:type="dxa"/>
            <w:shd w:val="clear" w:color="auto" w:fill="DADCC3" w:themeFill="accent1" w:themeFillTint="66"/>
          </w:tcPr>
          <w:p w14:paraId="1BA389B4" w14:textId="77777777" w:rsidR="00897844" w:rsidRPr="00410409" w:rsidRDefault="00897844" w:rsidP="00995F27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18"/>
                </mc:Choice>
                <mc:Fallback>
                  <w:t>🐘</w:t>
                </mc:Fallback>
              </mc:AlternateContent>
            </w:r>
          </w:p>
        </w:tc>
        <w:tc>
          <w:tcPr>
            <w:tcW w:w="709" w:type="dxa"/>
          </w:tcPr>
          <w:p w14:paraId="6BE683EC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rös</w:t>
            </w:r>
          </w:p>
        </w:tc>
        <w:tc>
          <w:tcPr>
            <w:tcW w:w="1134" w:type="dxa"/>
          </w:tcPr>
          <w:p w14:paraId="055FE428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4AC089E7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890" w:type="dxa"/>
          </w:tcPr>
          <w:p w14:paraId="577745AC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my</w:t>
            </w:r>
          </w:p>
        </w:tc>
        <w:tc>
          <w:tcPr>
            <w:tcW w:w="1236" w:type="dxa"/>
          </w:tcPr>
          <w:p w14:paraId="15B8C0C3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3" w:type="dxa"/>
            <w:shd w:val="clear" w:color="auto" w:fill="0070C0"/>
          </w:tcPr>
          <w:p w14:paraId="6BC7B42E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993" w:type="dxa"/>
          </w:tcPr>
          <w:p w14:paraId="67584384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mör</w:t>
            </w:r>
          </w:p>
        </w:tc>
        <w:tc>
          <w:tcPr>
            <w:tcW w:w="1275" w:type="dxa"/>
          </w:tcPr>
          <w:p w14:paraId="40231411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ADCC3" w:themeFill="accent1" w:themeFillTint="66"/>
          </w:tcPr>
          <w:p w14:paraId="1CC5A659" w14:textId="77777777" w:rsidR="00897844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18"/>
                </mc:Choice>
                <mc:Fallback>
                  <w:t>🐘</w:t>
                </mc:Fallback>
              </mc:AlternateContent>
            </w:r>
          </w:p>
        </w:tc>
      </w:tr>
      <w:tr w:rsidR="00897844" w:rsidRPr="00410409" w14:paraId="175AAEE5" w14:textId="77777777" w:rsidTr="00995F27">
        <w:tc>
          <w:tcPr>
            <w:tcW w:w="567" w:type="dxa"/>
            <w:shd w:val="clear" w:color="auto" w:fill="DADCC3" w:themeFill="accent1" w:themeFillTint="66"/>
          </w:tcPr>
          <w:p w14:paraId="2D0DB960" w14:textId="77777777" w:rsidR="00897844" w:rsidRPr="00410409" w:rsidRDefault="00897844" w:rsidP="00995F27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3F"/>
                </mc:Choice>
                <mc:Fallback>
                  <w:t>🐿</w:t>
                </mc:Fallback>
              </mc:AlternateContent>
            </w:r>
            <w:r w:rsidRPr="00EB5E25">
              <w:rPr>
                <w:rFonts w:ascii="Source Sans Pro" w:hAnsi="Source Sans Pro"/>
                <w:sz w:val="28"/>
                <w:szCs w:val="28"/>
                <w:lang w:val="en-US"/>
              </w:rPr>
              <w:t>️</w:t>
            </w:r>
          </w:p>
        </w:tc>
        <w:tc>
          <w:tcPr>
            <w:tcW w:w="709" w:type="dxa"/>
          </w:tcPr>
          <w:p w14:paraId="028D53BF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rys</w:t>
            </w:r>
          </w:p>
        </w:tc>
        <w:tc>
          <w:tcPr>
            <w:tcW w:w="1134" w:type="dxa"/>
          </w:tcPr>
          <w:p w14:paraId="02D27EE3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605A7C4B" w14:textId="77777777" w:rsidR="00897844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890" w:type="dxa"/>
          </w:tcPr>
          <w:p w14:paraId="0A5F3212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syl</w:t>
            </w:r>
          </w:p>
        </w:tc>
        <w:tc>
          <w:tcPr>
            <w:tcW w:w="1236" w:type="dxa"/>
          </w:tcPr>
          <w:p w14:paraId="01108CCC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3" w:type="dxa"/>
            <w:shd w:val="clear" w:color="auto" w:fill="0070C0"/>
          </w:tcPr>
          <w:p w14:paraId="72F620AF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993" w:type="dxa"/>
          </w:tcPr>
          <w:p w14:paraId="6750CAB7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mus</w:t>
            </w:r>
          </w:p>
        </w:tc>
        <w:tc>
          <w:tcPr>
            <w:tcW w:w="1275" w:type="dxa"/>
          </w:tcPr>
          <w:p w14:paraId="217DBE80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ADCC3" w:themeFill="accent1" w:themeFillTint="66"/>
          </w:tcPr>
          <w:p w14:paraId="7001FD2E" w14:textId="77777777" w:rsidR="00897844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3F"/>
                </mc:Choice>
                <mc:Fallback>
                  <w:t>🐿</w:t>
                </mc:Fallback>
              </mc:AlternateContent>
            </w:r>
            <w:r w:rsidRPr="00EB5E25">
              <w:rPr>
                <w:rFonts w:ascii="Source Sans Pro" w:hAnsi="Source Sans Pro"/>
                <w:sz w:val="28"/>
                <w:szCs w:val="28"/>
                <w:lang w:val="en-US"/>
              </w:rPr>
              <w:t>️</w:t>
            </w:r>
          </w:p>
        </w:tc>
      </w:tr>
      <w:tr w:rsidR="00897844" w:rsidRPr="00410409" w14:paraId="519AABD4" w14:textId="77777777" w:rsidTr="00995F27">
        <w:tc>
          <w:tcPr>
            <w:tcW w:w="567" w:type="dxa"/>
            <w:shd w:val="clear" w:color="auto" w:fill="DADCC3" w:themeFill="accent1" w:themeFillTint="66"/>
          </w:tcPr>
          <w:p w14:paraId="0CF4514D" w14:textId="77777777" w:rsidR="00897844" w:rsidRPr="00410409" w:rsidRDefault="00897844" w:rsidP="00995F27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1E"/>
                </mc:Choice>
                <mc:Fallback>
                  <w:t>🐞</w:t>
                </mc:Fallback>
              </mc:AlternateContent>
            </w:r>
          </w:p>
        </w:tc>
        <w:tc>
          <w:tcPr>
            <w:tcW w:w="709" w:type="dxa"/>
          </w:tcPr>
          <w:p w14:paraId="13DF9CBD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lär</w:t>
            </w:r>
          </w:p>
        </w:tc>
        <w:tc>
          <w:tcPr>
            <w:tcW w:w="1134" w:type="dxa"/>
          </w:tcPr>
          <w:p w14:paraId="048CC71F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27BF962D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890" w:type="dxa"/>
          </w:tcPr>
          <w:p w14:paraId="7BF112BD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lår</w:t>
            </w:r>
          </w:p>
        </w:tc>
        <w:tc>
          <w:tcPr>
            <w:tcW w:w="1236" w:type="dxa"/>
          </w:tcPr>
          <w:p w14:paraId="6A68C70E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3" w:type="dxa"/>
            <w:shd w:val="clear" w:color="auto" w:fill="0070C0"/>
          </w:tcPr>
          <w:p w14:paraId="50A96197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993" w:type="dxa"/>
          </w:tcPr>
          <w:p w14:paraId="0D11C137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söl</w:t>
            </w:r>
          </w:p>
        </w:tc>
        <w:tc>
          <w:tcPr>
            <w:tcW w:w="1275" w:type="dxa"/>
          </w:tcPr>
          <w:p w14:paraId="7D2E08E8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ADCC3" w:themeFill="accent1" w:themeFillTint="66"/>
          </w:tcPr>
          <w:p w14:paraId="6A18B9BE" w14:textId="77777777" w:rsidR="00897844" w:rsidRPr="00221775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1E"/>
                </mc:Choice>
                <mc:Fallback>
                  <w:t>🐞</w:t>
                </mc:Fallback>
              </mc:AlternateContent>
            </w:r>
          </w:p>
        </w:tc>
      </w:tr>
      <w:tr w:rsidR="00897844" w:rsidRPr="00410409" w14:paraId="3F8285A8" w14:textId="77777777" w:rsidTr="00995F27">
        <w:tc>
          <w:tcPr>
            <w:tcW w:w="567" w:type="dxa"/>
            <w:shd w:val="clear" w:color="auto" w:fill="DADCC3" w:themeFill="accent1" w:themeFillTint="66"/>
          </w:tcPr>
          <w:p w14:paraId="35BEBCE2" w14:textId="77777777" w:rsidR="00897844" w:rsidRPr="00410409" w:rsidRDefault="00897844" w:rsidP="00995F27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cstheme="minorHAnsi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</w:rPr>
              <mc:AlternateContent>
                <mc:Choice Requires="w16se">
                  <w16se:symEx w16se:font="Apple Color Emoji" w16se:char="1F434"/>
                </mc:Choice>
                <mc:Fallback>
                  <w:t>🐴</w:t>
                </mc:Fallback>
              </mc:AlternateContent>
            </w:r>
          </w:p>
        </w:tc>
        <w:tc>
          <w:tcPr>
            <w:tcW w:w="709" w:type="dxa"/>
          </w:tcPr>
          <w:p w14:paraId="7160EDE9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 xml:space="preserve">sys </w:t>
            </w:r>
          </w:p>
        </w:tc>
        <w:tc>
          <w:tcPr>
            <w:tcW w:w="1134" w:type="dxa"/>
          </w:tcPr>
          <w:p w14:paraId="2E93EC3F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7BDAF63D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890" w:type="dxa"/>
          </w:tcPr>
          <w:p w14:paraId="1A257BB2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lur</w:t>
            </w:r>
          </w:p>
        </w:tc>
        <w:tc>
          <w:tcPr>
            <w:tcW w:w="1236" w:type="dxa"/>
          </w:tcPr>
          <w:p w14:paraId="2B0726F8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3" w:type="dxa"/>
            <w:shd w:val="clear" w:color="auto" w:fill="0070C0"/>
          </w:tcPr>
          <w:p w14:paraId="4C6EC0A0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993" w:type="dxa"/>
          </w:tcPr>
          <w:p w14:paraId="4FE08D5F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mem</w:t>
            </w:r>
          </w:p>
        </w:tc>
        <w:tc>
          <w:tcPr>
            <w:tcW w:w="1275" w:type="dxa"/>
          </w:tcPr>
          <w:p w14:paraId="749C47C8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ADCC3" w:themeFill="accent1" w:themeFillTint="66"/>
          </w:tcPr>
          <w:p w14:paraId="2A7AAE6E" w14:textId="77777777" w:rsidR="00897844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cstheme="minorHAnsi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</w:rPr>
              <mc:AlternateContent>
                <mc:Choice Requires="w16se">
                  <w16se:symEx w16se:font="Apple Color Emoji" w16se:char="1F434"/>
                </mc:Choice>
                <mc:Fallback>
                  <w:t>🐴</w:t>
                </mc:Fallback>
              </mc:AlternateContent>
            </w:r>
          </w:p>
        </w:tc>
      </w:tr>
      <w:tr w:rsidR="00897844" w:rsidRPr="00410409" w14:paraId="09366E30" w14:textId="77777777" w:rsidTr="00995F27">
        <w:tc>
          <w:tcPr>
            <w:tcW w:w="567" w:type="dxa"/>
            <w:shd w:val="clear" w:color="auto" w:fill="DADCC3" w:themeFill="accent1" w:themeFillTint="66"/>
          </w:tcPr>
          <w:p w14:paraId="0D4E53C1" w14:textId="77777777" w:rsidR="00897844" w:rsidRPr="00410409" w:rsidRDefault="00897844" w:rsidP="00995F27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cstheme="minorHAnsi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</w:rPr>
              <mc:AlternateContent>
                <mc:Choice Requires="w16se">
                  <w16se:symEx w16se:font="Apple Color Emoji" w16se:char="1F98E"/>
                </mc:Choice>
                <mc:Fallback>
                  <w:t>🦎</w:t>
                </mc:Fallback>
              </mc:AlternateContent>
            </w:r>
          </w:p>
        </w:tc>
        <w:tc>
          <w:tcPr>
            <w:tcW w:w="709" w:type="dxa"/>
          </w:tcPr>
          <w:p w14:paraId="10EFBECD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 xml:space="preserve">mål </w:t>
            </w:r>
          </w:p>
        </w:tc>
        <w:tc>
          <w:tcPr>
            <w:tcW w:w="1134" w:type="dxa"/>
          </w:tcPr>
          <w:p w14:paraId="58776DFA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78C2EFCD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890" w:type="dxa"/>
          </w:tcPr>
          <w:p w14:paraId="69767F76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lam</w:t>
            </w:r>
          </w:p>
        </w:tc>
        <w:tc>
          <w:tcPr>
            <w:tcW w:w="1236" w:type="dxa"/>
          </w:tcPr>
          <w:p w14:paraId="0204B29B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3" w:type="dxa"/>
            <w:shd w:val="clear" w:color="auto" w:fill="0070C0"/>
          </w:tcPr>
          <w:p w14:paraId="09448488" w14:textId="77777777" w:rsidR="00897844" w:rsidRPr="00410409" w:rsidRDefault="00897844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993" w:type="dxa"/>
          </w:tcPr>
          <w:p w14:paraId="249D0CEF" w14:textId="77777777" w:rsidR="00897844" w:rsidRPr="00BF6617" w:rsidRDefault="00897844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BF6617">
              <w:rPr>
                <w:rFonts w:ascii="Chalkboard SE" w:hAnsi="Chalkboard SE" w:cstheme="minorHAnsi"/>
              </w:rPr>
              <w:t>mus</w:t>
            </w:r>
          </w:p>
        </w:tc>
        <w:tc>
          <w:tcPr>
            <w:tcW w:w="1275" w:type="dxa"/>
          </w:tcPr>
          <w:p w14:paraId="3805E7C9" w14:textId="77777777" w:rsidR="00897844" w:rsidRPr="00221775" w:rsidRDefault="00897844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ADCC3" w:themeFill="accent1" w:themeFillTint="66"/>
          </w:tcPr>
          <w:p w14:paraId="5599D2BD" w14:textId="77777777" w:rsidR="00897844" w:rsidRDefault="00897844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cstheme="minorHAnsi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</w:rPr>
              <mc:AlternateContent>
                <mc:Choice Requires="w16se">
                  <w16se:symEx w16se:font="Apple Color Emoji" w16se:char="1F98E"/>
                </mc:Choice>
                <mc:Fallback>
                  <w:t>🦎</w:t>
                </mc:Fallback>
              </mc:AlternateContent>
            </w:r>
          </w:p>
        </w:tc>
      </w:tr>
    </w:tbl>
    <w:p w14:paraId="5B5BE3DC" w14:textId="77777777" w:rsidR="00897844" w:rsidRDefault="00897844" w:rsidP="00763178"/>
    <w:p w14:paraId="7BF2E45D" w14:textId="49F705FF" w:rsidR="00897844" w:rsidRDefault="00897844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656AE0">
        <w:rPr>
          <w:rFonts w:ascii="Source Sans Pro" w:hAnsi="Source Sans Pro"/>
        </w:rPr>
        <w:lastRenderedPageBreak/>
        <w:t>1.5.4</w:t>
      </w:r>
    </w:p>
    <w:tbl>
      <w:tblPr>
        <w:tblStyle w:val="Tabellrutntljust"/>
        <w:tblW w:w="0" w:type="auto"/>
        <w:tblBorders>
          <w:top w:val="single" w:sz="24" w:space="0" w:color="2E95FF" w:themeColor="text2" w:themeTint="80"/>
          <w:left w:val="single" w:sz="24" w:space="0" w:color="2E95FF" w:themeColor="text2" w:themeTint="80"/>
          <w:bottom w:val="single" w:sz="24" w:space="0" w:color="2E95FF" w:themeColor="text2" w:themeTint="80"/>
          <w:right w:val="single" w:sz="24" w:space="0" w:color="2E95FF" w:themeColor="text2" w:themeTint="80"/>
        </w:tblBorders>
        <w:tblLook w:val="04A0" w:firstRow="1" w:lastRow="0" w:firstColumn="1" w:lastColumn="0" w:noHBand="0" w:noVBand="1"/>
      </w:tblPr>
      <w:tblGrid>
        <w:gridCol w:w="689"/>
        <w:gridCol w:w="937"/>
        <w:gridCol w:w="937"/>
        <w:gridCol w:w="937"/>
        <w:gridCol w:w="743"/>
        <w:gridCol w:w="271"/>
        <w:gridCol w:w="704"/>
        <w:gridCol w:w="1036"/>
        <w:gridCol w:w="1036"/>
        <w:gridCol w:w="1036"/>
        <w:gridCol w:w="684"/>
      </w:tblGrid>
      <w:tr w:rsidR="00E761B5" w:rsidRPr="005E33B1" w14:paraId="279A0DD9" w14:textId="77777777" w:rsidTr="0091325B">
        <w:tc>
          <w:tcPr>
            <w:tcW w:w="689" w:type="dxa"/>
          </w:tcPr>
          <w:p w14:paraId="67600543" w14:textId="77777777" w:rsidR="00E761B5" w:rsidRPr="00035405" w:rsidRDefault="00E761B5" w:rsidP="0091325B">
            <w:pPr>
              <w:rPr>
                <w:rFonts w:ascii="Chalkboard SE" w:hAnsi="Chalkboard SE" w:cs="Apple Chancery"/>
                <w:sz w:val="24"/>
                <w:szCs w:val="24"/>
              </w:rPr>
            </w:pPr>
          </w:p>
        </w:tc>
        <w:tc>
          <w:tcPr>
            <w:tcW w:w="937" w:type="dxa"/>
          </w:tcPr>
          <w:p w14:paraId="69B6C4D6" w14:textId="77777777" w:rsidR="00E761B5" w:rsidRDefault="00E761B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</w:t>
            </w:r>
          </w:p>
          <w:p w14:paraId="23AA3C5B" w14:textId="77777777" w:rsidR="00E761B5" w:rsidRDefault="00E761B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bokstav</w:t>
            </w:r>
          </w:p>
          <w:p w14:paraId="54DA3723" w14:textId="77777777" w:rsidR="00E761B5" w:rsidRPr="005E33B1" w:rsidRDefault="00E761B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937" w:type="dxa"/>
          </w:tcPr>
          <w:p w14:paraId="52822FE0" w14:textId="77777777" w:rsidR="00E761B5" w:rsidRDefault="00E761B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  <w:p w14:paraId="67738F5F" w14:textId="77777777" w:rsidR="00E761B5" w:rsidRPr="005E33B1" w:rsidRDefault="00E761B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937" w:type="dxa"/>
          </w:tcPr>
          <w:p w14:paraId="57501809" w14:textId="77777777" w:rsidR="00E761B5" w:rsidRDefault="00E761B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  <w:p w14:paraId="36B6FA05" w14:textId="77777777" w:rsidR="00E761B5" w:rsidRPr="005E33B1" w:rsidRDefault="00E761B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743" w:type="dxa"/>
          </w:tcPr>
          <w:p w14:paraId="24A2691C" w14:textId="77777777" w:rsidR="00E761B5" w:rsidRPr="002512BF" w:rsidRDefault="00E761B5" w:rsidP="0091325B">
            <w:pPr>
              <w:jc w:val="center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Source Sans Pro" w:hAnsi="Source Sans Pro"/>
                <w:color w:val="D95E00" w:themeColor="accent4"/>
              </w:rPr>
              <w:t>LÄS!</w:t>
            </w:r>
          </w:p>
        </w:tc>
        <w:tc>
          <w:tcPr>
            <w:tcW w:w="271" w:type="dxa"/>
            <w:shd w:val="clear" w:color="auto" w:fill="5E83B0" w:themeFill="accent3" w:themeFillShade="BF"/>
          </w:tcPr>
          <w:p w14:paraId="05A7221B" w14:textId="77777777" w:rsidR="00E761B5" w:rsidRPr="005E33B1" w:rsidRDefault="00E761B5" w:rsidP="0091325B">
            <w:pPr>
              <w:rPr>
                <w:rFonts w:ascii="Source Sans Pro" w:hAnsi="Source Sans Pro"/>
              </w:rPr>
            </w:pPr>
          </w:p>
        </w:tc>
        <w:tc>
          <w:tcPr>
            <w:tcW w:w="704" w:type="dxa"/>
          </w:tcPr>
          <w:p w14:paraId="77D40B7F" w14:textId="77777777" w:rsidR="00E761B5" w:rsidRPr="00035405" w:rsidRDefault="00E761B5" w:rsidP="0091325B">
            <w:pPr>
              <w:rPr>
                <w:rFonts w:ascii="Chalkboard SE" w:hAnsi="Chalkboard SE" w:cs="Apple Chancery"/>
                <w:sz w:val="24"/>
                <w:szCs w:val="24"/>
              </w:rPr>
            </w:pPr>
          </w:p>
        </w:tc>
        <w:tc>
          <w:tcPr>
            <w:tcW w:w="1036" w:type="dxa"/>
          </w:tcPr>
          <w:p w14:paraId="1CC9EEFD" w14:textId="77777777" w:rsidR="00E761B5" w:rsidRDefault="00E761B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</w:t>
            </w:r>
          </w:p>
          <w:p w14:paraId="09E23050" w14:textId="77777777" w:rsidR="00E761B5" w:rsidRDefault="00E761B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bokstav</w:t>
            </w:r>
          </w:p>
          <w:p w14:paraId="45641CB8" w14:textId="77777777" w:rsidR="00E761B5" w:rsidRPr="005E33B1" w:rsidRDefault="00E761B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1036" w:type="dxa"/>
          </w:tcPr>
          <w:p w14:paraId="2CAE8667" w14:textId="77777777" w:rsidR="00E761B5" w:rsidRDefault="00E761B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  <w:p w14:paraId="3E66E2CD" w14:textId="77777777" w:rsidR="00E761B5" w:rsidRPr="005E33B1" w:rsidRDefault="00E761B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1036" w:type="dxa"/>
          </w:tcPr>
          <w:p w14:paraId="0C17B3F5" w14:textId="77777777" w:rsidR="00E761B5" w:rsidRDefault="00E761B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  <w:p w14:paraId="045F7D8C" w14:textId="77777777" w:rsidR="00E761B5" w:rsidRPr="005E33B1" w:rsidRDefault="00E761B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+ljuda</w:t>
            </w:r>
          </w:p>
        </w:tc>
        <w:tc>
          <w:tcPr>
            <w:tcW w:w="684" w:type="dxa"/>
          </w:tcPr>
          <w:p w14:paraId="5E601888" w14:textId="77777777" w:rsidR="00E761B5" w:rsidRPr="002512BF" w:rsidRDefault="00E761B5" w:rsidP="0091325B">
            <w:pPr>
              <w:jc w:val="center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Source Sans Pro" w:hAnsi="Source Sans Pro"/>
                <w:color w:val="D95E00" w:themeColor="accent4"/>
              </w:rPr>
              <w:t>LÄS!</w:t>
            </w:r>
          </w:p>
        </w:tc>
      </w:tr>
      <w:tr w:rsidR="00E761B5" w:rsidRPr="000D2CBC" w14:paraId="5644F68D" w14:textId="77777777" w:rsidTr="0091325B">
        <w:tc>
          <w:tcPr>
            <w:tcW w:w="689" w:type="dxa"/>
          </w:tcPr>
          <w:p w14:paraId="5C11FBA6" w14:textId="77777777" w:rsidR="00E761B5" w:rsidRPr="00035405" w:rsidRDefault="00E761B5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>mos</w:t>
            </w:r>
          </w:p>
        </w:tc>
        <w:tc>
          <w:tcPr>
            <w:tcW w:w="937" w:type="dxa"/>
            <w:shd w:val="clear" w:color="auto" w:fill="D4E9FF" w:themeFill="text2" w:themeFillTint="1A"/>
          </w:tcPr>
          <w:p w14:paraId="38EFE386" w14:textId="77777777" w:rsidR="00E761B5" w:rsidRPr="007939D3" w:rsidRDefault="00E761B5" w:rsidP="0091325B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</w:pPr>
            <w:r w:rsidRPr="007939D3">
              <w:rPr>
                <w:rFonts w:ascii="Apple Chancery" w:hAnsi="Apple Chancery" w:cs="Apple Chancery" w:hint="cs"/>
                <w:color w:val="2E95FF" w:themeColor="text2" w:themeTint="80"/>
                <w:sz w:val="28"/>
                <w:szCs w:val="28"/>
              </w:rPr>
              <w:t>m</w:t>
            </w:r>
          </w:p>
        </w:tc>
        <w:tc>
          <w:tcPr>
            <w:tcW w:w="937" w:type="dxa"/>
            <w:shd w:val="clear" w:color="auto" w:fill="D4E9FF" w:themeFill="text2" w:themeFillTint="1A"/>
          </w:tcPr>
          <w:p w14:paraId="65F86BD0" w14:textId="77777777" w:rsidR="00E761B5" w:rsidRPr="007939D3" w:rsidRDefault="00E761B5" w:rsidP="0091325B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</w:pPr>
            <w:r w:rsidRPr="007939D3">
              <w:rPr>
                <w:rFonts w:ascii="Apple Chancery" w:hAnsi="Apple Chancery" w:cs="Apple Chancery" w:hint="cs"/>
                <w:color w:val="2E95FF" w:themeColor="text2" w:themeTint="80"/>
                <w:sz w:val="28"/>
                <w:szCs w:val="28"/>
              </w:rPr>
              <w:t>o</w:t>
            </w:r>
          </w:p>
        </w:tc>
        <w:tc>
          <w:tcPr>
            <w:tcW w:w="937" w:type="dxa"/>
            <w:shd w:val="clear" w:color="auto" w:fill="D4E9FF" w:themeFill="text2" w:themeFillTint="1A"/>
          </w:tcPr>
          <w:p w14:paraId="064CE621" w14:textId="77777777" w:rsidR="00E761B5" w:rsidRPr="007939D3" w:rsidRDefault="00E761B5" w:rsidP="0091325B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</w:pPr>
            <w:r w:rsidRPr="007939D3">
              <w:rPr>
                <w:rFonts w:ascii="Apple Chancery" w:hAnsi="Apple Chancery" w:cs="Apple Chancery" w:hint="cs"/>
                <w:color w:val="2E95FF" w:themeColor="text2" w:themeTint="80"/>
                <w:sz w:val="28"/>
                <w:szCs w:val="28"/>
              </w:rPr>
              <w:t>s</w:t>
            </w:r>
          </w:p>
        </w:tc>
        <w:tc>
          <w:tcPr>
            <w:tcW w:w="743" w:type="dxa"/>
          </w:tcPr>
          <w:p w14:paraId="4F25321D" w14:textId="77777777" w:rsidR="00E761B5" w:rsidRPr="002512BF" w:rsidRDefault="00E761B5" w:rsidP="0091325B">
            <w:pPr>
              <w:spacing w:before="120" w:after="120" w:line="240" w:lineRule="exact"/>
              <w:rPr>
                <w:rFonts w:ascii="Chalkboard SE" w:hAnsi="Chalkboard SE" w:cs="Apple Chancery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mos</w:t>
            </w:r>
          </w:p>
        </w:tc>
        <w:tc>
          <w:tcPr>
            <w:tcW w:w="271" w:type="dxa"/>
            <w:shd w:val="clear" w:color="auto" w:fill="5E83B0" w:themeFill="accent3" w:themeFillShade="BF"/>
          </w:tcPr>
          <w:p w14:paraId="6100703A" w14:textId="77777777" w:rsidR="00E761B5" w:rsidRPr="000D2CBC" w:rsidRDefault="00E761B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04" w:type="dxa"/>
          </w:tcPr>
          <w:p w14:paraId="68DE5E46" w14:textId="77777777" w:rsidR="00E761B5" w:rsidRPr="00035405" w:rsidRDefault="00E761B5" w:rsidP="0091325B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>se</w:t>
            </w:r>
          </w:p>
        </w:tc>
        <w:tc>
          <w:tcPr>
            <w:tcW w:w="1036" w:type="dxa"/>
          </w:tcPr>
          <w:p w14:paraId="35D39147" w14:textId="77777777" w:rsidR="00E761B5" w:rsidRPr="007939D3" w:rsidRDefault="00E761B5" w:rsidP="0091325B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</w:pPr>
            <w:r w:rsidRPr="007939D3">
              <w:rPr>
                <w:rFonts w:ascii="Apple Chancery" w:hAnsi="Apple Chancery" w:cs="Apple Chancery" w:hint="cs"/>
                <w:color w:val="2E95FF" w:themeColor="text2" w:themeTint="80"/>
                <w:sz w:val="28"/>
                <w:szCs w:val="28"/>
              </w:rPr>
              <w:t>s</w:t>
            </w:r>
          </w:p>
        </w:tc>
        <w:tc>
          <w:tcPr>
            <w:tcW w:w="1036" w:type="dxa"/>
          </w:tcPr>
          <w:p w14:paraId="10790F36" w14:textId="77777777" w:rsidR="00E761B5" w:rsidRPr="007939D3" w:rsidRDefault="00E761B5" w:rsidP="0091325B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</w:pPr>
            <w:r w:rsidRPr="007939D3">
              <w:rPr>
                <w:rFonts w:ascii="Apple Chancery" w:hAnsi="Apple Chancery" w:cs="Apple Chancery" w:hint="cs"/>
                <w:color w:val="2E95FF" w:themeColor="text2" w:themeTint="80"/>
                <w:sz w:val="28"/>
                <w:szCs w:val="28"/>
              </w:rPr>
              <w:t>e</w:t>
            </w:r>
          </w:p>
        </w:tc>
        <w:tc>
          <w:tcPr>
            <w:tcW w:w="1036" w:type="dxa"/>
          </w:tcPr>
          <w:p w14:paraId="0F4949DC" w14:textId="77777777" w:rsidR="00E761B5" w:rsidRPr="007939D3" w:rsidRDefault="00E761B5" w:rsidP="0091325B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</w:pPr>
          </w:p>
        </w:tc>
        <w:tc>
          <w:tcPr>
            <w:tcW w:w="684" w:type="dxa"/>
          </w:tcPr>
          <w:p w14:paraId="09A33C17" w14:textId="77777777" w:rsidR="00E761B5" w:rsidRPr="002512BF" w:rsidRDefault="00E761B5" w:rsidP="0091325B">
            <w:pPr>
              <w:spacing w:before="120" w:after="120" w:line="240" w:lineRule="exact"/>
              <w:rPr>
                <w:rFonts w:ascii="Chalkboard SE" w:hAnsi="Chalkboard SE" w:cs="Apple Chancery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se</w:t>
            </w:r>
          </w:p>
        </w:tc>
      </w:tr>
      <w:tr w:rsidR="00E761B5" w:rsidRPr="00D70592" w14:paraId="44F4817F" w14:textId="77777777" w:rsidTr="0091325B">
        <w:tc>
          <w:tcPr>
            <w:tcW w:w="689" w:type="dxa"/>
          </w:tcPr>
          <w:p w14:paraId="2EB361E8" w14:textId="77777777" w:rsidR="00E761B5" w:rsidRPr="00035405" w:rsidRDefault="00E761B5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 xml:space="preserve">is </w:t>
            </w:r>
          </w:p>
        </w:tc>
        <w:tc>
          <w:tcPr>
            <w:tcW w:w="937" w:type="dxa"/>
          </w:tcPr>
          <w:p w14:paraId="32BFBD3A" w14:textId="77777777" w:rsidR="00E761B5" w:rsidRPr="00195B42" w:rsidRDefault="00E761B5" w:rsidP="0091325B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</w:rPr>
            </w:pPr>
          </w:p>
        </w:tc>
        <w:tc>
          <w:tcPr>
            <w:tcW w:w="937" w:type="dxa"/>
          </w:tcPr>
          <w:p w14:paraId="00CB198A" w14:textId="77777777" w:rsidR="00E761B5" w:rsidRPr="00195B42" w:rsidRDefault="00E761B5" w:rsidP="0091325B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</w:rPr>
            </w:pPr>
          </w:p>
        </w:tc>
        <w:tc>
          <w:tcPr>
            <w:tcW w:w="937" w:type="dxa"/>
          </w:tcPr>
          <w:p w14:paraId="0A9F70D8" w14:textId="77777777" w:rsidR="00E761B5" w:rsidRPr="00195B42" w:rsidRDefault="00E761B5" w:rsidP="0091325B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</w:rPr>
            </w:pPr>
          </w:p>
        </w:tc>
        <w:tc>
          <w:tcPr>
            <w:tcW w:w="743" w:type="dxa"/>
          </w:tcPr>
          <w:p w14:paraId="21B8BA4E" w14:textId="77777777" w:rsidR="00E761B5" w:rsidRPr="002512BF" w:rsidRDefault="00E761B5" w:rsidP="0091325B">
            <w:pPr>
              <w:spacing w:before="120" w:after="120" w:line="240" w:lineRule="exact"/>
              <w:rPr>
                <w:rFonts w:ascii="Apple Chancery" w:hAnsi="Apple Chancery" w:cs="Apple Chancery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is</w:t>
            </w:r>
          </w:p>
        </w:tc>
        <w:tc>
          <w:tcPr>
            <w:tcW w:w="271" w:type="dxa"/>
            <w:shd w:val="clear" w:color="auto" w:fill="5E83B0" w:themeFill="accent3" w:themeFillShade="BF"/>
          </w:tcPr>
          <w:p w14:paraId="46D00B47" w14:textId="77777777" w:rsidR="00E761B5" w:rsidRPr="005E33B1" w:rsidRDefault="00E761B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04" w:type="dxa"/>
          </w:tcPr>
          <w:p w14:paraId="364D892F" w14:textId="77777777" w:rsidR="00E761B5" w:rsidRPr="00035405" w:rsidRDefault="00E761B5" w:rsidP="0091325B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 xml:space="preserve">el </w:t>
            </w:r>
          </w:p>
        </w:tc>
        <w:tc>
          <w:tcPr>
            <w:tcW w:w="1036" w:type="dxa"/>
          </w:tcPr>
          <w:p w14:paraId="57949EE6" w14:textId="77777777" w:rsidR="00E761B5" w:rsidRPr="005E33B1" w:rsidRDefault="00E761B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6" w:type="dxa"/>
          </w:tcPr>
          <w:p w14:paraId="7BA0BAB0" w14:textId="77777777" w:rsidR="00E761B5" w:rsidRPr="005E33B1" w:rsidRDefault="00E761B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6" w:type="dxa"/>
          </w:tcPr>
          <w:p w14:paraId="6026E9AC" w14:textId="77777777" w:rsidR="00E761B5" w:rsidRPr="005E33B1" w:rsidRDefault="00E761B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684" w:type="dxa"/>
          </w:tcPr>
          <w:p w14:paraId="4FDF4F5D" w14:textId="77777777" w:rsidR="00E761B5" w:rsidRPr="002512BF" w:rsidRDefault="00E761B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el</w:t>
            </w:r>
          </w:p>
        </w:tc>
      </w:tr>
      <w:tr w:rsidR="00E761B5" w:rsidRPr="00D70592" w14:paraId="4C5FB362" w14:textId="77777777" w:rsidTr="0091325B">
        <w:tc>
          <w:tcPr>
            <w:tcW w:w="689" w:type="dxa"/>
          </w:tcPr>
          <w:p w14:paraId="7318AF63" w14:textId="77777777" w:rsidR="00E761B5" w:rsidRPr="00035405" w:rsidRDefault="00E761B5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 xml:space="preserve">al </w:t>
            </w:r>
          </w:p>
        </w:tc>
        <w:tc>
          <w:tcPr>
            <w:tcW w:w="937" w:type="dxa"/>
          </w:tcPr>
          <w:p w14:paraId="150D6965" w14:textId="77777777" w:rsidR="00E761B5" w:rsidRPr="005E33B1" w:rsidRDefault="00E761B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3E9107E8" w14:textId="77777777" w:rsidR="00E761B5" w:rsidRPr="005E33B1" w:rsidRDefault="00E761B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5CE91C4E" w14:textId="77777777" w:rsidR="00E761B5" w:rsidRPr="005E33B1" w:rsidRDefault="00E761B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43" w:type="dxa"/>
          </w:tcPr>
          <w:p w14:paraId="75EFD20C" w14:textId="77777777" w:rsidR="00E761B5" w:rsidRPr="002512BF" w:rsidRDefault="00E761B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al</w:t>
            </w:r>
          </w:p>
        </w:tc>
        <w:tc>
          <w:tcPr>
            <w:tcW w:w="271" w:type="dxa"/>
            <w:shd w:val="clear" w:color="auto" w:fill="5E83B0" w:themeFill="accent3" w:themeFillShade="BF"/>
          </w:tcPr>
          <w:p w14:paraId="0C59FDEA" w14:textId="77777777" w:rsidR="00E761B5" w:rsidRDefault="00E761B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04" w:type="dxa"/>
          </w:tcPr>
          <w:p w14:paraId="736EAE88" w14:textId="77777777" w:rsidR="00E761B5" w:rsidRPr="00035405" w:rsidRDefault="00E761B5" w:rsidP="0091325B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>rar</w:t>
            </w:r>
          </w:p>
        </w:tc>
        <w:tc>
          <w:tcPr>
            <w:tcW w:w="1036" w:type="dxa"/>
          </w:tcPr>
          <w:p w14:paraId="782A7DE8" w14:textId="77777777" w:rsidR="00E761B5" w:rsidRPr="005E33B1" w:rsidRDefault="00E761B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6" w:type="dxa"/>
          </w:tcPr>
          <w:p w14:paraId="112D19B5" w14:textId="77777777" w:rsidR="00E761B5" w:rsidRPr="005E33B1" w:rsidRDefault="00E761B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6" w:type="dxa"/>
          </w:tcPr>
          <w:p w14:paraId="0A3FE1F0" w14:textId="77777777" w:rsidR="00E761B5" w:rsidRPr="005E33B1" w:rsidRDefault="00E761B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684" w:type="dxa"/>
          </w:tcPr>
          <w:p w14:paraId="4FCB7BF8" w14:textId="77777777" w:rsidR="00E761B5" w:rsidRPr="002512BF" w:rsidRDefault="00E761B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rar</w:t>
            </w:r>
          </w:p>
        </w:tc>
      </w:tr>
      <w:tr w:rsidR="00E761B5" w:rsidRPr="00D70592" w14:paraId="04A143B3" w14:textId="77777777" w:rsidTr="0091325B">
        <w:tc>
          <w:tcPr>
            <w:tcW w:w="689" w:type="dxa"/>
          </w:tcPr>
          <w:p w14:paraId="0E718BB9" w14:textId="77777777" w:rsidR="00E761B5" w:rsidRPr="00035405" w:rsidRDefault="00E761B5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>mo</w:t>
            </w:r>
          </w:p>
        </w:tc>
        <w:tc>
          <w:tcPr>
            <w:tcW w:w="937" w:type="dxa"/>
          </w:tcPr>
          <w:p w14:paraId="3509F8DF" w14:textId="77777777" w:rsidR="00E761B5" w:rsidRPr="005E33B1" w:rsidRDefault="00E761B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5A9D537C" w14:textId="77777777" w:rsidR="00E761B5" w:rsidRPr="005E33B1" w:rsidRDefault="00E761B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60989908" w14:textId="77777777" w:rsidR="00E761B5" w:rsidRPr="005E33B1" w:rsidRDefault="00E761B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43" w:type="dxa"/>
          </w:tcPr>
          <w:p w14:paraId="5933B1B4" w14:textId="77777777" w:rsidR="00E761B5" w:rsidRPr="002512BF" w:rsidRDefault="00E761B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mo</w:t>
            </w:r>
          </w:p>
        </w:tc>
        <w:tc>
          <w:tcPr>
            <w:tcW w:w="271" w:type="dxa"/>
            <w:shd w:val="clear" w:color="auto" w:fill="5E83B0" w:themeFill="accent3" w:themeFillShade="BF"/>
          </w:tcPr>
          <w:p w14:paraId="2F353283" w14:textId="77777777" w:rsidR="00E761B5" w:rsidRPr="005E33B1" w:rsidRDefault="00E761B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04" w:type="dxa"/>
          </w:tcPr>
          <w:p w14:paraId="26DFA98D" w14:textId="77777777" w:rsidR="00E761B5" w:rsidRPr="00035405" w:rsidRDefault="00E761B5" w:rsidP="0091325B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>lo</w:t>
            </w:r>
          </w:p>
        </w:tc>
        <w:tc>
          <w:tcPr>
            <w:tcW w:w="1036" w:type="dxa"/>
          </w:tcPr>
          <w:p w14:paraId="6D785784" w14:textId="77777777" w:rsidR="00E761B5" w:rsidRPr="005E33B1" w:rsidRDefault="00E761B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6" w:type="dxa"/>
          </w:tcPr>
          <w:p w14:paraId="3CC2663A" w14:textId="77777777" w:rsidR="00E761B5" w:rsidRPr="005E33B1" w:rsidRDefault="00E761B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6" w:type="dxa"/>
          </w:tcPr>
          <w:p w14:paraId="08D8A1E8" w14:textId="77777777" w:rsidR="00E761B5" w:rsidRPr="005E33B1" w:rsidRDefault="00E761B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684" w:type="dxa"/>
          </w:tcPr>
          <w:p w14:paraId="79C7E4CB" w14:textId="77777777" w:rsidR="00E761B5" w:rsidRPr="002512BF" w:rsidRDefault="00E761B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lo</w:t>
            </w:r>
          </w:p>
        </w:tc>
      </w:tr>
      <w:tr w:rsidR="00E761B5" w:rsidRPr="00D70592" w14:paraId="5AEBE30E" w14:textId="77777777" w:rsidTr="0091325B">
        <w:tc>
          <w:tcPr>
            <w:tcW w:w="689" w:type="dxa"/>
          </w:tcPr>
          <w:p w14:paraId="39AED88F" w14:textId="77777777" w:rsidR="00E761B5" w:rsidRPr="00035405" w:rsidRDefault="00E761B5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 xml:space="preserve">ris </w:t>
            </w:r>
          </w:p>
        </w:tc>
        <w:tc>
          <w:tcPr>
            <w:tcW w:w="937" w:type="dxa"/>
          </w:tcPr>
          <w:p w14:paraId="03B6B813" w14:textId="77777777" w:rsidR="00E761B5" w:rsidRPr="005E33B1" w:rsidRDefault="00E761B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13C06761" w14:textId="77777777" w:rsidR="00E761B5" w:rsidRPr="005E33B1" w:rsidRDefault="00E761B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574AA9BC" w14:textId="77777777" w:rsidR="00E761B5" w:rsidRPr="005E33B1" w:rsidRDefault="00E761B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43" w:type="dxa"/>
          </w:tcPr>
          <w:p w14:paraId="665E85A9" w14:textId="77777777" w:rsidR="00E761B5" w:rsidRPr="002512BF" w:rsidRDefault="00E761B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ris</w:t>
            </w:r>
          </w:p>
        </w:tc>
        <w:tc>
          <w:tcPr>
            <w:tcW w:w="271" w:type="dxa"/>
            <w:shd w:val="clear" w:color="auto" w:fill="5E83B0" w:themeFill="accent3" w:themeFillShade="BF"/>
          </w:tcPr>
          <w:p w14:paraId="533A819B" w14:textId="77777777" w:rsidR="00E761B5" w:rsidRPr="005E33B1" w:rsidRDefault="00E761B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04" w:type="dxa"/>
          </w:tcPr>
          <w:p w14:paraId="068AEFA7" w14:textId="77777777" w:rsidR="00E761B5" w:rsidRPr="00035405" w:rsidRDefault="00E761B5" w:rsidP="0091325B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>ros</w:t>
            </w:r>
          </w:p>
        </w:tc>
        <w:tc>
          <w:tcPr>
            <w:tcW w:w="1036" w:type="dxa"/>
          </w:tcPr>
          <w:p w14:paraId="1B189311" w14:textId="77777777" w:rsidR="00E761B5" w:rsidRPr="005E33B1" w:rsidRDefault="00E761B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6" w:type="dxa"/>
          </w:tcPr>
          <w:p w14:paraId="18CEABE6" w14:textId="77777777" w:rsidR="00E761B5" w:rsidRPr="005E33B1" w:rsidRDefault="00E761B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6" w:type="dxa"/>
          </w:tcPr>
          <w:p w14:paraId="4BA55D49" w14:textId="77777777" w:rsidR="00E761B5" w:rsidRPr="005E33B1" w:rsidRDefault="00E761B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684" w:type="dxa"/>
          </w:tcPr>
          <w:p w14:paraId="21F8A558" w14:textId="77777777" w:rsidR="00E761B5" w:rsidRPr="002512BF" w:rsidRDefault="00E761B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ros</w:t>
            </w:r>
          </w:p>
        </w:tc>
      </w:tr>
      <w:tr w:rsidR="00E761B5" w:rsidRPr="00D70592" w14:paraId="6DCA154F" w14:textId="77777777" w:rsidTr="0091325B">
        <w:tc>
          <w:tcPr>
            <w:tcW w:w="689" w:type="dxa"/>
          </w:tcPr>
          <w:p w14:paraId="267271DF" w14:textId="77777777" w:rsidR="00E761B5" w:rsidRPr="00035405" w:rsidRDefault="00E761B5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>mor</w:t>
            </w:r>
          </w:p>
        </w:tc>
        <w:tc>
          <w:tcPr>
            <w:tcW w:w="937" w:type="dxa"/>
          </w:tcPr>
          <w:p w14:paraId="0F872D10" w14:textId="77777777" w:rsidR="00E761B5" w:rsidRPr="005E33B1" w:rsidRDefault="00E761B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4FD8895E" w14:textId="77777777" w:rsidR="00E761B5" w:rsidRPr="005E33B1" w:rsidRDefault="00E761B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411AAAB9" w14:textId="77777777" w:rsidR="00E761B5" w:rsidRPr="005E33B1" w:rsidRDefault="00E761B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43" w:type="dxa"/>
          </w:tcPr>
          <w:p w14:paraId="3714514D" w14:textId="77777777" w:rsidR="00E761B5" w:rsidRPr="002512BF" w:rsidRDefault="00E761B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mor</w:t>
            </w:r>
          </w:p>
        </w:tc>
        <w:tc>
          <w:tcPr>
            <w:tcW w:w="271" w:type="dxa"/>
            <w:shd w:val="clear" w:color="auto" w:fill="5E83B0" w:themeFill="accent3" w:themeFillShade="BF"/>
          </w:tcPr>
          <w:p w14:paraId="217FC580" w14:textId="77777777" w:rsidR="00E761B5" w:rsidRPr="005E33B1" w:rsidRDefault="00E761B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04" w:type="dxa"/>
          </w:tcPr>
          <w:p w14:paraId="3DC880C3" w14:textId="77777777" w:rsidR="00E761B5" w:rsidRPr="00035405" w:rsidRDefault="00E761B5" w:rsidP="0091325B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>mer</w:t>
            </w:r>
          </w:p>
        </w:tc>
        <w:tc>
          <w:tcPr>
            <w:tcW w:w="1036" w:type="dxa"/>
          </w:tcPr>
          <w:p w14:paraId="50009AB2" w14:textId="77777777" w:rsidR="00E761B5" w:rsidRPr="005E33B1" w:rsidRDefault="00E761B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6" w:type="dxa"/>
          </w:tcPr>
          <w:p w14:paraId="423B810C" w14:textId="77777777" w:rsidR="00E761B5" w:rsidRPr="005E33B1" w:rsidRDefault="00E761B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6" w:type="dxa"/>
          </w:tcPr>
          <w:p w14:paraId="7FD26FCA" w14:textId="77777777" w:rsidR="00E761B5" w:rsidRPr="005E33B1" w:rsidRDefault="00E761B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684" w:type="dxa"/>
          </w:tcPr>
          <w:p w14:paraId="47178EB2" w14:textId="77777777" w:rsidR="00E761B5" w:rsidRPr="002512BF" w:rsidRDefault="00E761B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mer</w:t>
            </w:r>
          </w:p>
        </w:tc>
      </w:tr>
      <w:tr w:rsidR="00E761B5" w:rsidRPr="00D70592" w14:paraId="7109D0AC" w14:textId="77777777" w:rsidTr="0091325B">
        <w:tc>
          <w:tcPr>
            <w:tcW w:w="689" w:type="dxa"/>
          </w:tcPr>
          <w:p w14:paraId="7CA05EF2" w14:textId="77777777" w:rsidR="00E761B5" w:rsidRPr="00035405" w:rsidRDefault="00E761B5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>sol</w:t>
            </w:r>
          </w:p>
        </w:tc>
        <w:tc>
          <w:tcPr>
            <w:tcW w:w="937" w:type="dxa"/>
          </w:tcPr>
          <w:p w14:paraId="2F6775A8" w14:textId="77777777" w:rsidR="00E761B5" w:rsidRPr="005E33B1" w:rsidRDefault="00E761B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2F197EBB" w14:textId="77777777" w:rsidR="00E761B5" w:rsidRPr="005E33B1" w:rsidRDefault="00E761B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001F9777" w14:textId="77777777" w:rsidR="00E761B5" w:rsidRPr="005E33B1" w:rsidRDefault="00E761B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43" w:type="dxa"/>
          </w:tcPr>
          <w:p w14:paraId="5702674D" w14:textId="77777777" w:rsidR="00E761B5" w:rsidRPr="002512BF" w:rsidRDefault="00E761B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sol</w:t>
            </w:r>
          </w:p>
        </w:tc>
        <w:tc>
          <w:tcPr>
            <w:tcW w:w="271" w:type="dxa"/>
            <w:shd w:val="clear" w:color="auto" w:fill="5E83B0" w:themeFill="accent3" w:themeFillShade="BF"/>
          </w:tcPr>
          <w:p w14:paraId="1241E239" w14:textId="77777777" w:rsidR="00E761B5" w:rsidRPr="005E33B1" w:rsidRDefault="00E761B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04" w:type="dxa"/>
          </w:tcPr>
          <w:p w14:paraId="04906021" w14:textId="77777777" w:rsidR="00E761B5" w:rsidRPr="00035405" w:rsidRDefault="00E761B5" w:rsidP="0091325B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>ras</w:t>
            </w:r>
          </w:p>
        </w:tc>
        <w:tc>
          <w:tcPr>
            <w:tcW w:w="1036" w:type="dxa"/>
          </w:tcPr>
          <w:p w14:paraId="31C4870A" w14:textId="77777777" w:rsidR="00E761B5" w:rsidRPr="005E33B1" w:rsidRDefault="00E761B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6" w:type="dxa"/>
          </w:tcPr>
          <w:p w14:paraId="5B7D552F" w14:textId="77777777" w:rsidR="00E761B5" w:rsidRPr="005E33B1" w:rsidRDefault="00E761B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6" w:type="dxa"/>
          </w:tcPr>
          <w:p w14:paraId="7239E202" w14:textId="77777777" w:rsidR="00E761B5" w:rsidRPr="005E33B1" w:rsidRDefault="00E761B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684" w:type="dxa"/>
          </w:tcPr>
          <w:p w14:paraId="31A0632F" w14:textId="77777777" w:rsidR="00E761B5" w:rsidRPr="002512BF" w:rsidRDefault="00E761B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ras</w:t>
            </w:r>
          </w:p>
        </w:tc>
      </w:tr>
      <w:tr w:rsidR="00E761B5" w:rsidRPr="00D70592" w14:paraId="225A053B" w14:textId="77777777" w:rsidTr="0091325B">
        <w:tc>
          <w:tcPr>
            <w:tcW w:w="689" w:type="dxa"/>
          </w:tcPr>
          <w:p w14:paraId="20974515" w14:textId="77777777" w:rsidR="00E761B5" w:rsidRPr="00035405" w:rsidRDefault="00E761B5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>mal</w:t>
            </w:r>
          </w:p>
        </w:tc>
        <w:tc>
          <w:tcPr>
            <w:tcW w:w="937" w:type="dxa"/>
          </w:tcPr>
          <w:p w14:paraId="6641EE00" w14:textId="77777777" w:rsidR="00E761B5" w:rsidRPr="005E33B1" w:rsidRDefault="00E761B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0A5458C2" w14:textId="77777777" w:rsidR="00E761B5" w:rsidRPr="005E33B1" w:rsidRDefault="00E761B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60DDCD63" w14:textId="77777777" w:rsidR="00E761B5" w:rsidRPr="005E33B1" w:rsidRDefault="00E761B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43" w:type="dxa"/>
          </w:tcPr>
          <w:p w14:paraId="381D30AC" w14:textId="77777777" w:rsidR="00E761B5" w:rsidRPr="002512BF" w:rsidRDefault="00E761B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mal</w:t>
            </w:r>
          </w:p>
        </w:tc>
        <w:tc>
          <w:tcPr>
            <w:tcW w:w="271" w:type="dxa"/>
            <w:shd w:val="clear" w:color="auto" w:fill="5E83B0" w:themeFill="accent3" w:themeFillShade="BF"/>
          </w:tcPr>
          <w:p w14:paraId="52E10AED" w14:textId="77777777" w:rsidR="00E761B5" w:rsidRPr="005E33B1" w:rsidRDefault="00E761B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04" w:type="dxa"/>
          </w:tcPr>
          <w:p w14:paraId="1E6D1B23" w14:textId="77777777" w:rsidR="00E761B5" w:rsidRPr="00035405" w:rsidRDefault="00E761B5" w:rsidP="0091325B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>mil</w:t>
            </w:r>
          </w:p>
        </w:tc>
        <w:tc>
          <w:tcPr>
            <w:tcW w:w="1036" w:type="dxa"/>
          </w:tcPr>
          <w:p w14:paraId="5AB6DCEA" w14:textId="77777777" w:rsidR="00E761B5" w:rsidRPr="005E33B1" w:rsidRDefault="00E761B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6" w:type="dxa"/>
          </w:tcPr>
          <w:p w14:paraId="3445D6A0" w14:textId="77777777" w:rsidR="00E761B5" w:rsidRPr="005E33B1" w:rsidRDefault="00E761B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6" w:type="dxa"/>
          </w:tcPr>
          <w:p w14:paraId="764774E4" w14:textId="77777777" w:rsidR="00E761B5" w:rsidRPr="005E33B1" w:rsidRDefault="00E761B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684" w:type="dxa"/>
          </w:tcPr>
          <w:p w14:paraId="2E5C3495" w14:textId="77777777" w:rsidR="00E761B5" w:rsidRPr="002512BF" w:rsidRDefault="00E761B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mil</w:t>
            </w:r>
          </w:p>
        </w:tc>
      </w:tr>
      <w:tr w:rsidR="00E761B5" w:rsidRPr="00D70592" w14:paraId="2E865830" w14:textId="77777777" w:rsidTr="0091325B">
        <w:tc>
          <w:tcPr>
            <w:tcW w:w="689" w:type="dxa"/>
          </w:tcPr>
          <w:p w14:paraId="72877EC0" w14:textId="77777777" w:rsidR="00E761B5" w:rsidRPr="00035405" w:rsidRDefault="00E761B5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>ler</w:t>
            </w:r>
          </w:p>
        </w:tc>
        <w:tc>
          <w:tcPr>
            <w:tcW w:w="937" w:type="dxa"/>
          </w:tcPr>
          <w:p w14:paraId="53166F2E" w14:textId="77777777" w:rsidR="00E761B5" w:rsidRPr="005E33B1" w:rsidRDefault="00E761B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1EB4130D" w14:textId="77777777" w:rsidR="00E761B5" w:rsidRPr="005E33B1" w:rsidRDefault="00E761B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7D4B9D4E" w14:textId="77777777" w:rsidR="00E761B5" w:rsidRPr="005E33B1" w:rsidRDefault="00E761B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43" w:type="dxa"/>
          </w:tcPr>
          <w:p w14:paraId="58DEB365" w14:textId="77777777" w:rsidR="00E761B5" w:rsidRPr="002512BF" w:rsidRDefault="00E761B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ler</w:t>
            </w:r>
          </w:p>
        </w:tc>
        <w:tc>
          <w:tcPr>
            <w:tcW w:w="271" w:type="dxa"/>
            <w:shd w:val="clear" w:color="auto" w:fill="5E83B0" w:themeFill="accent3" w:themeFillShade="BF"/>
          </w:tcPr>
          <w:p w14:paraId="7294FF7B" w14:textId="77777777" w:rsidR="00E761B5" w:rsidRPr="005E33B1" w:rsidRDefault="00E761B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04" w:type="dxa"/>
          </w:tcPr>
          <w:p w14:paraId="591A110F" w14:textId="77777777" w:rsidR="00E761B5" w:rsidRPr="00035405" w:rsidRDefault="00E761B5" w:rsidP="0091325B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>ram</w:t>
            </w:r>
          </w:p>
        </w:tc>
        <w:tc>
          <w:tcPr>
            <w:tcW w:w="1036" w:type="dxa"/>
          </w:tcPr>
          <w:p w14:paraId="580D648F" w14:textId="77777777" w:rsidR="00E761B5" w:rsidRPr="005E33B1" w:rsidRDefault="00E761B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6" w:type="dxa"/>
          </w:tcPr>
          <w:p w14:paraId="14D7A24F" w14:textId="77777777" w:rsidR="00E761B5" w:rsidRPr="005E33B1" w:rsidRDefault="00E761B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6" w:type="dxa"/>
          </w:tcPr>
          <w:p w14:paraId="2F7A7ACE" w14:textId="77777777" w:rsidR="00E761B5" w:rsidRPr="005E33B1" w:rsidRDefault="00E761B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684" w:type="dxa"/>
          </w:tcPr>
          <w:p w14:paraId="08C5FCF7" w14:textId="77777777" w:rsidR="00E761B5" w:rsidRPr="002512BF" w:rsidRDefault="00E761B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ram</w:t>
            </w:r>
          </w:p>
        </w:tc>
      </w:tr>
      <w:tr w:rsidR="00E761B5" w:rsidRPr="00D70592" w14:paraId="7F112FA9" w14:textId="77777777" w:rsidTr="0091325B">
        <w:tc>
          <w:tcPr>
            <w:tcW w:w="689" w:type="dxa"/>
          </w:tcPr>
          <w:p w14:paraId="72F1F5B6" w14:textId="77777777" w:rsidR="00E761B5" w:rsidRPr="00035405" w:rsidRDefault="00E761B5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>res</w:t>
            </w:r>
          </w:p>
        </w:tc>
        <w:tc>
          <w:tcPr>
            <w:tcW w:w="937" w:type="dxa"/>
          </w:tcPr>
          <w:p w14:paraId="476C43DF" w14:textId="77777777" w:rsidR="00E761B5" w:rsidRPr="005E33B1" w:rsidRDefault="00E761B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1F74AC7D" w14:textId="77777777" w:rsidR="00E761B5" w:rsidRPr="005E33B1" w:rsidRDefault="00E761B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5A09EF28" w14:textId="77777777" w:rsidR="00E761B5" w:rsidRPr="005E33B1" w:rsidRDefault="00E761B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43" w:type="dxa"/>
          </w:tcPr>
          <w:p w14:paraId="4A28B0C4" w14:textId="77777777" w:rsidR="00E761B5" w:rsidRPr="002512BF" w:rsidRDefault="00E761B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res</w:t>
            </w:r>
          </w:p>
        </w:tc>
        <w:tc>
          <w:tcPr>
            <w:tcW w:w="271" w:type="dxa"/>
            <w:shd w:val="clear" w:color="auto" w:fill="5E83B0" w:themeFill="accent3" w:themeFillShade="BF"/>
          </w:tcPr>
          <w:p w14:paraId="161223E0" w14:textId="77777777" w:rsidR="00E761B5" w:rsidRPr="005E33B1" w:rsidRDefault="00E761B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04" w:type="dxa"/>
          </w:tcPr>
          <w:p w14:paraId="50F70597" w14:textId="77777777" w:rsidR="00E761B5" w:rsidRPr="00035405" w:rsidRDefault="00E761B5" w:rsidP="0091325B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>le</w:t>
            </w:r>
          </w:p>
        </w:tc>
        <w:tc>
          <w:tcPr>
            <w:tcW w:w="1036" w:type="dxa"/>
          </w:tcPr>
          <w:p w14:paraId="2F9E5B0E" w14:textId="77777777" w:rsidR="00E761B5" w:rsidRPr="005E33B1" w:rsidRDefault="00E761B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6" w:type="dxa"/>
          </w:tcPr>
          <w:p w14:paraId="691802D2" w14:textId="77777777" w:rsidR="00E761B5" w:rsidRPr="005E33B1" w:rsidRDefault="00E761B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6" w:type="dxa"/>
          </w:tcPr>
          <w:p w14:paraId="59313137" w14:textId="77777777" w:rsidR="00E761B5" w:rsidRPr="005E33B1" w:rsidRDefault="00E761B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684" w:type="dxa"/>
          </w:tcPr>
          <w:p w14:paraId="4F39FFA5" w14:textId="77777777" w:rsidR="00E761B5" w:rsidRPr="002512BF" w:rsidRDefault="00E761B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le</w:t>
            </w:r>
          </w:p>
        </w:tc>
      </w:tr>
    </w:tbl>
    <w:p w14:paraId="49B02820" w14:textId="77777777" w:rsidR="00E761B5" w:rsidRDefault="00E761B5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</w:p>
    <w:tbl>
      <w:tblPr>
        <w:tblStyle w:val="Tabellrutntljust"/>
        <w:tblW w:w="0" w:type="auto"/>
        <w:tblBorders>
          <w:top w:val="single" w:sz="24" w:space="0" w:color="D95E00" w:themeColor="accent4"/>
          <w:left w:val="single" w:sz="24" w:space="0" w:color="D95E00" w:themeColor="accent4"/>
          <w:bottom w:val="single" w:sz="24" w:space="0" w:color="D95E00" w:themeColor="accent4"/>
          <w:right w:val="single" w:sz="24" w:space="0" w:color="D95E00" w:themeColor="accent4"/>
        </w:tblBorders>
        <w:tblLook w:val="04A0" w:firstRow="1" w:lastRow="0" w:firstColumn="1" w:lastColumn="0" w:noHBand="0" w:noVBand="1"/>
      </w:tblPr>
      <w:tblGrid>
        <w:gridCol w:w="686"/>
        <w:gridCol w:w="937"/>
        <w:gridCol w:w="937"/>
        <w:gridCol w:w="937"/>
        <w:gridCol w:w="738"/>
        <w:gridCol w:w="269"/>
        <w:gridCol w:w="708"/>
        <w:gridCol w:w="1032"/>
        <w:gridCol w:w="1032"/>
        <w:gridCol w:w="1032"/>
        <w:gridCol w:w="702"/>
      </w:tblGrid>
      <w:tr w:rsidR="00E761B5" w:rsidRPr="005E33B1" w14:paraId="681A212F" w14:textId="77777777" w:rsidTr="00E761B5">
        <w:tc>
          <w:tcPr>
            <w:tcW w:w="686" w:type="dxa"/>
          </w:tcPr>
          <w:p w14:paraId="7F37D367" w14:textId="77777777" w:rsidR="00E761B5" w:rsidRPr="00035405" w:rsidRDefault="00E761B5" w:rsidP="00E761B5">
            <w:pPr>
              <w:rPr>
                <w:rFonts w:ascii="Chalkboard SE" w:hAnsi="Chalkboard SE" w:cs="Apple Chancery"/>
                <w:sz w:val="24"/>
                <w:szCs w:val="24"/>
              </w:rPr>
            </w:pPr>
          </w:p>
        </w:tc>
        <w:tc>
          <w:tcPr>
            <w:tcW w:w="937" w:type="dxa"/>
          </w:tcPr>
          <w:p w14:paraId="2102D128" w14:textId="77777777" w:rsidR="00E761B5" w:rsidRDefault="00E761B5" w:rsidP="00E761B5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</w:t>
            </w:r>
          </w:p>
          <w:p w14:paraId="041EB471" w14:textId="77777777" w:rsidR="00E761B5" w:rsidRDefault="00E761B5" w:rsidP="00E761B5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bokstav</w:t>
            </w:r>
          </w:p>
          <w:p w14:paraId="34B0F65F" w14:textId="28FCFC6A" w:rsidR="00E761B5" w:rsidRPr="005E33B1" w:rsidRDefault="00E761B5" w:rsidP="00E761B5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937" w:type="dxa"/>
          </w:tcPr>
          <w:p w14:paraId="2CE780A2" w14:textId="77777777" w:rsidR="00E761B5" w:rsidRDefault="00E761B5" w:rsidP="00E761B5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  <w:p w14:paraId="03E879AD" w14:textId="483E88DD" w:rsidR="00E761B5" w:rsidRPr="005E33B1" w:rsidRDefault="00E761B5" w:rsidP="00E761B5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937" w:type="dxa"/>
          </w:tcPr>
          <w:p w14:paraId="293ADB9E" w14:textId="77777777" w:rsidR="00E761B5" w:rsidRDefault="00E761B5" w:rsidP="00E761B5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  <w:p w14:paraId="08908930" w14:textId="52080694" w:rsidR="00E761B5" w:rsidRPr="005E33B1" w:rsidRDefault="00E761B5" w:rsidP="00E761B5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738" w:type="dxa"/>
          </w:tcPr>
          <w:p w14:paraId="2BEBB7C7" w14:textId="77777777" w:rsidR="00E761B5" w:rsidRPr="002512BF" w:rsidRDefault="00E761B5" w:rsidP="00E761B5">
            <w:pPr>
              <w:jc w:val="center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Source Sans Pro" w:hAnsi="Source Sans Pro"/>
                <w:color w:val="D95E00" w:themeColor="accent4"/>
              </w:rPr>
              <w:t>LÄS!</w:t>
            </w:r>
          </w:p>
        </w:tc>
        <w:tc>
          <w:tcPr>
            <w:tcW w:w="269" w:type="dxa"/>
            <w:shd w:val="clear" w:color="auto" w:fill="5E83B0" w:themeFill="accent3" w:themeFillShade="BF"/>
          </w:tcPr>
          <w:p w14:paraId="0CF60FC2" w14:textId="77777777" w:rsidR="00E761B5" w:rsidRPr="005E33B1" w:rsidRDefault="00E761B5" w:rsidP="00E761B5">
            <w:pPr>
              <w:rPr>
                <w:rFonts w:ascii="Source Sans Pro" w:hAnsi="Source Sans Pro"/>
              </w:rPr>
            </w:pPr>
          </w:p>
        </w:tc>
        <w:tc>
          <w:tcPr>
            <w:tcW w:w="708" w:type="dxa"/>
          </w:tcPr>
          <w:p w14:paraId="56C73D5F" w14:textId="77777777" w:rsidR="00E761B5" w:rsidRPr="00035405" w:rsidRDefault="00E761B5" w:rsidP="00E761B5">
            <w:pPr>
              <w:rPr>
                <w:rFonts w:ascii="Chalkboard SE" w:hAnsi="Chalkboard SE" w:cs="Apple Chancery"/>
                <w:sz w:val="24"/>
                <w:szCs w:val="24"/>
              </w:rPr>
            </w:pPr>
          </w:p>
        </w:tc>
        <w:tc>
          <w:tcPr>
            <w:tcW w:w="1032" w:type="dxa"/>
          </w:tcPr>
          <w:p w14:paraId="787166B9" w14:textId="77777777" w:rsidR="00E761B5" w:rsidRDefault="00E761B5" w:rsidP="00E761B5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</w:t>
            </w:r>
          </w:p>
          <w:p w14:paraId="317ECAC8" w14:textId="77777777" w:rsidR="00E761B5" w:rsidRDefault="00E761B5" w:rsidP="00E761B5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bokstav</w:t>
            </w:r>
          </w:p>
          <w:p w14:paraId="3992D000" w14:textId="683632FF" w:rsidR="00E761B5" w:rsidRPr="005E33B1" w:rsidRDefault="00E761B5" w:rsidP="00E761B5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1032" w:type="dxa"/>
          </w:tcPr>
          <w:p w14:paraId="356641C7" w14:textId="77777777" w:rsidR="00E761B5" w:rsidRDefault="00E761B5" w:rsidP="00E761B5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  <w:p w14:paraId="50427454" w14:textId="2EF63607" w:rsidR="00E761B5" w:rsidRPr="005E33B1" w:rsidRDefault="00E761B5" w:rsidP="00E761B5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1032" w:type="dxa"/>
          </w:tcPr>
          <w:p w14:paraId="6EDF10BF" w14:textId="77777777" w:rsidR="00E761B5" w:rsidRDefault="00E761B5" w:rsidP="00E761B5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  <w:p w14:paraId="20759CAD" w14:textId="7E9251FD" w:rsidR="00E761B5" w:rsidRPr="005E33B1" w:rsidRDefault="00E761B5" w:rsidP="00E761B5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702" w:type="dxa"/>
          </w:tcPr>
          <w:p w14:paraId="5B084A60" w14:textId="77777777" w:rsidR="00E761B5" w:rsidRPr="002512BF" w:rsidRDefault="00E761B5" w:rsidP="00E761B5">
            <w:pPr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Source Sans Pro" w:hAnsi="Source Sans Pro"/>
                <w:color w:val="D95E00" w:themeColor="accent4"/>
              </w:rPr>
              <w:t>LÄS!</w:t>
            </w:r>
          </w:p>
        </w:tc>
      </w:tr>
      <w:tr w:rsidR="00E761B5" w:rsidRPr="00D70592" w14:paraId="72A1B0F7" w14:textId="77777777" w:rsidTr="00E761B5">
        <w:tc>
          <w:tcPr>
            <w:tcW w:w="686" w:type="dxa"/>
          </w:tcPr>
          <w:p w14:paraId="4D77FFE2" w14:textId="77777777" w:rsidR="00E761B5" w:rsidRPr="00035405" w:rsidRDefault="00E761B5" w:rsidP="00E761B5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>ses</w:t>
            </w:r>
          </w:p>
        </w:tc>
        <w:tc>
          <w:tcPr>
            <w:tcW w:w="937" w:type="dxa"/>
          </w:tcPr>
          <w:p w14:paraId="0FA06BF4" w14:textId="77777777" w:rsidR="00E761B5" w:rsidRPr="005E33B1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185A23DE" w14:textId="77777777" w:rsidR="00E761B5" w:rsidRPr="005E33B1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551EC647" w14:textId="77777777" w:rsidR="00E761B5" w:rsidRPr="005E33B1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38" w:type="dxa"/>
          </w:tcPr>
          <w:p w14:paraId="18A96856" w14:textId="77777777" w:rsidR="00E761B5" w:rsidRPr="002512BF" w:rsidRDefault="00E761B5" w:rsidP="00E761B5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ses</w:t>
            </w:r>
          </w:p>
        </w:tc>
        <w:tc>
          <w:tcPr>
            <w:tcW w:w="269" w:type="dxa"/>
            <w:shd w:val="clear" w:color="auto" w:fill="5E83B0" w:themeFill="accent3" w:themeFillShade="BF"/>
          </w:tcPr>
          <w:p w14:paraId="36147D37" w14:textId="77777777" w:rsidR="00E761B5" w:rsidRPr="005E33B1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08" w:type="dxa"/>
          </w:tcPr>
          <w:p w14:paraId="4B1475E1" w14:textId="77777777" w:rsidR="00E761B5" w:rsidRPr="00035405" w:rsidRDefault="00E761B5" w:rsidP="00E761B5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>mem</w:t>
            </w:r>
          </w:p>
        </w:tc>
        <w:tc>
          <w:tcPr>
            <w:tcW w:w="1032" w:type="dxa"/>
          </w:tcPr>
          <w:p w14:paraId="6AFB1CD7" w14:textId="77777777" w:rsidR="00E761B5" w:rsidRPr="005E33B1" w:rsidRDefault="00E761B5" w:rsidP="00E761B5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2" w:type="dxa"/>
          </w:tcPr>
          <w:p w14:paraId="3E8E57B8" w14:textId="77777777" w:rsidR="00E761B5" w:rsidRPr="005E33B1" w:rsidRDefault="00E761B5" w:rsidP="00E761B5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2" w:type="dxa"/>
          </w:tcPr>
          <w:p w14:paraId="75C8122B" w14:textId="77777777" w:rsidR="00E761B5" w:rsidRPr="005E33B1" w:rsidRDefault="00E761B5" w:rsidP="00E761B5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02" w:type="dxa"/>
          </w:tcPr>
          <w:p w14:paraId="176E0425" w14:textId="77777777" w:rsidR="00E761B5" w:rsidRPr="002512BF" w:rsidRDefault="00E761B5" w:rsidP="00E761B5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mem</w:t>
            </w:r>
          </w:p>
        </w:tc>
      </w:tr>
      <w:tr w:rsidR="00E761B5" w:rsidRPr="00D70592" w14:paraId="3D3D9D5D" w14:textId="77777777" w:rsidTr="00E761B5">
        <w:tc>
          <w:tcPr>
            <w:tcW w:w="686" w:type="dxa"/>
          </w:tcPr>
          <w:p w14:paraId="400EF668" w14:textId="77777777" w:rsidR="00E761B5" w:rsidRPr="00035405" w:rsidRDefault="00E761B5" w:rsidP="00E761B5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>mas</w:t>
            </w:r>
          </w:p>
        </w:tc>
        <w:tc>
          <w:tcPr>
            <w:tcW w:w="937" w:type="dxa"/>
          </w:tcPr>
          <w:p w14:paraId="190FC53B" w14:textId="77777777" w:rsidR="00E761B5" w:rsidRPr="005E33B1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0D0E2CEC" w14:textId="77777777" w:rsidR="00E761B5" w:rsidRPr="005E33B1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73DE0DF5" w14:textId="77777777" w:rsidR="00E761B5" w:rsidRPr="005E33B1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38" w:type="dxa"/>
          </w:tcPr>
          <w:p w14:paraId="28CA60FF" w14:textId="77777777" w:rsidR="00E761B5" w:rsidRPr="002512BF" w:rsidRDefault="00E761B5" w:rsidP="00E761B5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mas</w:t>
            </w:r>
          </w:p>
        </w:tc>
        <w:tc>
          <w:tcPr>
            <w:tcW w:w="269" w:type="dxa"/>
            <w:shd w:val="clear" w:color="auto" w:fill="5E83B0" w:themeFill="accent3" w:themeFillShade="BF"/>
          </w:tcPr>
          <w:p w14:paraId="76F7ED2D" w14:textId="77777777" w:rsidR="00E761B5" w:rsidRPr="005E33B1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08" w:type="dxa"/>
          </w:tcPr>
          <w:p w14:paraId="2052CFAF" w14:textId="77777777" w:rsidR="00E761B5" w:rsidRPr="00035405" w:rsidRDefault="00E761B5" w:rsidP="00E761B5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>lam</w:t>
            </w:r>
          </w:p>
        </w:tc>
        <w:tc>
          <w:tcPr>
            <w:tcW w:w="1032" w:type="dxa"/>
          </w:tcPr>
          <w:p w14:paraId="23F63B7A" w14:textId="77777777" w:rsidR="00E761B5" w:rsidRPr="005E33B1" w:rsidRDefault="00E761B5" w:rsidP="00E761B5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2" w:type="dxa"/>
          </w:tcPr>
          <w:p w14:paraId="38547510" w14:textId="77777777" w:rsidR="00E761B5" w:rsidRPr="005E33B1" w:rsidRDefault="00E761B5" w:rsidP="00E761B5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2" w:type="dxa"/>
          </w:tcPr>
          <w:p w14:paraId="1B1BB411" w14:textId="77777777" w:rsidR="00E761B5" w:rsidRPr="005E33B1" w:rsidRDefault="00E761B5" w:rsidP="00E761B5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02" w:type="dxa"/>
          </w:tcPr>
          <w:p w14:paraId="10D7AE12" w14:textId="77777777" w:rsidR="00E761B5" w:rsidRPr="002512BF" w:rsidRDefault="00E761B5" w:rsidP="00E761B5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lam</w:t>
            </w:r>
          </w:p>
        </w:tc>
      </w:tr>
      <w:tr w:rsidR="00E761B5" w:rsidRPr="00D70592" w14:paraId="34786727" w14:textId="77777777" w:rsidTr="00E761B5">
        <w:tc>
          <w:tcPr>
            <w:tcW w:w="686" w:type="dxa"/>
          </w:tcPr>
          <w:p w14:paraId="7FCAD4CB" w14:textId="77777777" w:rsidR="00E761B5" w:rsidRPr="00035405" w:rsidRDefault="00E761B5" w:rsidP="00E761B5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>ser</w:t>
            </w:r>
          </w:p>
        </w:tc>
        <w:tc>
          <w:tcPr>
            <w:tcW w:w="937" w:type="dxa"/>
          </w:tcPr>
          <w:p w14:paraId="2352720C" w14:textId="77777777" w:rsidR="00E761B5" w:rsidRPr="005E33B1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2CEE0B68" w14:textId="77777777" w:rsidR="00E761B5" w:rsidRPr="005E33B1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43384E7A" w14:textId="77777777" w:rsidR="00E761B5" w:rsidRPr="005E33B1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38" w:type="dxa"/>
          </w:tcPr>
          <w:p w14:paraId="622772EA" w14:textId="77777777" w:rsidR="00E761B5" w:rsidRPr="002512BF" w:rsidRDefault="00E761B5" w:rsidP="00E761B5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ser</w:t>
            </w:r>
          </w:p>
        </w:tc>
        <w:tc>
          <w:tcPr>
            <w:tcW w:w="269" w:type="dxa"/>
            <w:shd w:val="clear" w:color="auto" w:fill="5E83B0" w:themeFill="accent3" w:themeFillShade="BF"/>
          </w:tcPr>
          <w:p w14:paraId="1E70579F" w14:textId="77777777" w:rsidR="00E761B5" w:rsidRPr="005E33B1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08" w:type="dxa"/>
          </w:tcPr>
          <w:p w14:paraId="56DE35B8" w14:textId="77777777" w:rsidR="00E761B5" w:rsidRPr="00035405" w:rsidRDefault="00E761B5" w:rsidP="00E761B5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 xml:space="preserve">sal </w:t>
            </w:r>
          </w:p>
        </w:tc>
        <w:tc>
          <w:tcPr>
            <w:tcW w:w="1032" w:type="dxa"/>
          </w:tcPr>
          <w:p w14:paraId="25BFAE36" w14:textId="77777777" w:rsidR="00E761B5" w:rsidRPr="005E33B1" w:rsidRDefault="00E761B5" w:rsidP="00E761B5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2" w:type="dxa"/>
          </w:tcPr>
          <w:p w14:paraId="458B0357" w14:textId="77777777" w:rsidR="00E761B5" w:rsidRPr="005E33B1" w:rsidRDefault="00E761B5" w:rsidP="00E761B5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2" w:type="dxa"/>
          </w:tcPr>
          <w:p w14:paraId="010C0384" w14:textId="77777777" w:rsidR="00E761B5" w:rsidRPr="005E33B1" w:rsidRDefault="00E761B5" w:rsidP="00E761B5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02" w:type="dxa"/>
          </w:tcPr>
          <w:p w14:paraId="44EF8970" w14:textId="77777777" w:rsidR="00E761B5" w:rsidRPr="002512BF" w:rsidRDefault="00E761B5" w:rsidP="00E761B5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 xml:space="preserve">sal </w:t>
            </w:r>
          </w:p>
        </w:tc>
      </w:tr>
      <w:tr w:rsidR="00E761B5" w:rsidRPr="00D70592" w14:paraId="08CE5F70" w14:textId="77777777" w:rsidTr="00E761B5">
        <w:tc>
          <w:tcPr>
            <w:tcW w:w="686" w:type="dxa"/>
          </w:tcPr>
          <w:p w14:paraId="0A1A23D4" w14:textId="77777777" w:rsidR="00E761B5" w:rsidRPr="00035405" w:rsidRDefault="00E761B5" w:rsidP="00E761B5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 xml:space="preserve">sil </w:t>
            </w:r>
          </w:p>
        </w:tc>
        <w:tc>
          <w:tcPr>
            <w:tcW w:w="937" w:type="dxa"/>
          </w:tcPr>
          <w:p w14:paraId="27DD3BA2" w14:textId="77777777" w:rsidR="00E761B5" w:rsidRPr="005E33B1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6D45717E" w14:textId="77777777" w:rsidR="00E761B5" w:rsidRPr="005E33B1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1C1FDF18" w14:textId="77777777" w:rsidR="00E761B5" w:rsidRPr="005E33B1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38" w:type="dxa"/>
          </w:tcPr>
          <w:p w14:paraId="0DBE59FD" w14:textId="77777777" w:rsidR="00E761B5" w:rsidRPr="002512BF" w:rsidRDefault="00E761B5" w:rsidP="00E761B5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 xml:space="preserve">sil </w:t>
            </w:r>
          </w:p>
        </w:tc>
        <w:tc>
          <w:tcPr>
            <w:tcW w:w="269" w:type="dxa"/>
            <w:shd w:val="clear" w:color="auto" w:fill="5E83B0" w:themeFill="accent3" w:themeFillShade="BF"/>
          </w:tcPr>
          <w:p w14:paraId="5A8EF036" w14:textId="77777777" w:rsidR="00E761B5" w:rsidRPr="005E33B1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08" w:type="dxa"/>
          </w:tcPr>
          <w:p w14:paraId="38A23563" w14:textId="77777777" w:rsidR="00E761B5" w:rsidRPr="00035405" w:rsidRDefault="00E761B5" w:rsidP="00E761B5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>mes</w:t>
            </w:r>
          </w:p>
        </w:tc>
        <w:tc>
          <w:tcPr>
            <w:tcW w:w="1032" w:type="dxa"/>
          </w:tcPr>
          <w:p w14:paraId="41E6F4C6" w14:textId="77777777" w:rsidR="00E761B5" w:rsidRPr="005E33B1" w:rsidRDefault="00E761B5" w:rsidP="00E761B5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2" w:type="dxa"/>
          </w:tcPr>
          <w:p w14:paraId="544939A7" w14:textId="77777777" w:rsidR="00E761B5" w:rsidRPr="005E33B1" w:rsidRDefault="00E761B5" w:rsidP="00E761B5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2" w:type="dxa"/>
          </w:tcPr>
          <w:p w14:paraId="1835A0D3" w14:textId="77777777" w:rsidR="00E761B5" w:rsidRPr="005E33B1" w:rsidRDefault="00E761B5" w:rsidP="00E761B5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02" w:type="dxa"/>
          </w:tcPr>
          <w:p w14:paraId="5C677A5E" w14:textId="77777777" w:rsidR="00E761B5" w:rsidRPr="002512BF" w:rsidRDefault="00E761B5" w:rsidP="00E761B5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mes</w:t>
            </w:r>
          </w:p>
        </w:tc>
      </w:tr>
      <w:tr w:rsidR="00E761B5" w:rsidRPr="00D70592" w14:paraId="384A5916" w14:textId="77777777" w:rsidTr="00E761B5">
        <w:tc>
          <w:tcPr>
            <w:tcW w:w="686" w:type="dxa"/>
          </w:tcPr>
          <w:p w14:paraId="703005C1" w14:textId="77777777" w:rsidR="00E761B5" w:rsidRPr="00035405" w:rsidRDefault="00E761B5" w:rsidP="00E761B5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>ro</w:t>
            </w:r>
          </w:p>
        </w:tc>
        <w:tc>
          <w:tcPr>
            <w:tcW w:w="937" w:type="dxa"/>
          </w:tcPr>
          <w:p w14:paraId="7D59B48C" w14:textId="77777777" w:rsidR="00E761B5" w:rsidRPr="005E33B1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75704D3A" w14:textId="77777777" w:rsidR="00E761B5" w:rsidRPr="005E33B1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704F9956" w14:textId="77777777" w:rsidR="00E761B5" w:rsidRPr="005E33B1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38" w:type="dxa"/>
          </w:tcPr>
          <w:p w14:paraId="38BA6E68" w14:textId="77777777" w:rsidR="00E761B5" w:rsidRPr="002512BF" w:rsidRDefault="00E761B5" w:rsidP="00E761B5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ro</w:t>
            </w:r>
          </w:p>
        </w:tc>
        <w:tc>
          <w:tcPr>
            <w:tcW w:w="269" w:type="dxa"/>
            <w:shd w:val="clear" w:color="auto" w:fill="5E83B0" w:themeFill="accent3" w:themeFillShade="BF"/>
          </w:tcPr>
          <w:p w14:paraId="632A507D" w14:textId="77777777" w:rsidR="00E761B5" w:rsidRPr="005E33B1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08" w:type="dxa"/>
          </w:tcPr>
          <w:p w14:paraId="695EBAE7" w14:textId="77777777" w:rsidR="00E761B5" w:rsidRPr="00035405" w:rsidRDefault="00E761B5" w:rsidP="00E761B5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>la</w:t>
            </w:r>
          </w:p>
        </w:tc>
        <w:tc>
          <w:tcPr>
            <w:tcW w:w="1032" w:type="dxa"/>
          </w:tcPr>
          <w:p w14:paraId="7235148B" w14:textId="77777777" w:rsidR="00E761B5" w:rsidRPr="005E33B1" w:rsidRDefault="00E761B5" w:rsidP="00E761B5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2" w:type="dxa"/>
          </w:tcPr>
          <w:p w14:paraId="79621686" w14:textId="77777777" w:rsidR="00E761B5" w:rsidRPr="005E33B1" w:rsidRDefault="00E761B5" w:rsidP="00E761B5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2" w:type="dxa"/>
          </w:tcPr>
          <w:p w14:paraId="43070073" w14:textId="77777777" w:rsidR="00E761B5" w:rsidRPr="005E33B1" w:rsidRDefault="00E761B5" w:rsidP="00E761B5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02" w:type="dxa"/>
          </w:tcPr>
          <w:p w14:paraId="7EA919A9" w14:textId="77777777" w:rsidR="00E761B5" w:rsidRPr="002512BF" w:rsidRDefault="00E761B5" w:rsidP="00E761B5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la</w:t>
            </w:r>
          </w:p>
        </w:tc>
      </w:tr>
      <w:tr w:rsidR="00E761B5" w:rsidRPr="00D70592" w14:paraId="4F959198" w14:textId="77777777" w:rsidTr="00E761B5">
        <w:tc>
          <w:tcPr>
            <w:tcW w:w="686" w:type="dxa"/>
          </w:tcPr>
          <w:p w14:paraId="17488207" w14:textId="77777777" w:rsidR="00E761B5" w:rsidRPr="00035405" w:rsidRDefault="00E761B5" w:rsidP="00E761B5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>os</w:t>
            </w:r>
          </w:p>
        </w:tc>
        <w:tc>
          <w:tcPr>
            <w:tcW w:w="937" w:type="dxa"/>
          </w:tcPr>
          <w:p w14:paraId="53B102A2" w14:textId="77777777" w:rsidR="00E761B5" w:rsidRPr="005E33B1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48BEF49E" w14:textId="77777777" w:rsidR="00E761B5" w:rsidRPr="005E33B1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60BB1D39" w14:textId="77777777" w:rsidR="00E761B5" w:rsidRPr="005E33B1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38" w:type="dxa"/>
          </w:tcPr>
          <w:p w14:paraId="055D0D05" w14:textId="77777777" w:rsidR="00E761B5" w:rsidRPr="002512BF" w:rsidRDefault="00E761B5" w:rsidP="00E761B5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os</w:t>
            </w:r>
          </w:p>
        </w:tc>
        <w:tc>
          <w:tcPr>
            <w:tcW w:w="269" w:type="dxa"/>
            <w:shd w:val="clear" w:color="auto" w:fill="5E83B0" w:themeFill="accent3" w:themeFillShade="BF"/>
          </w:tcPr>
          <w:p w14:paraId="5DC92F36" w14:textId="77777777" w:rsidR="00E761B5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08" w:type="dxa"/>
          </w:tcPr>
          <w:p w14:paraId="0A2525E1" w14:textId="77777777" w:rsidR="00E761B5" w:rsidRPr="00035405" w:rsidRDefault="00E761B5" w:rsidP="00E761B5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>sa</w:t>
            </w:r>
          </w:p>
        </w:tc>
        <w:tc>
          <w:tcPr>
            <w:tcW w:w="1032" w:type="dxa"/>
          </w:tcPr>
          <w:p w14:paraId="4E2AD47F" w14:textId="77777777" w:rsidR="00E761B5" w:rsidRPr="005E33B1" w:rsidRDefault="00E761B5" w:rsidP="00E761B5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2" w:type="dxa"/>
          </w:tcPr>
          <w:p w14:paraId="5C26E8F9" w14:textId="77777777" w:rsidR="00E761B5" w:rsidRPr="005E33B1" w:rsidRDefault="00E761B5" w:rsidP="00E761B5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2" w:type="dxa"/>
          </w:tcPr>
          <w:p w14:paraId="5BC47451" w14:textId="77777777" w:rsidR="00E761B5" w:rsidRPr="005E33B1" w:rsidRDefault="00E761B5" w:rsidP="00E761B5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02" w:type="dxa"/>
          </w:tcPr>
          <w:p w14:paraId="1AAF3BCB" w14:textId="77777777" w:rsidR="00E761B5" w:rsidRPr="002512BF" w:rsidRDefault="00E761B5" w:rsidP="00E761B5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sa</w:t>
            </w:r>
          </w:p>
        </w:tc>
      </w:tr>
      <w:tr w:rsidR="00E761B5" w:rsidRPr="00D70592" w14:paraId="1469EE2D" w14:textId="77777777" w:rsidTr="00E761B5">
        <w:tc>
          <w:tcPr>
            <w:tcW w:w="686" w:type="dxa"/>
          </w:tcPr>
          <w:p w14:paraId="37FF4C8F" w14:textId="77777777" w:rsidR="00E761B5" w:rsidRPr="00035405" w:rsidRDefault="00E761B5" w:rsidP="00E761B5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>mim</w:t>
            </w:r>
          </w:p>
        </w:tc>
        <w:tc>
          <w:tcPr>
            <w:tcW w:w="937" w:type="dxa"/>
          </w:tcPr>
          <w:p w14:paraId="5828E9B5" w14:textId="77777777" w:rsidR="00E761B5" w:rsidRPr="005E33B1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349AA3D7" w14:textId="77777777" w:rsidR="00E761B5" w:rsidRPr="005E33B1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2B8C35D7" w14:textId="77777777" w:rsidR="00E761B5" w:rsidRPr="005E33B1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38" w:type="dxa"/>
          </w:tcPr>
          <w:p w14:paraId="3CFA3E91" w14:textId="77777777" w:rsidR="00E761B5" w:rsidRPr="002512BF" w:rsidRDefault="00E761B5" w:rsidP="00E761B5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mim</w:t>
            </w:r>
          </w:p>
        </w:tc>
        <w:tc>
          <w:tcPr>
            <w:tcW w:w="269" w:type="dxa"/>
            <w:shd w:val="clear" w:color="auto" w:fill="5E83B0" w:themeFill="accent3" w:themeFillShade="BF"/>
          </w:tcPr>
          <w:p w14:paraId="673F02C3" w14:textId="77777777" w:rsidR="00E761B5" w:rsidRPr="005E33B1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08" w:type="dxa"/>
          </w:tcPr>
          <w:p w14:paraId="7759D49E" w14:textId="77777777" w:rsidR="00E761B5" w:rsidRPr="00035405" w:rsidRDefault="00E761B5" w:rsidP="00E761B5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>ror</w:t>
            </w:r>
          </w:p>
        </w:tc>
        <w:tc>
          <w:tcPr>
            <w:tcW w:w="1032" w:type="dxa"/>
          </w:tcPr>
          <w:p w14:paraId="4C3EB32C" w14:textId="77777777" w:rsidR="00E761B5" w:rsidRDefault="00E761B5" w:rsidP="00E761B5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2" w:type="dxa"/>
          </w:tcPr>
          <w:p w14:paraId="1C6C8FE7" w14:textId="77777777" w:rsidR="00E761B5" w:rsidRDefault="00E761B5" w:rsidP="00E761B5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2" w:type="dxa"/>
          </w:tcPr>
          <w:p w14:paraId="0BD9607F" w14:textId="77777777" w:rsidR="00E761B5" w:rsidRDefault="00E761B5" w:rsidP="00E761B5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02" w:type="dxa"/>
          </w:tcPr>
          <w:p w14:paraId="2D5797DE" w14:textId="77777777" w:rsidR="00E761B5" w:rsidRPr="002512BF" w:rsidRDefault="00E761B5" w:rsidP="00E761B5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ror</w:t>
            </w:r>
          </w:p>
        </w:tc>
      </w:tr>
      <w:tr w:rsidR="00E761B5" w:rsidRPr="00D70592" w14:paraId="40F44039" w14:textId="77777777" w:rsidTr="00E761B5">
        <w:tc>
          <w:tcPr>
            <w:tcW w:w="686" w:type="dxa"/>
          </w:tcPr>
          <w:p w14:paraId="3EE2F59C" w14:textId="77777777" w:rsidR="00E761B5" w:rsidRPr="00035405" w:rsidRDefault="00E761B5" w:rsidP="00E761B5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>so</w:t>
            </w:r>
          </w:p>
        </w:tc>
        <w:tc>
          <w:tcPr>
            <w:tcW w:w="937" w:type="dxa"/>
          </w:tcPr>
          <w:p w14:paraId="23F54388" w14:textId="77777777" w:rsidR="00E761B5" w:rsidRPr="005E33B1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132C746D" w14:textId="77777777" w:rsidR="00E761B5" w:rsidRPr="005E33B1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2B7B4008" w14:textId="77777777" w:rsidR="00E761B5" w:rsidRPr="005E33B1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38" w:type="dxa"/>
          </w:tcPr>
          <w:p w14:paraId="325442DB" w14:textId="77777777" w:rsidR="00E761B5" w:rsidRPr="002512BF" w:rsidRDefault="00E761B5" w:rsidP="00E761B5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so</w:t>
            </w:r>
          </w:p>
        </w:tc>
        <w:tc>
          <w:tcPr>
            <w:tcW w:w="269" w:type="dxa"/>
            <w:shd w:val="clear" w:color="auto" w:fill="5E83B0" w:themeFill="accent3" w:themeFillShade="BF"/>
          </w:tcPr>
          <w:p w14:paraId="65959E21" w14:textId="77777777" w:rsidR="00E761B5" w:rsidRPr="005E33B1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08" w:type="dxa"/>
          </w:tcPr>
          <w:p w14:paraId="37E03846" w14:textId="77777777" w:rsidR="00E761B5" w:rsidRPr="00035405" w:rsidRDefault="00E761B5" w:rsidP="00E761B5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 xml:space="preserve">er </w:t>
            </w:r>
          </w:p>
        </w:tc>
        <w:tc>
          <w:tcPr>
            <w:tcW w:w="1032" w:type="dxa"/>
          </w:tcPr>
          <w:p w14:paraId="2FDB9891" w14:textId="77777777" w:rsidR="00E761B5" w:rsidRPr="005E33B1" w:rsidRDefault="00E761B5" w:rsidP="00E761B5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2" w:type="dxa"/>
          </w:tcPr>
          <w:p w14:paraId="1678C2ED" w14:textId="77777777" w:rsidR="00E761B5" w:rsidRPr="005E33B1" w:rsidRDefault="00E761B5" w:rsidP="00E761B5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2" w:type="dxa"/>
          </w:tcPr>
          <w:p w14:paraId="31DAC62E" w14:textId="77777777" w:rsidR="00E761B5" w:rsidRPr="005E33B1" w:rsidRDefault="00E761B5" w:rsidP="00E761B5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02" w:type="dxa"/>
          </w:tcPr>
          <w:p w14:paraId="30F1A283" w14:textId="77777777" w:rsidR="00E761B5" w:rsidRPr="002512BF" w:rsidRDefault="00E761B5" w:rsidP="00E761B5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 xml:space="preserve">er </w:t>
            </w:r>
          </w:p>
        </w:tc>
      </w:tr>
      <w:tr w:rsidR="00E761B5" w:rsidRPr="00D70592" w14:paraId="22435FE5" w14:textId="77777777" w:rsidTr="00E761B5">
        <w:tc>
          <w:tcPr>
            <w:tcW w:w="686" w:type="dxa"/>
          </w:tcPr>
          <w:p w14:paraId="7550B33B" w14:textId="77777777" w:rsidR="00E761B5" w:rsidRPr="00035405" w:rsidRDefault="00E761B5" w:rsidP="00E761B5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>as</w:t>
            </w:r>
          </w:p>
        </w:tc>
        <w:tc>
          <w:tcPr>
            <w:tcW w:w="937" w:type="dxa"/>
          </w:tcPr>
          <w:p w14:paraId="33F8C72F" w14:textId="77777777" w:rsidR="00E761B5" w:rsidRPr="005E33B1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69FE2D5D" w14:textId="77777777" w:rsidR="00E761B5" w:rsidRPr="005E33B1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571F3A13" w14:textId="77777777" w:rsidR="00E761B5" w:rsidRPr="005E33B1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38" w:type="dxa"/>
          </w:tcPr>
          <w:p w14:paraId="6403DD51" w14:textId="77777777" w:rsidR="00E761B5" w:rsidRPr="002512BF" w:rsidRDefault="00E761B5" w:rsidP="00E761B5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as</w:t>
            </w:r>
          </w:p>
        </w:tc>
        <w:tc>
          <w:tcPr>
            <w:tcW w:w="269" w:type="dxa"/>
            <w:shd w:val="clear" w:color="auto" w:fill="5E83B0" w:themeFill="accent3" w:themeFillShade="BF"/>
          </w:tcPr>
          <w:p w14:paraId="034E5448" w14:textId="77777777" w:rsidR="00E761B5" w:rsidRPr="005E33B1" w:rsidRDefault="00E761B5" w:rsidP="00E761B5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08" w:type="dxa"/>
          </w:tcPr>
          <w:p w14:paraId="6F03F830" w14:textId="77777777" w:rsidR="00E761B5" w:rsidRPr="00035405" w:rsidRDefault="00E761B5" w:rsidP="00E761B5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035405">
              <w:rPr>
                <w:rFonts w:ascii="Chalkboard SE" w:hAnsi="Chalkboard SE" w:cs="Apple Chancery"/>
                <w:sz w:val="24"/>
                <w:szCs w:val="24"/>
              </w:rPr>
              <w:t xml:space="preserve">mos </w:t>
            </w:r>
          </w:p>
        </w:tc>
        <w:tc>
          <w:tcPr>
            <w:tcW w:w="1032" w:type="dxa"/>
          </w:tcPr>
          <w:p w14:paraId="065545D3" w14:textId="77777777" w:rsidR="00E761B5" w:rsidRDefault="00E761B5" w:rsidP="00E761B5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2" w:type="dxa"/>
          </w:tcPr>
          <w:p w14:paraId="106467C7" w14:textId="77777777" w:rsidR="00E761B5" w:rsidRDefault="00E761B5" w:rsidP="00E761B5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2" w:type="dxa"/>
          </w:tcPr>
          <w:p w14:paraId="76EDF2A4" w14:textId="77777777" w:rsidR="00E761B5" w:rsidRDefault="00E761B5" w:rsidP="00E761B5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02" w:type="dxa"/>
          </w:tcPr>
          <w:p w14:paraId="21826402" w14:textId="77777777" w:rsidR="00E761B5" w:rsidRPr="002512BF" w:rsidRDefault="00E761B5" w:rsidP="00E761B5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 xml:space="preserve">mos </w:t>
            </w:r>
          </w:p>
        </w:tc>
      </w:tr>
    </w:tbl>
    <w:p w14:paraId="489AD241" w14:textId="77777777" w:rsidR="00897844" w:rsidRDefault="00897844" w:rsidP="00763178"/>
    <w:p w14:paraId="549B0382" w14:textId="77777777" w:rsidR="00AC5132" w:rsidRDefault="00AC5132">
      <w:pPr>
        <w:rPr>
          <w:rFonts w:ascii="Source Sans Pro" w:hAnsi="Source Sans Pro"/>
        </w:rPr>
      </w:pPr>
      <w:r>
        <w:rPr>
          <w:rFonts w:ascii="Source Sans Pro" w:hAnsi="Source Sans Pro"/>
        </w:rPr>
        <w:br w:type="page"/>
      </w:r>
    </w:p>
    <w:p w14:paraId="56CDB096" w14:textId="61F023D1" w:rsidR="00897844" w:rsidRPr="00656AE0" w:rsidRDefault="00897844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656AE0">
        <w:rPr>
          <w:rFonts w:ascii="Source Sans Pro" w:hAnsi="Source Sans Pro"/>
        </w:rPr>
        <w:lastRenderedPageBreak/>
        <w:t>1.5.5</w:t>
      </w:r>
    </w:p>
    <w:tbl>
      <w:tblPr>
        <w:tblStyle w:val="Tabellrutntljust"/>
        <w:tblW w:w="9010" w:type="dxa"/>
        <w:tblBorders>
          <w:top w:val="single" w:sz="24" w:space="0" w:color="2E95FF" w:themeColor="text2" w:themeTint="80"/>
          <w:left w:val="single" w:sz="24" w:space="0" w:color="2E95FF" w:themeColor="text2" w:themeTint="80"/>
          <w:bottom w:val="single" w:sz="24" w:space="0" w:color="2E95FF" w:themeColor="text2" w:themeTint="80"/>
          <w:right w:val="single" w:sz="24" w:space="0" w:color="2E95FF" w:themeColor="text2" w:themeTint="80"/>
        </w:tblBorders>
        <w:tblLook w:val="04A0" w:firstRow="1" w:lastRow="0" w:firstColumn="1" w:lastColumn="0" w:noHBand="0" w:noVBand="1"/>
      </w:tblPr>
      <w:tblGrid>
        <w:gridCol w:w="690"/>
        <w:gridCol w:w="937"/>
        <w:gridCol w:w="937"/>
        <w:gridCol w:w="937"/>
        <w:gridCol w:w="743"/>
        <w:gridCol w:w="271"/>
        <w:gridCol w:w="703"/>
        <w:gridCol w:w="1036"/>
        <w:gridCol w:w="1036"/>
        <w:gridCol w:w="1036"/>
        <w:gridCol w:w="684"/>
      </w:tblGrid>
      <w:tr w:rsidR="00450D97" w:rsidRPr="005E33B1" w14:paraId="032BBB85" w14:textId="77777777" w:rsidTr="00450D97">
        <w:tc>
          <w:tcPr>
            <w:tcW w:w="690" w:type="dxa"/>
          </w:tcPr>
          <w:p w14:paraId="08477DCA" w14:textId="77777777" w:rsidR="00450D97" w:rsidRPr="00963B6E" w:rsidRDefault="00450D97" w:rsidP="00450D97">
            <w:pPr>
              <w:rPr>
                <w:rFonts w:ascii="Chalkboard SE" w:hAnsi="Chalkboard SE" w:cs="Apple Chancery"/>
                <w:sz w:val="24"/>
                <w:szCs w:val="24"/>
              </w:rPr>
            </w:pPr>
          </w:p>
        </w:tc>
        <w:tc>
          <w:tcPr>
            <w:tcW w:w="937" w:type="dxa"/>
          </w:tcPr>
          <w:p w14:paraId="3674FAD1" w14:textId="77777777" w:rsidR="00450D97" w:rsidRDefault="00450D97" w:rsidP="00450D97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</w:t>
            </w:r>
          </w:p>
          <w:p w14:paraId="40C6F200" w14:textId="77777777" w:rsidR="00450D97" w:rsidRDefault="00450D97" w:rsidP="00450D97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bokstav</w:t>
            </w:r>
          </w:p>
          <w:p w14:paraId="63633958" w14:textId="2B3ECE2E" w:rsidR="00450D97" w:rsidRPr="005E33B1" w:rsidRDefault="00450D97" w:rsidP="00450D97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937" w:type="dxa"/>
          </w:tcPr>
          <w:p w14:paraId="63102098" w14:textId="77777777" w:rsidR="00450D97" w:rsidRDefault="00450D97" w:rsidP="00450D97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  <w:p w14:paraId="709BD476" w14:textId="7CBF42C7" w:rsidR="00450D97" w:rsidRPr="005E33B1" w:rsidRDefault="00450D97" w:rsidP="00450D97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937" w:type="dxa"/>
          </w:tcPr>
          <w:p w14:paraId="388B3836" w14:textId="77777777" w:rsidR="00450D97" w:rsidRDefault="00450D97" w:rsidP="00450D97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  <w:p w14:paraId="2532977F" w14:textId="4FF84D6D" w:rsidR="00450D97" w:rsidRPr="005E33B1" w:rsidRDefault="00450D97" w:rsidP="00450D97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743" w:type="dxa"/>
          </w:tcPr>
          <w:p w14:paraId="20EABAE1" w14:textId="77777777" w:rsidR="00450D97" w:rsidRPr="00450D97" w:rsidRDefault="00450D97" w:rsidP="00450D97">
            <w:pPr>
              <w:jc w:val="center"/>
              <w:rPr>
                <w:rFonts w:ascii="Source Sans Pro" w:hAnsi="Source Sans Pro"/>
                <w:color w:val="EE0000"/>
              </w:rPr>
            </w:pPr>
            <w:r w:rsidRPr="00450D97">
              <w:rPr>
                <w:rFonts w:ascii="Source Sans Pro" w:hAnsi="Source Sans Pro"/>
                <w:color w:val="EE0000"/>
              </w:rPr>
              <w:t>LÄS!</w:t>
            </w:r>
          </w:p>
        </w:tc>
        <w:tc>
          <w:tcPr>
            <w:tcW w:w="271" w:type="dxa"/>
            <w:shd w:val="clear" w:color="auto" w:fill="5E83B0" w:themeFill="accent3" w:themeFillShade="BF"/>
          </w:tcPr>
          <w:p w14:paraId="6810181C" w14:textId="77777777" w:rsidR="00450D97" w:rsidRPr="005E33B1" w:rsidRDefault="00450D97" w:rsidP="00450D97">
            <w:pPr>
              <w:rPr>
                <w:rFonts w:ascii="Source Sans Pro" w:hAnsi="Source Sans Pro"/>
              </w:rPr>
            </w:pPr>
          </w:p>
        </w:tc>
        <w:tc>
          <w:tcPr>
            <w:tcW w:w="703" w:type="dxa"/>
          </w:tcPr>
          <w:p w14:paraId="4C79EA39" w14:textId="77777777" w:rsidR="00450D97" w:rsidRPr="00963B6E" w:rsidRDefault="00450D97" w:rsidP="00450D97">
            <w:pPr>
              <w:rPr>
                <w:rFonts w:ascii="Chalkboard SE" w:hAnsi="Chalkboard SE" w:cs="Apple Chancery"/>
                <w:sz w:val="24"/>
                <w:szCs w:val="24"/>
              </w:rPr>
            </w:pPr>
          </w:p>
        </w:tc>
        <w:tc>
          <w:tcPr>
            <w:tcW w:w="1036" w:type="dxa"/>
          </w:tcPr>
          <w:p w14:paraId="354CE83A" w14:textId="77777777" w:rsidR="00450D97" w:rsidRDefault="00450D97" w:rsidP="00450D97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</w:t>
            </w:r>
          </w:p>
          <w:p w14:paraId="6275C5F2" w14:textId="77777777" w:rsidR="00450D97" w:rsidRDefault="00450D97" w:rsidP="00450D97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bokstav</w:t>
            </w:r>
          </w:p>
          <w:p w14:paraId="44A99E78" w14:textId="5B37BCB0" w:rsidR="00450D97" w:rsidRPr="005E33B1" w:rsidRDefault="00450D97" w:rsidP="00450D97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1036" w:type="dxa"/>
          </w:tcPr>
          <w:p w14:paraId="56B92F12" w14:textId="77777777" w:rsidR="00450D97" w:rsidRDefault="00450D97" w:rsidP="00450D97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  <w:p w14:paraId="3A312F25" w14:textId="194FB316" w:rsidR="00450D97" w:rsidRPr="005E33B1" w:rsidRDefault="00450D97" w:rsidP="00450D97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1036" w:type="dxa"/>
          </w:tcPr>
          <w:p w14:paraId="16B91648" w14:textId="77777777" w:rsidR="00450D97" w:rsidRDefault="00450D97" w:rsidP="00450D97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  <w:p w14:paraId="0BEA7836" w14:textId="559885D2" w:rsidR="00450D97" w:rsidRPr="005E33B1" w:rsidRDefault="00450D97" w:rsidP="00450D97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684" w:type="dxa"/>
          </w:tcPr>
          <w:p w14:paraId="01BD9AC7" w14:textId="78729B4A" w:rsidR="00450D97" w:rsidRDefault="00450D97" w:rsidP="00450D97">
            <w:pPr>
              <w:jc w:val="center"/>
              <w:rPr>
                <w:rFonts w:ascii="Source Sans Pro" w:hAnsi="Source Sans Pro"/>
              </w:rPr>
            </w:pPr>
            <w:r w:rsidRPr="00280272">
              <w:rPr>
                <w:rFonts w:ascii="Source Sans Pro" w:hAnsi="Source Sans Pro"/>
                <w:color w:val="D95E00" w:themeColor="accent4"/>
              </w:rPr>
              <w:t>LÄS!</w:t>
            </w:r>
          </w:p>
        </w:tc>
      </w:tr>
      <w:tr w:rsidR="00450D97" w:rsidRPr="000D2CBC" w14:paraId="1048D516" w14:textId="77777777" w:rsidTr="00450D97">
        <w:tc>
          <w:tcPr>
            <w:tcW w:w="690" w:type="dxa"/>
          </w:tcPr>
          <w:p w14:paraId="3FC584CE" w14:textId="77777777" w:rsidR="00450D97" w:rsidRPr="00963B6E" w:rsidRDefault="00450D97" w:rsidP="00450D97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>mör</w:t>
            </w:r>
          </w:p>
        </w:tc>
        <w:tc>
          <w:tcPr>
            <w:tcW w:w="937" w:type="dxa"/>
          </w:tcPr>
          <w:p w14:paraId="1784A21D" w14:textId="77777777" w:rsidR="00450D97" w:rsidRPr="007939D3" w:rsidRDefault="00450D97" w:rsidP="00450D97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</w:pPr>
            <w:r w:rsidRPr="007939D3">
              <w:rPr>
                <w:rFonts w:ascii="Apple Chancery" w:hAnsi="Apple Chancery" w:cs="Apple Chancery" w:hint="cs"/>
                <w:color w:val="2E95FF" w:themeColor="text2" w:themeTint="80"/>
                <w:sz w:val="28"/>
                <w:szCs w:val="28"/>
              </w:rPr>
              <w:t>m</w:t>
            </w:r>
          </w:p>
        </w:tc>
        <w:tc>
          <w:tcPr>
            <w:tcW w:w="937" w:type="dxa"/>
          </w:tcPr>
          <w:p w14:paraId="564C03C2" w14:textId="77777777" w:rsidR="00450D97" w:rsidRPr="007939D3" w:rsidRDefault="00450D97" w:rsidP="00450D97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</w:pPr>
            <w:r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  <w:t>ö</w:t>
            </w:r>
          </w:p>
        </w:tc>
        <w:tc>
          <w:tcPr>
            <w:tcW w:w="937" w:type="dxa"/>
          </w:tcPr>
          <w:p w14:paraId="3D38FF6B" w14:textId="77777777" w:rsidR="00450D97" w:rsidRPr="007939D3" w:rsidRDefault="00450D97" w:rsidP="00450D97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</w:pPr>
            <w:r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  <w:t>r</w:t>
            </w:r>
          </w:p>
        </w:tc>
        <w:tc>
          <w:tcPr>
            <w:tcW w:w="743" w:type="dxa"/>
          </w:tcPr>
          <w:p w14:paraId="4EAB92D2" w14:textId="2D7A6085" w:rsidR="00450D97" w:rsidRPr="00450D97" w:rsidRDefault="00450D97" w:rsidP="00450D97">
            <w:pPr>
              <w:spacing w:before="120" w:after="120" w:line="240" w:lineRule="exact"/>
              <w:rPr>
                <w:rFonts w:ascii="Chalkboard SE" w:hAnsi="Chalkboard SE" w:cs="Apple Chancery"/>
                <w:color w:val="EE0000"/>
              </w:rPr>
            </w:pPr>
            <w:r w:rsidRPr="00450D97">
              <w:rPr>
                <w:rFonts w:ascii="Chalkboard SE" w:hAnsi="Chalkboard SE" w:cs="Apple Chancery"/>
                <w:color w:val="EE0000"/>
                <w:sz w:val="24"/>
                <w:szCs w:val="24"/>
              </w:rPr>
              <w:t>mör</w:t>
            </w:r>
          </w:p>
        </w:tc>
        <w:tc>
          <w:tcPr>
            <w:tcW w:w="271" w:type="dxa"/>
            <w:shd w:val="clear" w:color="auto" w:fill="5E83B0" w:themeFill="accent3" w:themeFillShade="BF"/>
          </w:tcPr>
          <w:p w14:paraId="272C7229" w14:textId="77777777" w:rsidR="00450D97" w:rsidRPr="000D2CBC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03" w:type="dxa"/>
          </w:tcPr>
          <w:p w14:paraId="6F2449A3" w14:textId="77777777" w:rsidR="00450D97" w:rsidRPr="00963B6E" w:rsidRDefault="00450D97" w:rsidP="00450D97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>rö</w:t>
            </w:r>
          </w:p>
        </w:tc>
        <w:tc>
          <w:tcPr>
            <w:tcW w:w="1036" w:type="dxa"/>
          </w:tcPr>
          <w:p w14:paraId="5E29DBA3" w14:textId="77777777" w:rsidR="00450D97" w:rsidRPr="007939D3" w:rsidRDefault="00450D97" w:rsidP="00450D97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</w:pPr>
            <w:r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  <w:t>r</w:t>
            </w:r>
          </w:p>
        </w:tc>
        <w:tc>
          <w:tcPr>
            <w:tcW w:w="1036" w:type="dxa"/>
          </w:tcPr>
          <w:p w14:paraId="06DBEBF0" w14:textId="77777777" w:rsidR="00450D97" w:rsidRPr="007939D3" w:rsidRDefault="00450D97" w:rsidP="00450D97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</w:pPr>
            <w:r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  <w:t>ö</w:t>
            </w:r>
          </w:p>
        </w:tc>
        <w:tc>
          <w:tcPr>
            <w:tcW w:w="1036" w:type="dxa"/>
          </w:tcPr>
          <w:p w14:paraId="3DF702FF" w14:textId="77777777" w:rsidR="00450D97" w:rsidRPr="007939D3" w:rsidRDefault="00450D97" w:rsidP="00450D97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</w:pPr>
          </w:p>
        </w:tc>
        <w:tc>
          <w:tcPr>
            <w:tcW w:w="684" w:type="dxa"/>
          </w:tcPr>
          <w:p w14:paraId="08354EE2" w14:textId="5FBC5154" w:rsidR="00450D97" w:rsidRPr="00963B6E" w:rsidRDefault="00450D97" w:rsidP="00450D97">
            <w:pPr>
              <w:spacing w:before="120" w:after="120" w:line="240" w:lineRule="exact"/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</w:pPr>
            <w:r w:rsidRPr="00280272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rö</w:t>
            </w:r>
          </w:p>
        </w:tc>
      </w:tr>
      <w:tr w:rsidR="00450D97" w:rsidRPr="00D70592" w14:paraId="2EFF38C7" w14:textId="77777777" w:rsidTr="00450D97">
        <w:tc>
          <w:tcPr>
            <w:tcW w:w="690" w:type="dxa"/>
          </w:tcPr>
          <w:p w14:paraId="552359E0" w14:textId="77777777" w:rsidR="00450D97" w:rsidRPr="00963B6E" w:rsidRDefault="00450D97" w:rsidP="00450D97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>rys</w:t>
            </w:r>
          </w:p>
        </w:tc>
        <w:tc>
          <w:tcPr>
            <w:tcW w:w="937" w:type="dxa"/>
          </w:tcPr>
          <w:p w14:paraId="483BB8A5" w14:textId="77777777" w:rsidR="00450D97" w:rsidRPr="00195B42" w:rsidRDefault="00450D97" w:rsidP="00450D97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</w:rPr>
            </w:pPr>
          </w:p>
        </w:tc>
        <w:tc>
          <w:tcPr>
            <w:tcW w:w="937" w:type="dxa"/>
          </w:tcPr>
          <w:p w14:paraId="36277CB7" w14:textId="77777777" w:rsidR="00450D97" w:rsidRPr="00195B42" w:rsidRDefault="00450D97" w:rsidP="00450D97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</w:rPr>
            </w:pPr>
          </w:p>
        </w:tc>
        <w:tc>
          <w:tcPr>
            <w:tcW w:w="937" w:type="dxa"/>
          </w:tcPr>
          <w:p w14:paraId="23E84C1A" w14:textId="77777777" w:rsidR="00450D97" w:rsidRPr="00195B42" w:rsidRDefault="00450D97" w:rsidP="00450D97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</w:rPr>
            </w:pPr>
          </w:p>
        </w:tc>
        <w:tc>
          <w:tcPr>
            <w:tcW w:w="743" w:type="dxa"/>
          </w:tcPr>
          <w:p w14:paraId="21BC5032" w14:textId="4AD59B0B" w:rsidR="00450D97" w:rsidRPr="00450D97" w:rsidRDefault="00450D97" w:rsidP="00450D97">
            <w:pPr>
              <w:spacing w:before="120" w:after="120" w:line="240" w:lineRule="exact"/>
              <w:rPr>
                <w:rFonts w:ascii="Apple Chancery" w:hAnsi="Apple Chancery" w:cs="Apple Chancery"/>
                <w:color w:val="EE0000"/>
              </w:rPr>
            </w:pPr>
            <w:r w:rsidRPr="00450D97">
              <w:rPr>
                <w:rFonts w:ascii="Chalkboard SE" w:hAnsi="Chalkboard SE" w:cs="Apple Chancery"/>
                <w:color w:val="EE0000"/>
                <w:sz w:val="24"/>
                <w:szCs w:val="24"/>
              </w:rPr>
              <w:t>rys</w:t>
            </w:r>
          </w:p>
        </w:tc>
        <w:tc>
          <w:tcPr>
            <w:tcW w:w="271" w:type="dxa"/>
            <w:shd w:val="clear" w:color="auto" w:fill="5E83B0" w:themeFill="accent3" w:themeFillShade="BF"/>
          </w:tcPr>
          <w:p w14:paraId="505D6455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03" w:type="dxa"/>
          </w:tcPr>
          <w:p w14:paraId="29DEE660" w14:textId="77777777" w:rsidR="00450D97" w:rsidRPr="00963B6E" w:rsidRDefault="00450D97" w:rsidP="00450D97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 xml:space="preserve">säl </w:t>
            </w:r>
          </w:p>
        </w:tc>
        <w:tc>
          <w:tcPr>
            <w:tcW w:w="1036" w:type="dxa"/>
          </w:tcPr>
          <w:p w14:paraId="6738AE04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6" w:type="dxa"/>
          </w:tcPr>
          <w:p w14:paraId="0478B1B0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6" w:type="dxa"/>
          </w:tcPr>
          <w:p w14:paraId="2545656F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684" w:type="dxa"/>
          </w:tcPr>
          <w:p w14:paraId="61D61804" w14:textId="5688EF7C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  <w:r w:rsidRPr="00280272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 xml:space="preserve">säl </w:t>
            </w:r>
          </w:p>
        </w:tc>
      </w:tr>
      <w:tr w:rsidR="00450D97" w:rsidRPr="00D70592" w14:paraId="22931986" w14:textId="77777777" w:rsidTr="00450D97">
        <w:tc>
          <w:tcPr>
            <w:tcW w:w="690" w:type="dxa"/>
          </w:tcPr>
          <w:p w14:paraId="1031EB42" w14:textId="77777777" w:rsidR="00450D97" w:rsidRPr="00963B6E" w:rsidRDefault="00450D97" w:rsidP="00450D97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>myr</w:t>
            </w:r>
          </w:p>
        </w:tc>
        <w:tc>
          <w:tcPr>
            <w:tcW w:w="937" w:type="dxa"/>
          </w:tcPr>
          <w:p w14:paraId="661B08F5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363391DF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736FDCF1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43" w:type="dxa"/>
          </w:tcPr>
          <w:p w14:paraId="257C0DF3" w14:textId="7FA9CED5" w:rsidR="00450D97" w:rsidRPr="00450D97" w:rsidRDefault="00450D97" w:rsidP="00450D97">
            <w:pPr>
              <w:spacing w:before="120" w:after="120" w:line="240" w:lineRule="exact"/>
              <w:rPr>
                <w:rFonts w:ascii="Source Sans Pro" w:hAnsi="Source Sans Pro"/>
                <w:color w:val="EE0000"/>
              </w:rPr>
            </w:pPr>
            <w:r w:rsidRPr="00450D97">
              <w:rPr>
                <w:rFonts w:ascii="Chalkboard SE" w:hAnsi="Chalkboard SE" w:cs="Apple Chancery"/>
                <w:color w:val="EE0000"/>
                <w:sz w:val="24"/>
                <w:szCs w:val="24"/>
              </w:rPr>
              <w:t>myr</w:t>
            </w:r>
          </w:p>
        </w:tc>
        <w:tc>
          <w:tcPr>
            <w:tcW w:w="271" w:type="dxa"/>
            <w:shd w:val="clear" w:color="auto" w:fill="5E83B0" w:themeFill="accent3" w:themeFillShade="BF"/>
          </w:tcPr>
          <w:p w14:paraId="232FFB9F" w14:textId="77777777" w:rsidR="00450D97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03" w:type="dxa"/>
          </w:tcPr>
          <w:p w14:paraId="02D4BC29" w14:textId="77777777" w:rsidR="00450D97" w:rsidRPr="00963B6E" w:rsidRDefault="00450D97" w:rsidP="00450D97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>mys</w:t>
            </w:r>
          </w:p>
        </w:tc>
        <w:tc>
          <w:tcPr>
            <w:tcW w:w="1036" w:type="dxa"/>
          </w:tcPr>
          <w:p w14:paraId="3643299E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6" w:type="dxa"/>
          </w:tcPr>
          <w:p w14:paraId="49A05922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6" w:type="dxa"/>
          </w:tcPr>
          <w:p w14:paraId="278849D1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684" w:type="dxa"/>
          </w:tcPr>
          <w:p w14:paraId="38678A96" w14:textId="5E585E6F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  <w:r w:rsidRPr="00280272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mys</w:t>
            </w:r>
          </w:p>
        </w:tc>
      </w:tr>
      <w:tr w:rsidR="00450D97" w:rsidRPr="00D70592" w14:paraId="21BCCD08" w14:textId="77777777" w:rsidTr="00450D97">
        <w:tc>
          <w:tcPr>
            <w:tcW w:w="690" w:type="dxa"/>
          </w:tcPr>
          <w:p w14:paraId="0046DEA9" w14:textId="77777777" w:rsidR="00450D97" w:rsidRPr="00963B6E" w:rsidRDefault="00450D97" w:rsidP="00450D97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>mås</w:t>
            </w:r>
          </w:p>
        </w:tc>
        <w:tc>
          <w:tcPr>
            <w:tcW w:w="937" w:type="dxa"/>
          </w:tcPr>
          <w:p w14:paraId="39D8969E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4516FF18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1E451FD3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43" w:type="dxa"/>
          </w:tcPr>
          <w:p w14:paraId="5CE2AEE7" w14:textId="3070B96A" w:rsidR="00450D97" w:rsidRPr="00450D97" w:rsidRDefault="00450D97" w:rsidP="00450D97">
            <w:pPr>
              <w:spacing w:before="120" w:after="120" w:line="240" w:lineRule="exact"/>
              <w:rPr>
                <w:rFonts w:ascii="Source Sans Pro" w:hAnsi="Source Sans Pro"/>
                <w:color w:val="EE0000"/>
              </w:rPr>
            </w:pPr>
            <w:r w:rsidRPr="00450D97">
              <w:rPr>
                <w:rFonts w:ascii="Chalkboard SE" w:hAnsi="Chalkboard SE" w:cs="Apple Chancery"/>
                <w:color w:val="EE0000"/>
                <w:sz w:val="24"/>
                <w:szCs w:val="24"/>
              </w:rPr>
              <w:t>mås</w:t>
            </w:r>
          </w:p>
        </w:tc>
        <w:tc>
          <w:tcPr>
            <w:tcW w:w="271" w:type="dxa"/>
            <w:shd w:val="clear" w:color="auto" w:fill="5E83B0" w:themeFill="accent3" w:themeFillShade="BF"/>
          </w:tcPr>
          <w:p w14:paraId="7F5CB82B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03" w:type="dxa"/>
          </w:tcPr>
          <w:p w14:paraId="23124B2D" w14:textId="77777777" w:rsidR="00450D97" w:rsidRPr="00963B6E" w:rsidRDefault="00450D97" w:rsidP="00450D97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>rår</w:t>
            </w:r>
          </w:p>
        </w:tc>
        <w:tc>
          <w:tcPr>
            <w:tcW w:w="1036" w:type="dxa"/>
          </w:tcPr>
          <w:p w14:paraId="0FDAB313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6" w:type="dxa"/>
          </w:tcPr>
          <w:p w14:paraId="54149C72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6" w:type="dxa"/>
          </w:tcPr>
          <w:p w14:paraId="35C29243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684" w:type="dxa"/>
          </w:tcPr>
          <w:p w14:paraId="666EE2B8" w14:textId="7F2BA1DC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  <w:r w:rsidRPr="00280272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rår</w:t>
            </w:r>
          </w:p>
        </w:tc>
      </w:tr>
      <w:tr w:rsidR="00450D97" w:rsidRPr="00D70592" w14:paraId="7B3674DB" w14:textId="77777777" w:rsidTr="00450D97">
        <w:tc>
          <w:tcPr>
            <w:tcW w:w="690" w:type="dxa"/>
          </w:tcPr>
          <w:p w14:paraId="63127389" w14:textId="77777777" w:rsidR="00450D97" w:rsidRPr="00963B6E" w:rsidRDefault="00450D97" w:rsidP="00450D97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>lär</w:t>
            </w:r>
          </w:p>
        </w:tc>
        <w:tc>
          <w:tcPr>
            <w:tcW w:w="937" w:type="dxa"/>
          </w:tcPr>
          <w:p w14:paraId="55E7417C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23C80F69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4D03EF0F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43" w:type="dxa"/>
          </w:tcPr>
          <w:p w14:paraId="2AF6E9F8" w14:textId="6F85F0E5" w:rsidR="00450D97" w:rsidRPr="00450D97" w:rsidRDefault="00450D97" w:rsidP="00450D97">
            <w:pPr>
              <w:spacing w:before="120" w:after="120" w:line="240" w:lineRule="exact"/>
              <w:rPr>
                <w:rFonts w:ascii="Source Sans Pro" w:hAnsi="Source Sans Pro"/>
                <w:color w:val="EE0000"/>
              </w:rPr>
            </w:pPr>
            <w:r w:rsidRPr="00450D97">
              <w:rPr>
                <w:rFonts w:ascii="Chalkboard SE" w:hAnsi="Chalkboard SE" w:cs="Apple Chancery"/>
                <w:color w:val="EE0000"/>
                <w:sz w:val="24"/>
                <w:szCs w:val="24"/>
              </w:rPr>
              <w:t>lär</w:t>
            </w:r>
          </w:p>
        </w:tc>
        <w:tc>
          <w:tcPr>
            <w:tcW w:w="271" w:type="dxa"/>
            <w:shd w:val="clear" w:color="auto" w:fill="5E83B0" w:themeFill="accent3" w:themeFillShade="BF"/>
          </w:tcPr>
          <w:p w14:paraId="5D7A8890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03" w:type="dxa"/>
          </w:tcPr>
          <w:p w14:paraId="40D5E25D" w14:textId="77777777" w:rsidR="00450D97" w:rsidRPr="00963B6E" w:rsidRDefault="00450D97" w:rsidP="00450D97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>lur</w:t>
            </w:r>
          </w:p>
        </w:tc>
        <w:tc>
          <w:tcPr>
            <w:tcW w:w="1036" w:type="dxa"/>
          </w:tcPr>
          <w:p w14:paraId="6859F2C2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6" w:type="dxa"/>
          </w:tcPr>
          <w:p w14:paraId="5DC2E8AC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6" w:type="dxa"/>
          </w:tcPr>
          <w:p w14:paraId="1964F36A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684" w:type="dxa"/>
          </w:tcPr>
          <w:p w14:paraId="6584C2AB" w14:textId="47ED7772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  <w:r w:rsidRPr="00280272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lur</w:t>
            </w:r>
          </w:p>
        </w:tc>
      </w:tr>
      <w:tr w:rsidR="00450D97" w:rsidRPr="00D70592" w14:paraId="6B8E05D1" w14:textId="77777777" w:rsidTr="00450D97">
        <w:tc>
          <w:tcPr>
            <w:tcW w:w="690" w:type="dxa"/>
          </w:tcPr>
          <w:p w14:paraId="732DFB3A" w14:textId="77777777" w:rsidR="00450D97" w:rsidRPr="00963B6E" w:rsidRDefault="00450D97" w:rsidP="00450D97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>mäl</w:t>
            </w:r>
          </w:p>
        </w:tc>
        <w:tc>
          <w:tcPr>
            <w:tcW w:w="937" w:type="dxa"/>
          </w:tcPr>
          <w:p w14:paraId="460BE212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50ECAC12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22921F15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43" w:type="dxa"/>
          </w:tcPr>
          <w:p w14:paraId="5ABF3BB9" w14:textId="007775C9" w:rsidR="00450D97" w:rsidRPr="00450D97" w:rsidRDefault="00450D97" w:rsidP="00450D97">
            <w:pPr>
              <w:spacing w:before="120" w:after="120" w:line="240" w:lineRule="exact"/>
              <w:rPr>
                <w:rFonts w:ascii="Source Sans Pro" w:hAnsi="Source Sans Pro"/>
                <w:color w:val="EE0000"/>
              </w:rPr>
            </w:pPr>
            <w:r w:rsidRPr="00450D97">
              <w:rPr>
                <w:rFonts w:ascii="Chalkboard SE" w:hAnsi="Chalkboard SE" w:cs="Apple Chancery"/>
                <w:color w:val="EE0000"/>
                <w:sz w:val="24"/>
                <w:szCs w:val="24"/>
              </w:rPr>
              <w:t>mäl</w:t>
            </w:r>
          </w:p>
        </w:tc>
        <w:tc>
          <w:tcPr>
            <w:tcW w:w="271" w:type="dxa"/>
            <w:shd w:val="clear" w:color="auto" w:fill="5E83B0" w:themeFill="accent3" w:themeFillShade="BF"/>
          </w:tcPr>
          <w:p w14:paraId="756312E7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03" w:type="dxa"/>
          </w:tcPr>
          <w:p w14:paraId="74D91AEE" w14:textId="77777777" w:rsidR="00450D97" w:rsidRPr="00963B6E" w:rsidRDefault="00450D97" w:rsidP="00450D97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>lam</w:t>
            </w:r>
          </w:p>
        </w:tc>
        <w:tc>
          <w:tcPr>
            <w:tcW w:w="1036" w:type="dxa"/>
          </w:tcPr>
          <w:p w14:paraId="47EB15C5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6" w:type="dxa"/>
          </w:tcPr>
          <w:p w14:paraId="20AF0368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6" w:type="dxa"/>
          </w:tcPr>
          <w:p w14:paraId="75226247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684" w:type="dxa"/>
          </w:tcPr>
          <w:p w14:paraId="285DCA96" w14:textId="7C0C3A49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  <w:r w:rsidRPr="00280272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lam</w:t>
            </w:r>
          </w:p>
        </w:tc>
      </w:tr>
      <w:tr w:rsidR="00450D97" w:rsidRPr="00D70592" w14:paraId="3E175ABF" w14:textId="77777777" w:rsidTr="00450D97">
        <w:tc>
          <w:tcPr>
            <w:tcW w:w="690" w:type="dxa"/>
          </w:tcPr>
          <w:p w14:paraId="4282023C" w14:textId="77777777" w:rsidR="00450D97" w:rsidRPr="00963B6E" w:rsidRDefault="00450D97" w:rsidP="00450D97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>mös</w:t>
            </w:r>
          </w:p>
        </w:tc>
        <w:tc>
          <w:tcPr>
            <w:tcW w:w="937" w:type="dxa"/>
          </w:tcPr>
          <w:p w14:paraId="109C9370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61D0E8C8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267F2A3B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43" w:type="dxa"/>
          </w:tcPr>
          <w:p w14:paraId="7783F0A6" w14:textId="01EE456A" w:rsidR="00450D97" w:rsidRPr="00450D97" w:rsidRDefault="00450D97" w:rsidP="00450D97">
            <w:pPr>
              <w:spacing w:before="120" w:after="120" w:line="240" w:lineRule="exact"/>
              <w:rPr>
                <w:rFonts w:ascii="Source Sans Pro" w:hAnsi="Source Sans Pro"/>
                <w:color w:val="EE0000"/>
              </w:rPr>
            </w:pPr>
            <w:r w:rsidRPr="00450D97">
              <w:rPr>
                <w:rFonts w:ascii="Chalkboard SE" w:hAnsi="Chalkboard SE" w:cs="Apple Chancery"/>
                <w:color w:val="EE0000"/>
                <w:sz w:val="24"/>
                <w:szCs w:val="24"/>
              </w:rPr>
              <w:t>mös</w:t>
            </w:r>
          </w:p>
        </w:tc>
        <w:tc>
          <w:tcPr>
            <w:tcW w:w="271" w:type="dxa"/>
            <w:shd w:val="clear" w:color="auto" w:fill="5E83B0" w:themeFill="accent3" w:themeFillShade="BF"/>
          </w:tcPr>
          <w:p w14:paraId="1BB3FAA1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03" w:type="dxa"/>
          </w:tcPr>
          <w:p w14:paraId="62A2C2BC" w14:textId="77777777" w:rsidR="00450D97" w:rsidRPr="00963B6E" w:rsidRDefault="00450D97" w:rsidP="00450D97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>lös</w:t>
            </w:r>
          </w:p>
        </w:tc>
        <w:tc>
          <w:tcPr>
            <w:tcW w:w="1036" w:type="dxa"/>
          </w:tcPr>
          <w:p w14:paraId="191594BE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6" w:type="dxa"/>
          </w:tcPr>
          <w:p w14:paraId="6BF80CD2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6" w:type="dxa"/>
          </w:tcPr>
          <w:p w14:paraId="2610BF4A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684" w:type="dxa"/>
          </w:tcPr>
          <w:p w14:paraId="5A917388" w14:textId="7C24F59B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  <w:r w:rsidRPr="00280272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lös</w:t>
            </w:r>
          </w:p>
        </w:tc>
      </w:tr>
      <w:tr w:rsidR="00450D97" w:rsidRPr="00D70592" w14:paraId="1D0E7406" w14:textId="77777777" w:rsidTr="00450D97">
        <w:tc>
          <w:tcPr>
            <w:tcW w:w="690" w:type="dxa"/>
          </w:tcPr>
          <w:p w14:paraId="210128AE" w14:textId="77777777" w:rsidR="00450D97" w:rsidRPr="00963B6E" w:rsidRDefault="00450D97" w:rsidP="00450D97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>mal</w:t>
            </w:r>
          </w:p>
        </w:tc>
        <w:tc>
          <w:tcPr>
            <w:tcW w:w="937" w:type="dxa"/>
          </w:tcPr>
          <w:p w14:paraId="44826624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59953F21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4DA3BCD7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43" w:type="dxa"/>
          </w:tcPr>
          <w:p w14:paraId="1D905482" w14:textId="2CE99920" w:rsidR="00450D97" w:rsidRPr="00450D97" w:rsidRDefault="00450D97" w:rsidP="00450D97">
            <w:pPr>
              <w:spacing w:before="120" w:after="120" w:line="240" w:lineRule="exact"/>
              <w:rPr>
                <w:rFonts w:ascii="Source Sans Pro" w:hAnsi="Source Sans Pro"/>
                <w:color w:val="EE0000"/>
              </w:rPr>
            </w:pPr>
            <w:r w:rsidRPr="00450D97">
              <w:rPr>
                <w:rFonts w:ascii="Chalkboard SE" w:hAnsi="Chalkboard SE" w:cs="Apple Chancery"/>
                <w:color w:val="EE0000"/>
                <w:sz w:val="24"/>
                <w:szCs w:val="24"/>
              </w:rPr>
              <w:t>mal</w:t>
            </w:r>
          </w:p>
        </w:tc>
        <w:tc>
          <w:tcPr>
            <w:tcW w:w="271" w:type="dxa"/>
            <w:shd w:val="clear" w:color="auto" w:fill="5E83B0" w:themeFill="accent3" w:themeFillShade="BF"/>
          </w:tcPr>
          <w:p w14:paraId="4506AEE2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03" w:type="dxa"/>
          </w:tcPr>
          <w:p w14:paraId="2C6FDBA9" w14:textId="77777777" w:rsidR="00450D97" w:rsidRPr="00963B6E" w:rsidRDefault="00450D97" w:rsidP="00450D97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>sås</w:t>
            </w:r>
          </w:p>
        </w:tc>
        <w:tc>
          <w:tcPr>
            <w:tcW w:w="1036" w:type="dxa"/>
          </w:tcPr>
          <w:p w14:paraId="5A4AA7C7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6" w:type="dxa"/>
          </w:tcPr>
          <w:p w14:paraId="7D135EC5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6" w:type="dxa"/>
          </w:tcPr>
          <w:p w14:paraId="6B27B7D4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684" w:type="dxa"/>
          </w:tcPr>
          <w:p w14:paraId="348E4850" w14:textId="30EF3B83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  <w:r w:rsidRPr="00280272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sås</w:t>
            </w:r>
          </w:p>
        </w:tc>
      </w:tr>
      <w:tr w:rsidR="00450D97" w:rsidRPr="00D70592" w14:paraId="45107909" w14:textId="77777777" w:rsidTr="00450D97">
        <w:tc>
          <w:tcPr>
            <w:tcW w:w="690" w:type="dxa"/>
          </w:tcPr>
          <w:p w14:paraId="4E85CF0A" w14:textId="77777777" w:rsidR="00450D97" w:rsidRPr="00963B6E" w:rsidRDefault="00450D97" w:rsidP="00450D97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>rör</w:t>
            </w:r>
          </w:p>
        </w:tc>
        <w:tc>
          <w:tcPr>
            <w:tcW w:w="937" w:type="dxa"/>
          </w:tcPr>
          <w:p w14:paraId="7E6489B2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72037469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0995DF00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43" w:type="dxa"/>
          </w:tcPr>
          <w:p w14:paraId="5598CA68" w14:textId="18A426A5" w:rsidR="00450D97" w:rsidRPr="00450D97" w:rsidRDefault="00450D97" w:rsidP="00450D97">
            <w:pPr>
              <w:spacing w:before="120" w:after="120" w:line="240" w:lineRule="exact"/>
              <w:rPr>
                <w:rFonts w:ascii="Source Sans Pro" w:hAnsi="Source Sans Pro"/>
                <w:color w:val="EE0000"/>
              </w:rPr>
            </w:pPr>
            <w:r w:rsidRPr="00450D97">
              <w:rPr>
                <w:rFonts w:ascii="Chalkboard SE" w:hAnsi="Chalkboard SE" w:cs="Apple Chancery"/>
                <w:color w:val="EE0000"/>
                <w:sz w:val="24"/>
                <w:szCs w:val="24"/>
              </w:rPr>
              <w:t>rör</w:t>
            </w:r>
          </w:p>
        </w:tc>
        <w:tc>
          <w:tcPr>
            <w:tcW w:w="271" w:type="dxa"/>
            <w:shd w:val="clear" w:color="auto" w:fill="5E83B0" w:themeFill="accent3" w:themeFillShade="BF"/>
          </w:tcPr>
          <w:p w14:paraId="6199D597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03" w:type="dxa"/>
          </w:tcPr>
          <w:p w14:paraId="65A3EB94" w14:textId="77777777" w:rsidR="00450D97" w:rsidRPr="00963B6E" w:rsidRDefault="00450D97" w:rsidP="00450D97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 xml:space="preserve">ål </w:t>
            </w:r>
          </w:p>
        </w:tc>
        <w:tc>
          <w:tcPr>
            <w:tcW w:w="1036" w:type="dxa"/>
          </w:tcPr>
          <w:p w14:paraId="5C9171EB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6" w:type="dxa"/>
          </w:tcPr>
          <w:p w14:paraId="52CC2674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6" w:type="dxa"/>
          </w:tcPr>
          <w:p w14:paraId="7CEC010F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684" w:type="dxa"/>
          </w:tcPr>
          <w:p w14:paraId="277C10C0" w14:textId="64CAE256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  <w:r w:rsidRPr="00280272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 xml:space="preserve">ål </w:t>
            </w:r>
          </w:p>
        </w:tc>
      </w:tr>
    </w:tbl>
    <w:p w14:paraId="4472EEFF" w14:textId="77777777" w:rsidR="00897844" w:rsidRDefault="00897844" w:rsidP="00763178"/>
    <w:tbl>
      <w:tblPr>
        <w:tblStyle w:val="Tabellrutntljust"/>
        <w:tblW w:w="9010" w:type="dxa"/>
        <w:tblBorders>
          <w:top w:val="single" w:sz="24" w:space="0" w:color="D95E00" w:themeColor="accent4"/>
          <w:left w:val="single" w:sz="24" w:space="0" w:color="D95E00" w:themeColor="accent4"/>
          <w:bottom w:val="single" w:sz="24" w:space="0" w:color="D95E00" w:themeColor="accent4"/>
          <w:right w:val="single" w:sz="24" w:space="0" w:color="D95E00" w:themeColor="accent4"/>
        </w:tblBorders>
        <w:tblLook w:val="04A0" w:firstRow="1" w:lastRow="0" w:firstColumn="1" w:lastColumn="0" w:noHBand="0" w:noVBand="1"/>
      </w:tblPr>
      <w:tblGrid>
        <w:gridCol w:w="689"/>
        <w:gridCol w:w="937"/>
        <w:gridCol w:w="937"/>
        <w:gridCol w:w="937"/>
        <w:gridCol w:w="744"/>
        <w:gridCol w:w="272"/>
        <w:gridCol w:w="699"/>
        <w:gridCol w:w="1037"/>
        <w:gridCol w:w="1037"/>
        <w:gridCol w:w="1037"/>
        <w:gridCol w:w="684"/>
      </w:tblGrid>
      <w:tr w:rsidR="00450D97" w:rsidRPr="005E33B1" w14:paraId="48EE345A" w14:textId="77777777" w:rsidTr="00450D97">
        <w:tc>
          <w:tcPr>
            <w:tcW w:w="689" w:type="dxa"/>
          </w:tcPr>
          <w:p w14:paraId="31E63BFB" w14:textId="77777777" w:rsidR="00450D97" w:rsidRPr="00963B6E" w:rsidRDefault="00450D97" w:rsidP="00450D97">
            <w:pPr>
              <w:rPr>
                <w:rFonts w:ascii="Chalkboard SE" w:hAnsi="Chalkboard SE" w:cs="Apple Chancery"/>
                <w:sz w:val="24"/>
                <w:szCs w:val="24"/>
              </w:rPr>
            </w:pPr>
          </w:p>
        </w:tc>
        <w:tc>
          <w:tcPr>
            <w:tcW w:w="937" w:type="dxa"/>
          </w:tcPr>
          <w:p w14:paraId="079B8423" w14:textId="77777777" w:rsidR="00450D97" w:rsidRDefault="00450D97" w:rsidP="00450D97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</w:t>
            </w:r>
          </w:p>
          <w:p w14:paraId="7428E3CA" w14:textId="77777777" w:rsidR="00450D97" w:rsidRDefault="00450D97" w:rsidP="00450D97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bokstav</w:t>
            </w:r>
          </w:p>
          <w:p w14:paraId="23668820" w14:textId="5FB7BB9C" w:rsidR="00450D97" w:rsidRPr="005E33B1" w:rsidRDefault="00450D97" w:rsidP="00450D97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937" w:type="dxa"/>
          </w:tcPr>
          <w:p w14:paraId="2BA8FC12" w14:textId="77777777" w:rsidR="00450D97" w:rsidRDefault="00450D97" w:rsidP="00450D97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  <w:p w14:paraId="2F80F88F" w14:textId="0CDB07E6" w:rsidR="00450D97" w:rsidRPr="005E33B1" w:rsidRDefault="00450D97" w:rsidP="00450D97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937" w:type="dxa"/>
          </w:tcPr>
          <w:p w14:paraId="7FB64E16" w14:textId="77777777" w:rsidR="00450D97" w:rsidRDefault="00450D97" w:rsidP="00450D97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  <w:p w14:paraId="01CC63FD" w14:textId="0FDE90E4" w:rsidR="00450D97" w:rsidRPr="005E33B1" w:rsidRDefault="00450D97" w:rsidP="00450D97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744" w:type="dxa"/>
          </w:tcPr>
          <w:p w14:paraId="27F073F3" w14:textId="1B80D5A7" w:rsidR="00450D97" w:rsidRDefault="00450D97" w:rsidP="00450D97">
            <w:pPr>
              <w:jc w:val="center"/>
              <w:rPr>
                <w:rFonts w:ascii="Source Sans Pro" w:hAnsi="Source Sans Pro"/>
              </w:rPr>
            </w:pPr>
            <w:r w:rsidRPr="002512BF">
              <w:rPr>
                <w:rFonts w:ascii="Source Sans Pro" w:hAnsi="Source Sans Pro"/>
                <w:color w:val="D95E00" w:themeColor="accent4"/>
              </w:rPr>
              <w:t>LÄS!</w:t>
            </w:r>
          </w:p>
        </w:tc>
        <w:tc>
          <w:tcPr>
            <w:tcW w:w="272" w:type="dxa"/>
            <w:shd w:val="clear" w:color="auto" w:fill="5E83B0" w:themeFill="accent3" w:themeFillShade="BF"/>
          </w:tcPr>
          <w:p w14:paraId="2B210E5B" w14:textId="77777777" w:rsidR="00450D97" w:rsidRPr="005E33B1" w:rsidRDefault="00450D97" w:rsidP="00450D97">
            <w:pPr>
              <w:rPr>
                <w:rFonts w:ascii="Source Sans Pro" w:hAnsi="Source Sans Pro"/>
              </w:rPr>
            </w:pPr>
          </w:p>
        </w:tc>
        <w:tc>
          <w:tcPr>
            <w:tcW w:w="699" w:type="dxa"/>
          </w:tcPr>
          <w:p w14:paraId="2E308CE8" w14:textId="77777777" w:rsidR="00450D97" w:rsidRPr="00963B6E" w:rsidRDefault="00450D97" w:rsidP="00450D97">
            <w:pPr>
              <w:rPr>
                <w:rFonts w:ascii="Chalkboard SE" w:hAnsi="Chalkboard SE" w:cs="Apple Chancery"/>
                <w:sz w:val="24"/>
                <w:szCs w:val="24"/>
              </w:rPr>
            </w:pPr>
          </w:p>
        </w:tc>
        <w:tc>
          <w:tcPr>
            <w:tcW w:w="1037" w:type="dxa"/>
          </w:tcPr>
          <w:p w14:paraId="5F43F6ED" w14:textId="77777777" w:rsidR="00450D97" w:rsidRDefault="00450D97" w:rsidP="00450D97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</w:t>
            </w:r>
          </w:p>
          <w:p w14:paraId="4D64BA4A" w14:textId="77777777" w:rsidR="00450D97" w:rsidRDefault="00450D97" w:rsidP="00450D97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bokstav</w:t>
            </w:r>
          </w:p>
          <w:p w14:paraId="18049A36" w14:textId="2C4B91B6" w:rsidR="00450D97" w:rsidRPr="005E33B1" w:rsidRDefault="00450D97" w:rsidP="00450D97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1037" w:type="dxa"/>
          </w:tcPr>
          <w:p w14:paraId="28AA7F43" w14:textId="77777777" w:rsidR="00450D97" w:rsidRDefault="00450D97" w:rsidP="00450D97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  <w:p w14:paraId="039CB9E0" w14:textId="2FE0F9C5" w:rsidR="00450D97" w:rsidRPr="005E33B1" w:rsidRDefault="00450D97" w:rsidP="00450D97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1037" w:type="dxa"/>
          </w:tcPr>
          <w:p w14:paraId="35E61B90" w14:textId="77777777" w:rsidR="00450D97" w:rsidRDefault="00450D97" w:rsidP="00450D97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  <w:p w14:paraId="2E9378F4" w14:textId="57BC3B34" w:rsidR="00450D97" w:rsidRPr="005E33B1" w:rsidRDefault="00450D97" w:rsidP="00450D97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684" w:type="dxa"/>
          </w:tcPr>
          <w:p w14:paraId="0EB9E91C" w14:textId="7A32CA5F" w:rsidR="00450D97" w:rsidRDefault="00450D97" w:rsidP="00450D97">
            <w:pPr>
              <w:jc w:val="center"/>
              <w:rPr>
                <w:rFonts w:ascii="Source Sans Pro" w:hAnsi="Source Sans Pro"/>
              </w:rPr>
            </w:pPr>
            <w:r w:rsidRPr="002512BF">
              <w:rPr>
                <w:rFonts w:ascii="Source Sans Pro" w:hAnsi="Source Sans Pro"/>
                <w:color w:val="D95E00" w:themeColor="accent4"/>
              </w:rPr>
              <w:t>LÄS!</w:t>
            </w:r>
          </w:p>
        </w:tc>
      </w:tr>
      <w:tr w:rsidR="00450D97" w:rsidRPr="00D70592" w14:paraId="7662A569" w14:textId="77777777" w:rsidTr="00450D97">
        <w:tc>
          <w:tcPr>
            <w:tcW w:w="689" w:type="dxa"/>
          </w:tcPr>
          <w:p w14:paraId="755B2A6C" w14:textId="77777777" w:rsidR="00450D97" w:rsidRPr="00963B6E" w:rsidRDefault="00450D97" w:rsidP="00450D97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>må</w:t>
            </w:r>
          </w:p>
        </w:tc>
        <w:tc>
          <w:tcPr>
            <w:tcW w:w="937" w:type="dxa"/>
          </w:tcPr>
          <w:p w14:paraId="4577673F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10C0B907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4C86EC8D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44" w:type="dxa"/>
          </w:tcPr>
          <w:p w14:paraId="74B88981" w14:textId="38911CDE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må</w:t>
            </w:r>
          </w:p>
        </w:tc>
        <w:tc>
          <w:tcPr>
            <w:tcW w:w="272" w:type="dxa"/>
            <w:shd w:val="clear" w:color="auto" w:fill="5E83B0" w:themeFill="accent3" w:themeFillShade="BF"/>
          </w:tcPr>
          <w:p w14:paraId="4955E128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699" w:type="dxa"/>
          </w:tcPr>
          <w:p w14:paraId="7EAB85C8" w14:textId="77777777" w:rsidR="00450D97" w:rsidRPr="00963B6E" w:rsidRDefault="00450D97" w:rsidP="00450D97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>år</w:t>
            </w:r>
          </w:p>
        </w:tc>
        <w:tc>
          <w:tcPr>
            <w:tcW w:w="1037" w:type="dxa"/>
          </w:tcPr>
          <w:p w14:paraId="15384A16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7" w:type="dxa"/>
          </w:tcPr>
          <w:p w14:paraId="2B7EEE35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7" w:type="dxa"/>
          </w:tcPr>
          <w:p w14:paraId="3F853448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684" w:type="dxa"/>
          </w:tcPr>
          <w:p w14:paraId="1B1E4A26" w14:textId="098A8BC3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år</w:t>
            </w:r>
          </w:p>
        </w:tc>
      </w:tr>
      <w:tr w:rsidR="00450D97" w:rsidRPr="00D70592" w14:paraId="0F660F4C" w14:textId="77777777" w:rsidTr="00450D97">
        <w:tc>
          <w:tcPr>
            <w:tcW w:w="689" w:type="dxa"/>
          </w:tcPr>
          <w:p w14:paraId="4170AE65" w14:textId="77777777" w:rsidR="00450D97" w:rsidRPr="00963B6E" w:rsidRDefault="00450D97" w:rsidP="00450D97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>my</w:t>
            </w:r>
          </w:p>
        </w:tc>
        <w:tc>
          <w:tcPr>
            <w:tcW w:w="937" w:type="dxa"/>
          </w:tcPr>
          <w:p w14:paraId="1ADF3F45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018B0719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4D9BF311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44" w:type="dxa"/>
          </w:tcPr>
          <w:p w14:paraId="5C1B886C" w14:textId="320D4924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my</w:t>
            </w:r>
          </w:p>
        </w:tc>
        <w:tc>
          <w:tcPr>
            <w:tcW w:w="272" w:type="dxa"/>
            <w:shd w:val="clear" w:color="auto" w:fill="5E83B0" w:themeFill="accent3" w:themeFillShade="BF"/>
          </w:tcPr>
          <w:p w14:paraId="19B057ED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699" w:type="dxa"/>
          </w:tcPr>
          <w:p w14:paraId="1D29D739" w14:textId="77777777" w:rsidR="00450D97" w:rsidRPr="00963B6E" w:rsidRDefault="00450D97" w:rsidP="00450D97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>ås</w:t>
            </w:r>
          </w:p>
        </w:tc>
        <w:tc>
          <w:tcPr>
            <w:tcW w:w="1037" w:type="dxa"/>
          </w:tcPr>
          <w:p w14:paraId="69325B0E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7" w:type="dxa"/>
          </w:tcPr>
          <w:p w14:paraId="4BDC0E83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7" w:type="dxa"/>
          </w:tcPr>
          <w:p w14:paraId="54259D0B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684" w:type="dxa"/>
          </w:tcPr>
          <w:p w14:paraId="0DEB7042" w14:textId="232064E0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ås</w:t>
            </w:r>
          </w:p>
        </w:tc>
      </w:tr>
      <w:tr w:rsidR="00450D97" w:rsidRPr="00D70592" w14:paraId="108B58CC" w14:textId="77777777" w:rsidTr="00450D97">
        <w:tc>
          <w:tcPr>
            <w:tcW w:w="689" w:type="dxa"/>
          </w:tcPr>
          <w:p w14:paraId="5965922D" w14:textId="77777777" w:rsidR="00450D97" w:rsidRPr="00963B6E" w:rsidRDefault="00450D97" w:rsidP="00450D97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>sur</w:t>
            </w:r>
          </w:p>
        </w:tc>
        <w:tc>
          <w:tcPr>
            <w:tcW w:w="937" w:type="dxa"/>
          </w:tcPr>
          <w:p w14:paraId="28A5B1B3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779EE256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255DF3EE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44" w:type="dxa"/>
          </w:tcPr>
          <w:p w14:paraId="609E9B95" w14:textId="42BBB169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sur</w:t>
            </w:r>
          </w:p>
        </w:tc>
        <w:tc>
          <w:tcPr>
            <w:tcW w:w="272" w:type="dxa"/>
            <w:shd w:val="clear" w:color="auto" w:fill="5E83B0" w:themeFill="accent3" w:themeFillShade="BF"/>
          </w:tcPr>
          <w:p w14:paraId="2DDD2D45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699" w:type="dxa"/>
          </w:tcPr>
          <w:p w14:paraId="191E7514" w14:textId="77777777" w:rsidR="00450D97" w:rsidRPr="00963B6E" w:rsidRDefault="00450D97" w:rsidP="00450D97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>så</w:t>
            </w:r>
          </w:p>
        </w:tc>
        <w:tc>
          <w:tcPr>
            <w:tcW w:w="1037" w:type="dxa"/>
          </w:tcPr>
          <w:p w14:paraId="407E3EE8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7" w:type="dxa"/>
          </w:tcPr>
          <w:p w14:paraId="46401E6D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7" w:type="dxa"/>
          </w:tcPr>
          <w:p w14:paraId="24DC14C4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684" w:type="dxa"/>
          </w:tcPr>
          <w:p w14:paraId="1A4E1594" w14:textId="2CCA9F39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så</w:t>
            </w:r>
          </w:p>
        </w:tc>
      </w:tr>
      <w:tr w:rsidR="00450D97" w:rsidRPr="00D70592" w14:paraId="06735CB1" w14:textId="77777777" w:rsidTr="00450D97">
        <w:tc>
          <w:tcPr>
            <w:tcW w:w="689" w:type="dxa"/>
          </w:tcPr>
          <w:p w14:paraId="4CDA54F6" w14:textId="77777777" w:rsidR="00450D97" w:rsidRPr="00963B6E" w:rsidRDefault="00450D97" w:rsidP="00450D97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 xml:space="preserve">syl </w:t>
            </w:r>
          </w:p>
        </w:tc>
        <w:tc>
          <w:tcPr>
            <w:tcW w:w="937" w:type="dxa"/>
          </w:tcPr>
          <w:p w14:paraId="6EFA4CD0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1361B38A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26315EDF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44" w:type="dxa"/>
          </w:tcPr>
          <w:p w14:paraId="4B7292AF" w14:textId="3591DFFD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 xml:space="preserve">syl </w:t>
            </w:r>
          </w:p>
        </w:tc>
        <w:tc>
          <w:tcPr>
            <w:tcW w:w="272" w:type="dxa"/>
            <w:shd w:val="clear" w:color="auto" w:fill="5E83B0" w:themeFill="accent3" w:themeFillShade="BF"/>
          </w:tcPr>
          <w:p w14:paraId="657D1592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699" w:type="dxa"/>
          </w:tcPr>
          <w:p w14:paraId="0AB16C4A" w14:textId="77777777" w:rsidR="00450D97" w:rsidRPr="00963B6E" w:rsidRDefault="00450D97" w:rsidP="00450D97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>lä</w:t>
            </w:r>
          </w:p>
        </w:tc>
        <w:tc>
          <w:tcPr>
            <w:tcW w:w="1037" w:type="dxa"/>
          </w:tcPr>
          <w:p w14:paraId="53941C16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7" w:type="dxa"/>
          </w:tcPr>
          <w:p w14:paraId="74066396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7" w:type="dxa"/>
          </w:tcPr>
          <w:p w14:paraId="34276B67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684" w:type="dxa"/>
          </w:tcPr>
          <w:p w14:paraId="1B5C1D2E" w14:textId="744B09DF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lä</w:t>
            </w:r>
          </w:p>
        </w:tc>
      </w:tr>
      <w:tr w:rsidR="00450D97" w:rsidRPr="00D70592" w14:paraId="0E1668F6" w14:textId="77777777" w:rsidTr="00450D97">
        <w:tc>
          <w:tcPr>
            <w:tcW w:w="689" w:type="dxa"/>
          </w:tcPr>
          <w:p w14:paraId="12B79CF0" w14:textId="77777777" w:rsidR="00450D97" w:rsidRPr="00963B6E" w:rsidRDefault="00450D97" w:rsidP="00450D97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>söl</w:t>
            </w:r>
          </w:p>
        </w:tc>
        <w:tc>
          <w:tcPr>
            <w:tcW w:w="937" w:type="dxa"/>
          </w:tcPr>
          <w:p w14:paraId="290C643A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5B6DD205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1F1EF890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44" w:type="dxa"/>
          </w:tcPr>
          <w:p w14:paraId="089F7D80" w14:textId="384AB464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söl</w:t>
            </w:r>
          </w:p>
        </w:tc>
        <w:tc>
          <w:tcPr>
            <w:tcW w:w="272" w:type="dxa"/>
            <w:shd w:val="clear" w:color="auto" w:fill="5E83B0" w:themeFill="accent3" w:themeFillShade="BF"/>
          </w:tcPr>
          <w:p w14:paraId="643DBB46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699" w:type="dxa"/>
          </w:tcPr>
          <w:p w14:paraId="2F465675" w14:textId="77777777" w:rsidR="00450D97" w:rsidRPr="00963B6E" w:rsidRDefault="00450D97" w:rsidP="00450D97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>mö</w:t>
            </w:r>
          </w:p>
        </w:tc>
        <w:tc>
          <w:tcPr>
            <w:tcW w:w="1037" w:type="dxa"/>
          </w:tcPr>
          <w:p w14:paraId="386F91CF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7" w:type="dxa"/>
          </w:tcPr>
          <w:p w14:paraId="2B397ABB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7" w:type="dxa"/>
          </w:tcPr>
          <w:p w14:paraId="57262B2E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684" w:type="dxa"/>
          </w:tcPr>
          <w:p w14:paraId="7E074BDC" w14:textId="7DC6AABE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mö</w:t>
            </w:r>
          </w:p>
        </w:tc>
      </w:tr>
      <w:tr w:rsidR="00450D97" w:rsidRPr="00D70592" w14:paraId="3F42A68E" w14:textId="77777777" w:rsidTr="00450D97">
        <w:tc>
          <w:tcPr>
            <w:tcW w:w="689" w:type="dxa"/>
          </w:tcPr>
          <w:p w14:paraId="0CC552B4" w14:textId="77777777" w:rsidR="00450D97" w:rsidRPr="00963B6E" w:rsidRDefault="00450D97" w:rsidP="00450D97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>mur</w:t>
            </w:r>
          </w:p>
        </w:tc>
        <w:tc>
          <w:tcPr>
            <w:tcW w:w="937" w:type="dxa"/>
          </w:tcPr>
          <w:p w14:paraId="090272C0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3DF8DB6F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0F070732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44" w:type="dxa"/>
          </w:tcPr>
          <w:p w14:paraId="76C96058" w14:textId="24F7451C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mur</w:t>
            </w:r>
          </w:p>
        </w:tc>
        <w:tc>
          <w:tcPr>
            <w:tcW w:w="272" w:type="dxa"/>
            <w:shd w:val="clear" w:color="auto" w:fill="5E83B0" w:themeFill="accent3" w:themeFillShade="BF"/>
          </w:tcPr>
          <w:p w14:paraId="275C66A6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699" w:type="dxa"/>
          </w:tcPr>
          <w:p w14:paraId="1EDAA8AD" w14:textId="77777777" w:rsidR="00450D97" w:rsidRPr="00963B6E" w:rsidRDefault="00450D97" w:rsidP="00450D97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 xml:space="preserve">öl </w:t>
            </w:r>
          </w:p>
        </w:tc>
        <w:tc>
          <w:tcPr>
            <w:tcW w:w="1037" w:type="dxa"/>
          </w:tcPr>
          <w:p w14:paraId="4585BB6E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7" w:type="dxa"/>
          </w:tcPr>
          <w:p w14:paraId="367448D9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7" w:type="dxa"/>
          </w:tcPr>
          <w:p w14:paraId="261B772A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684" w:type="dxa"/>
          </w:tcPr>
          <w:p w14:paraId="1651F388" w14:textId="49912918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 xml:space="preserve">öl </w:t>
            </w:r>
          </w:p>
        </w:tc>
      </w:tr>
      <w:tr w:rsidR="00450D97" w:rsidRPr="00D70592" w14:paraId="6B62FA83" w14:textId="77777777" w:rsidTr="00450D97">
        <w:tc>
          <w:tcPr>
            <w:tcW w:w="689" w:type="dxa"/>
          </w:tcPr>
          <w:p w14:paraId="7AFC62FC" w14:textId="77777777" w:rsidR="00450D97" w:rsidRPr="00963B6E" w:rsidRDefault="00450D97" w:rsidP="00450D97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>ly</w:t>
            </w:r>
          </w:p>
        </w:tc>
        <w:tc>
          <w:tcPr>
            <w:tcW w:w="937" w:type="dxa"/>
          </w:tcPr>
          <w:p w14:paraId="3F6E4FBD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05F5D89C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43838F12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44" w:type="dxa"/>
          </w:tcPr>
          <w:p w14:paraId="67851037" w14:textId="3D230269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ly</w:t>
            </w:r>
          </w:p>
        </w:tc>
        <w:tc>
          <w:tcPr>
            <w:tcW w:w="272" w:type="dxa"/>
            <w:shd w:val="clear" w:color="auto" w:fill="5E83B0" w:themeFill="accent3" w:themeFillShade="BF"/>
          </w:tcPr>
          <w:p w14:paraId="11A9C673" w14:textId="77777777" w:rsidR="00450D97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699" w:type="dxa"/>
          </w:tcPr>
          <w:p w14:paraId="392EE040" w14:textId="77777777" w:rsidR="00450D97" w:rsidRPr="00963B6E" w:rsidRDefault="00450D97" w:rsidP="00450D97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>är</w:t>
            </w:r>
          </w:p>
        </w:tc>
        <w:tc>
          <w:tcPr>
            <w:tcW w:w="1037" w:type="dxa"/>
          </w:tcPr>
          <w:p w14:paraId="565DD31C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7" w:type="dxa"/>
          </w:tcPr>
          <w:p w14:paraId="6878CD89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7" w:type="dxa"/>
          </w:tcPr>
          <w:p w14:paraId="7D71DDFA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684" w:type="dxa"/>
          </w:tcPr>
          <w:p w14:paraId="371CCE68" w14:textId="60E2511D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är</w:t>
            </w:r>
          </w:p>
        </w:tc>
      </w:tr>
      <w:tr w:rsidR="00450D97" w:rsidRPr="00D70592" w14:paraId="5112D4F7" w14:textId="77777777" w:rsidTr="00450D97">
        <w:tc>
          <w:tcPr>
            <w:tcW w:w="689" w:type="dxa"/>
          </w:tcPr>
          <w:p w14:paraId="4F3159A4" w14:textId="77777777" w:rsidR="00450D97" w:rsidRPr="00963B6E" w:rsidRDefault="00450D97" w:rsidP="00450D97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>rus</w:t>
            </w:r>
          </w:p>
        </w:tc>
        <w:tc>
          <w:tcPr>
            <w:tcW w:w="937" w:type="dxa"/>
          </w:tcPr>
          <w:p w14:paraId="3348D18E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0B9BFA6C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79E2BFCC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44" w:type="dxa"/>
          </w:tcPr>
          <w:p w14:paraId="0860CB44" w14:textId="03205BAD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rus</w:t>
            </w:r>
          </w:p>
        </w:tc>
        <w:tc>
          <w:tcPr>
            <w:tcW w:w="272" w:type="dxa"/>
            <w:shd w:val="clear" w:color="auto" w:fill="5E83B0" w:themeFill="accent3" w:themeFillShade="BF"/>
          </w:tcPr>
          <w:p w14:paraId="0ABE0598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699" w:type="dxa"/>
          </w:tcPr>
          <w:p w14:paraId="36E9512A" w14:textId="77777777" w:rsidR="00450D97" w:rsidRPr="00963B6E" w:rsidRDefault="00450D97" w:rsidP="00450D97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>ror</w:t>
            </w:r>
          </w:p>
        </w:tc>
        <w:tc>
          <w:tcPr>
            <w:tcW w:w="1037" w:type="dxa"/>
          </w:tcPr>
          <w:p w14:paraId="2FDB93E5" w14:textId="77777777" w:rsidR="00450D97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7" w:type="dxa"/>
          </w:tcPr>
          <w:p w14:paraId="15C597A7" w14:textId="77777777" w:rsidR="00450D97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7" w:type="dxa"/>
          </w:tcPr>
          <w:p w14:paraId="5857A4E1" w14:textId="77777777" w:rsidR="00450D97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684" w:type="dxa"/>
          </w:tcPr>
          <w:p w14:paraId="6792C2D9" w14:textId="654EA5BE" w:rsidR="00450D97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ror</w:t>
            </w:r>
          </w:p>
        </w:tc>
      </w:tr>
      <w:tr w:rsidR="00450D97" w:rsidRPr="00D70592" w14:paraId="4E9DE986" w14:textId="77777777" w:rsidTr="00450D97">
        <w:tc>
          <w:tcPr>
            <w:tcW w:w="689" w:type="dxa"/>
          </w:tcPr>
          <w:p w14:paraId="5A80D7E7" w14:textId="77777777" w:rsidR="00450D97" w:rsidRPr="00963B6E" w:rsidRDefault="00450D97" w:rsidP="00450D97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>sys</w:t>
            </w:r>
          </w:p>
        </w:tc>
        <w:tc>
          <w:tcPr>
            <w:tcW w:w="937" w:type="dxa"/>
          </w:tcPr>
          <w:p w14:paraId="1BE7A065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2001169D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64CD494B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44" w:type="dxa"/>
          </w:tcPr>
          <w:p w14:paraId="56B931C7" w14:textId="0B69B40C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sys</w:t>
            </w:r>
          </w:p>
        </w:tc>
        <w:tc>
          <w:tcPr>
            <w:tcW w:w="272" w:type="dxa"/>
            <w:shd w:val="clear" w:color="auto" w:fill="5E83B0" w:themeFill="accent3" w:themeFillShade="BF"/>
          </w:tcPr>
          <w:p w14:paraId="34084A3D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699" w:type="dxa"/>
          </w:tcPr>
          <w:p w14:paraId="3D14DB94" w14:textId="77777777" w:rsidR="00450D97" w:rsidRPr="00963B6E" w:rsidRDefault="00450D97" w:rsidP="00450D97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>så</w:t>
            </w:r>
          </w:p>
        </w:tc>
        <w:tc>
          <w:tcPr>
            <w:tcW w:w="1037" w:type="dxa"/>
          </w:tcPr>
          <w:p w14:paraId="6438994D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7" w:type="dxa"/>
          </w:tcPr>
          <w:p w14:paraId="6A5E0553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7" w:type="dxa"/>
          </w:tcPr>
          <w:p w14:paraId="33FF1FA3" w14:textId="77777777" w:rsidR="00450D97" w:rsidRPr="005E33B1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684" w:type="dxa"/>
          </w:tcPr>
          <w:p w14:paraId="21C4BC3E" w14:textId="15394C8F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så</w:t>
            </w:r>
          </w:p>
        </w:tc>
      </w:tr>
      <w:tr w:rsidR="00450D97" w:rsidRPr="00D70592" w14:paraId="54D1C139" w14:textId="77777777" w:rsidTr="00450D97">
        <w:tc>
          <w:tcPr>
            <w:tcW w:w="689" w:type="dxa"/>
          </w:tcPr>
          <w:p w14:paraId="1B149F23" w14:textId="77777777" w:rsidR="00450D97" w:rsidRPr="00963B6E" w:rsidRDefault="00450D97" w:rsidP="00450D97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>lår</w:t>
            </w:r>
          </w:p>
        </w:tc>
        <w:tc>
          <w:tcPr>
            <w:tcW w:w="937" w:type="dxa"/>
          </w:tcPr>
          <w:p w14:paraId="0129B2F2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37C2AE5A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37" w:type="dxa"/>
          </w:tcPr>
          <w:p w14:paraId="42A794A1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44" w:type="dxa"/>
          </w:tcPr>
          <w:p w14:paraId="325DB49B" w14:textId="712CECAD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lår</w:t>
            </w:r>
          </w:p>
        </w:tc>
        <w:tc>
          <w:tcPr>
            <w:tcW w:w="272" w:type="dxa"/>
            <w:shd w:val="clear" w:color="auto" w:fill="5E83B0" w:themeFill="accent3" w:themeFillShade="BF"/>
          </w:tcPr>
          <w:p w14:paraId="6CC681D8" w14:textId="77777777" w:rsidR="00450D97" w:rsidRPr="005E33B1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699" w:type="dxa"/>
          </w:tcPr>
          <w:p w14:paraId="16702173" w14:textId="77777777" w:rsidR="00450D97" w:rsidRPr="00963B6E" w:rsidRDefault="00450D97" w:rsidP="00450D97">
            <w:pPr>
              <w:rPr>
                <w:rFonts w:ascii="Chalkboard SE" w:hAnsi="Chalkboard SE" w:cs="Apple Chancery"/>
                <w:sz w:val="24"/>
                <w:szCs w:val="24"/>
              </w:rPr>
            </w:pPr>
            <w:r w:rsidRPr="00963B6E">
              <w:rPr>
                <w:rFonts w:ascii="Chalkboard SE" w:hAnsi="Chalkboard SE" w:cs="Apple Chancery"/>
                <w:sz w:val="24"/>
                <w:szCs w:val="24"/>
              </w:rPr>
              <w:t xml:space="preserve">lä </w:t>
            </w:r>
          </w:p>
        </w:tc>
        <w:tc>
          <w:tcPr>
            <w:tcW w:w="1037" w:type="dxa"/>
          </w:tcPr>
          <w:p w14:paraId="66BFF47E" w14:textId="77777777" w:rsidR="00450D97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7" w:type="dxa"/>
          </w:tcPr>
          <w:p w14:paraId="6D137D0F" w14:textId="77777777" w:rsidR="00450D97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37" w:type="dxa"/>
          </w:tcPr>
          <w:p w14:paraId="1FB188E2" w14:textId="77777777" w:rsidR="00450D97" w:rsidRDefault="00450D97" w:rsidP="00450D97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684" w:type="dxa"/>
          </w:tcPr>
          <w:p w14:paraId="3E911630" w14:textId="523AB7F4" w:rsidR="00450D97" w:rsidRDefault="00450D97" w:rsidP="00450D97">
            <w:pPr>
              <w:spacing w:before="120" w:after="120" w:line="240" w:lineRule="exact"/>
              <w:rPr>
                <w:rFonts w:ascii="Source Sans Pro" w:hAnsi="Source Sans Pro"/>
              </w:rPr>
            </w:pPr>
            <w:r w:rsidRPr="002512BF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 xml:space="preserve">lä </w:t>
            </w:r>
          </w:p>
        </w:tc>
      </w:tr>
    </w:tbl>
    <w:p w14:paraId="6CC1B349" w14:textId="77777777" w:rsidR="00897844" w:rsidRDefault="00897844" w:rsidP="00763178"/>
    <w:p w14:paraId="5F4A0EFC" w14:textId="77777777" w:rsidR="00AC5132" w:rsidRDefault="00AC5132">
      <w:pPr>
        <w:rPr>
          <w:rFonts w:ascii="Source Sans Pro" w:hAnsi="Source Sans Pro"/>
        </w:rPr>
      </w:pPr>
      <w:r>
        <w:rPr>
          <w:rFonts w:ascii="Source Sans Pro" w:hAnsi="Source Sans Pro"/>
        </w:rPr>
        <w:br w:type="page"/>
      </w:r>
    </w:p>
    <w:p w14:paraId="3956930D" w14:textId="59E2725C" w:rsidR="00897844" w:rsidRPr="00656AE0" w:rsidRDefault="00E22B72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656AE0">
        <w:rPr>
          <w:rFonts w:ascii="Source Sans Pro" w:hAnsi="Source Sans Pro"/>
        </w:rPr>
        <w:lastRenderedPageBreak/>
        <w:t>1.6.1</w:t>
      </w:r>
    </w:p>
    <w:tbl>
      <w:tblPr>
        <w:tblStyle w:val="Tabellrutntljust"/>
        <w:tblW w:w="0" w:type="auto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</w:tblBorders>
        <w:tblLook w:val="04A0" w:firstRow="1" w:lastRow="0" w:firstColumn="1" w:lastColumn="0" w:noHBand="0" w:noVBand="1"/>
      </w:tblPr>
      <w:tblGrid>
        <w:gridCol w:w="562"/>
        <w:gridCol w:w="2022"/>
        <w:gridCol w:w="2023"/>
        <w:gridCol w:w="2022"/>
        <w:gridCol w:w="2023"/>
      </w:tblGrid>
      <w:tr w:rsidR="00E22B72" w:rsidRPr="00E22B72" w14:paraId="68D0ED6F" w14:textId="77777777" w:rsidTr="00E22B72">
        <w:tc>
          <w:tcPr>
            <w:tcW w:w="562" w:type="dxa"/>
          </w:tcPr>
          <w:p w14:paraId="5D8ECEA2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1</w:t>
            </w:r>
          </w:p>
        </w:tc>
        <w:tc>
          <w:tcPr>
            <w:tcW w:w="2022" w:type="dxa"/>
          </w:tcPr>
          <w:p w14:paraId="4A9A0E4B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mor ler</w:t>
            </w:r>
          </w:p>
        </w:tc>
        <w:tc>
          <w:tcPr>
            <w:tcW w:w="2023" w:type="dxa"/>
          </w:tcPr>
          <w:p w14:paraId="13232D3D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ros ler</w:t>
            </w:r>
          </w:p>
        </w:tc>
        <w:tc>
          <w:tcPr>
            <w:tcW w:w="2022" w:type="dxa"/>
          </w:tcPr>
          <w:p w14:paraId="478B3668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mas ler</w:t>
            </w:r>
          </w:p>
        </w:tc>
        <w:tc>
          <w:tcPr>
            <w:tcW w:w="2023" w:type="dxa"/>
          </w:tcPr>
          <w:p w14:paraId="42B304EE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mor ser</w:t>
            </w:r>
          </w:p>
        </w:tc>
      </w:tr>
      <w:tr w:rsidR="00E22B72" w:rsidRPr="00E22B72" w14:paraId="573A0171" w14:textId="77777777" w:rsidTr="00E22B72">
        <w:tc>
          <w:tcPr>
            <w:tcW w:w="562" w:type="dxa"/>
          </w:tcPr>
          <w:p w14:paraId="3231A666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2</w:t>
            </w:r>
          </w:p>
        </w:tc>
        <w:tc>
          <w:tcPr>
            <w:tcW w:w="2022" w:type="dxa"/>
          </w:tcPr>
          <w:p w14:paraId="35C96030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mor ser sol</w:t>
            </w:r>
          </w:p>
        </w:tc>
        <w:tc>
          <w:tcPr>
            <w:tcW w:w="2023" w:type="dxa"/>
          </w:tcPr>
          <w:p w14:paraId="097BCFB5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mor ser is</w:t>
            </w:r>
          </w:p>
        </w:tc>
        <w:tc>
          <w:tcPr>
            <w:tcW w:w="2022" w:type="dxa"/>
          </w:tcPr>
          <w:p w14:paraId="6DDC040E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mor ser mos</w:t>
            </w:r>
          </w:p>
        </w:tc>
        <w:tc>
          <w:tcPr>
            <w:tcW w:w="2023" w:type="dxa"/>
          </w:tcPr>
          <w:p w14:paraId="2C947ADB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mor ler i ro</w:t>
            </w:r>
          </w:p>
        </w:tc>
      </w:tr>
      <w:tr w:rsidR="00E22B72" w:rsidRPr="00E22B72" w14:paraId="32BE2F8D" w14:textId="77777777" w:rsidTr="00E22B72">
        <w:tc>
          <w:tcPr>
            <w:tcW w:w="562" w:type="dxa"/>
          </w:tcPr>
          <w:p w14:paraId="67563CBE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3</w:t>
            </w:r>
          </w:p>
        </w:tc>
        <w:tc>
          <w:tcPr>
            <w:tcW w:w="2022" w:type="dxa"/>
          </w:tcPr>
          <w:p w14:paraId="7265260E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lo ler</w:t>
            </w:r>
          </w:p>
        </w:tc>
        <w:tc>
          <w:tcPr>
            <w:tcW w:w="2023" w:type="dxa"/>
          </w:tcPr>
          <w:p w14:paraId="2D71C98B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 xml:space="preserve">lo ser ris </w:t>
            </w:r>
          </w:p>
        </w:tc>
        <w:tc>
          <w:tcPr>
            <w:tcW w:w="2022" w:type="dxa"/>
          </w:tcPr>
          <w:p w14:paraId="014DA6E7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lo ser sol</w:t>
            </w:r>
          </w:p>
        </w:tc>
        <w:tc>
          <w:tcPr>
            <w:tcW w:w="2023" w:type="dxa"/>
          </w:tcPr>
          <w:p w14:paraId="1B089162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lo ler i os</w:t>
            </w:r>
          </w:p>
        </w:tc>
      </w:tr>
      <w:tr w:rsidR="00E22B72" w:rsidRPr="00E22B72" w14:paraId="70D9614F" w14:textId="77777777" w:rsidTr="00E22B72">
        <w:tc>
          <w:tcPr>
            <w:tcW w:w="562" w:type="dxa"/>
          </w:tcPr>
          <w:p w14:paraId="4532F61F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4</w:t>
            </w:r>
          </w:p>
        </w:tc>
        <w:tc>
          <w:tcPr>
            <w:tcW w:w="2022" w:type="dxa"/>
          </w:tcPr>
          <w:p w14:paraId="4F18E6CE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mal la ros i ris</w:t>
            </w:r>
          </w:p>
        </w:tc>
        <w:tc>
          <w:tcPr>
            <w:tcW w:w="2023" w:type="dxa"/>
          </w:tcPr>
          <w:p w14:paraId="095B3F69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mor ror mil</w:t>
            </w:r>
          </w:p>
        </w:tc>
        <w:tc>
          <w:tcPr>
            <w:tcW w:w="2022" w:type="dxa"/>
          </w:tcPr>
          <w:p w14:paraId="0C9C5911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mas ser ram</w:t>
            </w:r>
          </w:p>
        </w:tc>
        <w:tc>
          <w:tcPr>
            <w:tcW w:w="2023" w:type="dxa"/>
          </w:tcPr>
          <w:p w14:paraId="6511A44F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er mor ser mos</w:t>
            </w:r>
          </w:p>
        </w:tc>
      </w:tr>
      <w:tr w:rsidR="00E22B72" w:rsidRPr="00E22B72" w14:paraId="6B8D1508" w14:textId="77777777" w:rsidTr="00E22B72">
        <w:tc>
          <w:tcPr>
            <w:tcW w:w="562" w:type="dxa"/>
          </w:tcPr>
          <w:p w14:paraId="5E770224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5</w:t>
            </w:r>
          </w:p>
        </w:tc>
        <w:tc>
          <w:tcPr>
            <w:tcW w:w="2022" w:type="dxa"/>
          </w:tcPr>
          <w:p w14:paraId="169A153E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mor sa sil</w:t>
            </w:r>
          </w:p>
        </w:tc>
        <w:tc>
          <w:tcPr>
            <w:tcW w:w="2023" w:type="dxa"/>
          </w:tcPr>
          <w:p w14:paraId="302DB029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lo la sil i mos</w:t>
            </w:r>
          </w:p>
        </w:tc>
        <w:tc>
          <w:tcPr>
            <w:tcW w:w="2022" w:type="dxa"/>
          </w:tcPr>
          <w:p w14:paraId="63CBD70E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lo ser mes i ro</w:t>
            </w:r>
          </w:p>
        </w:tc>
        <w:tc>
          <w:tcPr>
            <w:tcW w:w="2023" w:type="dxa"/>
          </w:tcPr>
          <w:p w14:paraId="1E061CD7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</w:p>
        </w:tc>
      </w:tr>
    </w:tbl>
    <w:p w14:paraId="5F52578E" w14:textId="77777777" w:rsidR="00E22B72" w:rsidRDefault="00E22B72" w:rsidP="00E22B72">
      <w:bookmarkStart w:id="0" w:name="_Toc228792848"/>
    </w:p>
    <w:p w14:paraId="09EA1EE7" w14:textId="3B2D5B35" w:rsidR="00E22B72" w:rsidRPr="00656AE0" w:rsidRDefault="00E22B72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656AE0">
        <w:rPr>
          <w:rFonts w:ascii="Source Sans Pro" w:hAnsi="Source Sans Pro"/>
        </w:rPr>
        <w:t>1.6.2. Skriv av texter</w:t>
      </w:r>
      <w:bookmarkEnd w:id="0"/>
    </w:p>
    <w:p w14:paraId="75B038E4" w14:textId="77777777" w:rsidR="00E22B72" w:rsidRPr="00C05BBE" w:rsidRDefault="00E22B72" w:rsidP="00E22B72">
      <w:pPr>
        <w:tabs>
          <w:tab w:val="left" w:pos="567"/>
        </w:tabs>
        <w:rPr>
          <w:rFonts w:ascii="Source Sans Pro" w:hAnsi="Source Sans Pro"/>
        </w:rPr>
      </w:pPr>
      <w:r w:rsidRPr="00C05BBE">
        <w:rPr>
          <w:rFonts w:ascii="Source Sans Pro" w:hAnsi="Source Sans Pro"/>
        </w:rPr>
        <w:t>Välj tre texter ovan och skriv av dem på varsin rad här nedanför.</w:t>
      </w:r>
      <w:r>
        <w:rPr>
          <w:rFonts w:ascii="Source Sans Pro" w:hAnsi="Source Sans Pro"/>
        </w:rPr>
        <w:t xml:space="preserve"> När du är klar läser du dina texter för din lärare eller din bänkkamrat.</w:t>
      </w:r>
    </w:p>
    <w:p w14:paraId="04836CC8" w14:textId="77777777" w:rsidR="00E22B72" w:rsidRPr="007F08D7" w:rsidRDefault="00E22B72" w:rsidP="00E22B72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40F0E1FD" w14:textId="77777777" w:rsidR="00E22B72" w:rsidRPr="007F08D7" w:rsidRDefault="00E22B72" w:rsidP="00E22B72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741A7CA0" w14:textId="77777777" w:rsidR="00E22B72" w:rsidRPr="007F08D7" w:rsidRDefault="00E22B72" w:rsidP="00E22B72">
      <w:pPr>
        <w:tabs>
          <w:tab w:val="right" w:pos="9070"/>
        </w:tabs>
        <w:spacing w:line="120" w:lineRule="exact"/>
        <w:rPr>
          <w:u w:val="single"/>
        </w:rPr>
      </w:pPr>
      <w:r w:rsidRPr="007F08D7">
        <w:rPr>
          <w:u w:val="single"/>
        </w:rPr>
        <w:tab/>
      </w:r>
    </w:p>
    <w:p w14:paraId="372BFE89" w14:textId="77777777" w:rsidR="00E22B72" w:rsidRPr="00A9050B" w:rsidRDefault="00E22B72" w:rsidP="00E22B72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2DD0A3B7" w14:textId="77777777" w:rsidR="00E22B72" w:rsidRPr="007F08D7" w:rsidRDefault="00E22B72" w:rsidP="00E22B72">
      <w:pPr>
        <w:tabs>
          <w:tab w:val="right" w:pos="9070"/>
        </w:tabs>
        <w:spacing w:before="340"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38256412" w14:textId="77777777" w:rsidR="00E22B72" w:rsidRPr="007F08D7" w:rsidRDefault="00E22B72" w:rsidP="00E22B72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0D7CD00C" w14:textId="77777777" w:rsidR="00E22B72" w:rsidRPr="007F08D7" w:rsidRDefault="00E22B72" w:rsidP="00E22B72">
      <w:pPr>
        <w:tabs>
          <w:tab w:val="right" w:pos="9070"/>
        </w:tabs>
        <w:spacing w:line="120" w:lineRule="exact"/>
        <w:rPr>
          <w:u w:val="single"/>
        </w:rPr>
      </w:pPr>
      <w:r w:rsidRPr="007F08D7">
        <w:rPr>
          <w:u w:val="single"/>
        </w:rPr>
        <w:tab/>
      </w:r>
    </w:p>
    <w:p w14:paraId="0846171B" w14:textId="77777777" w:rsidR="00E22B72" w:rsidRPr="00A9050B" w:rsidRDefault="00E22B72" w:rsidP="00E22B72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03F129E0" w14:textId="77777777" w:rsidR="00E22B72" w:rsidRPr="007F08D7" w:rsidRDefault="00E22B72" w:rsidP="00E22B72">
      <w:pPr>
        <w:tabs>
          <w:tab w:val="right" w:pos="9070"/>
        </w:tabs>
        <w:spacing w:before="340"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55E0194A" w14:textId="77777777" w:rsidR="00E22B72" w:rsidRPr="007F08D7" w:rsidRDefault="00E22B72" w:rsidP="00E22B72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11371E74" w14:textId="77777777" w:rsidR="00E22B72" w:rsidRPr="007F08D7" w:rsidRDefault="00E22B72" w:rsidP="00E22B72">
      <w:pPr>
        <w:tabs>
          <w:tab w:val="right" w:pos="9070"/>
        </w:tabs>
        <w:spacing w:line="120" w:lineRule="exact"/>
        <w:rPr>
          <w:u w:val="single"/>
        </w:rPr>
      </w:pPr>
      <w:r w:rsidRPr="007F08D7">
        <w:rPr>
          <w:u w:val="single"/>
        </w:rPr>
        <w:tab/>
      </w:r>
    </w:p>
    <w:p w14:paraId="0A97F134" w14:textId="77777777" w:rsidR="00E22B72" w:rsidRPr="00A9050B" w:rsidRDefault="00E22B72" w:rsidP="00E22B72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6F13F0F6" w14:textId="77777777" w:rsidR="00AC5132" w:rsidRDefault="00AC5132">
      <w:pPr>
        <w:rPr>
          <w:rFonts w:ascii="Source Sans Pro" w:hAnsi="Source Sans Pro"/>
        </w:rPr>
      </w:pPr>
      <w:bookmarkStart w:id="1" w:name="_Toc228792849"/>
      <w:r>
        <w:rPr>
          <w:rFonts w:ascii="Source Sans Pro" w:hAnsi="Source Sans Pro"/>
        </w:rPr>
        <w:br w:type="page"/>
      </w:r>
    </w:p>
    <w:p w14:paraId="020D200D" w14:textId="372DB20A" w:rsidR="00E22B72" w:rsidRPr="00656AE0" w:rsidRDefault="00E22B72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656AE0">
        <w:rPr>
          <w:rFonts w:ascii="Source Sans Pro" w:hAnsi="Source Sans Pro"/>
        </w:rPr>
        <w:lastRenderedPageBreak/>
        <w:t>1.6.3. Skriv egna texter</w:t>
      </w:r>
      <w:bookmarkEnd w:id="1"/>
    </w:p>
    <w:p w14:paraId="4C934320" w14:textId="77777777" w:rsidR="00E22B72" w:rsidRDefault="00E22B72" w:rsidP="00E22B72">
      <w:pPr>
        <w:tabs>
          <w:tab w:val="left" w:pos="567"/>
        </w:tabs>
        <w:rPr>
          <w:rFonts w:ascii="Source Sans Pro" w:hAnsi="Source Sans Pro"/>
        </w:rPr>
      </w:pPr>
      <w:r>
        <w:rPr>
          <w:rFonts w:ascii="Source Sans Pro" w:hAnsi="Source Sans Pro"/>
        </w:rPr>
        <w:t>Skriv tre småtexter med ett ord ur varje hög. När du är klar läser du dina texter för din lärare eller din bänkkamrat.</w:t>
      </w:r>
    </w:p>
    <w:tbl>
      <w:tblPr>
        <w:tblStyle w:val="Tabellrutntljust"/>
        <w:tblW w:w="0" w:type="auto"/>
        <w:tblLook w:val="04A0" w:firstRow="1" w:lastRow="0" w:firstColumn="1" w:lastColumn="0" w:noHBand="0" w:noVBand="1"/>
      </w:tblPr>
      <w:tblGrid>
        <w:gridCol w:w="1843"/>
        <w:gridCol w:w="1778"/>
        <w:gridCol w:w="1825"/>
        <w:gridCol w:w="1777"/>
        <w:gridCol w:w="1837"/>
      </w:tblGrid>
      <w:tr w:rsidR="00E22B72" w:rsidRPr="00672A1D" w14:paraId="284CD32D" w14:textId="77777777" w:rsidTr="00995F27">
        <w:tc>
          <w:tcPr>
            <w:tcW w:w="1843" w:type="dxa"/>
            <w:shd w:val="clear" w:color="auto" w:fill="D6E0EB" w:themeFill="accent3" w:themeFillTint="66"/>
          </w:tcPr>
          <w:p w14:paraId="48830981" w14:textId="77777777" w:rsidR="00E22B72" w:rsidRPr="00672A1D" w:rsidRDefault="00E22B72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1</w:t>
            </w:r>
          </w:p>
        </w:tc>
        <w:tc>
          <w:tcPr>
            <w:tcW w:w="1778" w:type="dxa"/>
          </w:tcPr>
          <w:p w14:paraId="66107367" w14:textId="77777777" w:rsidR="00E22B72" w:rsidRDefault="00E22B72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</w:p>
        </w:tc>
        <w:tc>
          <w:tcPr>
            <w:tcW w:w="1825" w:type="dxa"/>
            <w:shd w:val="clear" w:color="auto" w:fill="DDF1F5" w:themeFill="accent2" w:themeFillTint="66"/>
          </w:tcPr>
          <w:p w14:paraId="20281295" w14:textId="77777777" w:rsidR="00E22B72" w:rsidRPr="00672A1D" w:rsidRDefault="00E22B72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2</w:t>
            </w:r>
          </w:p>
        </w:tc>
        <w:tc>
          <w:tcPr>
            <w:tcW w:w="1777" w:type="dxa"/>
          </w:tcPr>
          <w:p w14:paraId="3C5DA1A4" w14:textId="77777777" w:rsidR="00E22B72" w:rsidRDefault="00E22B72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</w:p>
        </w:tc>
        <w:tc>
          <w:tcPr>
            <w:tcW w:w="1837" w:type="dxa"/>
            <w:shd w:val="clear" w:color="auto" w:fill="FFBC89" w:themeFill="accent4" w:themeFillTint="66"/>
          </w:tcPr>
          <w:p w14:paraId="6F0EDD4D" w14:textId="77777777" w:rsidR="00E22B72" w:rsidRPr="00672A1D" w:rsidRDefault="00E22B72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3</w:t>
            </w:r>
          </w:p>
        </w:tc>
      </w:tr>
      <w:tr w:rsidR="00E22B72" w:rsidRPr="00672A1D" w14:paraId="61AF7A8B" w14:textId="77777777" w:rsidTr="00995F27">
        <w:tc>
          <w:tcPr>
            <w:tcW w:w="1843" w:type="dxa"/>
            <w:shd w:val="clear" w:color="auto" w:fill="D6E0EB" w:themeFill="accent3" w:themeFillTint="66"/>
          </w:tcPr>
          <w:p w14:paraId="264E3719" w14:textId="77777777" w:rsidR="00E22B72" w:rsidRPr="00672A1D" w:rsidRDefault="00E22B72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{mor, lo, mas}</w:t>
            </w:r>
          </w:p>
        </w:tc>
        <w:tc>
          <w:tcPr>
            <w:tcW w:w="1778" w:type="dxa"/>
          </w:tcPr>
          <w:p w14:paraId="21A47414" w14:textId="77777777" w:rsidR="00E22B72" w:rsidRDefault="00E22B72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</w:p>
        </w:tc>
        <w:tc>
          <w:tcPr>
            <w:tcW w:w="1825" w:type="dxa"/>
            <w:shd w:val="clear" w:color="auto" w:fill="DDF1F5" w:themeFill="accent2" w:themeFillTint="66"/>
          </w:tcPr>
          <w:p w14:paraId="3D05ED5F" w14:textId="77777777" w:rsidR="00E22B72" w:rsidRPr="00672A1D" w:rsidRDefault="00E22B72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{ler, ser, la, sa}</w:t>
            </w:r>
          </w:p>
        </w:tc>
        <w:tc>
          <w:tcPr>
            <w:tcW w:w="1777" w:type="dxa"/>
          </w:tcPr>
          <w:p w14:paraId="277021A4" w14:textId="77777777" w:rsidR="00E22B72" w:rsidRDefault="00E22B72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</w:p>
        </w:tc>
        <w:tc>
          <w:tcPr>
            <w:tcW w:w="1837" w:type="dxa"/>
            <w:shd w:val="clear" w:color="auto" w:fill="FFBC89" w:themeFill="accent4" w:themeFillTint="66"/>
          </w:tcPr>
          <w:p w14:paraId="13C75909" w14:textId="77777777" w:rsidR="00E22B72" w:rsidRPr="00672A1D" w:rsidRDefault="00E22B72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{ros, mos, sol, sil}</w:t>
            </w:r>
          </w:p>
        </w:tc>
      </w:tr>
    </w:tbl>
    <w:p w14:paraId="23FD2341" w14:textId="77777777" w:rsidR="00E22B72" w:rsidRPr="007F08D7" w:rsidRDefault="00E22B72" w:rsidP="00E22B72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413E38A6" w14:textId="77777777" w:rsidR="00E22B72" w:rsidRPr="007F08D7" w:rsidRDefault="00E22B72" w:rsidP="00E22B72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0B100F73" w14:textId="77777777" w:rsidR="00E22B72" w:rsidRPr="007F08D7" w:rsidRDefault="00E22B72" w:rsidP="00E22B72">
      <w:pPr>
        <w:tabs>
          <w:tab w:val="right" w:pos="9070"/>
        </w:tabs>
        <w:spacing w:line="120" w:lineRule="exact"/>
        <w:rPr>
          <w:u w:val="single"/>
        </w:rPr>
      </w:pPr>
      <w:r w:rsidRPr="007F08D7">
        <w:rPr>
          <w:u w:val="single"/>
        </w:rPr>
        <w:tab/>
      </w:r>
    </w:p>
    <w:p w14:paraId="022D6BC6" w14:textId="77777777" w:rsidR="00E22B72" w:rsidRPr="00A9050B" w:rsidRDefault="00E22B72" w:rsidP="00E22B72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238C38DD" w14:textId="77777777" w:rsidR="00E22B72" w:rsidRPr="007F08D7" w:rsidRDefault="00E22B72" w:rsidP="00E22B72">
      <w:pPr>
        <w:tabs>
          <w:tab w:val="right" w:pos="9070"/>
        </w:tabs>
        <w:spacing w:before="340"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556E3706" w14:textId="77777777" w:rsidR="00E22B72" w:rsidRPr="007F08D7" w:rsidRDefault="00E22B72" w:rsidP="00E22B72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0041CFA1" w14:textId="77777777" w:rsidR="00E22B72" w:rsidRPr="007F08D7" w:rsidRDefault="00E22B72" w:rsidP="00E22B72">
      <w:pPr>
        <w:tabs>
          <w:tab w:val="right" w:pos="9070"/>
        </w:tabs>
        <w:spacing w:line="120" w:lineRule="exact"/>
        <w:rPr>
          <w:u w:val="single"/>
        </w:rPr>
      </w:pPr>
      <w:r w:rsidRPr="007F08D7">
        <w:rPr>
          <w:u w:val="single"/>
        </w:rPr>
        <w:tab/>
      </w:r>
    </w:p>
    <w:p w14:paraId="77C6FCEC" w14:textId="77777777" w:rsidR="00E22B72" w:rsidRPr="00A9050B" w:rsidRDefault="00E22B72" w:rsidP="00E22B72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27E1D4BC" w14:textId="77777777" w:rsidR="00E22B72" w:rsidRPr="007F08D7" w:rsidRDefault="00E22B72" w:rsidP="00E22B72">
      <w:pPr>
        <w:tabs>
          <w:tab w:val="right" w:pos="9070"/>
        </w:tabs>
        <w:spacing w:before="340"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1DAB00D9" w14:textId="77777777" w:rsidR="00E22B72" w:rsidRPr="007F08D7" w:rsidRDefault="00E22B72" w:rsidP="00E22B72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444C426C" w14:textId="77777777" w:rsidR="00E22B72" w:rsidRPr="007F08D7" w:rsidRDefault="00E22B72" w:rsidP="00E22B72">
      <w:pPr>
        <w:tabs>
          <w:tab w:val="right" w:pos="9070"/>
        </w:tabs>
        <w:spacing w:line="120" w:lineRule="exact"/>
        <w:rPr>
          <w:u w:val="single"/>
        </w:rPr>
      </w:pPr>
      <w:r w:rsidRPr="007F08D7">
        <w:rPr>
          <w:u w:val="single"/>
        </w:rPr>
        <w:tab/>
      </w:r>
    </w:p>
    <w:p w14:paraId="3C9D0EEA" w14:textId="77777777" w:rsidR="00E22B72" w:rsidRPr="00A9050B" w:rsidRDefault="00E22B72" w:rsidP="00E22B72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7051ED23" w14:textId="77777777" w:rsidR="00E22B72" w:rsidRDefault="00E22B72" w:rsidP="00E22B72">
      <w:pPr>
        <w:tabs>
          <w:tab w:val="left" w:pos="567"/>
        </w:tabs>
        <w:rPr>
          <w:rFonts w:ascii="Source Sans Pro" w:hAnsi="Source Sans Pro"/>
        </w:rPr>
      </w:pPr>
    </w:p>
    <w:p w14:paraId="12035885" w14:textId="270FFB0C" w:rsidR="00E22B72" w:rsidRPr="00656AE0" w:rsidRDefault="00E22B72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bookmarkStart w:id="2" w:name="_Toc228792850"/>
      <w:r w:rsidRPr="00656AE0">
        <w:rPr>
          <w:rFonts w:ascii="Source Sans Pro" w:hAnsi="Source Sans Pro"/>
        </w:rPr>
        <w:t xml:space="preserve">1.6.4. Läs texter med expanderad </w:t>
      </w:r>
      <w:proofErr w:type="spellStart"/>
      <w:r w:rsidRPr="00656AE0">
        <w:rPr>
          <w:rFonts w:ascii="Source Sans Pro" w:hAnsi="Source Sans Pro"/>
        </w:rPr>
        <w:t>merisola</w:t>
      </w:r>
      <w:bookmarkEnd w:id="2"/>
      <w:proofErr w:type="spellEnd"/>
    </w:p>
    <w:tbl>
      <w:tblPr>
        <w:tblStyle w:val="Tabellrutntljust"/>
        <w:tblW w:w="0" w:type="auto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</w:tblBorders>
        <w:tblLook w:val="04A0" w:firstRow="1" w:lastRow="0" w:firstColumn="1" w:lastColumn="0" w:noHBand="0" w:noVBand="1"/>
      </w:tblPr>
      <w:tblGrid>
        <w:gridCol w:w="562"/>
        <w:gridCol w:w="2022"/>
        <w:gridCol w:w="2023"/>
        <w:gridCol w:w="2192"/>
        <w:gridCol w:w="1985"/>
      </w:tblGrid>
      <w:tr w:rsidR="00E22B72" w:rsidRPr="00E22B72" w14:paraId="37B8D256" w14:textId="77777777" w:rsidTr="00E22B72">
        <w:tc>
          <w:tcPr>
            <w:tcW w:w="562" w:type="dxa"/>
          </w:tcPr>
          <w:p w14:paraId="2567A316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1</w:t>
            </w:r>
          </w:p>
        </w:tc>
        <w:tc>
          <w:tcPr>
            <w:tcW w:w="2022" w:type="dxa"/>
          </w:tcPr>
          <w:p w14:paraId="13E84262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mor lär</w:t>
            </w:r>
          </w:p>
        </w:tc>
        <w:tc>
          <w:tcPr>
            <w:tcW w:w="2023" w:type="dxa"/>
          </w:tcPr>
          <w:p w14:paraId="504776B4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ros ler i sol</w:t>
            </w:r>
          </w:p>
        </w:tc>
        <w:tc>
          <w:tcPr>
            <w:tcW w:w="2192" w:type="dxa"/>
          </w:tcPr>
          <w:p w14:paraId="60A1ADB5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yr mas ler</w:t>
            </w:r>
          </w:p>
        </w:tc>
        <w:tc>
          <w:tcPr>
            <w:tcW w:w="1985" w:type="dxa"/>
          </w:tcPr>
          <w:p w14:paraId="3591DC2F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mor ser ur</w:t>
            </w:r>
          </w:p>
        </w:tc>
      </w:tr>
      <w:tr w:rsidR="00E22B72" w:rsidRPr="00E22B72" w14:paraId="6AB9D21B" w14:textId="77777777" w:rsidTr="00E22B72">
        <w:tc>
          <w:tcPr>
            <w:tcW w:w="562" w:type="dxa"/>
          </w:tcPr>
          <w:p w14:paraId="486A1039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2</w:t>
            </w:r>
          </w:p>
        </w:tc>
        <w:tc>
          <w:tcPr>
            <w:tcW w:w="2022" w:type="dxa"/>
          </w:tcPr>
          <w:p w14:paraId="27FD3286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mor ser mås</w:t>
            </w:r>
          </w:p>
        </w:tc>
        <w:tc>
          <w:tcPr>
            <w:tcW w:w="2023" w:type="dxa"/>
          </w:tcPr>
          <w:p w14:paraId="37881406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mor ser mus</w:t>
            </w:r>
          </w:p>
        </w:tc>
        <w:tc>
          <w:tcPr>
            <w:tcW w:w="2192" w:type="dxa"/>
          </w:tcPr>
          <w:p w14:paraId="7A74FFBF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mor ser lös mos</w:t>
            </w:r>
          </w:p>
        </w:tc>
        <w:tc>
          <w:tcPr>
            <w:tcW w:w="1985" w:type="dxa"/>
          </w:tcPr>
          <w:p w14:paraId="75842CDB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mor ler i mål</w:t>
            </w:r>
          </w:p>
        </w:tc>
      </w:tr>
      <w:tr w:rsidR="00E22B72" w:rsidRPr="00E22B72" w14:paraId="048F5C28" w14:textId="77777777" w:rsidTr="00E22B72">
        <w:tc>
          <w:tcPr>
            <w:tcW w:w="562" w:type="dxa"/>
          </w:tcPr>
          <w:p w14:paraId="75BE3C15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3</w:t>
            </w:r>
          </w:p>
        </w:tc>
        <w:tc>
          <w:tcPr>
            <w:tcW w:w="2022" w:type="dxa"/>
          </w:tcPr>
          <w:p w14:paraId="1E13EF83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my rös i år</w:t>
            </w:r>
          </w:p>
        </w:tc>
        <w:tc>
          <w:tcPr>
            <w:tcW w:w="2023" w:type="dxa"/>
          </w:tcPr>
          <w:p w14:paraId="7DD82E0E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 xml:space="preserve">lo syr ål i sås </w:t>
            </w:r>
          </w:p>
        </w:tc>
        <w:tc>
          <w:tcPr>
            <w:tcW w:w="2192" w:type="dxa"/>
          </w:tcPr>
          <w:p w14:paraId="696BDB80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my ser lam sol</w:t>
            </w:r>
          </w:p>
        </w:tc>
        <w:tc>
          <w:tcPr>
            <w:tcW w:w="1985" w:type="dxa"/>
          </w:tcPr>
          <w:p w14:paraId="69D0A679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lo mös i år</w:t>
            </w:r>
          </w:p>
        </w:tc>
      </w:tr>
      <w:tr w:rsidR="00E22B72" w:rsidRPr="00E22B72" w14:paraId="3B9EE303" w14:textId="77777777" w:rsidTr="00E22B72">
        <w:tc>
          <w:tcPr>
            <w:tcW w:w="562" w:type="dxa"/>
          </w:tcPr>
          <w:p w14:paraId="0ACF291A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4</w:t>
            </w:r>
          </w:p>
        </w:tc>
        <w:tc>
          <w:tcPr>
            <w:tcW w:w="2022" w:type="dxa"/>
          </w:tcPr>
          <w:p w14:paraId="48687142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mal la säl i sil</w:t>
            </w:r>
          </w:p>
        </w:tc>
        <w:tc>
          <w:tcPr>
            <w:tcW w:w="2023" w:type="dxa"/>
          </w:tcPr>
          <w:p w14:paraId="69CDCE43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 xml:space="preserve">mor ror i öl </w:t>
            </w:r>
          </w:p>
        </w:tc>
        <w:tc>
          <w:tcPr>
            <w:tcW w:w="2192" w:type="dxa"/>
          </w:tcPr>
          <w:p w14:paraId="176EBFA7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mas syr sur mus</w:t>
            </w:r>
          </w:p>
        </w:tc>
        <w:tc>
          <w:tcPr>
            <w:tcW w:w="1985" w:type="dxa"/>
          </w:tcPr>
          <w:p w14:paraId="0EBB1EF2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er mås är lös</w:t>
            </w:r>
          </w:p>
        </w:tc>
      </w:tr>
      <w:tr w:rsidR="00E22B72" w:rsidRPr="00E22B72" w14:paraId="56403298" w14:textId="77777777" w:rsidTr="00E22B72">
        <w:tc>
          <w:tcPr>
            <w:tcW w:w="562" w:type="dxa"/>
          </w:tcPr>
          <w:p w14:paraId="5977AD4D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5</w:t>
            </w:r>
          </w:p>
        </w:tc>
        <w:tc>
          <w:tcPr>
            <w:tcW w:w="2022" w:type="dxa"/>
          </w:tcPr>
          <w:p w14:paraId="5F403A30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er mor sa mu</w:t>
            </w:r>
          </w:p>
        </w:tc>
        <w:tc>
          <w:tcPr>
            <w:tcW w:w="2023" w:type="dxa"/>
          </w:tcPr>
          <w:p w14:paraId="3E052DC3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my la rå ål i rör</w:t>
            </w:r>
          </w:p>
        </w:tc>
        <w:tc>
          <w:tcPr>
            <w:tcW w:w="2192" w:type="dxa"/>
          </w:tcPr>
          <w:p w14:paraId="67B96203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  <w:r w:rsidRPr="00E22B72">
              <w:rPr>
                <w:rFonts w:ascii="Source Sans Pro" w:hAnsi="Source Sans Pro"/>
                <w:sz w:val="28"/>
                <w:szCs w:val="28"/>
              </w:rPr>
              <w:t>lo lär my mim</w:t>
            </w:r>
          </w:p>
        </w:tc>
        <w:tc>
          <w:tcPr>
            <w:tcW w:w="1985" w:type="dxa"/>
          </w:tcPr>
          <w:p w14:paraId="4DF1F491" w14:textId="77777777" w:rsidR="00E22B72" w:rsidRPr="00E22B72" w:rsidRDefault="00E22B72" w:rsidP="00995F27">
            <w:pPr>
              <w:spacing w:line="360" w:lineRule="auto"/>
              <w:rPr>
                <w:rFonts w:ascii="Source Sans Pro" w:hAnsi="Source Sans Pro"/>
                <w:sz w:val="28"/>
                <w:szCs w:val="28"/>
              </w:rPr>
            </w:pPr>
          </w:p>
        </w:tc>
      </w:tr>
    </w:tbl>
    <w:p w14:paraId="77E1DBD7" w14:textId="77777777" w:rsidR="00E22B72" w:rsidRDefault="00E22B72" w:rsidP="00E22B72">
      <w:pPr>
        <w:tabs>
          <w:tab w:val="left" w:pos="567"/>
        </w:tabs>
        <w:rPr>
          <w:rFonts w:ascii="Source Sans Pro" w:hAnsi="Source Sans Pro"/>
        </w:rPr>
      </w:pPr>
    </w:p>
    <w:p w14:paraId="617270F5" w14:textId="77777777" w:rsidR="00AC5132" w:rsidRDefault="00AC5132">
      <w:pPr>
        <w:rPr>
          <w:rFonts w:ascii="Source Sans Pro" w:hAnsi="Source Sans Pro"/>
        </w:rPr>
      </w:pPr>
      <w:bookmarkStart w:id="3" w:name="_Toc228792851"/>
      <w:r>
        <w:rPr>
          <w:rFonts w:ascii="Source Sans Pro" w:hAnsi="Source Sans Pro"/>
        </w:rPr>
        <w:br w:type="page"/>
      </w:r>
    </w:p>
    <w:p w14:paraId="2EBBB327" w14:textId="6B100A92" w:rsidR="00E22B72" w:rsidRPr="00656AE0" w:rsidRDefault="00E22B72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656AE0">
        <w:rPr>
          <w:rFonts w:ascii="Source Sans Pro" w:hAnsi="Source Sans Pro"/>
        </w:rPr>
        <w:lastRenderedPageBreak/>
        <w:t xml:space="preserve">1.6.5. Skriv av texter med expanderad </w:t>
      </w:r>
      <w:proofErr w:type="spellStart"/>
      <w:r w:rsidRPr="00656AE0">
        <w:rPr>
          <w:rFonts w:ascii="Source Sans Pro" w:hAnsi="Source Sans Pro"/>
        </w:rPr>
        <w:t>merisola</w:t>
      </w:r>
      <w:bookmarkEnd w:id="3"/>
      <w:proofErr w:type="spellEnd"/>
    </w:p>
    <w:p w14:paraId="71D4B628" w14:textId="77777777" w:rsidR="00E22B72" w:rsidRDefault="00E22B72" w:rsidP="00E22B72">
      <w:pPr>
        <w:tabs>
          <w:tab w:val="left" w:pos="567"/>
        </w:tabs>
        <w:rPr>
          <w:rFonts w:ascii="Source Sans Pro" w:hAnsi="Source Sans Pro"/>
        </w:rPr>
      </w:pPr>
      <w:r>
        <w:rPr>
          <w:rFonts w:ascii="Source Sans Pro" w:hAnsi="Source Sans Pro"/>
        </w:rPr>
        <w:t>Välj tre texter ovan och skriv av dem på varsin rad här nedanför. När du är klar läser du dina texter för din lärare eller din bänkkamrat.</w:t>
      </w:r>
    </w:p>
    <w:p w14:paraId="085D1851" w14:textId="77777777" w:rsidR="00E22B72" w:rsidRPr="007F08D7" w:rsidRDefault="00E22B72" w:rsidP="00E22B72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767A9199" w14:textId="77777777" w:rsidR="00E22B72" w:rsidRPr="007F08D7" w:rsidRDefault="00E22B72" w:rsidP="00E22B72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573080EF" w14:textId="77777777" w:rsidR="00E22B72" w:rsidRPr="007F08D7" w:rsidRDefault="00E22B72" w:rsidP="00E22B72">
      <w:pPr>
        <w:tabs>
          <w:tab w:val="right" w:pos="9070"/>
        </w:tabs>
        <w:spacing w:line="120" w:lineRule="exact"/>
        <w:rPr>
          <w:u w:val="single"/>
        </w:rPr>
      </w:pPr>
      <w:r w:rsidRPr="007F08D7">
        <w:rPr>
          <w:u w:val="single"/>
        </w:rPr>
        <w:tab/>
      </w:r>
    </w:p>
    <w:p w14:paraId="7ACF2F4E" w14:textId="77777777" w:rsidR="00E22B72" w:rsidRPr="00A9050B" w:rsidRDefault="00E22B72" w:rsidP="00E22B72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7956C569" w14:textId="77777777" w:rsidR="00E22B72" w:rsidRPr="007F08D7" w:rsidRDefault="00E22B72" w:rsidP="00E22B72">
      <w:pPr>
        <w:tabs>
          <w:tab w:val="right" w:pos="9070"/>
        </w:tabs>
        <w:spacing w:before="340"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10E03393" w14:textId="77777777" w:rsidR="00E22B72" w:rsidRPr="007F08D7" w:rsidRDefault="00E22B72" w:rsidP="00E22B72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04274D92" w14:textId="77777777" w:rsidR="00E22B72" w:rsidRPr="007F08D7" w:rsidRDefault="00E22B72" w:rsidP="00E22B72">
      <w:pPr>
        <w:tabs>
          <w:tab w:val="right" w:pos="9070"/>
        </w:tabs>
        <w:spacing w:line="120" w:lineRule="exact"/>
        <w:rPr>
          <w:u w:val="single"/>
        </w:rPr>
      </w:pPr>
      <w:r w:rsidRPr="007F08D7">
        <w:rPr>
          <w:u w:val="single"/>
        </w:rPr>
        <w:tab/>
      </w:r>
    </w:p>
    <w:p w14:paraId="72D7923C" w14:textId="77777777" w:rsidR="00E22B72" w:rsidRPr="00A9050B" w:rsidRDefault="00E22B72" w:rsidP="00E22B72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5311EA7A" w14:textId="77777777" w:rsidR="00E22B72" w:rsidRPr="007F08D7" w:rsidRDefault="00E22B72" w:rsidP="00E22B72">
      <w:pPr>
        <w:tabs>
          <w:tab w:val="right" w:pos="9070"/>
        </w:tabs>
        <w:spacing w:before="340"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715D2CB3" w14:textId="77777777" w:rsidR="00E22B72" w:rsidRPr="007F08D7" w:rsidRDefault="00E22B72" w:rsidP="00E22B72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1E88BBD3" w14:textId="77777777" w:rsidR="00E22B72" w:rsidRPr="007F08D7" w:rsidRDefault="00E22B72" w:rsidP="00E22B72">
      <w:pPr>
        <w:tabs>
          <w:tab w:val="right" w:pos="9070"/>
        </w:tabs>
        <w:spacing w:line="120" w:lineRule="exact"/>
        <w:rPr>
          <w:u w:val="single"/>
        </w:rPr>
      </w:pPr>
      <w:r w:rsidRPr="007F08D7">
        <w:rPr>
          <w:u w:val="single"/>
        </w:rPr>
        <w:tab/>
      </w:r>
    </w:p>
    <w:p w14:paraId="7E9A5D99" w14:textId="77777777" w:rsidR="00E22B72" w:rsidRPr="00A9050B" w:rsidRDefault="00E22B72" w:rsidP="00E22B72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0305AF85" w14:textId="633BFE72" w:rsidR="00E22B72" w:rsidRPr="00656AE0" w:rsidRDefault="00E22B72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bookmarkStart w:id="4" w:name="_Toc228792852"/>
      <w:r w:rsidRPr="00656AE0">
        <w:rPr>
          <w:rFonts w:ascii="Source Sans Pro" w:hAnsi="Source Sans Pro"/>
        </w:rPr>
        <w:t xml:space="preserve">1.6.6. Skriv egna texter med expanderad </w:t>
      </w:r>
      <w:proofErr w:type="spellStart"/>
      <w:r w:rsidRPr="00656AE0">
        <w:rPr>
          <w:rFonts w:ascii="Source Sans Pro" w:hAnsi="Source Sans Pro"/>
        </w:rPr>
        <w:t>merisola</w:t>
      </w:r>
      <w:bookmarkEnd w:id="4"/>
      <w:proofErr w:type="spellEnd"/>
    </w:p>
    <w:p w14:paraId="0C2B3B3D" w14:textId="77777777" w:rsidR="00E22B72" w:rsidRDefault="00E22B72" w:rsidP="00E22B72">
      <w:pPr>
        <w:tabs>
          <w:tab w:val="left" w:pos="567"/>
        </w:tabs>
        <w:rPr>
          <w:rFonts w:ascii="Source Sans Pro" w:hAnsi="Source Sans Pro"/>
        </w:rPr>
      </w:pPr>
      <w:r>
        <w:rPr>
          <w:rFonts w:ascii="Source Sans Pro" w:hAnsi="Source Sans Pro"/>
        </w:rPr>
        <w:t>Skriv tre småtexter med ord och fraser ur högarna nedan. När du är klar läser du dina texter för din lärare eller din bänkkamrat.</w:t>
      </w:r>
    </w:p>
    <w:tbl>
      <w:tblPr>
        <w:tblStyle w:val="Tabellrutntljust"/>
        <w:tblW w:w="0" w:type="auto"/>
        <w:tblLook w:val="04A0" w:firstRow="1" w:lastRow="0" w:firstColumn="1" w:lastColumn="0" w:noHBand="0" w:noVBand="1"/>
      </w:tblPr>
      <w:tblGrid>
        <w:gridCol w:w="1396"/>
        <w:gridCol w:w="726"/>
        <w:gridCol w:w="1775"/>
        <w:gridCol w:w="634"/>
        <w:gridCol w:w="2268"/>
        <w:gridCol w:w="709"/>
        <w:gridCol w:w="1552"/>
      </w:tblGrid>
      <w:tr w:rsidR="00E22B72" w:rsidRPr="00672A1D" w14:paraId="77E3F103" w14:textId="77777777" w:rsidTr="00995F27">
        <w:tc>
          <w:tcPr>
            <w:tcW w:w="1396" w:type="dxa"/>
            <w:shd w:val="clear" w:color="auto" w:fill="CCCCCC" w:themeFill="background2" w:themeFillTint="66"/>
          </w:tcPr>
          <w:p w14:paraId="718C564C" w14:textId="77777777" w:rsidR="00E22B72" w:rsidRPr="00672A1D" w:rsidRDefault="00E22B72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1</w:t>
            </w:r>
          </w:p>
        </w:tc>
        <w:tc>
          <w:tcPr>
            <w:tcW w:w="726" w:type="dxa"/>
          </w:tcPr>
          <w:p w14:paraId="2FD788DA" w14:textId="77777777" w:rsidR="00E22B72" w:rsidRDefault="00E22B72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</w:p>
        </w:tc>
        <w:tc>
          <w:tcPr>
            <w:tcW w:w="1775" w:type="dxa"/>
            <w:shd w:val="clear" w:color="auto" w:fill="DDF1F5" w:themeFill="accent2" w:themeFillTint="66"/>
          </w:tcPr>
          <w:p w14:paraId="7AA9E949" w14:textId="77777777" w:rsidR="00E22B72" w:rsidRPr="00672A1D" w:rsidRDefault="00E22B72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2</w:t>
            </w:r>
          </w:p>
        </w:tc>
        <w:tc>
          <w:tcPr>
            <w:tcW w:w="634" w:type="dxa"/>
          </w:tcPr>
          <w:p w14:paraId="63678A68" w14:textId="77777777" w:rsidR="00E22B72" w:rsidRDefault="00E22B72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</w:p>
        </w:tc>
        <w:tc>
          <w:tcPr>
            <w:tcW w:w="2268" w:type="dxa"/>
            <w:shd w:val="clear" w:color="auto" w:fill="D6E0EB" w:themeFill="accent3" w:themeFillTint="66"/>
          </w:tcPr>
          <w:p w14:paraId="16359F69" w14:textId="77777777" w:rsidR="00E22B72" w:rsidRPr="00672A1D" w:rsidRDefault="00E22B72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3</w:t>
            </w:r>
          </w:p>
        </w:tc>
        <w:tc>
          <w:tcPr>
            <w:tcW w:w="709" w:type="dxa"/>
          </w:tcPr>
          <w:p w14:paraId="22313AA4" w14:textId="77777777" w:rsidR="00E22B72" w:rsidRDefault="00E22B72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</w:p>
        </w:tc>
        <w:tc>
          <w:tcPr>
            <w:tcW w:w="1552" w:type="dxa"/>
            <w:shd w:val="clear" w:color="auto" w:fill="FFBC89" w:themeFill="accent4" w:themeFillTint="66"/>
          </w:tcPr>
          <w:p w14:paraId="55A36198" w14:textId="77777777" w:rsidR="00E22B72" w:rsidRDefault="00E22B72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4</w:t>
            </w:r>
          </w:p>
        </w:tc>
      </w:tr>
      <w:tr w:rsidR="00E22B72" w:rsidRPr="00672A1D" w14:paraId="733731C4" w14:textId="77777777" w:rsidTr="00995F27">
        <w:tc>
          <w:tcPr>
            <w:tcW w:w="1396" w:type="dxa"/>
            <w:shd w:val="clear" w:color="auto" w:fill="CCCCCC" w:themeFill="background2" w:themeFillTint="66"/>
          </w:tcPr>
          <w:p w14:paraId="7EA1F666" w14:textId="77777777" w:rsidR="00E22B72" w:rsidRPr="00672A1D" w:rsidRDefault="00E22B72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{mor, my, mas, lo}</w:t>
            </w:r>
          </w:p>
        </w:tc>
        <w:tc>
          <w:tcPr>
            <w:tcW w:w="726" w:type="dxa"/>
          </w:tcPr>
          <w:p w14:paraId="2676A011" w14:textId="77777777" w:rsidR="00E22B72" w:rsidRDefault="00E22B72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</w:p>
        </w:tc>
        <w:tc>
          <w:tcPr>
            <w:tcW w:w="1775" w:type="dxa"/>
            <w:shd w:val="clear" w:color="auto" w:fill="DDF1F5" w:themeFill="accent2" w:themeFillTint="66"/>
          </w:tcPr>
          <w:p w14:paraId="2FE76D24" w14:textId="77777777" w:rsidR="00E22B72" w:rsidRPr="00672A1D" w:rsidRDefault="00E22B72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{ler, ser, är, syr, lär, la, sa}</w:t>
            </w:r>
          </w:p>
        </w:tc>
        <w:tc>
          <w:tcPr>
            <w:tcW w:w="634" w:type="dxa"/>
          </w:tcPr>
          <w:p w14:paraId="5C52C40F" w14:textId="77777777" w:rsidR="00E22B72" w:rsidRDefault="00E22B72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</w:p>
        </w:tc>
        <w:tc>
          <w:tcPr>
            <w:tcW w:w="2268" w:type="dxa"/>
            <w:shd w:val="clear" w:color="auto" w:fill="D6E0EB" w:themeFill="accent3" w:themeFillTint="66"/>
          </w:tcPr>
          <w:p w14:paraId="6E386650" w14:textId="77777777" w:rsidR="00E22B72" w:rsidRPr="00672A1D" w:rsidRDefault="00E22B72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{ros, mås, mos, mu, säl, ål, sol, sil, mus}</w:t>
            </w:r>
          </w:p>
        </w:tc>
        <w:tc>
          <w:tcPr>
            <w:tcW w:w="709" w:type="dxa"/>
          </w:tcPr>
          <w:p w14:paraId="04B9F65D" w14:textId="77777777" w:rsidR="00E22B72" w:rsidRDefault="00E22B72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</w:p>
        </w:tc>
        <w:tc>
          <w:tcPr>
            <w:tcW w:w="1552" w:type="dxa"/>
            <w:shd w:val="clear" w:color="auto" w:fill="FFBC89" w:themeFill="accent4" w:themeFillTint="66"/>
          </w:tcPr>
          <w:p w14:paraId="6D2D0574" w14:textId="77777777" w:rsidR="00E22B72" w:rsidRDefault="00E22B72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{i år, i öl, lös, i sil}</w:t>
            </w:r>
          </w:p>
        </w:tc>
      </w:tr>
    </w:tbl>
    <w:p w14:paraId="277D2B5C" w14:textId="77777777" w:rsidR="00E22B72" w:rsidRPr="007F08D7" w:rsidRDefault="00E22B72" w:rsidP="00E22B72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07F52558" w14:textId="77777777" w:rsidR="00E22B72" w:rsidRPr="007F08D7" w:rsidRDefault="00E22B72" w:rsidP="00E22B72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62A647EE" w14:textId="77777777" w:rsidR="00E22B72" w:rsidRPr="007F08D7" w:rsidRDefault="00E22B72" w:rsidP="00E22B72">
      <w:pPr>
        <w:tabs>
          <w:tab w:val="right" w:pos="9070"/>
        </w:tabs>
        <w:spacing w:line="120" w:lineRule="exact"/>
        <w:rPr>
          <w:u w:val="single"/>
        </w:rPr>
      </w:pPr>
      <w:r w:rsidRPr="007F08D7">
        <w:rPr>
          <w:u w:val="single"/>
        </w:rPr>
        <w:tab/>
      </w:r>
    </w:p>
    <w:p w14:paraId="202260B0" w14:textId="77777777" w:rsidR="00E22B72" w:rsidRPr="00A9050B" w:rsidRDefault="00E22B72" w:rsidP="00E22B72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61E3F0A4" w14:textId="77777777" w:rsidR="00E22B72" w:rsidRPr="007F08D7" w:rsidRDefault="00E22B72" w:rsidP="00E22B72">
      <w:pPr>
        <w:tabs>
          <w:tab w:val="right" w:pos="9070"/>
        </w:tabs>
        <w:spacing w:before="340"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00939FF8" w14:textId="77777777" w:rsidR="00E22B72" w:rsidRPr="007F08D7" w:rsidRDefault="00E22B72" w:rsidP="00E22B72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3A6C9F26" w14:textId="77777777" w:rsidR="00E22B72" w:rsidRPr="007F08D7" w:rsidRDefault="00E22B72" w:rsidP="00E22B72">
      <w:pPr>
        <w:tabs>
          <w:tab w:val="right" w:pos="9070"/>
        </w:tabs>
        <w:spacing w:line="120" w:lineRule="exact"/>
        <w:rPr>
          <w:u w:val="single"/>
        </w:rPr>
      </w:pPr>
      <w:r w:rsidRPr="007F08D7">
        <w:rPr>
          <w:u w:val="single"/>
        </w:rPr>
        <w:tab/>
      </w:r>
    </w:p>
    <w:p w14:paraId="7422352B" w14:textId="77777777" w:rsidR="00E22B72" w:rsidRPr="00A9050B" w:rsidRDefault="00E22B72" w:rsidP="00E22B72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5F5E990C" w14:textId="77777777" w:rsidR="00E22B72" w:rsidRPr="007F08D7" w:rsidRDefault="00E22B72" w:rsidP="00E22B72">
      <w:pPr>
        <w:tabs>
          <w:tab w:val="right" w:pos="9070"/>
        </w:tabs>
        <w:spacing w:before="340"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4B2246E3" w14:textId="77777777" w:rsidR="00E22B72" w:rsidRPr="007F08D7" w:rsidRDefault="00E22B72" w:rsidP="00E22B72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7D065105" w14:textId="77777777" w:rsidR="00E22B72" w:rsidRPr="007F08D7" w:rsidRDefault="00E22B72" w:rsidP="00E22B72">
      <w:pPr>
        <w:tabs>
          <w:tab w:val="right" w:pos="9070"/>
        </w:tabs>
        <w:spacing w:line="120" w:lineRule="exact"/>
        <w:rPr>
          <w:u w:val="single"/>
        </w:rPr>
      </w:pPr>
      <w:r w:rsidRPr="007F08D7">
        <w:rPr>
          <w:u w:val="single"/>
        </w:rPr>
        <w:tab/>
      </w:r>
    </w:p>
    <w:p w14:paraId="765F35DB" w14:textId="77777777" w:rsidR="00E22B72" w:rsidRPr="00A9050B" w:rsidRDefault="00E22B72" w:rsidP="00E22B72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14825498" w14:textId="77777777" w:rsidR="00E22B72" w:rsidRDefault="00E22B72" w:rsidP="00763178"/>
    <w:p w14:paraId="2091A7F0" w14:textId="26E4AA39" w:rsidR="00B24C49" w:rsidRDefault="00B24C49">
      <w:r>
        <w:br w:type="page"/>
      </w:r>
    </w:p>
    <w:p w14:paraId="0D8C5369" w14:textId="77777777" w:rsidR="00450D97" w:rsidRDefault="00450D97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>
        <w:rPr>
          <w:rFonts w:ascii="Source Sans Pro" w:hAnsi="Source Sans Pro"/>
        </w:rPr>
        <w:lastRenderedPageBreak/>
        <w:t>2.1.3</w:t>
      </w:r>
    </w:p>
    <w:p w14:paraId="7E9A2B88" w14:textId="77777777" w:rsidR="00450D97" w:rsidRDefault="00450D97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9A6DFF">
        <w:rPr>
          <w:noProof/>
        </w:rPr>
        <w:drawing>
          <wp:inline distT="0" distB="0" distL="0" distR="0" wp14:anchorId="581C0FC6" wp14:editId="52012E26">
            <wp:extent cx="1890211" cy="1765987"/>
            <wp:effectExtent l="38100" t="38100" r="40640" b="37465"/>
            <wp:docPr id="1109400674" name="Bildobjekt 5">
              <a:extLst xmlns:a="http://schemas.openxmlformats.org/drawingml/2006/main">
                <a:ext uri="{FF2B5EF4-FFF2-40B4-BE49-F238E27FC236}">
                  <a16:creationId xmlns:a16="http://schemas.microsoft.com/office/drawing/2014/main" id="{D1E7279A-AAAB-175E-C313-E307DBE262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5">
                      <a:extLst>
                        <a:ext uri="{FF2B5EF4-FFF2-40B4-BE49-F238E27FC236}">
                          <a16:creationId xmlns:a16="http://schemas.microsoft.com/office/drawing/2014/main" id="{D1E7279A-AAAB-175E-C313-E307DBE262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rcRect l="17501" t="14322" r="15960" b="22237"/>
                    <a:stretch>
                      <a:fillRect/>
                    </a:stretch>
                  </pic:blipFill>
                  <pic:spPr>
                    <a:xfrm>
                      <a:off x="0" y="0"/>
                      <a:ext cx="1974696" cy="184492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002F5F">
                          <a:lumMod val="75000"/>
                          <a:lumOff val="2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2D6307E7" w14:textId="6B06CAAC" w:rsidR="00E22B72" w:rsidRPr="00656AE0" w:rsidRDefault="00B24C49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656AE0">
        <w:rPr>
          <w:rFonts w:ascii="Source Sans Pro" w:hAnsi="Source Sans Pro"/>
        </w:rPr>
        <w:t>2.1.4</w:t>
      </w:r>
    </w:p>
    <w:p w14:paraId="3E60AA06" w14:textId="77777777" w:rsidR="00F06BD1" w:rsidRDefault="00B24C49" w:rsidP="00B24C49">
      <w:pPr>
        <w:rPr>
          <w:rFonts w:ascii="Source Sans Pro" w:hAnsi="Source Sans Pro"/>
        </w:rPr>
      </w:pPr>
      <w:r w:rsidRPr="005A3776">
        <w:rPr>
          <w:rFonts w:ascii="Source Sans Pro" w:hAnsi="Source Sans Pro"/>
          <w:noProof/>
        </w:rPr>
        <w:drawing>
          <wp:inline distT="0" distB="0" distL="0" distR="0" wp14:anchorId="7DFA7FDB" wp14:editId="0E0801F4">
            <wp:extent cx="2445608" cy="2068195"/>
            <wp:effectExtent l="38100" t="38100" r="43815" b="40005"/>
            <wp:docPr id="81644589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45892" name=""/>
                    <pic:cNvPicPr/>
                  </pic:nvPicPr>
                  <pic:blipFill rotWithShape="1">
                    <a:blip r:embed="rId14"/>
                    <a:srcRect r="57527" b="14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237" cy="2068727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002F5F">
                          <a:lumMod val="75000"/>
                          <a:lumOff val="2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</w:rPr>
        <w:t xml:space="preserve">   </w:t>
      </w:r>
    </w:p>
    <w:p w14:paraId="04D86DD7" w14:textId="171C93D9" w:rsidR="00B24C49" w:rsidRDefault="00B24C49" w:rsidP="00B24C49">
      <w:pPr>
        <w:rPr>
          <w:rFonts w:ascii="Source Sans Pro" w:hAnsi="Source Sans Pro"/>
        </w:rPr>
      </w:pPr>
      <w:r w:rsidRPr="005A3776">
        <w:rPr>
          <w:rFonts w:ascii="Source Sans Pro" w:hAnsi="Source Sans Pro"/>
          <w:noProof/>
        </w:rPr>
        <w:drawing>
          <wp:inline distT="0" distB="0" distL="0" distR="0" wp14:anchorId="643F97D3" wp14:editId="76B05D9B">
            <wp:extent cx="2742170" cy="2067340"/>
            <wp:effectExtent l="38100" t="38100" r="39370" b="41275"/>
            <wp:docPr id="127196858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45892" name=""/>
                    <pic:cNvPicPr/>
                  </pic:nvPicPr>
                  <pic:blipFill rotWithShape="1">
                    <a:blip r:embed="rId14"/>
                    <a:srcRect l="49677" r="2679" b="14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10" cy="2068727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chemeClr val="accent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E6E0C" w14:textId="77777777" w:rsidR="004A14D2" w:rsidRDefault="004A14D2">
      <w:pPr>
        <w:rPr>
          <w:rFonts w:ascii="Source Sans Pro" w:hAnsi="Source Sans Pro"/>
        </w:rPr>
      </w:pPr>
      <w:r>
        <w:rPr>
          <w:rFonts w:ascii="Source Sans Pro" w:hAnsi="Source Sans Pro"/>
        </w:rPr>
        <w:br w:type="page"/>
      </w:r>
    </w:p>
    <w:p w14:paraId="7538958A" w14:textId="12543E80" w:rsidR="00B24C49" w:rsidRPr="00656AE0" w:rsidRDefault="00B24C49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656AE0">
        <w:rPr>
          <w:rFonts w:ascii="Source Sans Pro" w:hAnsi="Source Sans Pro"/>
        </w:rPr>
        <w:lastRenderedPageBreak/>
        <w:t>2.1.6</w:t>
      </w:r>
    </w:p>
    <w:p w14:paraId="7D26A43D" w14:textId="560E1A51" w:rsidR="00B24C49" w:rsidRDefault="005D2F74" w:rsidP="00B24C49">
      <w:pPr>
        <w:tabs>
          <w:tab w:val="left" w:pos="567"/>
          <w:tab w:val="left" w:pos="3119"/>
        </w:tabs>
        <w:rPr>
          <w:rFonts w:ascii="Source Sans Pro" w:hAnsi="Source Sans Pro"/>
          <w:sz w:val="24"/>
          <w:szCs w:val="24"/>
        </w:rPr>
      </w:pPr>
      <w:r w:rsidRPr="00A47F2B">
        <w:rPr>
          <w:rFonts w:ascii="Source Sans Pro" w:hAnsi="Source Sans Pro"/>
          <w:noProof/>
          <w:sz w:val="24"/>
          <w:szCs w:val="24"/>
        </w:rPr>
        <w:drawing>
          <wp:inline distT="0" distB="0" distL="0" distR="0" wp14:anchorId="761479D4" wp14:editId="6F639F9F">
            <wp:extent cx="3817209" cy="2126737"/>
            <wp:effectExtent l="38100" t="38100" r="43815" b="32385"/>
            <wp:docPr id="132719461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194613" name=""/>
                    <pic:cNvPicPr/>
                  </pic:nvPicPr>
                  <pic:blipFill rotWithShape="1">
                    <a:blip r:embed="rId15"/>
                    <a:srcRect l="3461" t="7025" r="5635" b="2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259" cy="216576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002F5F">
                          <a:lumMod val="75000"/>
                          <a:lumOff val="2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BBCCD" w14:textId="65FDBC1D" w:rsidR="00B24C49" w:rsidRPr="00656AE0" w:rsidRDefault="00B24C49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656AE0">
        <w:rPr>
          <w:rFonts w:ascii="Source Sans Pro" w:hAnsi="Source Sans Pro"/>
        </w:rPr>
        <w:t>2.1.7</w:t>
      </w:r>
    </w:p>
    <w:p w14:paraId="46ED9765" w14:textId="77777777" w:rsidR="00F06BD1" w:rsidRDefault="00B24C49" w:rsidP="00B24C49">
      <w:pPr>
        <w:tabs>
          <w:tab w:val="left" w:pos="567"/>
        </w:tabs>
        <w:rPr>
          <w:rFonts w:ascii="Ayuthaya" w:hAnsi="Ayuthaya" w:cs="Ayuthaya"/>
        </w:rPr>
      </w:pPr>
      <w:r w:rsidRPr="005A3776">
        <w:rPr>
          <w:rFonts w:ascii="Ayuthaya" w:hAnsi="Ayuthaya" w:cs="Ayuthaya"/>
          <w:noProof/>
        </w:rPr>
        <w:drawing>
          <wp:inline distT="0" distB="0" distL="0" distR="0" wp14:anchorId="2A7ACE13" wp14:editId="44407735">
            <wp:extent cx="2698922" cy="2320283"/>
            <wp:effectExtent l="38100" t="38100" r="31750" b="42545"/>
            <wp:docPr id="46666745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667451" name=""/>
                    <pic:cNvPicPr/>
                  </pic:nvPicPr>
                  <pic:blipFill rotWithShape="1">
                    <a:blip r:embed="rId16"/>
                    <a:srcRect r="51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089" cy="2335042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002F5F">
                          <a:lumMod val="75000"/>
                          <a:lumOff val="2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yuthaya" w:hAnsi="Ayuthaya" w:cs="Ayuthaya"/>
        </w:rPr>
        <w:t xml:space="preserve"> </w:t>
      </w:r>
    </w:p>
    <w:p w14:paraId="04252D9F" w14:textId="53CEFDDB" w:rsidR="00B24C49" w:rsidRDefault="00B24C49" w:rsidP="00B24C49">
      <w:pPr>
        <w:tabs>
          <w:tab w:val="left" w:pos="567"/>
        </w:tabs>
        <w:rPr>
          <w:rFonts w:ascii="Ayuthaya" w:hAnsi="Ayuthaya" w:cs="Ayuthaya"/>
        </w:rPr>
      </w:pPr>
      <w:r w:rsidRPr="005A3776">
        <w:rPr>
          <w:rFonts w:ascii="Ayuthaya" w:hAnsi="Ayuthaya" w:cs="Ayuthaya"/>
          <w:noProof/>
        </w:rPr>
        <w:drawing>
          <wp:inline distT="0" distB="0" distL="0" distR="0" wp14:anchorId="782A10F4" wp14:editId="00D965A4">
            <wp:extent cx="2712309" cy="2329048"/>
            <wp:effectExtent l="38100" t="38100" r="43815" b="33655"/>
            <wp:docPr id="194299027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667451" name=""/>
                    <pic:cNvPicPr/>
                  </pic:nvPicPr>
                  <pic:blipFill rotWithShape="1">
                    <a:blip r:embed="rId16"/>
                    <a:srcRect l="51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94" cy="2336506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chemeClr val="accent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C52A6" w14:textId="77777777" w:rsidR="00F06BD1" w:rsidRDefault="00B24C49" w:rsidP="00B24C49">
      <w:pPr>
        <w:tabs>
          <w:tab w:val="left" w:pos="567"/>
        </w:tabs>
        <w:rPr>
          <w:rFonts w:ascii="Ayuthaya" w:hAnsi="Ayuthaya" w:cs="Ayuthaya"/>
        </w:rPr>
      </w:pPr>
      <w:r w:rsidRPr="005A3776">
        <w:rPr>
          <w:rFonts w:ascii="Ayuthaya" w:hAnsi="Ayuthaya" w:cs="Ayuthaya"/>
          <w:noProof/>
        </w:rPr>
        <w:lastRenderedPageBreak/>
        <w:drawing>
          <wp:inline distT="0" distB="0" distL="0" distR="0" wp14:anchorId="2F1D07F1" wp14:editId="1542D17D">
            <wp:extent cx="3112873" cy="1993704"/>
            <wp:effectExtent l="38100" t="38100" r="36830" b="38735"/>
            <wp:docPr id="165242293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422939" name=""/>
                    <pic:cNvPicPr/>
                  </pic:nvPicPr>
                  <pic:blipFill rotWithShape="1">
                    <a:blip r:embed="rId17"/>
                    <a:srcRect r="53130" b="24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961" cy="2016177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002F5F">
                          <a:lumMod val="75000"/>
                          <a:lumOff val="2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5D644" w14:textId="75DDEC5A" w:rsidR="005D2F74" w:rsidRPr="005D2F74" w:rsidRDefault="00B24C49" w:rsidP="005D2F74">
      <w:pPr>
        <w:tabs>
          <w:tab w:val="left" w:pos="567"/>
        </w:tabs>
        <w:rPr>
          <w:rFonts w:ascii="Ayuthaya" w:hAnsi="Ayuthaya" w:cs="Ayuthaya"/>
        </w:rPr>
      </w:pPr>
      <w:r w:rsidRPr="005A3776">
        <w:rPr>
          <w:rFonts w:ascii="Ayuthaya" w:hAnsi="Ayuthaya" w:cs="Ayuthaya"/>
          <w:noProof/>
        </w:rPr>
        <w:drawing>
          <wp:inline distT="0" distB="0" distL="0" distR="0" wp14:anchorId="61776230" wp14:editId="6DB982A5">
            <wp:extent cx="3112770" cy="1983931"/>
            <wp:effectExtent l="38100" t="38100" r="36830" b="35560"/>
            <wp:docPr id="102124372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422939" name=""/>
                    <pic:cNvPicPr/>
                  </pic:nvPicPr>
                  <pic:blipFill rotWithShape="1">
                    <a:blip r:embed="rId17"/>
                    <a:srcRect l="49469" r="3432" b="24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460" cy="2004766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chemeClr val="accent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4FD4C" w14:textId="2B377CBD" w:rsidR="00D84C10" w:rsidRDefault="00D84C10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656AE0">
        <w:rPr>
          <w:rFonts w:ascii="Source Sans Pro" w:hAnsi="Source Sans Pro"/>
        </w:rPr>
        <w:t>2.2.</w:t>
      </w:r>
      <w:r w:rsidR="005D2F74">
        <w:rPr>
          <w:rFonts w:ascii="Source Sans Pro" w:hAnsi="Source Sans Pro"/>
        </w:rPr>
        <w:t>3</w:t>
      </w:r>
      <w:r w:rsidRPr="00656AE0">
        <w:rPr>
          <w:rFonts w:ascii="Source Sans Pro" w:hAnsi="Source Sans Pro"/>
        </w:rPr>
        <w:t xml:space="preserve"> b</w:t>
      </w:r>
    </w:p>
    <w:tbl>
      <w:tblPr>
        <w:tblStyle w:val="Tabellrutntljust"/>
        <w:tblW w:w="0" w:type="auto"/>
        <w:tblBorders>
          <w:top w:val="single" w:sz="24" w:space="0" w:color="2E95FF" w:themeColor="text2" w:themeTint="80"/>
          <w:left w:val="single" w:sz="24" w:space="0" w:color="2E95FF" w:themeColor="text2" w:themeTint="80"/>
          <w:bottom w:val="single" w:sz="24" w:space="0" w:color="2E95FF" w:themeColor="text2" w:themeTint="80"/>
          <w:right w:val="single" w:sz="24" w:space="0" w:color="2E95FF" w:themeColor="text2" w:themeTint="80"/>
        </w:tblBorders>
        <w:tblLook w:val="04A0" w:firstRow="1" w:lastRow="0" w:firstColumn="1" w:lastColumn="0" w:noHBand="0" w:noVBand="1"/>
      </w:tblPr>
      <w:tblGrid>
        <w:gridCol w:w="541"/>
        <w:gridCol w:w="582"/>
        <w:gridCol w:w="556"/>
        <w:gridCol w:w="577"/>
      </w:tblGrid>
      <w:tr w:rsidR="005D2F74" w:rsidRPr="005E33B1" w14:paraId="7DBB3EFF" w14:textId="77777777" w:rsidTr="0091325B">
        <w:tc>
          <w:tcPr>
            <w:tcW w:w="0" w:type="auto"/>
          </w:tcPr>
          <w:p w14:paraId="30F27BFD" w14:textId="77777777" w:rsidR="005D2F74" w:rsidRPr="00AD11C2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ek</w:t>
            </w:r>
            <w:r w:rsidRPr="00AD11C2">
              <w:rPr>
                <w:rFonts w:ascii="Source Sans Pro" w:hAnsi="Source Sans Pro"/>
                <w:i/>
                <w:iCs/>
              </w:rPr>
              <w:t xml:space="preserve"> </w:t>
            </w:r>
          </w:p>
        </w:tc>
        <w:tc>
          <w:tcPr>
            <w:tcW w:w="0" w:type="auto"/>
          </w:tcPr>
          <w:p w14:paraId="618B6BEE" w14:textId="77777777" w:rsidR="005D2F74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 w:rsidRPr="00AD11C2">
              <w:rPr>
                <w:rFonts w:ascii="Source Sans Pro" w:hAnsi="Source Sans Pro"/>
                <w:i/>
                <w:iCs/>
              </w:rPr>
              <w:t>o</w:t>
            </w:r>
            <w:r>
              <w:rPr>
                <w:rFonts w:ascii="Source Sans Pro" w:hAnsi="Source Sans Pro"/>
                <w:i/>
                <w:iCs/>
              </w:rPr>
              <w:t>k</w:t>
            </w:r>
          </w:p>
        </w:tc>
        <w:tc>
          <w:tcPr>
            <w:tcW w:w="0" w:type="auto"/>
          </w:tcPr>
          <w:p w14:paraId="3CB87AD4" w14:textId="77777777" w:rsidR="005D2F74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en</w:t>
            </w:r>
          </w:p>
        </w:tc>
        <w:tc>
          <w:tcPr>
            <w:tcW w:w="0" w:type="auto"/>
          </w:tcPr>
          <w:p w14:paraId="0C4CEA0A" w14:textId="77777777" w:rsidR="005D2F74" w:rsidRPr="00AD11C2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</w:p>
        </w:tc>
      </w:tr>
      <w:tr w:rsidR="005D2F74" w:rsidRPr="005E33B1" w14:paraId="486F2F94" w14:textId="77777777" w:rsidTr="0091325B">
        <w:tc>
          <w:tcPr>
            <w:tcW w:w="0" w:type="auto"/>
          </w:tcPr>
          <w:p w14:paraId="136CB3C7" w14:textId="77777777" w:rsidR="005D2F74" w:rsidRPr="00AD11C2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nit</w:t>
            </w:r>
          </w:p>
        </w:tc>
        <w:tc>
          <w:tcPr>
            <w:tcW w:w="0" w:type="auto"/>
          </w:tcPr>
          <w:p w14:paraId="4C39856D" w14:textId="77777777" w:rsidR="005D2F74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ban</w:t>
            </w:r>
            <w:r w:rsidRPr="00AD11C2">
              <w:rPr>
                <w:rFonts w:ascii="Source Sans Pro" w:hAnsi="Source Sans Pro"/>
                <w:i/>
                <w:iCs/>
              </w:rPr>
              <w:t xml:space="preserve"> </w:t>
            </w:r>
          </w:p>
        </w:tc>
        <w:tc>
          <w:tcPr>
            <w:tcW w:w="0" w:type="auto"/>
          </w:tcPr>
          <w:p w14:paraId="55C07FE9" w14:textId="77777777" w:rsidR="005D2F74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ber</w:t>
            </w:r>
          </w:p>
        </w:tc>
        <w:tc>
          <w:tcPr>
            <w:tcW w:w="0" w:type="auto"/>
          </w:tcPr>
          <w:p w14:paraId="54F7FB43" w14:textId="77777777" w:rsidR="005D2F74" w:rsidRPr="00AD11C2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</w:p>
        </w:tc>
      </w:tr>
      <w:tr w:rsidR="005D2F74" w:rsidRPr="005E33B1" w14:paraId="64EF8C21" w14:textId="77777777" w:rsidTr="0091325B">
        <w:tc>
          <w:tcPr>
            <w:tcW w:w="0" w:type="auto"/>
          </w:tcPr>
          <w:p w14:paraId="6C810C5E" w14:textId="77777777" w:rsidR="005D2F74" w:rsidRPr="00AD11C2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sik</w:t>
            </w:r>
            <w:r w:rsidRPr="00AD11C2">
              <w:rPr>
                <w:rFonts w:ascii="Source Sans Pro" w:hAnsi="Source Sans Pro"/>
                <w:i/>
                <w:iCs/>
              </w:rPr>
              <w:t xml:space="preserve"> </w:t>
            </w:r>
          </w:p>
        </w:tc>
        <w:tc>
          <w:tcPr>
            <w:tcW w:w="0" w:type="auto"/>
          </w:tcPr>
          <w:p w14:paraId="2DC4568E" w14:textId="77777777" w:rsidR="005D2F74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mat</w:t>
            </w:r>
          </w:p>
        </w:tc>
        <w:tc>
          <w:tcPr>
            <w:tcW w:w="0" w:type="auto"/>
          </w:tcPr>
          <w:p w14:paraId="60394858" w14:textId="77777777" w:rsidR="005D2F74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tas</w:t>
            </w:r>
          </w:p>
        </w:tc>
        <w:tc>
          <w:tcPr>
            <w:tcW w:w="0" w:type="auto"/>
          </w:tcPr>
          <w:p w14:paraId="1099521B" w14:textId="77777777" w:rsidR="005D2F74" w:rsidRPr="00AD11C2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mot</w:t>
            </w:r>
          </w:p>
        </w:tc>
      </w:tr>
      <w:tr w:rsidR="005D2F74" w:rsidRPr="005E33B1" w14:paraId="4FBB9808" w14:textId="77777777" w:rsidTr="0091325B">
        <w:tc>
          <w:tcPr>
            <w:tcW w:w="0" w:type="auto"/>
          </w:tcPr>
          <w:p w14:paraId="54DFC247" w14:textId="77777777" w:rsidR="005D2F74" w:rsidRPr="00AD11C2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bas</w:t>
            </w:r>
          </w:p>
        </w:tc>
        <w:tc>
          <w:tcPr>
            <w:tcW w:w="0" w:type="auto"/>
          </w:tcPr>
          <w:p w14:paraId="272CF40A" w14:textId="77777777" w:rsidR="005D2F74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sak</w:t>
            </w:r>
          </w:p>
        </w:tc>
        <w:tc>
          <w:tcPr>
            <w:tcW w:w="0" w:type="auto"/>
          </w:tcPr>
          <w:p w14:paraId="029AD9BC" w14:textId="77777777" w:rsidR="005D2F74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bok</w:t>
            </w:r>
          </w:p>
        </w:tc>
        <w:tc>
          <w:tcPr>
            <w:tcW w:w="0" w:type="auto"/>
          </w:tcPr>
          <w:p w14:paraId="099FBA52" w14:textId="77777777" w:rsidR="005D2F74" w:rsidRPr="00AD11C2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bal</w:t>
            </w:r>
          </w:p>
        </w:tc>
      </w:tr>
      <w:tr w:rsidR="005D2F74" w:rsidRPr="005E33B1" w14:paraId="35421230" w14:textId="77777777" w:rsidTr="0091325B">
        <w:tc>
          <w:tcPr>
            <w:tcW w:w="0" w:type="auto"/>
          </w:tcPr>
          <w:p w14:paraId="6AC45D3C" w14:textId="77777777" w:rsidR="005D2F74" w:rsidRPr="00AD11C2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nöt</w:t>
            </w:r>
          </w:p>
        </w:tc>
        <w:tc>
          <w:tcPr>
            <w:tcW w:w="0" w:type="auto"/>
          </w:tcPr>
          <w:p w14:paraId="0A39BEC3" w14:textId="77777777" w:rsidR="005D2F74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nys</w:t>
            </w:r>
          </w:p>
        </w:tc>
        <w:tc>
          <w:tcPr>
            <w:tcW w:w="0" w:type="auto"/>
          </w:tcPr>
          <w:p w14:paraId="6457EAF9" w14:textId="77777777" w:rsidR="005D2F74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ben</w:t>
            </w:r>
          </w:p>
        </w:tc>
        <w:tc>
          <w:tcPr>
            <w:tcW w:w="0" w:type="auto"/>
          </w:tcPr>
          <w:p w14:paraId="1BDE2BC6" w14:textId="77777777" w:rsidR="005D2F74" w:rsidRPr="00AD11C2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</w:p>
        </w:tc>
      </w:tr>
      <w:tr w:rsidR="005D2F74" w:rsidRPr="005E33B1" w14:paraId="1E6DDA97" w14:textId="77777777" w:rsidTr="0091325B">
        <w:tc>
          <w:tcPr>
            <w:tcW w:w="0" w:type="auto"/>
          </w:tcPr>
          <w:p w14:paraId="42C08B50" w14:textId="77777777" w:rsidR="005D2F74" w:rsidRPr="00AD11C2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ny</w:t>
            </w:r>
          </w:p>
        </w:tc>
        <w:tc>
          <w:tcPr>
            <w:tcW w:w="0" w:type="auto"/>
          </w:tcPr>
          <w:p w14:paraId="6FAD47AA" w14:textId="77777777" w:rsidR="005D2F74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bo</w:t>
            </w:r>
          </w:p>
        </w:tc>
        <w:tc>
          <w:tcPr>
            <w:tcW w:w="0" w:type="auto"/>
          </w:tcPr>
          <w:p w14:paraId="65A32929" w14:textId="77777777" w:rsidR="005D2F74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ta</w:t>
            </w:r>
          </w:p>
        </w:tc>
        <w:tc>
          <w:tcPr>
            <w:tcW w:w="0" w:type="auto"/>
          </w:tcPr>
          <w:p w14:paraId="3F6EF305" w14:textId="77777777" w:rsidR="005D2F74" w:rsidRPr="00AD11C2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ko</w:t>
            </w:r>
          </w:p>
        </w:tc>
      </w:tr>
    </w:tbl>
    <w:p w14:paraId="1EF986F1" w14:textId="77777777" w:rsidR="005D2F74" w:rsidRPr="004A14D2" w:rsidRDefault="005D2F74" w:rsidP="004A14D2"/>
    <w:p w14:paraId="19B7E2EB" w14:textId="4EBF1CD8" w:rsidR="005D2F74" w:rsidRDefault="005D2F74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>
        <w:rPr>
          <w:rFonts w:ascii="Source Sans Pro" w:hAnsi="Source Sans Pro"/>
        </w:rPr>
        <w:t>2.2.5 b</w:t>
      </w:r>
    </w:p>
    <w:tbl>
      <w:tblPr>
        <w:tblStyle w:val="Tabellrutntljust"/>
        <w:tblW w:w="0" w:type="auto"/>
        <w:tblBorders>
          <w:top w:val="single" w:sz="24" w:space="0" w:color="2E95FF" w:themeColor="text2" w:themeTint="80"/>
          <w:left w:val="single" w:sz="24" w:space="0" w:color="2E95FF" w:themeColor="text2" w:themeTint="80"/>
          <w:bottom w:val="single" w:sz="24" w:space="0" w:color="2E95FF" w:themeColor="text2" w:themeTint="80"/>
          <w:right w:val="single" w:sz="24" w:space="0" w:color="2E95FF" w:themeColor="text2" w:themeTint="80"/>
        </w:tblBorders>
        <w:tblLook w:val="04A0" w:firstRow="1" w:lastRow="0" w:firstColumn="1" w:lastColumn="0" w:noHBand="0" w:noVBand="1"/>
      </w:tblPr>
      <w:tblGrid>
        <w:gridCol w:w="519"/>
        <w:gridCol w:w="546"/>
        <w:gridCol w:w="535"/>
      </w:tblGrid>
      <w:tr w:rsidR="005D2F74" w:rsidRPr="001E23B0" w14:paraId="66A7A26E" w14:textId="77777777" w:rsidTr="0091325B">
        <w:tc>
          <w:tcPr>
            <w:tcW w:w="0" w:type="auto"/>
          </w:tcPr>
          <w:p w14:paraId="68B020B4" w14:textId="77777777" w:rsidR="005D2F74" w:rsidRPr="001E23B0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ut</w:t>
            </w:r>
          </w:p>
        </w:tc>
        <w:tc>
          <w:tcPr>
            <w:tcW w:w="0" w:type="auto"/>
          </w:tcPr>
          <w:p w14:paraId="47E37554" w14:textId="77777777" w:rsidR="005D2F74" w:rsidRPr="001E23B0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byn</w:t>
            </w:r>
            <w:r w:rsidRPr="001E23B0">
              <w:rPr>
                <w:rFonts w:ascii="Source Sans Pro" w:hAnsi="Source Sans Pro"/>
                <w:i/>
                <w:iCs/>
              </w:rPr>
              <w:t xml:space="preserve"> </w:t>
            </w:r>
          </w:p>
        </w:tc>
        <w:tc>
          <w:tcPr>
            <w:tcW w:w="0" w:type="auto"/>
          </w:tcPr>
          <w:p w14:paraId="7C19037C" w14:textId="77777777" w:rsidR="005D2F74" w:rsidRPr="001E23B0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åk</w:t>
            </w:r>
          </w:p>
        </w:tc>
      </w:tr>
      <w:tr w:rsidR="005D2F74" w:rsidRPr="001E23B0" w14:paraId="2937799C" w14:textId="77777777" w:rsidTr="0091325B">
        <w:tc>
          <w:tcPr>
            <w:tcW w:w="0" w:type="auto"/>
          </w:tcPr>
          <w:p w14:paraId="480F55DD" w14:textId="77777777" w:rsidR="005D2F74" w:rsidRPr="001E23B0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tån</w:t>
            </w:r>
          </w:p>
        </w:tc>
        <w:tc>
          <w:tcPr>
            <w:tcW w:w="0" w:type="auto"/>
          </w:tcPr>
          <w:p w14:paraId="0F5DDB73" w14:textId="77777777" w:rsidR="005D2F74" w:rsidRPr="001E23B0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bu</w:t>
            </w:r>
          </w:p>
        </w:tc>
        <w:tc>
          <w:tcPr>
            <w:tcW w:w="0" w:type="auto"/>
          </w:tcPr>
          <w:p w14:paraId="1EB88E4A" w14:textId="77777777" w:rsidR="005D2F74" w:rsidRPr="001E23B0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kok</w:t>
            </w:r>
          </w:p>
        </w:tc>
      </w:tr>
    </w:tbl>
    <w:p w14:paraId="021E8A66" w14:textId="77777777" w:rsidR="005D2F74" w:rsidRPr="004A14D2" w:rsidRDefault="005D2F74" w:rsidP="004A14D2"/>
    <w:p w14:paraId="2FEC2221" w14:textId="77777777" w:rsidR="004A14D2" w:rsidRDefault="004A14D2">
      <w:pPr>
        <w:rPr>
          <w:rFonts w:ascii="Source Sans Pro" w:hAnsi="Source Sans Pro"/>
        </w:rPr>
      </w:pPr>
      <w:r>
        <w:rPr>
          <w:rFonts w:ascii="Source Sans Pro" w:hAnsi="Source Sans Pro"/>
        </w:rPr>
        <w:br w:type="page"/>
      </w:r>
    </w:p>
    <w:p w14:paraId="174B551A" w14:textId="3CCD6D6F" w:rsidR="005D2F74" w:rsidRDefault="005D2F74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>
        <w:rPr>
          <w:rFonts w:ascii="Source Sans Pro" w:hAnsi="Source Sans Pro"/>
        </w:rPr>
        <w:lastRenderedPageBreak/>
        <w:t>2.2.6 b</w:t>
      </w:r>
    </w:p>
    <w:tbl>
      <w:tblPr>
        <w:tblStyle w:val="Tabellrutntljust"/>
        <w:tblW w:w="0" w:type="auto"/>
        <w:tblBorders>
          <w:top w:val="single" w:sz="24" w:space="0" w:color="2E95FF" w:themeColor="text2" w:themeTint="80"/>
          <w:left w:val="single" w:sz="24" w:space="0" w:color="2E95FF" w:themeColor="text2" w:themeTint="80"/>
          <w:bottom w:val="single" w:sz="24" w:space="0" w:color="2E95FF" w:themeColor="text2" w:themeTint="80"/>
          <w:right w:val="single" w:sz="24" w:space="0" w:color="2E95FF" w:themeColor="text2" w:themeTint="80"/>
        </w:tblBorders>
        <w:tblLook w:val="04A0" w:firstRow="1" w:lastRow="0" w:firstColumn="1" w:lastColumn="0" w:noHBand="0" w:noVBand="1"/>
      </w:tblPr>
      <w:tblGrid>
        <w:gridCol w:w="582"/>
        <w:gridCol w:w="555"/>
        <w:gridCol w:w="577"/>
        <w:gridCol w:w="541"/>
      </w:tblGrid>
      <w:tr w:rsidR="005D2F74" w:rsidRPr="005E33B1" w14:paraId="41902C43" w14:textId="77777777" w:rsidTr="0091325B">
        <w:tc>
          <w:tcPr>
            <w:tcW w:w="0" w:type="auto"/>
          </w:tcPr>
          <w:p w14:paraId="7F222F6E" w14:textId="77777777" w:rsidR="005D2F74" w:rsidRPr="00AD11C2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böl</w:t>
            </w:r>
          </w:p>
        </w:tc>
        <w:tc>
          <w:tcPr>
            <w:tcW w:w="0" w:type="auto"/>
          </w:tcPr>
          <w:p w14:paraId="5D829335" w14:textId="77777777" w:rsidR="005D2F74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buk</w:t>
            </w:r>
          </w:p>
        </w:tc>
        <w:tc>
          <w:tcPr>
            <w:tcW w:w="0" w:type="auto"/>
          </w:tcPr>
          <w:p w14:paraId="75564905" w14:textId="77777777" w:rsidR="005D2F74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sök</w:t>
            </w:r>
          </w:p>
        </w:tc>
        <w:tc>
          <w:tcPr>
            <w:tcW w:w="0" w:type="auto"/>
          </w:tcPr>
          <w:p w14:paraId="0A3C2CD2" w14:textId="77777777" w:rsidR="005D2F74" w:rsidRPr="00AD11C2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</w:p>
        </w:tc>
      </w:tr>
      <w:tr w:rsidR="005D2F74" w:rsidRPr="005E33B1" w14:paraId="303463EC" w14:textId="77777777" w:rsidTr="0091325B">
        <w:tc>
          <w:tcPr>
            <w:tcW w:w="0" w:type="auto"/>
          </w:tcPr>
          <w:p w14:paraId="52FED41D" w14:textId="77777777" w:rsidR="005D2F74" w:rsidRPr="00AD11C2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åt</w:t>
            </w:r>
            <w:r w:rsidRPr="00AD11C2">
              <w:rPr>
                <w:rFonts w:ascii="Source Sans Pro" w:hAnsi="Source Sans Pro"/>
                <w:i/>
                <w:iCs/>
              </w:rPr>
              <w:t xml:space="preserve"> </w:t>
            </w:r>
          </w:p>
        </w:tc>
        <w:tc>
          <w:tcPr>
            <w:tcW w:w="0" w:type="auto"/>
          </w:tcPr>
          <w:p w14:paraId="151C4B35" w14:textId="77777777" w:rsidR="005D2F74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ät</w:t>
            </w:r>
          </w:p>
        </w:tc>
        <w:tc>
          <w:tcPr>
            <w:tcW w:w="0" w:type="auto"/>
          </w:tcPr>
          <w:p w14:paraId="797DEE97" w14:textId="77777777" w:rsidR="005D2F74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ök</w:t>
            </w:r>
          </w:p>
        </w:tc>
        <w:tc>
          <w:tcPr>
            <w:tcW w:w="0" w:type="auto"/>
          </w:tcPr>
          <w:p w14:paraId="6F371BDA" w14:textId="77777777" w:rsidR="005D2F74" w:rsidRPr="00AD11C2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</w:p>
        </w:tc>
      </w:tr>
      <w:tr w:rsidR="005D2F74" w:rsidRPr="005E33B1" w14:paraId="4DF2B3DE" w14:textId="77777777" w:rsidTr="0091325B">
        <w:tc>
          <w:tcPr>
            <w:tcW w:w="0" w:type="auto"/>
          </w:tcPr>
          <w:p w14:paraId="64EA1399" w14:textId="77777777" w:rsidR="005D2F74" w:rsidRPr="00AD11C2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nu</w:t>
            </w:r>
          </w:p>
        </w:tc>
        <w:tc>
          <w:tcPr>
            <w:tcW w:w="0" w:type="auto"/>
          </w:tcPr>
          <w:p w14:paraId="02FEBDA3" w14:textId="77777777" w:rsidR="005D2F74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ta</w:t>
            </w:r>
          </w:p>
        </w:tc>
        <w:tc>
          <w:tcPr>
            <w:tcW w:w="0" w:type="auto"/>
          </w:tcPr>
          <w:p w14:paraId="01BDBCA8" w14:textId="77777777" w:rsidR="005D2F74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be</w:t>
            </w:r>
          </w:p>
        </w:tc>
        <w:tc>
          <w:tcPr>
            <w:tcW w:w="0" w:type="auto"/>
          </w:tcPr>
          <w:p w14:paraId="66FB337A" w14:textId="77777777" w:rsidR="005D2F74" w:rsidRPr="00AD11C2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</w:p>
        </w:tc>
      </w:tr>
      <w:tr w:rsidR="005D2F74" w:rsidRPr="005E33B1" w14:paraId="29757F05" w14:textId="77777777" w:rsidTr="0091325B">
        <w:tc>
          <w:tcPr>
            <w:tcW w:w="0" w:type="auto"/>
          </w:tcPr>
          <w:p w14:paraId="72EB3B10" w14:textId="77777777" w:rsidR="005D2F74" w:rsidRPr="00AD11C2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bur</w:t>
            </w:r>
            <w:r w:rsidRPr="00AD11C2">
              <w:rPr>
                <w:rFonts w:ascii="Source Sans Pro" w:hAnsi="Source Sans Pro"/>
                <w:i/>
                <w:iCs/>
              </w:rPr>
              <w:t xml:space="preserve"> </w:t>
            </w:r>
          </w:p>
        </w:tc>
        <w:tc>
          <w:tcPr>
            <w:tcW w:w="0" w:type="auto"/>
          </w:tcPr>
          <w:p w14:paraId="4545D8D6" w14:textId="77777777" w:rsidR="005D2F74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sök</w:t>
            </w:r>
          </w:p>
        </w:tc>
        <w:tc>
          <w:tcPr>
            <w:tcW w:w="0" w:type="auto"/>
          </w:tcPr>
          <w:p w14:paraId="239C6588" w14:textId="77777777" w:rsidR="005D2F74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lok</w:t>
            </w:r>
          </w:p>
        </w:tc>
        <w:tc>
          <w:tcPr>
            <w:tcW w:w="0" w:type="auto"/>
          </w:tcPr>
          <w:p w14:paraId="41EFD970" w14:textId="77777777" w:rsidR="005D2F74" w:rsidRPr="00AD11C2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lök</w:t>
            </w:r>
          </w:p>
        </w:tc>
      </w:tr>
      <w:tr w:rsidR="005D2F74" w:rsidRPr="005E33B1" w14:paraId="4F96EF21" w14:textId="77777777" w:rsidTr="0091325B">
        <w:tc>
          <w:tcPr>
            <w:tcW w:w="0" w:type="auto"/>
          </w:tcPr>
          <w:p w14:paraId="1B96BAC9" w14:textId="77777777" w:rsidR="005D2F74" w:rsidRPr="00AD11C2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bil</w:t>
            </w:r>
          </w:p>
        </w:tc>
        <w:tc>
          <w:tcPr>
            <w:tcW w:w="0" w:type="auto"/>
          </w:tcPr>
          <w:p w14:paraId="00886DF1" w14:textId="77777777" w:rsidR="005D2F74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t</w:t>
            </w:r>
            <w:r w:rsidRPr="00AD11C2">
              <w:rPr>
                <w:rFonts w:ascii="Source Sans Pro" w:hAnsi="Source Sans Pro"/>
                <w:i/>
                <w:iCs/>
              </w:rPr>
              <w:t xml:space="preserve">al </w:t>
            </w:r>
          </w:p>
        </w:tc>
        <w:tc>
          <w:tcPr>
            <w:tcW w:w="0" w:type="auto"/>
          </w:tcPr>
          <w:p w14:paraId="0CEE5D84" w14:textId="77777777" w:rsidR="005D2F74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ner</w:t>
            </w:r>
          </w:p>
        </w:tc>
        <w:tc>
          <w:tcPr>
            <w:tcW w:w="0" w:type="auto"/>
          </w:tcPr>
          <w:p w14:paraId="2F8655D1" w14:textId="77777777" w:rsidR="005D2F74" w:rsidRPr="00AD11C2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</w:p>
        </w:tc>
      </w:tr>
      <w:tr w:rsidR="005D2F74" w:rsidRPr="005E33B1" w14:paraId="52748110" w14:textId="77777777" w:rsidTr="0091325B">
        <w:tc>
          <w:tcPr>
            <w:tcW w:w="0" w:type="auto"/>
          </w:tcPr>
          <w:p w14:paraId="6C60B005" w14:textId="77777777" w:rsidR="005D2F74" w:rsidRPr="00AD11C2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mat</w:t>
            </w:r>
          </w:p>
        </w:tc>
        <w:tc>
          <w:tcPr>
            <w:tcW w:w="0" w:type="auto"/>
          </w:tcPr>
          <w:p w14:paraId="544DAF0B" w14:textId="77777777" w:rsidR="005D2F74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 w:rsidRPr="00AD11C2">
              <w:rPr>
                <w:rFonts w:ascii="Source Sans Pro" w:hAnsi="Source Sans Pro"/>
                <w:i/>
                <w:iCs/>
              </w:rPr>
              <w:t>sa</w:t>
            </w:r>
            <w:r>
              <w:rPr>
                <w:rFonts w:ascii="Source Sans Pro" w:hAnsi="Source Sans Pro"/>
                <w:i/>
                <w:iCs/>
              </w:rPr>
              <w:t>k</w:t>
            </w:r>
          </w:p>
        </w:tc>
        <w:tc>
          <w:tcPr>
            <w:tcW w:w="0" w:type="auto"/>
          </w:tcPr>
          <w:p w14:paraId="4341232B" w14:textId="77777777" w:rsidR="005D2F74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mot</w:t>
            </w:r>
          </w:p>
        </w:tc>
        <w:tc>
          <w:tcPr>
            <w:tcW w:w="0" w:type="auto"/>
          </w:tcPr>
          <w:p w14:paraId="34EF1139" w14:textId="77777777" w:rsidR="005D2F74" w:rsidRPr="00AD11C2" w:rsidRDefault="005D2F74" w:rsidP="0091325B">
            <w:pPr>
              <w:spacing w:line="360" w:lineRule="auto"/>
              <w:rPr>
                <w:rFonts w:ascii="Source Sans Pro" w:hAnsi="Source Sans Pro"/>
                <w:i/>
                <w:iCs/>
              </w:rPr>
            </w:pPr>
            <w:r>
              <w:rPr>
                <w:rFonts w:ascii="Source Sans Pro" w:hAnsi="Source Sans Pro"/>
                <w:i/>
                <w:iCs/>
              </w:rPr>
              <w:t>bas</w:t>
            </w:r>
          </w:p>
        </w:tc>
      </w:tr>
    </w:tbl>
    <w:p w14:paraId="72609ADE" w14:textId="77777777" w:rsidR="005D2F74" w:rsidRPr="004A14D2" w:rsidRDefault="005D2F74" w:rsidP="004A14D2"/>
    <w:p w14:paraId="0017ED2D" w14:textId="55A97D11" w:rsidR="005D2F74" w:rsidRPr="00656AE0" w:rsidRDefault="005D2F74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>
        <w:rPr>
          <w:rFonts w:ascii="Source Sans Pro" w:hAnsi="Source Sans Pro"/>
        </w:rPr>
        <w:t>2.3.1 b</w:t>
      </w:r>
    </w:p>
    <w:tbl>
      <w:tblPr>
        <w:tblStyle w:val="Tabellrutntljust"/>
        <w:tblW w:w="4390" w:type="dxa"/>
        <w:tblBorders>
          <w:top w:val="single" w:sz="24" w:space="0" w:color="2E95FF" w:themeColor="text2" w:themeTint="80"/>
          <w:left w:val="single" w:sz="24" w:space="0" w:color="2E95FF" w:themeColor="text2" w:themeTint="80"/>
          <w:bottom w:val="single" w:sz="24" w:space="0" w:color="2E95FF" w:themeColor="text2" w:themeTint="80"/>
          <w:right w:val="single" w:sz="24" w:space="0" w:color="2E95FF" w:themeColor="text2" w:themeTint="80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850"/>
        <w:gridCol w:w="851"/>
        <w:gridCol w:w="850"/>
        <w:gridCol w:w="851"/>
      </w:tblGrid>
      <w:tr w:rsidR="00D84C10" w:rsidRPr="005E33B1" w14:paraId="3E5F3570" w14:textId="77777777" w:rsidTr="00995F27">
        <w:tc>
          <w:tcPr>
            <w:tcW w:w="988" w:type="dxa"/>
          </w:tcPr>
          <w:p w14:paraId="2E0631B0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VK</w:t>
            </w:r>
          </w:p>
        </w:tc>
        <w:tc>
          <w:tcPr>
            <w:tcW w:w="850" w:type="dxa"/>
          </w:tcPr>
          <w:p w14:paraId="3EAD080D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en</w:t>
            </w:r>
          </w:p>
        </w:tc>
        <w:tc>
          <w:tcPr>
            <w:tcW w:w="851" w:type="dxa"/>
          </w:tcPr>
          <w:p w14:paraId="0F1AAFC5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ek</w:t>
            </w:r>
            <w:r w:rsidRPr="005E33B1">
              <w:rPr>
                <w:rFonts w:ascii="Source Sans Pro" w:hAnsi="Source Sans Pro"/>
              </w:rPr>
              <w:t xml:space="preserve"> </w:t>
            </w:r>
          </w:p>
        </w:tc>
        <w:tc>
          <w:tcPr>
            <w:tcW w:w="850" w:type="dxa"/>
          </w:tcPr>
          <w:p w14:paraId="0DD5D244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ok</w:t>
            </w:r>
          </w:p>
        </w:tc>
        <w:tc>
          <w:tcPr>
            <w:tcW w:w="851" w:type="dxa"/>
          </w:tcPr>
          <w:p w14:paraId="5EF028EF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</w:tr>
      <w:tr w:rsidR="00D84C10" w:rsidRPr="005E33B1" w14:paraId="309AE090" w14:textId="77777777" w:rsidTr="00995F27">
        <w:tc>
          <w:tcPr>
            <w:tcW w:w="988" w:type="dxa"/>
          </w:tcPr>
          <w:p w14:paraId="6591D0A5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850" w:type="dxa"/>
          </w:tcPr>
          <w:p w14:paraId="25FE244F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tok</w:t>
            </w:r>
          </w:p>
        </w:tc>
        <w:tc>
          <w:tcPr>
            <w:tcW w:w="851" w:type="dxa"/>
          </w:tcPr>
          <w:p w14:paraId="21C3A06D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ton</w:t>
            </w:r>
            <w:r w:rsidRPr="005E33B1">
              <w:rPr>
                <w:rFonts w:ascii="Source Sans Pro" w:hAnsi="Source Sans Pro"/>
              </w:rPr>
              <w:t xml:space="preserve"> </w:t>
            </w:r>
          </w:p>
        </w:tc>
        <w:tc>
          <w:tcPr>
            <w:tcW w:w="850" w:type="dxa"/>
          </w:tcPr>
          <w:p w14:paraId="68EE3223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tak</w:t>
            </w:r>
          </w:p>
        </w:tc>
        <w:tc>
          <w:tcPr>
            <w:tcW w:w="851" w:type="dxa"/>
          </w:tcPr>
          <w:p w14:paraId="15065FEE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</w:tr>
      <w:tr w:rsidR="00D84C10" w:rsidRPr="005E33B1" w14:paraId="76FE3EE8" w14:textId="77777777" w:rsidTr="00995F27">
        <w:tc>
          <w:tcPr>
            <w:tcW w:w="988" w:type="dxa"/>
          </w:tcPr>
          <w:p w14:paraId="40A5C982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850" w:type="dxa"/>
          </w:tcPr>
          <w:p w14:paraId="333047DC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ben</w:t>
            </w:r>
          </w:p>
        </w:tc>
        <w:tc>
          <w:tcPr>
            <w:tcW w:w="851" w:type="dxa"/>
          </w:tcPr>
          <w:p w14:paraId="5E418F46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bin</w:t>
            </w:r>
          </w:p>
        </w:tc>
        <w:tc>
          <w:tcPr>
            <w:tcW w:w="850" w:type="dxa"/>
          </w:tcPr>
          <w:p w14:paraId="14224DCB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ban</w:t>
            </w:r>
          </w:p>
        </w:tc>
        <w:tc>
          <w:tcPr>
            <w:tcW w:w="851" w:type="dxa"/>
          </w:tcPr>
          <w:p w14:paraId="030F24AA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bak</w:t>
            </w:r>
          </w:p>
        </w:tc>
      </w:tr>
      <w:tr w:rsidR="00D84C10" w:rsidRPr="005E33B1" w14:paraId="1F360879" w14:textId="77777777" w:rsidTr="00995F27">
        <w:tc>
          <w:tcPr>
            <w:tcW w:w="988" w:type="dxa"/>
          </w:tcPr>
          <w:p w14:paraId="12C0507C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850" w:type="dxa"/>
          </w:tcPr>
          <w:p w14:paraId="76DC555F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bok</w:t>
            </w:r>
          </w:p>
        </w:tc>
        <w:tc>
          <w:tcPr>
            <w:tcW w:w="851" w:type="dxa"/>
          </w:tcPr>
          <w:p w14:paraId="7DC423C8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</w:t>
            </w:r>
            <w:r w:rsidRPr="005E33B1">
              <w:rPr>
                <w:rFonts w:ascii="Source Sans Pro" w:hAnsi="Source Sans Pro"/>
              </w:rPr>
              <w:t>o</w:t>
            </w:r>
            <w:r>
              <w:rPr>
                <w:rFonts w:ascii="Source Sans Pro" w:hAnsi="Source Sans Pro"/>
              </w:rPr>
              <w:t>t</w:t>
            </w:r>
          </w:p>
        </w:tc>
        <w:tc>
          <w:tcPr>
            <w:tcW w:w="850" w:type="dxa"/>
          </w:tcPr>
          <w:p w14:paraId="689D9CAD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nit</w:t>
            </w:r>
          </w:p>
        </w:tc>
        <w:tc>
          <w:tcPr>
            <w:tcW w:w="851" w:type="dxa"/>
          </w:tcPr>
          <w:p w14:paraId="01907DC8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</w:tr>
      <w:tr w:rsidR="00D84C10" w:rsidRPr="005E33B1" w14:paraId="365529B5" w14:textId="77777777" w:rsidTr="00995F27">
        <w:tc>
          <w:tcPr>
            <w:tcW w:w="988" w:type="dxa"/>
          </w:tcPr>
          <w:p w14:paraId="76EFC0E1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KV</w:t>
            </w:r>
          </w:p>
        </w:tc>
        <w:tc>
          <w:tcPr>
            <w:tcW w:w="850" w:type="dxa"/>
          </w:tcPr>
          <w:p w14:paraId="66C7628C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bo</w:t>
            </w:r>
          </w:p>
        </w:tc>
        <w:tc>
          <w:tcPr>
            <w:tcW w:w="851" w:type="dxa"/>
          </w:tcPr>
          <w:p w14:paraId="0A1C7F30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</w:t>
            </w:r>
            <w:r w:rsidRPr="005E33B1">
              <w:rPr>
                <w:rFonts w:ascii="Source Sans Pro" w:hAnsi="Source Sans Pro"/>
              </w:rPr>
              <w:t>e</w:t>
            </w:r>
          </w:p>
        </w:tc>
        <w:tc>
          <w:tcPr>
            <w:tcW w:w="850" w:type="dxa"/>
          </w:tcPr>
          <w:p w14:paraId="0247FE40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t</w:t>
            </w:r>
            <w:r w:rsidRPr="005E33B1">
              <w:rPr>
                <w:rFonts w:ascii="Source Sans Pro" w:hAnsi="Source Sans Pro"/>
              </w:rPr>
              <w:t>e</w:t>
            </w:r>
          </w:p>
        </w:tc>
        <w:tc>
          <w:tcPr>
            <w:tcW w:w="851" w:type="dxa"/>
          </w:tcPr>
          <w:p w14:paraId="1EF19E5D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</w:tr>
      <w:tr w:rsidR="00D84C10" w:rsidRPr="005E33B1" w14:paraId="497DEF39" w14:textId="77777777" w:rsidTr="00995F27">
        <w:tc>
          <w:tcPr>
            <w:tcW w:w="988" w:type="dxa"/>
          </w:tcPr>
          <w:p w14:paraId="7C2DE003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KV</w:t>
            </w:r>
          </w:p>
        </w:tc>
        <w:tc>
          <w:tcPr>
            <w:tcW w:w="850" w:type="dxa"/>
          </w:tcPr>
          <w:p w14:paraId="06F7DC70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ni</w:t>
            </w:r>
          </w:p>
        </w:tc>
        <w:tc>
          <w:tcPr>
            <w:tcW w:w="851" w:type="dxa"/>
          </w:tcPr>
          <w:p w14:paraId="6DD06636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k</w:t>
            </w:r>
            <w:r w:rsidRPr="005E33B1">
              <w:rPr>
                <w:rFonts w:ascii="Source Sans Pro" w:hAnsi="Source Sans Pro"/>
              </w:rPr>
              <w:t>o</w:t>
            </w:r>
          </w:p>
        </w:tc>
        <w:tc>
          <w:tcPr>
            <w:tcW w:w="850" w:type="dxa"/>
          </w:tcPr>
          <w:p w14:paraId="6EEE284A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ta</w:t>
            </w:r>
          </w:p>
        </w:tc>
        <w:tc>
          <w:tcPr>
            <w:tcW w:w="851" w:type="dxa"/>
          </w:tcPr>
          <w:p w14:paraId="418C96B2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</w:tr>
    </w:tbl>
    <w:p w14:paraId="3B7E8C67" w14:textId="77777777" w:rsidR="00D84C10" w:rsidRPr="00D84C10" w:rsidRDefault="00D84C10" w:rsidP="00B24C49">
      <w:pPr>
        <w:tabs>
          <w:tab w:val="left" w:pos="567"/>
        </w:tabs>
        <w:rPr>
          <w:rFonts w:ascii="Times New Roman" w:hAnsi="Times New Roman" w:cs="Times New Roman"/>
        </w:rPr>
      </w:pPr>
    </w:p>
    <w:p w14:paraId="0EAD253F" w14:textId="7DC22D67" w:rsidR="00B24C49" w:rsidRPr="00656AE0" w:rsidRDefault="00D84C10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656AE0">
        <w:rPr>
          <w:rFonts w:ascii="Source Sans Pro" w:hAnsi="Source Sans Pro"/>
        </w:rPr>
        <w:t>2.</w:t>
      </w:r>
      <w:r w:rsidR="005D2F74">
        <w:rPr>
          <w:rFonts w:ascii="Source Sans Pro" w:hAnsi="Source Sans Pro"/>
        </w:rPr>
        <w:t>3</w:t>
      </w:r>
      <w:r w:rsidRPr="00656AE0">
        <w:rPr>
          <w:rFonts w:ascii="Source Sans Pro" w:hAnsi="Source Sans Pro"/>
        </w:rPr>
        <w:t>.2</w:t>
      </w:r>
      <w:r w:rsidR="005D2F74">
        <w:rPr>
          <w:rFonts w:ascii="Source Sans Pro" w:hAnsi="Source Sans Pro"/>
        </w:rPr>
        <w:t xml:space="preserve"> b</w:t>
      </w:r>
    </w:p>
    <w:tbl>
      <w:tblPr>
        <w:tblStyle w:val="Tabellrutntljust"/>
        <w:tblW w:w="0" w:type="auto"/>
        <w:tblBorders>
          <w:top w:val="single" w:sz="24" w:space="0" w:color="2E95FF" w:themeColor="text2" w:themeTint="80"/>
          <w:left w:val="single" w:sz="24" w:space="0" w:color="2E95FF" w:themeColor="text2" w:themeTint="80"/>
          <w:bottom w:val="single" w:sz="24" w:space="0" w:color="2E95FF" w:themeColor="text2" w:themeTint="80"/>
          <w:right w:val="single" w:sz="24" w:space="0" w:color="2E95FF" w:themeColor="text2" w:themeTint="80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822"/>
        <w:gridCol w:w="822"/>
        <w:gridCol w:w="822"/>
        <w:gridCol w:w="822"/>
      </w:tblGrid>
      <w:tr w:rsidR="005D2F74" w:rsidRPr="005E33B1" w14:paraId="474AFD5B" w14:textId="77777777" w:rsidTr="0091325B">
        <w:tc>
          <w:tcPr>
            <w:tcW w:w="988" w:type="dxa"/>
          </w:tcPr>
          <w:p w14:paraId="7303BF8D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VK</w:t>
            </w:r>
          </w:p>
        </w:tc>
        <w:tc>
          <w:tcPr>
            <w:tcW w:w="822" w:type="dxa"/>
          </w:tcPr>
          <w:p w14:paraId="71D87C41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ut</w:t>
            </w:r>
          </w:p>
        </w:tc>
        <w:tc>
          <w:tcPr>
            <w:tcW w:w="822" w:type="dxa"/>
          </w:tcPr>
          <w:p w14:paraId="1923C95E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åk</w:t>
            </w:r>
          </w:p>
        </w:tc>
        <w:tc>
          <w:tcPr>
            <w:tcW w:w="822" w:type="dxa"/>
          </w:tcPr>
          <w:p w14:paraId="0CF0E974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åt</w:t>
            </w:r>
          </w:p>
        </w:tc>
        <w:tc>
          <w:tcPr>
            <w:tcW w:w="822" w:type="dxa"/>
          </w:tcPr>
          <w:p w14:paraId="1138B380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ät</w:t>
            </w:r>
          </w:p>
        </w:tc>
      </w:tr>
      <w:tr w:rsidR="005D2F74" w:rsidRPr="005E33B1" w14:paraId="075FF28C" w14:textId="77777777" w:rsidTr="0091325B">
        <w:tc>
          <w:tcPr>
            <w:tcW w:w="988" w:type="dxa"/>
          </w:tcPr>
          <w:p w14:paraId="22E66D51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VK</w:t>
            </w:r>
          </w:p>
        </w:tc>
        <w:tc>
          <w:tcPr>
            <w:tcW w:w="822" w:type="dxa"/>
          </w:tcPr>
          <w:p w14:paraId="7CFC8D6B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ön</w:t>
            </w:r>
          </w:p>
        </w:tc>
        <w:tc>
          <w:tcPr>
            <w:tcW w:w="822" w:type="dxa"/>
          </w:tcPr>
          <w:p w14:paraId="7FCA4FA2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ån</w:t>
            </w:r>
          </w:p>
        </w:tc>
        <w:tc>
          <w:tcPr>
            <w:tcW w:w="822" w:type="dxa"/>
          </w:tcPr>
          <w:p w14:paraId="0F5DED2B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ök</w:t>
            </w:r>
          </w:p>
        </w:tc>
        <w:tc>
          <w:tcPr>
            <w:tcW w:w="822" w:type="dxa"/>
          </w:tcPr>
          <w:p w14:paraId="21605314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</w:p>
        </w:tc>
      </w:tr>
      <w:tr w:rsidR="005D2F74" w:rsidRPr="005E33B1" w14:paraId="70A42A6D" w14:textId="77777777" w:rsidTr="0091325B">
        <w:tc>
          <w:tcPr>
            <w:tcW w:w="988" w:type="dxa"/>
          </w:tcPr>
          <w:p w14:paraId="06E894E4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822" w:type="dxa"/>
          </w:tcPr>
          <w:p w14:paraId="23A4B2DD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buk</w:t>
            </w:r>
          </w:p>
        </w:tc>
        <w:tc>
          <w:tcPr>
            <w:tcW w:w="822" w:type="dxa"/>
          </w:tcPr>
          <w:p w14:paraId="006E9F6E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båt</w:t>
            </w:r>
          </w:p>
        </w:tc>
        <w:tc>
          <w:tcPr>
            <w:tcW w:w="822" w:type="dxa"/>
          </w:tcPr>
          <w:p w14:paraId="2EE6FBF4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båk</w:t>
            </w:r>
          </w:p>
        </w:tc>
        <w:tc>
          <w:tcPr>
            <w:tcW w:w="822" w:type="dxa"/>
          </w:tcPr>
          <w:p w14:paraId="6E5C93EF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</w:p>
        </w:tc>
      </w:tr>
      <w:tr w:rsidR="005D2F74" w:rsidRPr="005E33B1" w14:paraId="30A5CD97" w14:textId="77777777" w:rsidTr="0091325B">
        <w:tc>
          <w:tcPr>
            <w:tcW w:w="988" w:type="dxa"/>
          </w:tcPr>
          <w:p w14:paraId="64FC7DB9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822" w:type="dxa"/>
          </w:tcPr>
          <w:p w14:paraId="4570123A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bök</w:t>
            </w:r>
          </w:p>
        </w:tc>
        <w:tc>
          <w:tcPr>
            <w:tcW w:w="822" w:type="dxa"/>
          </w:tcPr>
          <w:p w14:paraId="777803BF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byt</w:t>
            </w:r>
          </w:p>
        </w:tc>
        <w:tc>
          <w:tcPr>
            <w:tcW w:w="822" w:type="dxa"/>
          </w:tcPr>
          <w:p w14:paraId="5234BDEE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byn</w:t>
            </w:r>
          </w:p>
        </w:tc>
        <w:tc>
          <w:tcPr>
            <w:tcW w:w="822" w:type="dxa"/>
          </w:tcPr>
          <w:p w14:paraId="4C6743EE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</w:p>
        </w:tc>
      </w:tr>
      <w:tr w:rsidR="005D2F74" w:rsidRPr="005E33B1" w14:paraId="7D5FA67F" w14:textId="77777777" w:rsidTr="0091325B">
        <w:tc>
          <w:tcPr>
            <w:tcW w:w="988" w:type="dxa"/>
          </w:tcPr>
          <w:p w14:paraId="63CCE24F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822" w:type="dxa"/>
          </w:tcPr>
          <w:p w14:paraId="4612E357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bön</w:t>
            </w:r>
          </w:p>
        </w:tc>
        <w:tc>
          <w:tcPr>
            <w:tcW w:w="822" w:type="dxa"/>
          </w:tcPr>
          <w:p w14:paraId="5DA856FF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böl</w:t>
            </w:r>
          </w:p>
        </w:tc>
        <w:tc>
          <w:tcPr>
            <w:tcW w:w="822" w:type="dxa"/>
          </w:tcPr>
          <w:p w14:paraId="1E1E5F0A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böt</w:t>
            </w:r>
            <w:proofErr w:type="spellEnd"/>
          </w:p>
        </w:tc>
        <w:tc>
          <w:tcPr>
            <w:tcW w:w="822" w:type="dxa"/>
          </w:tcPr>
          <w:p w14:paraId="0E30B36A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</w:p>
        </w:tc>
      </w:tr>
      <w:tr w:rsidR="005D2F74" w:rsidRPr="005E33B1" w14:paraId="0E8E47D8" w14:textId="77777777" w:rsidTr="0091325B">
        <w:tc>
          <w:tcPr>
            <w:tcW w:w="988" w:type="dxa"/>
          </w:tcPr>
          <w:p w14:paraId="598350CB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822" w:type="dxa"/>
          </w:tcPr>
          <w:p w14:paraId="1DBF62ED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nöt</w:t>
            </w:r>
          </w:p>
        </w:tc>
        <w:tc>
          <w:tcPr>
            <w:tcW w:w="822" w:type="dxa"/>
          </w:tcPr>
          <w:p w14:paraId="5242D625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tån</w:t>
            </w:r>
          </w:p>
        </w:tc>
        <w:tc>
          <w:tcPr>
            <w:tcW w:w="822" w:type="dxa"/>
          </w:tcPr>
          <w:p w14:paraId="691E1E2F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kok</w:t>
            </w:r>
          </w:p>
        </w:tc>
        <w:tc>
          <w:tcPr>
            <w:tcW w:w="822" w:type="dxa"/>
          </w:tcPr>
          <w:p w14:paraId="4378DB9F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</w:p>
        </w:tc>
      </w:tr>
      <w:tr w:rsidR="005D2F74" w:rsidRPr="005E33B1" w14:paraId="7B1EAA73" w14:textId="77777777" w:rsidTr="0091325B">
        <w:tc>
          <w:tcPr>
            <w:tcW w:w="988" w:type="dxa"/>
          </w:tcPr>
          <w:p w14:paraId="0366DE39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822" w:type="dxa"/>
          </w:tcPr>
          <w:p w14:paraId="1C67DF64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tät</w:t>
            </w:r>
          </w:p>
        </w:tc>
        <w:tc>
          <w:tcPr>
            <w:tcW w:w="822" w:type="dxa"/>
          </w:tcPr>
          <w:p w14:paraId="57F1B906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kåk</w:t>
            </w:r>
          </w:p>
        </w:tc>
        <w:tc>
          <w:tcPr>
            <w:tcW w:w="822" w:type="dxa"/>
          </w:tcPr>
          <w:p w14:paraId="6F53EFC5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tåt</w:t>
            </w:r>
          </w:p>
        </w:tc>
        <w:tc>
          <w:tcPr>
            <w:tcW w:w="822" w:type="dxa"/>
          </w:tcPr>
          <w:p w14:paraId="02225B8C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tut</w:t>
            </w:r>
          </w:p>
        </w:tc>
      </w:tr>
      <w:tr w:rsidR="005D2F74" w:rsidRPr="005E33B1" w14:paraId="552BADA2" w14:textId="77777777" w:rsidTr="0091325B">
        <w:tc>
          <w:tcPr>
            <w:tcW w:w="988" w:type="dxa"/>
          </w:tcPr>
          <w:p w14:paraId="627DFE81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KV</w:t>
            </w:r>
          </w:p>
        </w:tc>
        <w:tc>
          <w:tcPr>
            <w:tcW w:w="822" w:type="dxa"/>
          </w:tcPr>
          <w:p w14:paraId="16998DE2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nä</w:t>
            </w:r>
          </w:p>
        </w:tc>
        <w:tc>
          <w:tcPr>
            <w:tcW w:w="822" w:type="dxa"/>
          </w:tcPr>
          <w:p w14:paraId="1BE4C39D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nå</w:t>
            </w:r>
          </w:p>
        </w:tc>
        <w:tc>
          <w:tcPr>
            <w:tcW w:w="822" w:type="dxa"/>
          </w:tcPr>
          <w:p w14:paraId="32310D77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by</w:t>
            </w:r>
          </w:p>
        </w:tc>
        <w:tc>
          <w:tcPr>
            <w:tcW w:w="822" w:type="dxa"/>
          </w:tcPr>
          <w:p w14:paraId="1EDE673F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tå</w:t>
            </w:r>
          </w:p>
        </w:tc>
      </w:tr>
      <w:tr w:rsidR="005D2F74" w:rsidRPr="005E33B1" w14:paraId="359FD6BB" w14:textId="77777777" w:rsidTr="0091325B">
        <w:tc>
          <w:tcPr>
            <w:tcW w:w="988" w:type="dxa"/>
          </w:tcPr>
          <w:p w14:paraId="07B10037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KV</w:t>
            </w:r>
          </w:p>
        </w:tc>
        <w:tc>
          <w:tcPr>
            <w:tcW w:w="822" w:type="dxa"/>
          </w:tcPr>
          <w:p w14:paraId="2C61E1B9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tu</w:t>
            </w:r>
          </w:p>
        </w:tc>
        <w:tc>
          <w:tcPr>
            <w:tcW w:w="822" w:type="dxa"/>
          </w:tcPr>
          <w:p w14:paraId="421D4256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bu</w:t>
            </w:r>
          </w:p>
        </w:tc>
        <w:tc>
          <w:tcPr>
            <w:tcW w:w="822" w:type="dxa"/>
          </w:tcPr>
          <w:p w14:paraId="7786A5B2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ty</w:t>
            </w:r>
          </w:p>
        </w:tc>
        <w:tc>
          <w:tcPr>
            <w:tcW w:w="822" w:type="dxa"/>
          </w:tcPr>
          <w:p w14:paraId="038F904F" w14:textId="77777777" w:rsidR="005D2F74" w:rsidRPr="005E33B1" w:rsidRDefault="005D2F74" w:rsidP="0091325B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tö</w:t>
            </w:r>
          </w:p>
        </w:tc>
      </w:tr>
    </w:tbl>
    <w:p w14:paraId="24C18597" w14:textId="77777777" w:rsidR="00D84C10" w:rsidRDefault="00D84C10" w:rsidP="00D84C10"/>
    <w:p w14:paraId="031BDC80" w14:textId="77777777" w:rsidR="009A2888" w:rsidRDefault="009A2888">
      <w:pPr>
        <w:rPr>
          <w:rFonts w:ascii="Source Sans Pro" w:hAnsi="Source Sans Pro"/>
        </w:rPr>
      </w:pPr>
      <w:r>
        <w:rPr>
          <w:rFonts w:ascii="Source Sans Pro" w:hAnsi="Source Sans Pro"/>
        </w:rPr>
        <w:br w:type="page"/>
      </w:r>
    </w:p>
    <w:p w14:paraId="1DF767C5" w14:textId="11A1B14F" w:rsidR="00D84C10" w:rsidRPr="00656AE0" w:rsidRDefault="00D84C10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656AE0">
        <w:rPr>
          <w:rFonts w:ascii="Source Sans Pro" w:hAnsi="Source Sans Pro"/>
        </w:rPr>
        <w:lastRenderedPageBreak/>
        <w:t>2.</w:t>
      </w:r>
      <w:r w:rsidR="005D2F74">
        <w:rPr>
          <w:rFonts w:ascii="Source Sans Pro" w:hAnsi="Source Sans Pro"/>
        </w:rPr>
        <w:t>3</w:t>
      </w:r>
      <w:r w:rsidRPr="00656AE0">
        <w:rPr>
          <w:rFonts w:ascii="Source Sans Pro" w:hAnsi="Source Sans Pro"/>
        </w:rPr>
        <w:t>.3</w:t>
      </w:r>
      <w:r w:rsidR="000E4FA5">
        <w:rPr>
          <w:rFonts w:ascii="Source Sans Pro" w:hAnsi="Source Sans Pro"/>
        </w:rPr>
        <w:t xml:space="preserve"> b</w:t>
      </w:r>
    </w:p>
    <w:tbl>
      <w:tblPr>
        <w:tblStyle w:val="Tabellrutntljust"/>
        <w:tblW w:w="8640" w:type="dxa"/>
        <w:tblBorders>
          <w:top w:val="single" w:sz="24" w:space="0" w:color="2E95FF" w:themeColor="text2" w:themeTint="80"/>
          <w:left w:val="single" w:sz="24" w:space="0" w:color="2E95FF" w:themeColor="text2" w:themeTint="80"/>
          <w:bottom w:val="single" w:sz="24" w:space="0" w:color="2E95FF" w:themeColor="text2" w:themeTint="80"/>
          <w:right w:val="single" w:sz="24" w:space="0" w:color="2E95FF" w:themeColor="text2" w:themeTint="80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956"/>
        <w:gridCol w:w="957"/>
        <w:gridCol w:w="957"/>
        <w:gridCol w:w="790"/>
        <w:gridCol w:w="1122"/>
        <w:gridCol w:w="956"/>
        <w:gridCol w:w="957"/>
        <w:gridCol w:w="957"/>
      </w:tblGrid>
      <w:tr w:rsidR="00D84C10" w:rsidRPr="005E33B1" w14:paraId="06E2F209" w14:textId="77777777" w:rsidTr="00995F27">
        <w:tc>
          <w:tcPr>
            <w:tcW w:w="988" w:type="dxa"/>
            <w:tcBorders>
              <w:top w:val="single" w:sz="24" w:space="0" w:color="2E95FF" w:themeColor="text2" w:themeTint="80"/>
              <w:bottom w:val="single" w:sz="4" w:space="0" w:color="BFBFBF" w:themeColor="background1" w:themeShade="BF"/>
            </w:tcBorders>
          </w:tcPr>
          <w:p w14:paraId="31E0BD50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VK</w:t>
            </w:r>
          </w:p>
        </w:tc>
        <w:tc>
          <w:tcPr>
            <w:tcW w:w="956" w:type="dxa"/>
            <w:tcBorders>
              <w:top w:val="single" w:sz="24" w:space="0" w:color="2E95FF" w:themeColor="text2" w:themeTint="80"/>
              <w:bottom w:val="single" w:sz="4" w:space="0" w:color="BFBFBF" w:themeColor="background1" w:themeShade="BF"/>
            </w:tcBorders>
          </w:tcPr>
          <w:p w14:paraId="15CB8274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ök</w:t>
            </w:r>
          </w:p>
        </w:tc>
        <w:tc>
          <w:tcPr>
            <w:tcW w:w="957" w:type="dxa"/>
            <w:tcBorders>
              <w:top w:val="single" w:sz="24" w:space="0" w:color="2E95FF" w:themeColor="text2" w:themeTint="80"/>
              <w:bottom w:val="single" w:sz="4" w:space="0" w:color="BFBFBF" w:themeColor="background1" w:themeShade="BF"/>
            </w:tcBorders>
          </w:tcPr>
          <w:p w14:paraId="3B584E31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öl</w:t>
            </w:r>
          </w:p>
        </w:tc>
        <w:tc>
          <w:tcPr>
            <w:tcW w:w="957" w:type="dxa"/>
            <w:tcBorders>
              <w:top w:val="single" w:sz="24" w:space="0" w:color="2E95FF" w:themeColor="text2" w:themeTint="80"/>
              <w:bottom w:val="single" w:sz="4" w:space="0" w:color="BFBFBF" w:themeColor="background1" w:themeShade="BF"/>
              <w:right w:val="single" w:sz="24" w:space="0" w:color="2E95FF" w:themeColor="text2" w:themeTint="80"/>
            </w:tcBorders>
          </w:tcPr>
          <w:p w14:paraId="45BC9487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ör</w:t>
            </w:r>
          </w:p>
        </w:tc>
        <w:tc>
          <w:tcPr>
            <w:tcW w:w="790" w:type="dxa"/>
            <w:tcBorders>
              <w:top w:val="nil"/>
              <w:left w:val="single" w:sz="24" w:space="0" w:color="2E95FF" w:themeColor="text2" w:themeTint="80"/>
              <w:bottom w:val="nil"/>
              <w:right w:val="single" w:sz="24" w:space="0" w:color="2E95FF" w:themeColor="text2" w:themeTint="80"/>
            </w:tcBorders>
          </w:tcPr>
          <w:p w14:paraId="6E9ADA01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  <w:tc>
          <w:tcPr>
            <w:tcW w:w="1122" w:type="dxa"/>
            <w:tcBorders>
              <w:top w:val="single" w:sz="24" w:space="0" w:color="2E95FF" w:themeColor="text2" w:themeTint="80"/>
              <w:left w:val="single" w:sz="24" w:space="0" w:color="2E95FF" w:themeColor="text2" w:themeTint="80"/>
              <w:bottom w:val="single" w:sz="4" w:space="0" w:color="BFBFBF" w:themeColor="background1" w:themeShade="BF"/>
            </w:tcBorders>
          </w:tcPr>
          <w:p w14:paraId="45AA45D5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VK</w:t>
            </w:r>
          </w:p>
        </w:tc>
        <w:tc>
          <w:tcPr>
            <w:tcW w:w="956" w:type="dxa"/>
            <w:tcBorders>
              <w:top w:val="single" w:sz="24" w:space="0" w:color="2E95FF" w:themeColor="text2" w:themeTint="80"/>
              <w:bottom w:val="single" w:sz="4" w:space="0" w:color="BFBFBF" w:themeColor="background1" w:themeShade="BF"/>
            </w:tcBorders>
          </w:tcPr>
          <w:p w14:paraId="3045E4C1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åk</w:t>
            </w:r>
          </w:p>
        </w:tc>
        <w:tc>
          <w:tcPr>
            <w:tcW w:w="957" w:type="dxa"/>
            <w:tcBorders>
              <w:top w:val="single" w:sz="24" w:space="0" w:color="2E95FF" w:themeColor="text2" w:themeTint="80"/>
              <w:bottom w:val="single" w:sz="4" w:space="0" w:color="BFBFBF" w:themeColor="background1" w:themeShade="BF"/>
            </w:tcBorders>
          </w:tcPr>
          <w:p w14:paraId="04659AEE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ån</w:t>
            </w:r>
          </w:p>
        </w:tc>
        <w:tc>
          <w:tcPr>
            <w:tcW w:w="957" w:type="dxa"/>
            <w:tcBorders>
              <w:top w:val="single" w:sz="24" w:space="0" w:color="2E95FF" w:themeColor="text2" w:themeTint="80"/>
              <w:bottom w:val="single" w:sz="4" w:space="0" w:color="BFBFBF" w:themeColor="background1" w:themeShade="BF"/>
            </w:tcBorders>
          </w:tcPr>
          <w:p w14:paraId="48F555A2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ut</w:t>
            </w:r>
          </w:p>
        </w:tc>
      </w:tr>
      <w:tr w:rsidR="00D84C10" w:rsidRPr="005E33B1" w14:paraId="3186553A" w14:textId="77777777" w:rsidTr="00995F27">
        <w:tc>
          <w:tcPr>
            <w:tcW w:w="9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B6BF000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VK</w:t>
            </w:r>
          </w:p>
        </w:tc>
        <w:tc>
          <w:tcPr>
            <w:tcW w:w="9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6E31AB4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ar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18411AE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år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24" w:space="0" w:color="2E95FF" w:themeColor="text2" w:themeTint="80"/>
            </w:tcBorders>
          </w:tcPr>
          <w:p w14:paraId="52A71315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ös</w:t>
            </w:r>
          </w:p>
        </w:tc>
        <w:tc>
          <w:tcPr>
            <w:tcW w:w="790" w:type="dxa"/>
            <w:tcBorders>
              <w:top w:val="nil"/>
              <w:left w:val="single" w:sz="24" w:space="0" w:color="2E95FF" w:themeColor="text2" w:themeTint="80"/>
              <w:bottom w:val="nil"/>
              <w:right w:val="single" w:sz="24" w:space="0" w:color="2E95FF" w:themeColor="text2" w:themeTint="80"/>
            </w:tcBorders>
          </w:tcPr>
          <w:p w14:paraId="6E93E26B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  <w:tc>
          <w:tcPr>
            <w:tcW w:w="1122" w:type="dxa"/>
            <w:tcBorders>
              <w:top w:val="single" w:sz="4" w:space="0" w:color="BFBFBF" w:themeColor="background1" w:themeShade="BF"/>
              <w:left w:val="single" w:sz="24" w:space="0" w:color="2E95FF" w:themeColor="text2" w:themeTint="80"/>
              <w:bottom w:val="single" w:sz="4" w:space="0" w:color="BFBFBF" w:themeColor="background1" w:themeShade="BF"/>
            </w:tcBorders>
          </w:tcPr>
          <w:p w14:paraId="3A622240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VK</w:t>
            </w:r>
          </w:p>
        </w:tc>
        <w:tc>
          <w:tcPr>
            <w:tcW w:w="9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61C8C2FF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yl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6DED90FE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ön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DE050BE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</w:tr>
      <w:tr w:rsidR="00D84C10" w:rsidRPr="005E33B1" w14:paraId="0C50575E" w14:textId="77777777" w:rsidTr="00995F27">
        <w:tc>
          <w:tcPr>
            <w:tcW w:w="9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980617F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D290D4C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t</w:t>
            </w:r>
            <w:r w:rsidRPr="005E33B1">
              <w:rPr>
                <w:rFonts w:ascii="Source Sans Pro" w:hAnsi="Source Sans Pro"/>
              </w:rPr>
              <w:t>es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AEFCD03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bar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24" w:space="0" w:color="2E95FF" w:themeColor="text2" w:themeTint="80"/>
            </w:tcBorders>
          </w:tcPr>
          <w:p w14:paraId="6C98D2F7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ber</w:t>
            </w:r>
          </w:p>
        </w:tc>
        <w:tc>
          <w:tcPr>
            <w:tcW w:w="790" w:type="dxa"/>
            <w:tcBorders>
              <w:top w:val="nil"/>
              <w:left w:val="single" w:sz="24" w:space="0" w:color="2E95FF" w:themeColor="text2" w:themeTint="80"/>
              <w:bottom w:val="nil"/>
              <w:right w:val="single" w:sz="24" w:space="0" w:color="2E95FF" w:themeColor="text2" w:themeTint="80"/>
            </w:tcBorders>
          </w:tcPr>
          <w:p w14:paraId="3DE236A1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  <w:tc>
          <w:tcPr>
            <w:tcW w:w="1122" w:type="dxa"/>
            <w:tcBorders>
              <w:top w:val="single" w:sz="4" w:space="0" w:color="BFBFBF" w:themeColor="background1" w:themeShade="BF"/>
              <w:left w:val="single" w:sz="24" w:space="0" w:color="2E95FF" w:themeColor="text2" w:themeTint="80"/>
              <w:bottom w:val="single" w:sz="4" w:space="0" w:color="BFBFBF" w:themeColor="background1" w:themeShade="BF"/>
            </w:tcBorders>
          </w:tcPr>
          <w:p w14:paraId="2A56A3B8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8D38C87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bor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6C30A35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min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36B7410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lek</w:t>
            </w:r>
          </w:p>
        </w:tc>
      </w:tr>
      <w:tr w:rsidR="00D84C10" w:rsidRPr="005E33B1" w14:paraId="36DD81F5" w14:textId="77777777" w:rsidTr="00995F27">
        <w:tc>
          <w:tcPr>
            <w:tcW w:w="9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134648E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2023FED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kon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B5B449C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rit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24" w:space="0" w:color="2E95FF" w:themeColor="text2" w:themeTint="80"/>
            </w:tcBorders>
          </w:tcPr>
          <w:p w14:paraId="3763EDFD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n</w:t>
            </w:r>
            <w:r w:rsidRPr="005E33B1">
              <w:rPr>
                <w:rFonts w:ascii="Source Sans Pro" w:hAnsi="Source Sans Pro"/>
              </w:rPr>
              <w:t>e</w:t>
            </w:r>
            <w:r>
              <w:rPr>
                <w:rFonts w:ascii="Source Sans Pro" w:hAnsi="Source Sans Pro"/>
              </w:rPr>
              <w:t>r</w:t>
            </w:r>
          </w:p>
        </w:tc>
        <w:tc>
          <w:tcPr>
            <w:tcW w:w="790" w:type="dxa"/>
            <w:tcBorders>
              <w:top w:val="nil"/>
              <w:left w:val="single" w:sz="24" w:space="0" w:color="2E95FF" w:themeColor="text2" w:themeTint="80"/>
              <w:bottom w:val="nil"/>
              <w:right w:val="single" w:sz="24" w:space="0" w:color="2E95FF" w:themeColor="text2" w:themeTint="80"/>
            </w:tcBorders>
          </w:tcPr>
          <w:p w14:paraId="0FADCA2C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  <w:tc>
          <w:tcPr>
            <w:tcW w:w="1122" w:type="dxa"/>
            <w:tcBorders>
              <w:top w:val="single" w:sz="4" w:space="0" w:color="BFBFBF" w:themeColor="background1" w:themeShade="BF"/>
              <w:left w:val="single" w:sz="24" w:space="0" w:color="2E95FF" w:themeColor="text2" w:themeTint="80"/>
              <w:bottom w:val="single" w:sz="4" w:space="0" w:color="BFBFBF" w:themeColor="background1" w:themeShade="BF"/>
            </w:tcBorders>
          </w:tcPr>
          <w:p w14:paraId="1931A37F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205A0ABE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ma</w:t>
            </w:r>
            <w:r>
              <w:rPr>
                <w:rFonts w:ascii="Source Sans Pro" w:hAnsi="Source Sans Pro"/>
              </w:rPr>
              <w:t>t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95AD911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len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6D4623EF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lön</w:t>
            </w:r>
          </w:p>
        </w:tc>
      </w:tr>
      <w:tr w:rsidR="00D84C10" w:rsidRPr="005E33B1" w14:paraId="03879137" w14:textId="77777777" w:rsidTr="00995F27">
        <w:tc>
          <w:tcPr>
            <w:tcW w:w="9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6ACF70B0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323043A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not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6165FB50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bör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24" w:space="0" w:color="2E95FF" w:themeColor="text2" w:themeTint="80"/>
            </w:tcBorders>
          </w:tcPr>
          <w:p w14:paraId="20670887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rös</w:t>
            </w:r>
          </w:p>
        </w:tc>
        <w:tc>
          <w:tcPr>
            <w:tcW w:w="790" w:type="dxa"/>
            <w:tcBorders>
              <w:top w:val="nil"/>
              <w:left w:val="single" w:sz="24" w:space="0" w:color="2E95FF" w:themeColor="text2" w:themeTint="80"/>
              <w:bottom w:val="nil"/>
              <w:right w:val="single" w:sz="24" w:space="0" w:color="2E95FF" w:themeColor="text2" w:themeTint="80"/>
            </w:tcBorders>
          </w:tcPr>
          <w:p w14:paraId="2BBEDC11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  <w:tc>
          <w:tcPr>
            <w:tcW w:w="1122" w:type="dxa"/>
            <w:tcBorders>
              <w:top w:val="single" w:sz="4" w:space="0" w:color="BFBFBF" w:themeColor="background1" w:themeShade="BF"/>
              <w:left w:val="single" w:sz="24" w:space="0" w:color="2E95FF" w:themeColor="text2" w:themeTint="80"/>
              <w:bottom w:val="single" w:sz="4" w:space="0" w:color="BFBFBF" w:themeColor="background1" w:themeShade="BF"/>
            </w:tcBorders>
          </w:tcPr>
          <w:p w14:paraId="540D346B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9A0C836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nöt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82D8334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söt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50F3597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kub</w:t>
            </w:r>
          </w:p>
        </w:tc>
      </w:tr>
      <w:tr w:rsidR="00D84C10" w:rsidRPr="005E33B1" w14:paraId="1D5189C8" w14:textId="77777777" w:rsidTr="00995F27">
        <w:tc>
          <w:tcPr>
            <w:tcW w:w="9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2DA96AB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6D2CDA1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r</w:t>
            </w:r>
            <w:r>
              <w:rPr>
                <w:rFonts w:ascii="Source Sans Pro" w:hAnsi="Source Sans Pro"/>
              </w:rPr>
              <w:t>ök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027531D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r</w:t>
            </w:r>
            <w:r>
              <w:rPr>
                <w:rFonts w:ascii="Source Sans Pro" w:hAnsi="Source Sans Pro"/>
              </w:rPr>
              <w:t>yk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24" w:space="0" w:color="2E95FF" w:themeColor="text2" w:themeTint="80"/>
            </w:tcBorders>
          </w:tcPr>
          <w:p w14:paraId="6FAC3DCC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bus</w:t>
            </w:r>
          </w:p>
        </w:tc>
        <w:tc>
          <w:tcPr>
            <w:tcW w:w="790" w:type="dxa"/>
            <w:tcBorders>
              <w:top w:val="nil"/>
              <w:left w:val="single" w:sz="24" w:space="0" w:color="2E95FF" w:themeColor="text2" w:themeTint="80"/>
              <w:bottom w:val="nil"/>
              <w:right w:val="single" w:sz="24" w:space="0" w:color="2E95FF" w:themeColor="text2" w:themeTint="80"/>
            </w:tcBorders>
          </w:tcPr>
          <w:p w14:paraId="3DCBB924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  <w:tc>
          <w:tcPr>
            <w:tcW w:w="1122" w:type="dxa"/>
            <w:tcBorders>
              <w:top w:val="single" w:sz="4" w:space="0" w:color="BFBFBF" w:themeColor="background1" w:themeShade="BF"/>
              <w:left w:val="single" w:sz="24" w:space="0" w:color="2E95FF" w:themeColor="text2" w:themeTint="80"/>
              <w:bottom w:val="single" w:sz="4" w:space="0" w:color="BFBFBF" w:themeColor="background1" w:themeShade="BF"/>
            </w:tcBorders>
          </w:tcPr>
          <w:p w14:paraId="4B8A617C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6CAAFDC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sök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78C94E47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bär</w:t>
            </w:r>
            <w:r w:rsidRPr="005E33B1">
              <w:rPr>
                <w:rFonts w:ascii="Source Sans Pro" w:hAnsi="Source Sans Pro"/>
              </w:rPr>
              <w:t xml:space="preserve"> 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DCD054F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sik</w:t>
            </w:r>
          </w:p>
        </w:tc>
      </w:tr>
      <w:tr w:rsidR="00D84C10" w:rsidRPr="005E33B1" w14:paraId="2907A91E" w14:textId="77777777" w:rsidTr="00995F27">
        <w:tc>
          <w:tcPr>
            <w:tcW w:w="9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C1F8E94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1ADA433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bö</w:t>
            </w:r>
            <w:r w:rsidRPr="005E33B1">
              <w:rPr>
                <w:rFonts w:ascii="Source Sans Pro" w:hAnsi="Source Sans Pro"/>
              </w:rPr>
              <w:t>r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D81099A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ty</w:t>
            </w:r>
            <w:r w:rsidRPr="005E33B1">
              <w:rPr>
                <w:rFonts w:ascii="Source Sans Pro" w:hAnsi="Source Sans Pro"/>
              </w:rPr>
              <w:t>r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24" w:space="0" w:color="2E95FF" w:themeColor="text2" w:themeTint="80"/>
            </w:tcBorders>
          </w:tcPr>
          <w:p w14:paraId="1A5A20F4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s</w:t>
            </w:r>
            <w:r>
              <w:rPr>
                <w:rFonts w:ascii="Source Sans Pro" w:hAnsi="Source Sans Pro"/>
              </w:rPr>
              <w:t>yn</w:t>
            </w:r>
          </w:p>
        </w:tc>
        <w:tc>
          <w:tcPr>
            <w:tcW w:w="790" w:type="dxa"/>
            <w:tcBorders>
              <w:top w:val="nil"/>
              <w:left w:val="single" w:sz="24" w:space="0" w:color="2E95FF" w:themeColor="text2" w:themeTint="80"/>
              <w:bottom w:val="nil"/>
              <w:right w:val="single" w:sz="24" w:space="0" w:color="2E95FF" w:themeColor="text2" w:themeTint="80"/>
            </w:tcBorders>
          </w:tcPr>
          <w:p w14:paraId="0EAEF979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  <w:tc>
          <w:tcPr>
            <w:tcW w:w="1122" w:type="dxa"/>
            <w:tcBorders>
              <w:top w:val="single" w:sz="4" w:space="0" w:color="BFBFBF" w:themeColor="background1" w:themeShade="BF"/>
              <w:left w:val="single" w:sz="24" w:space="0" w:color="2E95FF" w:themeColor="text2" w:themeTint="80"/>
              <w:bottom w:val="single" w:sz="4" w:space="0" w:color="BFBFBF" w:themeColor="background1" w:themeShade="BF"/>
            </w:tcBorders>
          </w:tcPr>
          <w:p w14:paraId="69A55FB6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855B145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bot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A7E69F9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bås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EB4615B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lök</w:t>
            </w:r>
          </w:p>
        </w:tc>
      </w:tr>
      <w:tr w:rsidR="00D84C10" w:rsidRPr="005E33B1" w14:paraId="07324B01" w14:textId="77777777" w:rsidTr="00995F27">
        <w:tc>
          <w:tcPr>
            <w:tcW w:w="9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25EF9B33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7421A8F3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m</w:t>
            </w:r>
            <w:r>
              <w:rPr>
                <w:rFonts w:ascii="Source Sans Pro" w:hAnsi="Source Sans Pro"/>
              </w:rPr>
              <w:t>å</w:t>
            </w:r>
            <w:r w:rsidRPr="005E33B1">
              <w:rPr>
                <w:rFonts w:ascii="Source Sans Pro" w:hAnsi="Source Sans Pro"/>
              </w:rPr>
              <w:t>l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A5B5FAC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m</w:t>
            </w:r>
            <w:r>
              <w:rPr>
                <w:rFonts w:ascii="Source Sans Pro" w:hAnsi="Source Sans Pro"/>
              </w:rPr>
              <w:t>ä</w:t>
            </w:r>
            <w:r w:rsidRPr="005E33B1">
              <w:rPr>
                <w:rFonts w:ascii="Source Sans Pro" w:hAnsi="Source Sans Pro"/>
              </w:rPr>
              <w:t>l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24" w:space="0" w:color="2E95FF" w:themeColor="text2" w:themeTint="80"/>
            </w:tcBorders>
          </w:tcPr>
          <w:p w14:paraId="2E722AD1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m</w:t>
            </w:r>
            <w:r>
              <w:rPr>
                <w:rFonts w:ascii="Source Sans Pro" w:hAnsi="Source Sans Pro"/>
              </w:rPr>
              <w:t>y</w:t>
            </w:r>
            <w:r w:rsidRPr="005E33B1">
              <w:rPr>
                <w:rFonts w:ascii="Source Sans Pro" w:hAnsi="Source Sans Pro"/>
              </w:rPr>
              <w:t>s</w:t>
            </w:r>
          </w:p>
        </w:tc>
        <w:tc>
          <w:tcPr>
            <w:tcW w:w="790" w:type="dxa"/>
            <w:tcBorders>
              <w:top w:val="nil"/>
              <w:left w:val="single" w:sz="24" w:space="0" w:color="2E95FF" w:themeColor="text2" w:themeTint="80"/>
              <w:bottom w:val="nil"/>
              <w:right w:val="single" w:sz="24" w:space="0" w:color="2E95FF" w:themeColor="text2" w:themeTint="80"/>
            </w:tcBorders>
          </w:tcPr>
          <w:p w14:paraId="6CE16BE4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  <w:tc>
          <w:tcPr>
            <w:tcW w:w="1122" w:type="dxa"/>
            <w:tcBorders>
              <w:top w:val="single" w:sz="4" w:space="0" w:color="BFBFBF" w:themeColor="background1" w:themeShade="BF"/>
              <w:left w:val="single" w:sz="24" w:space="0" w:color="2E95FF" w:themeColor="text2" w:themeTint="80"/>
              <w:bottom w:val="single" w:sz="4" w:space="0" w:color="BFBFBF" w:themeColor="background1" w:themeShade="BF"/>
            </w:tcBorders>
          </w:tcPr>
          <w:p w14:paraId="1EF4ED1C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5391893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lat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6A708B3A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rak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7A9A2960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bil</w:t>
            </w:r>
          </w:p>
        </w:tc>
      </w:tr>
      <w:tr w:rsidR="00D84C10" w:rsidRPr="005E33B1" w14:paraId="1B606648" w14:textId="77777777" w:rsidTr="00995F27">
        <w:tc>
          <w:tcPr>
            <w:tcW w:w="9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2F7413E5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32C0A51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ny</w:t>
            </w:r>
            <w:r w:rsidRPr="005E33B1">
              <w:rPr>
                <w:rFonts w:ascii="Source Sans Pro" w:hAnsi="Source Sans Pro"/>
              </w:rPr>
              <w:t>s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B947BE7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lok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24" w:space="0" w:color="2E95FF" w:themeColor="text2" w:themeTint="80"/>
            </w:tcBorders>
          </w:tcPr>
          <w:p w14:paraId="2A62026B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r</w:t>
            </w:r>
            <w:r>
              <w:rPr>
                <w:rFonts w:ascii="Source Sans Pro" w:hAnsi="Source Sans Pro"/>
              </w:rPr>
              <w:t>u</w:t>
            </w:r>
            <w:r w:rsidRPr="005E33B1">
              <w:rPr>
                <w:rFonts w:ascii="Source Sans Pro" w:hAnsi="Source Sans Pro"/>
              </w:rPr>
              <w:t>s</w:t>
            </w:r>
          </w:p>
        </w:tc>
        <w:tc>
          <w:tcPr>
            <w:tcW w:w="790" w:type="dxa"/>
            <w:tcBorders>
              <w:top w:val="nil"/>
              <w:left w:val="single" w:sz="24" w:space="0" w:color="2E95FF" w:themeColor="text2" w:themeTint="80"/>
              <w:bottom w:val="nil"/>
              <w:right w:val="single" w:sz="24" w:space="0" w:color="2E95FF" w:themeColor="text2" w:themeTint="80"/>
            </w:tcBorders>
          </w:tcPr>
          <w:p w14:paraId="0D0390E0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  <w:tc>
          <w:tcPr>
            <w:tcW w:w="1122" w:type="dxa"/>
            <w:tcBorders>
              <w:top w:val="single" w:sz="4" w:space="0" w:color="BFBFBF" w:themeColor="background1" w:themeShade="BF"/>
              <w:left w:val="single" w:sz="24" w:space="0" w:color="2E95FF" w:themeColor="text2" w:themeTint="80"/>
              <w:bottom w:val="single" w:sz="4" w:space="0" w:color="BFBFBF" w:themeColor="background1" w:themeShade="BF"/>
            </w:tcBorders>
          </w:tcPr>
          <w:p w14:paraId="5CD99839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22B19B0D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lös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295FB1F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lur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ECF8CFC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sak</w:t>
            </w:r>
          </w:p>
        </w:tc>
      </w:tr>
      <w:tr w:rsidR="00D84C10" w:rsidRPr="005E33B1" w14:paraId="761064F3" w14:textId="77777777" w:rsidTr="00995F27">
        <w:tc>
          <w:tcPr>
            <w:tcW w:w="9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C409D9D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5EB787C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m</w:t>
            </w:r>
            <w:r>
              <w:rPr>
                <w:rFonts w:ascii="Source Sans Pro" w:hAnsi="Source Sans Pro"/>
              </w:rPr>
              <w:t>ås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257A0ED5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m</w:t>
            </w:r>
            <w:r>
              <w:rPr>
                <w:rFonts w:ascii="Source Sans Pro" w:hAnsi="Source Sans Pro"/>
              </w:rPr>
              <w:t>ät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24" w:space="0" w:color="2E95FF" w:themeColor="text2" w:themeTint="80"/>
            </w:tcBorders>
          </w:tcPr>
          <w:p w14:paraId="5697B66D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m</w:t>
            </w:r>
            <w:r>
              <w:rPr>
                <w:rFonts w:ascii="Source Sans Pro" w:hAnsi="Source Sans Pro"/>
              </w:rPr>
              <w:t>yt</w:t>
            </w:r>
          </w:p>
        </w:tc>
        <w:tc>
          <w:tcPr>
            <w:tcW w:w="790" w:type="dxa"/>
            <w:tcBorders>
              <w:top w:val="nil"/>
              <w:left w:val="single" w:sz="24" w:space="0" w:color="2E95FF" w:themeColor="text2" w:themeTint="80"/>
              <w:bottom w:val="nil"/>
              <w:right w:val="single" w:sz="24" w:space="0" w:color="2E95FF" w:themeColor="text2" w:themeTint="80"/>
            </w:tcBorders>
          </w:tcPr>
          <w:p w14:paraId="153E6484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  <w:tc>
          <w:tcPr>
            <w:tcW w:w="1122" w:type="dxa"/>
            <w:tcBorders>
              <w:top w:val="single" w:sz="4" w:space="0" w:color="BFBFBF" w:themeColor="background1" w:themeShade="BF"/>
              <w:left w:val="single" w:sz="24" w:space="0" w:color="2E95FF" w:themeColor="text2" w:themeTint="80"/>
              <w:bottom w:val="single" w:sz="4" w:space="0" w:color="BFBFBF" w:themeColor="background1" w:themeShade="BF"/>
            </w:tcBorders>
          </w:tcPr>
          <w:p w14:paraId="15A2EB88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26327023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r</w:t>
            </w:r>
            <w:r>
              <w:rPr>
                <w:rFonts w:ascii="Source Sans Pro" w:hAnsi="Source Sans Pro"/>
              </w:rPr>
              <w:t>i</w:t>
            </w:r>
            <w:r w:rsidRPr="005E33B1">
              <w:rPr>
                <w:rFonts w:ascii="Source Sans Pro" w:hAnsi="Source Sans Pro"/>
              </w:rPr>
              <w:t>s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7804BD3D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l</w:t>
            </w:r>
            <w:r>
              <w:rPr>
                <w:rFonts w:ascii="Source Sans Pro" w:hAnsi="Source Sans Pro"/>
              </w:rPr>
              <w:t>å</w:t>
            </w:r>
            <w:r w:rsidRPr="005E33B1">
              <w:rPr>
                <w:rFonts w:ascii="Source Sans Pro" w:hAnsi="Source Sans Pro"/>
              </w:rPr>
              <w:t>r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68DCB4C9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tub</w:t>
            </w:r>
          </w:p>
        </w:tc>
      </w:tr>
      <w:tr w:rsidR="00D84C10" w:rsidRPr="005E33B1" w14:paraId="7B20B87E" w14:textId="77777777" w:rsidTr="00995F27">
        <w:tc>
          <w:tcPr>
            <w:tcW w:w="9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6DFDA7A0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7148DCD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sen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2A90C1DF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ren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24" w:space="0" w:color="2E95FF" w:themeColor="text2" w:themeTint="80"/>
            </w:tcBorders>
          </w:tcPr>
          <w:p w14:paraId="0E6A5E08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bas</w:t>
            </w:r>
          </w:p>
        </w:tc>
        <w:tc>
          <w:tcPr>
            <w:tcW w:w="790" w:type="dxa"/>
            <w:tcBorders>
              <w:top w:val="nil"/>
              <w:left w:val="single" w:sz="24" w:space="0" w:color="2E95FF" w:themeColor="text2" w:themeTint="80"/>
              <w:bottom w:val="nil"/>
              <w:right w:val="single" w:sz="24" w:space="0" w:color="2E95FF" w:themeColor="text2" w:themeTint="80"/>
            </w:tcBorders>
          </w:tcPr>
          <w:p w14:paraId="21A62077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  <w:tc>
          <w:tcPr>
            <w:tcW w:w="1122" w:type="dxa"/>
            <w:tcBorders>
              <w:top w:val="single" w:sz="4" w:space="0" w:color="BFBFBF" w:themeColor="background1" w:themeShade="BF"/>
              <w:left w:val="single" w:sz="24" w:space="0" w:color="2E95FF" w:themeColor="text2" w:themeTint="80"/>
              <w:bottom w:val="single" w:sz="4" w:space="0" w:color="BFBFBF" w:themeColor="background1" w:themeShade="BF"/>
            </w:tcBorders>
          </w:tcPr>
          <w:p w14:paraId="7D383A9C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712D7A84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nos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78C1FFED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rån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5842F8B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mat</w:t>
            </w:r>
          </w:p>
        </w:tc>
      </w:tr>
      <w:tr w:rsidR="00D84C10" w:rsidRPr="005E33B1" w14:paraId="27FC3263" w14:textId="77777777" w:rsidTr="00995F27">
        <w:tc>
          <w:tcPr>
            <w:tcW w:w="9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152A12D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9FE084C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bö</w:t>
            </w:r>
            <w:r w:rsidRPr="005E33B1">
              <w:rPr>
                <w:rFonts w:ascii="Source Sans Pro" w:hAnsi="Source Sans Pro"/>
              </w:rPr>
              <w:t>l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1913A5B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 w:rsidRPr="005E33B1">
              <w:rPr>
                <w:rFonts w:ascii="Source Sans Pro" w:hAnsi="Source Sans Pro"/>
              </w:rPr>
              <w:t>r</w:t>
            </w:r>
            <w:r>
              <w:rPr>
                <w:rFonts w:ascii="Source Sans Pro" w:hAnsi="Source Sans Pro"/>
              </w:rPr>
              <w:t>öt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24" w:space="0" w:color="2E95FF" w:themeColor="text2" w:themeTint="80"/>
            </w:tcBorders>
          </w:tcPr>
          <w:p w14:paraId="2B787A5E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tår</w:t>
            </w:r>
          </w:p>
        </w:tc>
        <w:tc>
          <w:tcPr>
            <w:tcW w:w="790" w:type="dxa"/>
            <w:tcBorders>
              <w:top w:val="nil"/>
              <w:left w:val="single" w:sz="24" w:space="0" w:color="2E95FF" w:themeColor="text2" w:themeTint="80"/>
              <w:bottom w:val="nil"/>
              <w:right w:val="single" w:sz="24" w:space="0" w:color="2E95FF" w:themeColor="text2" w:themeTint="80"/>
            </w:tcBorders>
          </w:tcPr>
          <w:p w14:paraId="47FB42A9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  <w:tc>
          <w:tcPr>
            <w:tcW w:w="1122" w:type="dxa"/>
            <w:tcBorders>
              <w:top w:val="single" w:sz="4" w:space="0" w:color="BFBFBF" w:themeColor="background1" w:themeShade="BF"/>
              <w:left w:val="single" w:sz="24" w:space="0" w:color="2E95FF" w:themeColor="text2" w:themeTint="80"/>
              <w:bottom w:val="single" w:sz="4" w:space="0" w:color="BFBFBF" w:themeColor="background1" w:themeShade="BF"/>
            </w:tcBorders>
          </w:tcPr>
          <w:p w14:paraId="0D39376C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670FDE88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nås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66D8FF5D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tån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2DC98B92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tam</w:t>
            </w:r>
          </w:p>
        </w:tc>
      </w:tr>
      <w:tr w:rsidR="00D84C10" w:rsidRPr="005E33B1" w14:paraId="1290D683" w14:textId="77777777" w:rsidTr="00995F27">
        <w:tc>
          <w:tcPr>
            <w:tcW w:w="9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125CB59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71F6BE77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nös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21F5D0B8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bön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24" w:space="0" w:color="2E95FF" w:themeColor="text2" w:themeTint="80"/>
            </w:tcBorders>
          </w:tcPr>
          <w:p w14:paraId="6E54F57D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rät</w:t>
            </w:r>
          </w:p>
        </w:tc>
        <w:tc>
          <w:tcPr>
            <w:tcW w:w="790" w:type="dxa"/>
            <w:tcBorders>
              <w:top w:val="nil"/>
              <w:left w:val="single" w:sz="24" w:space="0" w:color="2E95FF" w:themeColor="text2" w:themeTint="80"/>
              <w:bottom w:val="nil"/>
              <w:right w:val="single" w:sz="24" w:space="0" w:color="2E95FF" w:themeColor="text2" w:themeTint="80"/>
            </w:tcBorders>
          </w:tcPr>
          <w:p w14:paraId="4C5AA3A9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  <w:tc>
          <w:tcPr>
            <w:tcW w:w="1122" w:type="dxa"/>
            <w:tcBorders>
              <w:top w:val="single" w:sz="4" w:space="0" w:color="BFBFBF" w:themeColor="background1" w:themeShade="BF"/>
              <w:left w:val="single" w:sz="24" w:space="0" w:color="2E95FF" w:themeColor="text2" w:themeTint="80"/>
              <w:bottom w:val="single" w:sz="4" w:space="0" w:color="BFBFBF" w:themeColor="background1" w:themeShade="BF"/>
            </w:tcBorders>
          </w:tcPr>
          <w:p w14:paraId="4C456FC6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EDDCF8E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når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E703F25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ryt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73334FFF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mot</w:t>
            </w:r>
          </w:p>
        </w:tc>
      </w:tr>
      <w:tr w:rsidR="00D84C10" w:rsidRPr="005E33B1" w14:paraId="2DE32211" w14:textId="77777777" w:rsidTr="00995F27">
        <w:tc>
          <w:tcPr>
            <w:tcW w:w="9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9821038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6DB509C2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tik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5445A60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tur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24" w:space="0" w:color="2E95FF" w:themeColor="text2" w:themeTint="80"/>
            </w:tcBorders>
          </w:tcPr>
          <w:p w14:paraId="3A4BFB4D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bur</w:t>
            </w:r>
          </w:p>
        </w:tc>
        <w:tc>
          <w:tcPr>
            <w:tcW w:w="790" w:type="dxa"/>
            <w:tcBorders>
              <w:top w:val="nil"/>
              <w:left w:val="single" w:sz="24" w:space="0" w:color="2E95FF" w:themeColor="text2" w:themeTint="80"/>
              <w:bottom w:val="nil"/>
              <w:right w:val="single" w:sz="24" w:space="0" w:color="2E95FF" w:themeColor="text2" w:themeTint="80"/>
            </w:tcBorders>
          </w:tcPr>
          <w:p w14:paraId="0FF49E6E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  <w:tc>
          <w:tcPr>
            <w:tcW w:w="1122" w:type="dxa"/>
            <w:tcBorders>
              <w:top w:val="single" w:sz="4" w:space="0" w:color="BFBFBF" w:themeColor="background1" w:themeShade="BF"/>
              <w:left w:val="single" w:sz="24" w:space="0" w:color="2E95FF" w:themeColor="text2" w:themeTint="80"/>
              <w:bottom w:val="single" w:sz="4" w:space="0" w:color="BFBFBF" w:themeColor="background1" w:themeShade="BF"/>
            </w:tcBorders>
          </w:tcPr>
          <w:p w14:paraId="366E9331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B117F3D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bor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794B2917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bal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37440B4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</w:tr>
      <w:tr w:rsidR="00D84C10" w:rsidRPr="005E33B1" w14:paraId="6ED5B32C" w14:textId="77777777" w:rsidTr="00995F27">
        <w:tc>
          <w:tcPr>
            <w:tcW w:w="9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7D9EB67F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KV</w:t>
            </w:r>
          </w:p>
        </w:tc>
        <w:tc>
          <w:tcPr>
            <w:tcW w:w="9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CCC1B8D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tö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D49BBFA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ly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24" w:space="0" w:color="2E95FF" w:themeColor="text2" w:themeTint="80"/>
            </w:tcBorders>
          </w:tcPr>
          <w:p w14:paraId="20BD31CD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ko</w:t>
            </w:r>
          </w:p>
        </w:tc>
        <w:tc>
          <w:tcPr>
            <w:tcW w:w="790" w:type="dxa"/>
            <w:tcBorders>
              <w:top w:val="nil"/>
              <w:left w:val="single" w:sz="24" w:space="0" w:color="2E95FF" w:themeColor="text2" w:themeTint="80"/>
              <w:bottom w:val="nil"/>
              <w:right w:val="single" w:sz="24" w:space="0" w:color="2E95FF" w:themeColor="text2" w:themeTint="80"/>
            </w:tcBorders>
          </w:tcPr>
          <w:p w14:paraId="152C3FFF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  <w:tc>
          <w:tcPr>
            <w:tcW w:w="1122" w:type="dxa"/>
            <w:tcBorders>
              <w:top w:val="single" w:sz="4" w:space="0" w:color="BFBFBF" w:themeColor="background1" w:themeShade="BF"/>
              <w:left w:val="single" w:sz="24" w:space="0" w:color="2E95FF" w:themeColor="text2" w:themeTint="80"/>
              <w:bottom w:val="single" w:sz="4" w:space="0" w:color="BFBFBF" w:themeColor="background1" w:themeShade="BF"/>
            </w:tcBorders>
          </w:tcPr>
          <w:p w14:paraId="5D9FC7CB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KV</w:t>
            </w:r>
          </w:p>
        </w:tc>
        <w:tc>
          <w:tcPr>
            <w:tcW w:w="95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5C08C63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lä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6D6A368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ni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347A6C6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ny</w:t>
            </w:r>
          </w:p>
        </w:tc>
      </w:tr>
      <w:tr w:rsidR="00D84C10" w:rsidRPr="005E33B1" w14:paraId="757A7BE5" w14:textId="77777777" w:rsidTr="00995F27">
        <w:tc>
          <w:tcPr>
            <w:tcW w:w="988" w:type="dxa"/>
            <w:tcBorders>
              <w:top w:val="single" w:sz="4" w:space="0" w:color="BFBFBF" w:themeColor="background1" w:themeShade="BF"/>
              <w:bottom w:val="single" w:sz="24" w:space="0" w:color="2E95FF" w:themeColor="text2" w:themeTint="80"/>
            </w:tcBorders>
          </w:tcPr>
          <w:p w14:paraId="17479680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KV</w:t>
            </w:r>
          </w:p>
        </w:tc>
        <w:tc>
          <w:tcPr>
            <w:tcW w:w="956" w:type="dxa"/>
            <w:tcBorders>
              <w:top w:val="single" w:sz="4" w:space="0" w:color="BFBFBF" w:themeColor="background1" w:themeShade="BF"/>
              <w:bottom w:val="single" w:sz="24" w:space="0" w:color="2E95FF" w:themeColor="text2" w:themeTint="80"/>
            </w:tcBorders>
          </w:tcPr>
          <w:p w14:paraId="30656C1E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ta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24" w:space="0" w:color="2E95FF" w:themeColor="text2" w:themeTint="80"/>
            </w:tcBorders>
          </w:tcPr>
          <w:p w14:paraId="3DF1768B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rå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24" w:space="0" w:color="2E95FF" w:themeColor="text2" w:themeTint="80"/>
              <w:right w:val="single" w:sz="24" w:space="0" w:color="2E95FF" w:themeColor="text2" w:themeTint="80"/>
            </w:tcBorders>
          </w:tcPr>
          <w:p w14:paraId="735D7C73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la</w:t>
            </w:r>
          </w:p>
        </w:tc>
        <w:tc>
          <w:tcPr>
            <w:tcW w:w="790" w:type="dxa"/>
            <w:tcBorders>
              <w:top w:val="nil"/>
              <w:left w:val="single" w:sz="24" w:space="0" w:color="2E95FF" w:themeColor="text2" w:themeTint="80"/>
              <w:bottom w:val="nil"/>
              <w:right w:val="single" w:sz="24" w:space="0" w:color="2E95FF" w:themeColor="text2" w:themeTint="80"/>
            </w:tcBorders>
          </w:tcPr>
          <w:p w14:paraId="647C2C54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  <w:tc>
          <w:tcPr>
            <w:tcW w:w="1122" w:type="dxa"/>
            <w:tcBorders>
              <w:top w:val="single" w:sz="4" w:space="0" w:color="BFBFBF" w:themeColor="background1" w:themeShade="BF"/>
              <w:left w:val="single" w:sz="24" w:space="0" w:color="2E95FF" w:themeColor="text2" w:themeTint="80"/>
              <w:bottom w:val="single" w:sz="24" w:space="0" w:color="2E95FF" w:themeColor="text2" w:themeTint="80"/>
            </w:tcBorders>
          </w:tcPr>
          <w:p w14:paraId="0ABD8995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KV</w:t>
            </w:r>
          </w:p>
        </w:tc>
        <w:tc>
          <w:tcPr>
            <w:tcW w:w="956" w:type="dxa"/>
            <w:tcBorders>
              <w:top w:val="single" w:sz="4" w:space="0" w:color="BFBFBF" w:themeColor="background1" w:themeShade="BF"/>
              <w:bottom w:val="single" w:sz="24" w:space="0" w:color="2E95FF" w:themeColor="text2" w:themeTint="80"/>
            </w:tcBorders>
          </w:tcPr>
          <w:p w14:paraId="2453BE4C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nä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24" w:space="0" w:color="2E95FF" w:themeColor="text2" w:themeTint="80"/>
            </w:tcBorders>
          </w:tcPr>
          <w:p w14:paraId="3BB820AF" w14:textId="77777777" w:rsidR="00D84C10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nu</w:t>
            </w:r>
          </w:p>
        </w:tc>
        <w:tc>
          <w:tcPr>
            <w:tcW w:w="957" w:type="dxa"/>
            <w:tcBorders>
              <w:top w:val="single" w:sz="4" w:space="0" w:color="BFBFBF" w:themeColor="background1" w:themeShade="BF"/>
              <w:bottom w:val="single" w:sz="24" w:space="0" w:color="2E95FF" w:themeColor="text2" w:themeTint="80"/>
            </w:tcBorders>
          </w:tcPr>
          <w:p w14:paraId="21CAA075" w14:textId="77777777" w:rsidR="00D84C10" w:rsidRPr="005E33B1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</w:tr>
    </w:tbl>
    <w:p w14:paraId="2C321EDF" w14:textId="77777777" w:rsidR="00B24C49" w:rsidRDefault="00B24C49" w:rsidP="00763178">
      <w:pPr>
        <w:rPr>
          <w:rFonts w:ascii="Times New Roman" w:hAnsi="Times New Roman" w:cs="Times New Roman"/>
        </w:rPr>
      </w:pPr>
    </w:p>
    <w:p w14:paraId="3FE51648" w14:textId="7E462ECA" w:rsidR="00D84C10" w:rsidRPr="00656AE0" w:rsidRDefault="00D84C10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656AE0">
        <w:rPr>
          <w:rFonts w:ascii="Source Sans Pro" w:hAnsi="Source Sans Pro"/>
        </w:rPr>
        <w:t>2.</w:t>
      </w:r>
      <w:r w:rsidR="00437A28">
        <w:rPr>
          <w:rFonts w:ascii="Source Sans Pro" w:hAnsi="Source Sans Pro"/>
        </w:rPr>
        <w:t>3</w:t>
      </w:r>
      <w:r w:rsidRPr="00656AE0">
        <w:rPr>
          <w:rFonts w:ascii="Source Sans Pro" w:hAnsi="Source Sans Pro"/>
        </w:rPr>
        <w:t>.4</w:t>
      </w:r>
      <w:r w:rsidR="00437A28">
        <w:rPr>
          <w:rFonts w:ascii="Source Sans Pro" w:hAnsi="Source Sans Pro"/>
        </w:rPr>
        <w:t xml:space="preserve"> b</w:t>
      </w:r>
    </w:p>
    <w:tbl>
      <w:tblPr>
        <w:tblStyle w:val="Tabellrutntljust"/>
        <w:tblW w:w="0" w:type="auto"/>
        <w:tblBorders>
          <w:top w:val="single" w:sz="24" w:space="0" w:color="2E95FF" w:themeColor="text2" w:themeTint="80"/>
          <w:left w:val="single" w:sz="24" w:space="0" w:color="2E95FF" w:themeColor="text2" w:themeTint="80"/>
          <w:bottom w:val="single" w:sz="24" w:space="0" w:color="2E95FF" w:themeColor="text2" w:themeTint="80"/>
          <w:right w:val="single" w:sz="24" w:space="0" w:color="2E95FF" w:themeColor="text2" w:themeTint="80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907"/>
        <w:gridCol w:w="907"/>
        <w:gridCol w:w="907"/>
        <w:gridCol w:w="907"/>
        <w:gridCol w:w="624"/>
      </w:tblGrid>
      <w:tr w:rsidR="00D84C10" w:rsidRPr="00447792" w14:paraId="4117DD9A" w14:textId="77777777" w:rsidTr="00995F27">
        <w:tc>
          <w:tcPr>
            <w:tcW w:w="988" w:type="dxa"/>
          </w:tcPr>
          <w:p w14:paraId="57A6CED6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 w:rsidRPr="00447792">
              <w:rPr>
                <w:rFonts w:ascii="Source Sans Pro" w:hAnsi="Source Sans Pro"/>
              </w:rPr>
              <w:t>VK</w:t>
            </w:r>
          </w:p>
        </w:tc>
        <w:tc>
          <w:tcPr>
            <w:tcW w:w="907" w:type="dxa"/>
          </w:tcPr>
          <w:p w14:paraId="3559C28E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 w:rsidRPr="00447792">
              <w:rPr>
                <w:rFonts w:ascii="Source Sans Pro" w:hAnsi="Source Sans Pro"/>
              </w:rPr>
              <w:t>a</w:t>
            </w:r>
            <w:r>
              <w:rPr>
                <w:rFonts w:ascii="Source Sans Pro" w:hAnsi="Source Sans Pro"/>
              </w:rPr>
              <w:t>k</w:t>
            </w:r>
          </w:p>
        </w:tc>
        <w:tc>
          <w:tcPr>
            <w:tcW w:w="907" w:type="dxa"/>
          </w:tcPr>
          <w:p w14:paraId="4F89A11E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 w:rsidRPr="00447792">
              <w:rPr>
                <w:rFonts w:ascii="Source Sans Pro" w:hAnsi="Source Sans Pro"/>
              </w:rPr>
              <w:t>a</w:t>
            </w:r>
            <w:r>
              <w:rPr>
                <w:rFonts w:ascii="Source Sans Pro" w:hAnsi="Source Sans Pro"/>
              </w:rPr>
              <w:t>m</w:t>
            </w:r>
            <w:proofErr w:type="spellEnd"/>
          </w:p>
        </w:tc>
        <w:tc>
          <w:tcPr>
            <w:tcW w:w="907" w:type="dxa"/>
          </w:tcPr>
          <w:p w14:paraId="6DF6EC70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 w:rsidRPr="00447792">
              <w:rPr>
                <w:rFonts w:ascii="Source Sans Pro" w:hAnsi="Source Sans Pro"/>
              </w:rPr>
              <w:t>o</w:t>
            </w:r>
            <w:r>
              <w:rPr>
                <w:rFonts w:ascii="Source Sans Pro" w:hAnsi="Source Sans Pro"/>
              </w:rPr>
              <w:t>t</w:t>
            </w:r>
            <w:proofErr w:type="spellEnd"/>
          </w:p>
        </w:tc>
        <w:tc>
          <w:tcPr>
            <w:tcW w:w="907" w:type="dxa"/>
          </w:tcPr>
          <w:p w14:paraId="34D97E26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ib</w:t>
            </w:r>
            <w:proofErr w:type="spellEnd"/>
          </w:p>
        </w:tc>
        <w:tc>
          <w:tcPr>
            <w:tcW w:w="624" w:type="dxa"/>
          </w:tcPr>
          <w:p w14:paraId="16C93C38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es</w:t>
            </w:r>
            <w:proofErr w:type="spellEnd"/>
          </w:p>
        </w:tc>
      </w:tr>
      <w:tr w:rsidR="00D84C10" w:rsidRPr="00447792" w14:paraId="451E9B04" w14:textId="77777777" w:rsidTr="00995F27">
        <w:tc>
          <w:tcPr>
            <w:tcW w:w="988" w:type="dxa"/>
          </w:tcPr>
          <w:p w14:paraId="4B9D2BB2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 w:rsidRPr="00447792">
              <w:rPr>
                <w:rFonts w:ascii="Source Sans Pro" w:hAnsi="Source Sans Pro"/>
              </w:rPr>
              <w:t>VK</w:t>
            </w:r>
          </w:p>
        </w:tc>
        <w:tc>
          <w:tcPr>
            <w:tcW w:w="907" w:type="dxa"/>
          </w:tcPr>
          <w:p w14:paraId="67A221D4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ik</w:t>
            </w:r>
            <w:proofErr w:type="spellEnd"/>
            <w:r w:rsidRPr="00447792">
              <w:rPr>
                <w:rFonts w:ascii="Source Sans Pro" w:hAnsi="Source Sans Pro"/>
              </w:rPr>
              <w:t xml:space="preserve"> </w:t>
            </w:r>
          </w:p>
        </w:tc>
        <w:tc>
          <w:tcPr>
            <w:tcW w:w="907" w:type="dxa"/>
          </w:tcPr>
          <w:p w14:paraId="51F8BDDF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 w:rsidRPr="00447792">
              <w:rPr>
                <w:rFonts w:ascii="Source Sans Pro" w:hAnsi="Source Sans Pro"/>
              </w:rPr>
              <w:t>a</w:t>
            </w:r>
            <w:r>
              <w:rPr>
                <w:rFonts w:ascii="Source Sans Pro" w:hAnsi="Source Sans Pro"/>
              </w:rPr>
              <w:t>t</w:t>
            </w:r>
          </w:p>
        </w:tc>
        <w:tc>
          <w:tcPr>
            <w:tcW w:w="907" w:type="dxa"/>
          </w:tcPr>
          <w:p w14:paraId="4E98F784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 w:rsidRPr="00447792">
              <w:rPr>
                <w:rFonts w:ascii="Source Sans Pro" w:hAnsi="Source Sans Pro"/>
              </w:rPr>
              <w:t>o</w:t>
            </w:r>
            <w:r>
              <w:rPr>
                <w:rFonts w:ascii="Source Sans Pro" w:hAnsi="Source Sans Pro"/>
              </w:rPr>
              <w:t>r</w:t>
            </w:r>
          </w:p>
        </w:tc>
        <w:tc>
          <w:tcPr>
            <w:tcW w:w="907" w:type="dxa"/>
          </w:tcPr>
          <w:p w14:paraId="5D5C652F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ol</w:t>
            </w:r>
            <w:proofErr w:type="spellEnd"/>
          </w:p>
        </w:tc>
        <w:tc>
          <w:tcPr>
            <w:tcW w:w="624" w:type="dxa"/>
          </w:tcPr>
          <w:p w14:paraId="3CA29AEF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ir</w:t>
            </w:r>
            <w:proofErr w:type="spellEnd"/>
          </w:p>
        </w:tc>
      </w:tr>
      <w:tr w:rsidR="00D84C10" w:rsidRPr="00447792" w14:paraId="1372A10C" w14:textId="77777777" w:rsidTr="00995F27">
        <w:tc>
          <w:tcPr>
            <w:tcW w:w="988" w:type="dxa"/>
          </w:tcPr>
          <w:p w14:paraId="422DBA46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 w:rsidRPr="00447792">
              <w:rPr>
                <w:rFonts w:ascii="Source Sans Pro" w:hAnsi="Source Sans Pro"/>
              </w:rPr>
              <w:t>VK</w:t>
            </w:r>
          </w:p>
        </w:tc>
        <w:tc>
          <w:tcPr>
            <w:tcW w:w="907" w:type="dxa"/>
          </w:tcPr>
          <w:p w14:paraId="6F4FF6C1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ym</w:t>
            </w:r>
            <w:proofErr w:type="spellEnd"/>
          </w:p>
        </w:tc>
        <w:tc>
          <w:tcPr>
            <w:tcW w:w="907" w:type="dxa"/>
          </w:tcPr>
          <w:p w14:paraId="69BA3675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äk</w:t>
            </w:r>
            <w:proofErr w:type="spellEnd"/>
          </w:p>
        </w:tc>
        <w:tc>
          <w:tcPr>
            <w:tcW w:w="907" w:type="dxa"/>
          </w:tcPr>
          <w:p w14:paraId="27C8195F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us</w:t>
            </w:r>
            <w:proofErr w:type="spellEnd"/>
          </w:p>
        </w:tc>
        <w:tc>
          <w:tcPr>
            <w:tcW w:w="907" w:type="dxa"/>
          </w:tcPr>
          <w:p w14:paraId="42821672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ub</w:t>
            </w:r>
            <w:proofErr w:type="spellEnd"/>
          </w:p>
        </w:tc>
        <w:tc>
          <w:tcPr>
            <w:tcW w:w="624" w:type="dxa"/>
          </w:tcPr>
          <w:p w14:paraId="13A3F174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</w:tr>
      <w:tr w:rsidR="00D84C10" w:rsidRPr="00447792" w14:paraId="473D16FB" w14:textId="77777777" w:rsidTr="00995F27">
        <w:tc>
          <w:tcPr>
            <w:tcW w:w="988" w:type="dxa"/>
          </w:tcPr>
          <w:p w14:paraId="2F98FBCA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 w:rsidRPr="00447792"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07" w:type="dxa"/>
          </w:tcPr>
          <w:p w14:paraId="1B00313A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sit</w:t>
            </w:r>
            <w:proofErr w:type="spellEnd"/>
            <w:r w:rsidRPr="00447792">
              <w:rPr>
                <w:rFonts w:ascii="Source Sans Pro" w:hAnsi="Source Sans Pro"/>
              </w:rPr>
              <w:t xml:space="preserve"> </w:t>
            </w:r>
          </w:p>
        </w:tc>
        <w:tc>
          <w:tcPr>
            <w:tcW w:w="907" w:type="dxa"/>
          </w:tcPr>
          <w:p w14:paraId="716D446D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s</w:t>
            </w:r>
            <w:r w:rsidRPr="00447792">
              <w:rPr>
                <w:rFonts w:ascii="Source Sans Pro" w:hAnsi="Source Sans Pro"/>
              </w:rPr>
              <w:t>o</w:t>
            </w:r>
            <w:r>
              <w:rPr>
                <w:rFonts w:ascii="Source Sans Pro" w:hAnsi="Source Sans Pro"/>
              </w:rPr>
              <w:t>k</w:t>
            </w:r>
            <w:proofErr w:type="spellEnd"/>
          </w:p>
        </w:tc>
        <w:tc>
          <w:tcPr>
            <w:tcW w:w="907" w:type="dxa"/>
          </w:tcPr>
          <w:p w14:paraId="07E6F8F2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b</w:t>
            </w:r>
            <w:r w:rsidRPr="00447792">
              <w:rPr>
                <w:rFonts w:ascii="Source Sans Pro" w:hAnsi="Source Sans Pro"/>
              </w:rPr>
              <w:t>e</w:t>
            </w:r>
            <w:r>
              <w:rPr>
                <w:rFonts w:ascii="Source Sans Pro" w:hAnsi="Source Sans Pro"/>
              </w:rPr>
              <w:t>k</w:t>
            </w:r>
            <w:proofErr w:type="spellEnd"/>
          </w:p>
        </w:tc>
        <w:tc>
          <w:tcPr>
            <w:tcW w:w="907" w:type="dxa"/>
          </w:tcPr>
          <w:p w14:paraId="42E90C3E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 w:rsidRPr="00447792">
              <w:rPr>
                <w:rFonts w:ascii="Source Sans Pro" w:hAnsi="Source Sans Pro"/>
              </w:rPr>
              <w:t>sa</w:t>
            </w:r>
            <w:r>
              <w:rPr>
                <w:rFonts w:ascii="Source Sans Pro" w:hAnsi="Source Sans Pro"/>
              </w:rPr>
              <w:t>b</w:t>
            </w:r>
            <w:proofErr w:type="spellEnd"/>
            <w:r w:rsidRPr="00447792">
              <w:rPr>
                <w:rFonts w:ascii="Source Sans Pro" w:hAnsi="Source Sans Pro"/>
              </w:rPr>
              <w:t xml:space="preserve"> </w:t>
            </w:r>
          </w:p>
        </w:tc>
        <w:tc>
          <w:tcPr>
            <w:tcW w:w="624" w:type="dxa"/>
          </w:tcPr>
          <w:p w14:paraId="01878670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</w:tr>
      <w:tr w:rsidR="00D84C10" w:rsidRPr="00447792" w14:paraId="07FE4331" w14:textId="77777777" w:rsidTr="00995F27">
        <w:tc>
          <w:tcPr>
            <w:tcW w:w="988" w:type="dxa"/>
          </w:tcPr>
          <w:p w14:paraId="0DA7800B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 w:rsidRPr="00447792"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07" w:type="dxa"/>
          </w:tcPr>
          <w:p w14:paraId="6DE7D14D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 w:rsidRPr="00447792">
              <w:rPr>
                <w:rFonts w:ascii="Source Sans Pro" w:hAnsi="Source Sans Pro"/>
              </w:rPr>
              <w:t>mo</w:t>
            </w:r>
            <w:r>
              <w:rPr>
                <w:rFonts w:ascii="Source Sans Pro" w:hAnsi="Source Sans Pro"/>
              </w:rPr>
              <w:t>k</w:t>
            </w:r>
            <w:proofErr w:type="spellEnd"/>
          </w:p>
        </w:tc>
        <w:tc>
          <w:tcPr>
            <w:tcW w:w="907" w:type="dxa"/>
          </w:tcPr>
          <w:p w14:paraId="715576B9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tök</w:t>
            </w:r>
            <w:proofErr w:type="spellEnd"/>
          </w:p>
        </w:tc>
        <w:tc>
          <w:tcPr>
            <w:tcW w:w="907" w:type="dxa"/>
          </w:tcPr>
          <w:p w14:paraId="76B88BDE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mis</w:t>
            </w:r>
            <w:proofErr w:type="spellEnd"/>
          </w:p>
        </w:tc>
        <w:tc>
          <w:tcPr>
            <w:tcW w:w="907" w:type="dxa"/>
          </w:tcPr>
          <w:p w14:paraId="20DABCCF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 w:rsidRPr="00447792">
              <w:rPr>
                <w:rFonts w:ascii="Source Sans Pro" w:hAnsi="Source Sans Pro"/>
              </w:rPr>
              <w:t>me</w:t>
            </w:r>
            <w:r>
              <w:rPr>
                <w:rFonts w:ascii="Source Sans Pro" w:hAnsi="Source Sans Pro"/>
              </w:rPr>
              <w:t>t</w:t>
            </w:r>
            <w:proofErr w:type="spellEnd"/>
          </w:p>
        </w:tc>
        <w:tc>
          <w:tcPr>
            <w:tcW w:w="624" w:type="dxa"/>
          </w:tcPr>
          <w:p w14:paraId="028A201A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</w:tr>
      <w:tr w:rsidR="00D84C10" w:rsidRPr="00447792" w14:paraId="69D85A61" w14:textId="77777777" w:rsidTr="00995F27">
        <w:tc>
          <w:tcPr>
            <w:tcW w:w="988" w:type="dxa"/>
          </w:tcPr>
          <w:p w14:paraId="406455B1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 w:rsidRPr="00447792"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07" w:type="dxa"/>
          </w:tcPr>
          <w:p w14:paraId="64383C2F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nol</w:t>
            </w:r>
            <w:proofErr w:type="spellEnd"/>
          </w:p>
        </w:tc>
        <w:tc>
          <w:tcPr>
            <w:tcW w:w="907" w:type="dxa"/>
          </w:tcPr>
          <w:p w14:paraId="5C69C046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 w:rsidRPr="00447792">
              <w:rPr>
                <w:rFonts w:ascii="Source Sans Pro" w:hAnsi="Source Sans Pro"/>
              </w:rPr>
              <w:t>ra</w:t>
            </w:r>
            <w:r>
              <w:rPr>
                <w:rFonts w:ascii="Source Sans Pro" w:hAnsi="Source Sans Pro"/>
              </w:rPr>
              <w:t>t</w:t>
            </w:r>
          </w:p>
        </w:tc>
        <w:tc>
          <w:tcPr>
            <w:tcW w:w="907" w:type="dxa"/>
          </w:tcPr>
          <w:p w14:paraId="6002182B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 w:rsidRPr="00447792">
              <w:rPr>
                <w:rFonts w:ascii="Source Sans Pro" w:hAnsi="Source Sans Pro"/>
              </w:rPr>
              <w:t>le</w:t>
            </w:r>
            <w:r>
              <w:rPr>
                <w:rFonts w:ascii="Source Sans Pro" w:hAnsi="Source Sans Pro"/>
              </w:rPr>
              <w:t>s</w:t>
            </w:r>
          </w:p>
        </w:tc>
        <w:tc>
          <w:tcPr>
            <w:tcW w:w="907" w:type="dxa"/>
          </w:tcPr>
          <w:p w14:paraId="4B660230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ryl</w:t>
            </w:r>
          </w:p>
        </w:tc>
        <w:tc>
          <w:tcPr>
            <w:tcW w:w="624" w:type="dxa"/>
          </w:tcPr>
          <w:p w14:paraId="236EB9BD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</w:tr>
      <w:tr w:rsidR="00D84C10" w:rsidRPr="00447792" w14:paraId="72667DA4" w14:textId="77777777" w:rsidTr="00995F27">
        <w:tc>
          <w:tcPr>
            <w:tcW w:w="988" w:type="dxa"/>
          </w:tcPr>
          <w:p w14:paraId="2C102976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 w:rsidRPr="00447792"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07" w:type="dxa"/>
          </w:tcPr>
          <w:p w14:paraId="03134EC4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nal</w:t>
            </w:r>
            <w:proofErr w:type="spellEnd"/>
          </w:p>
        </w:tc>
        <w:tc>
          <w:tcPr>
            <w:tcW w:w="907" w:type="dxa"/>
          </w:tcPr>
          <w:p w14:paraId="16C15FD7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 w:rsidRPr="00447792">
              <w:rPr>
                <w:rFonts w:ascii="Source Sans Pro" w:hAnsi="Source Sans Pro"/>
              </w:rPr>
              <w:t>m</w:t>
            </w:r>
            <w:r>
              <w:rPr>
                <w:rFonts w:ascii="Source Sans Pro" w:hAnsi="Source Sans Pro"/>
              </w:rPr>
              <w:t>äk</w:t>
            </w:r>
            <w:proofErr w:type="spellEnd"/>
          </w:p>
        </w:tc>
        <w:tc>
          <w:tcPr>
            <w:tcW w:w="907" w:type="dxa"/>
          </w:tcPr>
          <w:p w14:paraId="13867C26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tyl</w:t>
            </w:r>
            <w:proofErr w:type="spellEnd"/>
          </w:p>
        </w:tc>
        <w:tc>
          <w:tcPr>
            <w:tcW w:w="907" w:type="dxa"/>
          </w:tcPr>
          <w:p w14:paraId="29557B66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bäs</w:t>
            </w:r>
            <w:proofErr w:type="spellEnd"/>
          </w:p>
        </w:tc>
        <w:tc>
          <w:tcPr>
            <w:tcW w:w="624" w:type="dxa"/>
          </w:tcPr>
          <w:p w14:paraId="4F6BB75E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</w:tr>
      <w:tr w:rsidR="00D84C10" w:rsidRPr="00447792" w14:paraId="25807BEC" w14:textId="77777777" w:rsidTr="00995F27">
        <w:tc>
          <w:tcPr>
            <w:tcW w:w="988" w:type="dxa"/>
          </w:tcPr>
          <w:p w14:paraId="60EEFD61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 w:rsidRPr="00447792">
              <w:rPr>
                <w:rFonts w:ascii="Source Sans Pro" w:hAnsi="Source Sans Pro"/>
              </w:rPr>
              <w:t>KVK</w:t>
            </w:r>
            <w:proofErr w:type="spellEnd"/>
          </w:p>
        </w:tc>
        <w:tc>
          <w:tcPr>
            <w:tcW w:w="907" w:type="dxa"/>
          </w:tcPr>
          <w:p w14:paraId="4B7B555E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sis</w:t>
            </w:r>
          </w:p>
        </w:tc>
        <w:tc>
          <w:tcPr>
            <w:tcW w:w="907" w:type="dxa"/>
          </w:tcPr>
          <w:p w14:paraId="5586DCE6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rär</w:t>
            </w:r>
            <w:proofErr w:type="spellEnd"/>
          </w:p>
        </w:tc>
        <w:tc>
          <w:tcPr>
            <w:tcW w:w="907" w:type="dxa"/>
          </w:tcPr>
          <w:p w14:paraId="31D55705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 w:rsidRPr="00447792">
              <w:rPr>
                <w:rFonts w:ascii="Source Sans Pro" w:hAnsi="Source Sans Pro"/>
              </w:rPr>
              <w:t>s</w:t>
            </w:r>
            <w:r>
              <w:rPr>
                <w:rFonts w:ascii="Source Sans Pro" w:hAnsi="Source Sans Pro"/>
              </w:rPr>
              <w:t>ö</w:t>
            </w:r>
            <w:r w:rsidRPr="00447792">
              <w:rPr>
                <w:rFonts w:ascii="Source Sans Pro" w:hAnsi="Source Sans Pro"/>
              </w:rPr>
              <w:t>s</w:t>
            </w:r>
            <w:proofErr w:type="spellEnd"/>
          </w:p>
        </w:tc>
        <w:tc>
          <w:tcPr>
            <w:tcW w:w="907" w:type="dxa"/>
          </w:tcPr>
          <w:p w14:paraId="60783122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 w:rsidRPr="00447792">
              <w:rPr>
                <w:rFonts w:ascii="Source Sans Pro" w:hAnsi="Source Sans Pro"/>
              </w:rPr>
              <w:t>m</w:t>
            </w:r>
            <w:r>
              <w:rPr>
                <w:rFonts w:ascii="Source Sans Pro" w:hAnsi="Source Sans Pro"/>
              </w:rPr>
              <w:t>y</w:t>
            </w:r>
            <w:r w:rsidRPr="00447792">
              <w:rPr>
                <w:rFonts w:ascii="Source Sans Pro" w:hAnsi="Source Sans Pro"/>
              </w:rPr>
              <w:t>m</w:t>
            </w:r>
            <w:proofErr w:type="spellEnd"/>
          </w:p>
        </w:tc>
        <w:tc>
          <w:tcPr>
            <w:tcW w:w="624" w:type="dxa"/>
          </w:tcPr>
          <w:p w14:paraId="7E01C8C7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</w:p>
        </w:tc>
      </w:tr>
      <w:tr w:rsidR="00D84C10" w:rsidRPr="00447792" w14:paraId="3BF1405D" w14:textId="77777777" w:rsidTr="00995F27">
        <w:tc>
          <w:tcPr>
            <w:tcW w:w="988" w:type="dxa"/>
          </w:tcPr>
          <w:p w14:paraId="4D1EC95A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 w:rsidRPr="00447792">
              <w:rPr>
                <w:rFonts w:ascii="Source Sans Pro" w:hAnsi="Source Sans Pro"/>
              </w:rPr>
              <w:t>KV</w:t>
            </w:r>
          </w:p>
        </w:tc>
        <w:tc>
          <w:tcPr>
            <w:tcW w:w="907" w:type="dxa"/>
          </w:tcPr>
          <w:p w14:paraId="311F5983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 w:rsidRPr="00447792">
              <w:rPr>
                <w:rFonts w:ascii="Source Sans Pro" w:hAnsi="Source Sans Pro"/>
              </w:rPr>
              <w:t>s</w:t>
            </w:r>
            <w:r>
              <w:rPr>
                <w:rFonts w:ascii="Source Sans Pro" w:hAnsi="Source Sans Pro"/>
              </w:rPr>
              <w:t>ö</w:t>
            </w:r>
          </w:p>
        </w:tc>
        <w:tc>
          <w:tcPr>
            <w:tcW w:w="907" w:type="dxa"/>
          </w:tcPr>
          <w:p w14:paraId="1AB9CBF0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ry</w:t>
            </w:r>
            <w:proofErr w:type="spellEnd"/>
          </w:p>
        </w:tc>
        <w:tc>
          <w:tcPr>
            <w:tcW w:w="907" w:type="dxa"/>
          </w:tcPr>
          <w:p w14:paraId="64D16564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 w:rsidRPr="00447792">
              <w:rPr>
                <w:rFonts w:ascii="Source Sans Pro" w:hAnsi="Source Sans Pro"/>
              </w:rPr>
              <w:t>l</w:t>
            </w:r>
            <w:r>
              <w:rPr>
                <w:rFonts w:ascii="Source Sans Pro" w:hAnsi="Source Sans Pro"/>
              </w:rPr>
              <w:t>ö</w:t>
            </w:r>
          </w:p>
        </w:tc>
        <w:tc>
          <w:tcPr>
            <w:tcW w:w="907" w:type="dxa"/>
          </w:tcPr>
          <w:p w14:paraId="502B97CD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sä</w:t>
            </w:r>
            <w:proofErr w:type="spellEnd"/>
          </w:p>
        </w:tc>
        <w:tc>
          <w:tcPr>
            <w:tcW w:w="624" w:type="dxa"/>
          </w:tcPr>
          <w:p w14:paraId="336B7195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bö</w:t>
            </w:r>
            <w:proofErr w:type="spellEnd"/>
          </w:p>
        </w:tc>
      </w:tr>
      <w:tr w:rsidR="00D84C10" w:rsidRPr="005E33B1" w14:paraId="06552E4B" w14:textId="77777777" w:rsidTr="00995F27">
        <w:tc>
          <w:tcPr>
            <w:tcW w:w="988" w:type="dxa"/>
          </w:tcPr>
          <w:p w14:paraId="313F0475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 w:rsidRPr="00447792">
              <w:rPr>
                <w:rFonts w:ascii="Source Sans Pro" w:hAnsi="Source Sans Pro"/>
              </w:rPr>
              <w:t>KV</w:t>
            </w:r>
          </w:p>
        </w:tc>
        <w:tc>
          <w:tcPr>
            <w:tcW w:w="907" w:type="dxa"/>
          </w:tcPr>
          <w:p w14:paraId="599AB9B8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 w:rsidRPr="00447792">
              <w:rPr>
                <w:rFonts w:ascii="Source Sans Pro" w:hAnsi="Source Sans Pro"/>
              </w:rPr>
              <w:t>m</w:t>
            </w:r>
            <w:r>
              <w:rPr>
                <w:rFonts w:ascii="Source Sans Pro" w:hAnsi="Source Sans Pro"/>
              </w:rPr>
              <w:t>i</w:t>
            </w:r>
          </w:p>
        </w:tc>
        <w:tc>
          <w:tcPr>
            <w:tcW w:w="907" w:type="dxa"/>
          </w:tcPr>
          <w:p w14:paraId="1FD3B10C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nö</w:t>
            </w:r>
            <w:proofErr w:type="spellEnd"/>
          </w:p>
        </w:tc>
        <w:tc>
          <w:tcPr>
            <w:tcW w:w="907" w:type="dxa"/>
          </w:tcPr>
          <w:p w14:paraId="173BCDBD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lu</w:t>
            </w:r>
            <w:proofErr w:type="spellEnd"/>
          </w:p>
        </w:tc>
        <w:tc>
          <w:tcPr>
            <w:tcW w:w="907" w:type="dxa"/>
          </w:tcPr>
          <w:p w14:paraId="6C507DDC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k</w:t>
            </w:r>
            <w:r w:rsidRPr="00447792">
              <w:rPr>
                <w:rFonts w:ascii="Source Sans Pro" w:hAnsi="Source Sans Pro"/>
              </w:rPr>
              <w:t>a</w:t>
            </w:r>
          </w:p>
        </w:tc>
        <w:tc>
          <w:tcPr>
            <w:tcW w:w="624" w:type="dxa"/>
          </w:tcPr>
          <w:p w14:paraId="66F95595" w14:textId="77777777" w:rsidR="00D84C10" w:rsidRPr="00447792" w:rsidRDefault="00D84C10" w:rsidP="00995F27">
            <w:pPr>
              <w:spacing w:line="276" w:lineRule="auto"/>
              <w:rPr>
                <w:rFonts w:ascii="Source Sans Pro" w:hAnsi="Source Sans Pro"/>
              </w:rPr>
            </w:pPr>
            <w:proofErr w:type="spellStart"/>
            <w:r>
              <w:rPr>
                <w:rFonts w:ascii="Source Sans Pro" w:hAnsi="Source Sans Pro"/>
              </w:rPr>
              <w:t>tä</w:t>
            </w:r>
            <w:proofErr w:type="spellEnd"/>
          </w:p>
        </w:tc>
      </w:tr>
    </w:tbl>
    <w:p w14:paraId="59B69145" w14:textId="77777777" w:rsidR="00D84C10" w:rsidRDefault="00D84C10" w:rsidP="00763178">
      <w:pPr>
        <w:rPr>
          <w:rFonts w:ascii="Times New Roman" w:hAnsi="Times New Roman" w:cs="Times New Roman"/>
        </w:rPr>
      </w:pPr>
    </w:p>
    <w:p w14:paraId="7564FFE3" w14:textId="7B32CF72" w:rsidR="00D84C10" w:rsidRPr="00656AE0" w:rsidRDefault="00D84C10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656AE0">
        <w:rPr>
          <w:rFonts w:ascii="Source Sans Pro" w:hAnsi="Source Sans Pro"/>
        </w:rPr>
        <w:lastRenderedPageBreak/>
        <w:t>2.</w:t>
      </w:r>
      <w:r w:rsidR="003B1527">
        <w:rPr>
          <w:rFonts w:ascii="Source Sans Pro" w:hAnsi="Source Sans Pro"/>
        </w:rPr>
        <w:t>4</w:t>
      </w:r>
      <w:r w:rsidRPr="00656AE0">
        <w:rPr>
          <w:rFonts w:ascii="Source Sans Pro" w:hAnsi="Source Sans Pro"/>
        </w:rPr>
        <w:t>.1</w:t>
      </w:r>
    </w:p>
    <w:p w14:paraId="63D6C0AA" w14:textId="40AA16D2" w:rsidR="00D84C10" w:rsidRPr="00D84C10" w:rsidRDefault="00D84C10" w:rsidP="00763178">
      <w:pPr>
        <w:rPr>
          <w:rFonts w:ascii="Times New Roman" w:hAnsi="Times New Roman" w:cs="Times New Roman"/>
        </w:rPr>
      </w:pPr>
      <w:r w:rsidRPr="0085228D">
        <w:rPr>
          <w:noProof/>
        </w:rPr>
        <w:drawing>
          <wp:inline distT="0" distB="0" distL="0" distR="0" wp14:anchorId="583A40B1" wp14:editId="4DD0AE4D">
            <wp:extent cx="3823716" cy="2748348"/>
            <wp:effectExtent l="38100" t="38100" r="37465" b="33020"/>
            <wp:docPr id="211927237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272375" name=""/>
                    <pic:cNvPicPr/>
                  </pic:nvPicPr>
                  <pic:blipFill rotWithShape="1">
                    <a:blip r:embed="rId18"/>
                    <a:srcRect r="27930" b="2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922" cy="2764309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002F5F">
                          <a:lumMod val="75000"/>
                          <a:lumOff val="2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4C16B" w14:textId="411A20F9" w:rsidR="00897844" w:rsidRPr="00656AE0" w:rsidRDefault="00D84C10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656AE0">
        <w:rPr>
          <w:rFonts w:ascii="Source Sans Pro" w:hAnsi="Source Sans Pro"/>
        </w:rPr>
        <w:t>2.</w:t>
      </w:r>
      <w:r w:rsidR="00B67304">
        <w:rPr>
          <w:rFonts w:ascii="Source Sans Pro" w:hAnsi="Source Sans Pro"/>
        </w:rPr>
        <w:t>4</w:t>
      </w:r>
      <w:r w:rsidRPr="00656AE0">
        <w:rPr>
          <w:rFonts w:ascii="Source Sans Pro" w:hAnsi="Source Sans Pro"/>
        </w:rPr>
        <w:t>.2</w:t>
      </w:r>
    </w:p>
    <w:p w14:paraId="71C52B08" w14:textId="77777777" w:rsidR="00F06BD1" w:rsidRDefault="007C3E6C" w:rsidP="007C3E6C">
      <w:r w:rsidRPr="001F04DE">
        <w:rPr>
          <w:noProof/>
        </w:rPr>
        <w:drawing>
          <wp:inline distT="0" distB="0" distL="0" distR="0" wp14:anchorId="111AD309" wp14:editId="4D1EC1D5">
            <wp:extent cx="2383825" cy="2487295"/>
            <wp:effectExtent l="38100" t="38100" r="41910" b="40005"/>
            <wp:docPr id="52770858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708580" name=""/>
                    <pic:cNvPicPr/>
                  </pic:nvPicPr>
                  <pic:blipFill rotWithShape="1">
                    <a:blip r:embed="rId19"/>
                    <a:srcRect r="58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825" cy="248729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002F5F">
                          <a:lumMod val="75000"/>
                          <a:lumOff val="2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14:paraId="3E384E26" w14:textId="56D984B6" w:rsidR="007C3E6C" w:rsidRDefault="007C3E6C" w:rsidP="007C3E6C">
      <w:r w:rsidRPr="001F04DE">
        <w:rPr>
          <w:noProof/>
        </w:rPr>
        <w:drawing>
          <wp:inline distT="0" distB="0" distL="0" distR="0" wp14:anchorId="2FFEDFBF" wp14:editId="37CB9550">
            <wp:extent cx="2513570" cy="2487295"/>
            <wp:effectExtent l="38100" t="38100" r="39370" b="40005"/>
            <wp:docPr id="200163723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637234" name=""/>
                    <pic:cNvPicPr/>
                  </pic:nvPicPr>
                  <pic:blipFill rotWithShape="1">
                    <a:blip r:embed="rId19"/>
                    <a:srcRect l="44178" r="1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570" cy="248729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D95E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C611E" w14:textId="6770C601" w:rsidR="00D84C10" w:rsidRPr="00656AE0" w:rsidRDefault="007C3E6C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656AE0">
        <w:rPr>
          <w:rFonts w:ascii="Source Sans Pro" w:hAnsi="Source Sans Pro"/>
        </w:rPr>
        <w:lastRenderedPageBreak/>
        <w:t>2.</w:t>
      </w:r>
      <w:r w:rsidR="00B67304">
        <w:rPr>
          <w:rFonts w:ascii="Source Sans Pro" w:hAnsi="Source Sans Pro"/>
        </w:rPr>
        <w:t>4</w:t>
      </w:r>
      <w:r w:rsidRPr="00656AE0">
        <w:rPr>
          <w:rFonts w:ascii="Source Sans Pro" w:hAnsi="Source Sans Pro"/>
        </w:rPr>
        <w:t>.3</w:t>
      </w:r>
    </w:p>
    <w:p w14:paraId="2B751532" w14:textId="77777777" w:rsidR="007C3E6C" w:rsidRDefault="007C3E6C" w:rsidP="007C3E6C">
      <w:r w:rsidRPr="001F04DE">
        <w:rPr>
          <w:noProof/>
        </w:rPr>
        <w:drawing>
          <wp:inline distT="0" distB="0" distL="0" distR="0" wp14:anchorId="2DAAF2AC" wp14:editId="122C6D7B">
            <wp:extent cx="5759450" cy="2435860"/>
            <wp:effectExtent l="38100" t="38100" r="44450" b="40640"/>
            <wp:docPr id="43834953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34953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3586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002F5F">
                          <a:lumMod val="75000"/>
                          <a:lumOff val="2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45BAE333" w14:textId="77777777" w:rsidR="007C3E6C" w:rsidRPr="001F04DE" w:rsidRDefault="007C3E6C" w:rsidP="007C3E6C">
      <w:r w:rsidRPr="001F04DE">
        <w:rPr>
          <w:noProof/>
        </w:rPr>
        <w:drawing>
          <wp:inline distT="0" distB="0" distL="0" distR="0" wp14:anchorId="4D70B59D" wp14:editId="27174623">
            <wp:extent cx="5759450" cy="2838450"/>
            <wp:effectExtent l="38100" t="38100" r="44450" b="44450"/>
            <wp:docPr id="204366111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6111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3845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D95E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5D84C70E" w14:textId="5EE6C1D6" w:rsidR="009A2888" w:rsidRDefault="009A28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4510D02" w14:textId="3813BFF6" w:rsidR="00430D88" w:rsidRPr="00B5280A" w:rsidRDefault="00B5280A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B5280A">
        <w:rPr>
          <w:rFonts w:ascii="Source Sans Pro" w:hAnsi="Source Sans Pro"/>
        </w:rPr>
        <w:lastRenderedPageBreak/>
        <w:t>2.</w:t>
      </w:r>
      <w:r w:rsidR="00B67304">
        <w:rPr>
          <w:rFonts w:ascii="Source Sans Pro" w:hAnsi="Source Sans Pro"/>
        </w:rPr>
        <w:t>5</w:t>
      </w:r>
      <w:r w:rsidRPr="00B5280A">
        <w:rPr>
          <w:rFonts w:ascii="Source Sans Pro" w:hAnsi="Source Sans Pro"/>
        </w:rPr>
        <w:t>.1</w:t>
      </w:r>
    </w:p>
    <w:tbl>
      <w:tblPr>
        <w:tblStyle w:val="Tabellrutntljust"/>
        <w:tblW w:w="0" w:type="auto"/>
        <w:tblInd w:w="-5" w:type="dxa"/>
        <w:tblBorders>
          <w:top w:val="single" w:sz="24" w:space="0" w:color="2E95FF" w:themeColor="text2" w:themeTint="80"/>
          <w:left w:val="single" w:sz="24" w:space="0" w:color="2E95FF" w:themeColor="text2" w:themeTint="80"/>
          <w:bottom w:val="single" w:sz="24" w:space="0" w:color="2E95FF" w:themeColor="text2" w:themeTint="80"/>
          <w:right w:val="single" w:sz="24" w:space="0" w:color="2E95FF" w:themeColor="text2" w:themeTint="8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1134"/>
        <w:gridCol w:w="284"/>
        <w:gridCol w:w="708"/>
        <w:gridCol w:w="1134"/>
        <w:gridCol w:w="284"/>
        <w:gridCol w:w="709"/>
        <w:gridCol w:w="1275"/>
        <w:gridCol w:w="567"/>
      </w:tblGrid>
      <w:tr w:rsidR="00B5280A" w:rsidRPr="00410409" w14:paraId="5FEA08C0" w14:textId="77777777" w:rsidTr="00995F27">
        <w:tc>
          <w:tcPr>
            <w:tcW w:w="567" w:type="dxa"/>
            <w:shd w:val="clear" w:color="auto" w:fill="D6E0EB" w:themeFill="accent3" w:themeFillTint="66"/>
          </w:tcPr>
          <w:p w14:paraId="057BD50C" w14:textId="77777777" w:rsidR="00B5280A" w:rsidRPr="00410409" w:rsidRDefault="00B5280A" w:rsidP="00995F27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</w:p>
        </w:tc>
        <w:tc>
          <w:tcPr>
            <w:tcW w:w="709" w:type="dxa"/>
            <w:shd w:val="clear" w:color="auto" w:fill="D6E0EB" w:themeFill="accent3" w:themeFillTint="66"/>
          </w:tcPr>
          <w:p w14:paraId="7AA8D6DE" w14:textId="77777777" w:rsidR="00B5280A" w:rsidRDefault="00B5280A" w:rsidP="00995F27">
            <w:pPr>
              <w:spacing w:line="276" w:lineRule="auto"/>
              <w:jc w:val="center"/>
              <w:rPr>
                <w:rFonts w:ascii="Source Sans Pro" w:hAnsi="Source Sans Pro"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986"/>
                </mc:Choice>
                <mc:Fallback>
                  <w:t>🦆</w:t>
                </mc:Fallback>
              </mc:AlternateContent>
            </w:r>
          </w:p>
        </w:tc>
        <w:tc>
          <w:tcPr>
            <w:tcW w:w="1134" w:type="dxa"/>
            <w:shd w:val="clear" w:color="auto" w:fill="D6E0EB" w:themeFill="accent3" w:themeFillTint="66"/>
          </w:tcPr>
          <w:p w14:paraId="3A47F49D" w14:textId="77777777" w:rsidR="00B5280A" w:rsidRDefault="00B5280A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75800F83" w14:textId="77777777" w:rsidR="00B5280A" w:rsidRPr="00410409" w:rsidRDefault="00B5280A" w:rsidP="00995F27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</w:p>
        </w:tc>
        <w:tc>
          <w:tcPr>
            <w:tcW w:w="708" w:type="dxa"/>
            <w:shd w:val="clear" w:color="auto" w:fill="D6E0EB" w:themeFill="accent3" w:themeFillTint="66"/>
          </w:tcPr>
          <w:p w14:paraId="4CE004AF" w14:textId="77777777" w:rsidR="00B5280A" w:rsidRDefault="00B5280A" w:rsidP="00995F27">
            <w:pPr>
              <w:spacing w:line="276" w:lineRule="auto"/>
              <w:jc w:val="center"/>
              <w:rPr>
                <w:rFonts w:ascii="Source Sans Pro" w:hAnsi="Source Sans Pro"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2B"/>
                </mc:Choice>
                <mc:Fallback>
                  <w:t>🐫</w:t>
                </mc:Fallback>
              </mc:AlternateContent>
            </w:r>
          </w:p>
        </w:tc>
        <w:tc>
          <w:tcPr>
            <w:tcW w:w="1134" w:type="dxa"/>
            <w:shd w:val="clear" w:color="auto" w:fill="D6E0EB" w:themeFill="accent3" w:themeFillTint="66"/>
          </w:tcPr>
          <w:p w14:paraId="49207D39" w14:textId="77777777" w:rsidR="00B5280A" w:rsidRDefault="00B5280A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7E70D0C4" w14:textId="77777777" w:rsidR="00B5280A" w:rsidRPr="00410409" w:rsidRDefault="00B5280A" w:rsidP="00995F27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</w:p>
        </w:tc>
        <w:tc>
          <w:tcPr>
            <w:tcW w:w="709" w:type="dxa"/>
            <w:shd w:val="clear" w:color="auto" w:fill="D6E0EB" w:themeFill="accent3" w:themeFillTint="66"/>
          </w:tcPr>
          <w:p w14:paraId="4905DFF8" w14:textId="77777777" w:rsidR="00B5280A" w:rsidRPr="00253230" w:rsidRDefault="00B5280A" w:rsidP="00995F27">
            <w:pPr>
              <w:spacing w:line="276" w:lineRule="auto"/>
              <w:jc w:val="center"/>
              <w:rPr>
                <w:rFonts w:ascii="Source Sans Pro" w:hAnsi="Source Sans Pro"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25"/>
                </mc:Choice>
                <mc:Fallback>
                  <w:t>🐥</w:t>
                </mc:Fallback>
              </mc:AlternateContent>
            </w:r>
          </w:p>
        </w:tc>
        <w:tc>
          <w:tcPr>
            <w:tcW w:w="1275" w:type="dxa"/>
            <w:shd w:val="clear" w:color="auto" w:fill="D6E0EB" w:themeFill="accent3" w:themeFillTint="66"/>
          </w:tcPr>
          <w:p w14:paraId="016E152C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6E0EB" w:themeFill="accent3" w:themeFillTint="66"/>
          </w:tcPr>
          <w:p w14:paraId="772EF7EC" w14:textId="77777777" w:rsidR="00B5280A" w:rsidRPr="00221775" w:rsidRDefault="00B5280A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</w:p>
        </w:tc>
      </w:tr>
      <w:tr w:rsidR="00B5280A" w:rsidRPr="00410409" w14:paraId="2438D373" w14:textId="77777777" w:rsidTr="00995F27">
        <w:tc>
          <w:tcPr>
            <w:tcW w:w="567" w:type="dxa"/>
            <w:shd w:val="clear" w:color="auto" w:fill="D6E0EB" w:themeFill="accent3" w:themeFillTint="66"/>
          </w:tcPr>
          <w:p w14:paraId="305EA842" w14:textId="77777777" w:rsidR="00B5280A" w:rsidRPr="00410409" w:rsidRDefault="00B5280A" w:rsidP="00995F27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color w:val="D95E00" w:themeColor="accent4"/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98A"/>
                </mc:Choice>
                <mc:Fallback>
                  <w:t>🦊</w:t>
                </mc:Fallback>
              </mc:AlternateContent>
            </w:r>
          </w:p>
        </w:tc>
        <w:tc>
          <w:tcPr>
            <w:tcW w:w="709" w:type="dxa"/>
          </w:tcPr>
          <w:p w14:paraId="3A69C524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 xml:space="preserve">as </w:t>
            </w:r>
          </w:p>
        </w:tc>
        <w:tc>
          <w:tcPr>
            <w:tcW w:w="1134" w:type="dxa"/>
          </w:tcPr>
          <w:p w14:paraId="06BCD5C4" w14:textId="77777777" w:rsidR="00B5280A" w:rsidRPr="00831033" w:rsidRDefault="00B5280A" w:rsidP="00995F27">
            <w:pPr>
              <w:spacing w:line="276" w:lineRule="auto"/>
              <w:jc w:val="center"/>
              <w:rPr>
                <w:rFonts w:ascii="Comic Sans MS" w:hAnsi="Comic Sans MS" w:cstheme="minorHAnsi"/>
                <w:color w:val="FF9B4F" w:themeColor="accent6"/>
              </w:rPr>
            </w:pPr>
            <w:r w:rsidRPr="00831033">
              <w:rPr>
                <w:rFonts w:ascii="Comic Sans MS" w:hAnsi="Comic Sans MS" w:cstheme="minorHAnsi"/>
                <w:color w:val="FF9B4F" w:themeColor="accent6"/>
              </w:rPr>
              <w:t>a</w:t>
            </w:r>
            <w:r w:rsidRPr="00831033">
              <w:rPr>
                <w:rFonts w:ascii="Comic Sans MS" w:hAnsi="Comic Sans MS" w:cs="MS Mincho"/>
                <w:color w:val="FF9B4F" w:themeColor="accent6"/>
                <w:lang w:eastAsia="ja-JP"/>
              </w:rPr>
              <w:t>・</w:t>
            </w:r>
            <w:proofErr w:type="gramStart"/>
            <w:r w:rsidRPr="00831033">
              <w:rPr>
                <w:rFonts w:ascii="Comic Sans MS" w:hAnsi="Comic Sans MS" w:cstheme="minorHAnsi"/>
                <w:color w:val="FF9B4F" w:themeColor="accent6"/>
              </w:rPr>
              <w:t>s</w:t>
            </w:r>
            <w:proofErr w:type="gramEnd"/>
          </w:p>
        </w:tc>
        <w:tc>
          <w:tcPr>
            <w:tcW w:w="284" w:type="dxa"/>
            <w:shd w:val="clear" w:color="auto" w:fill="0070C0"/>
          </w:tcPr>
          <w:p w14:paraId="156171F5" w14:textId="77777777" w:rsidR="00B5280A" w:rsidRPr="00410409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8" w:type="dxa"/>
          </w:tcPr>
          <w:p w14:paraId="565D8EDB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be</w:t>
            </w:r>
          </w:p>
        </w:tc>
        <w:tc>
          <w:tcPr>
            <w:tcW w:w="1134" w:type="dxa"/>
          </w:tcPr>
          <w:p w14:paraId="5E3E5301" w14:textId="1C5DC9F9" w:rsidR="00B5280A" w:rsidRPr="00221775" w:rsidRDefault="00BD1238" w:rsidP="00BD1238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color w:val="FF9B4F" w:themeColor="accent6"/>
              </w:rPr>
              <w:t>b</w:t>
            </w:r>
            <w:r w:rsidRPr="00831033">
              <w:rPr>
                <w:rFonts w:ascii="Comic Sans MS" w:hAnsi="Comic Sans MS" w:cs="MS Mincho"/>
                <w:color w:val="FF9B4F" w:themeColor="accent6"/>
                <w:lang w:eastAsia="ja-JP"/>
              </w:rPr>
              <w:t>・</w:t>
            </w:r>
            <w:r>
              <w:rPr>
                <w:rFonts w:ascii="Comic Sans MS" w:hAnsi="Comic Sans MS" w:cstheme="minorHAnsi"/>
                <w:color w:val="FF9B4F" w:themeColor="accent6"/>
              </w:rPr>
              <w:t>e</w:t>
            </w:r>
          </w:p>
        </w:tc>
        <w:tc>
          <w:tcPr>
            <w:tcW w:w="284" w:type="dxa"/>
            <w:shd w:val="clear" w:color="auto" w:fill="0070C0"/>
          </w:tcPr>
          <w:p w14:paraId="18033956" w14:textId="77777777" w:rsidR="00B5280A" w:rsidRPr="00410409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9" w:type="dxa"/>
          </w:tcPr>
          <w:p w14:paraId="4EBB6844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ek</w:t>
            </w:r>
          </w:p>
        </w:tc>
        <w:tc>
          <w:tcPr>
            <w:tcW w:w="1275" w:type="dxa"/>
          </w:tcPr>
          <w:p w14:paraId="069BD23F" w14:textId="000B8467" w:rsidR="00B5280A" w:rsidRPr="00221775" w:rsidRDefault="00BD1238" w:rsidP="00BD1238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color w:val="FF9B4F" w:themeColor="accent6"/>
              </w:rPr>
              <w:t>e</w:t>
            </w:r>
            <w:r w:rsidRPr="00831033">
              <w:rPr>
                <w:rFonts w:ascii="Comic Sans MS" w:hAnsi="Comic Sans MS" w:cs="MS Mincho"/>
                <w:color w:val="FF9B4F" w:themeColor="accent6"/>
                <w:lang w:eastAsia="ja-JP"/>
              </w:rPr>
              <w:t>・</w:t>
            </w:r>
            <w:proofErr w:type="gramStart"/>
            <w:r>
              <w:rPr>
                <w:rFonts w:ascii="Comic Sans MS" w:hAnsi="Comic Sans MS" w:cstheme="minorHAnsi"/>
                <w:color w:val="FF9B4F" w:themeColor="accent6"/>
              </w:rPr>
              <w:t>k</w:t>
            </w:r>
            <w:proofErr w:type="gramEnd"/>
          </w:p>
        </w:tc>
        <w:tc>
          <w:tcPr>
            <w:tcW w:w="567" w:type="dxa"/>
            <w:shd w:val="clear" w:color="auto" w:fill="D6E0EB" w:themeFill="accent3" w:themeFillTint="66"/>
          </w:tcPr>
          <w:p w14:paraId="22DD70B0" w14:textId="77777777" w:rsidR="00B5280A" w:rsidRPr="00221775" w:rsidRDefault="00B5280A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color w:val="D95E00" w:themeColor="accent4"/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98A"/>
                </mc:Choice>
                <mc:Fallback>
                  <w:t>🦊</w:t>
                </mc:Fallback>
              </mc:AlternateContent>
            </w:r>
          </w:p>
        </w:tc>
      </w:tr>
      <w:tr w:rsidR="00B5280A" w:rsidRPr="00410409" w14:paraId="22E4C992" w14:textId="77777777" w:rsidTr="00995F27">
        <w:tc>
          <w:tcPr>
            <w:tcW w:w="567" w:type="dxa"/>
            <w:shd w:val="clear" w:color="auto" w:fill="D6E0EB" w:themeFill="accent3" w:themeFillTint="66"/>
          </w:tcPr>
          <w:p w14:paraId="3314AF81" w14:textId="77777777" w:rsidR="00B5280A" w:rsidRPr="00410409" w:rsidRDefault="00B5280A" w:rsidP="00995F27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cstheme="minorHAnsi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</w:rPr>
              <mc:AlternateContent>
                <mc:Choice Requires="w16se">
                  <w16se:symEx w16se:font="Apple Color Emoji" w16se:char="1F434"/>
                </mc:Choice>
                <mc:Fallback>
                  <w:t>🐴</w:t>
                </mc:Fallback>
              </mc:AlternateContent>
            </w:r>
          </w:p>
        </w:tc>
        <w:tc>
          <w:tcPr>
            <w:tcW w:w="709" w:type="dxa"/>
          </w:tcPr>
          <w:p w14:paraId="3B9DC1B4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te</w:t>
            </w:r>
          </w:p>
        </w:tc>
        <w:tc>
          <w:tcPr>
            <w:tcW w:w="1134" w:type="dxa"/>
          </w:tcPr>
          <w:p w14:paraId="2E1CE810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25FF8734" w14:textId="77777777" w:rsidR="00B5280A" w:rsidRPr="00410409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8" w:type="dxa"/>
          </w:tcPr>
          <w:p w14:paraId="56F2A41D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ta</w:t>
            </w:r>
          </w:p>
        </w:tc>
        <w:tc>
          <w:tcPr>
            <w:tcW w:w="1134" w:type="dxa"/>
          </w:tcPr>
          <w:p w14:paraId="358EDEA7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450078A5" w14:textId="77777777" w:rsidR="00B5280A" w:rsidRPr="00410409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9" w:type="dxa"/>
          </w:tcPr>
          <w:p w14:paraId="3E2132D3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ok</w:t>
            </w:r>
          </w:p>
        </w:tc>
        <w:tc>
          <w:tcPr>
            <w:tcW w:w="1275" w:type="dxa"/>
          </w:tcPr>
          <w:p w14:paraId="1AA79D2D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6E0EB" w:themeFill="accent3" w:themeFillTint="66"/>
          </w:tcPr>
          <w:p w14:paraId="2B4576A1" w14:textId="77777777" w:rsidR="00B5280A" w:rsidRPr="00221775" w:rsidRDefault="00B5280A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cstheme="minorHAnsi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</w:rPr>
              <mc:AlternateContent>
                <mc:Choice Requires="w16se">
                  <w16se:symEx w16se:font="Apple Color Emoji" w16se:char="1F434"/>
                </mc:Choice>
                <mc:Fallback>
                  <w:t>🐴</w:t>
                </mc:Fallback>
              </mc:AlternateContent>
            </w:r>
          </w:p>
        </w:tc>
      </w:tr>
      <w:tr w:rsidR="00B5280A" w:rsidRPr="00410409" w14:paraId="119FC9D1" w14:textId="77777777" w:rsidTr="00995F27">
        <w:tc>
          <w:tcPr>
            <w:tcW w:w="567" w:type="dxa"/>
            <w:shd w:val="clear" w:color="auto" w:fill="D6E0EB" w:themeFill="accent3" w:themeFillTint="66"/>
          </w:tcPr>
          <w:p w14:paraId="3E1599AA" w14:textId="77777777" w:rsidR="00B5280A" w:rsidRPr="00410409" w:rsidRDefault="00B5280A" w:rsidP="00995F27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cstheme="minorHAnsi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</w:rPr>
              <mc:AlternateContent>
                <mc:Choice Requires="w16se">
                  <w16se:symEx w16se:font="Apple Color Emoji" w16se:char="1F98E"/>
                </mc:Choice>
                <mc:Fallback>
                  <w:t>🦎</w:t>
                </mc:Fallback>
              </mc:AlternateContent>
            </w:r>
          </w:p>
        </w:tc>
        <w:tc>
          <w:tcPr>
            <w:tcW w:w="709" w:type="dxa"/>
          </w:tcPr>
          <w:p w14:paraId="5DB4EE5D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kal</w:t>
            </w:r>
          </w:p>
        </w:tc>
        <w:tc>
          <w:tcPr>
            <w:tcW w:w="1134" w:type="dxa"/>
          </w:tcPr>
          <w:p w14:paraId="01295D4D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2AECFB96" w14:textId="77777777" w:rsidR="00B5280A" w:rsidRPr="00410409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8" w:type="dxa"/>
          </w:tcPr>
          <w:p w14:paraId="607C6E33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nor</w:t>
            </w:r>
          </w:p>
        </w:tc>
        <w:tc>
          <w:tcPr>
            <w:tcW w:w="1134" w:type="dxa"/>
          </w:tcPr>
          <w:p w14:paraId="209C9586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322102A2" w14:textId="77777777" w:rsidR="00B5280A" w:rsidRPr="00410409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9" w:type="dxa"/>
          </w:tcPr>
          <w:p w14:paraId="376EC93C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ben</w:t>
            </w:r>
          </w:p>
        </w:tc>
        <w:tc>
          <w:tcPr>
            <w:tcW w:w="1275" w:type="dxa"/>
          </w:tcPr>
          <w:p w14:paraId="302AC81B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6E0EB" w:themeFill="accent3" w:themeFillTint="66"/>
          </w:tcPr>
          <w:p w14:paraId="744B8E52" w14:textId="77777777" w:rsidR="00B5280A" w:rsidRDefault="00B5280A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cstheme="minorHAnsi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</w:rPr>
              <mc:AlternateContent>
                <mc:Choice Requires="w16se">
                  <w16se:symEx w16se:font="Apple Color Emoji" w16se:char="1F98E"/>
                </mc:Choice>
                <mc:Fallback>
                  <w:t>🦎</w:t>
                </mc:Fallback>
              </mc:AlternateContent>
            </w:r>
          </w:p>
        </w:tc>
      </w:tr>
      <w:tr w:rsidR="00B5280A" w:rsidRPr="00410409" w14:paraId="6F62F243" w14:textId="77777777" w:rsidTr="00995F27">
        <w:tc>
          <w:tcPr>
            <w:tcW w:w="567" w:type="dxa"/>
            <w:shd w:val="clear" w:color="auto" w:fill="D6E0EB" w:themeFill="accent3" w:themeFillTint="66"/>
          </w:tcPr>
          <w:p w14:paraId="3A0E0B4D" w14:textId="77777777" w:rsidR="00B5280A" w:rsidRPr="00410409" w:rsidRDefault="00B5280A" w:rsidP="00995F27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3F"/>
                </mc:Choice>
                <mc:Fallback>
                  <w:t>🐿</w:t>
                </mc:Fallback>
              </mc:AlternateContent>
            </w:r>
            <w:r w:rsidRPr="00EB5E25">
              <w:rPr>
                <w:rFonts w:ascii="Source Sans Pro" w:hAnsi="Source Sans Pro"/>
                <w:sz w:val="28"/>
                <w:szCs w:val="28"/>
                <w:lang w:val="en-US"/>
              </w:rPr>
              <w:t>️</w:t>
            </w:r>
          </w:p>
        </w:tc>
        <w:tc>
          <w:tcPr>
            <w:tcW w:w="709" w:type="dxa"/>
          </w:tcPr>
          <w:p w14:paraId="47D4618A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bot</w:t>
            </w:r>
          </w:p>
        </w:tc>
        <w:tc>
          <w:tcPr>
            <w:tcW w:w="1134" w:type="dxa"/>
          </w:tcPr>
          <w:p w14:paraId="39AEB96F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7F0CAA0B" w14:textId="77777777" w:rsidR="00B5280A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8" w:type="dxa"/>
          </w:tcPr>
          <w:p w14:paraId="23E45638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la</w:t>
            </w:r>
          </w:p>
        </w:tc>
        <w:tc>
          <w:tcPr>
            <w:tcW w:w="1134" w:type="dxa"/>
          </w:tcPr>
          <w:p w14:paraId="09CC5D51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00249E08" w14:textId="77777777" w:rsidR="00B5280A" w:rsidRPr="00410409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9" w:type="dxa"/>
          </w:tcPr>
          <w:p w14:paraId="17CF55D3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bok</w:t>
            </w:r>
          </w:p>
        </w:tc>
        <w:tc>
          <w:tcPr>
            <w:tcW w:w="1275" w:type="dxa"/>
          </w:tcPr>
          <w:p w14:paraId="081C4CFC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6E0EB" w:themeFill="accent3" w:themeFillTint="66"/>
          </w:tcPr>
          <w:p w14:paraId="40C20C69" w14:textId="77777777" w:rsidR="00B5280A" w:rsidRPr="00221775" w:rsidRDefault="00B5280A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3F"/>
                </mc:Choice>
                <mc:Fallback>
                  <w:t>🐿</w:t>
                </mc:Fallback>
              </mc:AlternateContent>
            </w:r>
            <w:r w:rsidRPr="00EB5E25">
              <w:rPr>
                <w:rFonts w:ascii="Source Sans Pro" w:hAnsi="Source Sans Pro"/>
                <w:sz w:val="28"/>
                <w:szCs w:val="28"/>
                <w:lang w:val="en-US"/>
              </w:rPr>
              <w:t>️</w:t>
            </w:r>
          </w:p>
        </w:tc>
      </w:tr>
      <w:tr w:rsidR="00B5280A" w:rsidRPr="00410409" w14:paraId="16E52B9D" w14:textId="77777777" w:rsidTr="00995F27">
        <w:tc>
          <w:tcPr>
            <w:tcW w:w="567" w:type="dxa"/>
            <w:shd w:val="clear" w:color="auto" w:fill="D6E0EB" w:themeFill="accent3" w:themeFillTint="66"/>
          </w:tcPr>
          <w:p w14:paraId="41F4E9C1" w14:textId="77777777" w:rsidR="00B5280A" w:rsidRPr="00410409" w:rsidRDefault="00B5280A" w:rsidP="00995F27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1E"/>
                </mc:Choice>
                <mc:Fallback>
                  <w:t>🐞</w:t>
                </mc:Fallback>
              </mc:AlternateContent>
            </w:r>
          </w:p>
        </w:tc>
        <w:tc>
          <w:tcPr>
            <w:tcW w:w="709" w:type="dxa"/>
          </w:tcPr>
          <w:p w14:paraId="6BB85CDD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tok</w:t>
            </w:r>
          </w:p>
        </w:tc>
        <w:tc>
          <w:tcPr>
            <w:tcW w:w="1134" w:type="dxa"/>
          </w:tcPr>
          <w:p w14:paraId="1ACF7CA1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24ECE702" w14:textId="77777777" w:rsidR="00B5280A" w:rsidRPr="00410409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8" w:type="dxa"/>
          </w:tcPr>
          <w:p w14:paraId="2F670C3F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kal</w:t>
            </w:r>
          </w:p>
        </w:tc>
        <w:tc>
          <w:tcPr>
            <w:tcW w:w="1134" w:type="dxa"/>
          </w:tcPr>
          <w:p w14:paraId="1F4DA288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0061067D" w14:textId="77777777" w:rsidR="00B5280A" w:rsidRPr="00410409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9" w:type="dxa"/>
          </w:tcPr>
          <w:p w14:paraId="25429D0A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kos</w:t>
            </w:r>
          </w:p>
        </w:tc>
        <w:tc>
          <w:tcPr>
            <w:tcW w:w="1275" w:type="dxa"/>
          </w:tcPr>
          <w:p w14:paraId="078F41E2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6E0EB" w:themeFill="accent3" w:themeFillTint="66"/>
          </w:tcPr>
          <w:p w14:paraId="1DDF3446" w14:textId="77777777" w:rsidR="00B5280A" w:rsidRDefault="00B5280A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1E"/>
                </mc:Choice>
                <mc:Fallback>
                  <w:t>🐞</w:t>
                </mc:Fallback>
              </mc:AlternateContent>
            </w:r>
          </w:p>
        </w:tc>
      </w:tr>
      <w:tr w:rsidR="00B5280A" w:rsidRPr="00410409" w14:paraId="64B0E037" w14:textId="77777777" w:rsidTr="00995F27">
        <w:tc>
          <w:tcPr>
            <w:tcW w:w="567" w:type="dxa"/>
            <w:shd w:val="clear" w:color="auto" w:fill="D6E0EB" w:themeFill="accent3" w:themeFillTint="66"/>
          </w:tcPr>
          <w:p w14:paraId="70C6D2C4" w14:textId="77777777" w:rsidR="00B5280A" w:rsidRPr="00410409" w:rsidRDefault="00B5280A" w:rsidP="00995F27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992"/>
                </mc:Choice>
                <mc:Fallback>
                  <w:t>🦒</w:t>
                </mc:Fallback>
              </mc:AlternateContent>
            </w:r>
          </w:p>
        </w:tc>
        <w:tc>
          <w:tcPr>
            <w:tcW w:w="709" w:type="dxa"/>
          </w:tcPr>
          <w:p w14:paraId="169093E7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 xml:space="preserve">sak </w:t>
            </w:r>
          </w:p>
        </w:tc>
        <w:tc>
          <w:tcPr>
            <w:tcW w:w="1134" w:type="dxa"/>
          </w:tcPr>
          <w:p w14:paraId="4386D192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2622A0E9" w14:textId="77777777" w:rsidR="00B5280A" w:rsidRPr="00410409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8" w:type="dxa"/>
          </w:tcPr>
          <w:p w14:paraId="1983E071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sot</w:t>
            </w:r>
          </w:p>
        </w:tc>
        <w:tc>
          <w:tcPr>
            <w:tcW w:w="1134" w:type="dxa"/>
          </w:tcPr>
          <w:p w14:paraId="734601B3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5FBC2823" w14:textId="77777777" w:rsidR="00B5280A" w:rsidRPr="00410409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9" w:type="dxa"/>
          </w:tcPr>
          <w:p w14:paraId="505CA726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mes</w:t>
            </w:r>
          </w:p>
        </w:tc>
        <w:tc>
          <w:tcPr>
            <w:tcW w:w="1275" w:type="dxa"/>
          </w:tcPr>
          <w:p w14:paraId="0D852DE1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6E0EB" w:themeFill="accent3" w:themeFillTint="66"/>
          </w:tcPr>
          <w:p w14:paraId="493DD8BE" w14:textId="77777777" w:rsidR="00B5280A" w:rsidRPr="00221775" w:rsidRDefault="00B5280A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992"/>
                </mc:Choice>
                <mc:Fallback>
                  <w:t>🦒</w:t>
                </mc:Fallback>
              </mc:AlternateContent>
            </w:r>
          </w:p>
        </w:tc>
      </w:tr>
      <w:tr w:rsidR="00B5280A" w:rsidRPr="00410409" w14:paraId="1241B1F7" w14:textId="77777777" w:rsidTr="00995F27">
        <w:tc>
          <w:tcPr>
            <w:tcW w:w="567" w:type="dxa"/>
            <w:shd w:val="clear" w:color="auto" w:fill="D6E0EB" w:themeFill="accent3" w:themeFillTint="66"/>
          </w:tcPr>
          <w:p w14:paraId="70968D19" w14:textId="77777777" w:rsidR="00B5280A" w:rsidRPr="00410409" w:rsidRDefault="00B5280A" w:rsidP="00995F27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08"/>
                </mc:Choice>
                <mc:Fallback>
                  <w:t>🐈</w:t>
                </mc:Fallback>
              </mc:AlternateContent>
            </w:r>
          </w:p>
        </w:tc>
        <w:tc>
          <w:tcPr>
            <w:tcW w:w="709" w:type="dxa"/>
          </w:tcPr>
          <w:p w14:paraId="5AAFE03B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 xml:space="preserve">rik </w:t>
            </w:r>
          </w:p>
        </w:tc>
        <w:tc>
          <w:tcPr>
            <w:tcW w:w="1134" w:type="dxa"/>
          </w:tcPr>
          <w:p w14:paraId="283A23B5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59789C49" w14:textId="77777777" w:rsidR="00B5280A" w:rsidRPr="00410409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8" w:type="dxa"/>
          </w:tcPr>
          <w:p w14:paraId="03108BF1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nos</w:t>
            </w:r>
          </w:p>
        </w:tc>
        <w:tc>
          <w:tcPr>
            <w:tcW w:w="1134" w:type="dxa"/>
          </w:tcPr>
          <w:p w14:paraId="2CD553D9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0EFE87A0" w14:textId="77777777" w:rsidR="00B5280A" w:rsidRPr="00410409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9" w:type="dxa"/>
          </w:tcPr>
          <w:p w14:paraId="55A5BCCC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not</w:t>
            </w:r>
          </w:p>
        </w:tc>
        <w:tc>
          <w:tcPr>
            <w:tcW w:w="1275" w:type="dxa"/>
          </w:tcPr>
          <w:p w14:paraId="5248B660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6E0EB" w:themeFill="accent3" w:themeFillTint="66"/>
          </w:tcPr>
          <w:p w14:paraId="4A8959AA" w14:textId="77777777" w:rsidR="00B5280A" w:rsidRDefault="00B5280A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08"/>
                </mc:Choice>
                <mc:Fallback>
                  <w:t>🐈</w:t>
                </mc:Fallback>
              </mc:AlternateContent>
            </w:r>
          </w:p>
        </w:tc>
      </w:tr>
      <w:tr w:rsidR="00B5280A" w:rsidRPr="00410409" w14:paraId="7083F11F" w14:textId="77777777" w:rsidTr="00995F27">
        <w:tc>
          <w:tcPr>
            <w:tcW w:w="567" w:type="dxa"/>
            <w:shd w:val="clear" w:color="auto" w:fill="D6E0EB" w:themeFill="accent3" w:themeFillTint="66"/>
          </w:tcPr>
          <w:p w14:paraId="7D551716" w14:textId="77777777" w:rsidR="00B5280A" w:rsidRPr="00410409" w:rsidRDefault="00B5280A" w:rsidP="00995F27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98B"/>
                </mc:Choice>
                <mc:Fallback>
                  <w:t>🦋</w:t>
                </mc:Fallback>
              </mc:AlternateContent>
            </w:r>
          </w:p>
        </w:tc>
        <w:tc>
          <w:tcPr>
            <w:tcW w:w="709" w:type="dxa"/>
          </w:tcPr>
          <w:p w14:paraId="44639656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 xml:space="preserve">bit </w:t>
            </w:r>
          </w:p>
        </w:tc>
        <w:tc>
          <w:tcPr>
            <w:tcW w:w="1134" w:type="dxa"/>
          </w:tcPr>
          <w:p w14:paraId="3B8B37EF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66EDABBB" w14:textId="77777777" w:rsidR="00B5280A" w:rsidRPr="00410409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8" w:type="dxa"/>
          </w:tcPr>
          <w:p w14:paraId="46E211F4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ton</w:t>
            </w:r>
          </w:p>
        </w:tc>
        <w:tc>
          <w:tcPr>
            <w:tcW w:w="1134" w:type="dxa"/>
          </w:tcPr>
          <w:p w14:paraId="69D7A27E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1081A859" w14:textId="77777777" w:rsidR="00B5280A" w:rsidRPr="00410409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9" w:type="dxa"/>
          </w:tcPr>
          <w:p w14:paraId="59241960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len</w:t>
            </w:r>
          </w:p>
        </w:tc>
        <w:tc>
          <w:tcPr>
            <w:tcW w:w="1275" w:type="dxa"/>
          </w:tcPr>
          <w:p w14:paraId="58EE56CF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6E0EB" w:themeFill="accent3" w:themeFillTint="66"/>
          </w:tcPr>
          <w:p w14:paraId="4A85225C" w14:textId="77777777" w:rsidR="00B5280A" w:rsidRPr="00221775" w:rsidRDefault="00B5280A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98B"/>
                </mc:Choice>
                <mc:Fallback>
                  <w:t>🦋</w:t>
                </mc:Fallback>
              </mc:AlternateContent>
            </w:r>
          </w:p>
        </w:tc>
      </w:tr>
      <w:tr w:rsidR="00B5280A" w:rsidRPr="00410409" w14:paraId="186144B3" w14:textId="77777777" w:rsidTr="00995F27">
        <w:tc>
          <w:tcPr>
            <w:tcW w:w="567" w:type="dxa"/>
            <w:shd w:val="clear" w:color="auto" w:fill="D6E0EB" w:themeFill="accent3" w:themeFillTint="66"/>
          </w:tcPr>
          <w:p w14:paraId="10C619F7" w14:textId="77777777" w:rsidR="00B5280A" w:rsidRPr="00410409" w:rsidRDefault="00B5280A" w:rsidP="00995F27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18"/>
                </mc:Choice>
                <mc:Fallback>
                  <w:t>🐘</w:t>
                </mc:Fallback>
              </mc:AlternateContent>
            </w:r>
          </w:p>
        </w:tc>
        <w:tc>
          <w:tcPr>
            <w:tcW w:w="709" w:type="dxa"/>
          </w:tcPr>
          <w:p w14:paraId="1ADEDB32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mak</w:t>
            </w:r>
          </w:p>
        </w:tc>
        <w:tc>
          <w:tcPr>
            <w:tcW w:w="1134" w:type="dxa"/>
          </w:tcPr>
          <w:p w14:paraId="728BC50F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7713BD9E" w14:textId="77777777" w:rsidR="00B5280A" w:rsidRPr="00410409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8" w:type="dxa"/>
          </w:tcPr>
          <w:p w14:paraId="4B5E4943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tik</w:t>
            </w:r>
          </w:p>
        </w:tc>
        <w:tc>
          <w:tcPr>
            <w:tcW w:w="1134" w:type="dxa"/>
          </w:tcPr>
          <w:p w14:paraId="7B2D7AB5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1AC97D20" w14:textId="77777777" w:rsidR="00B5280A" w:rsidRPr="00410409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9" w:type="dxa"/>
          </w:tcPr>
          <w:p w14:paraId="3ED1E268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tak</w:t>
            </w:r>
          </w:p>
        </w:tc>
        <w:tc>
          <w:tcPr>
            <w:tcW w:w="1275" w:type="dxa"/>
          </w:tcPr>
          <w:p w14:paraId="14E788F3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6E0EB" w:themeFill="accent3" w:themeFillTint="66"/>
          </w:tcPr>
          <w:p w14:paraId="117D8B9A" w14:textId="77777777" w:rsidR="00B5280A" w:rsidRDefault="00B5280A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18"/>
                </mc:Choice>
                <mc:Fallback>
                  <w:t>🐘</w:t>
                </mc:Fallback>
              </mc:AlternateContent>
            </w:r>
          </w:p>
        </w:tc>
      </w:tr>
    </w:tbl>
    <w:p w14:paraId="03D7B65E" w14:textId="77777777" w:rsidR="00B5280A" w:rsidRDefault="00B5280A" w:rsidP="00763178">
      <w:pPr>
        <w:rPr>
          <w:rFonts w:ascii="Times New Roman" w:hAnsi="Times New Roman" w:cs="Times New Roman"/>
        </w:rPr>
      </w:pPr>
    </w:p>
    <w:p w14:paraId="35D1AE2A" w14:textId="10A44229" w:rsidR="00B5280A" w:rsidRPr="00B5280A" w:rsidRDefault="00B5280A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B5280A">
        <w:rPr>
          <w:rFonts w:ascii="Source Sans Pro" w:hAnsi="Source Sans Pro"/>
        </w:rPr>
        <w:t>2.</w:t>
      </w:r>
      <w:r w:rsidR="00B67304">
        <w:rPr>
          <w:rFonts w:ascii="Source Sans Pro" w:hAnsi="Source Sans Pro"/>
        </w:rPr>
        <w:t>5</w:t>
      </w:r>
      <w:r w:rsidRPr="00B5280A">
        <w:rPr>
          <w:rFonts w:ascii="Source Sans Pro" w:hAnsi="Source Sans Pro"/>
        </w:rPr>
        <w:t>.2</w:t>
      </w:r>
    </w:p>
    <w:tbl>
      <w:tblPr>
        <w:tblStyle w:val="Tabellrutntljust"/>
        <w:tblW w:w="0" w:type="auto"/>
        <w:tblInd w:w="-5" w:type="dxa"/>
        <w:tblBorders>
          <w:top w:val="single" w:sz="24" w:space="0" w:color="2E95FF" w:themeColor="text2" w:themeTint="80"/>
          <w:left w:val="single" w:sz="24" w:space="0" w:color="2E95FF" w:themeColor="text2" w:themeTint="80"/>
          <w:bottom w:val="single" w:sz="24" w:space="0" w:color="2E95FF" w:themeColor="text2" w:themeTint="80"/>
          <w:right w:val="single" w:sz="24" w:space="0" w:color="2E95FF" w:themeColor="text2" w:themeTint="8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1134"/>
        <w:gridCol w:w="284"/>
        <w:gridCol w:w="708"/>
        <w:gridCol w:w="1134"/>
        <w:gridCol w:w="284"/>
        <w:gridCol w:w="709"/>
        <w:gridCol w:w="1275"/>
        <w:gridCol w:w="567"/>
      </w:tblGrid>
      <w:tr w:rsidR="00B5280A" w:rsidRPr="00831033" w14:paraId="0BADCAB4" w14:textId="77777777" w:rsidTr="00995F27">
        <w:tc>
          <w:tcPr>
            <w:tcW w:w="567" w:type="dxa"/>
            <w:shd w:val="clear" w:color="auto" w:fill="D6E0EB" w:themeFill="accent3" w:themeFillTint="66"/>
          </w:tcPr>
          <w:p w14:paraId="7A5A4449" w14:textId="77777777" w:rsidR="00B5280A" w:rsidRPr="00831033" w:rsidRDefault="00B5280A" w:rsidP="00995F27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709" w:type="dxa"/>
            <w:shd w:val="clear" w:color="auto" w:fill="D6E0EB" w:themeFill="accent3" w:themeFillTint="66"/>
          </w:tcPr>
          <w:p w14:paraId="73FAA1F2" w14:textId="77777777" w:rsidR="00B5280A" w:rsidRPr="00831033" w:rsidRDefault="00B5280A" w:rsidP="00995F27">
            <w:pPr>
              <w:spacing w:line="276" w:lineRule="auto"/>
              <w:jc w:val="center"/>
              <w:rPr>
                <w:rFonts w:ascii="Source Sans Pro" w:hAnsi="Source Sans Pro" w:cstheme="minorHAnsi"/>
              </w:rPr>
            </w:pPr>
            <w:r w:rsidRPr="00831033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986"/>
                </mc:Choice>
                <mc:Fallback>
                  <w:t>🦆</w:t>
                </mc:Fallback>
              </mc:AlternateContent>
            </w:r>
          </w:p>
        </w:tc>
        <w:tc>
          <w:tcPr>
            <w:tcW w:w="1134" w:type="dxa"/>
            <w:shd w:val="clear" w:color="auto" w:fill="D6E0EB" w:themeFill="accent3" w:themeFillTint="66"/>
          </w:tcPr>
          <w:p w14:paraId="7123C3A9" w14:textId="77777777" w:rsidR="00B5280A" w:rsidRPr="00831033" w:rsidRDefault="00B5280A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04162941" w14:textId="77777777" w:rsidR="00B5280A" w:rsidRPr="00831033" w:rsidRDefault="00B5280A" w:rsidP="00995F27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708" w:type="dxa"/>
            <w:shd w:val="clear" w:color="auto" w:fill="D6E0EB" w:themeFill="accent3" w:themeFillTint="66"/>
          </w:tcPr>
          <w:p w14:paraId="613943A8" w14:textId="77777777" w:rsidR="00B5280A" w:rsidRPr="00831033" w:rsidRDefault="00B5280A" w:rsidP="00995F27">
            <w:pPr>
              <w:spacing w:line="276" w:lineRule="auto"/>
              <w:jc w:val="center"/>
              <w:rPr>
                <w:rFonts w:ascii="Source Sans Pro" w:hAnsi="Source Sans Pro" w:cstheme="minorHAnsi"/>
              </w:rPr>
            </w:pPr>
            <w:r w:rsidRPr="00831033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2B"/>
                </mc:Choice>
                <mc:Fallback>
                  <w:t>🐫</w:t>
                </mc:Fallback>
              </mc:AlternateContent>
            </w:r>
          </w:p>
        </w:tc>
        <w:tc>
          <w:tcPr>
            <w:tcW w:w="1134" w:type="dxa"/>
            <w:shd w:val="clear" w:color="auto" w:fill="D6E0EB" w:themeFill="accent3" w:themeFillTint="66"/>
          </w:tcPr>
          <w:p w14:paraId="6CE561D7" w14:textId="77777777" w:rsidR="00B5280A" w:rsidRPr="00831033" w:rsidRDefault="00B5280A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36E75ED5" w14:textId="77777777" w:rsidR="00B5280A" w:rsidRPr="00831033" w:rsidRDefault="00B5280A" w:rsidP="00995F27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709" w:type="dxa"/>
            <w:shd w:val="clear" w:color="auto" w:fill="D6E0EB" w:themeFill="accent3" w:themeFillTint="66"/>
          </w:tcPr>
          <w:p w14:paraId="652DD03E" w14:textId="77777777" w:rsidR="00B5280A" w:rsidRPr="00831033" w:rsidRDefault="00B5280A" w:rsidP="00995F27">
            <w:pPr>
              <w:spacing w:line="276" w:lineRule="auto"/>
              <w:jc w:val="center"/>
              <w:rPr>
                <w:rFonts w:ascii="Source Sans Pro" w:hAnsi="Source Sans Pro" w:cstheme="minorHAnsi"/>
              </w:rPr>
            </w:pPr>
            <w:r w:rsidRPr="00831033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25"/>
                </mc:Choice>
                <mc:Fallback>
                  <w:t>🐥</w:t>
                </mc:Fallback>
              </mc:AlternateContent>
            </w:r>
          </w:p>
        </w:tc>
        <w:tc>
          <w:tcPr>
            <w:tcW w:w="1275" w:type="dxa"/>
            <w:shd w:val="clear" w:color="auto" w:fill="D6E0EB" w:themeFill="accent3" w:themeFillTint="66"/>
          </w:tcPr>
          <w:p w14:paraId="299AC393" w14:textId="77777777" w:rsidR="00B5280A" w:rsidRPr="00831033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6E0EB" w:themeFill="accent3" w:themeFillTint="66"/>
          </w:tcPr>
          <w:p w14:paraId="314DAB34" w14:textId="77777777" w:rsidR="00B5280A" w:rsidRPr="00831033" w:rsidRDefault="00B5280A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</w:p>
        </w:tc>
      </w:tr>
      <w:tr w:rsidR="00B5280A" w:rsidRPr="00410409" w14:paraId="0F69F8D5" w14:textId="77777777" w:rsidTr="00995F27">
        <w:tc>
          <w:tcPr>
            <w:tcW w:w="567" w:type="dxa"/>
            <w:shd w:val="clear" w:color="auto" w:fill="D6E0EB" w:themeFill="accent3" w:themeFillTint="66"/>
          </w:tcPr>
          <w:p w14:paraId="25460295" w14:textId="77777777" w:rsidR="00B5280A" w:rsidRPr="00410409" w:rsidRDefault="00B5280A" w:rsidP="00995F27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color w:val="D95E00" w:themeColor="accent4"/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98A"/>
                </mc:Choice>
                <mc:Fallback>
                  <w:t>🦊</w:t>
                </mc:Fallback>
              </mc:AlternateContent>
            </w:r>
          </w:p>
        </w:tc>
        <w:tc>
          <w:tcPr>
            <w:tcW w:w="709" w:type="dxa"/>
          </w:tcPr>
          <w:p w14:paraId="09DDC189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 xml:space="preserve">ök </w:t>
            </w:r>
          </w:p>
        </w:tc>
        <w:tc>
          <w:tcPr>
            <w:tcW w:w="1134" w:type="dxa"/>
          </w:tcPr>
          <w:p w14:paraId="1B56491D" w14:textId="77777777" w:rsidR="00B5280A" w:rsidRPr="00221775" w:rsidRDefault="00B5280A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831033">
              <w:rPr>
                <w:rFonts w:ascii="Comic Sans MS" w:hAnsi="Comic Sans MS" w:cstheme="minorHAnsi"/>
                <w:color w:val="FF9B4F" w:themeColor="accent6"/>
              </w:rPr>
              <w:t>ö</w:t>
            </w:r>
            <w:r w:rsidRPr="00831033">
              <w:rPr>
                <w:rFonts w:ascii="Comic Sans MS" w:hAnsi="Comic Sans MS" w:cs="MS Mincho"/>
                <w:color w:val="FF9B4F" w:themeColor="accent6"/>
                <w:lang w:eastAsia="ja-JP"/>
              </w:rPr>
              <w:t>・</w:t>
            </w:r>
            <w:proofErr w:type="gramStart"/>
            <w:r w:rsidRPr="00831033">
              <w:rPr>
                <w:rFonts w:ascii="Comic Sans MS" w:hAnsi="Comic Sans MS" w:cstheme="minorHAnsi"/>
                <w:color w:val="FF9B4F" w:themeColor="accent6"/>
              </w:rPr>
              <w:t>k</w:t>
            </w:r>
            <w:proofErr w:type="gramEnd"/>
          </w:p>
        </w:tc>
        <w:tc>
          <w:tcPr>
            <w:tcW w:w="284" w:type="dxa"/>
            <w:shd w:val="clear" w:color="auto" w:fill="0070C0"/>
          </w:tcPr>
          <w:p w14:paraId="583F94AE" w14:textId="77777777" w:rsidR="00B5280A" w:rsidRPr="00410409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8" w:type="dxa"/>
          </w:tcPr>
          <w:p w14:paraId="1A37CB6D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åk</w:t>
            </w:r>
          </w:p>
        </w:tc>
        <w:tc>
          <w:tcPr>
            <w:tcW w:w="1134" w:type="dxa"/>
          </w:tcPr>
          <w:p w14:paraId="6983E3DF" w14:textId="0D2EDDD9" w:rsidR="00B5280A" w:rsidRPr="00221775" w:rsidRDefault="00BD1238" w:rsidP="00BD1238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color w:val="FF9B4F" w:themeColor="accent6"/>
              </w:rPr>
              <w:t>å</w:t>
            </w:r>
            <w:r w:rsidRPr="00831033">
              <w:rPr>
                <w:rFonts w:ascii="Comic Sans MS" w:hAnsi="Comic Sans MS" w:cs="MS Mincho"/>
                <w:color w:val="FF9B4F" w:themeColor="accent6"/>
                <w:lang w:eastAsia="ja-JP"/>
              </w:rPr>
              <w:t>・</w:t>
            </w:r>
            <w:proofErr w:type="gramStart"/>
            <w:r w:rsidRPr="00831033">
              <w:rPr>
                <w:rFonts w:ascii="Comic Sans MS" w:hAnsi="Comic Sans MS" w:cstheme="minorHAnsi"/>
                <w:color w:val="FF9B4F" w:themeColor="accent6"/>
              </w:rPr>
              <w:t>k</w:t>
            </w:r>
            <w:proofErr w:type="gramEnd"/>
          </w:p>
        </w:tc>
        <w:tc>
          <w:tcPr>
            <w:tcW w:w="284" w:type="dxa"/>
            <w:shd w:val="clear" w:color="auto" w:fill="0070C0"/>
          </w:tcPr>
          <w:p w14:paraId="03C9C299" w14:textId="77777777" w:rsidR="00B5280A" w:rsidRPr="00410409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9" w:type="dxa"/>
          </w:tcPr>
          <w:p w14:paraId="6E3B203A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ån</w:t>
            </w:r>
          </w:p>
        </w:tc>
        <w:tc>
          <w:tcPr>
            <w:tcW w:w="1275" w:type="dxa"/>
          </w:tcPr>
          <w:p w14:paraId="6D503732" w14:textId="102ADF07" w:rsidR="00B5280A" w:rsidRPr="00221775" w:rsidRDefault="00BD1238" w:rsidP="00BD1238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color w:val="FF9B4F" w:themeColor="accent6"/>
              </w:rPr>
              <w:t>å</w:t>
            </w:r>
            <w:r w:rsidRPr="00831033">
              <w:rPr>
                <w:rFonts w:ascii="Comic Sans MS" w:hAnsi="Comic Sans MS" w:cs="MS Mincho"/>
                <w:color w:val="FF9B4F" w:themeColor="accent6"/>
                <w:lang w:eastAsia="ja-JP"/>
              </w:rPr>
              <w:t>・</w:t>
            </w:r>
            <w:r>
              <w:rPr>
                <w:rFonts w:ascii="Comic Sans MS" w:hAnsi="Comic Sans MS" w:cstheme="minorHAnsi"/>
                <w:color w:val="FF9B4F" w:themeColor="accent6"/>
              </w:rPr>
              <w:t>n</w:t>
            </w:r>
          </w:p>
        </w:tc>
        <w:tc>
          <w:tcPr>
            <w:tcW w:w="567" w:type="dxa"/>
            <w:shd w:val="clear" w:color="auto" w:fill="D6E0EB" w:themeFill="accent3" w:themeFillTint="66"/>
          </w:tcPr>
          <w:p w14:paraId="3962692F" w14:textId="77777777" w:rsidR="00B5280A" w:rsidRDefault="00B5280A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color w:val="D95E00" w:themeColor="accent4"/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98A"/>
                </mc:Choice>
                <mc:Fallback>
                  <w:t>🦊</w:t>
                </mc:Fallback>
              </mc:AlternateContent>
            </w:r>
          </w:p>
        </w:tc>
      </w:tr>
      <w:tr w:rsidR="00B5280A" w:rsidRPr="00410409" w14:paraId="35007064" w14:textId="77777777" w:rsidTr="00995F27">
        <w:tc>
          <w:tcPr>
            <w:tcW w:w="567" w:type="dxa"/>
            <w:shd w:val="clear" w:color="auto" w:fill="D6E0EB" w:themeFill="accent3" w:themeFillTint="66"/>
          </w:tcPr>
          <w:p w14:paraId="6F7BC52A" w14:textId="77777777" w:rsidR="00B5280A" w:rsidRPr="00410409" w:rsidRDefault="00B5280A" w:rsidP="00995F27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cstheme="minorHAnsi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</w:rPr>
              <mc:AlternateContent>
                <mc:Choice Requires="w16se">
                  <w16se:symEx w16se:font="Apple Color Emoji" w16se:char="1F434"/>
                </mc:Choice>
                <mc:Fallback>
                  <w:t>🐴</w:t>
                </mc:Fallback>
              </mc:AlternateContent>
            </w:r>
          </w:p>
        </w:tc>
        <w:tc>
          <w:tcPr>
            <w:tcW w:w="709" w:type="dxa"/>
          </w:tcPr>
          <w:p w14:paraId="7A47C887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bål</w:t>
            </w:r>
          </w:p>
        </w:tc>
        <w:tc>
          <w:tcPr>
            <w:tcW w:w="1134" w:type="dxa"/>
          </w:tcPr>
          <w:p w14:paraId="2EE4CF04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1AE69C8E" w14:textId="77777777" w:rsidR="00B5280A" w:rsidRPr="00410409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8" w:type="dxa"/>
          </w:tcPr>
          <w:p w14:paraId="1C10ADBC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ön</w:t>
            </w:r>
          </w:p>
        </w:tc>
        <w:tc>
          <w:tcPr>
            <w:tcW w:w="1134" w:type="dxa"/>
          </w:tcPr>
          <w:p w14:paraId="46E5B6F9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75A958B4" w14:textId="77777777" w:rsidR="00B5280A" w:rsidRPr="00410409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9" w:type="dxa"/>
          </w:tcPr>
          <w:p w14:paraId="7CBCE0F5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ät</w:t>
            </w:r>
          </w:p>
        </w:tc>
        <w:tc>
          <w:tcPr>
            <w:tcW w:w="1275" w:type="dxa"/>
          </w:tcPr>
          <w:p w14:paraId="750F02AC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6E0EB" w:themeFill="accent3" w:themeFillTint="66"/>
          </w:tcPr>
          <w:p w14:paraId="5BE6816F" w14:textId="77777777" w:rsidR="00B5280A" w:rsidRDefault="00B5280A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cstheme="minorHAnsi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</w:rPr>
              <mc:AlternateContent>
                <mc:Choice Requires="w16se">
                  <w16se:symEx w16se:font="Apple Color Emoji" w16se:char="1F434"/>
                </mc:Choice>
                <mc:Fallback>
                  <w:t>🐴</w:t>
                </mc:Fallback>
              </mc:AlternateContent>
            </w:r>
          </w:p>
        </w:tc>
      </w:tr>
      <w:tr w:rsidR="00B5280A" w:rsidRPr="00410409" w14:paraId="74BE62C6" w14:textId="77777777" w:rsidTr="00995F27">
        <w:tc>
          <w:tcPr>
            <w:tcW w:w="567" w:type="dxa"/>
            <w:shd w:val="clear" w:color="auto" w:fill="D6E0EB" w:themeFill="accent3" w:themeFillTint="66"/>
          </w:tcPr>
          <w:p w14:paraId="6CE489D6" w14:textId="77777777" w:rsidR="00B5280A" w:rsidRPr="00410409" w:rsidRDefault="00B5280A" w:rsidP="00995F27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cstheme="minorHAnsi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</w:rPr>
              <mc:AlternateContent>
                <mc:Choice Requires="w16se">
                  <w16se:symEx w16se:font="Apple Color Emoji" w16se:char="1F98E"/>
                </mc:Choice>
                <mc:Fallback>
                  <w:t>🦎</w:t>
                </mc:Fallback>
              </mc:AlternateContent>
            </w:r>
          </w:p>
        </w:tc>
        <w:tc>
          <w:tcPr>
            <w:tcW w:w="709" w:type="dxa"/>
          </w:tcPr>
          <w:p w14:paraId="1688CAF5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rån</w:t>
            </w:r>
          </w:p>
        </w:tc>
        <w:tc>
          <w:tcPr>
            <w:tcW w:w="1134" w:type="dxa"/>
          </w:tcPr>
          <w:p w14:paraId="18DEE85B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3A84AC3F" w14:textId="77777777" w:rsidR="00B5280A" w:rsidRPr="00410409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8" w:type="dxa"/>
          </w:tcPr>
          <w:p w14:paraId="0ED0C7C7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söt</w:t>
            </w:r>
          </w:p>
        </w:tc>
        <w:tc>
          <w:tcPr>
            <w:tcW w:w="1134" w:type="dxa"/>
          </w:tcPr>
          <w:p w14:paraId="7A8CDD6E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0917B163" w14:textId="77777777" w:rsidR="00B5280A" w:rsidRPr="00410409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9" w:type="dxa"/>
          </w:tcPr>
          <w:p w14:paraId="6CFCD025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bur</w:t>
            </w:r>
          </w:p>
        </w:tc>
        <w:tc>
          <w:tcPr>
            <w:tcW w:w="1275" w:type="dxa"/>
          </w:tcPr>
          <w:p w14:paraId="39CA0996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6E0EB" w:themeFill="accent3" w:themeFillTint="66"/>
          </w:tcPr>
          <w:p w14:paraId="16DE99C9" w14:textId="77777777" w:rsidR="00B5280A" w:rsidRDefault="00B5280A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cstheme="minorHAnsi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</w:rPr>
              <mc:AlternateContent>
                <mc:Choice Requires="w16se">
                  <w16se:symEx w16se:font="Apple Color Emoji" w16se:char="1F98E"/>
                </mc:Choice>
                <mc:Fallback>
                  <w:t>🦎</w:t>
                </mc:Fallback>
              </mc:AlternateContent>
            </w:r>
          </w:p>
        </w:tc>
      </w:tr>
      <w:tr w:rsidR="00B5280A" w:rsidRPr="00410409" w14:paraId="73D94F31" w14:textId="77777777" w:rsidTr="00995F27">
        <w:tc>
          <w:tcPr>
            <w:tcW w:w="567" w:type="dxa"/>
            <w:shd w:val="clear" w:color="auto" w:fill="D6E0EB" w:themeFill="accent3" w:themeFillTint="66"/>
          </w:tcPr>
          <w:p w14:paraId="46E02CF5" w14:textId="77777777" w:rsidR="00B5280A" w:rsidRPr="00410409" w:rsidRDefault="00B5280A" w:rsidP="00995F27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3F"/>
                </mc:Choice>
                <mc:Fallback>
                  <w:t>🐿</w:t>
                </mc:Fallback>
              </mc:AlternateContent>
            </w:r>
            <w:r w:rsidRPr="00EB5E25">
              <w:rPr>
                <w:rFonts w:ascii="Source Sans Pro" w:hAnsi="Source Sans Pro"/>
                <w:sz w:val="28"/>
                <w:szCs w:val="28"/>
                <w:lang w:val="en-US"/>
              </w:rPr>
              <w:t>️</w:t>
            </w:r>
          </w:p>
        </w:tc>
        <w:tc>
          <w:tcPr>
            <w:tcW w:w="709" w:type="dxa"/>
          </w:tcPr>
          <w:p w14:paraId="2129838E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sy</w:t>
            </w:r>
          </w:p>
        </w:tc>
        <w:tc>
          <w:tcPr>
            <w:tcW w:w="1134" w:type="dxa"/>
          </w:tcPr>
          <w:p w14:paraId="50A89C2D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6F7C5006" w14:textId="77777777" w:rsidR="00B5280A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8" w:type="dxa"/>
          </w:tcPr>
          <w:p w14:paraId="0F16E2AE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tub</w:t>
            </w:r>
          </w:p>
        </w:tc>
        <w:tc>
          <w:tcPr>
            <w:tcW w:w="1134" w:type="dxa"/>
          </w:tcPr>
          <w:p w14:paraId="7C02E148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15899094" w14:textId="77777777" w:rsidR="00B5280A" w:rsidRPr="00410409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9" w:type="dxa"/>
          </w:tcPr>
          <w:p w14:paraId="597C362F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bus</w:t>
            </w:r>
          </w:p>
        </w:tc>
        <w:tc>
          <w:tcPr>
            <w:tcW w:w="1275" w:type="dxa"/>
          </w:tcPr>
          <w:p w14:paraId="0D37A0AA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6E0EB" w:themeFill="accent3" w:themeFillTint="66"/>
          </w:tcPr>
          <w:p w14:paraId="2A1B4957" w14:textId="77777777" w:rsidR="00B5280A" w:rsidRDefault="00B5280A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3F"/>
                </mc:Choice>
                <mc:Fallback>
                  <w:t>🐿</w:t>
                </mc:Fallback>
              </mc:AlternateContent>
            </w:r>
            <w:r w:rsidRPr="00EB5E25">
              <w:rPr>
                <w:rFonts w:ascii="Source Sans Pro" w:hAnsi="Source Sans Pro"/>
                <w:sz w:val="28"/>
                <w:szCs w:val="28"/>
                <w:lang w:val="en-US"/>
              </w:rPr>
              <w:t>️</w:t>
            </w:r>
          </w:p>
        </w:tc>
      </w:tr>
      <w:tr w:rsidR="00B5280A" w:rsidRPr="00410409" w14:paraId="51F0A82E" w14:textId="77777777" w:rsidTr="00995F27">
        <w:tc>
          <w:tcPr>
            <w:tcW w:w="567" w:type="dxa"/>
            <w:shd w:val="clear" w:color="auto" w:fill="D6E0EB" w:themeFill="accent3" w:themeFillTint="66"/>
          </w:tcPr>
          <w:p w14:paraId="72BFFAAA" w14:textId="77777777" w:rsidR="00B5280A" w:rsidRPr="00410409" w:rsidRDefault="00B5280A" w:rsidP="00995F27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1E"/>
                </mc:Choice>
                <mc:Fallback>
                  <w:t>🐞</w:t>
                </mc:Fallback>
              </mc:AlternateContent>
            </w:r>
          </w:p>
        </w:tc>
        <w:tc>
          <w:tcPr>
            <w:tcW w:w="709" w:type="dxa"/>
          </w:tcPr>
          <w:p w14:paraId="4A00534E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mån</w:t>
            </w:r>
          </w:p>
        </w:tc>
        <w:tc>
          <w:tcPr>
            <w:tcW w:w="1134" w:type="dxa"/>
          </w:tcPr>
          <w:p w14:paraId="0988A172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59A6382D" w14:textId="77777777" w:rsidR="00B5280A" w:rsidRPr="00410409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8" w:type="dxa"/>
          </w:tcPr>
          <w:p w14:paraId="58C6052A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möt</w:t>
            </w:r>
          </w:p>
        </w:tc>
        <w:tc>
          <w:tcPr>
            <w:tcW w:w="1134" w:type="dxa"/>
          </w:tcPr>
          <w:p w14:paraId="3FC10EE6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6C6563F2" w14:textId="77777777" w:rsidR="00B5280A" w:rsidRPr="00410409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9" w:type="dxa"/>
          </w:tcPr>
          <w:p w14:paraId="08B82551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tyr</w:t>
            </w:r>
          </w:p>
        </w:tc>
        <w:tc>
          <w:tcPr>
            <w:tcW w:w="1275" w:type="dxa"/>
          </w:tcPr>
          <w:p w14:paraId="1B7C4535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6E0EB" w:themeFill="accent3" w:themeFillTint="66"/>
          </w:tcPr>
          <w:p w14:paraId="0977BF40" w14:textId="77777777" w:rsidR="00B5280A" w:rsidRDefault="00B5280A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1E"/>
                </mc:Choice>
                <mc:Fallback>
                  <w:t>🐞</w:t>
                </mc:Fallback>
              </mc:AlternateContent>
            </w:r>
          </w:p>
        </w:tc>
      </w:tr>
      <w:tr w:rsidR="00B5280A" w:rsidRPr="00410409" w14:paraId="7C101EE3" w14:textId="77777777" w:rsidTr="00995F27">
        <w:tc>
          <w:tcPr>
            <w:tcW w:w="567" w:type="dxa"/>
            <w:shd w:val="clear" w:color="auto" w:fill="D6E0EB" w:themeFill="accent3" w:themeFillTint="66"/>
          </w:tcPr>
          <w:p w14:paraId="1870D3D1" w14:textId="77777777" w:rsidR="00B5280A" w:rsidRPr="00410409" w:rsidRDefault="00B5280A" w:rsidP="00995F27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992"/>
                </mc:Choice>
                <mc:Fallback>
                  <w:t>🦒</w:t>
                </mc:Fallback>
              </mc:AlternateContent>
            </w:r>
          </w:p>
        </w:tc>
        <w:tc>
          <w:tcPr>
            <w:tcW w:w="709" w:type="dxa"/>
          </w:tcPr>
          <w:p w14:paraId="3B7AAA01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 xml:space="preserve">kål </w:t>
            </w:r>
          </w:p>
        </w:tc>
        <w:tc>
          <w:tcPr>
            <w:tcW w:w="1134" w:type="dxa"/>
          </w:tcPr>
          <w:p w14:paraId="6BD8C13A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7579B83E" w14:textId="77777777" w:rsidR="00B5280A" w:rsidRPr="00410409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8" w:type="dxa"/>
          </w:tcPr>
          <w:p w14:paraId="599E0B32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röt</w:t>
            </w:r>
          </w:p>
        </w:tc>
        <w:tc>
          <w:tcPr>
            <w:tcW w:w="1134" w:type="dxa"/>
          </w:tcPr>
          <w:p w14:paraId="1F2073ED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3B0C211E" w14:textId="77777777" w:rsidR="00B5280A" w:rsidRPr="00410409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9" w:type="dxa"/>
          </w:tcPr>
          <w:p w14:paraId="5B5F4374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lät</w:t>
            </w:r>
          </w:p>
        </w:tc>
        <w:tc>
          <w:tcPr>
            <w:tcW w:w="1275" w:type="dxa"/>
          </w:tcPr>
          <w:p w14:paraId="70ABA4E3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6E0EB" w:themeFill="accent3" w:themeFillTint="66"/>
          </w:tcPr>
          <w:p w14:paraId="03E179F3" w14:textId="77777777" w:rsidR="00B5280A" w:rsidRDefault="00B5280A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992"/>
                </mc:Choice>
                <mc:Fallback>
                  <w:t>🦒</w:t>
                </mc:Fallback>
              </mc:AlternateContent>
            </w:r>
          </w:p>
        </w:tc>
      </w:tr>
      <w:tr w:rsidR="00B5280A" w:rsidRPr="00410409" w14:paraId="526DC1A4" w14:textId="77777777" w:rsidTr="00995F27">
        <w:tc>
          <w:tcPr>
            <w:tcW w:w="567" w:type="dxa"/>
            <w:shd w:val="clear" w:color="auto" w:fill="D6E0EB" w:themeFill="accent3" w:themeFillTint="66"/>
          </w:tcPr>
          <w:p w14:paraId="117DF2D6" w14:textId="77777777" w:rsidR="00B5280A" w:rsidRPr="00410409" w:rsidRDefault="00B5280A" w:rsidP="00995F27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08"/>
                </mc:Choice>
                <mc:Fallback>
                  <w:t>🐈</w:t>
                </mc:Fallback>
              </mc:AlternateContent>
            </w:r>
          </w:p>
        </w:tc>
        <w:tc>
          <w:tcPr>
            <w:tcW w:w="709" w:type="dxa"/>
          </w:tcPr>
          <w:p w14:paraId="27D9C5B3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 xml:space="preserve">syl </w:t>
            </w:r>
          </w:p>
        </w:tc>
        <w:tc>
          <w:tcPr>
            <w:tcW w:w="1134" w:type="dxa"/>
          </w:tcPr>
          <w:p w14:paraId="68822237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63678F0A" w14:textId="77777777" w:rsidR="00B5280A" w:rsidRPr="00410409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8" w:type="dxa"/>
          </w:tcPr>
          <w:p w14:paraId="16E76487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myt</w:t>
            </w:r>
          </w:p>
        </w:tc>
        <w:tc>
          <w:tcPr>
            <w:tcW w:w="1134" w:type="dxa"/>
          </w:tcPr>
          <w:p w14:paraId="4608461D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4676B3C8" w14:textId="77777777" w:rsidR="00B5280A" w:rsidRPr="00410409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9" w:type="dxa"/>
          </w:tcPr>
          <w:p w14:paraId="52DBD30D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lön</w:t>
            </w:r>
          </w:p>
        </w:tc>
        <w:tc>
          <w:tcPr>
            <w:tcW w:w="1275" w:type="dxa"/>
          </w:tcPr>
          <w:p w14:paraId="563C79EE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6E0EB" w:themeFill="accent3" w:themeFillTint="66"/>
          </w:tcPr>
          <w:p w14:paraId="691E81FD" w14:textId="77777777" w:rsidR="00B5280A" w:rsidRDefault="00B5280A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08"/>
                </mc:Choice>
                <mc:Fallback>
                  <w:t>🐈</w:t>
                </mc:Fallback>
              </mc:AlternateContent>
            </w:r>
          </w:p>
        </w:tc>
      </w:tr>
      <w:tr w:rsidR="00B5280A" w:rsidRPr="00410409" w14:paraId="37A98162" w14:textId="77777777" w:rsidTr="00995F27">
        <w:tc>
          <w:tcPr>
            <w:tcW w:w="567" w:type="dxa"/>
            <w:shd w:val="clear" w:color="auto" w:fill="D6E0EB" w:themeFill="accent3" w:themeFillTint="66"/>
          </w:tcPr>
          <w:p w14:paraId="57AA9EA6" w14:textId="77777777" w:rsidR="00B5280A" w:rsidRPr="00410409" w:rsidRDefault="00B5280A" w:rsidP="00995F27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98B"/>
                </mc:Choice>
                <mc:Fallback>
                  <w:t>🦋</w:t>
                </mc:Fallback>
              </mc:AlternateContent>
            </w:r>
          </w:p>
        </w:tc>
        <w:tc>
          <w:tcPr>
            <w:tcW w:w="709" w:type="dxa"/>
          </w:tcPr>
          <w:p w14:paraId="479519A0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 xml:space="preserve">tät </w:t>
            </w:r>
          </w:p>
        </w:tc>
        <w:tc>
          <w:tcPr>
            <w:tcW w:w="1134" w:type="dxa"/>
          </w:tcPr>
          <w:p w14:paraId="3E04E85D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5D531E6F" w14:textId="77777777" w:rsidR="00B5280A" w:rsidRPr="00410409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8" w:type="dxa"/>
          </w:tcPr>
          <w:p w14:paraId="58C382AE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nöt</w:t>
            </w:r>
          </w:p>
        </w:tc>
        <w:tc>
          <w:tcPr>
            <w:tcW w:w="1134" w:type="dxa"/>
          </w:tcPr>
          <w:p w14:paraId="5F793ECD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496B2666" w14:textId="77777777" w:rsidR="00B5280A" w:rsidRPr="00410409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9" w:type="dxa"/>
          </w:tcPr>
          <w:p w14:paraId="2EACEE6C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bä</w:t>
            </w:r>
          </w:p>
        </w:tc>
        <w:tc>
          <w:tcPr>
            <w:tcW w:w="1275" w:type="dxa"/>
          </w:tcPr>
          <w:p w14:paraId="3B437722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6E0EB" w:themeFill="accent3" w:themeFillTint="66"/>
          </w:tcPr>
          <w:p w14:paraId="263E1B49" w14:textId="77777777" w:rsidR="00B5280A" w:rsidRDefault="00B5280A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98B"/>
                </mc:Choice>
                <mc:Fallback>
                  <w:t>🦋</w:t>
                </mc:Fallback>
              </mc:AlternateContent>
            </w:r>
          </w:p>
        </w:tc>
      </w:tr>
      <w:tr w:rsidR="00B5280A" w:rsidRPr="00410409" w14:paraId="24306C32" w14:textId="77777777" w:rsidTr="00995F27">
        <w:tc>
          <w:tcPr>
            <w:tcW w:w="567" w:type="dxa"/>
            <w:shd w:val="clear" w:color="auto" w:fill="D6E0EB" w:themeFill="accent3" w:themeFillTint="66"/>
          </w:tcPr>
          <w:p w14:paraId="7CD55979" w14:textId="77777777" w:rsidR="00B5280A" w:rsidRPr="00410409" w:rsidRDefault="00B5280A" w:rsidP="00995F27">
            <w:pPr>
              <w:spacing w:line="276" w:lineRule="auto"/>
              <w:jc w:val="center"/>
              <w:rPr>
                <w:rFonts w:cstheme="minorHAnsi"/>
                <w:i/>
                <w:iCs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18"/>
                </mc:Choice>
                <mc:Fallback>
                  <w:t>🐘</w:t>
                </mc:Fallback>
              </mc:AlternateContent>
            </w:r>
          </w:p>
        </w:tc>
        <w:tc>
          <w:tcPr>
            <w:tcW w:w="709" w:type="dxa"/>
          </w:tcPr>
          <w:p w14:paraId="1FD68519" w14:textId="77777777" w:rsidR="00B5280A" w:rsidRPr="005376AE" w:rsidRDefault="00B5280A" w:rsidP="00995F27">
            <w:pPr>
              <w:spacing w:line="276" w:lineRule="auto"/>
              <w:rPr>
                <w:rFonts w:ascii="Source Sans Pro" w:hAnsi="Source Sans Pro" w:cstheme="minorHAnsi"/>
                <w:i/>
                <w:iCs/>
              </w:rPr>
            </w:pPr>
            <w:r w:rsidRPr="00831033">
              <w:rPr>
                <w:rFonts w:ascii="Chalkboard SE" w:hAnsi="Chalkboard SE" w:cstheme="minorHAnsi"/>
              </w:rPr>
              <w:t xml:space="preserve">byt </w:t>
            </w:r>
          </w:p>
        </w:tc>
        <w:tc>
          <w:tcPr>
            <w:tcW w:w="1134" w:type="dxa"/>
          </w:tcPr>
          <w:p w14:paraId="03BCD997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7EF43099" w14:textId="77777777" w:rsidR="00B5280A" w:rsidRPr="00410409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8" w:type="dxa"/>
          </w:tcPr>
          <w:p w14:paraId="78F94701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kub</w:t>
            </w:r>
          </w:p>
        </w:tc>
        <w:tc>
          <w:tcPr>
            <w:tcW w:w="1134" w:type="dxa"/>
          </w:tcPr>
          <w:p w14:paraId="0E25E116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284" w:type="dxa"/>
            <w:shd w:val="clear" w:color="auto" w:fill="0070C0"/>
          </w:tcPr>
          <w:p w14:paraId="5E38B5DF" w14:textId="77777777" w:rsidR="00B5280A" w:rsidRPr="00410409" w:rsidRDefault="00B5280A" w:rsidP="00995F27">
            <w:pPr>
              <w:spacing w:line="276" w:lineRule="auto"/>
              <w:rPr>
                <w:rFonts w:cstheme="minorHAnsi"/>
                <w:i/>
                <w:iCs/>
              </w:rPr>
            </w:pPr>
          </w:p>
        </w:tc>
        <w:tc>
          <w:tcPr>
            <w:tcW w:w="709" w:type="dxa"/>
          </w:tcPr>
          <w:p w14:paraId="40A624A6" w14:textId="77777777" w:rsidR="00B5280A" w:rsidRPr="00831033" w:rsidRDefault="00B5280A" w:rsidP="00995F27">
            <w:pPr>
              <w:spacing w:line="276" w:lineRule="auto"/>
              <w:rPr>
                <w:rFonts w:ascii="Chalkboard SE" w:hAnsi="Chalkboard SE" w:cstheme="minorHAnsi"/>
              </w:rPr>
            </w:pPr>
            <w:r w:rsidRPr="00831033">
              <w:rPr>
                <w:rFonts w:ascii="Chalkboard SE" w:hAnsi="Chalkboard SE" w:cstheme="minorHAnsi"/>
              </w:rPr>
              <w:t>löt</w:t>
            </w:r>
          </w:p>
        </w:tc>
        <w:tc>
          <w:tcPr>
            <w:tcW w:w="1275" w:type="dxa"/>
          </w:tcPr>
          <w:p w14:paraId="40D8B8B7" w14:textId="77777777" w:rsidR="00B5280A" w:rsidRPr="00221775" w:rsidRDefault="00B5280A" w:rsidP="00995F27">
            <w:pPr>
              <w:spacing w:line="276" w:lineRule="auto"/>
              <w:rPr>
                <w:rFonts w:ascii="Comic Sans MS" w:hAnsi="Comic Sans MS" w:cstheme="minorHAnsi"/>
              </w:rPr>
            </w:pPr>
          </w:p>
        </w:tc>
        <w:tc>
          <w:tcPr>
            <w:tcW w:w="567" w:type="dxa"/>
            <w:shd w:val="clear" w:color="auto" w:fill="D6E0EB" w:themeFill="accent3" w:themeFillTint="66"/>
          </w:tcPr>
          <w:p w14:paraId="55331819" w14:textId="77777777" w:rsidR="00B5280A" w:rsidRDefault="00B5280A" w:rsidP="00995F27">
            <w:pPr>
              <w:spacing w:line="276" w:lineRule="auto"/>
              <w:jc w:val="center"/>
              <w:rPr>
                <w:rFonts w:ascii="Comic Sans MS" w:hAnsi="Comic Sans MS" w:cstheme="minorHAnsi"/>
              </w:rPr>
            </w:pPr>
            <w:r w:rsidRPr="00EB5E25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8"/>
                <w:szCs w:val="28"/>
                <w:lang w:val="en-US"/>
              </w:rPr>
              <mc:AlternateContent>
                <mc:Choice Requires="w16se">
                  <w16se:symEx w16se:font="Apple Color Emoji" w16se:char="1F418"/>
                </mc:Choice>
                <mc:Fallback>
                  <w:t>🐘</w:t>
                </mc:Fallback>
              </mc:AlternateContent>
            </w:r>
          </w:p>
        </w:tc>
      </w:tr>
    </w:tbl>
    <w:p w14:paraId="45DAEA45" w14:textId="77777777" w:rsidR="00B5280A" w:rsidRDefault="00B5280A" w:rsidP="00763178">
      <w:pPr>
        <w:rPr>
          <w:rFonts w:ascii="Times New Roman" w:hAnsi="Times New Roman" w:cs="Times New Roman"/>
        </w:rPr>
      </w:pPr>
    </w:p>
    <w:p w14:paraId="6BD048EE" w14:textId="77777777" w:rsidR="009A2888" w:rsidRDefault="009A2888">
      <w:pPr>
        <w:rPr>
          <w:rFonts w:ascii="Source Sans Pro" w:hAnsi="Source Sans Pro"/>
        </w:rPr>
      </w:pPr>
      <w:r>
        <w:rPr>
          <w:rFonts w:ascii="Source Sans Pro" w:hAnsi="Source Sans Pro"/>
        </w:rPr>
        <w:br w:type="page"/>
      </w:r>
    </w:p>
    <w:p w14:paraId="4D016A8E" w14:textId="0614ECE2" w:rsidR="00B5280A" w:rsidRPr="00B5280A" w:rsidRDefault="00B5280A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B5280A">
        <w:rPr>
          <w:rFonts w:ascii="Source Sans Pro" w:hAnsi="Source Sans Pro"/>
        </w:rPr>
        <w:lastRenderedPageBreak/>
        <w:t>2.</w:t>
      </w:r>
      <w:r w:rsidR="00BA1375">
        <w:rPr>
          <w:rFonts w:ascii="Source Sans Pro" w:hAnsi="Source Sans Pro"/>
        </w:rPr>
        <w:t>5</w:t>
      </w:r>
      <w:r w:rsidRPr="00B5280A">
        <w:rPr>
          <w:rFonts w:ascii="Source Sans Pro" w:hAnsi="Source Sans Pro"/>
        </w:rPr>
        <w:t>.3</w:t>
      </w:r>
    </w:p>
    <w:tbl>
      <w:tblPr>
        <w:tblStyle w:val="Tabellrutntljust"/>
        <w:tblW w:w="0" w:type="auto"/>
        <w:tblBorders>
          <w:top w:val="single" w:sz="24" w:space="0" w:color="2E95FF" w:themeColor="text2" w:themeTint="80"/>
          <w:left w:val="single" w:sz="24" w:space="0" w:color="2E95FF" w:themeColor="text2" w:themeTint="80"/>
          <w:bottom w:val="single" w:sz="24" w:space="0" w:color="2E95FF" w:themeColor="text2" w:themeTint="80"/>
          <w:right w:val="single" w:sz="24" w:space="0" w:color="2E95FF" w:themeColor="text2" w:themeTint="80"/>
        </w:tblBorders>
        <w:tblLook w:val="04A0" w:firstRow="1" w:lastRow="0" w:firstColumn="1" w:lastColumn="0" w:noHBand="0" w:noVBand="1"/>
      </w:tblPr>
      <w:tblGrid>
        <w:gridCol w:w="847"/>
        <w:gridCol w:w="1052"/>
        <w:gridCol w:w="1023"/>
        <w:gridCol w:w="1023"/>
        <w:gridCol w:w="625"/>
        <w:gridCol w:w="222"/>
        <w:gridCol w:w="610"/>
        <w:gridCol w:w="937"/>
        <w:gridCol w:w="1023"/>
        <w:gridCol w:w="1023"/>
        <w:gridCol w:w="625"/>
      </w:tblGrid>
      <w:tr w:rsidR="00BA1375" w:rsidRPr="005E33B1" w14:paraId="46CE3606" w14:textId="77777777" w:rsidTr="0091325B">
        <w:tc>
          <w:tcPr>
            <w:tcW w:w="847" w:type="dxa"/>
          </w:tcPr>
          <w:p w14:paraId="3D9FD033" w14:textId="77777777" w:rsidR="00BA1375" w:rsidRPr="0033617F" w:rsidRDefault="00BA1375" w:rsidP="0091325B">
            <w:pPr>
              <w:rPr>
                <w:rFonts w:ascii="Chalkboard SE" w:hAnsi="Chalkboard SE" w:cs="Apple Chancery"/>
                <w:sz w:val="24"/>
                <w:szCs w:val="24"/>
              </w:rPr>
            </w:pPr>
          </w:p>
        </w:tc>
        <w:tc>
          <w:tcPr>
            <w:tcW w:w="1052" w:type="dxa"/>
          </w:tcPr>
          <w:p w14:paraId="3702F7F7" w14:textId="77777777" w:rsidR="00BA1375" w:rsidRDefault="00BA137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</w:t>
            </w:r>
          </w:p>
          <w:p w14:paraId="07EF847E" w14:textId="77777777" w:rsidR="00BA1375" w:rsidRDefault="00BA137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bokstav</w:t>
            </w:r>
          </w:p>
          <w:p w14:paraId="0ABA8D60" w14:textId="77777777" w:rsidR="00BA1375" w:rsidRPr="005E33B1" w:rsidRDefault="00BA137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0" w:type="auto"/>
          </w:tcPr>
          <w:p w14:paraId="31CE46CF" w14:textId="77777777" w:rsidR="00BA1375" w:rsidRDefault="00BA137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  <w:p w14:paraId="517F501C" w14:textId="77777777" w:rsidR="00BA1375" w:rsidRPr="005E33B1" w:rsidRDefault="00BA137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0" w:type="auto"/>
          </w:tcPr>
          <w:p w14:paraId="1C312501" w14:textId="77777777" w:rsidR="00BA1375" w:rsidRDefault="00BA137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  <w:p w14:paraId="2465613F" w14:textId="77777777" w:rsidR="00BA1375" w:rsidRPr="005E33B1" w:rsidRDefault="00BA137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0" w:type="auto"/>
          </w:tcPr>
          <w:p w14:paraId="6050651B" w14:textId="77777777" w:rsidR="00BA1375" w:rsidRPr="00930E32" w:rsidRDefault="00BA1375" w:rsidP="0091325B">
            <w:pPr>
              <w:jc w:val="center"/>
              <w:rPr>
                <w:rFonts w:ascii="Source Sans Pro" w:hAnsi="Source Sans Pro"/>
                <w:color w:val="D95E00" w:themeColor="accent4"/>
              </w:rPr>
            </w:pPr>
            <w:r w:rsidRPr="00930E32">
              <w:rPr>
                <w:rFonts w:ascii="Source Sans Pro" w:hAnsi="Source Sans Pro"/>
                <w:color w:val="D95E00" w:themeColor="accent4"/>
              </w:rPr>
              <w:t>LÄS!</w:t>
            </w:r>
          </w:p>
        </w:tc>
        <w:tc>
          <w:tcPr>
            <w:tcW w:w="0" w:type="auto"/>
            <w:shd w:val="clear" w:color="auto" w:fill="5E83B0" w:themeFill="accent3" w:themeFillShade="BF"/>
          </w:tcPr>
          <w:p w14:paraId="0743B7FF" w14:textId="77777777" w:rsidR="00BA1375" w:rsidRPr="005E33B1" w:rsidRDefault="00BA1375" w:rsidP="0091325B">
            <w:pPr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4BF6566D" w14:textId="77777777" w:rsidR="00BA1375" w:rsidRPr="0033617F" w:rsidRDefault="00BA1375" w:rsidP="0091325B">
            <w:pPr>
              <w:rPr>
                <w:rFonts w:ascii="Chalkboard SE" w:hAnsi="Chalkboard SE" w:cs="Apple Chancery"/>
                <w:sz w:val="24"/>
                <w:szCs w:val="24"/>
              </w:rPr>
            </w:pPr>
          </w:p>
        </w:tc>
        <w:tc>
          <w:tcPr>
            <w:tcW w:w="0" w:type="auto"/>
          </w:tcPr>
          <w:p w14:paraId="445E748E" w14:textId="77777777" w:rsidR="00BA1375" w:rsidRDefault="00BA137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</w:t>
            </w:r>
          </w:p>
          <w:p w14:paraId="76AA4712" w14:textId="77777777" w:rsidR="00BA1375" w:rsidRDefault="00BA137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bokstav</w:t>
            </w:r>
          </w:p>
          <w:p w14:paraId="7D75756C" w14:textId="77777777" w:rsidR="00BA1375" w:rsidRPr="005E33B1" w:rsidRDefault="00BA137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0" w:type="auto"/>
          </w:tcPr>
          <w:p w14:paraId="1E26A20E" w14:textId="77777777" w:rsidR="00BA1375" w:rsidRDefault="00BA137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  <w:p w14:paraId="4B23A344" w14:textId="77777777" w:rsidR="00BA1375" w:rsidRPr="005E33B1" w:rsidRDefault="00BA137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0" w:type="auto"/>
          </w:tcPr>
          <w:p w14:paraId="313B39AD" w14:textId="77777777" w:rsidR="00BA1375" w:rsidRDefault="00BA137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  <w:p w14:paraId="482070BF" w14:textId="77777777" w:rsidR="00BA1375" w:rsidRPr="005E33B1" w:rsidRDefault="00BA137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0" w:type="auto"/>
          </w:tcPr>
          <w:p w14:paraId="1F92337E" w14:textId="77777777" w:rsidR="00BA1375" w:rsidRPr="00930E32" w:rsidRDefault="00BA1375" w:rsidP="0091325B">
            <w:pPr>
              <w:jc w:val="center"/>
              <w:rPr>
                <w:rFonts w:ascii="Source Sans Pro" w:hAnsi="Source Sans Pro"/>
                <w:color w:val="D95E00" w:themeColor="accent4"/>
              </w:rPr>
            </w:pPr>
            <w:r w:rsidRPr="00930E32">
              <w:rPr>
                <w:rFonts w:ascii="Source Sans Pro" w:hAnsi="Source Sans Pro"/>
                <w:color w:val="D95E00" w:themeColor="accent4"/>
              </w:rPr>
              <w:t>LÄS!</w:t>
            </w:r>
          </w:p>
        </w:tc>
      </w:tr>
      <w:tr w:rsidR="00BA1375" w:rsidRPr="000D2CBC" w14:paraId="52082FB6" w14:textId="77777777" w:rsidTr="0091325B">
        <w:tc>
          <w:tcPr>
            <w:tcW w:w="847" w:type="dxa"/>
          </w:tcPr>
          <w:p w14:paraId="6FFB686E" w14:textId="77777777" w:rsidR="00BA1375" w:rsidRPr="0033617F" w:rsidRDefault="00BA1375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tok</w:t>
            </w:r>
          </w:p>
        </w:tc>
        <w:tc>
          <w:tcPr>
            <w:tcW w:w="1052" w:type="dxa"/>
            <w:shd w:val="clear" w:color="auto" w:fill="D4E9FF" w:themeFill="text2" w:themeFillTint="1A"/>
          </w:tcPr>
          <w:p w14:paraId="1AE24584" w14:textId="77777777" w:rsidR="00BA1375" w:rsidRPr="007939D3" w:rsidRDefault="00BA1375" w:rsidP="0091325B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</w:pPr>
            <w:r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  <w:t>t</w:t>
            </w:r>
          </w:p>
        </w:tc>
        <w:tc>
          <w:tcPr>
            <w:tcW w:w="0" w:type="auto"/>
            <w:shd w:val="clear" w:color="auto" w:fill="D4E9FF" w:themeFill="text2" w:themeFillTint="1A"/>
          </w:tcPr>
          <w:p w14:paraId="75918EAC" w14:textId="77777777" w:rsidR="00BA1375" w:rsidRPr="007939D3" w:rsidRDefault="00BA1375" w:rsidP="0091325B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</w:pPr>
            <w:r w:rsidRPr="007939D3">
              <w:rPr>
                <w:rFonts w:ascii="Apple Chancery" w:hAnsi="Apple Chancery" w:cs="Apple Chancery" w:hint="cs"/>
                <w:color w:val="2E95FF" w:themeColor="text2" w:themeTint="80"/>
                <w:sz w:val="28"/>
                <w:szCs w:val="28"/>
              </w:rPr>
              <w:t>o</w:t>
            </w:r>
          </w:p>
        </w:tc>
        <w:tc>
          <w:tcPr>
            <w:tcW w:w="0" w:type="auto"/>
            <w:shd w:val="clear" w:color="auto" w:fill="D4E9FF" w:themeFill="text2" w:themeFillTint="1A"/>
          </w:tcPr>
          <w:p w14:paraId="6C1B65C0" w14:textId="77777777" w:rsidR="00BA1375" w:rsidRPr="007939D3" w:rsidRDefault="00BA1375" w:rsidP="0091325B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</w:pPr>
            <w:r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  <w:t>k</w:t>
            </w:r>
          </w:p>
        </w:tc>
        <w:tc>
          <w:tcPr>
            <w:tcW w:w="0" w:type="auto"/>
          </w:tcPr>
          <w:p w14:paraId="721B6DF5" w14:textId="77777777" w:rsidR="00BA1375" w:rsidRPr="00930E32" w:rsidRDefault="00BA1375" w:rsidP="00BD1238">
            <w:pPr>
              <w:spacing w:before="120" w:after="120" w:line="240" w:lineRule="exact"/>
              <w:rPr>
                <w:rFonts w:ascii="Chalkboard SE" w:hAnsi="Chalkboard SE" w:cs="Apple Chancery"/>
                <w:color w:val="D95E00" w:themeColor="accent4"/>
              </w:rPr>
            </w:pPr>
            <w:r w:rsidRPr="00930E32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tok</w:t>
            </w:r>
          </w:p>
        </w:tc>
        <w:tc>
          <w:tcPr>
            <w:tcW w:w="0" w:type="auto"/>
            <w:shd w:val="clear" w:color="auto" w:fill="5E83B0" w:themeFill="accent3" w:themeFillShade="BF"/>
          </w:tcPr>
          <w:p w14:paraId="21564FE9" w14:textId="77777777" w:rsidR="00BA1375" w:rsidRPr="000D2CBC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07445386" w14:textId="77777777" w:rsidR="00BA1375" w:rsidRPr="00553477" w:rsidRDefault="00BA1375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ut</w:t>
            </w:r>
          </w:p>
        </w:tc>
        <w:tc>
          <w:tcPr>
            <w:tcW w:w="0" w:type="auto"/>
          </w:tcPr>
          <w:p w14:paraId="6344DFCB" w14:textId="77777777" w:rsidR="00BA1375" w:rsidRPr="007939D3" w:rsidRDefault="00BA1375" w:rsidP="0091325B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</w:pPr>
            <w:r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  <w:t>u</w:t>
            </w:r>
          </w:p>
        </w:tc>
        <w:tc>
          <w:tcPr>
            <w:tcW w:w="0" w:type="auto"/>
          </w:tcPr>
          <w:p w14:paraId="644A5DB7" w14:textId="77777777" w:rsidR="00BA1375" w:rsidRPr="007939D3" w:rsidRDefault="00BA1375" w:rsidP="0091325B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</w:pPr>
            <w:r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  <w:t>t</w:t>
            </w:r>
          </w:p>
        </w:tc>
        <w:tc>
          <w:tcPr>
            <w:tcW w:w="0" w:type="auto"/>
          </w:tcPr>
          <w:p w14:paraId="13FA0FB2" w14:textId="77777777" w:rsidR="00BA1375" w:rsidRPr="007939D3" w:rsidRDefault="00BA1375" w:rsidP="0091325B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</w:pPr>
          </w:p>
        </w:tc>
        <w:tc>
          <w:tcPr>
            <w:tcW w:w="0" w:type="auto"/>
          </w:tcPr>
          <w:p w14:paraId="7B38EDD0" w14:textId="77777777" w:rsidR="00BA1375" w:rsidRPr="00930E32" w:rsidRDefault="00BA1375" w:rsidP="00BD1238">
            <w:pPr>
              <w:spacing w:before="120" w:after="120" w:line="240" w:lineRule="exact"/>
              <w:rPr>
                <w:rFonts w:ascii="Chalkboard SE" w:hAnsi="Chalkboard SE" w:cs="Apple Chancery"/>
                <w:color w:val="D95E00" w:themeColor="accent4"/>
              </w:rPr>
            </w:pPr>
            <w:r w:rsidRPr="00930E32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ut</w:t>
            </w:r>
          </w:p>
        </w:tc>
      </w:tr>
      <w:tr w:rsidR="00BA1375" w:rsidRPr="00D70592" w14:paraId="7F9990E3" w14:textId="77777777" w:rsidTr="0091325B">
        <w:tc>
          <w:tcPr>
            <w:tcW w:w="847" w:type="dxa"/>
          </w:tcPr>
          <w:p w14:paraId="1F1B2938" w14:textId="77777777" w:rsidR="00BA1375" w:rsidRPr="0033617F" w:rsidRDefault="00BA1375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ben</w:t>
            </w:r>
          </w:p>
        </w:tc>
        <w:tc>
          <w:tcPr>
            <w:tcW w:w="1052" w:type="dxa"/>
          </w:tcPr>
          <w:p w14:paraId="7009037C" w14:textId="77777777" w:rsidR="00BA1375" w:rsidRPr="00195B42" w:rsidRDefault="00BA1375" w:rsidP="0091325B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</w:rPr>
            </w:pPr>
          </w:p>
        </w:tc>
        <w:tc>
          <w:tcPr>
            <w:tcW w:w="0" w:type="auto"/>
          </w:tcPr>
          <w:p w14:paraId="24D7AA74" w14:textId="77777777" w:rsidR="00BA1375" w:rsidRPr="00195B42" w:rsidRDefault="00BA1375" w:rsidP="0091325B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</w:rPr>
            </w:pPr>
          </w:p>
        </w:tc>
        <w:tc>
          <w:tcPr>
            <w:tcW w:w="0" w:type="auto"/>
          </w:tcPr>
          <w:p w14:paraId="00B2E81B" w14:textId="77777777" w:rsidR="00BA1375" w:rsidRPr="00195B42" w:rsidRDefault="00BA1375" w:rsidP="0091325B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</w:rPr>
            </w:pPr>
          </w:p>
        </w:tc>
        <w:tc>
          <w:tcPr>
            <w:tcW w:w="0" w:type="auto"/>
          </w:tcPr>
          <w:p w14:paraId="6A7EFD9E" w14:textId="77777777" w:rsidR="00BA1375" w:rsidRPr="00930E32" w:rsidRDefault="00BA1375" w:rsidP="00BD1238">
            <w:pPr>
              <w:spacing w:before="120" w:after="120" w:line="240" w:lineRule="exact"/>
              <w:rPr>
                <w:rFonts w:ascii="Apple Chancery" w:hAnsi="Apple Chancery" w:cs="Apple Chancery"/>
                <w:color w:val="D95E00" w:themeColor="accent4"/>
              </w:rPr>
            </w:pPr>
            <w:r w:rsidRPr="00930E32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ben</w:t>
            </w:r>
          </w:p>
        </w:tc>
        <w:tc>
          <w:tcPr>
            <w:tcW w:w="0" w:type="auto"/>
            <w:shd w:val="clear" w:color="auto" w:fill="5E83B0" w:themeFill="accent3" w:themeFillShade="BF"/>
          </w:tcPr>
          <w:p w14:paraId="24D47DE1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06EDD9C3" w14:textId="77777777" w:rsidR="00BA1375" w:rsidRPr="00553477" w:rsidRDefault="00BA1375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ön</w:t>
            </w:r>
          </w:p>
        </w:tc>
        <w:tc>
          <w:tcPr>
            <w:tcW w:w="0" w:type="auto"/>
          </w:tcPr>
          <w:p w14:paraId="6DC7CA14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24A062F8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380187C1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2DC1D1C7" w14:textId="77777777" w:rsidR="00BA1375" w:rsidRPr="00930E32" w:rsidRDefault="00BA1375" w:rsidP="00BD1238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930E32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ön</w:t>
            </w:r>
          </w:p>
        </w:tc>
      </w:tr>
      <w:tr w:rsidR="00BA1375" w:rsidRPr="00D70592" w14:paraId="14C02EDD" w14:textId="77777777" w:rsidTr="0091325B">
        <w:tc>
          <w:tcPr>
            <w:tcW w:w="847" w:type="dxa"/>
          </w:tcPr>
          <w:p w14:paraId="41584D40" w14:textId="77777777" w:rsidR="00BA1375" w:rsidRPr="0033617F" w:rsidRDefault="00BA1375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bok</w:t>
            </w:r>
          </w:p>
        </w:tc>
        <w:tc>
          <w:tcPr>
            <w:tcW w:w="1052" w:type="dxa"/>
          </w:tcPr>
          <w:p w14:paraId="73986298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380B52F6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257A76DE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662EF1C5" w14:textId="77777777" w:rsidR="00BA1375" w:rsidRPr="00930E32" w:rsidRDefault="00BA1375" w:rsidP="00BD1238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930E32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bok</w:t>
            </w:r>
          </w:p>
        </w:tc>
        <w:tc>
          <w:tcPr>
            <w:tcW w:w="0" w:type="auto"/>
            <w:shd w:val="clear" w:color="auto" w:fill="5E83B0" w:themeFill="accent3" w:themeFillShade="BF"/>
          </w:tcPr>
          <w:p w14:paraId="31FE0B94" w14:textId="77777777" w:rsidR="00BA1375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7A0EEDA6" w14:textId="77777777" w:rsidR="00BA1375" w:rsidRPr="00553477" w:rsidRDefault="00BA1375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buk</w:t>
            </w:r>
          </w:p>
        </w:tc>
        <w:tc>
          <w:tcPr>
            <w:tcW w:w="0" w:type="auto"/>
          </w:tcPr>
          <w:p w14:paraId="29C0050C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468E6E0F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612100FA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4A2F5441" w14:textId="77777777" w:rsidR="00BA1375" w:rsidRPr="00930E32" w:rsidRDefault="00BA1375" w:rsidP="00BD1238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930E32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buk</w:t>
            </w:r>
          </w:p>
        </w:tc>
      </w:tr>
      <w:tr w:rsidR="00BA1375" w:rsidRPr="00D70592" w14:paraId="262B1880" w14:textId="77777777" w:rsidTr="0091325B">
        <w:tc>
          <w:tcPr>
            <w:tcW w:w="847" w:type="dxa"/>
          </w:tcPr>
          <w:p w14:paraId="2BD28152" w14:textId="77777777" w:rsidR="00BA1375" w:rsidRPr="0033617F" w:rsidRDefault="00BA1375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bo</w:t>
            </w:r>
          </w:p>
        </w:tc>
        <w:tc>
          <w:tcPr>
            <w:tcW w:w="1052" w:type="dxa"/>
          </w:tcPr>
          <w:p w14:paraId="45B7E0A2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3A318962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197048F9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03AC402B" w14:textId="77777777" w:rsidR="00BA1375" w:rsidRPr="00930E32" w:rsidRDefault="00BA137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930E32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bo</w:t>
            </w:r>
          </w:p>
        </w:tc>
        <w:tc>
          <w:tcPr>
            <w:tcW w:w="0" w:type="auto"/>
            <w:shd w:val="clear" w:color="auto" w:fill="5E83B0" w:themeFill="accent3" w:themeFillShade="BF"/>
          </w:tcPr>
          <w:p w14:paraId="02265E95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15072D02" w14:textId="77777777" w:rsidR="00BA1375" w:rsidRPr="00553477" w:rsidRDefault="00BA1375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bök</w:t>
            </w:r>
          </w:p>
        </w:tc>
        <w:tc>
          <w:tcPr>
            <w:tcW w:w="0" w:type="auto"/>
          </w:tcPr>
          <w:p w14:paraId="4F566604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40949273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1EC32E4E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40D428B9" w14:textId="77777777" w:rsidR="00BA1375" w:rsidRPr="00930E32" w:rsidRDefault="00BA137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930E32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bök</w:t>
            </w:r>
          </w:p>
        </w:tc>
      </w:tr>
      <w:tr w:rsidR="00BA1375" w:rsidRPr="00D70592" w14:paraId="5FACAEC9" w14:textId="77777777" w:rsidTr="0091325B">
        <w:tc>
          <w:tcPr>
            <w:tcW w:w="847" w:type="dxa"/>
          </w:tcPr>
          <w:p w14:paraId="5E57B16D" w14:textId="77777777" w:rsidR="00BA1375" w:rsidRPr="0033617F" w:rsidRDefault="00BA1375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ni</w:t>
            </w:r>
          </w:p>
        </w:tc>
        <w:tc>
          <w:tcPr>
            <w:tcW w:w="1052" w:type="dxa"/>
          </w:tcPr>
          <w:p w14:paraId="653E9503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2CE77BF1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478A9CF3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2BB3EC4C" w14:textId="77777777" w:rsidR="00BA1375" w:rsidRPr="00930E32" w:rsidRDefault="00BA137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930E32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ni</w:t>
            </w:r>
          </w:p>
        </w:tc>
        <w:tc>
          <w:tcPr>
            <w:tcW w:w="0" w:type="auto"/>
            <w:shd w:val="clear" w:color="auto" w:fill="5E83B0" w:themeFill="accent3" w:themeFillShade="BF"/>
          </w:tcPr>
          <w:p w14:paraId="307CE72B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42BD2201" w14:textId="77777777" w:rsidR="00BA1375" w:rsidRPr="00553477" w:rsidRDefault="00BA1375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bön</w:t>
            </w:r>
          </w:p>
        </w:tc>
        <w:tc>
          <w:tcPr>
            <w:tcW w:w="0" w:type="auto"/>
          </w:tcPr>
          <w:p w14:paraId="6CCE61D8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448C815F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5D4BF48C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45F1934C" w14:textId="77777777" w:rsidR="00BA1375" w:rsidRPr="00930E32" w:rsidRDefault="00BA137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930E32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bön</w:t>
            </w:r>
          </w:p>
        </w:tc>
      </w:tr>
      <w:tr w:rsidR="00BA1375" w:rsidRPr="00D70592" w14:paraId="65FD0944" w14:textId="77777777" w:rsidTr="0091325B">
        <w:tc>
          <w:tcPr>
            <w:tcW w:w="847" w:type="dxa"/>
          </w:tcPr>
          <w:p w14:paraId="7EBA4F99" w14:textId="77777777" w:rsidR="00BA1375" w:rsidRPr="0033617F" w:rsidRDefault="00BA1375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 xml:space="preserve">ton </w:t>
            </w:r>
          </w:p>
        </w:tc>
        <w:tc>
          <w:tcPr>
            <w:tcW w:w="1052" w:type="dxa"/>
          </w:tcPr>
          <w:p w14:paraId="4C8CA714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4AF285E7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5507CE60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27852273" w14:textId="77777777" w:rsidR="00BA1375" w:rsidRPr="00930E32" w:rsidRDefault="00BA137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930E32">
              <w:rPr>
                <w:rFonts w:ascii="Chalkboard SE" w:hAnsi="Chalkboard SE"/>
                <w:color w:val="D95E00" w:themeColor="accent4"/>
                <w:sz w:val="24"/>
                <w:szCs w:val="24"/>
              </w:rPr>
              <w:t xml:space="preserve">ton </w:t>
            </w:r>
          </w:p>
        </w:tc>
        <w:tc>
          <w:tcPr>
            <w:tcW w:w="0" w:type="auto"/>
            <w:shd w:val="clear" w:color="auto" w:fill="5E83B0" w:themeFill="accent3" w:themeFillShade="BF"/>
          </w:tcPr>
          <w:p w14:paraId="39876CFF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1B6D3699" w14:textId="77777777" w:rsidR="00BA1375" w:rsidRPr="00553477" w:rsidRDefault="00BA1375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nöt</w:t>
            </w:r>
          </w:p>
        </w:tc>
        <w:tc>
          <w:tcPr>
            <w:tcW w:w="0" w:type="auto"/>
          </w:tcPr>
          <w:p w14:paraId="47D45BC1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38D0E297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40918EC7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2B1F2C8E" w14:textId="77777777" w:rsidR="00BA1375" w:rsidRPr="00930E32" w:rsidRDefault="00BA137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930E32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nöt</w:t>
            </w:r>
          </w:p>
        </w:tc>
      </w:tr>
      <w:tr w:rsidR="00BA1375" w:rsidRPr="00D70592" w14:paraId="135E42A2" w14:textId="77777777" w:rsidTr="0091325B">
        <w:tc>
          <w:tcPr>
            <w:tcW w:w="847" w:type="dxa"/>
          </w:tcPr>
          <w:p w14:paraId="3759730F" w14:textId="77777777" w:rsidR="00BA1375" w:rsidRPr="0033617F" w:rsidRDefault="00BA1375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bin</w:t>
            </w:r>
          </w:p>
        </w:tc>
        <w:tc>
          <w:tcPr>
            <w:tcW w:w="1052" w:type="dxa"/>
          </w:tcPr>
          <w:p w14:paraId="7D9FDBDD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78C2B02F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5FEDE180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43F0D107" w14:textId="77777777" w:rsidR="00BA1375" w:rsidRPr="00930E32" w:rsidRDefault="00BA137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930E32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bin</w:t>
            </w:r>
          </w:p>
        </w:tc>
        <w:tc>
          <w:tcPr>
            <w:tcW w:w="0" w:type="auto"/>
            <w:shd w:val="clear" w:color="auto" w:fill="5E83B0" w:themeFill="accent3" w:themeFillShade="BF"/>
          </w:tcPr>
          <w:p w14:paraId="088FD81B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11624021" w14:textId="77777777" w:rsidR="00BA1375" w:rsidRPr="00553477" w:rsidRDefault="00BA1375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tät</w:t>
            </w:r>
          </w:p>
        </w:tc>
        <w:tc>
          <w:tcPr>
            <w:tcW w:w="0" w:type="auto"/>
          </w:tcPr>
          <w:p w14:paraId="0142EDEF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7FAEA949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6AA14FF4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49852160" w14:textId="77777777" w:rsidR="00BA1375" w:rsidRPr="00930E32" w:rsidRDefault="00BA137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930E32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tät</w:t>
            </w:r>
          </w:p>
        </w:tc>
      </w:tr>
      <w:tr w:rsidR="00BA1375" w:rsidRPr="00D70592" w14:paraId="5E0DD073" w14:textId="77777777" w:rsidTr="0091325B">
        <w:tc>
          <w:tcPr>
            <w:tcW w:w="847" w:type="dxa"/>
          </w:tcPr>
          <w:p w14:paraId="222F03C4" w14:textId="77777777" w:rsidR="00BA1375" w:rsidRPr="0033617F" w:rsidRDefault="00BA1375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bot</w:t>
            </w:r>
          </w:p>
        </w:tc>
        <w:tc>
          <w:tcPr>
            <w:tcW w:w="1052" w:type="dxa"/>
          </w:tcPr>
          <w:p w14:paraId="00B0318D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02699C4F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289E2B03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56E4ECCA" w14:textId="77777777" w:rsidR="00BA1375" w:rsidRPr="00930E32" w:rsidRDefault="00BA137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930E32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bot</w:t>
            </w:r>
          </w:p>
        </w:tc>
        <w:tc>
          <w:tcPr>
            <w:tcW w:w="0" w:type="auto"/>
            <w:shd w:val="clear" w:color="auto" w:fill="5E83B0" w:themeFill="accent3" w:themeFillShade="BF"/>
          </w:tcPr>
          <w:p w14:paraId="275CD2A5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2F09CA3A" w14:textId="77777777" w:rsidR="00BA1375" w:rsidRPr="00553477" w:rsidRDefault="00BA1375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nä</w:t>
            </w:r>
          </w:p>
        </w:tc>
        <w:tc>
          <w:tcPr>
            <w:tcW w:w="0" w:type="auto"/>
          </w:tcPr>
          <w:p w14:paraId="259FD516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7FBE6170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45AD0B96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1AA243C0" w14:textId="77777777" w:rsidR="00BA1375" w:rsidRPr="00930E32" w:rsidRDefault="00BA137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930E32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nä</w:t>
            </w:r>
          </w:p>
        </w:tc>
      </w:tr>
      <w:tr w:rsidR="00BA1375" w:rsidRPr="00D70592" w14:paraId="546CF47E" w14:textId="77777777" w:rsidTr="0091325B">
        <w:tc>
          <w:tcPr>
            <w:tcW w:w="847" w:type="dxa"/>
          </w:tcPr>
          <w:p w14:paraId="5302B25A" w14:textId="77777777" w:rsidR="00BA1375" w:rsidRPr="0033617F" w:rsidRDefault="00BA1375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be</w:t>
            </w:r>
          </w:p>
        </w:tc>
        <w:tc>
          <w:tcPr>
            <w:tcW w:w="1052" w:type="dxa"/>
          </w:tcPr>
          <w:p w14:paraId="29811A16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58D28D57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20852A29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2FAF1B6C" w14:textId="77777777" w:rsidR="00BA1375" w:rsidRPr="00930E32" w:rsidRDefault="00BA137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930E32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be</w:t>
            </w:r>
          </w:p>
        </w:tc>
        <w:tc>
          <w:tcPr>
            <w:tcW w:w="0" w:type="auto"/>
            <w:shd w:val="clear" w:color="auto" w:fill="5E83B0" w:themeFill="accent3" w:themeFillShade="BF"/>
          </w:tcPr>
          <w:p w14:paraId="6BBBBE5F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1C832EEF" w14:textId="77777777" w:rsidR="00BA1375" w:rsidRPr="00553477" w:rsidRDefault="00BA1375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tu</w:t>
            </w:r>
          </w:p>
        </w:tc>
        <w:tc>
          <w:tcPr>
            <w:tcW w:w="0" w:type="auto"/>
          </w:tcPr>
          <w:p w14:paraId="6FAC5A5E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4213B64B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0945358A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3F239DE3" w14:textId="77777777" w:rsidR="00BA1375" w:rsidRPr="00930E32" w:rsidRDefault="00BA137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930E32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tu</w:t>
            </w:r>
          </w:p>
        </w:tc>
      </w:tr>
      <w:tr w:rsidR="00BA1375" w:rsidRPr="00D70592" w14:paraId="4DF639A8" w14:textId="77777777" w:rsidTr="0091325B">
        <w:tc>
          <w:tcPr>
            <w:tcW w:w="847" w:type="dxa"/>
          </w:tcPr>
          <w:p w14:paraId="72EC563E" w14:textId="77777777" w:rsidR="00BA1375" w:rsidRPr="0033617F" w:rsidRDefault="00BA1375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ko</w:t>
            </w:r>
          </w:p>
        </w:tc>
        <w:tc>
          <w:tcPr>
            <w:tcW w:w="1052" w:type="dxa"/>
          </w:tcPr>
          <w:p w14:paraId="6FB58BDF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22C3D3E3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4DA47844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39A6A983" w14:textId="77777777" w:rsidR="00BA1375" w:rsidRPr="00930E32" w:rsidRDefault="00BA137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930E32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ko</w:t>
            </w:r>
          </w:p>
        </w:tc>
        <w:tc>
          <w:tcPr>
            <w:tcW w:w="0" w:type="auto"/>
            <w:shd w:val="clear" w:color="auto" w:fill="5E83B0" w:themeFill="accent3" w:themeFillShade="BF"/>
          </w:tcPr>
          <w:p w14:paraId="49C1D424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2BF442D8" w14:textId="77777777" w:rsidR="00BA1375" w:rsidRPr="00553477" w:rsidRDefault="00BA1375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åk</w:t>
            </w:r>
          </w:p>
        </w:tc>
        <w:tc>
          <w:tcPr>
            <w:tcW w:w="0" w:type="auto"/>
          </w:tcPr>
          <w:p w14:paraId="54B5232C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44132C7F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2E9ED1FD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1DEAA630" w14:textId="77777777" w:rsidR="00BA1375" w:rsidRPr="00930E32" w:rsidRDefault="00BA137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930E32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åk</w:t>
            </w:r>
          </w:p>
        </w:tc>
      </w:tr>
    </w:tbl>
    <w:p w14:paraId="00A6FE8B" w14:textId="2EF3F49A" w:rsidR="00B5280A" w:rsidRDefault="00B5280A" w:rsidP="00763178">
      <w:pPr>
        <w:rPr>
          <w:rFonts w:ascii="Times New Roman" w:hAnsi="Times New Roman" w:cs="Times New Roman"/>
        </w:rPr>
      </w:pPr>
    </w:p>
    <w:tbl>
      <w:tblPr>
        <w:tblStyle w:val="Tabellrutntljust"/>
        <w:tblW w:w="0" w:type="auto"/>
        <w:tblBorders>
          <w:top w:val="single" w:sz="24" w:space="0" w:color="2E95FF" w:themeColor="text2" w:themeTint="80"/>
          <w:left w:val="single" w:sz="24" w:space="0" w:color="2E95FF" w:themeColor="text2" w:themeTint="80"/>
          <w:bottom w:val="single" w:sz="24" w:space="0" w:color="2E95FF" w:themeColor="text2" w:themeTint="80"/>
          <w:right w:val="single" w:sz="24" w:space="0" w:color="2E95FF" w:themeColor="text2" w:themeTint="80"/>
        </w:tblBorders>
        <w:tblLook w:val="04A0" w:firstRow="1" w:lastRow="0" w:firstColumn="1" w:lastColumn="0" w:noHBand="0" w:noVBand="1"/>
      </w:tblPr>
      <w:tblGrid>
        <w:gridCol w:w="847"/>
        <w:gridCol w:w="1051"/>
        <w:gridCol w:w="1026"/>
        <w:gridCol w:w="1026"/>
        <w:gridCol w:w="625"/>
        <w:gridCol w:w="222"/>
        <w:gridCol w:w="599"/>
        <w:gridCol w:w="937"/>
        <w:gridCol w:w="1026"/>
        <w:gridCol w:w="1026"/>
        <w:gridCol w:w="625"/>
      </w:tblGrid>
      <w:tr w:rsidR="00BA1375" w:rsidRPr="005E33B1" w14:paraId="42058169" w14:textId="77777777" w:rsidTr="0091325B">
        <w:tc>
          <w:tcPr>
            <w:tcW w:w="847" w:type="dxa"/>
          </w:tcPr>
          <w:p w14:paraId="2BD9F6CB" w14:textId="77777777" w:rsidR="00BA1375" w:rsidRPr="0033617F" w:rsidRDefault="00BA1375" w:rsidP="0091325B">
            <w:pPr>
              <w:rPr>
                <w:rFonts w:ascii="Chalkboard SE" w:hAnsi="Chalkboard SE" w:cs="Apple Chancery"/>
                <w:sz w:val="24"/>
                <w:szCs w:val="24"/>
              </w:rPr>
            </w:pPr>
          </w:p>
        </w:tc>
        <w:tc>
          <w:tcPr>
            <w:tcW w:w="1051" w:type="dxa"/>
          </w:tcPr>
          <w:p w14:paraId="63DDA681" w14:textId="77777777" w:rsidR="00BA1375" w:rsidRDefault="00BA137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</w:t>
            </w:r>
          </w:p>
          <w:p w14:paraId="49499E1F" w14:textId="77777777" w:rsidR="00BA1375" w:rsidRDefault="00BA137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bokstav</w:t>
            </w:r>
          </w:p>
          <w:p w14:paraId="2843DD63" w14:textId="77777777" w:rsidR="00BA1375" w:rsidRPr="005E33B1" w:rsidRDefault="00BA137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0" w:type="auto"/>
          </w:tcPr>
          <w:p w14:paraId="4E90D570" w14:textId="77777777" w:rsidR="00BA1375" w:rsidRDefault="00BA137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  <w:p w14:paraId="2559058D" w14:textId="77777777" w:rsidR="00BA1375" w:rsidRPr="005E33B1" w:rsidRDefault="00BA137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0" w:type="auto"/>
          </w:tcPr>
          <w:p w14:paraId="6336C039" w14:textId="77777777" w:rsidR="00BA1375" w:rsidRDefault="00BA137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  <w:p w14:paraId="467927EB" w14:textId="77777777" w:rsidR="00BA1375" w:rsidRPr="005E33B1" w:rsidRDefault="00BA137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0" w:type="auto"/>
          </w:tcPr>
          <w:p w14:paraId="30FD3AB6" w14:textId="77777777" w:rsidR="00BA1375" w:rsidRPr="00803F8C" w:rsidRDefault="00BA1375" w:rsidP="0091325B">
            <w:pPr>
              <w:jc w:val="center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Source Sans Pro" w:hAnsi="Source Sans Pro"/>
                <w:color w:val="D95E00" w:themeColor="accent4"/>
              </w:rPr>
              <w:t>LÄS!</w:t>
            </w:r>
          </w:p>
        </w:tc>
        <w:tc>
          <w:tcPr>
            <w:tcW w:w="0" w:type="auto"/>
            <w:shd w:val="clear" w:color="auto" w:fill="5E83B0" w:themeFill="accent3" w:themeFillShade="BF"/>
          </w:tcPr>
          <w:p w14:paraId="7DC237DF" w14:textId="77777777" w:rsidR="00BA1375" w:rsidRPr="005E33B1" w:rsidRDefault="00BA1375" w:rsidP="0091325B">
            <w:pPr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1EE66B76" w14:textId="77777777" w:rsidR="00BA1375" w:rsidRPr="00553477" w:rsidRDefault="00BA1375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</w:p>
        </w:tc>
        <w:tc>
          <w:tcPr>
            <w:tcW w:w="0" w:type="auto"/>
          </w:tcPr>
          <w:p w14:paraId="08B554AE" w14:textId="77777777" w:rsidR="00BA1375" w:rsidRDefault="00BA137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</w:t>
            </w:r>
          </w:p>
          <w:p w14:paraId="2F7E3D47" w14:textId="77777777" w:rsidR="00BA1375" w:rsidRPr="005E33B1" w:rsidRDefault="00BA137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bokstav</w:t>
            </w:r>
          </w:p>
        </w:tc>
        <w:tc>
          <w:tcPr>
            <w:tcW w:w="0" w:type="auto"/>
          </w:tcPr>
          <w:p w14:paraId="19018AC3" w14:textId="77777777" w:rsidR="00BA1375" w:rsidRPr="005E33B1" w:rsidRDefault="00BA137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</w:tc>
        <w:tc>
          <w:tcPr>
            <w:tcW w:w="0" w:type="auto"/>
          </w:tcPr>
          <w:p w14:paraId="6B3516A1" w14:textId="77777777" w:rsidR="00BA1375" w:rsidRPr="005E33B1" w:rsidRDefault="00BA1375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</w:tc>
        <w:tc>
          <w:tcPr>
            <w:tcW w:w="0" w:type="auto"/>
          </w:tcPr>
          <w:p w14:paraId="6EB21CBD" w14:textId="77777777" w:rsidR="00BA1375" w:rsidRPr="00803F8C" w:rsidRDefault="00BA1375" w:rsidP="0091325B">
            <w:pPr>
              <w:jc w:val="center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Source Sans Pro" w:hAnsi="Source Sans Pro"/>
                <w:color w:val="D95E00" w:themeColor="accent4"/>
              </w:rPr>
              <w:t>LÄS!</w:t>
            </w:r>
          </w:p>
        </w:tc>
      </w:tr>
      <w:tr w:rsidR="00BA1375" w:rsidRPr="00D70592" w14:paraId="2232E585" w14:textId="77777777" w:rsidTr="0091325B">
        <w:tc>
          <w:tcPr>
            <w:tcW w:w="847" w:type="dxa"/>
          </w:tcPr>
          <w:p w14:paraId="684271A2" w14:textId="77777777" w:rsidR="00BA1375" w:rsidRPr="0033617F" w:rsidRDefault="00BA1375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tak</w:t>
            </w:r>
          </w:p>
        </w:tc>
        <w:tc>
          <w:tcPr>
            <w:tcW w:w="1051" w:type="dxa"/>
          </w:tcPr>
          <w:p w14:paraId="580E418C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35F56EB4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23A4B6E0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01086DCB" w14:textId="77777777" w:rsidR="00BA1375" w:rsidRPr="00803F8C" w:rsidRDefault="00BA137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tak</w:t>
            </w:r>
          </w:p>
        </w:tc>
        <w:tc>
          <w:tcPr>
            <w:tcW w:w="0" w:type="auto"/>
            <w:shd w:val="clear" w:color="auto" w:fill="5E83B0" w:themeFill="accent3" w:themeFillShade="BF"/>
          </w:tcPr>
          <w:p w14:paraId="3B68C3FC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3D338014" w14:textId="77777777" w:rsidR="00BA1375" w:rsidRPr="00553477" w:rsidRDefault="00BA1375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ån</w:t>
            </w:r>
          </w:p>
        </w:tc>
        <w:tc>
          <w:tcPr>
            <w:tcW w:w="0" w:type="auto"/>
          </w:tcPr>
          <w:p w14:paraId="7BC542EC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59A558C2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374B0270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53A9551C" w14:textId="77777777" w:rsidR="00BA1375" w:rsidRPr="00803F8C" w:rsidRDefault="00BA137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ån</w:t>
            </w:r>
          </w:p>
        </w:tc>
      </w:tr>
      <w:tr w:rsidR="00BA1375" w:rsidRPr="00D70592" w14:paraId="68C66CD2" w14:textId="77777777" w:rsidTr="0091325B">
        <w:tc>
          <w:tcPr>
            <w:tcW w:w="847" w:type="dxa"/>
          </w:tcPr>
          <w:p w14:paraId="159BEAB2" w14:textId="77777777" w:rsidR="00BA1375" w:rsidRPr="0033617F" w:rsidRDefault="00BA1375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ban</w:t>
            </w:r>
          </w:p>
        </w:tc>
        <w:tc>
          <w:tcPr>
            <w:tcW w:w="1051" w:type="dxa"/>
          </w:tcPr>
          <w:p w14:paraId="19877E2A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7DFFE061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5C4FE23F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7FA77236" w14:textId="77777777" w:rsidR="00BA1375" w:rsidRPr="00803F8C" w:rsidRDefault="00BA137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ban</w:t>
            </w:r>
          </w:p>
        </w:tc>
        <w:tc>
          <w:tcPr>
            <w:tcW w:w="0" w:type="auto"/>
            <w:shd w:val="clear" w:color="auto" w:fill="5E83B0" w:themeFill="accent3" w:themeFillShade="BF"/>
          </w:tcPr>
          <w:p w14:paraId="55D56DF6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77E8693B" w14:textId="77777777" w:rsidR="00BA1375" w:rsidRPr="00553477" w:rsidRDefault="00BA1375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båt</w:t>
            </w:r>
          </w:p>
        </w:tc>
        <w:tc>
          <w:tcPr>
            <w:tcW w:w="0" w:type="auto"/>
          </w:tcPr>
          <w:p w14:paraId="2A19E7BC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3EDBCEF8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119FD85D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3C3C1A36" w14:textId="77777777" w:rsidR="00BA1375" w:rsidRPr="00803F8C" w:rsidRDefault="00BA137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båt</w:t>
            </w:r>
          </w:p>
        </w:tc>
      </w:tr>
      <w:tr w:rsidR="00BA1375" w:rsidRPr="00D70592" w14:paraId="44D3CD26" w14:textId="77777777" w:rsidTr="0091325B">
        <w:tc>
          <w:tcPr>
            <w:tcW w:w="847" w:type="dxa"/>
          </w:tcPr>
          <w:p w14:paraId="1F49A103" w14:textId="77777777" w:rsidR="00BA1375" w:rsidRPr="0033617F" w:rsidRDefault="00BA1375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nit</w:t>
            </w:r>
          </w:p>
        </w:tc>
        <w:tc>
          <w:tcPr>
            <w:tcW w:w="1051" w:type="dxa"/>
          </w:tcPr>
          <w:p w14:paraId="66B2B911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7172BE3A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59F8BD57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36849FA1" w14:textId="77777777" w:rsidR="00BA1375" w:rsidRPr="00803F8C" w:rsidRDefault="00BA137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nit</w:t>
            </w:r>
          </w:p>
        </w:tc>
        <w:tc>
          <w:tcPr>
            <w:tcW w:w="0" w:type="auto"/>
            <w:shd w:val="clear" w:color="auto" w:fill="5E83B0" w:themeFill="accent3" w:themeFillShade="BF"/>
          </w:tcPr>
          <w:p w14:paraId="18ECA1FB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490EE064" w14:textId="77777777" w:rsidR="00BA1375" w:rsidRPr="00553477" w:rsidRDefault="00BA1375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byt</w:t>
            </w:r>
          </w:p>
        </w:tc>
        <w:tc>
          <w:tcPr>
            <w:tcW w:w="0" w:type="auto"/>
          </w:tcPr>
          <w:p w14:paraId="5AC33DBC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0F24343C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7AF49A97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14DB86EC" w14:textId="77777777" w:rsidR="00BA1375" w:rsidRPr="00803F8C" w:rsidRDefault="00BA137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byt</w:t>
            </w:r>
          </w:p>
        </w:tc>
      </w:tr>
      <w:tr w:rsidR="00BA1375" w:rsidRPr="00D70592" w14:paraId="29321DB8" w14:textId="77777777" w:rsidTr="0091325B">
        <w:tc>
          <w:tcPr>
            <w:tcW w:w="847" w:type="dxa"/>
          </w:tcPr>
          <w:p w14:paraId="0C71F43D" w14:textId="77777777" w:rsidR="00BA1375" w:rsidRPr="0033617F" w:rsidRDefault="00BA1375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te</w:t>
            </w:r>
          </w:p>
        </w:tc>
        <w:tc>
          <w:tcPr>
            <w:tcW w:w="1051" w:type="dxa"/>
          </w:tcPr>
          <w:p w14:paraId="0AB37BF0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22A66D5F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65BE9E6A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5CD03E98" w14:textId="77777777" w:rsidR="00BA1375" w:rsidRPr="00803F8C" w:rsidRDefault="00BA137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te</w:t>
            </w:r>
          </w:p>
        </w:tc>
        <w:tc>
          <w:tcPr>
            <w:tcW w:w="0" w:type="auto"/>
            <w:shd w:val="clear" w:color="auto" w:fill="5E83B0" w:themeFill="accent3" w:themeFillShade="BF"/>
          </w:tcPr>
          <w:p w14:paraId="3BFE3140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21B42A89" w14:textId="77777777" w:rsidR="00BA1375" w:rsidRPr="00553477" w:rsidRDefault="00BA1375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böl</w:t>
            </w:r>
          </w:p>
        </w:tc>
        <w:tc>
          <w:tcPr>
            <w:tcW w:w="0" w:type="auto"/>
          </w:tcPr>
          <w:p w14:paraId="17D08BC9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368F5278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335BA521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5DDAAD2A" w14:textId="77777777" w:rsidR="00BA1375" w:rsidRPr="00803F8C" w:rsidRDefault="00BA137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böl</w:t>
            </w:r>
          </w:p>
        </w:tc>
      </w:tr>
      <w:tr w:rsidR="00BA1375" w:rsidRPr="00D70592" w14:paraId="736426B8" w14:textId="77777777" w:rsidTr="0091325B">
        <w:tc>
          <w:tcPr>
            <w:tcW w:w="847" w:type="dxa"/>
          </w:tcPr>
          <w:p w14:paraId="02AAE02F" w14:textId="77777777" w:rsidR="00BA1375" w:rsidRPr="0033617F" w:rsidRDefault="00BA1375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t</w:t>
            </w:r>
            <w:r>
              <w:rPr>
                <w:rFonts w:ascii="Chalkboard SE" w:hAnsi="Chalkboard SE"/>
                <w:sz w:val="24"/>
                <w:szCs w:val="24"/>
              </w:rPr>
              <w:t>ut</w:t>
            </w:r>
          </w:p>
        </w:tc>
        <w:tc>
          <w:tcPr>
            <w:tcW w:w="1051" w:type="dxa"/>
          </w:tcPr>
          <w:p w14:paraId="7067115C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3D11EFA9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7423ECC0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213E7118" w14:textId="77777777" w:rsidR="00BA1375" w:rsidRPr="00803F8C" w:rsidRDefault="00BA137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tut</w:t>
            </w:r>
          </w:p>
        </w:tc>
        <w:tc>
          <w:tcPr>
            <w:tcW w:w="0" w:type="auto"/>
            <w:shd w:val="clear" w:color="auto" w:fill="5E83B0" w:themeFill="accent3" w:themeFillShade="BF"/>
          </w:tcPr>
          <w:p w14:paraId="73857C68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6302A80D" w14:textId="77777777" w:rsidR="00BA1375" w:rsidRPr="00553477" w:rsidRDefault="00BA1375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tån</w:t>
            </w:r>
          </w:p>
        </w:tc>
        <w:tc>
          <w:tcPr>
            <w:tcW w:w="0" w:type="auto"/>
          </w:tcPr>
          <w:p w14:paraId="77F5E7BD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2FC848E1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31A0A5F3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7B0B1651" w14:textId="77777777" w:rsidR="00BA1375" w:rsidRPr="00803F8C" w:rsidRDefault="00BA137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tån</w:t>
            </w:r>
          </w:p>
        </w:tc>
      </w:tr>
      <w:tr w:rsidR="00BA1375" w:rsidRPr="00D70592" w14:paraId="0D2E35F0" w14:textId="77777777" w:rsidTr="0091325B">
        <w:tc>
          <w:tcPr>
            <w:tcW w:w="847" w:type="dxa"/>
          </w:tcPr>
          <w:p w14:paraId="642E6670" w14:textId="77777777" w:rsidR="00BA1375" w:rsidRPr="0033617F" w:rsidRDefault="00BA1375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33617F">
              <w:rPr>
                <w:rFonts w:ascii="Chalkboard SE" w:hAnsi="Chalkboard SE" w:cs="Apple Chancery"/>
                <w:sz w:val="24"/>
                <w:szCs w:val="24"/>
              </w:rPr>
              <w:t>bak</w:t>
            </w:r>
          </w:p>
        </w:tc>
        <w:tc>
          <w:tcPr>
            <w:tcW w:w="1051" w:type="dxa"/>
          </w:tcPr>
          <w:p w14:paraId="631CD1CB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63A9434B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6F877952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3B464044" w14:textId="77777777" w:rsidR="00BA1375" w:rsidRPr="00803F8C" w:rsidRDefault="00BA137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bak</w:t>
            </w:r>
          </w:p>
        </w:tc>
        <w:tc>
          <w:tcPr>
            <w:tcW w:w="0" w:type="auto"/>
            <w:shd w:val="clear" w:color="auto" w:fill="5E83B0" w:themeFill="accent3" w:themeFillShade="BF"/>
          </w:tcPr>
          <w:p w14:paraId="111C45C0" w14:textId="77777777" w:rsidR="00BA1375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04AC9073" w14:textId="77777777" w:rsidR="00BA1375" w:rsidRPr="00553477" w:rsidRDefault="00BA1375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kåk</w:t>
            </w:r>
          </w:p>
        </w:tc>
        <w:tc>
          <w:tcPr>
            <w:tcW w:w="0" w:type="auto"/>
          </w:tcPr>
          <w:p w14:paraId="6B2E3A01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67743B56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71153F8F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573451AD" w14:textId="77777777" w:rsidR="00BA1375" w:rsidRPr="00803F8C" w:rsidRDefault="00BA137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kåk</w:t>
            </w:r>
          </w:p>
        </w:tc>
      </w:tr>
      <w:tr w:rsidR="00BA1375" w:rsidRPr="00D70592" w14:paraId="2E703D3C" w14:textId="77777777" w:rsidTr="0091325B">
        <w:tc>
          <w:tcPr>
            <w:tcW w:w="847" w:type="dxa"/>
          </w:tcPr>
          <w:p w14:paraId="40D7F4BB" w14:textId="77777777" w:rsidR="00BA1375" w:rsidRPr="0033617F" w:rsidRDefault="00BA1375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33617F">
              <w:rPr>
                <w:rFonts w:ascii="Chalkboard SE" w:hAnsi="Chalkboard SE" w:cs="Apple Chancery"/>
                <w:sz w:val="24"/>
                <w:szCs w:val="24"/>
              </w:rPr>
              <w:t>en</w:t>
            </w:r>
          </w:p>
        </w:tc>
        <w:tc>
          <w:tcPr>
            <w:tcW w:w="1051" w:type="dxa"/>
          </w:tcPr>
          <w:p w14:paraId="37D47AC8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6D77241E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0EB18E75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4CB2E636" w14:textId="77777777" w:rsidR="00BA1375" w:rsidRPr="00803F8C" w:rsidRDefault="00BA137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en</w:t>
            </w:r>
          </w:p>
        </w:tc>
        <w:tc>
          <w:tcPr>
            <w:tcW w:w="0" w:type="auto"/>
            <w:shd w:val="clear" w:color="auto" w:fill="5E83B0" w:themeFill="accent3" w:themeFillShade="BF"/>
          </w:tcPr>
          <w:p w14:paraId="063678F1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72CA686D" w14:textId="77777777" w:rsidR="00BA1375" w:rsidRPr="00553477" w:rsidRDefault="00BA1375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nå</w:t>
            </w:r>
          </w:p>
        </w:tc>
        <w:tc>
          <w:tcPr>
            <w:tcW w:w="0" w:type="auto"/>
          </w:tcPr>
          <w:p w14:paraId="5A150440" w14:textId="77777777" w:rsidR="00BA1375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7350DF3E" w14:textId="77777777" w:rsidR="00BA1375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00913F1E" w14:textId="77777777" w:rsidR="00BA1375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5F2F2376" w14:textId="77777777" w:rsidR="00BA1375" w:rsidRPr="00803F8C" w:rsidRDefault="00BA137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nå</w:t>
            </w:r>
          </w:p>
        </w:tc>
      </w:tr>
      <w:tr w:rsidR="00BA1375" w:rsidRPr="00D70592" w14:paraId="395281D2" w14:textId="77777777" w:rsidTr="0091325B">
        <w:tc>
          <w:tcPr>
            <w:tcW w:w="847" w:type="dxa"/>
          </w:tcPr>
          <w:p w14:paraId="22EA0429" w14:textId="77777777" w:rsidR="00BA1375" w:rsidRPr="0033617F" w:rsidRDefault="00BA1375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33617F">
              <w:rPr>
                <w:rFonts w:ascii="Chalkboard SE" w:hAnsi="Chalkboard SE" w:cs="Apple Chancery"/>
                <w:sz w:val="24"/>
                <w:szCs w:val="24"/>
              </w:rPr>
              <w:t>ek</w:t>
            </w:r>
          </w:p>
        </w:tc>
        <w:tc>
          <w:tcPr>
            <w:tcW w:w="1051" w:type="dxa"/>
          </w:tcPr>
          <w:p w14:paraId="06AE58D0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6991D4B7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1A9A5051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2D07F31E" w14:textId="77777777" w:rsidR="00BA1375" w:rsidRPr="00803F8C" w:rsidRDefault="00BA137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ek</w:t>
            </w:r>
          </w:p>
        </w:tc>
        <w:tc>
          <w:tcPr>
            <w:tcW w:w="0" w:type="auto"/>
            <w:shd w:val="clear" w:color="auto" w:fill="5E83B0" w:themeFill="accent3" w:themeFillShade="BF"/>
          </w:tcPr>
          <w:p w14:paraId="25068883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06AFCF6D" w14:textId="77777777" w:rsidR="00BA1375" w:rsidRPr="00553477" w:rsidRDefault="00BA1375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bu</w:t>
            </w:r>
          </w:p>
        </w:tc>
        <w:tc>
          <w:tcPr>
            <w:tcW w:w="0" w:type="auto"/>
          </w:tcPr>
          <w:p w14:paraId="21B5472A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4277E36F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0C5CF69D" w14:textId="77777777" w:rsidR="00BA1375" w:rsidRPr="005E33B1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656D9DFB" w14:textId="77777777" w:rsidR="00BA1375" w:rsidRPr="00803F8C" w:rsidRDefault="00BA137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bu</w:t>
            </w:r>
          </w:p>
        </w:tc>
      </w:tr>
      <w:tr w:rsidR="00BA1375" w:rsidRPr="00D70592" w14:paraId="0CC198EB" w14:textId="77777777" w:rsidTr="0091325B">
        <w:tc>
          <w:tcPr>
            <w:tcW w:w="847" w:type="dxa"/>
          </w:tcPr>
          <w:p w14:paraId="2D4B34C0" w14:textId="77777777" w:rsidR="00BA1375" w:rsidRPr="0033617F" w:rsidRDefault="00BA1375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33617F">
              <w:rPr>
                <w:rFonts w:ascii="Chalkboard SE" w:hAnsi="Chalkboard SE" w:cs="Apple Chancery"/>
                <w:sz w:val="24"/>
                <w:szCs w:val="24"/>
              </w:rPr>
              <w:t>ok</w:t>
            </w:r>
          </w:p>
        </w:tc>
        <w:tc>
          <w:tcPr>
            <w:tcW w:w="1051" w:type="dxa"/>
          </w:tcPr>
          <w:p w14:paraId="39336CF6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04E7F096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51056E74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586B2850" w14:textId="77777777" w:rsidR="00BA1375" w:rsidRPr="00803F8C" w:rsidRDefault="00BA137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ok</w:t>
            </w:r>
          </w:p>
        </w:tc>
        <w:tc>
          <w:tcPr>
            <w:tcW w:w="0" w:type="auto"/>
            <w:shd w:val="clear" w:color="auto" w:fill="5E83B0" w:themeFill="accent3" w:themeFillShade="BF"/>
          </w:tcPr>
          <w:p w14:paraId="21F66C8A" w14:textId="77777777" w:rsidR="00BA1375" w:rsidRPr="005E33B1" w:rsidRDefault="00BA1375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05AEBE0E" w14:textId="77777777" w:rsidR="00BA1375" w:rsidRPr="00553477" w:rsidRDefault="00BA1375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kok</w:t>
            </w:r>
          </w:p>
        </w:tc>
        <w:tc>
          <w:tcPr>
            <w:tcW w:w="0" w:type="auto"/>
          </w:tcPr>
          <w:p w14:paraId="1BBDE359" w14:textId="77777777" w:rsidR="00BA1375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5EC79304" w14:textId="77777777" w:rsidR="00BA1375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295FD772" w14:textId="77777777" w:rsidR="00BA1375" w:rsidRDefault="00BA1375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</w:tcPr>
          <w:p w14:paraId="5CD905D5" w14:textId="77777777" w:rsidR="00BA1375" w:rsidRPr="00803F8C" w:rsidRDefault="00BA1375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kok</w:t>
            </w:r>
          </w:p>
        </w:tc>
      </w:tr>
    </w:tbl>
    <w:p w14:paraId="48A88B4A" w14:textId="77777777" w:rsidR="00B5280A" w:rsidRDefault="00B5280A" w:rsidP="00763178">
      <w:pPr>
        <w:rPr>
          <w:rFonts w:ascii="Times New Roman" w:hAnsi="Times New Roman" w:cs="Times New Roman"/>
        </w:rPr>
      </w:pPr>
    </w:p>
    <w:p w14:paraId="560614DB" w14:textId="77777777" w:rsidR="009A2888" w:rsidRDefault="009A2888">
      <w:pPr>
        <w:rPr>
          <w:rFonts w:ascii="Source Sans Pro" w:hAnsi="Source Sans Pro"/>
        </w:rPr>
      </w:pPr>
      <w:r>
        <w:rPr>
          <w:rFonts w:ascii="Source Sans Pro" w:hAnsi="Source Sans Pro"/>
        </w:rPr>
        <w:br w:type="page"/>
      </w:r>
    </w:p>
    <w:p w14:paraId="41F57CE3" w14:textId="308AC075" w:rsidR="00B5280A" w:rsidRPr="00B5280A" w:rsidRDefault="00B5280A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B5280A">
        <w:rPr>
          <w:rFonts w:ascii="Source Sans Pro" w:hAnsi="Source Sans Pro"/>
        </w:rPr>
        <w:lastRenderedPageBreak/>
        <w:t>2.</w:t>
      </w:r>
      <w:r w:rsidR="00BA1375">
        <w:rPr>
          <w:rFonts w:ascii="Source Sans Pro" w:hAnsi="Source Sans Pro"/>
        </w:rPr>
        <w:t>5</w:t>
      </w:r>
      <w:r w:rsidRPr="00B5280A">
        <w:rPr>
          <w:rFonts w:ascii="Source Sans Pro" w:hAnsi="Source Sans Pro"/>
        </w:rPr>
        <w:t>.4</w:t>
      </w:r>
    </w:p>
    <w:tbl>
      <w:tblPr>
        <w:tblStyle w:val="Tabellrutntljust"/>
        <w:tblW w:w="9074" w:type="dxa"/>
        <w:tblBorders>
          <w:top w:val="single" w:sz="24" w:space="0" w:color="2E95FF" w:themeColor="text2" w:themeTint="80"/>
          <w:left w:val="single" w:sz="24" w:space="0" w:color="2E95FF" w:themeColor="text2" w:themeTint="80"/>
          <w:bottom w:val="single" w:sz="24" w:space="0" w:color="2E95FF" w:themeColor="text2" w:themeTint="80"/>
          <w:right w:val="single" w:sz="24" w:space="0" w:color="2E95FF" w:themeColor="text2" w:themeTint="80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992"/>
        <w:gridCol w:w="993"/>
        <w:gridCol w:w="992"/>
        <w:gridCol w:w="752"/>
        <w:gridCol w:w="236"/>
        <w:gridCol w:w="713"/>
        <w:gridCol w:w="992"/>
        <w:gridCol w:w="992"/>
        <w:gridCol w:w="993"/>
        <w:gridCol w:w="715"/>
      </w:tblGrid>
      <w:tr w:rsidR="00595A63" w:rsidRPr="005E33B1" w14:paraId="080378E7" w14:textId="77777777" w:rsidTr="0091325B">
        <w:tc>
          <w:tcPr>
            <w:tcW w:w="704" w:type="dxa"/>
          </w:tcPr>
          <w:p w14:paraId="4A6A650A" w14:textId="77777777" w:rsidR="00595A63" w:rsidRPr="009D177E" w:rsidRDefault="00595A63" w:rsidP="0091325B">
            <w:pPr>
              <w:rPr>
                <w:rFonts w:ascii="Chalkboard SE" w:hAnsi="Chalkboard SE" w:cs="Apple Chancery"/>
                <w:sz w:val="24"/>
                <w:szCs w:val="24"/>
              </w:rPr>
            </w:pPr>
          </w:p>
        </w:tc>
        <w:tc>
          <w:tcPr>
            <w:tcW w:w="992" w:type="dxa"/>
          </w:tcPr>
          <w:p w14:paraId="6EB319E8" w14:textId="77777777" w:rsidR="00595A63" w:rsidRDefault="00595A63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</w:t>
            </w:r>
          </w:p>
          <w:p w14:paraId="67F5BAFC" w14:textId="77777777" w:rsidR="00595A63" w:rsidRDefault="00595A63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bokstav</w:t>
            </w:r>
          </w:p>
          <w:p w14:paraId="5913505A" w14:textId="77777777" w:rsidR="00595A63" w:rsidRPr="005E33B1" w:rsidRDefault="00595A63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993" w:type="dxa"/>
          </w:tcPr>
          <w:p w14:paraId="54FE81BB" w14:textId="77777777" w:rsidR="00595A63" w:rsidRDefault="00595A63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  <w:p w14:paraId="42C3D87F" w14:textId="77777777" w:rsidR="00595A63" w:rsidRPr="005E33B1" w:rsidRDefault="00595A63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992" w:type="dxa"/>
          </w:tcPr>
          <w:p w14:paraId="6E5559C0" w14:textId="77777777" w:rsidR="00595A63" w:rsidRDefault="00595A63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  <w:p w14:paraId="5B60FDE1" w14:textId="77777777" w:rsidR="00595A63" w:rsidRPr="005E33B1" w:rsidRDefault="00595A63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752" w:type="dxa"/>
          </w:tcPr>
          <w:p w14:paraId="32F88691" w14:textId="77777777" w:rsidR="00595A63" w:rsidRPr="00803F8C" w:rsidRDefault="00595A63" w:rsidP="0091325B">
            <w:pPr>
              <w:jc w:val="center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Source Sans Pro" w:hAnsi="Source Sans Pro"/>
                <w:color w:val="D95E00" w:themeColor="accent4"/>
              </w:rPr>
              <w:t>LÄS!</w:t>
            </w:r>
          </w:p>
        </w:tc>
        <w:tc>
          <w:tcPr>
            <w:tcW w:w="236" w:type="dxa"/>
            <w:shd w:val="clear" w:color="auto" w:fill="5E83B0" w:themeFill="accent3" w:themeFillShade="BF"/>
          </w:tcPr>
          <w:p w14:paraId="034F3CC0" w14:textId="77777777" w:rsidR="00595A63" w:rsidRPr="005E33B1" w:rsidRDefault="00595A63" w:rsidP="0091325B">
            <w:pPr>
              <w:rPr>
                <w:rFonts w:ascii="Source Sans Pro" w:hAnsi="Source Sans Pro"/>
              </w:rPr>
            </w:pPr>
          </w:p>
        </w:tc>
        <w:tc>
          <w:tcPr>
            <w:tcW w:w="713" w:type="dxa"/>
          </w:tcPr>
          <w:p w14:paraId="11DA3D96" w14:textId="77777777" w:rsidR="00595A63" w:rsidRPr="006D2B5E" w:rsidRDefault="00595A63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</w:p>
        </w:tc>
        <w:tc>
          <w:tcPr>
            <w:tcW w:w="992" w:type="dxa"/>
          </w:tcPr>
          <w:p w14:paraId="7C7960EF" w14:textId="77777777" w:rsidR="00595A63" w:rsidRDefault="00595A63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</w:t>
            </w:r>
          </w:p>
          <w:p w14:paraId="57889F91" w14:textId="77777777" w:rsidR="00595A63" w:rsidRDefault="00595A63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bokstav</w:t>
            </w:r>
          </w:p>
          <w:p w14:paraId="2F5E6959" w14:textId="77777777" w:rsidR="00595A63" w:rsidRPr="005E33B1" w:rsidRDefault="00595A63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992" w:type="dxa"/>
          </w:tcPr>
          <w:p w14:paraId="53FC55D8" w14:textId="77777777" w:rsidR="00595A63" w:rsidRDefault="00595A63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  <w:p w14:paraId="1276297F" w14:textId="77777777" w:rsidR="00595A63" w:rsidRPr="005E33B1" w:rsidRDefault="00595A63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993" w:type="dxa"/>
          </w:tcPr>
          <w:p w14:paraId="5A22A16F" w14:textId="77777777" w:rsidR="00595A63" w:rsidRDefault="00595A63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  <w:p w14:paraId="7D981748" w14:textId="77777777" w:rsidR="00595A63" w:rsidRPr="005E33B1" w:rsidRDefault="00595A63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715" w:type="dxa"/>
          </w:tcPr>
          <w:p w14:paraId="4EC21DF1" w14:textId="77777777" w:rsidR="00595A63" w:rsidRPr="00803F8C" w:rsidRDefault="00595A63" w:rsidP="0091325B">
            <w:pPr>
              <w:jc w:val="center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Source Sans Pro" w:hAnsi="Source Sans Pro"/>
                <w:color w:val="D95E00" w:themeColor="accent4"/>
              </w:rPr>
              <w:t>LÄS!</w:t>
            </w:r>
          </w:p>
        </w:tc>
      </w:tr>
      <w:tr w:rsidR="00595A63" w:rsidRPr="000D2CBC" w14:paraId="44FCDCA4" w14:textId="77777777" w:rsidTr="0091325B">
        <w:tc>
          <w:tcPr>
            <w:tcW w:w="704" w:type="dxa"/>
          </w:tcPr>
          <w:p w14:paraId="0841DAF0" w14:textId="77777777" w:rsidR="00595A63" w:rsidRPr="009D177E" w:rsidRDefault="00595A63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ök</w:t>
            </w:r>
          </w:p>
        </w:tc>
        <w:tc>
          <w:tcPr>
            <w:tcW w:w="992" w:type="dxa"/>
          </w:tcPr>
          <w:p w14:paraId="6178D252" w14:textId="77777777" w:rsidR="00595A63" w:rsidRPr="007939D3" w:rsidRDefault="00595A63" w:rsidP="0091325B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</w:pPr>
            <w:r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  <w:t>ö</w:t>
            </w:r>
          </w:p>
        </w:tc>
        <w:tc>
          <w:tcPr>
            <w:tcW w:w="993" w:type="dxa"/>
          </w:tcPr>
          <w:p w14:paraId="73298946" w14:textId="77777777" w:rsidR="00595A63" w:rsidRPr="007939D3" w:rsidRDefault="00595A63" w:rsidP="0091325B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</w:pPr>
            <w:r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  <w:t>k</w:t>
            </w:r>
          </w:p>
        </w:tc>
        <w:tc>
          <w:tcPr>
            <w:tcW w:w="992" w:type="dxa"/>
          </w:tcPr>
          <w:p w14:paraId="1B843B71" w14:textId="77777777" w:rsidR="00595A63" w:rsidRPr="007939D3" w:rsidRDefault="00595A63" w:rsidP="0091325B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</w:pPr>
          </w:p>
        </w:tc>
        <w:tc>
          <w:tcPr>
            <w:tcW w:w="752" w:type="dxa"/>
          </w:tcPr>
          <w:p w14:paraId="3AE91F04" w14:textId="77777777" w:rsidR="00595A63" w:rsidRPr="00803F8C" w:rsidRDefault="00595A63" w:rsidP="0091325B">
            <w:pPr>
              <w:spacing w:before="120" w:after="120" w:line="240" w:lineRule="exact"/>
              <w:rPr>
                <w:rFonts w:ascii="Chalkboard SE" w:hAnsi="Chalkboard SE" w:cs="Apple Chancery"/>
                <w:color w:val="D95E00" w:themeColor="accent4"/>
              </w:rPr>
            </w:pPr>
            <w:r w:rsidRPr="00803F8C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ök</w:t>
            </w:r>
          </w:p>
        </w:tc>
        <w:tc>
          <w:tcPr>
            <w:tcW w:w="236" w:type="dxa"/>
            <w:shd w:val="clear" w:color="auto" w:fill="5E83B0" w:themeFill="accent3" w:themeFillShade="BF"/>
          </w:tcPr>
          <w:p w14:paraId="1C57A270" w14:textId="77777777" w:rsidR="00595A63" w:rsidRPr="000D2CBC" w:rsidRDefault="00595A63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13" w:type="dxa"/>
          </w:tcPr>
          <w:p w14:paraId="68FF6F30" w14:textId="77777777" w:rsidR="00595A63" w:rsidRPr="006D2B5E" w:rsidRDefault="00595A63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6D2B5E">
              <w:rPr>
                <w:rFonts w:ascii="Chalkboard SE" w:hAnsi="Chalkboard SE"/>
                <w:sz w:val="24"/>
                <w:szCs w:val="24"/>
              </w:rPr>
              <w:t>ber</w:t>
            </w:r>
          </w:p>
        </w:tc>
        <w:tc>
          <w:tcPr>
            <w:tcW w:w="992" w:type="dxa"/>
          </w:tcPr>
          <w:p w14:paraId="2A596FBD" w14:textId="77777777" w:rsidR="00595A63" w:rsidRPr="007939D3" w:rsidRDefault="00595A63" w:rsidP="0091325B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</w:pPr>
            <w:r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  <w:t>b</w:t>
            </w:r>
          </w:p>
        </w:tc>
        <w:tc>
          <w:tcPr>
            <w:tcW w:w="992" w:type="dxa"/>
          </w:tcPr>
          <w:p w14:paraId="44205D55" w14:textId="77777777" w:rsidR="00595A63" w:rsidRPr="007939D3" w:rsidRDefault="00595A63" w:rsidP="0091325B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</w:pPr>
            <w:r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  <w:t>e</w:t>
            </w:r>
          </w:p>
        </w:tc>
        <w:tc>
          <w:tcPr>
            <w:tcW w:w="993" w:type="dxa"/>
          </w:tcPr>
          <w:p w14:paraId="28A95E25" w14:textId="77777777" w:rsidR="00595A63" w:rsidRPr="007939D3" w:rsidRDefault="00595A63" w:rsidP="0091325B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</w:pPr>
            <w:r>
              <w:rPr>
                <w:rFonts w:ascii="Apple Chancery" w:hAnsi="Apple Chancery" w:cs="Apple Chancery"/>
                <w:color w:val="2E95FF" w:themeColor="text2" w:themeTint="80"/>
                <w:sz w:val="28"/>
                <w:szCs w:val="28"/>
              </w:rPr>
              <w:t>r</w:t>
            </w:r>
          </w:p>
        </w:tc>
        <w:tc>
          <w:tcPr>
            <w:tcW w:w="715" w:type="dxa"/>
          </w:tcPr>
          <w:p w14:paraId="048D8A3C" w14:textId="77777777" w:rsidR="00595A63" w:rsidRPr="00803F8C" w:rsidRDefault="00595A63" w:rsidP="0091325B">
            <w:pPr>
              <w:spacing w:before="120" w:after="120" w:line="240" w:lineRule="exact"/>
              <w:rPr>
                <w:rFonts w:ascii="Chalkboard SE" w:hAnsi="Chalkboard SE" w:cs="Apple Chancery"/>
                <w:color w:val="D95E00" w:themeColor="accent4"/>
              </w:rPr>
            </w:pPr>
            <w:r w:rsidRPr="00803F8C">
              <w:rPr>
                <w:rFonts w:ascii="Chalkboard SE" w:hAnsi="Chalkboard SE" w:cs="Apple Chancery"/>
                <w:color w:val="D95E00" w:themeColor="accent4"/>
                <w:sz w:val="24"/>
                <w:szCs w:val="24"/>
              </w:rPr>
              <w:t>ber</w:t>
            </w:r>
          </w:p>
        </w:tc>
      </w:tr>
      <w:tr w:rsidR="00595A63" w:rsidRPr="00D70592" w14:paraId="08BC5021" w14:textId="77777777" w:rsidTr="0091325B">
        <w:tc>
          <w:tcPr>
            <w:tcW w:w="704" w:type="dxa"/>
          </w:tcPr>
          <w:p w14:paraId="33A945F0" w14:textId="77777777" w:rsidR="00595A63" w:rsidRPr="009D177E" w:rsidRDefault="00595A63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ar</w:t>
            </w:r>
          </w:p>
        </w:tc>
        <w:tc>
          <w:tcPr>
            <w:tcW w:w="992" w:type="dxa"/>
          </w:tcPr>
          <w:p w14:paraId="7FECD12A" w14:textId="77777777" w:rsidR="00595A63" w:rsidRPr="00195B42" w:rsidRDefault="00595A63" w:rsidP="0091325B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</w:rPr>
            </w:pPr>
          </w:p>
        </w:tc>
        <w:tc>
          <w:tcPr>
            <w:tcW w:w="993" w:type="dxa"/>
          </w:tcPr>
          <w:p w14:paraId="3B213550" w14:textId="77777777" w:rsidR="00595A63" w:rsidRPr="00195B42" w:rsidRDefault="00595A63" w:rsidP="0091325B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</w:rPr>
            </w:pPr>
          </w:p>
        </w:tc>
        <w:tc>
          <w:tcPr>
            <w:tcW w:w="992" w:type="dxa"/>
          </w:tcPr>
          <w:p w14:paraId="04071E0D" w14:textId="77777777" w:rsidR="00595A63" w:rsidRPr="00195B42" w:rsidRDefault="00595A63" w:rsidP="0091325B">
            <w:pPr>
              <w:spacing w:before="120" w:after="120" w:line="240" w:lineRule="exact"/>
              <w:jc w:val="center"/>
              <w:rPr>
                <w:rFonts w:ascii="Apple Chancery" w:hAnsi="Apple Chancery" w:cs="Apple Chancery"/>
              </w:rPr>
            </w:pPr>
          </w:p>
        </w:tc>
        <w:tc>
          <w:tcPr>
            <w:tcW w:w="752" w:type="dxa"/>
          </w:tcPr>
          <w:p w14:paraId="20187FFD" w14:textId="77777777" w:rsidR="00595A63" w:rsidRPr="00803F8C" w:rsidRDefault="00595A63" w:rsidP="0091325B">
            <w:pPr>
              <w:spacing w:before="120" w:after="120" w:line="240" w:lineRule="exact"/>
              <w:rPr>
                <w:rFonts w:ascii="Apple Chancery" w:hAnsi="Apple Chancery" w:cs="Apple Chancery"/>
                <w:color w:val="D95E00" w:themeColor="accent4"/>
              </w:rPr>
            </w:pPr>
            <w:r w:rsidRPr="00803F8C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ar</w:t>
            </w:r>
          </w:p>
        </w:tc>
        <w:tc>
          <w:tcPr>
            <w:tcW w:w="236" w:type="dxa"/>
            <w:shd w:val="clear" w:color="auto" w:fill="5E83B0" w:themeFill="accent3" w:themeFillShade="BF"/>
          </w:tcPr>
          <w:p w14:paraId="66F2C747" w14:textId="77777777" w:rsidR="00595A63" w:rsidRPr="005E33B1" w:rsidRDefault="00595A63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13" w:type="dxa"/>
          </w:tcPr>
          <w:p w14:paraId="0AD3DBBE" w14:textId="77777777" w:rsidR="00595A63" w:rsidRPr="006D2B5E" w:rsidRDefault="00595A63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6D2B5E">
              <w:rPr>
                <w:rFonts w:ascii="Chalkboard SE" w:hAnsi="Chalkboard SE"/>
                <w:sz w:val="24"/>
                <w:szCs w:val="24"/>
              </w:rPr>
              <w:t>ner</w:t>
            </w:r>
          </w:p>
        </w:tc>
        <w:tc>
          <w:tcPr>
            <w:tcW w:w="992" w:type="dxa"/>
          </w:tcPr>
          <w:p w14:paraId="7CA1BF8B" w14:textId="77777777" w:rsidR="00595A63" w:rsidRPr="005E33B1" w:rsidRDefault="00595A63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643E2830" w14:textId="77777777" w:rsidR="00595A63" w:rsidRPr="005E33B1" w:rsidRDefault="00595A63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3F989A78" w14:textId="77777777" w:rsidR="00595A63" w:rsidRPr="005E33B1" w:rsidRDefault="00595A63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15" w:type="dxa"/>
          </w:tcPr>
          <w:p w14:paraId="5C6AD00C" w14:textId="77777777" w:rsidR="00595A63" w:rsidRPr="00803F8C" w:rsidRDefault="00595A63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ner</w:t>
            </w:r>
          </w:p>
        </w:tc>
      </w:tr>
      <w:tr w:rsidR="00595A63" w:rsidRPr="00D70592" w14:paraId="649F2C17" w14:textId="77777777" w:rsidTr="0091325B">
        <w:tc>
          <w:tcPr>
            <w:tcW w:w="704" w:type="dxa"/>
          </w:tcPr>
          <w:p w14:paraId="3B5AA774" w14:textId="77777777" w:rsidR="00595A63" w:rsidRPr="009D177E" w:rsidRDefault="00595A63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tes</w:t>
            </w:r>
          </w:p>
        </w:tc>
        <w:tc>
          <w:tcPr>
            <w:tcW w:w="992" w:type="dxa"/>
          </w:tcPr>
          <w:p w14:paraId="1FD6E017" w14:textId="77777777" w:rsidR="00595A63" w:rsidRPr="005E33B1" w:rsidRDefault="00595A63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115F88C2" w14:textId="77777777" w:rsidR="00595A63" w:rsidRPr="005E33B1" w:rsidRDefault="00595A63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190E2902" w14:textId="77777777" w:rsidR="00595A63" w:rsidRPr="005E33B1" w:rsidRDefault="00595A63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52" w:type="dxa"/>
          </w:tcPr>
          <w:p w14:paraId="4F4803D9" w14:textId="77777777" w:rsidR="00595A63" w:rsidRPr="00803F8C" w:rsidRDefault="00595A63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tes</w:t>
            </w:r>
          </w:p>
        </w:tc>
        <w:tc>
          <w:tcPr>
            <w:tcW w:w="236" w:type="dxa"/>
            <w:shd w:val="clear" w:color="auto" w:fill="5E83B0" w:themeFill="accent3" w:themeFillShade="BF"/>
          </w:tcPr>
          <w:p w14:paraId="18C878AC" w14:textId="77777777" w:rsidR="00595A63" w:rsidRDefault="00595A63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13" w:type="dxa"/>
          </w:tcPr>
          <w:p w14:paraId="5DCA13FB" w14:textId="77777777" w:rsidR="00595A63" w:rsidRPr="006D2B5E" w:rsidRDefault="00595A63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6D2B5E">
              <w:rPr>
                <w:rFonts w:ascii="Chalkboard SE" w:hAnsi="Chalkboard SE"/>
                <w:sz w:val="24"/>
                <w:szCs w:val="24"/>
              </w:rPr>
              <w:t>rös</w:t>
            </w:r>
          </w:p>
        </w:tc>
        <w:tc>
          <w:tcPr>
            <w:tcW w:w="992" w:type="dxa"/>
          </w:tcPr>
          <w:p w14:paraId="2C6D788C" w14:textId="77777777" w:rsidR="00595A63" w:rsidRPr="005E33B1" w:rsidRDefault="00595A63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7EB67011" w14:textId="77777777" w:rsidR="00595A63" w:rsidRPr="005E33B1" w:rsidRDefault="00595A63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37F63AE1" w14:textId="77777777" w:rsidR="00595A63" w:rsidRPr="005E33B1" w:rsidRDefault="00595A63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15" w:type="dxa"/>
          </w:tcPr>
          <w:p w14:paraId="7C3DA991" w14:textId="77777777" w:rsidR="00595A63" w:rsidRPr="00803F8C" w:rsidRDefault="00595A63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rös</w:t>
            </w:r>
          </w:p>
        </w:tc>
      </w:tr>
      <w:tr w:rsidR="00595A63" w:rsidRPr="00D70592" w14:paraId="436D910D" w14:textId="77777777" w:rsidTr="0091325B">
        <w:tc>
          <w:tcPr>
            <w:tcW w:w="704" w:type="dxa"/>
          </w:tcPr>
          <w:p w14:paraId="496B5754" w14:textId="77777777" w:rsidR="00595A63" w:rsidRPr="009D177E" w:rsidRDefault="00595A63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kon</w:t>
            </w:r>
          </w:p>
        </w:tc>
        <w:tc>
          <w:tcPr>
            <w:tcW w:w="992" w:type="dxa"/>
          </w:tcPr>
          <w:p w14:paraId="36021DB7" w14:textId="77777777" w:rsidR="00595A63" w:rsidRPr="005E33B1" w:rsidRDefault="00595A63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0A3AB40D" w14:textId="77777777" w:rsidR="00595A63" w:rsidRPr="005E33B1" w:rsidRDefault="00595A63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0919FD8A" w14:textId="77777777" w:rsidR="00595A63" w:rsidRPr="005E33B1" w:rsidRDefault="00595A63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52" w:type="dxa"/>
          </w:tcPr>
          <w:p w14:paraId="45204E0E" w14:textId="77777777" w:rsidR="00595A63" w:rsidRPr="00803F8C" w:rsidRDefault="00595A63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kon</w:t>
            </w:r>
          </w:p>
        </w:tc>
        <w:tc>
          <w:tcPr>
            <w:tcW w:w="236" w:type="dxa"/>
            <w:shd w:val="clear" w:color="auto" w:fill="5E83B0" w:themeFill="accent3" w:themeFillShade="BF"/>
          </w:tcPr>
          <w:p w14:paraId="035F4E66" w14:textId="77777777" w:rsidR="00595A63" w:rsidRPr="005E33B1" w:rsidRDefault="00595A63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13" w:type="dxa"/>
          </w:tcPr>
          <w:p w14:paraId="7A4F5453" w14:textId="77777777" w:rsidR="00595A63" w:rsidRPr="006D2B5E" w:rsidRDefault="00595A63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6D2B5E">
              <w:rPr>
                <w:rFonts w:ascii="Chalkboard SE" w:hAnsi="Chalkboard SE"/>
                <w:sz w:val="24"/>
                <w:szCs w:val="24"/>
              </w:rPr>
              <w:t>bus</w:t>
            </w:r>
          </w:p>
        </w:tc>
        <w:tc>
          <w:tcPr>
            <w:tcW w:w="992" w:type="dxa"/>
          </w:tcPr>
          <w:p w14:paraId="5062F9F9" w14:textId="77777777" w:rsidR="00595A63" w:rsidRPr="005E33B1" w:rsidRDefault="00595A63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001CAF09" w14:textId="77777777" w:rsidR="00595A63" w:rsidRPr="005E33B1" w:rsidRDefault="00595A63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67739D1F" w14:textId="77777777" w:rsidR="00595A63" w:rsidRPr="005E33B1" w:rsidRDefault="00595A63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15" w:type="dxa"/>
          </w:tcPr>
          <w:p w14:paraId="595F9896" w14:textId="77777777" w:rsidR="00595A63" w:rsidRPr="00803F8C" w:rsidRDefault="00595A63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bus</w:t>
            </w:r>
          </w:p>
        </w:tc>
      </w:tr>
      <w:tr w:rsidR="00595A63" w:rsidRPr="00D70592" w14:paraId="5A641099" w14:textId="77777777" w:rsidTr="0091325B">
        <w:tc>
          <w:tcPr>
            <w:tcW w:w="704" w:type="dxa"/>
          </w:tcPr>
          <w:p w14:paraId="5D628267" w14:textId="77777777" w:rsidR="00595A63" w:rsidRPr="009D177E" w:rsidRDefault="00595A63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not</w:t>
            </w:r>
          </w:p>
        </w:tc>
        <w:tc>
          <w:tcPr>
            <w:tcW w:w="992" w:type="dxa"/>
          </w:tcPr>
          <w:p w14:paraId="27318BBA" w14:textId="77777777" w:rsidR="00595A63" w:rsidRPr="005E33B1" w:rsidRDefault="00595A63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32CA1E09" w14:textId="77777777" w:rsidR="00595A63" w:rsidRPr="005E33B1" w:rsidRDefault="00595A63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0EEF1358" w14:textId="77777777" w:rsidR="00595A63" w:rsidRPr="005E33B1" w:rsidRDefault="00595A63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52" w:type="dxa"/>
          </w:tcPr>
          <w:p w14:paraId="04C5C2CE" w14:textId="77777777" w:rsidR="00595A63" w:rsidRPr="00803F8C" w:rsidRDefault="00595A63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not</w:t>
            </w:r>
          </w:p>
        </w:tc>
        <w:tc>
          <w:tcPr>
            <w:tcW w:w="236" w:type="dxa"/>
            <w:shd w:val="clear" w:color="auto" w:fill="5E83B0" w:themeFill="accent3" w:themeFillShade="BF"/>
          </w:tcPr>
          <w:p w14:paraId="31CF1647" w14:textId="77777777" w:rsidR="00595A63" w:rsidRPr="005E33B1" w:rsidRDefault="00595A63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13" w:type="dxa"/>
          </w:tcPr>
          <w:p w14:paraId="70967988" w14:textId="77777777" w:rsidR="00595A63" w:rsidRPr="006D2B5E" w:rsidRDefault="00595A63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6D2B5E">
              <w:rPr>
                <w:rFonts w:ascii="Chalkboard SE" w:hAnsi="Chalkboard SE"/>
                <w:sz w:val="24"/>
                <w:szCs w:val="24"/>
              </w:rPr>
              <w:t>syn</w:t>
            </w:r>
          </w:p>
        </w:tc>
        <w:tc>
          <w:tcPr>
            <w:tcW w:w="992" w:type="dxa"/>
          </w:tcPr>
          <w:p w14:paraId="57C14B25" w14:textId="77777777" w:rsidR="00595A63" w:rsidRPr="005E33B1" w:rsidRDefault="00595A63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2D6CA422" w14:textId="77777777" w:rsidR="00595A63" w:rsidRPr="005E33B1" w:rsidRDefault="00595A63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3BE17016" w14:textId="77777777" w:rsidR="00595A63" w:rsidRPr="005E33B1" w:rsidRDefault="00595A63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15" w:type="dxa"/>
          </w:tcPr>
          <w:p w14:paraId="5295DD9F" w14:textId="77777777" w:rsidR="00595A63" w:rsidRPr="00803F8C" w:rsidRDefault="00595A63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syn</w:t>
            </w:r>
          </w:p>
        </w:tc>
      </w:tr>
      <w:tr w:rsidR="00595A63" w:rsidRPr="00D70592" w14:paraId="022740A8" w14:textId="77777777" w:rsidTr="0091325B">
        <w:tc>
          <w:tcPr>
            <w:tcW w:w="704" w:type="dxa"/>
          </w:tcPr>
          <w:p w14:paraId="4BDDB6BE" w14:textId="77777777" w:rsidR="00595A63" w:rsidRPr="009D177E" w:rsidRDefault="00595A63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rök</w:t>
            </w:r>
          </w:p>
        </w:tc>
        <w:tc>
          <w:tcPr>
            <w:tcW w:w="992" w:type="dxa"/>
          </w:tcPr>
          <w:p w14:paraId="13B865DA" w14:textId="77777777" w:rsidR="00595A63" w:rsidRPr="005E33B1" w:rsidRDefault="00595A63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242812F8" w14:textId="77777777" w:rsidR="00595A63" w:rsidRPr="005E33B1" w:rsidRDefault="00595A63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306C8578" w14:textId="77777777" w:rsidR="00595A63" w:rsidRPr="005E33B1" w:rsidRDefault="00595A63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52" w:type="dxa"/>
          </w:tcPr>
          <w:p w14:paraId="4E490A1C" w14:textId="77777777" w:rsidR="00595A63" w:rsidRPr="00803F8C" w:rsidRDefault="00595A63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rök</w:t>
            </w:r>
          </w:p>
        </w:tc>
        <w:tc>
          <w:tcPr>
            <w:tcW w:w="236" w:type="dxa"/>
            <w:shd w:val="clear" w:color="auto" w:fill="5E83B0" w:themeFill="accent3" w:themeFillShade="BF"/>
          </w:tcPr>
          <w:p w14:paraId="6315B2E1" w14:textId="77777777" w:rsidR="00595A63" w:rsidRPr="005E33B1" w:rsidRDefault="00595A63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13" w:type="dxa"/>
          </w:tcPr>
          <w:p w14:paraId="527C525B" w14:textId="77777777" w:rsidR="00595A63" w:rsidRPr="006D2B5E" w:rsidRDefault="00595A63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6D2B5E">
              <w:rPr>
                <w:rFonts w:ascii="Chalkboard SE" w:hAnsi="Chalkboard SE"/>
                <w:sz w:val="24"/>
                <w:szCs w:val="24"/>
              </w:rPr>
              <w:t>mys</w:t>
            </w:r>
          </w:p>
        </w:tc>
        <w:tc>
          <w:tcPr>
            <w:tcW w:w="992" w:type="dxa"/>
          </w:tcPr>
          <w:p w14:paraId="06704720" w14:textId="77777777" w:rsidR="00595A63" w:rsidRPr="005E33B1" w:rsidRDefault="00595A63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1C6556D7" w14:textId="77777777" w:rsidR="00595A63" w:rsidRPr="005E33B1" w:rsidRDefault="00595A63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76C14321" w14:textId="77777777" w:rsidR="00595A63" w:rsidRPr="005E33B1" w:rsidRDefault="00595A63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15" w:type="dxa"/>
          </w:tcPr>
          <w:p w14:paraId="6F393EB3" w14:textId="77777777" w:rsidR="00595A63" w:rsidRPr="00803F8C" w:rsidRDefault="00595A63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mys</w:t>
            </w:r>
          </w:p>
        </w:tc>
      </w:tr>
      <w:tr w:rsidR="00595A63" w:rsidRPr="00D70592" w14:paraId="3F28E08F" w14:textId="77777777" w:rsidTr="0091325B">
        <w:tc>
          <w:tcPr>
            <w:tcW w:w="704" w:type="dxa"/>
          </w:tcPr>
          <w:p w14:paraId="36E8289A" w14:textId="77777777" w:rsidR="00595A63" w:rsidRPr="009D177E" w:rsidRDefault="00595A63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bör</w:t>
            </w:r>
          </w:p>
        </w:tc>
        <w:tc>
          <w:tcPr>
            <w:tcW w:w="992" w:type="dxa"/>
          </w:tcPr>
          <w:p w14:paraId="036A5EF0" w14:textId="77777777" w:rsidR="00595A63" w:rsidRPr="005E33B1" w:rsidRDefault="00595A63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22C8D024" w14:textId="77777777" w:rsidR="00595A63" w:rsidRPr="005E33B1" w:rsidRDefault="00595A63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0CE5BC57" w14:textId="77777777" w:rsidR="00595A63" w:rsidRPr="005E33B1" w:rsidRDefault="00595A63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52" w:type="dxa"/>
          </w:tcPr>
          <w:p w14:paraId="6476FF1D" w14:textId="77777777" w:rsidR="00595A63" w:rsidRPr="00803F8C" w:rsidRDefault="00595A63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bör</w:t>
            </w:r>
          </w:p>
        </w:tc>
        <w:tc>
          <w:tcPr>
            <w:tcW w:w="236" w:type="dxa"/>
            <w:shd w:val="clear" w:color="auto" w:fill="5E83B0" w:themeFill="accent3" w:themeFillShade="BF"/>
          </w:tcPr>
          <w:p w14:paraId="4425ED80" w14:textId="77777777" w:rsidR="00595A63" w:rsidRPr="005E33B1" w:rsidRDefault="00595A63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13" w:type="dxa"/>
          </w:tcPr>
          <w:p w14:paraId="7E152BE7" w14:textId="77777777" w:rsidR="00595A63" w:rsidRPr="006D2B5E" w:rsidRDefault="00595A63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6D2B5E">
              <w:rPr>
                <w:rFonts w:ascii="Chalkboard SE" w:hAnsi="Chalkboard SE"/>
                <w:sz w:val="24"/>
                <w:szCs w:val="24"/>
              </w:rPr>
              <w:t>rus</w:t>
            </w:r>
          </w:p>
        </w:tc>
        <w:tc>
          <w:tcPr>
            <w:tcW w:w="992" w:type="dxa"/>
          </w:tcPr>
          <w:p w14:paraId="0D42260C" w14:textId="77777777" w:rsidR="00595A63" w:rsidRPr="005E33B1" w:rsidRDefault="00595A63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3DBA47D7" w14:textId="77777777" w:rsidR="00595A63" w:rsidRPr="005E33B1" w:rsidRDefault="00595A63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2E62E6C3" w14:textId="77777777" w:rsidR="00595A63" w:rsidRPr="005E33B1" w:rsidRDefault="00595A63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15" w:type="dxa"/>
          </w:tcPr>
          <w:p w14:paraId="233B90A5" w14:textId="77777777" w:rsidR="00595A63" w:rsidRPr="00803F8C" w:rsidRDefault="00595A63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rus</w:t>
            </w:r>
          </w:p>
        </w:tc>
      </w:tr>
      <w:tr w:rsidR="00595A63" w:rsidRPr="00D70592" w14:paraId="671241A1" w14:textId="77777777" w:rsidTr="0091325B">
        <w:tc>
          <w:tcPr>
            <w:tcW w:w="704" w:type="dxa"/>
          </w:tcPr>
          <w:p w14:paraId="1E3BA6E4" w14:textId="77777777" w:rsidR="00595A63" w:rsidRPr="009D177E" w:rsidRDefault="00595A63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mål</w:t>
            </w:r>
          </w:p>
        </w:tc>
        <w:tc>
          <w:tcPr>
            <w:tcW w:w="992" w:type="dxa"/>
          </w:tcPr>
          <w:p w14:paraId="717E439B" w14:textId="77777777" w:rsidR="00595A63" w:rsidRPr="005E33B1" w:rsidRDefault="00595A63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13F475CA" w14:textId="77777777" w:rsidR="00595A63" w:rsidRPr="005E33B1" w:rsidRDefault="00595A63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24579030" w14:textId="77777777" w:rsidR="00595A63" w:rsidRPr="005E33B1" w:rsidRDefault="00595A63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52" w:type="dxa"/>
          </w:tcPr>
          <w:p w14:paraId="4E43580E" w14:textId="77777777" w:rsidR="00595A63" w:rsidRPr="00803F8C" w:rsidRDefault="00595A63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mål</w:t>
            </w:r>
          </w:p>
        </w:tc>
        <w:tc>
          <w:tcPr>
            <w:tcW w:w="236" w:type="dxa"/>
            <w:shd w:val="clear" w:color="auto" w:fill="5E83B0" w:themeFill="accent3" w:themeFillShade="BF"/>
          </w:tcPr>
          <w:p w14:paraId="0895EA08" w14:textId="77777777" w:rsidR="00595A63" w:rsidRPr="005E33B1" w:rsidRDefault="00595A63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13" w:type="dxa"/>
          </w:tcPr>
          <w:p w14:paraId="7A3FD951" w14:textId="77777777" w:rsidR="00595A63" w:rsidRPr="006D2B5E" w:rsidRDefault="00595A63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6D2B5E">
              <w:rPr>
                <w:rFonts w:ascii="Chalkboard SE" w:hAnsi="Chalkboard SE"/>
                <w:sz w:val="24"/>
                <w:szCs w:val="24"/>
              </w:rPr>
              <w:t>myt</w:t>
            </w:r>
          </w:p>
        </w:tc>
        <w:tc>
          <w:tcPr>
            <w:tcW w:w="992" w:type="dxa"/>
          </w:tcPr>
          <w:p w14:paraId="7E810344" w14:textId="77777777" w:rsidR="00595A63" w:rsidRPr="005E33B1" w:rsidRDefault="00595A63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366737DF" w14:textId="77777777" w:rsidR="00595A63" w:rsidRPr="005E33B1" w:rsidRDefault="00595A63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30D73CB4" w14:textId="77777777" w:rsidR="00595A63" w:rsidRPr="005E33B1" w:rsidRDefault="00595A63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15" w:type="dxa"/>
          </w:tcPr>
          <w:p w14:paraId="4C40A54C" w14:textId="77777777" w:rsidR="00595A63" w:rsidRPr="00803F8C" w:rsidRDefault="00595A63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myt</w:t>
            </w:r>
          </w:p>
        </w:tc>
      </w:tr>
      <w:tr w:rsidR="00595A63" w:rsidRPr="00D70592" w14:paraId="62952021" w14:textId="77777777" w:rsidTr="0091325B">
        <w:tc>
          <w:tcPr>
            <w:tcW w:w="704" w:type="dxa"/>
          </w:tcPr>
          <w:p w14:paraId="426CA258" w14:textId="77777777" w:rsidR="00595A63" w:rsidRPr="009D177E" w:rsidRDefault="00595A63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nys</w:t>
            </w:r>
          </w:p>
        </w:tc>
        <w:tc>
          <w:tcPr>
            <w:tcW w:w="992" w:type="dxa"/>
          </w:tcPr>
          <w:p w14:paraId="5C9CD02D" w14:textId="77777777" w:rsidR="00595A63" w:rsidRPr="005E33B1" w:rsidRDefault="00595A63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06EB2FC2" w14:textId="77777777" w:rsidR="00595A63" w:rsidRPr="005E33B1" w:rsidRDefault="00595A63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0793DE0D" w14:textId="77777777" w:rsidR="00595A63" w:rsidRPr="005E33B1" w:rsidRDefault="00595A63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52" w:type="dxa"/>
          </w:tcPr>
          <w:p w14:paraId="4EBA5185" w14:textId="77777777" w:rsidR="00595A63" w:rsidRPr="00803F8C" w:rsidRDefault="00595A63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nys</w:t>
            </w:r>
          </w:p>
        </w:tc>
        <w:tc>
          <w:tcPr>
            <w:tcW w:w="236" w:type="dxa"/>
            <w:shd w:val="clear" w:color="auto" w:fill="5E83B0" w:themeFill="accent3" w:themeFillShade="BF"/>
          </w:tcPr>
          <w:p w14:paraId="5CD62904" w14:textId="77777777" w:rsidR="00595A63" w:rsidRPr="005E33B1" w:rsidRDefault="00595A63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13" w:type="dxa"/>
          </w:tcPr>
          <w:p w14:paraId="1EF06628" w14:textId="77777777" w:rsidR="00595A63" w:rsidRPr="006D2B5E" w:rsidRDefault="00595A63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6D2B5E">
              <w:rPr>
                <w:rFonts w:ascii="Chalkboard SE" w:hAnsi="Chalkboard SE"/>
                <w:sz w:val="24"/>
                <w:szCs w:val="24"/>
              </w:rPr>
              <w:t>bas</w:t>
            </w:r>
          </w:p>
        </w:tc>
        <w:tc>
          <w:tcPr>
            <w:tcW w:w="992" w:type="dxa"/>
          </w:tcPr>
          <w:p w14:paraId="078BCEFF" w14:textId="77777777" w:rsidR="00595A63" w:rsidRPr="005E33B1" w:rsidRDefault="00595A63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1990C489" w14:textId="77777777" w:rsidR="00595A63" w:rsidRPr="005E33B1" w:rsidRDefault="00595A63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61D08293" w14:textId="77777777" w:rsidR="00595A63" w:rsidRPr="005E33B1" w:rsidRDefault="00595A63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15" w:type="dxa"/>
          </w:tcPr>
          <w:p w14:paraId="172E3432" w14:textId="77777777" w:rsidR="00595A63" w:rsidRPr="00803F8C" w:rsidRDefault="00595A63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bas</w:t>
            </w:r>
          </w:p>
        </w:tc>
      </w:tr>
      <w:tr w:rsidR="00595A63" w:rsidRPr="00D70592" w14:paraId="35FDE736" w14:textId="77777777" w:rsidTr="0091325B">
        <w:tc>
          <w:tcPr>
            <w:tcW w:w="704" w:type="dxa"/>
          </w:tcPr>
          <w:p w14:paraId="0DFE7426" w14:textId="77777777" w:rsidR="00595A63" w:rsidRPr="009D177E" w:rsidRDefault="00595A63" w:rsidP="0091325B">
            <w:pPr>
              <w:spacing w:before="120" w:after="120" w:line="240" w:lineRule="exact"/>
              <w:rPr>
                <w:rFonts w:ascii="Chalkboard SE" w:hAnsi="Chalkboard SE" w:cs="Apple Chancery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mås</w:t>
            </w:r>
          </w:p>
        </w:tc>
        <w:tc>
          <w:tcPr>
            <w:tcW w:w="992" w:type="dxa"/>
          </w:tcPr>
          <w:p w14:paraId="75BA8754" w14:textId="77777777" w:rsidR="00595A63" w:rsidRPr="005E33B1" w:rsidRDefault="00595A63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0FE6A432" w14:textId="77777777" w:rsidR="00595A63" w:rsidRPr="005E33B1" w:rsidRDefault="00595A63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1E35BD40" w14:textId="77777777" w:rsidR="00595A63" w:rsidRPr="005E33B1" w:rsidRDefault="00595A63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52" w:type="dxa"/>
          </w:tcPr>
          <w:p w14:paraId="0EAA04BD" w14:textId="77777777" w:rsidR="00595A63" w:rsidRPr="00803F8C" w:rsidRDefault="00595A63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mås</w:t>
            </w:r>
          </w:p>
        </w:tc>
        <w:tc>
          <w:tcPr>
            <w:tcW w:w="236" w:type="dxa"/>
            <w:shd w:val="clear" w:color="auto" w:fill="5E83B0" w:themeFill="accent3" w:themeFillShade="BF"/>
          </w:tcPr>
          <w:p w14:paraId="2B847AE3" w14:textId="77777777" w:rsidR="00595A63" w:rsidRPr="005E33B1" w:rsidRDefault="00595A63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13" w:type="dxa"/>
          </w:tcPr>
          <w:p w14:paraId="146B2119" w14:textId="77777777" w:rsidR="00595A63" w:rsidRPr="006D2B5E" w:rsidRDefault="00595A63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6D2B5E">
              <w:rPr>
                <w:rFonts w:ascii="Chalkboard SE" w:hAnsi="Chalkboard SE"/>
                <w:sz w:val="24"/>
                <w:szCs w:val="24"/>
              </w:rPr>
              <w:t>tår</w:t>
            </w:r>
          </w:p>
        </w:tc>
        <w:tc>
          <w:tcPr>
            <w:tcW w:w="992" w:type="dxa"/>
          </w:tcPr>
          <w:p w14:paraId="6CE16C42" w14:textId="77777777" w:rsidR="00595A63" w:rsidRPr="005E33B1" w:rsidRDefault="00595A63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1F031850" w14:textId="77777777" w:rsidR="00595A63" w:rsidRPr="005E33B1" w:rsidRDefault="00595A63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54C883F6" w14:textId="77777777" w:rsidR="00595A63" w:rsidRPr="005E33B1" w:rsidRDefault="00595A63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15" w:type="dxa"/>
          </w:tcPr>
          <w:p w14:paraId="2B7B5879" w14:textId="77777777" w:rsidR="00595A63" w:rsidRPr="00803F8C" w:rsidRDefault="00595A63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803F8C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tår</w:t>
            </w:r>
          </w:p>
        </w:tc>
      </w:tr>
    </w:tbl>
    <w:p w14:paraId="5D94E569" w14:textId="77777777" w:rsidR="00B5280A" w:rsidRDefault="00B5280A" w:rsidP="00763178">
      <w:pPr>
        <w:rPr>
          <w:rFonts w:ascii="Times New Roman" w:hAnsi="Times New Roman" w:cs="Times New Roman"/>
        </w:rPr>
      </w:pPr>
    </w:p>
    <w:tbl>
      <w:tblPr>
        <w:tblStyle w:val="Tabellrutntljust"/>
        <w:tblW w:w="9074" w:type="dxa"/>
        <w:tblBorders>
          <w:top w:val="single" w:sz="24" w:space="0" w:color="2E95FF" w:themeColor="text2" w:themeTint="80"/>
          <w:left w:val="single" w:sz="24" w:space="0" w:color="2E95FF" w:themeColor="text2" w:themeTint="80"/>
          <w:bottom w:val="single" w:sz="24" w:space="0" w:color="2E95FF" w:themeColor="text2" w:themeTint="80"/>
          <w:right w:val="single" w:sz="24" w:space="0" w:color="2E95FF" w:themeColor="text2" w:themeTint="80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992"/>
        <w:gridCol w:w="993"/>
        <w:gridCol w:w="992"/>
        <w:gridCol w:w="752"/>
        <w:gridCol w:w="236"/>
        <w:gridCol w:w="713"/>
        <w:gridCol w:w="992"/>
        <w:gridCol w:w="992"/>
        <w:gridCol w:w="993"/>
        <w:gridCol w:w="715"/>
      </w:tblGrid>
      <w:tr w:rsidR="007B7690" w:rsidRPr="005E33B1" w14:paraId="4C628CAF" w14:textId="77777777" w:rsidTr="0091325B">
        <w:tc>
          <w:tcPr>
            <w:tcW w:w="704" w:type="dxa"/>
          </w:tcPr>
          <w:p w14:paraId="0F6564BA" w14:textId="77777777" w:rsidR="007B7690" w:rsidRPr="006D2B5E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</w:p>
        </w:tc>
        <w:tc>
          <w:tcPr>
            <w:tcW w:w="992" w:type="dxa"/>
          </w:tcPr>
          <w:p w14:paraId="3FD5EC84" w14:textId="77777777" w:rsidR="007B7690" w:rsidRDefault="007B7690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</w:t>
            </w:r>
          </w:p>
          <w:p w14:paraId="0CDF5F98" w14:textId="77777777" w:rsidR="007B7690" w:rsidRDefault="007B7690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bokstav</w:t>
            </w:r>
          </w:p>
          <w:p w14:paraId="70630350" w14:textId="77777777" w:rsidR="007B7690" w:rsidRPr="005E33B1" w:rsidRDefault="007B7690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993" w:type="dxa"/>
          </w:tcPr>
          <w:p w14:paraId="2182FDA3" w14:textId="77777777" w:rsidR="007B7690" w:rsidRDefault="007B7690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  <w:p w14:paraId="39492D82" w14:textId="77777777" w:rsidR="007B7690" w:rsidRPr="005E33B1" w:rsidRDefault="007B7690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992" w:type="dxa"/>
          </w:tcPr>
          <w:p w14:paraId="47639F28" w14:textId="77777777" w:rsidR="007B7690" w:rsidRDefault="007B7690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  <w:p w14:paraId="53DD8D95" w14:textId="77777777" w:rsidR="007B7690" w:rsidRPr="005E33B1" w:rsidRDefault="007B7690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752" w:type="dxa"/>
          </w:tcPr>
          <w:p w14:paraId="758D74FA" w14:textId="77777777" w:rsidR="007B7690" w:rsidRPr="0038543E" w:rsidRDefault="007B7690" w:rsidP="0091325B">
            <w:pPr>
              <w:jc w:val="center"/>
              <w:rPr>
                <w:rFonts w:ascii="Source Sans Pro" w:hAnsi="Source Sans Pro"/>
                <w:color w:val="D95E00" w:themeColor="accent4"/>
              </w:rPr>
            </w:pPr>
            <w:r w:rsidRPr="0038543E">
              <w:rPr>
                <w:rFonts w:ascii="Source Sans Pro" w:hAnsi="Source Sans Pro"/>
                <w:color w:val="D95E00" w:themeColor="accent4"/>
              </w:rPr>
              <w:t>LÄS!</w:t>
            </w:r>
          </w:p>
        </w:tc>
        <w:tc>
          <w:tcPr>
            <w:tcW w:w="236" w:type="dxa"/>
            <w:shd w:val="clear" w:color="auto" w:fill="5E83B0" w:themeFill="accent3" w:themeFillShade="BF"/>
          </w:tcPr>
          <w:p w14:paraId="4ECD9195" w14:textId="77777777" w:rsidR="007B7690" w:rsidRPr="005E33B1" w:rsidRDefault="007B7690" w:rsidP="0091325B">
            <w:pPr>
              <w:rPr>
                <w:rFonts w:ascii="Source Sans Pro" w:hAnsi="Source Sans Pro"/>
              </w:rPr>
            </w:pPr>
          </w:p>
        </w:tc>
        <w:tc>
          <w:tcPr>
            <w:tcW w:w="713" w:type="dxa"/>
          </w:tcPr>
          <w:p w14:paraId="3F56D739" w14:textId="77777777" w:rsidR="007B7690" w:rsidRPr="006D2B5E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</w:p>
        </w:tc>
        <w:tc>
          <w:tcPr>
            <w:tcW w:w="992" w:type="dxa"/>
          </w:tcPr>
          <w:p w14:paraId="018B743C" w14:textId="77777777" w:rsidR="007B7690" w:rsidRDefault="007B7690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</w:t>
            </w:r>
          </w:p>
          <w:p w14:paraId="5DF6E30F" w14:textId="77777777" w:rsidR="007B7690" w:rsidRDefault="007B7690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bokstav</w:t>
            </w:r>
          </w:p>
          <w:p w14:paraId="6371984E" w14:textId="77777777" w:rsidR="007B7690" w:rsidRPr="005E33B1" w:rsidRDefault="007B7690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992" w:type="dxa"/>
          </w:tcPr>
          <w:p w14:paraId="17ECD62F" w14:textId="77777777" w:rsidR="007B7690" w:rsidRDefault="007B7690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  <w:p w14:paraId="73E1877D" w14:textId="77777777" w:rsidR="007B7690" w:rsidRPr="005E33B1" w:rsidRDefault="007B7690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993" w:type="dxa"/>
          </w:tcPr>
          <w:p w14:paraId="2E17AC04" w14:textId="77777777" w:rsidR="007B7690" w:rsidRDefault="007B7690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  <w:p w14:paraId="5D2ED49E" w14:textId="77777777" w:rsidR="007B7690" w:rsidRPr="005E33B1" w:rsidRDefault="007B7690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715" w:type="dxa"/>
          </w:tcPr>
          <w:p w14:paraId="689F8FF5" w14:textId="77777777" w:rsidR="007B7690" w:rsidRPr="0038543E" w:rsidRDefault="007B7690" w:rsidP="0091325B">
            <w:pPr>
              <w:jc w:val="center"/>
              <w:rPr>
                <w:rFonts w:ascii="Source Sans Pro" w:hAnsi="Source Sans Pro"/>
                <w:color w:val="D95E00" w:themeColor="accent4"/>
              </w:rPr>
            </w:pPr>
            <w:r w:rsidRPr="0038543E">
              <w:rPr>
                <w:rFonts w:ascii="Source Sans Pro" w:hAnsi="Source Sans Pro"/>
                <w:color w:val="D95E00" w:themeColor="accent4"/>
              </w:rPr>
              <w:t>LÄS!</w:t>
            </w:r>
          </w:p>
        </w:tc>
      </w:tr>
      <w:tr w:rsidR="007B7690" w:rsidRPr="00D70592" w14:paraId="032C82CD" w14:textId="77777777" w:rsidTr="0091325B">
        <w:tc>
          <w:tcPr>
            <w:tcW w:w="704" w:type="dxa"/>
          </w:tcPr>
          <w:p w14:paraId="7BBBF7E0" w14:textId="77777777" w:rsidR="007B7690" w:rsidRPr="006D2B5E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sen</w:t>
            </w:r>
          </w:p>
        </w:tc>
        <w:tc>
          <w:tcPr>
            <w:tcW w:w="992" w:type="dxa"/>
          </w:tcPr>
          <w:p w14:paraId="75215890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1B4F86D3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54F3FF87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52" w:type="dxa"/>
          </w:tcPr>
          <w:p w14:paraId="2F9EC4B2" w14:textId="77777777" w:rsidR="007B7690" w:rsidRPr="0038543E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38543E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sen</w:t>
            </w:r>
          </w:p>
        </w:tc>
        <w:tc>
          <w:tcPr>
            <w:tcW w:w="236" w:type="dxa"/>
            <w:shd w:val="clear" w:color="auto" w:fill="5E83B0" w:themeFill="accent3" w:themeFillShade="BF"/>
          </w:tcPr>
          <w:p w14:paraId="78ECB4A8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13" w:type="dxa"/>
          </w:tcPr>
          <w:p w14:paraId="2BDB82A0" w14:textId="77777777" w:rsidR="007B7690" w:rsidRPr="006D2B5E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rät</w:t>
            </w:r>
          </w:p>
        </w:tc>
        <w:tc>
          <w:tcPr>
            <w:tcW w:w="992" w:type="dxa"/>
          </w:tcPr>
          <w:p w14:paraId="1F2EF5B1" w14:textId="77777777" w:rsidR="007B7690" w:rsidRPr="005E33B1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6794384D" w14:textId="77777777" w:rsidR="007B7690" w:rsidRPr="005E33B1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3C40DA3C" w14:textId="77777777" w:rsidR="007B7690" w:rsidRPr="005E33B1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15" w:type="dxa"/>
          </w:tcPr>
          <w:p w14:paraId="1F00F7BB" w14:textId="77777777" w:rsidR="007B7690" w:rsidRPr="0038543E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38543E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rät</w:t>
            </w:r>
          </w:p>
        </w:tc>
      </w:tr>
      <w:tr w:rsidR="007B7690" w:rsidRPr="00D70592" w14:paraId="63BFAA9C" w14:textId="77777777" w:rsidTr="0091325B">
        <w:tc>
          <w:tcPr>
            <w:tcW w:w="704" w:type="dxa"/>
          </w:tcPr>
          <w:p w14:paraId="5DA298FC" w14:textId="77777777" w:rsidR="007B7690" w:rsidRPr="006D2B5E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böl</w:t>
            </w:r>
          </w:p>
        </w:tc>
        <w:tc>
          <w:tcPr>
            <w:tcW w:w="992" w:type="dxa"/>
          </w:tcPr>
          <w:p w14:paraId="41D3E353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78C4C795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30299691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52" w:type="dxa"/>
          </w:tcPr>
          <w:p w14:paraId="468200AF" w14:textId="77777777" w:rsidR="007B7690" w:rsidRPr="0038543E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38543E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böl</w:t>
            </w:r>
          </w:p>
        </w:tc>
        <w:tc>
          <w:tcPr>
            <w:tcW w:w="236" w:type="dxa"/>
            <w:shd w:val="clear" w:color="auto" w:fill="5E83B0" w:themeFill="accent3" w:themeFillShade="BF"/>
          </w:tcPr>
          <w:p w14:paraId="04610269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13" w:type="dxa"/>
          </w:tcPr>
          <w:p w14:paraId="18A6188A" w14:textId="77777777" w:rsidR="007B7690" w:rsidRPr="006D2B5E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bur</w:t>
            </w:r>
          </w:p>
        </w:tc>
        <w:tc>
          <w:tcPr>
            <w:tcW w:w="992" w:type="dxa"/>
          </w:tcPr>
          <w:p w14:paraId="370827EC" w14:textId="77777777" w:rsidR="007B7690" w:rsidRPr="005E33B1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4EF04EA4" w14:textId="77777777" w:rsidR="007B7690" w:rsidRPr="005E33B1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7405D579" w14:textId="77777777" w:rsidR="007B7690" w:rsidRPr="005E33B1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15" w:type="dxa"/>
          </w:tcPr>
          <w:p w14:paraId="1EDB7261" w14:textId="77777777" w:rsidR="007B7690" w:rsidRPr="0038543E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38543E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bur</w:t>
            </w:r>
          </w:p>
        </w:tc>
      </w:tr>
      <w:tr w:rsidR="007B7690" w:rsidRPr="00D70592" w14:paraId="11803AB9" w14:textId="77777777" w:rsidTr="0091325B">
        <w:tc>
          <w:tcPr>
            <w:tcW w:w="704" w:type="dxa"/>
          </w:tcPr>
          <w:p w14:paraId="4B01056D" w14:textId="77777777" w:rsidR="007B7690" w:rsidRPr="006D2B5E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nös</w:t>
            </w:r>
          </w:p>
        </w:tc>
        <w:tc>
          <w:tcPr>
            <w:tcW w:w="992" w:type="dxa"/>
          </w:tcPr>
          <w:p w14:paraId="013A0FE0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2B7FBFB8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5EEACA4A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52" w:type="dxa"/>
          </w:tcPr>
          <w:p w14:paraId="705F530E" w14:textId="77777777" w:rsidR="007B7690" w:rsidRPr="0038543E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38543E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nös</w:t>
            </w:r>
          </w:p>
        </w:tc>
        <w:tc>
          <w:tcPr>
            <w:tcW w:w="236" w:type="dxa"/>
            <w:shd w:val="clear" w:color="auto" w:fill="5E83B0" w:themeFill="accent3" w:themeFillShade="BF"/>
          </w:tcPr>
          <w:p w14:paraId="14024456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13" w:type="dxa"/>
          </w:tcPr>
          <w:p w14:paraId="360461A6" w14:textId="77777777" w:rsidR="007B7690" w:rsidRPr="006D2B5E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lek</w:t>
            </w:r>
          </w:p>
        </w:tc>
        <w:tc>
          <w:tcPr>
            <w:tcW w:w="992" w:type="dxa"/>
          </w:tcPr>
          <w:p w14:paraId="6122DEF1" w14:textId="77777777" w:rsidR="007B7690" w:rsidRPr="005E33B1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11CFA1E3" w14:textId="77777777" w:rsidR="007B7690" w:rsidRPr="005E33B1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65824F3D" w14:textId="77777777" w:rsidR="007B7690" w:rsidRPr="005E33B1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15" w:type="dxa"/>
          </w:tcPr>
          <w:p w14:paraId="5326C5D4" w14:textId="77777777" w:rsidR="007B7690" w:rsidRPr="0038543E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38543E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lek</w:t>
            </w:r>
          </w:p>
        </w:tc>
      </w:tr>
      <w:tr w:rsidR="007B7690" w:rsidRPr="00D70592" w14:paraId="7AF883F2" w14:textId="77777777" w:rsidTr="0091325B">
        <w:tc>
          <w:tcPr>
            <w:tcW w:w="704" w:type="dxa"/>
          </w:tcPr>
          <w:p w14:paraId="7F59837A" w14:textId="77777777" w:rsidR="007B7690" w:rsidRPr="006D2B5E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tik</w:t>
            </w:r>
          </w:p>
        </w:tc>
        <w:tc>
          <w:tcPr>
            <w:tcW w:w="992" w:type="dxa"/>
          </w:tcPr>
          <w:p w14:paraId="2815C8F9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66CBB047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2F3679FF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52" w:type="dxa"/>
          </w:tcPr>
          <w:p w14:paraId="57F2FC2F" w14:textId="77777777" w:rsidR="007B7690" w:rsidRPr="0038543E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38543E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tik</w:t>
            </w:r>
          </w:p>
        </w:tc>
        <w:tc>
          <w:tcPr>
            <w:tcW w:w="236" w:type="dxa"/>
            <w:shd w:val="clear" w:color="auto" w:fill="5E83B0" w:themeFill="accent3" w:themeFillShade="BF"/>
          </w:tcPr>
          <w:p w14:paraId="1FC17B08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13" w:type="dxa"/>
          </w:tcPr>
          <w:p w14:paraId="5C99A138" w14:textId="77777777" w:rsidR="007B7690" w:rsidRPr="006D2B5E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lön</w:t>
            </w:r>
          </w:p>
        </w:tc>
        <w:tc>
          <w:tcPr>
            <w:tcW w:w="992" w:type="dxa"/>
          </w:tcPr>
          <w:p w14:paraId="0CCACDD8" w14:textId="77777777" w:rsidR="007B7690" w:rsidRPr="005E33B1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5B478B8B" w14:textId="77777777" w:rsidR="007B7690" w:rsidRPr="005E33B1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62C1368D" w14:textId="77777777" w:rsidR="007B7690" w:rsidRPr="005E33B1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15" w:type="dxa"/>
          </w:tcPr>
          <w:p w14:paraId="29569E02" w14:textId="77777777" w:rsidR="007B7690" w:rsidRPr="0038543E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38543E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lön</w:t>
            </w:r>
          </w:p>
        </w:tc>
      </w:tr>
      <w:tr w:rsidR="007B7690" w:rsidRPr="00D70592" w14:paraId="0D0BAD33" w14:textId="77777777" w:rsidTr="0091325B">
        <w:tc>
          <w:tcPr>
            <w:tcW w:w="704" w:type="dxa"/>
          </w:tcPr>
          <w:p w14:paraId="2AEAD739" w14:textId="77777777" w:rsidR="007B7690" w:rsidRPr="006D2B5E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öl</w:t>
            </w:r>
          </w:p>
        </w:tc>
        <w:tc>
          <w:tcPr>
            <w:tcW w:w="992" w:type="dxa"/>
          </w:tcPr>
          <w:p w14:paraId="0E4F6660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17171AFD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6C731288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52" w:type="dxa"/>
          </w:tcPr>
          <w:p w14:paraId="159AD535" w14:textId="77777777" w:rsidR="007B7690" w:rsidRPr="0038543E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38543E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öl</w:t>
            </w:r>
          </w:p>
        </w:tc>
        <w:tc>
          <w:tcPr>
            <w:tcW w:w="236" w:type="dxa"/>
            <w:shd w:val="clear" w:color="auto" w:fill="5E83B0" w:themeFill="accent3" w:themeFillShade="BF"/>
          </w:tcPr>
          <w:p w14:paraId="6FF21802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13" w:type="dxa"/>
          </w:tcPr>
          <w:p w14:paraId="3590090D" w14:textId="77777777" w:rsidR="007B7690" w:rsidRPr="006D2B5E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kub</w:t>
            </w:r>
          </w:p>
        </w:tc>
        <w:tc>
          <w:tcPr>
            <w:tcW w:w="992" w:type="dxa"/>
          </w:tcPr>
          <w:p w14:paraId="71B80904" w14:textId="77777777" w:rsidR="007B7690" w:rsidRPr="005E33B1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3C3EE1BA" w14:textId="77777777" w:rsidR="007B7690" w:rsidRPr="005E33B1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53667F66" w14:textId="77777777" w:rsidR="007B7690" w:rsidRPr="005E33B1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15" w:type="dxa"/>
          </w:tcPr>
          <w:p w14:paraId="1E325C4D" w14:textId="77777777" w:rsidR="007B7690" w:rsidRPr="0038543E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38543E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kub</w:t>
            </w:r>
          </w:p>
        </w:tc>
      </w:tr>
      <w:tr w:rsidR="007B7690" w:rsidRPr="00D70592" w14:paraId="0ECCC31D" w14:textId="77777777" w:rsidTr="0091325B">
        <w:tc>
          <w:tcPr>
            <w:tcW w:w="704" w:type="dxa"/>
          </w:tcPr>
          <w:p w14:paraId="14002BFC" w14:textId="77777777" w:rsidR="007B7690" w:rsidRPr="006D2B5E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år</w:t>
            </w:r>
          </w:p>
        </w:tc>
        <w:tc>
          <w:tcPr>
            <w:tcW w:w="992" w:type="dxa"/>
          </w:tcPr>
          <w:p w14:paraId="65A42DB3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667A0CFC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7350FB08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52" w:type="dxa"/>
          </w:tcPr>
          <w:p w14:paraId="04BB59CC" w14:textId="77777777" w:rsidR="007B7690" w:rsidRPr="0038543E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38543E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år</w:t>
            </w:r>
          </w:p>
        </w:tc>
        <w:tc>
          <w:tcPr>
            <w:tcW w:w="236" w:type="dxa"/>
            <w:shd w:val="clear" w:color="auto" w:fill="5E83B0" w:themeFill="accent3" w:themeFillShade="BF"/>
          </w:tcPr>
          <w:p w14:paraId="22708C33" w14:textId="77777777" w:rsidR="007B7690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13" w:type="dxa"/>
          </w:tcPr>
          <w:p w14:paraId="52BF56FE" w14:textId="77777777" w:rsidR="007B7690" w:rsidRPr="006D2B5E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sik</w:t>
            </w:r>
          </w:p>
        </w:tc>
        <w:tc>
          <w:tcPr>
            <w:tcW w:w="992" w:type="dxa"/>
          </w:tcPr>
          <w:p w14:paraId="11793FA5" w14:textId="77777777" w:rsidR="007B7690" w:rsidRPr="005E33B1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738B4999" w14:textId="77777777" w:rsidR="007B7690" w:rsidRPr="005E33B1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41935650" w14:textId="77777777" w:rsidR="007B7690" w:rsidRPr="005E33B1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15" w:type="dxa"/>
          </w:tcPr>
          <w:p w14:paraId="4C630BE9" w14:textId="77777777" w:rsidR="007B7690" w:rsidRPr="0038543E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38543E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sik</w:t>
            </w:r>
          </w:p>
        </w:tc>
      </w:tr>
      <w:tr w:rsidR="007B7690" w:rsidRPr="00D70592" w14:paraId="365DC9C8" w14:textId="77777777" w:rsidTr="0091325B">
        <w:tc>
          <w:tcPr>
            <w:tcW w:w="704" w:type="dxa"/>
          </w:tcPr>
          <w:p w14:paraId="6065DE5D" w14:textId="77777777" w:rsidR="007B7690" w:rsidRPr="006D2B5E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bar</w:t>
            </w:r>
          </w:p>
        </w:tc>
        <w:tc>
          <w:tcPr>
            <w:tcW w:w="992" w:type="dxa"/>
          </w:tcPr>
          <w:p w14:paraId="3F1083C8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779C5C01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44829616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52" w:type="dxa"/>
          </w:tcPr>
          <w:p w14:paraId="60C4B045" w14:textId="77777777" w:rsidR="007B7690" w:rsidRPr="0038543E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38543E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bar</w:t>
            </w:r>
          </w:p>
        </w:tc>
        <w:tc>
          <w:tcPr>
            <w:tcW w:w="236" w:type="dxa"/>
            <w:shd w:val="clear" w:color="auto" w:fill="5E83B0" w:themeFill="accent3" w:themeFillShade="BF"/>
          </w:tcPr>
          <w:p w14:paraId="74AB1E94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13" w:type="dxa"/>
          </w:tcPr>
          <w:p w14:paraId="63C119F6" w14:textId="77777777" w:rsidR="007B7690" w:rsidRPr="006D2B5E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lök</w:t>
            </w:r>
          </w:p>
        </w:tc>
        <w:tc>
          <w:tcPr>
            <w:tcW w:w="992" w:type="dxa"/>
          </w:tcPr>
          <w:p w14:paraId="020DD880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683749B7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2C13D98F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15" w:type="dxa"/>
          </w:tcPr>
          <w:p w14:paraId="108E18E5" w14:textId="77777777" w:rsidR="007B7690" w:rsidRPr="0038543E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38543E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lök</w:t>
            </w:r>
          </w:p>
        </w:tc>
      </w:tr>
      <w:tr w:rsidR="007B7690" w:rsidRPr="00D70592" w14:paraId="595AB68A" w14:textId="77777777" w:rsidTr="0091325B">
        <w:tc>
          <w:tcPr>
            <w:tcW w:w="704" w:type="dxa"/>
          </w:tcPr>
          <w:p w14:paraId="4712C729" w14:textId="77777777" w:rsidR="007B7690" w:rsidRPr="006D2B5E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rit</w:t>
            </w:r>
          </w:p>
        </w:tc>
        <w:tc>
          <w:tcPr>
            <w:tcW w:w="992" w:type="dxa"/>
          </w:tcPr>
          <w:p w14:paraId="366F5101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6783566C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34975CE1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52" w:type="dxa"/>
          </w:tcPr>
          <w:p w14:paraId="2DD2EFF1" w14:textId="77777777" w:rsidR="007B7690" w:rsidRPr="0038543E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38543E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rit</w:t>
            </w:r>
          </w:p>
        </w:tc>
        <w:tc>
          <w:tcPr>
            <w:tcW w:w="236" w:type="dxa"/>
            <w:shd w:val="clear" w:color="auto" w:fill="5E83B0" w:themeFill="accent3" w:themeFillShade="BF"/>
          </w:tcPr>
          <w:p w14:paraId="104BBFFA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13" w:type="dxa"/>
          </w:tcPr>
          <w:p w14:paraId="4510A1FA" w14:textId="77777777" w:rsidR="007B7690" w:rsidRPr="006D2B5E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bil</w:t>
            </w:r>
          </w:p>
        </w:tc>
        <w:tc>
          <w:tcPr>
            <w:tcW w:w="992" w:type="dxa"/>
          </w:tcPr>
          <w:p w14:paraId="2A22CA97" w14:textId="77777777" w:rsidR="007B7690" w:rsidRPr="005E33B1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13C2C35F" w14:textId="77777777" w:rsidR="007B7690" w:rsidRPr="005E33B1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31CDD60D" w14:textId="77777777" w:rsidR="007B7690" w:rsidRPr="005E33B1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15" w:type="dxa"/>
          </w:tcPr>
          <w:p w14:paraId="40996F96" w14:textId="77777777" w:rsidR="007B7690" w:rsidRPr="0038543E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38543E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bil</w:t>
            </w:r>
          </w:p>
        </w:tc>
      </w:tr>
      <w:tr w:rsidR="007B7690" w:rsidRPr="00D70592" w14:paraId="31CD9894" w14:textId="77777777" w:rsidTr="0091325B">
        <w:tc>
          <w:tcPr>
            <w:tcW w:w="704" w:type="dxa"/>
          </w:tcPr>
          <w:p w14:paraId="0819BF4D" w14:textId="77777777" w:rsidR="007B7690" w:rsidRPr="006D2B5E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bör</w:t>
            </w:r>
          </w:p>
        </w:tc>
        <w:tc>
          <w:tcPr>
            <w:tcW w:w="992" w:type="dxa"/>
          </w:tcPr>
          <w:p w14:paraId="5ECCA76A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6C3F816B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5B54E5FF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52" w:type="dxa"/>
          </w:tcPr>
          <w:p w14:paraId="630858B4" w14:textId="77777777" w:rsidR="007B7690" w:rsidRPr="0038543E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38543E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bör</w:t>
            </w:r>
          </w:p>
        </w:tc>
        <w:tc>
          <w:tcPr>
            <w:tcW w:w="236" w:type="dxa"/>
            <w:shd w:val="clear" w:color="auto" w:fill="5E83B0" w:themeFill="accent3" w:themeFillShade="BF"/>
          </w:tcPr>
          <w:p w14:paraId="523FCEE6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13" w:type="dxa"/>
          </w:tcPr>
          <w:p w14:paraId="74F141C4" w14:textId="77777777" w:rsidR="007B7690" w:rsidRPr="006D2B5E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sak</w:t>
            </w:r>
          </w:p>
        </w:tc>
        <w:tc>
          <w:tcPr>
            <w:tcW w:w="992" w:type="dxa"/>
          </w:tcPr>
          <w:p w14:paraId="6674F1D7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2F6EA5B0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42D72FF2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15" w:type="dxa"/>
          </w:tcPr>
          <w:p w14:paraId="54573D0A" w14:textId="77777777" w:rsidR="007B7690" w:rsidRPr="0038543E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38543E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sak</w:t>
            </w:r>
          </w:p>
        </w:tc>
      </w:tr>
      <w:tr w:rsidR="007B7690" w:rsidRPr="00D70592" w14:paraId="735043AA" w14:textId="77777777" w:rsidTr="0091325B">
        <w:tc>
          <w:tcPr>
            <w:tcW w:w="704" w:type="dxa"/>
          </w:tcPr>
          <w:p w14:paraId="3763277B" w14:textId="77777777" w:rsidR="007B7690" w:rsidRPr="005C4121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ryk</w:t>
            </w:r>
          </w:p>
        </w:tc>
        <w:tc>
          <w:tcPr>
            <w:tcW w:w="992" w:type="dxa"/>
          </w:tcPr>
          <w:p w14:paraId="71EE589F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5FCABBC7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7F92B068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52" w:type="dxa"/>
          </w:tcPr>
          <w:p w14:paraId="3986944C" w14:textId="77777777" w:rsidR="007B7690" w:rsidRPr="0038543E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38543E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ryk</w:t>
            </w:r>
          </w:p>
        </w:tc>
        <w:tc>
          <w:tcPr>
            <w:tcW w:w="236" w:type="dxa"/>
            <w:shd w:val="clear" w:color="auto" w:fill="5E83B0" w:themeFill="accent3" w:themeFillShade="BF"/>
          </w:tcPr>
          <w:p w14:paraId="7AF3ED84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13" w:type="dxa"/>
          </w:tcPr>
          <w:p w14:paraId="7AEBCCD9" w14:textId="77777777" w:rsidR="007B7690" w:rsidRPr="006D2B5E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tub</w:t>
            </w:r>
          </w:p>
        </w:tc>
        <w:tc>
          <w:tcPr>
            <w:tcW w:w="992" w:type="dxa"/>
          </w:tcPr>
          <w:p w14:paraId="431E9040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0690C4FD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7AE1DA4D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15" w:type="dxa"/>
          </w:tcPr>
          <w:p w14:paraId="4580A53F" w14:textId="77777777" w:rsidR="007B7690" w:rsidRPr="0038543E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38543E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tub</w:t>
            </w:r>
          </w:p>
        </w:tc>
      </w:tr>
    </w:tbl>
    <w:p w14:paraId="1F154E31" w14:textId="6C0042D2" w:rsidR="009A2888" w:rsidRDefault="009A2888" w:rsidP="00763178">
      <w:pPr>
        <w:rPr>
          <w:rFonts w:ascii="Times New Roman" w:hAnsi="Times New Roman" w:cs="Times New Roman"/>
        </w:rPr>
      </w:pPr>
    </w:p>
    <w:p w14:paraId="362607A6" w14:textId="4A2B5564" w:rsidR="007B7690" w:rsidRDefault="009A2888" w:rsidP="007631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Style w:val="Tabellrutntljust"/>
        <w:tblW w:w="9074" w:type="dxa"/>
        <w:tblBorders>
          <w:top w:val="single" w:sz="24" w:space="0" w:color="2E95FF" w:themeColor="text2" w:themeTint="80"/>
          <w:left w:val="single" w:sz="24" w:space="0" w:color="2E95FF" w:themeColor="text2" w:themeTint="80"/>
          <w:bottom w:val="single" w:sz="24" w:space="0" w:color="2E95FF" w:themeColor="text2" w:themeTint="80"/>
          <w:right w:val="single" w:sz="24" w:space="0" w:color="2E95FF" w:themeColor="text2" w:themeTint="80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992"/>
        <w:gridCol w:w="993"/>
        <w:gridCol w:w="992"/>
        <w:gridCol w:w="752"/>
        <w:gridCol w:w="236"/>
        <w:gridCol w:w="713"/>
        <w:gridCol w:w="992"/>
        <w:gridCol w:w="992"/>
        <w:gridCol w:w="993"/>
        <w:gridCol w:w="715"/>
      </w:tblGrid>
      <w:tr w:rsidR="007B7690" w:rsidRPr="005E33B1" w14:paraId="7328367D" w14:textId="77777777" w:rsidTr="0091325B">
        <w:tc>
          <w:tcPr>
            <w:tcW w:w="704" w:type="dxa"/>
          </w:tcPr>
          <w:p w14:paraId="04609A46" w14:textId="77777777" w:rsidR="007B7690" w:rsidRPr="006D2B5E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</w:p>
        </w:tc>
        <w:tc>
          <w:tcPr>
            <w:tcW w:w="992" w:type="dxa"/>
          </w:tcPr>
          <w:p w14:paraId="090B3544" w14:textId="77777777" w:rsidR="007B7690" w:rsidRDefault="007B7690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</w:t>
            </w:r>
          </w:p>
          <w:p w14:paraId="0E073046" w14:textId="77777777" w:rsidR="007B7690" w:rsidRDefault="007B7690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bokstav</w:t>
            </w:r>
          </w:p>
          <w:p w14:paraId="44D3943E" w14:textId="77777777" w:rsidR="007B7690" w:rsidRPr="005E33B1" w:rsidRDefault="007B7690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993" w:type="dxa"/>
          </w:tcPr>
          <w:p w14:paraId="03EAEBD0" w14:textId="77777777" w:rsidR="007B7690" w:rsidRDefault="007B7690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  <w:p w14:paraId="66654382" w14:textId="77777777" w:rsidR="007B7690" w:rsidRPr="005E33B1" w:rsidRDefault="007B7690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992" w:type="dxa"/>
          </w:tcPr>
          <w:p w14:paraId="55DBADDD" w14:textId="77777777" w:rsidR="007B7690" w:rsidRDefault="007B7690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  <w:p w14:paraId="67A9D6BE" w14:textId="77777777" w:rsidR="007B7690" w:rsidRPr="005E33B1" w:rsidRDefault="007B7690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752" w:type="dxa"/>
          </w:tcPr>
          <w:p w14:paraId="79A02098" w14:textId="77777777" w:rsidR="007B7690" w:rsidRPr="0038543E" w:rsidRDefault="007B7690" w:rsidP="0091325B">
            <w:pPr>
              <w:jc w:val="center"/>
              <w:rPr>
                <w:rFonts w:ascii="Source Sans Pro" w:hAnsi="Source Sans Pro"/>
                <w:color w:val="D95E00" w:themeColor="accent4"/>
              </w:rPr>
            </w:pPr>
            <w:r w:rsidRPr="0038543E">
              <w:rPr>
                <w:rFonts w:ascii="Source Sans Pro" w:hAnsi="Source Sans Pro"/>
                <w:color w:val="D95E00" w:themeColor="accent4"/>
              </w:rPr>
              <w:t>LÄS!</w:t>
            </w:r>
          </w:p>
        </w:tc>
        <w:tc>
          <w:tcPr>
            <w:tcW w:w="236" w:type="dxa"/>
            <w:shd w:val="clear" w:color="auto" w:fill="5E83B0" w:themeFill="accent3" w:themeFillShade="BF"/>
          </w:tcPr>
          <w:p w14:paraId="0F0F64CD" w14:textId="77777777" w:rsidR="007B7690" w:rsidRPr="005E33B1" w:rsidRDefault="007B7690" w:rsidP="0091325B">
            <w:pPr>
              <w:rPr>
                <w:rFonts w:ascii="Source Sans Pro" w:hAnsi="Source Sans Pro"/>
              </w:rPr>
            </w:pPr>
          </w:p>
        </w:tc>
        <w:tc>
          <w:tcPr>
            <w:tcW w:w="713" w:type="dxa"/>
          </w:tcPr>
          <w:p w14:paraId="5C9AD06E" w14:textId="77777777" w:rsidR="007B7690" w:rsidRPr="006D2B5E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</w:p>
        </w:tc>
        <w:tc>
          <w:tcPr>
            <w:tcW w:w="992" w:type="dxa"/>
          </w:tcPr>
          <w:p w14:paraId="3A3B0280" w14:textId="77777777" w:rsidR="007B7690" w:rsidRDefault="007B7690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</w:t>
            </w:r>
          </w:p>
          <w:p w14:paraId="04DBA99E" w14:textId="77777777" w:rsidR="007B7690" w:rsidRDefault="007B7690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bokstav</w:t>
            </w:r>
          </w:p>
          <w:p w14:paraId="7A06BFF4" w14:textId="77777777" w:rsidR="007B7690" w:rsidRPr="005E33B1" w:rsidRDefault="007B7690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992" w:type="dxa"/>
          </w:tcPr>
          <w:p w14:paraId="6FFEDE43" w14:textId="77777777" w:rsidR="007B7690" w:rsidRDefault="007B7690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  <w:p w14:paraId="1FA19C77" w14:textId="77777777" w:rsidR="007B7690" w:rsidRPr="005E33B1" w:rsidRDefault="007B7690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993" w:type="dxa"/>
          </w:tcPr>
          <w:p w14:paraId="15FC38E8" w14:textId="77777777" w:rsidR="007B7690" w:rsidRDefault="007B7690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SKRIV bokstav</w:t>
            </w:r>
          </w:p>
          <w:p w14:paraId="081FCE30" w14:textId="77777777" w:rsidR="007B7690" w:rsidRPr="005E33B1" w:rsidRDefault="007B7690" w:rsidP="0091325B">
            <w:pPr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+ ljuda</w:t>
            </w:r>
          </w:p>
        </w:tc>
        <w:tc>
          <w:tcPr>
            <w:tcW w:w="715" w:type="dxa"/>
          </w:tcPr>
          <w:p w14:paraId="4735B9DD" w14:textId="77777777" w:rsidR="007B7690" w:rsidRPr="00EA71C2" w:rsidRDefault="007B7690" w:rsidP="0091325B">
            <w:pPr>
              <w:jc w:val="center"/>
              <w:rPr>
                <w:rFonts w:ascii="Source Sans Pro" w:hAnsi="Source Sans Pro"/>
                <w:color w:val="D95E00" w:themeColor="accent4"/>
              </w:rPr>
            </w:pPr>
            <w:r w:rsidRPr="00EA71C2">
              <w:rPr>
                <w:rFonts w:ascii="Source Sans Pro" w:hAnsi="Source Sans Pro"/>
                <w:color w:val="D95E00" w:themeColor="accent4"/>
              </w:rPr>
              <w:t>LÄS!</w:t>
            </w:r>
          </w:p>
        </w:tc>
      </w:tr>
      <w:tr w:rsidR="007B7690" w:rsidRPr="00D70592" w14:paraId="1488406F" w14:textId="77777777" w:rsidTr="0091325B">
        <w:tc>
          <w:tcPr>
            <w:tcW w:w="704" w:type="dxa"/>
          </w:tcPr>
          <w:p w14:paraId="68BF4621" w14:textId="77777777" w:rsidR="007B7690" w:rsidRPr="005C4121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tyr</w:t>
            </w:r>
          </w:p>
        </w:tc>
        <w:tc>
          <w:tcPr>
            <w:tcW w:w="992" w:type="dxa"/>
          </w:tcPr>
          <w:p w14:paraId="0CF24F69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46DD2671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2D1898D7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52" w:type="dxa"/>
          </w:tcPr>
          <w:p w14:paraId="23AC3724" w14:textId="77777777" w:rsidR="007B7690" w:rsidRPr="0038543E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38543E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tyr</w:t>
            </w:r>
          </w:p>
        </w:tc>
        <w:tc>
          <w:tcPr>
            <w:tcW w:w="236" w:type="dxa"/>
            <w:shd w:val="clear" w:color="auto" w:fill="5E83B0" w:themeFill="accent3" w:themeFillShade="BF"/>
          </w:tcPr>
          <w:p w14:paraId="20CC1B0D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13" w:type="dxa"/>
          </w:tcPr>
          <w:p w14:paraId="51367353" w14:textId="77777777" w:rsidR="007B7690" w:rsidRPr="006D2B5E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mat</w:t>
            </w:r>
          </w:p>
        </w:tc>
        <w:tc>
          <w:tcPr>
            <w:tcW w:w="992" w:type="dxa"/>
          </w:tcPr>
          <w:p w14:paraId="30F31A6F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7949E1A6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22628887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15" w:type="dxa"/>
          </w:tcPr>
          <w:p w14:paraId="391C7A2F" w14:textId="77777777" w:rsidR="007B7690" w:rsidRPr="00EA71C2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EA71C2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mat</w:t>
            </w:r>
          </w:p>
        </w:tc>
      </w:tr>
      <w:tr w:rsidR="007B7690" w:rsidRPr="00D70592" w14:paraId="09DBDF81" w14:textId="77777777" w:rsidTr="0091325B">
        <w:tc>
          <w:tcPr>
            <w:tcW w:w="704" w:type="dxa"/>
          </w:tcPr>
          <w:p w14:paraId="4A1C9041" w14:textId="77777777" w:rsidR="007B7690" w:rsidRPr="005C4121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mäl</w:t>
            </w:r>
          </w:p>
        </w:tc>
        <w:tc>
          <w:tcPr>
            <w:tcW w:w="992" w:type="dxa"/>
          </w:tcPr>
          <w:p w14:paraId="44D6F4B7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0576E7ED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3DAC219A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52" w:type="dxa"/>
          </w:tcPr>
          <w:p w14:paraId="0F91D4C2" w14:textId="77777777" w:rsidR="007B7690" w:rsidRPr="0038543E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38543E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mäl</w:t>
            </w:r>
          </w:p>
        </w:tc>
        <w:tc>
          <w:tcPr>
            <w:tcW w:w="236" w:type="dxa"/>
            <w:shd w:val="clear" w:color="auto" w:fill="5E83B0" w:themeFill="accent3" w:themeFillShade="BF"/>
          </w:tcPr>
          <w:p w14:paraId="689BD8B6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13" w:type="dxa"/>
          </w:tcPr>
          <w:p w14:paraId="3DD5ADD6" w14:textId="77777777" w:rsidR="007B7690" w:rsidRPr="006D2B5E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tam</w:t>
            </w:r>
          </w:p>
        </w:tc>
        <w:tc>
          <w:tcPr>
            <w:tcW w:w="992" w:type="dxa"/>
          </w:tcPr>
          <w:p w14:paraId="497ABDEA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04D48551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680B1697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15" w:type="dxa"/>
          </w:tcPr>
          <w:p w14:paraId="0C6E9878" w14:textId="77777777" w:rsidR="007B7690" w:rsidRPr="00EA71C2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EA71C2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tam</w:t>
            </w:r>
          </w:p>
        </w:tc>
      </w:tr>
      <w:tr w:rsidR="007B7690" w:rsidRPr="00D70592" w14:paraId="5878C5A0" w14:textId="77777777" w:rsidTr="0091325B">
        <w:tc>
          <w:tcPr>
            <w:tcW w:w="704" w:type="dxa"/>
          </w:tcPr>
          <w:p w14:paraId="531A1C46" w14:textId="77777777" w:rsidR="007B7690" w:rsidRPr="005C4121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lok</w:t>
            </w:r>
          </w:p>
        </w:tc>
        <w:tc>
          <w:tcPr>
            <w:tcW w:w="992" w:type="dxa"/>
          </w:tcPr>
          <w:p w14:paraId="2BBB7D0D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52B92A79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249F3A20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52" w:type="dxa"/>
          </w:tcPr>
          <w:p w14:paraId="0B85B31F" w14:textId="77777777" w:rsidR="007B7690" w:rsidRPr="0038543E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38543E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lok</w:t>
            </w:r>
          </w:p>
        </w:tc>
        <w:tc>
          <w:tcPr>
            <w:tcW w:w="236" w:type="dxa"/>
            <w:shd w:val="clear" w:color="auto" w:fill="5E83B0" w:themeFill="accent3" w:themeFillShade="BF"/>
          </w:tcPr>
          <w:p w14:paraId="23356968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13" w:type="dxa"/>
          </w:tcPr>
          <w:p w14:paraId="531976A6" w14:textId="77777777" w:rsidR="007B7690" w:rsidRPr="006D2B5E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mot</w:t>
            </w:r>
          </w:p>
        </w:tc>
        <w:tc>
          <w:tcPr>
            <w:tcW w:w="992" w:type="dxa"/>
          </w:tcPr>
          <w:p w14:paraId="12E99D2B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273F2C73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3D990999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15" w:type="dxa"/>
          </w:tcPr>
          <w:p w14:paraId="331219E9" w14:textId="77777777" w:rsidR="007B7690" w:rsidRPr="00EA71C2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EA71C2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mot</w:t>
            </w:r>
          </w:p>
        </w:tc>
      </w:tr>
      <w:tr w:rsidR="007B7690" w:rsidRPr="00D70592" w14:paraId="615A51E8" w14:textId="77777777" w:rsidTr="0091325B">
        <w:tc>
          <w:tcPr>
            <w:tcW w:w="704" w:type="dxa"/>
          </w:tcPr>
          <w:p w14:paraId="2C427DFE" w14:textId="77777777" w:rsidR="007B7690" w:rsidRPr="005C4121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mät</w:t>
            </w:r>
          </w:p>
        </w:tc>
        <w:tc>
          <w:tcPr>
            <w:tcW w:w="992" w:type="dxa"/>
          </w:tcPr>
          <w:p w14:paraId="0DE83E36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21A7554B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2B7FD026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52" w:type="dxa"/>
          </w:tcPr>
          <w:p w14:paraId="61611A98" w14:textId="77777777" w:rsidR="007B7690" w:rsidRPr="0038543E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38543E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mät</w:t>
            </w:r>
          </w:p>
        </w:tc>
        <w:tc>
          <w:tcPr>
            <w:tcW w:w="236" w:type="dxa"/>
            <w:shd w:val="clear" w:color="auto" w:fill="5E83B0" w:themeFill="accent3" w:themeFillShade="BF"/>
          </w:tcPr>
          <w:p w14:paraId="65461C6C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13" w:type="dxa"/>
          </w:tcPr>
          <w:p w14:paraId="4DBD47F4" w14:textId="77777777" w:rsidR="007B7690" w:rsidRPr="006D2B5E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söt</w:t>
            </w:r>
          </w:p>
        </w:tc>
        <w:tc>
          <w:tcPr>
            <w:tcW w:w="992" w:type="dxa"/>
          </w:tcPr>
          <w:p w14:paraId="717E4AFB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150F7C3E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0E1E1026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15" w:type="dxa"/>
          </w:tcPr>
          <w:p w14:paraId="325E2911" w14:textId="77777777" w:rsidR="007B7690" w:rsidRPr="00EA71C2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EA71C2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söt</w:t>
            </w:r>
          </w:p>
        </w:tc>
      </w:tr>
      <w:tr w:rsidR="007B7690" w:rsidRPr="00D70592" w14:paraId="7C491006" w14:textId="77777777" w:rsidTr="0091325B">
        <w:tc>
          <w:tcPr>
            <w:tcW w:w="704" w:type="dxa"/>
          </w:tcPr>
          <w:p w14:paraId="61051E3A" w14:textId="77777777" w:rsidR="007B7690" w:rsidRPr="005C4121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ren</w:t>
            </w:r>
          </w:p>
        </w:tc>
        <w:tc>
          <w:tcPr>
            <w:tcW w:w="992" w:type="dxa"/>
          </w:tcPr>
          <w:p w14:paraId="1C6574F5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7B44A554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13878EEA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52" w:type="dxa"/>
          </w:tcPr>
          <w:p w14:paraId="5282632D" w14:textId="77777777" w:rsidR="007B7690" w:rsidRPr="0038543E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38543E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ren</w:t>
            </w:r>
          </w:p>
        </w:tc>
        <w:tc>
          <w:tcPr>
            <w:tcW w:w="236" w:type="dxa"/>
            <w:shd w:val="clear" w:color="auto" w:fill="5E83B0" w:themeFill="accent3" w:themeFillShade="BF"/>
          </w:tcPr>
          <w:p w14:paraId="6F2389B7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13" w:type="dxa"/>
          </w:tcPr>
          <w:p w14:paraId="41671F8D" w14:textId="77777777" w:rsidR="007B7690" w:rsidRPr="006D2B5E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 xml:space="preserve">bär </w:t>
            </w:r>
          </w:p>
        </w:tc>
        <w:tc>
          <w:tcPr>
            <w:tcW w:w="992" w:type="dxa"/>
          </w:tcPr>
          <w:p w14:paraId="2C32379F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1D8C889C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336184D7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15" w:type="dxa"/>
          </w:tcPr>
          <w:p w14:paraId="3F32007A" w14:textId="77777777" w:rsidR="007B7690" w:rsidRPr="00EA71C2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EA71C2">
              <w:rPr>
                <w:rFonts w:ascii="Chalkboard SE" w:hAnsi="Chalkboard SE"/>
                <w:color w:val="D95E00" w:themeColor="accent4"/>
                <w:sz w:val="24"/>
                <w:szCs w:val="24"/>
              </w:rPr>
              <w:t xml:space="preserve">bär </w:t>
            </w:r>
          </w:p>
        </w:tc>
      </w:tr>
      <w:tr w:rsidR="007B7690" w:rsidRPr="00D70592" w14:paraId="7767F2E9" w14:textId="77777777" w:rsidTr="0091325B">
        <w:tc>
          <w:tcPr>
            <w:tcW w:w="704" w:type="dxa"/>
          </w:tcPr>
          <w:p w14:paraId="19F8AFDE" w14:textId="77777777" w:rsidR="007B7690" w:rsidRPr="005C4121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röt</w:t>
            </w:r>
          </w:p>
        </w:tc>
        <w:tc>
          <w:tcPr>
            <w:tcW w:w="992" w:type="dxa"/>
          </w:tcPr>
          <w:p w14:paraId="747F8A86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5BF21D54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725C19DF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52" w:type="dxa"/>
          </w:tcPr>
          <w:p w14:paraId="5259719A" w14:textId="77777777" w:rsidR="007B7690" w:rsidRPr="0038543E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38543E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röt</w:t>
            </w:r>
          </w:p>
        </w:tc>
        <w:tc>
          <w:tcPr>
            <w:tcW w:w="236" w:type="dxa"/>
            <w:shd w:val="clear" w:color="auto" w:fill="5E83B0" w:themeFill="accent3" w:themeFillShade="BF"/>
          </w:tcPr>
          <w:p w14:paraId="4C6808DF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13" w:type="dxa"/>
          </w:tcPr>
          <w:p w14:paraId="4E292A61" w14:textId="77777777" w:rsidR="007B7690" w:rsidRPr="006D2B5E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bås</w:t>
            </w:r>
          </w:p>
        </w:tc>
        <w:tc>
          <w:tcPr>
            <w:tcW w:w="992" w:type="dxa"/>
          </w:tcPr>
          <w:p w14:paraId="1C4B9D23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1BD80FA6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4ADD152B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15" w:type="dxa"/>
          </w:tcPr>
          <w:p w14:paraId="1E81DF80" w14:textId="77777777" w:rsidR="007B7690" w:rsidRPr="00EA71C2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EA71C2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bås</w:t>
            </w:r>
          </w:p>
        </w:tc>
      </w:tr>
      <w:tr w:rsidR="007B7690" w:rsidRPr="00D70592" w14:paraId="34EB1424" w14:textId="77777777" w:rsidTr="0091325B">
        <w:tc>
          <w:tcPr>
            <w:tcW w:w="704" w:type="dxa"/>
          </w:tcPr>
          <w:p w14:paraId="69DEC46F" w14:textId="77777777" w:rsidR="007B7690" w:rsidRPr="005C4121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bön</w:t>
            </w:r>
          </w:p>
        </w:tc>
        <w:tc>
          <w:tcPr>
            <w:tcW w:w="992" w:type="dxa"/>
          </w:tcPr>
          <w:p w14:paraId="2222D6D4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2D984A33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46634F6F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52" w:type="dxa"/>
          </w:tcPr>
          <w:p w14:paraId="6AEB250C" w14:textId="77777777" w:rsidR="007B7690" w:rsidRPr="0038543E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38543E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bön</w:t>
            </w:r>
          </w:p>
        </w:tc>
        <w:tc>
          <w:tcPr>
            <w:tcW w:w="236" w:type="dxa"/>
            <w:shd w:val="clear" w:color="auto" w:fill="5E83B0" w:themeFill="accent3" w:themeFillShade="BF"/>
          </w:tcPr>
          <w:p w14:paraId="59F92163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13" w:type="dxa"/>
          </w:tcPr>
          <w:p w14:paraId="4582BFB0" w14:textId="77777777" w:rsidR="007B7690" w:rsidRPr="006D2B5E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>
              <w:rPr>
                <w:rFonts w:ascii="Chalkboard SE" w:hAnsi="Chalkboard SE"/>
                <w:sz w:val="24"/>
                <w:szCs w:val="24"/>
              </w:rPr>
              <w:t>bil</w:t>
            </w:r>
          </w:p>
        </w:tc>
        <w:tc>
          <w:tcPr>
            <w:tcW w:w="992" w:type="dxa"/>
          </w:tcPr>
          <w:p w14:paraId="44008BEB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64048D10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1DA47EB9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15" w:type="dxa"/>
          </w:tcPr>
          <w:p w14:paraId="4A9E45DD" w14:textId="77777777" w:rsidR="007B7690" w:rsidRPr="00EA71C2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EA71C2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bil</w:t>
            </w:r>
          </w:p>
        </w:tc>
      </w:tr>
      <w:tr w:rsidR="007B7690" w:rsidRPr="00D70592" w14:paraId="7B5AC39F" w14:textId="77777777" w:rsidTr="0091325B">
        <w:tc>
          <w:tcPr>
            <w:tcW w:w="704" w:type="dxa"/>
          </w:tcPr>
          <w:p w14:paraId="39706F49" w14:textId="77777777" w:rsidR="007B7690" w:rsidRPr="005C4121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tur</w:t>
            </w:r>
          </w:p>
        </w:tc>
        <w:tc>
          <w:tcPr>
            <w:tcW w:w="992" w:type="dxa"/>
          </w:tcPr>
          <w:p w14:paraId="296A24EE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68177708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673E4D10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52" w:type="dxa"/>
          </w:tcPr>
          <w:p w14:paraId="5C1F52E0" w14:textId="77777777" w:rsidR="007B7690" w:rsidRPr="0038543E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38543E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tur</w:t>
            </w:r>
          </w:p>
        </w:tc>
        <w:tc>
          <w:tcPr>
            <w:tcW w:w="236" w:type="dxa"/>
            <w:shd w:val="clear" w:color="auto" w:fill="5E83B0" w:themeFill="accent3" w:themeFillShade="BF"/>
          </w:tcPr>
          <w:p w14:paraId="38BB4314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13" w:type="dxa"/>
          </w:tcPr>
          <w:p w14:paraId="030918BB" w14:textId="77777777" w:rsidR="007B7690" w:rsidRPr="006D2B5E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lur</w:t>
            </w:r>
          </w:p>
        </w:tc>
        <w:tc>
          <w:tcPr>
            <w:tcW w:w="992" w:type="dxa"/>
          </w:tcPr>
          <w:p w14:paraId="0F0675D5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05E33331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782F9BDD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15" w:type="dxa"/>
          </w:tcPr>
          <w:p w14:paraId="557B6EE9" w14:textId="77777777" w:rsidR="007B7690" w:rsidRPr="00EA71C2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EA71C2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lur</w:t>
            </w:r>
          </w:p>
        </w:tc>
      </w:tr>
      <w:tr w:rsidR="007B7690" w:rsidRPr="00D70592" w14:paraId="6B855D63" w14:textId="77777777" w:rsidTr="0091325B">
        <w:tc>
          <w:tcPr>
            <w:tcW w:w="704" w:type="dxa"/>
          </w:tcPr>
          <w:p w14:paraId="640FA8F0" w14:textId="77777777" w:rsidR="007B7690" w:rsidRPr="005C4121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bal</w:t>
            </w:r>
          </w:p>
        </w:tc>
        <w:tc>
          <w:tcPr>
            <w:tcW w:w="992" w:type="dxa"/>
          </w:tcPr>
          <w:p w14:paraId="47D0FAE5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3735F8C3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2C9514F4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52" w:type="dxa"/>
          </w:tcPr>
          <w:p w14:paraId="6E518C63" w14:textId="77777777" w:rsidR="007B7690" w:rsidRPr="0038543E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38543E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bal</w:t>
            </w:r>
          </w:p>
        </w:tc>
        <w:tc>
          <w:tcPr>
            <w:tcW w:w="236" w:type="dxa"/>
            <w:shd w:val="clear" w:color="auto" w:fill="5E83B0" w:themeFill="accent3" w:themeFillShade="BF"/>
          </w:tcPr>
          <w:p w14:paraId="49839133" w14:textId="77777777" w:rsidR="007B7690" w:rsidRPr="005E33B1" w:rsidRDefault="007B7690" w:rsidP="0091325B">
            <w:pPr>
              <w:spacing w:before="120" w:after="120" w:line="240" w:lineRule="exact"/>
              <w:rPr>
                <w:rFonts w:ascii="Source Sans Pro" w:hAnsi="Source Sans Pro"/>
              </w:rPr>
            </w:pPr>
          </w:p>
        </w:tc>
        <w:tc>
          <w:tcPr>
            <w:tcW w:w="713" w:type="dxa"/>
          </w:tcPr>
          <w:p w14:paraId="57662645" w14:textId="77777777" w:rsidR="007B7690" w:rsidRPr="005C4121" w:rsidRDefault="007B7690" w:rsidP="0091325B">
            <w:pPr>
              <w:spacing w:before="120" w:after="120" w:line="240" w:lineRule="exact"/>
              <w:rPr>
                <w:rFonts w:ascii="Chalkboard SE" w:hAnsi="Chalkboard SE"/>
                <w:sz w:val="24"/>
                <w:szCs w:val="24"/>
              </w:rPr>
            </w:pPr>
            <w:r w:rsidRPr="005C4121">
              <w:rPr>
                <w:rFonts w:ascii="Chalkboard SE" w:hAnsi="Chalkboard SE"/>
                <w:sz w:val="24"/>
                <w:szCs w:val="24"/>
              </w:rPr>
              <w:t>lår</w:t>
            </w:r>
          </w:p>
        </w:tc>
        <w:tc>
          <w:tcPr>
            <w:tcW w:w="992" w:type="dxa"/>
          </w:tcPr>
          <w:p w14:paraId="04D70F9E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2" w:type="dxa"/>
          </w:tcPr>
          <w:p w14:paraId="497EDF1D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993" w:type="dxa"/>
          </w:tcPr>
          <w:p w14:paraId="234236A6" w14:textId="77777777" w:rsidR="007B7690" w:rsidRDefault="007B7690" w:rsidP="0091325B">
            <w:pPr>
              <w:spacing w:before="120" w:after="120" w:line="240" w:lineRule="exact"/>
              <w:jc w:val="center"/>
              <w:rPr>
                <w:rFonts w:ascii="Source Sans Pro" w:hAnsi="Source Sans Pro"/>
              </w:rPr>
            </w:pPr>
          </w:p>
        </w:tc>
        <w:tc>
          <w:tcPr>
            <w:tcW w:w="715" w:type="dxa"/>
          </w:tcPr>
          <w:p w14:paraId="3E375359" w14:textId="77777777" w:rsidR="007B7690" w:rsidRPr="00EA71C2" w:rsidRDefault="007B7690" w:rsidP="0091325B">
            <w:pPr>
              <w:spacing w:before="120" w:after="120" w:line="240" w:lineRule="exact"/>
              <w:rPr>
                <w:rFonts w:ascii="Source Sans Pro" w:hAnsi="Source Sans Pro"/>
                <w:color w:val="D95E00" w:themeColor="accent4"/>
              </w:rPr>
            </w:pPr>
            <w:r w:rsidRPr="00EA71C2">
              <w:rPr>
                <w:rFonts w:ascii="Chalkboard SE" w:hAnsi="Chalkboard SE"/>
                <w:color w:val="D95E00" w:themeColor="accent4"/>
                <w:sz w:val="24"/>
                <w:szCs w:val="24"/>
              </w:rPr>
              <w:t>lår</w:t>
            </w:r>
          </w:p>
        </w:tc>
      </w:tr>
    </w:tbl>
    <w:p w14:paraId="4072730B" w14:textId="77777777" w:rsidR="00B5280A" w:rsidRDefault="00B5280A" w:rsidP="00763178">
      <w:pPr>
        <w:rPr>
          <w:rFonts w:ascii="Times New Roman" w:hAnsi="Times New Roman" w:cs="Times New Roman"/>
        </w:rPr>
      </w:pPr>
    </w:p>
    <w:p w14:paraId="29C00864" w14:textId="14104202" w:rsidR="00B5280A" w:rsidRPr="00B5280A" w:rsidRDefault="00B5280A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B5280A">
        <w:rPr>
          <w:rFonts w:ascii="Source Sans Pro" w:hAnsi="Source Sans Pro"/>
        </w:rPr>
        <w:t>2.</w:t>
      </w:r>
      <w:r w:rsidR="007B7690">
        <w:rPr>
          <w:rFonts w:ascii="Source Sans Pro" w:hAnsi="Source Sans Pro"/>
        </w:rPr>
        <w:t>6</w:t>
      </w:r>
      <w:r w:rsidRPr="00B5280A">
        <w:rPr>
          <w:rFonts w:ascii="Source Sans Pro" w:hAnsi="Source Sans Pro"/>
        </w:rPr>
        <w:t>.1</w:t>
      </w:r>
    </w:p>
    <w:tbl>
      <w:tblPr>
        <w:tblStyle w:val="Tabellrutntljust"/>
        <w:tblW w:w="9042" w:type="dxa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</w:tblBorders>
        <w:tblLook w:val="04A0" w:firstRow="1" w:lastRow="0" w:firstColumn="1" w:lastColumn="0" w:noHBand="0" w:noVBand="1"/>
      </w:tblPr>
      <w:tblGrid>
        <w:gridCol w:w="562"/>
        <w:gridCol w:w="2022"/>
        <w:gridCol w:w="2023"/>
        <w:gridCol w:w="2022"/>
        <w:gridCol w:w="2413"/>
      </w:tblGrid>
      <w:tr w:rsidR="00B5280A" w:rsidRPr="00672A1D" w14:paraId="11DC0999" w14:textId="77777777" w:rsidTr="001F2B95">
        <w:tc>
          <w:tcPr>
            <w:tcW w:w="562" w:type="dxa"/>
          </w:tcPr>
          <w:p w14:paraId="76E5D9EC" w14:textId="77777777" w:rsidR="00B5280A" w:rsidRPr="001F2B95" w:rsidRDefault="00B5280A" w:rsidP="00995F27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1</w:t>
            </w:r>
          </w:p>
        </w:tc>
        <w:tc>
          <w:tcPr>
            <w:tcW w:w="2022" w:type="dxa"/>
          </w:tcPr>
          <w:p w14:paraId="6AE62825" w14:textId="77777777" w:rsidR="00B5280A" w:rsidRPr="001F2B95" w:rsidRDefault="00B5280A" w:rsidP="00995F27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proofErr w:type="spellStart"/>
            <w:r w:rsidRPr="001F2B95">
              <w:rPr>
                <w:rFonts w:ascii="Source Sans Pro" w:hAnsi="Source Sans Pro"/>
                <w:sz w:val="24"/>
                <w:szCs w:val="24"/>
              </w:rPr>
              <w:t>tor</w:t>
            </w:r>
            <w:proofErr w:type="spellEnd"/>
            <w:r w:rsidRPr="001F2B95">
              <w:rPr>
                <w:rFonts w:ascii="Source Sans Pro" w:hAnsi="Source Sans Pro"/>
                <w:sz w:val="24"/>
                <w:szCs w:val="24"/>
              </w:rPr>
              <w:t xml:space="preserve"> röt</w:t>
            </w:r>
          </w:p>
        </w:tc>
        <w:tc>
          <w:tcPr>
            <w:tcW w:w="2023" w:type="dxa"/>
          </w:tcPr>
          <w:p w14:paraId="1A9F058F" w14:textId="77777777" w:rsidR="00B5280A" w:rsidRPr="001F2B95" w:rsidRDefault="00B5280A" w:rsidP="00995F27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proofErr w:type="spellStart"/>
            <w:r w:rsidRPr="001F2B95">
              <w:rPr>
                <w:rFonts w:ascii="Source Sans Pro" w:hAnsi="Source Sans Pro"/>
                <w:sz w:val="24"/>
                <w:szCs w:val="24"/>
              </w:rPr>
              <w:t>tor</w:t>
            </w:r>
            <w:proofErr w:type="spellEnd"/>
            <w:r w:rsidRPr="001F2B95">
              <w:rPr>
                <w:rFonts w:ascii="Source Sans Pro" w:hAnsi="Source Sans Pro"/>
                <w:sz w:val="24"/>
                <w:szCs w:val="24"/>
              </w:rPr>
              <w:t xml:space="preserve"> är bas</w:t>
            </w:r>
          </w:p>
        </w:tc>
        <w:tc>
          <w:tcPr>
            <w:tcW w:w="2022" w:type="dxa"/>
          </w:tcPr>
          <w:p w14:paraId="61A50B00" w14:textId="77777777" w:rsidR="00B5280A" w:rsidRPr="001F2B95" w:rsidRDefault="00B5280A" w:rsidP="00995F27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mås ser rök</w:t>
            </w:r>
          </w:p>
        </w:tc>
        <w:tc>
          <w:tcPr>
            <w:tcW w:w="2413" w:type="dxa"/>
          </w:tcPr>
          <w:p w14:paraId="13A3E6DB" w14:textId="77777777" w:rsidR="00B5280A" w:rsidRPr="001F2B95" w:rsidRDefault="00B5280A" w:rsidP="00995F27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ko är lös</w:t>
            </w:r>
          </w:p>
        </w:tc>
      </w:tr>
      <w:tr w:rsidR="00B5280A" w:rsidRPr="00672A1D" w14:paraId="353EA0AA" w14:textId="77777777" w:rsidTr="001F2B95">
        <w:tc>
          <w:tcPr>
            <w:tcW w:w="562" w:type="dxa"/>
          </w:tcPr>
          <w:p w14:paraId="4168E23D" w14:textId="77777777" w:rsidR="00B5280A" w:rsidRPr="001F2B95" w:rsidRDefault="00B5280A" w:rsidP="00995F27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2</w:t>
            </w:r>
          </w:p>
        </w:tc>
        <w:tc>
          <w:tcPr>
            <w:tcW w:w="2022" w:type="dxa"/>
          </w:tcPr>
          <w:p w14:paraId="6FBC05B7" w14:textId="77777777" w:rsidR="00B5280A" w:rsidRPr="001F2B95" w:rsidRDefault="00B5280A" w:rsidP="00995F27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sik är mat</w:t>
            </w:r>
          </w:p>
        </w:tc>
        <w:tc>
          <w:tcPr>
            <w:tcW w:w="2023" w:type="dxa"/>
          </w:tcPr>
          <w:p w14:paraId="1B34293B" w14:textId="77777777" w:rsidR="00B5280A" w:rsidRPr="001F2B95" w:rsidRDefault="00B5280A" w:rsidP="00995F27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nöt bor i bås</w:t>
            </w:r>
          </w:p>
        </w:tc>
        <w:tc>
          <w:tcPr>
            <w:tcW w:w="2022" w:type="dxa"/>
          </w:tcPr>
          <w:p w14:paraId="3B1E778D" w14:textId="77777777" w:rsidR="00B5280A" w:rsidRPr="001F2B95" w:rsidRDefault="00B5280A" w:rsidP="00995F27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lök är mat</w:t>
            </w:r>
          </w:p>
        </w:tc>
        <w:tc>
          <w:tcPr>
            <w:tcW w:w="2413" w:type="dxa"/>
          </w:tcPr>
          <w:p w14:paraId="1ADD4221" w14:textId="77777777" w:rsidR="00B5280A" w:rsidRPr="001F2B95" w:rsidRDefault="00B5280A" w:rsidP="00995F27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tös tar lok</w:t>
            </w:r>
          </w:p>
        </w:tc>
      </w:tr>
      <w:tr w:rsidR="00B5280A" w:rsidRPr="00672A1D" w14:paraId="1EA04D57" w14:textId="77777777" w:rsidTr="001F2B95">
        <w:tc>
          <w:tcPr>
            <w:tcW w:w="562" w:type="dxa"/>
          </w:tcPr>
          <w:p w14:paraId="3EA667D5" w14:textId="77777777" w:rsidR="00B5280A" w:rsidRPr="001F2B95" w:rsidRDefault="00B5280A" w:rsidP="00995F27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3</w:t>
            </w:r>
          </w:p>
        </w:tc>
        <w:tc>
          <w:tcPr>
            <w:tcW w:w="2022" w:type="dxa"/>
          </w:tcPr>
          <w:p w14:paraId="10EA3A90" w14:textId="77777777" w:rsidR="00B5280A" w:rsidRPr="001F2B95" w:rsidRDefault="00B5280A" w:rsidP="00995F27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lo ser rök</w:t>
            </w:r>
          </w:p>
        </w:tc>
        <w:tc>
          <w:tcPr>
            <w:tcW w:w="2023" w:type="dxa"/>
          </w:tcPr>
          <w:p w14:paraId="04D5542C" w14:textId="77777777" w:rsidR="00B5280A" w:rsidRPr="001F2B95" w:rsidRDefault="00B5280A" w:rsidP="00995F27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 xml:space="preserve">lo är sen </w:t>
            </w:r>
          </w:p>
        </w:tc>
        <w:tc>
          <w:tcPr>
            <w:tcW w:w="2022" w:type="dxa"/>
          </w:tcPr>
          <w:p w14:paraId="070AD5C2" w14:textId="77777777" w:rsidR="00B5280A" w:rsidRPr="001F2B95" w:rsidRDefault="00B5280A" w:rsidP="00995F27">
            <w:pPr>
              <w:spacing w:line="360" w:lineRule="auto"/>
              <w:rPr>
                <w:rFonts w:ascii="Source Sans Pro" w:hAnsi="Source Sans Pro"/>
                <w:sz w:val="24"/>
                <w:szCs w:val="24"/>
                <w:highlight w:val="yellow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 xml:space="preserve">söt sol ler i år </w:t>
            </w:r>
          </w:p>
        </w:tc>
        <w:tc>
          <w:tcPr>
            <w:tcW w:w="2413" w:type="dxa"/>
          </w:tcPr>
          <w:p w14:paraId="45B728AD" w14:textId="77777777" w:rsidR="00B5280A" w:rsidRPr="001F2B95" w:rsidRDefault="00B5280A" w:rsidP="00995F27">
            <w:pPr>
              <w:spacing w:line="360" w:lineRule="auto"/>
              <w:rPr>
                <w:rFonts w:ascii="Source Sans Pro" w:hAnsi="Source Sans Pro"/>
                <w:sz w:val="24"/>
                <w:szCs w:val="24"/>
                <w:highlight w:val="yellow"/>
              </w:rPr>
            </w:pPr>
            <w:proofErr w:type="spellStart"/>
            <w:r w:rsidRPr="001F2B95">
              <w:rPr>
                <w:rFonts w:ascii="Source Sans Pro" w:hAnsi="Source Sans Pro"/>
                <w:sz w:val="24"/>
                <w:szCs w:val="24"/>
              </w:rPr>
              <w:t>rut</w:t>
            </w:r>
            <w:proofErr w:type="spellEnd"/>
            <w:r w:rsidRPr="001F2B95">
              <w:rPr>
                <w:rFonts w:ascii="Source Sans Pro" w:hAnsi="Source Sans Pro"/>
                <w:sz w:val="24"/>
                <w:szCs w:val="24"/>
              </w:rPr>
              <w:t xml:space="preserve"> ser mor le i sol</w:t>
            </w:r>
          </w:p>
        </w:tc>
      </w:tr>
      <w:tr w:rsidR="00B5280A" w:rsidRPr="00672A1D" w14:paraId="636434A7" w14:textId="77777777" w:rsidTr="001F2B95">
        <w:tc>
          <w:tcPr>
            <w:tcW w:w="562" w:type="dxa"/>
          </w:tcPr>
          <w:p w14:paraId="06C3C9F1" w14:textId="77777777" w:rsidR="00B5280A" w:rsidRPr="001F2B95" w:rsidRDefault="00B5280A" w:rsidP="00995F27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4</w:t>
            </w:r>
          </w:p>
        </w:tc>
        <w:tc>
          <w:tcPr>
            <w:tcW w:w="2022" w:type="dxa"/>
          </w:tcPr>
          <w:p w14:paraId="2026D308" w14:textId="77777777" w:rsidR="00B5280A" w:rsidRPr="001F2B95" w:rsidRDefault="00B5280A" w:rsidP="00995F27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bos bal är i sol i år</w:t>
            </w:r>
          </w:p>
        </w:tc>
        <w:tc>
          <w:tcPr>
            <w:tcW w:w="2023" w:type="dxa"/>
          </w:tcPr>
          <w:p w14:paraId="0C7AA164" w14:textId="77777777" w:rsidR="00B5280A" w:rsidRPr="001F2B95" w:rsidRDefault="00B5280A" w:rsidP="00995F27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 xml:space="preserve">mor tar lus ur sås </w:t>
            </w:r>
          </w:p>
        </w:tc>
        <w:tc>
          <w:tcPr>
            <w:tcW w:w="2022" w:type="dxa"/>
          </w:tcPr>
          <w:p w14:paraId="578E37BE" w14:textId="77777777" w:rsidR="00B5280A" w:rsidRPr="001F2B95" w:rsidRDefault="00B5280A" w:rsidP="00995F27">
            <w:pPr>
              <w:spacing w:line="360" w:lineRule="auto"/>
              <w:rPr>
                <w:rFonts w:ascii="Source Sans Pro" w:hAnsi="Source Sans Pro"/>
                <w:sz w:val="24"/>
                <w:szCs w:val="24"/>
                <w:highlight w:val="yellow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mas tar bil i lek</w:t>
            </w:r>
          </w:p>
        </w:tc>
        <w:tc>
          <w:tcPr>
            <w:tcW w:w="2413" w:type="dxa"/>
          </w:tcPr>
          <w:p w14:paraId="05FD59A1" w14:textId="77777777" w:rsidR="00B5280A" w:rsidRPr="001F2B95" w:rsidRDefault="00B5280A" w:rsidP="00995F27">
            <w:pPr>
              <w:spacing w:line="360" w:lineRule="auto"/>
              <w:rPr>
                <w:rFonts w:ascii="Source Sans Pro" w:hAnsi="Source Sans Pro"/>
                <w:sz w:val="24"/>
                <w:szCs w:val="24"/>
                <w:highlight w:val="yellow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kor sa mu i kör</w:t>
            </w:r>
          </w:p>
        </w:tc>
      </w:tr>
      <w:tr w:rsidR="00B5280A" w:rsidRPr="00672A1D" w14:paraId="5EDBD076" w14:textId="77777777" w:rsidTr="001F2B95">
        <w:tc>
          <w:tcPr>
            <w:tcW w:w="562" w:type="dxa"/>
          </w:tcPr>
          <w:p w14:paraId="1644C93B" w14:textId="77777777" w:rsidR="00B5280A" w:rsidRPr="001F2B95" w:rsidRDefault="00B5280A" w:rsidP="00995F27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5</w:t>
            </w:r>
          </w:p>
        </w:tc>
        <w:tc>
          <w:tcPr>
            <w:tcW w:w="2022" w:type="dxa"/>
          </w:tcPr>
          <w:p w14:paraId="67E898C0" w14:textId="77777777" w:rsidR="00B5280A" w:rsidRPr="001F2B95" w:rsidRDefault="00B5280A" w:rsidP="00995F27">
            <w:pPr>
              <w:spacing w:line="360" w:lineRule="auto"/>
              <w:rPr>
                <w:rFonts w:ascii="Source Sans Pro" w:hAnsi="Source Sans Pro"/>
                <w:sz w:val="24"/>
                <w:szCs w:val="24"/>
                <w:highlight w:val="yellow"/>
              </w:rPr>
            </w:pPr>
            <w:proofErr w:type="spellStart"/>
            <w:r w:rsidRPr="001F2B95">
              <w:rPr>
                <w:rFonts w:ascii="Source Sans Pro" w:hAnsi="Source Sans Pro"/>
                <w:sz w:val="24"/>
                <w:szCs w:val="24"/>
              </w:rPr>
              <w:t>rut</w:t>
            </w:r>
            <w:proofErr w:type="spellEnd"/>
            <w:r w:rsidRPr="001F2B95">
              <w:rPr>
                <w:rFonts w:ascii="Source Sans Pro" w:hAnsi="Source Sans Pro"/>
                <w:sz w:val="24"/>
                <w:szCs w:val="24"/>
              </w:rPr>
              <w:t xml:space="preserve"> ser tik i bur</w:t>
            </w:r>
          </w:p>
        </w:tc>
        <w:tc>
          <w:tcPr>
            <w:tcW w:w="2023" w:type="dxa"/>
          </w:tcPr>
          <w:p w14:paraId="6138E00E" w14:textId="77777777" w:rsidR="00B5280A" w:rsidRPr="001F2B95" w:rsidRDefault="00B5280A" w:rsidP="00995F27">
            <w:pPr>
              <w:spacing w:line="360" w:lineRule="auto"/>
              <w:rPr>
                <w:rFonts w:ascii="Source Sans Pro" w:hAnsi="Source Sans Pro"/>
                <w:sz w:val="24"/>
                <w:szCs w:val="24"/>
                <w:highlight w:val="yellow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lök i mat är tur</w:t>
            </w:r>
          </w:p>
        </w:tc>
        <w:tc>
          <w:tcPr>
            <w:tcW w:w="2022" w:type="dxa"/>
          </w:tcPr>
          <w:p w14:paraId="5DF85EE9" w14:textId="77777777" w:rsidR="00B5280A" w:rsidRPr="001F2B95" w:rsidRDefault="00B5280A" w:rsidP="00995F27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lo bor i by i ro</w:t>
            </w:r>
          </w:p>
        </w:tc>
        <w:tc>
          <w:tcPr>
            <w:tcW w:w="2413" w:type="dxa"/>
          </w:tcPr>
          <w:p w14:paraId="1C5E0B14" w14:textId="77777777" w:rsidR="00B5280A" w:rsidRPr="001F2B95" w:rsidRDefault="00B5280A" w:rsidP="00995F27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my är tös i bil</w:t>
            </w:r>
          </w:p>
        </w:tc>
      </w:tr>
    </w:tbl>
    <w:p w14:paraId="10D09FA1" w14:textId="77777777" w:rsidR="00B5280A" w:rsidRDefault="00B5280A" w:rsidP="00763178">
      <w:pPr>
        <w:rPr>
          <w:rFonts w:ascii="Times New Roman" w:hAnsi="Times New Roman" w:cs="Times New Roman"/>
        </w:rPr>
      </w:pPr>
    </w:p>
    <w:p w14:paraId="70247618" w14:textId="6AE69307" w:rsidR="00B5280A" w:rsidRDefault="00B5280A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B5280A">
        <w:rPr>
          <w:rFonts w:ascii="Source Sans Pro" w:hAnsi="Source Sans Pro"/>
        </w:rPr>
        <w:t>2.</w:t>
      </w:r>
      <w:r w:rsidR="007B7690">
        <w:rPr>
          <w:rFonts w:ascii="Source Sans Pro" w:hAnsi="Source Sans Pro"/>
        </w:rPr>
        <w:t>6</w:t>
      </w:r>
      <w:r w:rsidRPr="00B5280A">
        <w:rPr>
          <w:rFonts w:ascii="Source Sans Pro" w:hAnsi="Source Sans Pro"/>
        </w:rPr>
        <w:t>.2</w:t>
      </w:r>
    </w:p>
    <w:tbl>
      <w:tblPr>
        <w:tblStyle w:val="Tabellrutntljust"/>
        <w:tblW w:w="0" w:type="auto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</w:tblBorders>
        <w:tblLook w:val="04A0" w:firstRow="1" w:lastRow="0" w:firstColumn="1" w:lastColumn="0" w:noHBand="0" w:noVBand="1"/>
      </w:tblPr>
      <w:tblGrid>
        <w:gridCol w:w="1526"/>
        <w:gridCol w:w="1347"/>
        <w:gridCol w:w="1656"/>
        <w:gridCol w:w="1505"/>
        <w:gridCol w:w="1495"/>
      </w:tblGrid>
      <w:tr w:rsidR="00861CDF" w:rsidRPr="001F2B95" w14:paraId="220AB703" w14:textId="77777777" w:rsidTr="0091325B">
        <w:tc>
          <w:tcPr>
            <w:tcW w:w="1526" w:type="dxa"/>
          </w:tcPr>
          <w:p w14:paraId="12E1A078" w14:textId="77777777" w:rsidR="00861CDF" w:rsidRPr="001F2B95" w:rsidRDefault="00861CDF" w:rsidP="0091325B">
            <w:pPr>
              <w:spacing w:line="360" w:lineRule="auto"/>
              <w:jc w:val="center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o!</w:t>
            </w:r>
          </w:p>
        </w:tc>
        <w:tc>
          <w:tcPr>
            <w:tcW w:w="1347" w:type="dxa"/>
          </w:tcPr>
          <w:p w14:paraId="74D5CDCB" w14:textId="77777777" w:rsidR="00861CDF" w:rsidRPr="001F2B95" w:rsidRDefault="00861CDF" w:rsidP="0091325B">
            <w:pPr>
              <w:spacing w:line="360" w:lineRule="auto"/>
              <w:jc w:val="center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a!</w:t>
            </w:r>
          </w:p>
        </w:tc>
        <w:tc>
          <w:tcPr>
            <w:tcW w:w="1656" w:type="dxa"/>
          </w:tcPr>
          <w:p w14:paraId="4944D969" w14:textId="77777777" w:rsidR="00861CDF" w:rsidRPr="001F2B95" w:rsidRDefault="00861CDF" w:rsidP="0091325B">
            <w:pPr>
              <w:spacing w:line="360" w:lineRule="auto"/>
              <w:jc w:val="center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å!</w:t>
            </w:r>
          </w:p>
        </w:tc>
        <w:tc>
          <w:tcPr>
            <w:tcW w:w="1505" w:type="dxa"/>
          </w:tcPr>
          <w:p w14:paraId="715563F0" w14:textId="77777777" w:rsidR="00861CDF" w:rsidRPr="001F2B95" w:rsidRDefault="00861CDF" w:rsidP="0091325B">
            <w:pPr>
              <w:spacing w:line="360" w:lineRule="auto"/>
              <w:jc w:val="center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i!</w:t>
            </w:r>
          </w:p>
        </w:tc>
        <w:tc>
          <w:tcPr>
            <w:tcW w:w="1495" w:type="dxa"/>
          </w:tcPr>
          <w:p w14:paraId="73E7E35F" w14:textId="77777777" w:rsidR="00861CDF" w:rsidRPr="001F2B95" w:rsidRDefault="00861CDF" w:rsidP="0091325B">
            <w:pPr>
              <w:spacing w:line="360" w:lineRule="auto"/>
              <w:jc w:val="center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bu!</w:t>
            </w:r>
          </w:p>
        </w:tc>
      </w:tr>
    </w:tbl>
    <w:p w14:paraId="47851F04" w14:textId="77777777" w:rsidR="00861CDF" w:rsidRDefault="00861CDF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</w:p>
    <w:tbl>
      <w:tblPr>
        <w:tblStyle w:val="Tabellrutntljust"/>
        <w:tblW w:w="9042" w:type="dxa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</w:tblBorders>
        <w:tblLook w:val="04A0" w:firstRow="1" w:lastRow="0" w:firstColumn="1" w:lastColumn="0" w:noHBand="0" w:noVBand="1"/>
      </w:tblPr>
      <w:tblGrid>
        <w:gridCol w:w="562"/>
        <w:gridCol w:w="2243"/>
        <w:gridCol w:w="1985"/>
        <w:gridCol w:w="2268"/>
        <w:gridCol w:w="1984"/>
      </w:tblGrid>
      <w:tr w:rsidR="00861CDF" w:rsidRPr="001F2B95" w14:paraId="2E3499C2" w14:textId="77777777" w:rsidTr="001F2B95">
        <w:tc>
          <w:tcPr>
            <w:tcW w:w="562" w:type="dxa"/>
          </w:tcPr>
          <w:p w14:paraId="0173A55A" w14:textId="77777777" w:rsidR="00861CDF" w:rsidRPr="001F2B95" w:rsidRDefault="00861CDF" w:rsidP="0091325B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1</w:t>
            </w:r>
          </w:p>
        </w:tc>
        <w:tc>
          <w:tcPr>
            <w:tcW w:w="2243" w:type="dxa"/>
          </w:tcPr>
          <w:p w14:paraId="4C9B1974" w14:textId="77777777" w:rsidR="00861CDF" w:rsidRPr="001F2B95" w:rsidRDefault="00861CDF" w:rsidP="0091325B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proofErr w:type="spellStart"/>
            <w:r w:rsidRPr="001F2B95">
              <w:rPr>
                <w:rFonts w:ascii="Source Sans Pro" w:hAnsi="Source Sans Pro"/>
                <w:sz w:val="24"/>
                <w:szCs w:val="24"/>
              </w:rPr>
              <w:t>tor</w:t>
            </w:r>
            <w:proofErr w:type="spellEnd"/>
            <w:r w:rsidRPr="001F2B95">
              <w:rPr>
                <w:rFonts w:ascii="Source Sans Pro" w:hAnsi="Source Sans Pro"/>
                <w:sz w:val="24"/>
                <w:szCs w:val="24"/>
              </w:rPr>
              <w:t xml:space="preserve"> ler! å!</w:t>
            </w:r>
          </w:p>
        </w:tc>
        <w:tc>
          <w:tcPr>
            <w:tcW w:w="1985" w:type="dxa"/>
          </w:tcPr>
          <w:p w14:paraId="752C53FA" w14:textId="77777777" w:rsidR="00861CDF" w:rsidRPr="001F2B95" w:rsidRDefault="00861CDF" w:rsidP="0091325B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proofErr w:type="spellStart"/>
            <w:r w:rsidRPr="001F2B95">
              <w:rPr>
                <w:rFonts w:ascii="Source Sans Pro" w:hAnsi="Source Sans Pro"/>
                <w:sz w:val="24"/>
                <w:szCs w:val="24"/>
              </w:rPr>
              <w:t>rut</w:t>
            </w:r>
            <w:proofErr w:type="spellEnd"/>
            <w:r w:rsidRPr="001F2B95">
              <w:rPr>
                <w:rFonts w:ascii="Source Sans Pro" w:hAnsi="Source Sans Pro"/>
                <w:sz w:val="24"/>
                <w:szCs w:val="24"/>
              </w:rPr>
              <w:t xml:space="preserve"> är sen! o!</w:t>
            </w:r>
          </w:p>
        </w:tc>
        <w:tc>
          <w:tcPr>
            <w:tcW w:w="2268" w:type="dxa"/>
          </w:tcPr>
          <w:p w14:paraId="409E8526" w14:textId="77777777" w:rsidR="00861CDF" w:rsidRPr="001F2B95" w:rsidRDefault="00861CDF" w:rsidP="0091325B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mål i år! a!</w:t>
            </w:r>
          </w:p>
        </w:tc>
        <w:tc>
          <w:tcPr>
            <w:tcW w:w="1984" w:type="dxa"/>
          </w:tcPr>
          <w:p w14:paraId="1C66C8DD" w14:textId="77777777" w:rsidR="00861CDF" w:rsidRPr="001F2B95" w:rsidRDefault="00861CDF" w:rsidP="0091325B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yr tös tar bil! å!</w:t>
            </w:r>
          </w:p>
        </w:tc>
      </w:tr>
      <w:tr w:rsidR="00861CDF" w:rsidRPr="001F2B95" w14:paraId="32134822" w14:textId="77777777" w:rsidTr="001F2B95">
        <w:tc>
          <w:tcPr>
            <w:tcW w:w="562" w:type="dxa"/>
          </w:tcPr>
          <w:p w14:paraId="32FB684A" w14:textId="77777777" w:rsidR="00861CDF" w:rsidRPr="001F2B95" w:rsidRDefault="00861CDF" w:rsidP="0091325B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2</w:t>
            </w:r>
          </w:p>
        </w:tc>
        <w:tc>
          <w:tcPr>
            <w:tcW w:w="2243" w:type="dxa"/>
          </w:tcPr>
          <w:p w14:paraId="71DCBD4A" w14:textId="77777777" w:rsidR="00861CDF" w:rsidRPr="001F2B95" w:rsidRDefault="00861CDF" w:rsidP="0091325B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my ser is! i!</w:t>
            </w:r>
          </w:p>
        </w:tc>
        <w:tc>
          <w:tcPr>
            <w:tcW w:w="1985" w:type="dxa"/>
          </w:tcPr>
          <w:p w14:paraId="3C56BAFE" w14:textId="77777777" w:rsidR="00861CDF" w:rsidRPr="001F2B95" w:rsidRDefault="00861CDF" w:rsidP="0091325B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proofErr w:type="spellStart"/>
            <w:r w:rsidRPr="001F2B95">
              <w:rPr>
                <w:rFonts w:ascii="Source Sans Pro" w:hAnsi="Source Sans Pro"/>
                <w:sz w:val="24"/>
                <w:szCs w:val="24"/>
              </w:rPr>
              <w:t>rut</w:t>
            </w:r>
            <w:proofErr w:type="spellEnd"/>
            <w:r w:rsidRPr="001F2B95">
              <w:rPr>
                <w:rFonts w:ascii="Source Sans Pro" w:hAnsi="Source Sans Pro"/>
                <w:sz w:val="24"/>
                <w:szCs w:val="24"/>
              </w:rPr>
              <w:t xml:space="preserve"> åt is! i!</w:t>
            </w:r>
          </w:p>
        </w:tc>
        <w:tc>
          <w:tcPr>
            <w:tcW w:w="2268" w:type="dxa"/>
          </w:tcPr>
          <w:p w14:paraId="66506688" w14:textId="77777777" w:rsidR="00861CDF" w:rsidRPr="001F2B95" w:rsidRDefault="00861CDF" w:rsidP="0091325B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ko är lös! o!</w:t>
            </w:r>
          </w:p>
        </w:tc>
        <w:tc>
          <w:tcPr>
            <w:tcW w:w="1984" w:type="dxa"/>
          </w:tcPr>
          <w:p w14:paraId="357A5B74" w14:textId="77777777" w:rsidR="00861CDF" w:rsidRPr="001F2B95" w:rsidRDefault="00861CDF" w:rsidP="0091325B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ål i båt! o!</w:t>
            </w:r>
          </w:p>
        </w:tc>
      </w:tr>
      <w:tr w:rsidR="00861CDF" w:rsidRPr="001F2B95" w14:paraId="6FF6A4C2" w14:textId="77777777" w:rsidTr="001F2B95">
        <w:tc>
          <w:tcPr>
            <w:tcW w:w="562" w:type="dxa"/>
          </w:tcPr>
          <w:p w14:paraId="28C315C6" w14:textId="77777777" w:rsidR="00861CDF" w:rsidRPr="001F2B95" w:rsidRDefault="00861CDF" w:rsidP="0091325B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3</w:t>
            </w:r>
          </w:p>
        </w:tc>
        <w:tc>
          <w:tcPr>
            <w:tcW w:w="2243" w:type="dxa"/>
          </w:tcPr>
          <w:p w14:paraId="5F27031A" w14:textId="77777777" w:rsidR="00861CDF" w:rsidRPr="001F2B95" w:rsidRDefault="00861CDF" w:rsidP="0091325B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ål i sås! o!</w:t>
            </w:r>
          </w:p>
        </w:tc>
        <w:tc>
          <w:tcPr>
            <w:tcW w:w="1985" w:type="dxa"/>
          </w:tcPr>
          <w:p w14:paraId="76AEE2CB" w14:textId="77777777" w:rsidR="00861CDF" w:rsidRPr="001F2B95" w:rsidRDefault="00861CDF" w:rsidP="0091325B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tös ler i mos! o!</w:t>
            </w:r>
          </w:p>
        </w:tc>
        <w:tc>
          <w:tcPr>
            <w:tcW w:w="2268" w:type="dxa"/>
          </w:tcPr>
          <w:p w14:paraId="2E3F8A98" w14:textId="77777777" w:rsidR="00861CDF" w:rsidRPr="001F2B95" w:rsidRDefault="00861CDF" w:rsidP="0091325B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ny sol i år! a!</w:t>
            </w:r>
          </w:p>
        </w:tc>
        <w:tc>
          <w:tcPr>
            <w:tcW w:w="1984" w:type="dxa"/>
          </w:tcPr>
          <w:p w14:paraId="56B4C501" w14:textId="77777777" w:rsidR="00861CDF" w:rsidRPr="001F2B95" w:rsidRDefault="00861CDF" w:rsidP="0091325B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bo rös! i!</w:t>
            </w:r>
          </w:p>
        </w:tc>
      </w:tr>
      <w:tr w:rsidR="00861CDF" w:rsidRPr="001F2B95" w14:paraId="53AE3601" w14:textId="77777777" w:rsidTr="001F2B95">
        <w:tc>
          <w:tcPr>
            <w:tcW w:w="562" w:type="dxa"/>
          </w:tcPr>
          <w:p w14:paraId="641B87CE" w14:textId="77777777" w:rsidR="00861CDF" w:rsidRPr="001F2B95" w:rsidRDefault="00861CDF" w:rsidP="0091325B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4</w:t>
            </w:r>
          </w:p>
        </w:tc>
        <w:tc>
          <w:tcPr>
            <w:tcW w:w="2243" w:type="dxa"/>
          </w:tcPr>
          <w:p w14:paraId="0F35E83E" w14:textId="77777777" w:rsidR="00861CDF" w:rsidRPr="001F2B95" w:rsidRDefault="00861CDF" w:rsidP="0091325B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ny kub i år! a!</w:t>
            </w:r>
          </w:p>
        </w:tc>
        <w:tc>
          <w:tcPr>
            <w:tcW w:w="1985" w:type="dxa"/>
          </w:tcPr>
          <w:p w14:paraId="221B5669" w14:textId="77777777" w:rsidR="00861CDF" w:rsidRPr="001F2B95" w:rsidRDefault="00861CDF" w:rsidP="0091325B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kor lär i sol! o!</w:t>
            </w:r>
          </w:p>
        </w:tc>
        <w:tc>
          <w:tcPr>
            <w:tcW w:w="2268" w:type="dxa"/>
          </w:tcPr>
          <w:p w14:paraId="0DCEC35A" w14:textId="77777777" w:rsidR="00861CDF" w:rsidRPr="001F2B95" w:rsidRDefault="00861CDF" w:rsidP="0091325B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ren ål i ren å! o!</w:t>
            </w:r>
          </w:p>
        </w:tc>
        <w:tc>
          <w:tcPr>
            <w:tcW w:w="1984" w:type="dxa"/>
          </w:tcPr>
          <w:p w14:paraId="502918EE" w14:textId="77777777" w:rsidR="00861CDF" w:rsidRPr="001F2B95" w:rsidRDefault="00861CDF" w:rsidP="0091325B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säl i ny bil! å!</w:t>
            </w:r>
          </w:p>
        </w:tc>
      </w:tr>
      <w:tr w:rsidR="00861CDF" w:rsidRPr="001F2B95" w14:paraId="36076ECB" w14:textId="77777777" w:rsidTr="001F2B95">
        <w:tc>
          <w:tcPr>
            <w:tcW w:w="562" w:type="dxa"/>
          </w:tcPr>
          <w:p w14:paraId="5D5AB282" w14:textId="77777777" w:rsidR="00861CDF" w:rsidRPr="001F2B95" w:rsidRDefault="00861CDF" w:rsidP="0091325B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5</w:t>
            </w:r>
          </w:p>
        </w:tc>
        <w:tc>
          <w:tcPr>
            <w:tcW w:w="2243" w:type="dxa"/>
          </w:tcPr>
          <w:p w14:paraId="7B7EFF83" w14:textId="77777777" w:rsidR="00861CDF" w:rsidRPr="001F2B95" w:rsidRDefault="00861CDF" w:rsidP="0091325B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sur ål i sur sås! bu!</w:t>
            </w:r>
          </w:p>
        </w:tc>
        <w:tc>
          <w:tcPr>
            <w:tcW w:w="1985" w:type="dxa"/>
          </w:tcPr>
          <w:p w14:paraId="521D4012" w14:textId="77777777" w:rsidR="00861CDF" w:rsidRPr="001F2B95" w:rsidRDefault="00861CDF" w:rsidP="0091325B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proofErr w:type="spellStart"/>
            <w:r w:rsidRPr="001F2B95">
              <w:rPr>
                <w:rFonts w:ascii="Source Sans Pro" w:hAnsi="Source Sans Pro"/>
                <w:sz w:val="24"/>
                <w:szCs w:val="24"/>
              </w:rPr>
              <w:t>tor</w:t>
            </w:r>
            <w:proofErr w:type="spellEnd"/>
            <w:r w:rsidRPr="001F2B95">
              <w:rPr>
                <w:rFonts w:ascii="Source Sans Pro" w:hAnsi="Source Sans Pro"/>
                <w:sz w:val="24"/>
                <w:szCs w:val="24"/>
              </w:rPr>
              <w:t xml:space="preserve"> ror ut! kul!</w:t>
            </w:r>
          </w:p>
        </w:tc>
        <w:tc>
          <w:tcPr>
            <w:tcW w:w="2268" w:type="dxa"/>
          </w:tcPr>
          <w:p w14:paraId="472FD991" w14:textId="77777777" w:rsidR="00861CDF" w:rsidRPr="001F2B95" w:rsidRDefault="00861CDF" w:rsidP="0091325B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mås ser sik! mat!</w:t>
            </w:r>
          </w:p>
        </w:tc>
        <w:tc>
          <w:tcPr>
            <w:tcW w:w="1984" w:type="dxa"/>
          </w:tcPr>
          <w:p w14:paraId="11BA6027" w14:textId="77777777" w:rsidR="00861CDF" w:rsidRPr="001F2B95" w:rsidRDefault="00861CDF" w:rsidP="0091325B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ta er ur ån! nu!</w:t>
            </w:r>
          </w:p>
        </w:tc>
      </w:tr>
      <w:tr w:rsidR="00861CDF" w:rsidRPr="001F2B95" w14:paraId="142321D9" w14:textId="77777777" w:rsidTr="001F2B95">
        <w:tc>
          <w:tcPr>
            <w:tcW w:w="562" w:type="dxa"/>
          </w:tcPr>
          <w:p w14:paraId="5632252E" w14:textId="77777777" w:rsidR="00861CDF" w:rsidRPr="001F2B95" w:rsidRDefault="00861CDF" w:rsidP="0091325B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6</w:t>
            </w:r>
          </w:p>
        </w:tc>
        <w:tc>
          <w:tcPr>
            <w:tcW w:w="2243" w:type="dxa"/>
          </w:tcPr>
          <w:p w14:paraId="5CC941D5" w14:textId="77777777" w:rsidR="00861CDF" w:rsidRPr="001F2B95" w:rsidRDefault="00861CDF" w:rsidP="0091325B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mus sa bu! bus!</w:t>
            </w:r>
          </w:p>
        </w:tc>
        <w:tc>
          <w:tcPr>
            <w:tcW w:w="1985" w:type="dxa"/>
          </w:tcPr>
          <w:p w14:paraId="2FEF6657" w14:textId="77777777" w:rsidR="00861CDF" w:rsidRPr="001F2B95" w:rsidRDefault="00861CDF" w:rsidP="0091325B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ko åt mos! mu!</w:t>
            </w:r>
          </w:p>
        </w:tc>
        <w:tc>
          <w:tcPr>
            <w:tcW w:w="2268" w:type="dxa"/>
          </w:tcPr>
          <w:p w14:paraId="0E35E8E8" w14:textId="77777777" w:rsidR="00861CDF" w:rsidRPr="001F2B95" w:rsidRDefault="00861CDF" w:rsidP="0091325B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  <w:r w:rsidRPr="001F2B95">
              <w:rPr>
                <w:rFonts w:ascii="Source Sans Pro" w:hAnsi="Source Sans Pro"/>
                <w:sz w:val="24"/>
                <w:szCs w:val="24"/>
              </w:rPr>
              <w:t>ko ser ut ur bur! mu!</w:t>
            </w:r>
          </w:p>
        </w:tc>
        <w:tc>
          <w:tcPr>
            <w:tcW w:w="1984" w:type="dxa"/>
          </w:tcPr>
          <w:p w14:paraId="4534C2D4" w14:textId="77777777" w:rsidR="00861CDF" w:rsidRPr="001F2B95" w:rsidRDefault="00861CDF" w:rsidP="0091325B">
            <w:pPr>
              <w:spacing w:line="360" w:lineRule="auto"/>
              <w:rPr>
                <w:rFonts w:ascii="Source Sans Pro" w:hAnsi="Source Sans Pro"/>
                <w:sz w:val="24"/>
                <w:szCs w:val="24"/>
              </w:rPr>
            </w:pPr>
          </w:p>
        </w:tc>
      </w:tr>
    </w:tbl>
    <w:p w14:paraId="772A3886" w14:textId="77777777" w:rsidR="00B5280A" w:rsidRDefault="00B5280A" w:rsidP="00763178">
      <w:pPr>
        <w:rPr>
          <w:rFonts w:ascii="Times New Roman" w:hAnsi="Times New Roman" w:cs="Times New Roman"/>
        </w:rPr>
      </w:pPr>
    </w:p>
    <w:p w14:paraId="57A67D26" w14:textId="4FC72734" w:rsidR="00B5280A" w:rsidRPr="00380DFD" w:rsidRDefault="00380DFD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380DFD">
        <w:rPr>
          <w:rFonts w:ascii="Source Sans Pro" w:hAnsi="Source Sans Pro"/>
        </w:rPr>
        <w:lastRenderedPageBreak/>
        <w:t>2.</w:t>
      </w:r>
      <w:r w:rsidR="00861CDF">
        <w:rPr>
          <w:rFonts w:ascii="Source Sans Pro" w:hAnsi="Source Sans Pro"/>
        </w:rPr>
        <w:t>6</w:t>
      </w:r>
      <w:r w:rsidRPr="00380DFD">
        <w:rPr>
          <w:rFonts w:ascii="Source Sans Pro" w:hAnsi="Source Sans Pro"/>
        </w:rPr>
        <w:t>.3</w:t>
      </w:r>
    </w:p>
    <w:p w14:paraId="1CB8A6B1" w14:textId="77777777" w:rsidR="00380DFD" w:rsidRPr="007F08D7" w:rsidRDefault="00380DFD" w:rsidP="00380DFD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72DFA4EC" w14:textId="77777777" w:rsidR="00380DFD" w:rsidRPr="007F08D7" w:rsidRDefault="00380DFD" w:rsidP="00380DFD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08C6DCA9" w14:textId="77777777" w:rsidR="00380DFD" w:rsidRPr="007F08D7" w:rsidRDefault="00380DFD" w:rsidP="00380DFD">
      <w:pPr>
        <w:tabs>
          <w:tab w:val="right" w:pos="9070"/>
        </w:tabs>
        <w:spacing w:line="120" w:lineRule="exact"/>
        <w:rPr>
          <w:u w:val="single"/>
        </w:rPr>
      </w:pPr>
      <w:r w:rsidRPr="007F08D7">
        <w:rPr>
          <w:u w:val="single"/>
        </w:rPr>
        <w:tab/>
      </w:r>
    </w:p>
    <w:p w14:paraId="500BFAAA" w14:textId="77777777" w:rsidR="00380DFD" w:rsidRPr="00A9050B" w:rsidRDefault="00380DFD" w:rsidP="00380DFD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769C193B" w14:textId="77777777" w:rsidR="00380DFD" w:rsidRPr="007F08D7" w:rsidRDefault="00380DFD" w:rsidP="00380DFD">
      <w:pPr>
        <w:tabs>
          <w:tab w:val="right" w:pos="9070"/>
        </w:tabs>
        <w:spacing w:before="340"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5D80E597" w14:textId="77777777" w:rsidR="00380DFD" w:rsidRPr="007F08D7" w:rsidRDefault="00380DFD" w:rsidP="00380DFD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34F4C71F" w14:textId="77777777" w:rsidR="00380DFD" w:rsidRPr="007F08D7" w:rsidRDefault="00380DFD" w:rsidP="00380DFD">
      <w:pPr>
        <w:tabs>
          <w:tab w:val="right" w:pos="9070"/>
        </w:tabs>
        <w:spacing w:line="120" w:lineRule="exact"/>
        <w:rPr>
          <w:u w:val="single"/>
        </w:rPr>
      </w:pPr>
      <w:r w:rsidRPr="007F08D7">
        <w:rPr>
          <w:u w:val="single"/>
        </w:rPr>
        <w:tab/>
      </w:r>
    </w:p>
    <w:p w14:paraId="2D87AE01" w14:textId="77777777" w:rsidR="00380DFD" w:rsidRPr="00A9050B" w:rsidRDefault="00380DFD" w:rsidP="00380DFD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492B299D" w14:textId="77777777" w:rsidR="00380DFD" w:rsidRPr="007F08D7" w:rsidRDefault="00380DFD" w:rsidP="00380DFD">
      <w:pPr>
        <w:tabs>
          <w:tab w:val="right" w:pos="9070"/>
        </w:tabs>
        <w:spacing w:before="340"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17E8504B" w14:textId="77777777" w:rsidR="00380DFD" w:rsidRPr="007F08D7" w:rsidRDefault="00380DFD" w:rsidP="00380DFD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465D0212" w14:textId="77777777" w:rsidR="00380DFD" w:rsidRPr="007F08D7" w:rsidRDefault="00380DFD" w:rsidP="00380DFD">
      <w:pPr>
        <w:tabs>
          <w:tab w:val="right" w:pos="9070"/>
        </w:tabs>
        <w:spacing w:line="120" w:lineRule="exact"/>
        <w:rPr>
          <w:u w:val="single"/>
        </w:rPr>
      </w:pPr>
      <w:r w:rsidRPr="007F08D7">
        <w:rPr>
          <w:u w:val="single"/>
        </w:rPr>
        <w:tab/>
      </w:r>
    </w:p>
    <w:p w14:paraId="7925488C" w14:textId="77777777" w:rsidR="00380DFD" w:rsidRPr="00A9050B" w:rsidRDefault="00380DFD" w:rsidP="00380DFD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36921191" w14:textId="394AEFD3" w:rsidR="00380DFD" w:rsidRPr="00F06BD1" w:rsidRDefault="00380DFD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F06BD1">
        <w:rPr>
          <w:rFonts w:ascii="Source Sans Pro" w:hAnsi="Source Sans Pro"/>
        </w:rPr>
        <w:t>2.</w:t>
      </w:r>
      <w:r w:rsidR="00861CDF">
        <w:rPr>
          <w:rFonts w:ascii="Source Sans Pro" w:hAnsi="Source Sans Pro"/>
        </w:rPr>
        <w:t>6</w:t>
      </w:r>
      <w:r w:rsidRPr="00F06BD1">
        <w:rPr>
          <w:rFonts w:ascii="Source Sans Pro" w:hAnsi="Source Sans Pro"/>
        </w:rPr>
        <w:t>.4</w:t>
      </w:r>
    </w:p>
    <w:tbl>
      <w:tblPr>
        <w:tblStyle w:val="Tabellrutntljust"/>
        <w:tblW w:w="5000" w:type="pct"/>
        <w:tblLook w:val="04A0" w:firstRow="1" w:lastRow="0" w:firstColumn="1" w:lastColumn="0" w:noHBand="0" w:noVBand="1"/>
      </w:tblPr>
      <w:tblGrid>
        <w:gridCol w:w="2548"/>
        <w:gridCol w:w="524"/>
        <w:gridCol w:w="1855"/>
        <w:gridCol w:w="737"/>
        <w:gridCol w:w="3396"/>
      </w:tblGrid>
      <w:tr w:rsidR="00380DFD" w:rsidRPr="00672A1D" w14:paraId="481C2FFD" w14:textId="77777777" w:rsidTr="00995F27">
        <w:tc>
          <w:tcPr>
            <w:tcW w:w="1406" w:type="pct"/>
            <w:shd w:val="clear" w:color="auto" w:fill="FFDDC4" w:themeFill="accent4" w:themeFillTint="33"/>
          </w:tcPr>
          <w:p w14:paraId="60CCA1B2" w14:textId="77777777" w:rsidR="00380DFD" w:rsidRPr="00672A1D" w:rsidRDefault="00380DFD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1</w:t>
            </w:r>
          </w:p>
        </w:tc>
        <w:tc>
          <w:tcPr>
            <w:tcW w:w="289" w:type="pct"/>
          </w:tcPr>
          <w:p w14:paraId="25641F4E" w14:textId="77777777" w:rsidR="00380DFD" w:rsidRDefault="00380DFD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24" w:type="pct"/>
            <w:shd w:val="clear" w:color="auto" w:fill="CCCCCC" w:themeFill="background2" w:themeFillTint="66"/>
          </w:tcPr>
          <w:p w14:paraId="0D11AD8F" w14:textId="77777777" w:rsidR="00380DFD" w:rsidRPr="00672A1D" w:rsidRDefault="00380DFD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2</w:t>
            </w:r>
          </w:p>
        </w:tc>
        <w:tc>
          <w:tcPr>
            <w:tcW w:w="407" w:type="pct"/>
          </w:tcPr>
          <w:p w14:paraId="7A3BFF97" w14:textId="77777777" w:rsidR="00380DFD" w:rsidRDefault="00380DFD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</w:p>
        </w:tc>
        <w:tc>
          <w:tcPr>
            <w:tcW w:w="1874" w:type="pct"/>
            <w:shd w:val="clear" w:color="auto" w:fill="C2D0E1" w:themeFill="accent3" w:themeFillTint="99"/>
          </w:tcPr>
          <w:p w14:paraId="6AC95058" w14:textId="77777777" w:rsidR="00380DFD" w:rsidRPr="00672A1D" w:rsidRDefault="00380DFD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3</w:t>
            </w:r>
          </w:p>
        </w:tc>
      </w:tr>
      <w:tr w:rsidR="00380DFD" w:rsidRPr="00672A1D" w14:paraId="0233DA2D" w14:textId="77777777" w:rsidTr="00995F27">
        <w:tc>
          <w:tcPr>
            <w:tcW w:w="1406" w:type="pct"/>
            <w:shd w:val="clear" w:color="auto" w:fill="FFDDC4" w:themeFill="accent4" w:themeFillTint="33"/>
          </w:tcPr>
          <w:p w14:paraId="7C69C5AA" w14:textId="77777777" w:rsidR="00380DFD" w:rsidRPr="00672A1D" w:rsidRDefault="00380DFD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 xml:space="preserve">{my, lo, </w:t>
            </w:r>
            <w:proofErr w:type="spellStart"/>
            <w:r>
              <w:rPr>
                <w:rFonts w:ascii="Source Sans Pro" w:hAnsi="Source Sans Pro"/>
              </w:rPr>
              <w:t>rut</w:t>
            </w:r>
            <w:proofErr w:type="spellEnd"/>
            <w:r>
              <w:rPr>
                <w:rFonts w:ascii="Source Sans Pro" w:hAnsi="Source Sans Pro"/>
              </w:rPr>
              <w:t>, tös, ko, bo}</w:t>
            </w:r>
          </w:p>
        </w:tc>
        <w:tc>
          <w:tcPr>
            <w:tcW w:w="289" w:type="pct"/>
          </w:tcPr>
          <w:p w14:paraId="00D0F2EA" w14:textId="77777777" w:rsidR="00380DFD" w:rsidRDefault="00380DFD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</w:p>
        </w:tc>
        <w:tc>
          <w:tcPr>
            <w:tcW w:w="1024" w:type="pct"/>
            <w:shd w:val="clear" w:color="auto" w:fill="CCCCCC" w:themeFill="background2" w:themeFillTint="66"/>
          </w:tcPr>
          <w:p w14:paraId="6B039A8D" w14:textId="77777777" w:rsidR="00380DFD" w:rsidRPr="00672A1D" w:rsidRDefault="00380DFD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{ser, är, tar, sa}</w:t>
            </w:r>
          </w:p>
        </w:tc>
        <w:tc>
          <w:tcPr>
            <w:tcW w:w="407" w:type="pct"/>
          </w:tcPr>
          <w:p w14:paraId="044CFF20" w14:textId="77777777" w:rsidR="00380DFD" w:rsidRDefault="00380DFD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</w:p>
        </w:tc>
        <w:tc>
          <w:tcPr>
            <w:tcW w:w="1874" w:type="pct"/>
            <w:shd w:val="clear" w:color="auto" w:fill="C2D0E1" w:themeFill="accent3" w:themeFillTint="99"/>
          </w:tcPr>
          <w:p w14:paraId="18E41CDC" w14:textId="77777777" w:rsidR="00380DFD" w:rsidRPr="00672A1D" w:rsidRDefault="00380DFD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{mat, mos, sol, sil, bas, bok, kub}</w:t>
            </w:r>
          </w:p>
        </w:tc>
      </w:tr>
    </w:tbl>
    <w:p w14:paraId="1A4590F2" w14:textId="77777777" w:rsidR="00380DFD" w:rsidRPr="007F08D7" w:rsidRDefault="00380DFD" w:rsidP="00380DFD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79D647EA" w14:textId="77777777" w:rsidR="00380DFD" w:rsidRPr="007F08D7" w:rsidRDefault="00380DFD" w:rsidP="00380DFD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2C91CF19" w14:textId="77777777" w:rsidR="00380DFD" w:rsidRPr="007F08D7" w:rsidRDefault="00380DFD" w:rsidP="00380DFD">
      <w:pPr>
        <w:tabs>
          <w:tab w:val="right" w:pos="9070"/>
        </w:tabs>
        <w:spacing w:line="120" w:lineRule="exact"/>
        <w:rPr>
          <w:u w:val="single"/>
        </w:rPr>
      </w:pPr>
      <w:r w:rsidRPr="007F08D7">
        <w:rPr>
          <w:u w:val="single"/>
        </w:rPr>
        <w:tab/>
      </w:r>
    </w:p>
    <w:p w14:paraId="70C2CBEB" w14:textId="77777777" w:rsidR="00380DFD" w:rsidRPr="00A9050B" w:rsidRDefault="00380DFD" w:rsidP="00380DFD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7C15EE67" w14:textId="77777777" w:rsidR="00380DFD" w:rsidRPr="007F08D7" w:rsidRDefault="00380DFD" w:rsidP="00380DFD">
      <w:pPr>
        <w:tabs>
          <w:tab w:val="right" w:pos="9070"/>
        </w:tabs>
        <w:spacing w:before="340"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7067E52B" w14:textId="77777777" w:rsidR="00380DFD" w:rsidRPr="007F08D7" w:rsidRDefault="00380DFD" w:rsidP="00380DFD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5CCF9748" w14:textId="77777777" w:rsidR="00380DFD" w:rsidRPr="007F08D7" w:rsidRDefault="00380DFD" w:rsidP="00380DFD">
      <w:pPr>
        <w:tabs>
          <w:tab w:val="right" w:pos="9070"/>
        </w:tabs>
        <w:spacing w:line="120" w:lineRule="exact"/>
        <w:rPr>
          <w:u w:val="single"/>
        </w:rPr>
      </w:pPr>
      <w:r w:rsidRPr="007F08D7">
        <w:rPr>
          <w:u w:val="single"/>
        </w:rPr>
        <w:tab/>
      </w:r>
    </w:p>
    <w:p w14:paraId="22EB9E51" w14:textId="77777777" w:rsidR="00380DFD" w:rsidRPr="00A9050B" w:rsidRDefault="00380DFD" w:rsidP="00380DFD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44255840" w14:textId="77777777" w:rsidR="00380DFD" w:rsidRPr="007F08D7" w:rsidRDefault="00380DFD" w:rsidP="00380DFD">
      <w:pPr>
        <w:tabs>
          <w:tab w:val="right" w:pos="9070"/>
        </w:tabs>
        <w:spacing w:before="340"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67B76C62" w14:textId="77777777" w:rsidR="00380DFD" w:rsidRPr="007F08D7" w:rsidRDefault="00380DFD" w:rsidP="00380DFD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02C5E357" w14:textId="77777777" w:rsidR="00380DFD" w:rsidRPr="007F08D7" w:rsidRDefault="00380DFD" w:rsidP="00380DFD">
      <w:pPr>
        <w:tabs>
          <w:tab w:val="right" w:pos="9070"/>
        </w:tabs>
        <w:spacing w:line="120" w:lineRule="exact"/>
        <w:rPr>
          <w:u w:val="single"/>
        </w:rPr>
      </w:pPr>
      <w:r w:rsidRPr="007F08D7">
        <w:rPr>
          <w:u w:val="single"/>
        </w:rPr>
        <w:tab/>
      </w:r>
    </w:p>
    <w:p w14:paraId="7CAF3E1E" w14:textId="77777777" w:rsidR="00380DFD" w:rsidRPr="00A9050B" w:rsidRDefault="00380DFD" w:rsidP="00380DFD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69EF09F9" w14:textId="77777777" w:rsidR="00380DFD" w:rsidRPr="00A9050B" w:rsidRDefault="00380DFD" w:rsidP="00380DFD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125E76A4" w14:textId="77777777" w:rsidR="00380DFD" w:rsidRPr="007F08D7" w:rsidRDefault="00380DFD" w:rsidP="00380DFD">
      <w:pPr>
        <w:tabs>
          <w:tab w:val="right" w:pos="9070"/>
        </w:tabs>
        <w:spacing w:before="340"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4CFA3B9B" w14:textId="77777777" w:rsidR="00380DFD" w:rsidRPr="007F08D7" w:rsidRDefault="00380DFD" w:rsidP="00380DFD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36CD94D5" w14:textId="77777777" w:rsidR="00380DFD" w:rsidRPr="007F08D7" w:rsidRDefault="00380DFD" w:rsidP="00380DFD">
      <w:pPr>
        <w:tabs>
          <w:tab w:val="right" w:pos="9070"/>
        </w:tabs>
        <w:spacing w:line="120" w:lineRule="exact"/>
        <w:rPr>
          <w:u w:val="single"/>
        </w:rPr>
      </w:pPr>
      <w:r w:rsidRPr="007F08D7">
        <w:rPr>
          <w:u w:val="single"/>
        </w:rPr>
        <w:tab/>
      </w:r>
    </w:p>
    <w:p w14:paraId="07D37BF6" w14:textId="77777777" w:rsidR="00380DFD" w:rsidRPr="00A9050B" w:rsidRDefault="00380DFD" w:rsidP="00380DFD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2E0FE817" w14:textId="76ACE49E" w:rsidR="00380DFD" w:rsidRDefault="00190293" w:rsidP="00190293">
      <w:pPr>
        <w:tabs>
          <w:tab w:val="left" w:pos="710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778E55FA" w14:textId="22AEBA29" w:rsidR="00380DFD" w:rsidRPr="00F06BD1" w:rsidRDefault="00380DFD" w:rsidP="00F06BD1">
      <w:pPr>
        <w:keepNext/>
        <w:tabs>
          <w:tab w:val="left" w:pos="567"/>
        </w:tabs>
        <w:spacing w:after="120"/>
        <w:rPr>
          <w:rFonts w:ascii="Source Sans Pro" w:hAnsi="Source Sans Pro"/>
        </w:rPr>
      </w:pPr>
      <w:r w:rsidRPr="00F06BD1">
        <w:rPr>
          <w:rFonts w:ascii="Source Sans Pro" w:hAnsi="Source Sans Pro"/>
        </w:rPr>
        <w:lastRenderedPageBreak/>
        <w:t>2.</w:t>
      </w:r>
      <w:r w:rsidR="00861CDF">
        <w:rPr>
          <w:rFonts w:ascii="Source Sans Pro" w:hAnsi="Source Sans Pro"/>
        </w:rPr>
        <w:t>6</w:t>
      </w:r>
      <w:r w:rsidRPr="00F06BD1">
        <w:rPr>
          <w:rFonts w:ascii="Source Sans Pro" w:hAnsi="Source Sans Pro"/>
        </w:rPr>
        <w:t>.5</w:t>
      </w:r>
    </w:p>
    <w:tbl>
      <w:tblPr>
        <w:tblStyle w:val="Tabellrutntljust"/>
        <w:tblW w:w="0" w:type="auto"/>
        <w:tblLook w:val="04A0" w:firstRow="1" w:lastRow="0" w:firstColumn="1" w:lastColumn="0" w:noHBand="0" w:noVBand="1"/>
      </w:tblPr>
      <w:tblGrid>
        <w:gridCol w:w="1599"/>
        <w:gridCol w:w="222"/>
        <w:gridCol w:w="2024"/>
        <w:gridCol w:w="222"/>
        <w:gridCol w:w="2412"/>
        <w:gridCol w:w="222"/>
        <w:gridCol w:w="2359"/>
      </w:tblGrid>
      <w:tr w:rsidR="00380DFD" w:rsidRPr="00672A1D" w14:paraId="2D15448E" w14:textId="77777777" w:rsidTr="00995F27">
        <w:tc>
          <w:tcPr>
            <w:tcW w:w="0" w:type="auto"/>
            <w:shd w:val="clear" w:color="auto" w:fill="C2D0E1" w:themeFill="accent3" w:themeFillTint="99"/>
          </w:tcPr>
          <w:p w14:paraId="50DC4607" w14:textId="77777777" w:rsidR="00380DFD" w:rsidRPr="00672A1D" w:rsidRDefault="00380DFD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1</w:t>
            </w:r>
          </w:p>
        </w:tc>
        <w:tc>
          <w:tcPr>
            <w:tcW w:w="0" w:type="auto"/>
          </w:tcPr>
          <w:p w14:paraId="2D77634B" w14:textId="77777777" w:rsidR="00380DFD" w:rsidRDefault="00380DFD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  <w:shd w:val="clear" w:color="auto" w:fill="FFDDC4" w:themeFill="accent4" w:themeFillTint="33"/>
          </w:tcPr>
          <w:p w14:paraId="58290B89" w14:textId="77777777" w:rsidR="00380DFD" w:rsidRPr="00672A1D" w:rsidRDefault="00380DFD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2</w:t>
            </w:r>
          </w:p>
        </w:tc>
        <w:tc>
          <w:tcPr>
            <w:tcW w:w="0" w:type="auto"/>
          </w:tcPr>
          <w:p w14:paraId="39AC7810" w14:textId="77777777" w:rsidR="00380DFD" w:rsidRDefault="00380DFD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  <w:shd w:val="clear" w:color="auto" w:fill="D4E9FF" w:themeFill="text2" w:themeFillTint="1A"/>
          </w:tcPr>
          <w:p w14:paraId="2886C9DE" w14:textId="77777777" w:rsidR="00380DFD" w:rsidRPr="00672A1D" w:rsidRDefault="00380DFD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3</w:t>
            </w:r>
          </w:p>
        </w:tc>
        <w:tc>
          <w:tcPr>
            <w:tcW w:w="0" w:type="auto"/>
          </w:tcPr>
          <w:p w14:paraId="55FB0B22" w14:textId="77777777" w:rsidR="00380DFD" w:rsidRDefault="00380DFD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  <w:shd w:val="clear" w:color="auto" w:fill="DADCC3" w:themeFill="accent5"/>
          </w:tcPr>
          <w:p w14:paraId="1AE70E1E" w14:textId="77777777" w:rsidR="00380DFD" w:rsidRDefault="00380DFD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4</w:t>
            </w:r>
          </w:p>
        </w:tc>
      </w:tr>
      <w:tr w:rsidR="00380DFD" w:rsidRPr="00672A1D" w14:paraId="2C5C8130" w14:textId="77777777" w:rsidTr="00995F27">
        <w:tc>
          <w:tcPr>
            <w:tcW w:w="0" w:type="auto"/>
            <w:shd w:val="clear" w:color="auto" w:fill="C2D0E1" w:themeFill="accent3" w:themeFillTint="99"/>
          </w:tcPr>
          <w:p w14:paraId="23F3C325" w14:textId="77777777" w:rsidR="00380DFD" w:rsidRPr="00672A1D" w:rsidRDefault="00380DFD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 xml:space="preserve">{mor, mas, lo, mus, </w:t>
            </w:r>
            <w:proofErr w:type="spellStart"/>
            <w:r>
              <w:rPr>
                <w:rFonts w:ascii="Source Sans Pro" w:hAnsi="Source Sans Pro"/>
              </w:rPr>
              <w:t>lis</w:t>
            </w:r>
            <w:proofErr w:type="spellEnd"/>
            <w:r>
              <w:rPr>
                <w:rFonts w:ascii="Source Sans Pro" w:hAnsi="Source Sans Pro"/>
              </w:rPr>
              <w:t>}</w:t>
            </w:r>
          </w:p>
        </w:tc>
        <w:tc>
          <w:tcPr>
            <w:tcW w:w="0" w:type="auto"/>
          </w:tcPr>
          <w:p w14:paraId="599227D3" w14:textId="77777777" w:rsidR="00380DFD" w:rsidRDefault="00380DFD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  <w:shd w:val="clear" w:color="auto" w:fill="FFDDC4" w:themeFill="accent4" w:themeFillTint="33"/>
          </w:tcPr>
          <w:p w14:paraId="570EAB22" w14:textId="77777777" w:rsidR="00380DFD" w:rsidRPr="00672A1D" w:rsidRDefault="00380DFD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{ler, ser, är, syr, lär, la, sa, åt, tar}</w:t>
            </w:r>
          </w:p>
        </w:tc>
        <w:tc>
          <w:tcPr>
            <w:tcW w:w="0" w:type="auto"/>
          </w:tcPr>
          <w:p w14:paraId="68C81D40" w14:textId="77777777" w:rsidR="00380DFD" w:rsidRDefault="00380DFD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  <w:shd w:val="clear" w:color="auto" w:fill="D4E9FF" w:themeFill="text2" w:themeFillTint="1A"/>
          </w:tcPr>
          <w:p w14:paraId="601721A6" w14:textId="77777777" w:rsidR="00380DFD" w:rsidRPr="00672A1D" w:rsidRDefault="00380DFD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 xml:space="preserve">{ros, mås, mos, mu, bu, säl, ål, </w:t>
            </w:r>
            <w:proofErr w:type="spellStart"/>
            <w:r>
              <w:rPr>
                <w:rFonts w:ascii="Source Sans Pro" w:hAnsi="Source Sans Pro"/>
              </w:rPr>
              <w:t>rut</w:t>
            </w:r>
            <w:proofErr w:type="spellEnd"/>
            <w:r>
              <w:rPr>
                <w:rFonts w:ascii="Source Sans Pro" w:hAnsi="Source Sans Pro"/>
              </w:rPr>
              <w:t xml:space="preserve">, </w:t>
            </w:r>
            <w:proofErr w:type="spellStart"/>
            <w:r>
              <w:rPr>
                <w:rFonts w:ascii="Source Sans Pro" w:hAnsi="Source Sans Pro"/>
              </w:rPr>
              <w:t>tor</w:t>
            </w:r>
            <w:proofErr w:type="spellEnd"/>
            <w:r>
              <w:rPr>
                <w:rFonts w:ascii="Source Sans Pro" w:hAnsi="Source Sans Pro"/>
              </w:rPr>
              <w:t>}</w:t>
            </w:r>
          </w:p>
        </w:tc>
        <w:tc>
          <w:tcPr>
            <w:tcW w:w="0" w:type="auto"/>
          </w:tcPr>
          <w:p w14:paraId="7272D1BE" w14:textId="77777777" w:rsidR="00380DFD" w:rsidRDefault="00380DFD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</w:p>
        </w:tc>
        <w:tc>
          <w:tcPr>
            <w:tcW w:w="0" w:type="auto"/>
            <w:shd w:val="clear" w:color="auto" w:fill="DADCC3" w:themeFill="accent5"/>
          </w:tcPr>
          <w:p w14:paraId="39E54A34" w14:textId="77777777" w:rsidR="00380DFD" w:rsidRDefault="00380DFD" w:rsidP="00995F27">
            <w:pPr>
              <w:spacing w:line="360" w:lineRule="auto"/>
              <w:jc w:val="cent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{nu, i år, i bo, lös, i ren å, i ny bil, ur ån}</w:t>
            </w:r>
          </w:p>
        </w:tc>
      </w:tr>
    </w:tbl>
    <w:p w14:paraId="73D4CF2C" w14:textId="77777777" w:rsidR="00380DFD" w:rsidRPr="007F08D7" w:rsidRDefault="00380DFD" w:rsidP="00380DFD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461CC8CA" w14:textId="77777777" w:rsidR="00380DFD" w:rsidRPr="007F08D7" w:rsidRDefault="00380DFD" w:rsidP="00380DFD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594FC652" w14:textId="77777777" w:rsidR="00380DFD" w:rsidRPr="007F08D7" w:rsidRDefault="00380DFD" w:rsidP="00380DFD">
      <w:pPr>
        <w:tabs>
          <w:tab w:val="right" w:pos="9070"/>
        </w:tabs>
        <w:spacing w:line="120" w:lineRule="exact"/>
        <w:rPr>
          <w:u w:val="single"/>
        </w:rPr>
      </w:pPr>
      <w:r w:rsidRPr="007F08D7">
        <w:rPr>
          <w:u w:val="single"/>
        </w:rPr>
        <w:tab/>
      </w:r>
    </w:p>
    <w:p w14:paraId="647828EE" w14:textId="77777777" w:rsidR="00380DFD" w:rsidRPr="00A9050B" w:rsidRDefault="00380DFD" w:rsidP="00380DFD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70C716F0" w14:textId="77777777" w:rsidR="00380DFD" w:rsidRPr="007F08D7" w:rsidRDefault="00380DFD" w:rsidP="00380DFD">
      <w:pPr>
        <w:tabs>
          <w:tab w:val="right" w:pos="9070"/>
        </w:tabs>
        <w:spacing w:before="340"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20C7E548" w14:textId="77777777" w:rsidR="00380DFD" w:rsidRPr="007F08D7" w:rsidRDefault="00380DFD" w:rsidP="00380DFD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2FB3CACE" w14:textId="77777777" w:rsidR="00380DFD" w:rsidRPr="007F08D7" w:rsidRDefault="00380DFD" w:rsidP="00380DFD">
      <w:pPr>
        <w:tabs>
          <w:tab w:val="right" w:pos="9070"/>
        </w:tabs>
        <w:spacing w:line="120" w:lineRule="exact"/>
        <w:rPr>
          <w:u w:val="single"/>
        </w:rPr>
      </w:pPr>
      <w:r w:rsidRPr="007F08D7">
        <w:rPr>
          <w:u w:val="single"/>
        </w:rPr>
        <w:tab/>
      </w:r>
    </w:p>
    <w:p w14:paraId="1F781DE6" w14:textId="77777777" w:rsidR="00380DFD" w:rsidRPr="00A9050B" w:rsidRDefault="00380DFD" w:rsidP="00380DFD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5E1FCAF5" w14:textId="77777777" w:rsidR="00380DFD" w:rsidRPr="007F08D7" w:rsidRDefault="00380DFD" w:rsidP="00380DFD">
      <w:pPr>
        <w:tabs>
          <w:tab w:val="right" w:pos="9070"/>
        </w:tabs>
        <w:spacing w:before="340"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04BA0102" w14:textId="77777777" w:rsidR="00380DFD" w:rsidRPr="007F08D7" w:rsidRDefault="00380DFD" w:rsidP="00380DFD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6EC561B2" w14:textId="77777777" w:rsidR="00380DFD" w:rsidRPr="007F08D7" w:rsidRDefault="00380DFD" w:rsidP="00380DFD">
      <w:pPr>
        <w:tabs>
          <w:tab w:val="right" w:pos="9070"/>
        </w:tabs>
        <w:spacing w:line="120" w:lineRule="exact"/>
        <w:rPr>
          <w:u w:val="single"/>
        </w:rPr>
      </w:pPr>
      <w:r w:rsidRPr="007F08D7">
        <w:rPr>
          <w:u w:val="single"/>
        </w:rPr>
        <w:tab/>
      </w:r>
    </w:p>
    <w:p w14:paraId="2541DDCE" w14:textId="77777777" w:rsidR="00380DFD" w:rsidRPr="00A9050B" w:rsidRDefault="00380DFD" w:rsidP="00380DFD">
      <w:pPr>
        <w:tabs>
          <w:tab w:val="right" w:pos="9070"/>
        </w:tabs>
        <w:spacing w:line="120" w:lineRule="exact"/>
        <w:rPr>
          <w:u w:val="dotted" w:color="808080" w:themeColor="background1" w:themeShade="80"/>
        </w:rPr>
      </w:pPr>
      <w:r w:rsidRPr="007F08D7">
        <w:rPr>
          <w:u w:val="dotted" w:color="808080" w:themeColor="background1" w:themeShade="80"/>
        </w:rPr>
        <w:tab/>
      </w:r>
    </w:p>
    <w:p w14:paraId="6AE6F024" w14:textId="77777777" w:rsidR="00380DFD" w:rsidRDefault="00380DFD" w:rsidP="00380DFD">
      <w:pPr>
        <w:tabs>
          <w:tab w:val="left" w:pos="567"/>
        </w:tabs>
        <w:rPr>
          <w:rFonts w:ascii="Source Sans Pro" w:hAnsi="Source Sans Pro"/>
        </w:rPr>
      </w:pPr>
    </w:p>
    <w:p w14:paraId="4EA34910" w14:textId="77777777" w:rsidR="00380DFD" w:rsidRPr="00D84C10" w:rsidRDefault="00380DFD" w:rsidP="00763178">
      <w:pPr>
        <w:rPr>
          <w:rFonts w:ascii="Times New Roman" w:hAnsi="Times New Roman" w:cs="Times New Roman"/>
        </w:rPr>
      </w:pPr>
    </w:p>
    <w:sectPr w:rsidR="00380DFD" w:rsidRPr="00D84C10" w:rsidSect="006E130A">
      <w:footerReference w:type="even" r:id="rId22"/>
      <w:footerReference w:type="default" r:id="rId23"/>
      <w:footerReference w:type="first" r:id="rId24"/>
      <w:pgSz w:w="11906" w:h="16838"/>
      <w:pgMar w:top="1418" w:right="1418" w:bottom="1418" w:left="1418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8E0E91" w14:textId="77777777" w:rsidR="00A3179C" w:rsidRDefault="00A3179C" w:rsidP="00183404">
      <w:pPr>
        <w:spacing w:after="0" w:line="240" w:lineRule="auto"/>
      </w:pPr>
      <w:r>
        <w:separator/>
      </w:r>
    </w:p>
  </w:endnote>
  <w:endnote w:type="continuationSeparator" w:id="0">
    <w:p w14:paraId="77503B8D" w14:textId="77777777" w:rsidR="00A3179C" w:rsidRDefault="00A3179C" w:rsidP="00183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ource Sans Pro">
    <w:panose1 w:val="020B0604020202020204"/>
    <w:charset w:val="00"/>
    <w:family w:val="swiss"/>
    <w:pitch w:val="variable"/>
    <w:sig w:usb0="600002F7" w:usb1="02000001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halkboard SE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Ayuthaya">
    <w:panose1 w:val="00000400000000000000"/>
    <w:charset w:val="DE"/>
    <w:family w:val="auto"/>
    <w:pitch w:val="variable"/>
    <w:sig w:usb0="A10002FF" w:usb1="5000204A" w:usb2="00000020" w:usb3="00000000" w:csb0="0001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nummer"/>
      </w:rPr>
      <w:id w:val="-692924561"/>
      <w:docPartObj>
        <w:docPartGallery w:val="Page Numbers (Bottom of Page)"/>
        <w:docPartUnique/>
      </w:docPartObj>
    </w:sdtPr>
    <w:sdtContent>
      <w:p w14:paraId="517684B2" w14:textId="485FF2D8" w:rsidR="009A2888" w:rsidRDefault="009A2888" w:rsidP="002C7583">
        <w:pPr>
          <w:pStyle w:val="Sidfot"/>
          <w:framePr w:wrap="none" w:vAnchor="text" w:hAnchor="margin" w:xAlign="right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separate"/>
        </w:r>
        <w:r>
          <w:rPr>
            <w:rStyle w:val="Sidnummer"/>
          </w:rPr>
          <w:fldChar w:fldCharType="end"/>
        </w:r>
      </w:p>
    </w:sdtContent>
  </w:sdt>
  <w:p w14:paraId="7B2B916A" w14:textId="77777777" w:rsidR="009A2888" w:rsidRDefault="009A2888" w:rsidP="009A2888">
    <w:pPr>
      <w:pStyle w:val="Sidfo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nummer"/>
      </w:rPr>
      <w:id w:val="-1622372254"/>
      <w:docPartObj>
        <w:docPartGallery w:val="Page Numbers (Bottom of Page)"/>
        <w:docPartUnique/>
      </w:docPartObj>
    </w:sdtPr>
    <w:sdtContent>
      <w:p w14:paraId="2DC8AA46" w14:textId="327F90E6" w:rsidR="009A2888" w:rsidRDefault="009A2888" w:rsidP="002C7583">
        <w:pPr>
          <w:pStyle w:val="Sidfot"/>
          <w:framePr w:wrap="none" w:vAnchor="text" w:hAnchor="margin" w:xAlign="right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separate"/>
        </w:r>
        <w:r>
          <w:rPr>
            <w:rStyle w:val="Sidnummer"/>
            <w:noProof/>
          </w:rPr>
          <w:t>2</w:t>
        </w:r>
        <w:r>
          <w:rPr>
            <w:rStyle w:val="Sidnummer"/>
          </w:rPr>
          <w:fldChar w:fldCharType="end"/>
        </w:r>
      </w:p>
    </w:sdtContent>
  </w:sdt>
  <w:p w14:paraId="371B4F94" w14:textId="60D633E9" w:rsidR="009A2888" w:rsidRDefault="002B3CCB" w:rsidP="009A2888">
    <w:pPr>
      <w:pStyle w:val="Sidfot"/>
      <w:ind w:right="360"/>
    </w:pPr>
    <w:r w:rsidRPr="00213F46">
      <w:rPr>
        <w:rFonts w:ascii="Source Sans Pro" w:hAnsi="Source Sans Pro"/>
        <w:noProof/>
        <w:sz w:val="20"/>
        <w:szCs w:val="28"/>
      </w:rPr>
      <w:drawing>
        <wp:anchor distT="0" distB="0" distL="114300" distR="114300" simplePos="0" relativeHeight="251661312" behindDoc="0" locked="0" layoutInCell="1" allowOverlap="1" wp14:anchorId="14924DBC" wp14:editId="770E8C60">
          <wp:simplePos x="0" y="0"/>
          <wp:positionH relativeFrom="leftMargin">
            <wp:posOffset>938530</wp:posOffset>
          </wp:positionH>
          <wp:positionV relativeFrom="page">
            <wp:posOffset>10107295</wp:posOffset>
          </wp:positionV>
          <wp:extent cx="1260000" cy="328275"/>
          <wp:effectExtent l="0" t="0" r="0" b="0"/>
          <wp:wrapNone/>
          <wp:docPr id="75483376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60000" cy="32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6FD02" w14:textId="255CE72A" w:rsidR="002B3CCB" w:rsidRDefault="002B3CCB">
    <w:pPr>
      <w:pStyle w:val="Sidfot"/>
    </w:pPr>
    <w:r w:rsidRPr="00213F46">
      <w:rPr>
        <w:rFonts w:ascii="Source Sans Pro" w:hAnsi="Source Sans Pro"/>
        <w:noProof/>
        <w:sz w:val="20"/>
        <w:szCs w:val="28"/>
      </w:rPr>
      <w:drawing>
        <wp:anchor distT="0" distB="0" distL="114300" distR="114300" simplePos="0" relativeHeight="251659264" behindDoc="0" locked="0" layoutInCell="1" allowOverlap="1" wp14:anchorId="781D0EF9" wp14:editId="358F1B0A">
          <wp:simplePos x="0" y="0"/>
          <wp:positionH relativeFrom="leftMargin">
            <wp:posOffset>900430</wp:posOffset>
          </wp:positionH>
          <wp:positionV relativeFrom="page">
            <wp:posOffset>10094595</wp:posOffset>
          </wp:positionV>
          <wp:extent cx="1260000" cy="328275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60000" cy="32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E9B0A8" w14:textId="77777777" w:rsidR="00A3179C" w:rsidRDefault="00A3179C" w:rsidP="00183404">
      <w:pPr>
        <w:spacing w:after="0" w:line="240" w:lineRule="auto"/>
      </w:pPr>
      <w:r>
        <w:separator/>
      </w:r>
    </w:p>
  </w:footnote>
  <w:footnote w:type="continuationSeparator" w:id="0">
    <w:p w14:paraId="56EF29CA" w14:textId="77777777" w:rsidR="00A3179C" w:rsidRDefault="00A3179C" w:rsidP="001834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79288CF2"/>
    <w:lvl w:ilvl="0">
      <w:start w:val="1"/>
      <w:numFmt w:val="bullet"/>
      <w:pStyle w:val="Punktlist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33A21E7A"/>
    <w:lvl w:ilvl="0">
      <w:start w:val="1"/>
      <w:numFmt w:val="bullet"/>
      <w:pStyle w:val="Punktlist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7D2684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F7C619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209484C"/>
    <w:multiLevelType w:val="multilevel"/>
    <w:tmpl w:val="63926BF0"/>
    <w:styleLink w:val="Listformatnumreradelistor"/>
    <w:lvl w:ilvl="0">
      <w:start w:val="1"/>
      <w:numFmt w:val="decimal"/>
      <w:pStyle w:val="Numreradlist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022E5432"/>
    <w:multiLevelType w:val="multilevel"/>
    <w:tmpl w:val="4A2E246E"/>
    <w:numStyleLink w:val="Listformatpunktlistor"/>
  </w:abstractNum>
  <w:abstractNum w:abstractNumId="6" w15:restartNumberingAfterBreak="0">
    <w:nsid w:val="02D54A03"/>
    <w:multiLevelType w:val="multilevel"/>
    <w:tmpl w:val="1DC2DE82"/>
    <w:numStyleLink w:val="SUListor"/>
  </w:abstractNum>
  <w:abstractNum w:abstractNumId="7" w15:restartNumberingAfterBreak="0">
    <w:nsid w:val="034F1B33"/>
    <w:multiLevelType w:val="multilevel"/>
    <w:tmpl w:val="1DC2DE82"/>
    <w:numStyleLink w:val="SUListor"/>
  </w:abstractNum>
  <w:abstractNum w:abstractNumId="8" w15:restartNumberingAfterBreak="0">
    <w:nsid w:val="03950819"/>
    <w:multiLevelType w:val="multilevel"/>
    <w:tmpl w:val="AFF03998"/>
    <w:numStyleLink w:val="Listformatparagraflistor"/>
  </w:abstractNum>
  <w:abstractNum w:abstractNumId="9" w15:restartNumberingAfterBreak="0">
    <w:nsid w:val="0C6362B7"/>
    <w:multiLevelType w:val="multilevel"/>
    <w:tmpl w:val="1DC2DE82"/>
    <w:numStyleLink w:val="SUListor"/>
  </w:abstractNum>
  <w:abstractNum w:abstractNumId="10" w15:restartNumberingAfterBreak="0">
    <w:nsid w:val="16CC35F2"/>
    <w:multiLevelType w:val="multilevel"/>
    <w:tmpl w:val="AFF03998"/>
    <w:styleLink w:val="Listformatparagraflistor"/>
    <w:lvl w:ilvl="0">
      <w:start w:val="1"/>
      <w:numFmt w:val="decimal"/>
      <w:pStyle w:val="Paragraflista"/>
      <w:lvlText w:val="§    %1"/>
      <w:lvlJc w:val="left"/>
      <w:pPr>
        <w:tabs>
          <w:tab w:val="num" w:pos="794"/>
        </w:tabs>
        <w:ind w:left="794" w:hanging="79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  <w:b w:val="0"/>
        <w:i w:val="0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8257F8A"/>
    <w:multiLevelType w:val="multilevel"/>
    <w:tmpl w:val="4A2E246E"/>
    <w:styleLink w:val="Listformatpunktlistor"/>
    <w:lvl w:ilvl="0">
      <w:start w:val="1"/>
      <w:numFmt w:val="bullet"/>
      <w:pStyle w:val="Punktlista"/>
      <w:lvlText w:val=""/>
      <w:lvlJc w:val="left"/>
      <w:pPr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3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77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1D48CE"/>
    <w:multiLevelType w:val="multilevel"/>
    <w:tmpl w:val="63926BF0"/>
    <w:numStyleLink w:val="Listformatnumreradelistor"/>
  </w:abstractNum>
  <w:abstractNum w:abstractNumId="13" w15:restartNumberingAfterBreak="0">
    <w:nsid w:val="432C1E76"/>
    <w:multiLevelType w:val="multilevel"/>
    <w:tmpl w:val="1480C51E"/>
    <w:numStyleLink w:val="Listformatnumreraderubriker"/>
  </w:abstractNum>
  <w:abstractNum w:abstractNumId="14" w15:restartNumberingAfterBreak="0">
    <w:nsid w:val="48A368B5"/>
    <w:multiLevelType w:val="multilevel"/>
    <w:tmpl w:val="1480C51E"/>
    <w:styleLink w:val="Listformatnumreraderubriker"/>
    <w:lvl w:ilvl="0">
      <w:start w:val="1"/>
      <w:numFmt w:val="decimal"/>
      <w:pStyle w:val="Rubrik1numrerad"/>
      <w:suff w:val="space"/>
      <w:lvlText w:val="%1 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Rubrik2numrerad"/>
      <w:suff w:val="space"/>
      <w:lvlText w:val="%1.%2  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pStyle w:val="Rubrik3numrerad"/>
      <w:suff w:val="space"/>
      <w:lvlText w:val="%1.%2.%3  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pStyle w:val="Rubrik4numrerad"/>
      <w:suff w:val="space"/>
      <w:lvlText w:val="%1.%2.%3.%4  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62521C75"/>
    <w:multiLevelType w:val="multilevel"/>
    <w:tmpl w:val="1DC2DE82"/>
    <w:styleLink w:val="SUListor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auto"/>
      </w:rPr>
    </w:lvl>
    <w:lvl w:ilvl="2">
      <w:start w:val="1"/>
      <w:numFmt w:val="decimal"/>
      <w:lvlRestart w:val="0"/>
      <w:lvlText w:val="§   %3"/>
      <w:lvlJc w:val="left"/>
      <w:pPr>
        <w:tabs>
          <w:tab w:val="num" w:pos="794"/>
        </w:tabs>
        <w:ind w:left="794" w:hanging="794"/>
      </w:pPr>
      <w:rPr>
        <w:rFonts w:hint="default"/>
        <w:b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97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79911088"/>
    <w:multiLevelType w:val="hybridMultilevel"/>
    <w:tmpl w:val="C7C68CB4"/>
    <w:lvl w:ilvl="0" w:tplc="75BACB2C">
      <w:start w:val="1"/>
      <w:numFmt w:val="bullet"/>
      <w:pStyle w:val="Liststyck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1824544678">
    <w:abstractNumId w:val="15"/>
  </w:num>
  <w:num w:numId="2" w16cid:durableId="1654408298">
    <w:abstractNumId w:val="9"/>
  </w:num>
  <w:num w:numId="3" w16cid:durableId="1032419685">
    <w:abstractNumId w:val="2"/>
  </w:num>
  <w:num w:numId="4" w16cid:durableId="1074743874">
    <w:abstractNumId w:val="3"/>
  </w:num>
  <w:num w:numId="5" w16cid:durableId="722100585">
    <w:abstractNumId w:val="6"/>
  </w:num>
  <w:num w:numId="6" w16cid:durableId="1542743794">
    <w:abstractNumId w:val="7"/>
  </w:num>
  <w:num w:numId="7" w16cid:durableId="1198198027">
    <w:abstractNumId w:val="15"/>
  </w:num>
  <w:num w:numId="8" w16cid:durableId="439371714">
    <w:abstractNumId w:val="15"/>
  </w:num>
  <w:num w:numId="9" w16cid:durableId="1743942872">
    <w:abstractNumId w:val="15"/>
  </w:num>
  <w:num w:numId="10" w16cid:durableId="1259557887">
    <w:abstractNumId w:val="15"/>
  </w:num>
  <w:num w:numId="11" w16cid:durableId="806631624">
    <w:abstractNumId w:val="4"/>
  </w:num>
  <w:num w:numId="12" w16cid:durableId="755714622">
    <w:abstractNumId w:val="14"/>
  </w:num>
  <w:num w:numId="13" w16cid:durableId="781725820">
    <w:abstractNumId w:val="10"/>
  </w:num>
  <w:num w:numId="14" w16cid:durableId="1418675749">
    <w:abstractNumId w:val="11"/>
  </w:num>
  <w:num w:numId="15" w16cid:durableId="940720761">
    <w:abstractNumId w:val="12"/>
  </w:num>
  <w:num w:numId="16" w16cid:durableId="1741323326">
    <w:abstractNumId w:val="8"/>
  </w:num>
  <w:num w:numId="17" w16cid:durableId="1778134439">
    <w:abstractNumId w:val="5"/>
  </w:num>
  <w:num w:numId="18" w16cid:durableId="477962090">
    <w:abstractNumId w:val="13"/>
  </w:num>
  <w:num w:numId="19" w16cid:durableId="110788165">
    <w:abstractNumId w:val="13"/>
  </w:num>
  <w:num w:numId="20" w16cid:durableId="1616594822">
    <w:abstractNumId w:val="13"/>
  </w:num>
  <w:num w:numId="21" w16cid:durableId="1958415483">
    <w:abstractNumId w:val="13"/>
  </w:num>
  <w:num w:numId="22" w16cid:durableId="1412658078">
    <w:abstractNumId w:val="4"/>
  </w:num>
  <w:num w:numId="23" w16cid:durableId="1829518098">
    <w:abstractNumId w:val="14"/>
  </w:num>
  <w:num w:numId="24" w16cid:durableId="1606419361">
    <w:abstractNumId w:val="10"/>
  </w:num>
  <w:num w:numId="25" w16cid:durableId="211768998">
    <w:abstractNumId w:val="11"/>
  </w:num>
  <w:num w:numId="26" w16cid:durableId="382296331">
    <w:abstractNumId w:val="12"/>
  </w:num>
  <w:num w:numId="27" w16cid:durableId="1517885348">
    <w:abstractNumId w:val="8"/>
  </w:num>
  <w:num w:numId="28" w16cid:durableId="374278789">
    <w:abstractNumId w:val="5"/>
  </w:num>
  <w:num w:numId="29" w16cid:durableId="760565207">
    <w:abstractNumId w:val="13"/>
  </w:num>
  <w:num w:numId="30" w16cid:durableId="736198540">
    <w:abstractNumId w:val="13"/>
  </w:num>
  <w:num w:numId="31" w16cid:durableId="702897874">
    <w:abstractNumId w:val="13"/>
  </w:num>
  <w:num w:numId="32" w16cid:durableId="1326666329">
    <w:abstractNumId w:val="13"/>
  </w:num>
  <w:num w:numId="33" w16cid:durableId="673604272">
    <w:abstractNumId w:val="4"/>
  </w:num>
  <w:num w:numId="34" w16cid:durableId="1670714353">
    <w:abstractNumId w:val="14"/>
  </w:num>
  <w:num w:numId="35" w16cid:durableId="1949970289">
    <w:abstractNumId w:val="10"/>
  </w:num>
  <w:num w:numId="36" w16cid:durableId="110784166">
    <w:abstractNumId w:val="11"/>
  </w:num>
  <w:num w:numId="37" w16cid:durableId="68775318">
    <w:abstractNumId w:val="12"/>
  </w:num>
  <w:num w:numId="38" w16cid:durableId="1934243103">
    <w:abstractNumId w:val="8"/>
  </w:num>
  <w:num w:numId="39" w16cid:durableId="1479296684">
    <w:abstractNumId w:val="5"/>
  </w:num>
  <w:num w:numId="40" w16cid:durableId="1242761241">
    <w:abstractNumId w:val="13"/>
  </w:num>
  <w:num w:numId="41" w16cid:durableId="1414621461">
    <w:abstractNumId w:val="13"/>
  </w:num>
  <w:num w:numId="42" w16cid:durableId="1757945831">
    <w:abstractNumId w:val="13"/>
  </w:num>
  <w:num w:numId="43" w16cid:durableId="715591072">
    <w:abstractNumId w:val="13"/>
  </w:num>
  <w:num w:numId="44" w16cid:durableId="492452390">
    <w:abstractNumId w:val="1"/>
  </w:num>
  <w:num w:numId="45" w16cid:durableId="741026867">
    <w:abstractNumId w:val="0"/>
  </w:num>
  <w:num w:numId="46" w16cid:durableId="72109854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1ED"/>
    <w:rsid w:val="00001C30"/>
    <w:rsid w:val="00030811"/>
    <w:rsid w:val="0007156A"/>
    <w:rsid w:val="000B5888"/>
    <w:rsid w:val="000E4FA5"/>
    <w:rsid w:val="00143428"/>
    <w:rsid w:val="00170043"/>
    <w:rsid w:val="00183404"/>
    <w:rsid w:val="00190293"/>
    <w:rsid w:val="001A21D5"/>
    <w:rsid w:val="001A72EB"/>
    <w:rsid w:val="001E35D8"/>
    <w:rsid w:val="001F1BF2"/>
    <w:rsid w:val="001F2B95"/>
    <w:rsid w:val="00225428"/>
    <w:rsid w:val="002401ED"/>
    <w:rsid w:val="00264D50"/>
    <w:rsid w:val="002B3CCB"/>
    <w:rsid w:val="002F26EF"/>
    <w:rsid w:val="00317D35"/>
    <w:rsid w:val="00323010"/>
    <w:rsid w:val="0032599D"/>
    <w:rsid w:val="003334D7"/>
    <w:rsid w:val="00380DFD"/>
    <w:rsid w:val="003B1527"/>
    <w:rsid w:val="003E36D6"/>
    <w:rsid w:val="0041258A"/>
    <w:rsid w:val="00430D88"/>
    <w:rsid w:val="00437A28"/>
    <w:rsid w:val="00450D97"/>
    <w:rsid w:val="00451BA8"/>
    <w:rsid w:val="00460E12"/>
    <w:rsid w:val="0049632A"/>
    <w:rsid w:val="004A14D2"/>
    <w:rsid w:val="004C26F1"/>
    <w:rsid w:val="004C4411"/>
    <w:rsid w:val="00516BD0"/>
    <w:rsid w:val="00546568"/>
    <w:rsid w:val="00574186"/>
    <w:rsid w:val="005772FF"/>
    <w:rsid w:val="00595A63"/>
    <w:rsid w:val="005A1B34"/>
    <w:rsid w:val="005D2F74"/>
    <w:rsid w:val="00656AE0"/>
    <w:rsid w:val="006876FA"/>
    <w:rsid w:val="006C2FF3"/>
    <w:rsid w:val="006E130A"/>
    <w:rsid w:val="006E1478"/>
    <w:rsid w:val="00745125"/>
    <w:rsid w:val="00760861"/>
    <w:rsid w:val="00763178"/>
    <w:rsid w:val="007B7690"/>
    <w:rsid w:val="007C3E6C"/>
    <w:rsid w:val="007D2818"/>
    <w:rsid w:val="007E7CE2"/>
    <w:rsid w:val="008477C8"/>
    <w:rsid w:val="00861CDF"/>
    <w:rsid w:val="008730EC"/>
    <w:rsid w:val="00897844"/>
    <w:rsid w:val="008B2BBD"/>
    <w:rsid w:val="008D70E9"/>
    <w:rsid w:val="008E46E3"/>
    <w:rsid w:val="008F038F"/>
    <w:rsid w:val="0093081C"/>
    <w:rsid w:val="009A2888"/>
    <w:rsid w:val="009B159D"/>
    <w:rsid w:val="009E408A"/>
    <w:rsid w:val="00A006FB"/>
    <w:rsid w:val="00A141ED"/>
    <w:rsid w:val="00A3179C"/>
    <w:rsid w:val="00A735C0"/>
    <w:rsid w:val="00A756A3"/>
    <w:rsid w:val="00A8642A"/>
    <w:rsid w:val="00AC5132"/>
    <w:rsid w:val="00AE7A86"/>
    <w:rsid w:val="00B11020"/>
    <w:rsid w:val="00B135C7"/>
    <w:rsid w:val="00B24C49"/>
    <w:rsid w:val="00B5280A"/>
    <w:rsid w:val="00B67304"/>
    <w:rsid w:val="00B908DC"/>
    <w:rsid w:val="00BA1375"/>
    <w:rsid w:val="00BD1238"/>
    <w:rsid w:val="00C10E40"/>
    <w:rsid w:val="00C63144"/>
    <w:rsid w:val="00CA31D8"/>
    <w:rsid w:val="00CB6AB4"/>
    <w:rsid w:val="00CD4B38"/>
    <w:rsid w:val="00CF3875"/>
    <w:rsid w:val="00D84C10"/>
    <w:rsid w:val="00DE111F"/>
    <w:rsid w:val="00E22B72"/>
    <w:rsid w:val="00E31FB2"/>
    <w:rsid w:val="00E36E68"/>
    <w:rsid w:val="00E761B5"/>
    <w:rsid w:val="00E77040"/>
    <w:rsid w:val="00EA1D18"/>
    <w:rsid w:val="00EE42B8"/>
    <w:rsid w:val="00EF3AC0"/>
    <w:rsid w:val="00F0035E"/>
    <w:rsid w:val="00F024EF"/>
    <w:rsid w:val="00F06BD1"/>
    <w:rsid w:val="00F0715D"/>
    <w:rsid w:val="00F309F7"/>
    <w:rsid w:val="00F36531"/>
    <w:rsid w:val="00F6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6864C"/>
  <w15:chartTrackingRefBased/>
  <w15:docId w15:val="{F9273D6A-63CB-B44A-9803-E7A5F1E2E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260"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01ED"/>
    <w:rPr>
      <w:rFonts w:eastAsia="MS Mincho"/>
    </w:rPr>
  </w:style>
  <w:style w:type="paragraph" w:styleId="Rubrik1">
    <w:name w:val="heading 1"/>
    <w:basedOn w:val="Normal"/>
    <w:next w:val="Normal"/>
    <w:link w:val="Rubrik1Char"/>
    <w:uiPriority w:val="9"/>
    <w:qFormat/>
    <w:rsid w:val="00C10E40"/>
    <w:pPr>
      <w:keepNext/>
      <w:keepLines/>
      <w:spacing w:line="340" w:lineRule="atLeast"/>
      <w:outlineLvl w:val="0"/>
    </w:pPr>
    <w:rPr>
      <w:rFonts w:asciiTheme="majorHAnsi" w:eastAsiaTheme="majorEastAsia" w:hAnsiTheme="majorHAnsi" w:cstheme="majorBidi"/>
      <w:color w:val="262626" w:themeColor="text1" w:themeTint="D9"/>
      <w:sz w:val="30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C10E40"/>
    <w:pPr>
      <w:keepNext/>
      <w:keepLines/>
      <w:spacing w:after="140"/>
      <w:outlineLvl w:val="1"/>
    </w:pPr>
    <w:rPr>
      <w:rFonts w:asciiTheme="majorHAnsi" w:eastAsiaTheme="majorEastAsia" w:hAnsiTheme="majorHAnsi" w:cstheme="majorBidi"/>
      <w:b/>
      <w:color w:val="262626" w:themeColor="text1" w:themeTint="D9"/>
      <w:szCs w:val="28"/>
    </w:rPr>
  </w:style>
  <w:style w:type="paragraph" w:styleId="Rubrik3">
    <w:name w:val="heading 3"/>
    <w:basedOn w:val="Normal"/>
    <w:next w:val="Normal"/>
    <w:link w:val="Rubrik3Char"/>
    <w:uiPriority w:val="9"/>
    <w:qFormat/>
    <w:rsid w:val="00C10E40"/>
    <w:pPr>
      <w:keepNext/>
      <w:keepLines/>
      <w:spacing w:after="60"/>
      <w:outlineLvl w:val="2"/>
    </w:pPr>
    <w:rPr>
      <w:rFonts w:ascii="Times New Roman" w:eastAsiaTheme="majorEastAsia" w:hAnsi="Times New Roman" w:cstheme="majorBidi"/>
      <w:b/>
      <w:color w:val="262626" w:themeColor="text1" w:themeTint="D9"/>
      <w:szCs w:val="24"/>
    </w:rPr>
  </w:style>
  <w:style w:type="paragraph" w:styleId="Rubrik4">
    <w:name w:val="heading 4"/>
    <w:basedOn w:val="Normal"/>
    <w:next w:val="Normal"/>
    <w:link w:val="Rubrik4Char"/>
    <w:uiPriority w:val="9"/>
    <w:qFormat/>
    <w:rsid w:val="00C10E40"/>
    <w:pPr>
      <w:keepNext/>
      <w:keepLines/>
      <w:spacing w:after="60"/>
      <w:outlineLvl w:val="3"/>
    </w:pPr>
    <w:rPr>
      <w:rFonts w:ascii="Times New Roman" w:eastAsiaTheme="majorEastAsia" w:hAnsi="Times New Roman" w:cstheme="majorBidi"/>
      <w:b/>
      <w:i/>
      <w:iCs/>
      <w:color w:val="262626" w:themeColor="text1" w:themeTint="D9"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6876F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6876F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6876F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6876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6876F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C10E40"/>
    <w:rPr>
      <w:rFonts w:asciiTheme="majorHAnsi" w:eastAsiaTheme="majorEastAsia" w:hAnsiTheme="majorHAnsi" w:cstheme="majorBidi"/>
      <w:color w:val="262626" w:themeColor="text1" w:themeTint="D9"/>
      <w:sz w:val="30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C10E40"/>
    <w:rPr>
      <w:rFonts w:asciiTheme="majorHAnsi" w:eastAsiaTheme="majorEastAsia" w:hAnsiTheme="majorHAnsi" w:cstheme="majorBidi"/>
      <w:b/>
      <w:color w:val="262626" w:themeColor="text1" w:themeTint="D9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C10E40"/>
    <w:rPr>
      <w:rFonts w:ascii="Times New Roman" w:eastAsiaTheme="majorEastAsia" w:hAnsi="Times New Roman" w:cstheme="majorBidi"/>
      <w:b/>
      <w:color w:val="262626" w:themeColor="text1" w:themeTint="D9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C10E40"/>
    <w:rPr>
      <w:rFonts w:ascii="Times New Roman" w:eastAsiaTheme="majorEastAsia" w:hAnsi="Times New Roman" w:cstheme="majorBidi"/>
      <w:b/>
      <w:i/>
      <w:iCs/>
      <w:color w:val="262626" w:themeColor="text1" w:themeTint="D9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6876FA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876FA"/>
    <w:rPr>
      <w:rFonts w:asciiTheme="majorHAnsi" w:eastAsiaTheme="majorEastAsia" w:hAnsiTheme="majorHAnsi" w:cstheme="majorBidi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876FA"/>
    <w:rPr>
      <w:rFonts w:asciiTheme="majorHAnsi" w:eastAsiaTheme="majorEastAsia" w:hAnsiTheme="majorHAnsi" w:cstheme="majorBidi"/>
      <w:i/>
      <w:iCs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876FA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876FA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6876FA"/>
    <w:pPr>
      <w:spacing w:after="200" w:line="240" w:lineRule="auto"/>
    </w:pPr>
    <w:rPr>
      <w:rFonts w:eastAsiaTheme="minorHAnsi"/>
      <w:i/>
      <w:iCs/>
      <w:color w:val="002F5F" w:themeColor="text2"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6876F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6876FA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6876FA"/>
    <w:pPr>
      <w:numPr>
        <w:ilvl w:val="1"/>
      </w:numPr>
    </w:pPr>
    <w:rPr>
      <w:rFonts w:eastAsiaTheme="minorHAnsi"/>
      <w:color w:val="5A5A5A" w:themeColor="text1" w:themeTint="A5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6876FA"/>
    <w:rPr>
      <w:color w:val="5A5A5A" w:themeColor="text1" w:themeTint="A5"/>
      <w:spacing w:val="15"/>
    </w:rPr>
  </w:style>
  <w:style w:type="character" w:styleId="Stark">
    <w:name w:val="Strong"/>
    <w:basedOn w:val="Standardstycketeckensnitt"/>
    <w:uiPriority w:val="22"/>
    <w:semiHidden/>
    <w:qFormat/>
    <w:rsid w:val="006876FA"/>
    <w:rPr>
      <w:b/>
      <w:bCs/>
      <w:color w:val="auto"/>
    </w:rPr>
  </w:style>
  <w:style w:type="character" w:styleId="Betoning">
    <w:name w:val="Emphasis"/>
    <w:basedOn w:val="Standardstycketeckensnitt"/>
    <w:uiPriority w:val="20"/>
    <w:semiHidden/>
    <w:qFormat/>
    <w:rsid w:val="006876FA"/>
    <w:rPr>
      <w:i/>
      <w:iCs/>
      <w:color w:val="auto"/>
    </w:rPr>
  </w:style>
  <w:style w:type="paragraph" w:styleId="Ingetavstnd">
    <w:name w:val="No Spacing"/>
    <w:uiPriority w:val="1"/>
    <w:qFormat/>
    <w:rsid w:val="006876FA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semiHidden/>
    <w:qFormat/>
    <w:rsid w:val="006876FA"/>
    <w:pPr>
      <w:spacing w:before="200"/>
      <w:ind w:left="864" w:right="864"/>
    </w:pPr>
    <w:rPr>
      <w:rFonts w:eastAsiaTheme="minorHAnsi"/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6876FA"/>
    <w:rPr>
      <w:i/>
      <w:iCs/>
      <w:color w:val="404040" w:themeColor="text1" w:themeTint="BF"/>
    </w:rPr>
  </w:style>
  <w:style w:type="paragraph" w:styleId="Starktcitat">
    <w:name w:val="Intense Quote"/>
    <w:basedOn w:val="Normal"/>
    <w:next w:val="Normal"/>
    <w:link w:val="StarktcitatChar"/>
    <w:uiPriority w:val="30"/>
    <w:semiHidden/>
    <w:qFormat/>
    <w:rsid w:val="006876FA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rFonts w:eastAsiaTheme="minorHAnsi"/>
      <w:i/>
      <w:iCs/>
      <w:color w:val="404040" w:themeColor="text1" w:themeTint="BF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6876FA"/>
    <w:rPr>
      <w:i/>
      <w:iCs/>
      <w:color w:val="404040" w:themeColor="text1" w:themeTint="BF"/>
    </w:rPr>
  </w:style>
  <w:style w:type="character" w:styleId="Diskretbetoning">
    <w:name w:val="Subtle Emphasis"/>
    <w:basedOn w:val="Standardstycketeckensnitt"/>
    <w:uiPriority w:val="19"/>
    <w:semiHidden/>
    <w:qFormat/>
    <w:rsid w:val="006876FA"/>
    <w:rPr>
      <w:i/>
      <w:iCs/>
      <w:color w:val="404040" w:themeColor="text1" w:themeTint="BF"/>
    </w:rPr>
  </w:style>
  <w:style w:type="character" w:styleId="Starkbetoning">
    <w:name w:val="Intense Emphasis"/>
    <w:basedOn w:val="Standardstycketeckensnitt"/>
    <w:uiPriority w:val="21"/>
    <w:semiHidden/>
    <w:qFormat/>
    <w:rsid w:val="006876FA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semiHidden/>
    <w:qFormat/>
    <w:rsid w:val="006876FA"/>
    <w:rPr>
      <w:smallCaps/>
      <w:color w:val="404040" w:themeColor="text1" w:themeTint="BF"/>
    </w:rPr>
  </w:style>
  <w:style w:type="character" w:styleId="Starkreferens">
    <w:name w:val="Intense Reference"/>
    <w:basedOn w:val="Standardstycketeckensnitt"/>
    <w:uiPriority w:val="32"/>
    <w:semiHidden/>
    <w:qFormat/>
    <w:rsid w:val="006876FA"/>
    <w:rPr>
      <w:b/>
      <w:bCs/>
      <w:smallCaps/>
      <w:color w:val="404040" w:themeColor="text1" w:themeTint="BF"/>
      <w:spacing w:val="5"/>
    </w:rPr>
  </w:style>
  <w:style w:type="character" w:styleId="Bokenstitel">
    <w:name w:val="Book Title"/>
    <w:basedOn w:val="Standardstycketeckensnitt"/>
    <w:uiPriority w:val="33"/>
    <w:semiHidden/>
    <w:qFormat/>
    <w:rsid w:val="006876FA"/>
    <w:rPr>
      <w:b/>
      <w:bCs/>
      <w:i/>
      <w:iCs/>
      <w:spacing w:val="5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C10E40"/>
    <w:pPr>
      <w:outlineLvl w:val="9"/>
    </w:pPr>
  </w:style>
  <w:style w:type="paragraph" w:styleId="Sidhuvud">
    <w:name w:val="header"/>
    <w:basedOn w:val="Normal"/>
    <w:link w:val="SidhuvudChar"/>
    <w:uiPriority w:val="99"/>
    <w:unhideWhenUsed/>
    <w:rsid w:val="006876FA"/>
    <w:pPr>
      <w:tabs>
        <w:tab w:val="left" w:pos="4139"/>
        <w:tab w:val="left" w:pos="6010"/>
        <w:tab w:val="right" w:pos="9072"/>
      </w:tabs>
      <w:spacing w:after="0" w:line="240" w:lineRule="auto"/>
    </w:pPr>
    <w:rPr>
      <w:rFonts w:eastAsia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6876FA"/>
  </w:style>
  <w:style w:type="paragraph" w:styleId="Sidfot">
    <w:name w:val="footer"/>
    <w:basedOn w:val="Normal"/>
    <w:link w:val="SidfotChar"/>
    <w:uiPriority w:val="99"/>
    <w:unhideWhenUsed/>
    <w:rsid w:val="006876FA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16"/>
    </w:rPr>
  </w:style>
  <w:style w:type="character" w:customStyle="1" w:styleId="SidfotChar">
    <w:name w:val="Sidfot Char"/>
    <w:basedOn w:val="Standardstycketeckensnitt"/>
    <w:link w:val="Sidfot"/>
    <w:uiPriority w:val="99"/>
    <w:rsid w:val="006876FA"/>
    <w:rPr>
      <w:sz w:val="16"/>
    </w:rPr>
  </w:style>
  <w:style w:type="numbering" w:customStyle="1" w:styleId="SUListor">
    <w:name w:val="SU Listor"/>
    <w:uiPriority w:val="99"/>
    <w:rsid w:val="006876FA"/>
    <w:pPr>
      <w:numPr>
        <w:numId w:val="1"/>
      </w:numPr>
    </w:pPr>
  </w:style>
  <w:style w:type="paragraph" w:styleId="Numreradlista">
    <w:name w:val="List Number"/>
    <w:basedOn w:val="Normal"/>
    <w:uiPriority w:val="11"/>
    <w:qFormat/>
    <w:rsid w:val="00C10E40"/>
    <w:pPr>
      <w:numPr>
        <w:numId w:val="37"/>
      </w:numPr>
      <w:contextualSpacing/>
    </w:pPr>
    <w:rPr>
      <w:rFonts w:eastAsiaTheme="minorEastAsia"/>
    </w:rPr>
  </w:style>
  <w:style w:type="paragraph" w:styleId="Punktlista">
    <w:name w:val="List Bullet"/>
    <w:basedOn w:val="Normal"/>
    <w:uiPriority w:val="11"/>
    <w:qFormat/>
    <w:rsid w:val="00C10E40"/>
    <w:pPr>
      <w:numPr>
        <w:numId w:val="39"/>
      </w:numPr>
      <w:contextualSpacing/>
    </w:pPr>
    <w:rPr>
      <w:rFonts w:eastAsiaTheme="minorEastAsia"/>
    </w:rPr>
  </w:style>
  <w:style w:type="paragraph" w:customStyle="1" w:styleId="Paragraflista">
    <w:name w:val="Paragraflista"/>
    <w:basedOn w:val="Rubrik2"/>
    <w:next w:val="Paragraftext"/>
    <w:uiPriority w:val="1"/>
    <w:rsid w:val="00C10E40"/>
    <w:pPr>
      <w:numPr>
        <w:numId w:val="38"/>
      </w:numPr>
    </w:pPr>
  </w:style>
  <w:style w:type="table" w:styleId="Tabellrutnt">
    <w:name w:val="Table Grid"/>
    <w:basedOn w:val="Normaltabell"/>
    <w:uiPriority w:val="39"/>
    <w:rsid w:val="00CD4B38"/>
    <w:pPr>
      <w:spacing w:after="0"/>
    </w:pPr>
    <w:rPr>
      <w:rFonts w:ascii="Verdana" w:hAnsi="Verdana"/>
      <w:sz w:val="1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</w:tblStylePr>
  </w:style>
  <w:style w:type="table" w:styleId="Oformateradtabell3">
    <w:name w:val="Plain Table 3"/>
    <w:basedOn w:val="Normaltabell"/>
    <w:uiPriority w:val="43"/>
    <w:rsid w:val="00687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Platshllartext">
    <w:name w:val="Placeholder Text"/>
    <w:basedOn w:val="Standardstycketeckensnitt"/>
    <w:uiPriority w:val="99"/>
    <w:semiHidden/>
    <w:rsid w:val="006876FA"/>
    <w:rPr>
      <w:color w:val="808080"/>
    </w:rPr>
  </w:style>
  <w:style w:type="paragraph" w:customStyle="1" w:styleId="Institutionsnamn">
    <w:name w:val="Institutionsnamn"/>
    <w:basedOn w:val="Normal"/>
    <w:uiPriority w:val="17"/>
    <w:semiHidden/>
    <w:rsid w:val="00A735C0"/>
    <w:pPr>
      <w:spacing w:after="20" w:line="240" w:lineRule="auto"/>
    </w:pPr>
    <w:rPr>
      <w:rFonts w:ascii="Georgia" w:eastAsiaTheme="minorEastAsia" w:hAnsi="Georgia"/>
      <w:color w:val="002F5F"/>
      <w:sz w:val="26"/>
    </w:rPr>
  </w:style>
  <w:style w:type="paragraph" w:customStyle="1" w:styleId="Paragraftext">
    <w:name w:val="Paragraftext"/>
    <w:basedOn w:val="Normal"/>
    <w:uiPriority w:val="1"/>
    <w:rsid w:val="00C10E40"/>
    <w:pPr>
      <w:ind w:left="794"/>
    </w:pPr>
    <w:rPr>
      <w:rFonts w:eastAsiaTheme="minorEastAsia"/>
    </w:rPr>
  </w:style>
  <w:style w:type="paragraph" w:styleId="Innehll1">
    <w:name w:val="toc 1"/>
    <w:basedOn w:val="Normal"/>
    <w:next w:val="Normal"/>
    <w:autoRedefine/>
    <w:uiPriority w:val="39"/>
    <w:unhideWhenUsed/>
    <w:rsid w:val="00C10E40"/>
    <w:pPr>
      <w:tabs>
        <w:tab w:val="right" w:leader="dot" w:pos="8323"/>
      </w:tabs>
      <w:spacing w:after="40"/>
    </w:pPr>
    <w:rPr>
      <w:rFonts w:ascii="Verdana" w:eastAsiaTheme="minorEastAsia" w:hAnsi="Verdana"/>
      <w:b/>
    </w:rPr>
  </w:style>
  <w:style w:type="paragraph" w:styleId="Innehll2">
    <w:name w:val="toc 2"/>
    <w:basedOn w:val="Normal"/>
    <w:next w:val="Normal"/>
    <w:autoRedefine/>
    <w:uiPriority w:val="39"/>
    <w:unhideWhenUsed/>
    <w:rsid w:val="00C10E40"/>
    <w:pPr>
      <w:tabs>
        <w:tab w:val="right" w:leader="dot" w:pos="8323"/>
      </w:tabs>
      <w:spacing w:after="100"/>
    </w:pPr>
    <w:rPr>
      <w:rFonts w:ascii="Verdana" w:eastAsiaTheme="minorEastAsia" w:hAnsi="Verdana"/>
      <w:sz w:val="18"/>
    </w:rPr>
  </w:style>
  <w:style w:type="paragraph" w:styleId="Innehll3">
    <w:name w:val="toc 3"/>
    <w:basedOn w:val="Normal"/>
    <w:next w:val="Normal"/>
    <w:autoRedefine/>
    <w:uiPriority w:val="39"/>
    <w:semiHidden/>
    <w:rsid w:val="00C10E40"/>
    <w:pPr>
      <w:spacing w:after="100"/>
      <w:ind w:left="440"/>
    </w:pPr>
    <w:rPr>
      <w:rFonts w:eastAsiaTheme="minorEastAsia"/>
    </w:rPr>
  </w:style>
  <w:style w:type="numbering" w:customStyle="1" w:styleId="Listformatnumreradelistor">
    <w:name w:val="Listformat numrerade listor"/>
    <w:uiPriority w:val="99"/>
    <w:rsid w:val="00C10E40"/>
    <w:pPr>
      <w:numPr>
        <w:numId w:val="11"/>
      </w:numPr>
    </w:pPr>
  </w:style>
  <w:style w:type="numbering" w:customStyle="1" w:styleId="Listformatnumreraderubriker">
    <w:name w:val="Listformat numrerade rubriker"/>
    <w:uiPriority w:val="99"/>
    <w:rsid w:val="00C10E40"/>
    <w:pPr>
      <w:numPr>
        <w:numId w:val="12"/>
      </w:numPr>
    </w:pPr>
  </w:style>
  <w:style w:type="numbering" w:customStyle="1" w:styleId="Listformatparagraflistor">
    <w:name w:val="Listformat paragraflistor"/>
    <w:uiPriority w:val="99"/>
    <w:rsid w:val="00C10E40"/>
    <w:pPr>
      <w:numPr>
        <w:numId w:val="13"/>
      </w:numPr>
    </w:pPr>
  </w:style>
  <w:style w:type="numbering" w:customStyle="1" w:styleId="Listformatpunktlistor">
    <w:name w:val="Listformat punktlistor"/>
    <w:uiPriority w:val="99"/>
    <w:rsid w:val="00C10E40"/>
    <w:pPr>
      <w:numPr>
        <w:numId w:val="14"/>
      </w:numPr>
    </w:pPr>
  </w:style>
  <w:style w:type="paragraph" w:styleId="Liststycke">
    <w:name w:val="List Paragraph"/>
    <w:basedOn w:val="Normal"/>
    <w:uiPriority w:val="34"/>
    <w:semiHidden/>
    <w:qFormat/>
    <w:rsid w:val="00C10E40"/>
    <w:pPr>
      <w:numPr>
        <w:numId w:val="46"/>
      </w:numPr>
      <w:contextualSpacing/>
    </w:pPr>
    <w:rPr>
      <w:rFonts w:eastAsiaTheme="minorEastAsia"/>
    </w:rPr>
  </w:style>
  <w:style w:type="paragraph" w:customStyle="1" w:styleId="Rubrik1numrerad">
    <w:name w:val="Rubrik 1 numrerad"/>
    <w:basedOn w:val="Rubrik1"/>
    <w:next w:val="Normal"/>
    <w:uiPriority w:val="10"/>
    <w:qFormat/>
    <w:rsid w:val="00C10E40"/>
    <w:pPr>
      <w:numPr>
        <w:numId w:val="43"/>
      </w:numPr>
    </w:pPr>
  </w:style>
  <w:style w:type="paragraph" w:customStyle="1" w:styleId="Rubrik2numrerad">
    <w:name w:val="Rubrik 2 numrerad"/>
    <w:basedOn w:val="Rubrik2"/>
    <w:next w:val="Normal"/>
    <w:uiPriority w:val="10"/>
    <w:qFormat/>
    <w:rsid w:val="00C10E40"/>
    <w:pPr>
      <w:numPr>
        <w:ilvl w:val="1"/>
        <w:numId w:val="43"/>
      </w:numPr>
    </w:pPr>
  </w:style>
  <w:style w:type="paragraph" w:customStyle="1" w:styleId="Rubrik3numrerad">
    <w:name w:val="Rubrik 3 numrerad"/>
    <w:basedOn w:val="Rubrik3"/>
    <w:next w:val="Normal"/>
    <w:uiPriority w:val="10"/>
    <w:qFormat/>
    <w:rsid w:val="00C10E40"/>
    <w:pPr>
      <w:numPr>
        <w:ilvl w:val="2"/>
        <w:numId w:val="43"/>
      </w:numPr>
    </w:pPr>
  </w:style>
  <w:style w:type="paragraph" w:customStyle="1" w:styleId="Rubrik4numrerad">
    <w:name w:val="Rubrik 4 numrerad"/>
    <w:basedOn w:val="Rubrik4"/>
    <w:next w:val="Normal"/>
    <w:uiPriority w:val="10"/>
    <w:qFormat/>
    <w:rsid w:val="00C10E40"/>
    <w:pPr>
      <w:numPr>
        <w:ilvl w:val="3"/>
        <w:numId w:val="43"/>
      </w:numPr>
    </w:pPr>
  </w:style>
  <w:style w:type="paragraph" w:customStyle="1" w:styleId="Bildtext">
    <w:name w:val="Bildtext"/>
    <w:basedOn w:val="Normal"/>
    <w:next w:val="Normal"/>
    <w:uiPriority w:val="12"/>
    <w:qFormat/>
    <w:rsid w:val="00460E12"/>
    <w:rPr>
      <w:rFonts w:eastAsiaTheme="minorEastAsia"/>
      <w:i/>
      <w:sz w:val="20"/>
    </w:rPr>
  </w:style>
  <w:style w:type="paragraph" w:styleId="Punktlista2">
    <w:name w:val="List Bullet 2"/>
    <w:basedOn w:val="Normal"/>
    <w:uiPriority w:val="99"/>
    <w:semiHidden/>
    <w:unhideWhenUsed/>
    <w:rsid w:val="00CD4B38"/>
    <w:pPr>
      <w:numPr>
        <w:numId w:val="44"/>
      </w:numPr>
      <w:contextualSpacing/>
    </w:pPr>
    <w:rPr>
      <w:rFonts w:eastAsiaTheme="minorHAnsi"/>
    </w:rPr>
  </w:style>
  <w:style w:type="paragraph" w:styleId="Punktlista3">
    <w:name w:val="List Bullet 3"/>
    <w:basedOn w:val="Normal"/>
    <w:uiPriority w:val="99"/>
    <w:semiHidden/>
    <w:unhideWhenUsed/>
    <w:rsid w:val="00CD4B38"/>
    <w:pPr>
      <w:numPr>
        <w:numId w:val="45"/>
      </w:numPr>
      <w:contextualSpacing/>
    </w:pPr>
    <w:rPr>
      <w:rFonts w:eastAsiaTheme="minorHAnsi"/>
    </w:rPr>
  </w:style>
  <w:style w:type="paragraph" w:customStyle="1" w:styleId="Smrubrik">
    <w:name w:val="Smårubrik"/>
    <w:basedOn w:val="Normal"/>
    <w:autoRedefine/>
    <w:qFormat/>
    <w:rsid w:val="0007156A"/>
    <w:pPr>
      <w:spacing w:before="240" w:after="120" w:line="240" w:lineRule="auto"/>
      <w:jc w:val="both"/>
    </w:pPr>
    <w:rPr>
      <w:rFonts w:ascii="Garamond" w:eastAsia="Batang" w:hAnsi="Garamond" w:cs="Times New Roman"/>
      <w:b/>
      <w:bCs/>
      <w:sz w:val="24"/>
      <w:szCs w:val="24"/>
    </w:rPr>
  </w:style>
  <w:style w:type="paragraph" w:customStyle="1" w:styleId="Listavnsterpunkt">
    <w:name w:val="Lista vänsterpunkt"/>
    <w:basedOn w:val="Liststycke"/>
    <w:qFormat/>
    <w:rsid w:val="007E7CE2"/>
    <w:pPr>
      <w:spacing w:after="200" w:line="288" w:lineRule="auto"/>
    </w:pPr>
    <w:rPr>
      <w:iCs/>
      <w:kern w:val="0"/>
      <w:szCs w:val="21"/>
      <w14:ligatures w14:val="none"/>
    </w:rPr>
  </w:style>
  <w:style w:type="table" w:styleId="Tabellrutntljust">
    <w:name w:val="Grid Table Light"/>
    <w:basedOn w:val="Normaltabell"/>
    <w:uiPriority w:val="40"/>
    <w:rsid w:val="00897844"/>
    <w:pPr>
      <w:spacing w:after="0" w:line="240" w:lineRule="auto"/>
    </w:pPr>
    <w:rPr>
      <w:rFonts w:eastAsia="MS Mincho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E761B5"/>
    <w:pPr>
      <w:spacing w:after="0" w:line="240" w:lineRule="auto"/>
    </w:pPr>
    <w:rPr>
      <w:rFonts w:eastAsia="MS Mincho"/>
    </w:rPr>
  </w:style>
  <w:style w:type="character" w:styleId="Sidnummer">
    <w:name w:val="page number"/>
    <w:basedOn w:val="Standardstycketeckensnitt"/>
    <w:uiPriority w:val="99"/>
    <w:semiHidden/>
    <w:unhideWhenUsed/>
    <w:rsid w:val="009A28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-tema">
  <a:themeElements>
    <a:clrScheme name="Stockholms Universitet">
      <a:dk1>
        <a:srgbClr val="000000"/>
      </a:dk1>
      <a:lt1>
        <a:srgbClr val="FFFFFF"/>
      </a:lt1>
      <a:dk2>
        <a:srgbClr val="002F5F"/>
      </a:dk2>
      <a:lt2>
        <a:srgbClr val="808080"/>
      </a:lt2>
      <a:accent1>
        <a:srgbClr val="A3A86B"/>
      </a:accent1>
      <a:accent2>
        <a:srgbClr val="ACDEE6"/>
      </a:accent2>
      <a:accent3>
        <a:srgbClr val="9BB2CE"/>
      </a:accent3>
      <a:accent4>
        <a:srgbClr val="D95E00"/>
      </a:accent4>
      <a:accent5>
        <a:srgbClr val="DADCC3"/>
      </a:accent5>
      <a:accent6>
        <a:srgbClr val="FF9B4F"/>
      </a:accent6>
      <a:hlink>
        <a:srgbClr val="0000FF"/>
      </a:hlink>
      <a:folHlink>
        <a:srgbClr val="800080"/>
      </a:folHlink>
    </a:clrScheme>
    <a:fontScheme name="Stockholms Universitet">
      <a:majorFont>
        <a:latin typeface="Verdana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24</Pages>
  <Words>1565</Words>
  <Characters>8299</Characters>
  <Application>Microsoft Office Word</Application>
  <DocSecurity>0</DocSecurity>
  <Lines>69</Lines>
  <Paragraphs>19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Riad</dc:creator>
  <cp:keywords/>
  <dc:description/>
  <cp:lastModifiedBy>Tomas Riad</cp:lastModifiedBy>
  <cp:revision>31</cp:revision>
  <dcterms:created xsi:type="dcterms:W3CDTF">2026-05-04T13:26:00Z</dcterms:created>
  <dcterms:modified xsi:type="dcterms:W3CDTF">2026-05-24T06:17:00Z</dcterms:modified>
</cp:coreProperties>
</file>