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E5A85" w14:textId="4EAA2497" w:rsidR="00971E64" w:rsidRDefault="00755973" w:rsidP="00971E64">
      <w:pPr>
        <w:spacing w:after="0" w:line="276" w:lineRule="auto"/>
        <w:jc w:val="center"/>
        <w:rPr>
          <w:rFonts w:ascii="Source Sans Pro" w:hAnsi="Source Sans Pro"/>
          <w:color w:val="0070C0"/>
          <w:sz w:val="32"/>
          <w:szCs w:val="32"/>
        </w:rPr>
      </w:pPr>
      <w:r w:rsidRPr="00FA43F5">
        <w:rPr>
          <w:rFonts w:ascii="Source Sans Pro" w:hAnsi="Source Sans Pro"/>
          <w:color w:val="0070C0"/>
          <w:sz w:val="32"/>
          <w:szCs w:val="32"/>
        </w:rPr>
        <w:t>B</w:t>
      </w:r>
      <w:r w:rsidR="00FA43F5">
        <w:rPr>
          <w:rFonts w:ascii="Source Sans Pro" w:hAnsi="Source Sans Pro"/>
          <w:color w:val="0070C0"/>
          <w:sz w:val="32"/>
          <w:szCs w:val="32"/>
        </w:rPr>
        <w:t>.</w:t>
      </w:r>
      <w:r w:rsidRPr="00FA43F5">
        <w:rPr>
          <w:rFonts w:ascii="Source Sans Pro" w:hAnsi="Source Sans Pro"/>
          <w:color w:val="0070C0"/>
          <w:sz w:val="32"/>
          <w:szCs w:val="32"/>
        </w:rPr>
        <w:t xml:space="preserve"> Riktad kodknäckning </w:t>
      </w:r>
    </w:p>
    <w:p w14:paraId="2E87B795" w14:textId="031DFA50" w:rsidR="00971E64" w:rsidRPr="00FA43F5" w:rsidRDefault="00971E64" w:rsidP="00971E64">
      <w:pPr>
        <w:spacing w:after="0" w:line="276" w:lineRule="auto"/>
        <w:jc w:val="center"/>
        <w:rPr>
          <w:rFonts w:ascii="Source Sans Pro" w:hAnsi="Source Sans Pro"/>
          <w:color w:val="0070C0"/>
          <w:sz w:val="32"/>
          <w:szCs w:val="32"/>
        </w:rPr>
      </w:pPr>
      <w:r>
        <w:rPr>
          <w:rFonts w:ascii="Source Sans Pro" w:hAnsi="Source Sans Pro"/>
          <w:color w:val="0070C0"/>
          <w:sz w:val="32"/>
          <w:szCs w:val="32"/>
        </w:rPr>
        <w:t>– undervisningsmaterial</w:t>
      </w:r>
    </w:p>
    <w:p w14:paraId="70E0F3C8" w14:textId="50E220B9" w:rsidR="00755973" w:rsidRDefault="00755973" w:rsidP="00755973">
      <w:pPr>
        <w:jc w:val="center"/>
        <w:rPr>
          <w:b/>
          <w:bCs/>
          <w:i/>
          <w:iCs/>
        </w:rPr>
      </w:pPr>
      <w:r w:rsidRPr="0057344B">
        <w:rPr>
          <w:rFonts w:ascii="Source Sans Pro" w:eastAsia="Times New Roman" w:hAnsi="Source Sans Pro" w:cs="Times New Roman"/>
          <w:color w:val="000000"/>
          <w:sz w:val="28"/>
          <w:szCs w:val="28"/>
          <w:lang w:eastAsia="sv-SE"/>
        </w:rPr>
        <w:t>Tomas Riad &amp; Maria Lim Falk</w:t>
      </w:r>
    </w:p>
    <w:p w14:paraId="57CA08CB" w14:textId="77777777" w:rsidR="00755973" w:rsidRDefault="00755973" w:rsidP="00755973">
      <w:pPr>
        <w:jc w:val="center"/>
        <w:rPr>
          <w:b/>
          <w:bCs/>
          <w:i/>
          <w:iCs/>
        </w:rPr>
      </w:pPr>
    </w:p>
    <w:p w14:paraId="639F9753" w14:textId="00F52646" w:rsidR="00755973" w:rsidRDefault="00755973" w:rsidP="00755973">
      <w:pPr>
        <w:jc w:val="center"/>
        <w:rPr>
          <w:b/>
          <w:bCs/>
          <w:i/>
          <w:iCs/>
        </w:rPr>
      </w:pPr>
      <w:r w:rsidRPr="00755973">
        <w:rPr>
          <w:b/>
          <w:bCs/>
          <w:i/>
          <w:iCs/>
          <w:noProof/>
        </w:rPr>
        <w:drawing>
          <wp:inline distT="0" distB="0" distL="0" distR="0" wp14:anchorId="7B4A6B05" wp14:editId="0F61729B">
            <wp:extent cx="3466727" cy="3466727"/>
            <wp:effectExtent l="0" t="0" r="635" b="635"/>
            <wp:docPr id="211665452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54523" name=""/>
                    <pic:cNvPicPr/>
                  </pic:nvPicPr>
                  <pic:blipFill>
                    <a:blip r:embed="rId8"/>
                    <a:stretch>
                      <a:fillRect/>
                    </a:stretch>
                  </pic:blipFill>
                  <pic:spPr>
                    <a:xfrm>
                      <a:off x="0" y="0"/>
                      <a:ext cx="3478206" cy="3478206"/>
                    </a:xfrm>
                    <a:prstGeom prst="rect">
                      <a:avLst/>
                    </a:prstGeom>
                  </pic:spPr>
                </pic:pic>
              </a:graphicData>
            </a:graphic>
          </wp:inline>
        </w:drawing>
      </w:r>
    </w:p>
    <w:p w14:paraId="7B1D1F32" w14:textId="24F2F277" w:rsidR="00122D3B" w:rsidRPr="00122D3B" w:rsidRDefault="00122D3B" w:rsidP="00122D3B">
      <w:pPr>
        <w:spacing w:after="200" w:line="288" w:lineRule="auto"/>
        <w:jc w:val="center"/>
        <w:rPr>
          <w:rFonts w:ascii="Source Sans Pro" w:eastAsiaTheme="minorEastAsia" w:hAnsi="Source Sans Pro"/>
          <w:kern w:val="0"/>
          <w:sz w:val="16"/>
          <w:szCs w:val="16"/>
          <w14:ligatures w14:val="none"/>
        </w:rPr>
      </w:pPr>
      <w:r w:rsidRPr="00122D3B">
        <w:rPr>
          <w:rFonts w:ascii="Source Sans Pro" w:eastAsiaTheme="minorEastAsia" w:hAnsi="Source Sans Pro"/>
          <w:kern w:val="0"/>
          <w:sz w:val="16"/>
          <w:szCs w:val="16"/>
          <w14:ligatures w14:val="none"/>
        </w:rPr>
        <w:t xml:space="preserve">(okänd, </w:t>
      </w:r>
      <w:proofErr w:type="spellStart"/>
      <w:r w:rsidRPr="00122D3B">
        <w:rPr>
          <w:rFonts w:ascii="Source Sans Pro" w:eastAsiaTheme="minorEastAsia" w:hAnsi="Source Sans Pro"/>
          <w:kern w:val="0"/>
          <w:sz w:val="16"/>
          <w:szCs w:val="16"/>
          <w14:ligatures w14:val="none"/>
        </w:rPr>
        <w:t>Pixabay</w:t>
      </w:r>
      <w:proofErr w:type="spellEnd"/>
      <w:r w:rsidRPr="00122D3B">
        <w:rPr>
          <w:rFonts w:ascii="Source Sans Pro" w:eastAsiaTheme="minorEastAsia" w:hAnsi="Source Sans Pro"/>
          <w:kern w:val="0"/>
          <w:sz w:val="16"/>
          <w:szCs w:val="16"/>
          <w14:ligatures w14:val="none"/>
        </w:rPr>
        <w:t>)</w:t>
      </w:r>
    </w:p>
    <w:p w14:paraId="69206903" w14:textId="77777777" w:rsidR="00755973" w:rsidRDefault="00755973">
      <w:pPr>
        <w:rPr>
          <w:b/>
          <w:bCs/>
          <w:i/>
          <w:iCs/>
        </w:rPr>
      </w:pPr>
    </w:p>
    <w:p w14:paraId="08CDA866" w14:textId="03F5721C" w:rsidR="005C5499" w:rsidRPr="009D6A14" w:rsidRDefault="005C5499" w:rsidP="005C5499">
      <w:pPr>
        <w:rPr>
          <w:rFonts w:ascii="Source Sans Pro" w:eastAsia="Times New Roman" w:hAnsi="Source Sans Pro" w:cs="Arial"/>
          <w:color w:val="212121"/>
          <w:sz w:val="20"/>
          <w:szCs w:val="20"/>
          <w:lang w:eastAsia="sv-SE"/>
        </w:rPr>
      </w:pPr>
      <w:r w:rsidRPr="00CA2090">
        <w:rPr>
          <w:rFonts w:ascii="Source Sans Pro" w:eastAsia="Times New Roman" w:hAnsi="Source Sans Pro" w:cs="Arial"/>
          <w:color w:val="212121"/>
          <w:sz w:val="20"/>
          <w:szCs w:val="20"/>
          <w:lang w:eastAsia="sv-SE"/>
        </w:rPr>
        <w:t>Detta stödmaterial är framtaget av forskargruppen Intensivsvenska vid Stockholms universitet. Just nu testas och utvärderas materialet inom Skolverkets försöksverksamhet med språkstärkande insatser under skollov.</w:t>
      </w:r>
      <w:r>
        <w:rPr>
          <w:rFonts w:ascii="Source Sans Pro" w:eastAsia="Times New Roman" w:hAnsi="Source Sans Pro" w:cs="Arial"/>
          <w:color w:val="212121"/>
          <w:sz w:val="20"/>
          <w:szCs w:val="20"/>
          <w:lang w:eastAsia="sv-SE"/>
        </w:rPr>
        <w:t xml:space="preserve"> </w:t>
      </w:r>
      <w:r w:rsidRPr="00E03796">
        <w:rPr>
          <w:rFonts w:ascii="Source Sans Pro" w:eastAsia="Times New Roman" w:hAnsi="Source Sans Pro" w:cs="Arial"/>
          <w:color w:val="212121"/>
          <w:sz w:val="20"/>
          <w:szCs w:val="20"/>
          <w:lang w:eastAsia="sv-SE"/>
        </w:rPr>
        <w:t>Delmaterial 3: Kodknäckning 1, B</w:t>
      </w:r>
      <w:r w:rsidR="00E03796">
        <w:rPr>
          <w:rFonts w:ascii="Source Sans Pro" w:eastAsia="Times New Roman" w:hAnsi="Source Sans Pro" w:cs="Arial"/>
          <w:color w:val="212121"/>
          <w:sz w:val="20"/>
          <w:szCs w:val="20"/>
          <w:lang w:eastAsia="sv-SE"/>
        </w:rPr>
        <w:t>.</w:t>
      </w:r>
      <w:r w:rsidRPr="00E03796">
        <w:rPr>
          <w:rFonts w:ascii="Source Sans Pro" w:eastAsia="Times New Roman" w:hAnsi="Source Sans Pro" w:cs="Arial"/>
          <w:color w:val="212121"/>
          <w:sz w:val="20"/>
          <w:szCs w:val="20"/>
          <w:lang w:eastAsia="sv-SE"/>
        </w:rPr>
        <w:t xml:space="preserve"> Riktad kodknäckning – undervisningsmaterial.</w:t>
      </w:r>
    </w:p>
    <w:p w14:paraId="54C1FA0A" w14:textId="77777777" w:rsidR="005C5499" w:rsidRPr="009F2F5D" w:rsidRDefault="005C5499" w:rsidP="005C5499">
      <w:pPr>
        <w:rPr>
          <w:rFonts w:ascii="Georgia" w:hAnsi="Georgia"/>
          <w:b/>
          <w:sz w:val="18"/>
          <w:szCs w:val="18"/>
        </w:rPr>
      </w:pPr>
      <w:r w:rsidRPr="009F2F5D">
        <w:rPr>
          <w:rFonts w:ascii="Georgia" w:hAnsi="Georgia"/>
          <w:sz w:val="18"/>
          <w:szCs w:val="18"/>
        </w:rPr>
        <w:t>Hänvisning till detta dokument:</w:t>
      </w:r>
    </w:p>
    <w:p w14:paraId="30A2392F" w14:textId="3DC7EFE7" w:rsidR="005C5499" w:rsidRPr="009F2F5D" w:rsidRDefault="005C5499" w:rsidP="005C5499">
      <w:pPr>
        <w:rPr>
          <w:rFonts w:ascii="Georgia" w:hAnsi="Georgia"/>
          <w:color w:val="0070C0"/>
          <w:sz w:val="18"/>
          <w:szCs w:val="18"/>
        </w:rPr>
      </w:pPr>
      <w:r w:rsidRPr="009F2F5D">
        <w:rPr>
          <w:rFonts w:ascii="Georgia" w:hAnsi="Georgia"/>
          <w:color w:val="0070C0"/>
          <w:sz w:val="18"/>
          <w:szCs w:val="18"/>
        </w:rPr>
        <w:t xml:space="preserve">Riad, Tomas &amp; Maria Lim Falk. 2026. </w:t>
      </w:r>
      <w:r w:rsidRPr="009F2F5D">
        <w:rPr>
          <w:rFonts w:ascii="Georgia" w:hAnsi="Georgia"/>
          <w:i/>
          <w:iCs/>
          <w:color w:val="0070C0"/>
          <w:sz w:val="18"/>
          <w:szCs w:val="18"/>
        </w:rPr>
        <w:t>Kodknäckning 1</w:t>
      </w:r>
      <w:r w:rsidR="0011455F">
        <w:rPr>
          <w:rFonts w:ascii="Georgia" w:hAnsi="Georgia"/>
          <w:i/>
          <w:iCs/>
          <w:color w:val="0070C0"/>
          <w:sz w:val="18"/>
          <w:szCs w:val="18"/>
        </w:rPr>
        <w:t>. B</w:t>
      </w:r>
      <w:r w:rsidR="00EE20B7">
        <w:rPr>
          <w:rFonts w:ascii="Georgia" w:hAnsi="Georgia"/>
          <w:i/>
          <w:iCs/>
          <w:color w:val="0070C0"/>
          <w:sz w:val="18"/>
          <w:szCs w:val="18"/>
        </w:rPr>
        <w:t>.</w:t>
      </w:r>
      <w:r w:rsidR="0011455F">
        <w:rPr>
          <w:rFonts w:ascii="Georgia" w:hAnsi="Georgia"/>
          <w:i/>
          <w:iCs/>
          <w:color w:val="0070C0"/>
          <w:sz w:val="18"/>
          <w:szCs w:val="18"/>
        </w:rPr>
        <w:t xml:space="preserve"> </w:t>
      </w:r>
      <w:r w:rsidR="008E49B7">
        <w:rPr>
          <w:rFonts w:ascii="Georgia" w:hAnsi="Georgia"/>
          <w:i/>
          <w:iCs/>
          <w:color w:val="0070C0"/>
          <w:sz w:val="18"/>
          <w:szCs w:val="18"/>
        </w:rPr>
        <w:t>R</w:t>
      </w:r>
      <w:r w:rsidR="0011455F">
        <w:rPr>
          <w:rFonts w:ascii="Georgia" w:hAnsi="Georgia"/>
          <w:i/>
          <w:iCs/>
          <w:color w:val="0070C0"/>
          <w:sz w:val="18"/>
          <w:szCs w:val="18"/>
        </w:rPr>
        <w:t>iktad kodknäckning – undervisningsmaterial</w:t>
      </w:r>
      <w:r w:rsidRPr="009F2F5D">
        <w:rPr>
          <w:rFonts w:ascii="Georgia" w:hAnsi="Georgia"/>
          <w:i/>
          <w:iCs/>
          <w:color w:val="0070C0"/>
          <w:sz w:val="18"/>
          <w:szCs w:val="18"/>
        </w:rPr>
        <w:t>.</w:t>
      </w:r>
      <w:r w:rsidRPr="009F2F5D">
        <w:rPr>
          <w:rFonts w:ascii="Georgia" w:hAnsi="Georgia"/>
          <w:color w:val="0070C0"/>
          <w:sz w:val="18"/>
          <w:szCs w:val="18"/>
        </w:rPr>
        <w:t xml:space="preserve"> (Skolverkets försöksverksamhet med språkstärkande insatser under skollov). Intensivsvenska, Institutionen för svenska och flerspråkighet, Stockholms universitet.</w:t>
      </w:r>
    </w:p>
    <w:p w14:paraId="10FA98BB" w14:textId="580CC07F" w:rsidR="005C5499" w:rsidRDefault="005C5499">
      <w:pPr>
        <w:rPr>
          <w:b/>
          <w:bCs/>
          <w:i/>
          <w:iCs/>
        </w:rPr>
      </w:pPr>
      <w:r>
        <w:rPr>
          <w:b/>
          <w:bCs/>
          <w:i/>
          <w:iCs/>
        </w:rPr>
        <w:br w:type="page"/>
      </w:r>
    </w:p>
    <w:p w14:paraId="7C41B47B" w14:textId="6D28C229" w:rsidR="005C5499" w:rsidRDefault="005C5499">
      <w:pPr>
        <w:rPr>
          <w:b/>
          <w:bCs/>
          <w:sz w:val="24"/>
          <w:szCs w:val="24"/>
        </w:rPr>
      </w:pPr>
      <w:r w:rsidRPr="009F2F5D">
        <w:rPr>
          <w:b/>
          <w:bCs/>
          <w:sz w:val="24"/>
          <w:szCs w:val="24"/>
        </w:rPr>
        <w:lastRenderedPageBreak/>
        <w:t>Innehåll</w:t>
      </w:r>
    </w:p>
    <w:p w14:paraId="2758B970" w14:textId="77777777" w:rsidR="00E56F57" w:rsidRPr="009F2F5D" w:rsidRDefault="00E56F57">
      <w:pPr>
        <w:rPr>
          <w:b/>
          <w:bCs/>
          <w:sz w:val="24"/>
          <w:szCs w:val="24"/>
        </w:rPr>
      </w:pPr>
    </w:p>
    <w:p w14:paraId="5994C4BA" w14:textId="343007FA" w:rsidR="007867C3" w:rsidRDefault="0077289A">
      <w:pPr>
        <w:pStyle w:val="Innehll1"/>
        <w:tabs>
          <w:tab w:val="right" w:leader="dot" w:pos="9060"/>
        </w:tabs>
        <w:rPr>
          <w:rFonts w:eastAsiaTheme="minorEastAsia" w:cstheme="minorBidi"/>
          <w:b w:val="0"/>
          <w:bCs w:val="0"/>
          <w:i w:val="0"/>
          <w:iCs w:val="0"/>
          <w:noProof/>
          <w:lang w:eastAsia="sv-SE"/>
        </w:rPr>
      </w:pPr>
      <w:r>
        <w:rPr>
          <w:b w:val="0"/>
          <w:bCs w:val="0"/>
          <w:i w:val="0"/>
          <w:iCs w:val="0"/>
          <w:sz w:val="22"/>
          <w:szCs w:val="22"/>
        </w:rPr>
        <w:fldChar w:fldCharType="begin"/>
      </w:r>
      <w:r>
        <w:rPr>
          <w:b w:val="0"/>
          <w:bCs w:val="0"/>
        </w:rPr>
        <w:instrText xml:space="preserve"> TOC \o "1-4" \h \z \u </w:instrText>
      </w:r>
      <w:r>
        <w:rPr>
          <w:b w:val="0"/>
          <w:bCs w:val="0"/>
          <w:i w:val="0"/>
          <w:iCs w:val="0"/>
          <w:sz w:val="22"/>
          <w:szCs w:val="22"/>
        </w:rPr>
        <w:fldChar w:fldCharType="separate"/>
      </w:r>
      <w:hyperlink w:anchor="_Toc230501719" w:history="1">
        <w:r w:rsidR="007867C3" w:rsidRPr="00D94042">
          <w:rPr>
            <w:rStyle w:val="Hyperlnk"/>
            <w:noProof/>
          </w:rPr>
          <w:t>1 Riktad kodknäckning</w:t>
        </w:r>
        <w:r w:rsidR="007867C3">
          <w:rPr>
            <w:noProof/>
            <w:webHidden/>
          </w:rPr>
          <w:tab/>
        </w:r>
        <w:r w:rsidR="007867C3">
          <w:rPr>
            <w:noProof/>
            <w:webHidden/>
          </w:rPr>
          <w:fldChar w:fldCharType="begin"/>
        </w:r>
        <w:r w:rsidR="007867C3">
          <w:rPr>
            <w:noProof/>
            <w:webHidden/>
          </w:rPr>
          <w:instrText xml:space="preserve"> PAGEREF _Toc230501719 \h </w:instrText>
        </w:r>
        <w:r w:rsidR="007867C3">
          <w:rPr>
            <w:noProof/>
            <w:webHidden/>
          </w:rPr>
        </w:r>
        <w:r w:rsidR="007867C3">
          <w:rPr>
            <w:noProof/>
            <w:webHidden/>
          </w:rPr>
          <w:fldChar w:fldCharType="separate"/>
        </w:r>
        <w:r w:rsidR="007867C3">
          <w:rPr>
            <w:noProof/>
            <w:webHidden/>
          </w:rPr>
          <w:t>4</w:t>
        </w:r>
        <w:r w:rsidR="007867C3">
          <w:rPr>
            <w:noProof/>
            <w:webHidden/>
          </w:rPr>
          <w:fldChar w:fldCharType="end"/>
        </w:r>
      </w:hyperlink>
    </w:p>
    <w:p w14:paraId="3B4BF92C" w14:textId="19DD9D19" w:rsidR="007867C3" w:rsidRDefault="007867C3">
      <w:pPr>
        <w:pStyle w:val="Innehll2"/>
        <w:tabs>
          <w:tab w:val="right" w:leader="dot" w:pos="9060"/>
        </w:tabs>
        <w:rPr>
          <w:rFonts w:eastAsiaTheme="minorEastAsia" w:cstheme="minorBidi"/>
          <w:b w:val="0"/>
          <w:bCs w:val="0"/>
          <w:noProof/>
          <w:sz w:val="24"/>
          <w:szCs w:val="24"/>
          <w:lang w:eastAsia="sv-SE"/>
        </w:rPr>
      </w:pPr>
      <w:hyperlink w:anchor="_Toc230501720" w:history="1">
        <w:r w:rsidRPr="00D94042">
          <w:rPr>
            <w:rStyle w:val="Hyperlnk"/>
            <w:noProof/>
          </w:rPr>
          <w:t>1.1 Introducera de fyra första konsonanterna: m, r, s, l</w:t>
        </w:r>
        <w:r>
          <w:rPr>
            <w:noProof/>
            <w:webHidden/>
          </w:rPr>
          <w:tab/>
        </w:r>
        <w:r>
          <w:rPr>
            <w:noProof/>
            <w:webHidden/>
          </w:rPr>
          <w:fldChar w:fldCharType="begin"/>
        </w:r>
        <w:r>
          <w:rPr>
            <w:noProof/>
            <w:webHidden/>
          </w:rPr>
          <w:instrText xml:space="preserve"> PAGEREF _Toc230501720 \h </w:instrText>
        </w:r>
        <w:r>
          <w:rPr>
            <w:noProof/>
            <w:webHidden/>
          </w:rPr>
        </w:r>
        <w:r>
          <w:rPr>
            <w:noProof/>
            <w:webHidden/>
          </w:rPr>
          <w:fldChar w:fldCharType="separate"/>
        </w:r>
        <w:r>
          <w:rPr>
            <w:noProof/>
            <w:webHidden/>
          </w:rPr>
          <w:t>4</w:t>
        </w:r>
        <w:r>
          <w:rPr>
            <w:noProof/>
            <w:webHidden/>
          </w:rPr>
          <w:fldChar w:fldCharType="end"/>
        </w:r>
      </w:hyperlink>
    </w:p>
    <w:p w14:paraId="6CA2F283" w14:textId="6FE56F23" w:rsidR="007867C3" w:rsidRDefault="007867C3">
      <w:pPr>
        <w:pStyle w:val="Innehll3"/>
        <w:tabs>
          <w:tab w:val="right" w:leader="dot" w:pos="9060"/>
        </w:tabs>
        <w:rPr>
          <w:rFonts w:eastAsiaTheme="minorEastAsia" w:cstheme="minorBidi"/>
          <w:noProof/>
          <w:sz w:val="24"/>
          <w:szCs w:val="24"/>
          <w:lang w:eastAsia="sv-SE"/>
        </w:rPr>
      </w:pPr>
      <w:hyperlink w:anchor="_Toc230501721" w:history="1">
        <w:r w:rsidRPr="00D94042">
          <w:rPr>
            <w:rStyle w:val="Hyperlnk"/>
            <w:noProof/>
          </w:rPr>
          <w:t>1.1.1 Rörelser till konsonanterna m, r, s, l</w:t>
        </w:r>
        <w:r>
          <w:rPr>
            <w:noProof/>
            <w:webHidden/>
          </w:rPr>
          <w:tab/>
        </w:r>
        <w:r>
          <w:rPr>
            <w:noProof/>
            <w:webHidden/>
          </w:rPr>
          <w:fldChar w:fldCharType="begin"/>
        </w:r>
        <w:r>
          <w:rPr>
            <w:noProof/>
            <w:webHidden/>
          </w:rPr>
          <w:instrText xml:space="preserve"> PAGEREF _Toc230501721 \h </w:instrText>
        </w:r>
        <w:r>
          <w:rPr>
            <w:noProof/>
            <w:webHidden/>
          </w:rPr>
        </w:r>
        <w:r>
          <w:rPr>
            <w:noProof/>
            <w:webHidden/>
          </w:rPr>
          <w:fldChar w:fldCharType="separate"/>
        </w:r>
        <w:r>
          <w:rPr>
            <w:noProof/>
            <w:webHidden/>
          </w:rPr>
          <w:t>4</w:t>
        </w:r>
        <w:r>
          <w:rPr>
            <w:noProof/>
            <w:webHidden/>
          </w:rPr>
          <w:fldChar w:fldCharType="end"/>
        </w:r>
      </w:hyperlink>
    </w:p>
    <w:p w14:paraId="423E6A26" w14:textId="31C31CA8" w:rsidR="007867C3" w:rsidRDefault="007867C3">
      <w:pPr>
        <w:pStyle w:val="Innehll3"/>
        <w:tabs>
          <w:tab w:val="right" w:leader="dot" w:pos="9060"/>
        </w:tabs>
        <w:rPr>
          <w:rFonts w:eastAsiaTheme="minorEastAsia" w:cstheme="minorBidi"/>
          <w:noProof/>
          <w:sz w:val="24"/>
          <w:szCs w:val="24"/>
          <w:lang w:eastAsia="sv-SE"/>
        </w:rPr>
      </w:pPr>
      <w:hyperlink w:anchor="_Toc230501722" w:history="1">
        <w:r w:rsidRPr="00D94042">
          <w:rPr>
            <w:rStyle w:val="Hyperlnk"/>
            <w:noProof/>
          </w:rPr>
          <w:t>1.1.2 Träna fonem och rörelse</w:t>
        </w:r>
        <w:r>
          <w:rPr>
            <w:noProof/>
            <w:webHidden/>
          </w:rPr>
          <w:tab/>
        </w:r>
        <w:r>
          <w:rPr>
            <w:noProof/>
            <w:webHidden/>
          </w:rPr>
          <w:fldChar w:fldCharType="begin"/>
        </w:r>
        <w:r>
          <w:rPr>
            <w:noProof/>
            <w:webHidden/>
          </w:rPr>
          <w:instrText xml:space="preserve"> PAGEREF _Toc230501722 \h </w:instrText>
        </w:r>
        <w:r>
          <w:rPr>
            <w:noProof/>
            <w:webHidden/>
          </w:rPr>
        </w:r>
        <w:r>
          <w:rPr>
            <w:noProof/>
            <w:webHidden/>
          </w:rPr>
          <w:fldChar w:fldCharType="separate"/>
        </w:r>
        <w:r>
          <w:rPr>
            <w:noProof/>
            <w:webHidden/>
          </w:rPr>
          <w:t>4</w:t>
        </w:r>
        <w:r>
          <w:rPr>
            <w:noProof/>
            <w:webHidden/>
          </w:rPr>
          <w:fldChar w:fldCharType="end"/>
        </w:r>
      </w:hyperlink>
    </w:p>
    <w:p w14:paraId="6F7B167C" w14:textId="1FCABAA9" w:rsidR="007867C3" w:rsidRDefault="007867C3">
      <w:pPr>
        <w:pStyle w:val="Innehll3"/>
        <w:tabs>
          <w:tab w:val="right" w:leader="dot" w:pos="9060"/>
        </w:tabs>
        <w:rPr>
          <w:rFonts w:eastAsiaTheme="minorEastAsia" w:cstheme="minorBidi"/>
          <w:noProof/>
          <w:sz w:val="24"/>
          <w:szCs w:val="24"/>
          <w:lang w:eastAsia="sv-SE"/>
        </w:rPr>
      </w:pPr>
      <w:hyperlink w:anchor="_Toc230501723" w:history="1">
        <w:r w:rsidRPr="00D94042">
          <w:rPr>
            <w:rStyle w:val="Hyperlnk"/>
            <w:noProof/>
          </w:rPr>
          <w:t>1.1.3 Etablera och repetera skriftbilden</w:t>
        </w:r>
        <w:r>
          <w:rPr>
            <w:noProof/>
            <w:webHidden/>
          </w:rPr>
          <w:tab/>
        </w:r>
        <w:r>
          <w:rPr>
            <w:noProof/>
            <w:webHidden/>
          </w:rPr>
          <w:fldChar w:fldCharType="begin"/>
        </w:r>
        <w:r>
          <w:rPr>
            <w:noProof/>
            <w:webHidden/>
          </w:rPr>
          <w:instrText xml:space="preserve"> PAGEREF _Toc230501723 \h </w:instrText>
        </w:r>
        <w:r>
          <w:rPr>
            <w:noProof/>
            <w:webHidden/>
          </w:rPr>
        </w:r>
        <w:r>
          <w:rPr>
            <w:noProof/>
            <w:webHidden/>
          </w:rPr>
          <w:fldChar w:fldCharType="separate"/>
        </w:r>
        <w:r>
          <w:rPr>
            <w:noProof/>
            <w:webHidden/>
          </w:rPr>
          <w:t>4</w:t>
        </w:r>
        <w:r>
          <w:rPr>
            <w:noProof/>
            <w:webHidden/>
          </w:rPr>
          <w:fldChar w:fldCharType="end"/>
        </w:r>
      </w:hyperlink>
    </w:p>
    <w:p w14:paraId="601A755A" w14:textId="045D94D1" w:rsidR="007867C3" w:rsidRDefault="007867C3">
      <w:pPr>
        <w:pStyle w:val="Innehll3"/>
        <w:tabs>
          <w:tab w:val="right" w:leader="dot" w:pos="9060"/>
        </w:tabs>
        <w:rPr>
          <w:rFonts w:eastAsiaTheme="minorEastAsia" w:cstheme="minorBidi"/>
          <w:noProof/>
          <w:sz w:val="24"/>
          <w:szCs w:val="24"/>
          <w:lang w:eastAsia="sv-SE"/>
        </w:rPr>
      </w:pPr>
      <w:hyperlink w:anchor="_Toc230501724" w:history="1">
        <w:r w:rsidRPr="00D94042">
          <w:rPr>
            <w:rStyle w:val="Hyperlnk"/>
            <w:noProof/>
          </w:rPr>
          <w:t>1.1.4 Repetera, konturera och befäst skriftbilden</w:t>
        </w:r>
        <w:r>
          <w:rPr>
            <w:noProof/>
            <w:webHidden/>
          </w:rPr>
          <w:tab/>
        </w:r>
        <w:r>
          <w:rPr>
            <w:noProof/>
            <w:webHidden/>
          </w:rPr>
          <w:fldChar w:fldCharType="begin"/>
        </w:r>
        <w:r>
          <w:rPr>
            <w:noProof/>
            <w:webHidden/>
          </w:rPr>
          <w:instrText xml:space="preserve"> PAGEREF _Toc230501724 \h </w:instrText>
        </w:r>
        <w:r>
          <w:rPr>
            <w:noProof/>
            <w:webHidden/>
          </w:rPr>
        </w:r>
        <w:r>
          <w:rPr>
            <w:noProof/>
            <w:webHidden/>
          </w:rPr>
          <w:fldChar w:fldCharType="separate"/>
        </w:r>
        <w:r>
          <w:rPr>
            <w:noProof/>
            <w:webHidden/>
          </w:rPr>
          <w:t>5</w:t>
        </w:r>
        <w:r>
          <w:rPr>
            <w:noProof/>
            <w:webHidden/>
          </w:rPr>
          <w:fldChar w:fldCharType="end"/>
        </w:r>
      </w:hyperlink>
    </w:p>
    <w:p w14:paraId="7214E385" w14:textId="73221FC0" w:rsidR="007867C3" w:rsidRDefault="007867C3">
      <w:pPr>
        <w:pStyle w:val="Innehll3"/>
        <w:tabs>
          <w:tab w:val="right" w:leader="dot" w:pos="9060"/>
        </w:tabs>
        <w:rPr>
          <w:rFonts w:eastAsiaTheme="minorEastAsia" w:cstheme="minorBidi"/>
          <w:noProof/>
          <w:sz w:val="24"/>
          <w:szCs w:val="24"/>
          <w:lang w:eastAsia="sv-SE"/>
        </w:rPr>
      </w:pPr>
      <w:hyperlink w:anchor="_Toc230501725" w:history="1">
        <w:r w:rsidRPr="00D94042">
          <w:rPr>
            <w:rStyle w:val="Hyperlnk"/>
            <w:noProof/>
          </w:rPr>
          <w:t>1.1.5 Repetera fonem och rörelse med vokaler</w:t>
        </w:r>
        <w:r>
          <w:rPr>
            <w:noProof/>
            <w:webHidden/>
          </w:rPr>
          <w:tab/>
        </w:r>
        <w:r>
          <w:rPr>
            <w:noProof/>
            <w:webHidden/>
          </w:rPr>
          <w:fldChar w:fldCharType="begin"/>
        </w:r>
        <w:r>
          <w:rPr>
            <w:noProof/>
            <w:webHidden/>
          </w:rPr>
          <w:instrText xml:space="preserve"> PAGEREF _Toc230501725 \h </w:instrText>
        </w:r>
        <w:r>
          <w:rPr>
            <w:noProof/>
            <w:webHidden/>
          </w:rPr>
        </w:r>
        <w:r>
          <w:rPr>
            <w:noProof/>
            <w:webHidden/>
          </w:rPr>
          <w:fldChar w:fldCharType="separate"/>
        </w:r>
        <w:r>
          <w:rPr>
            <w:noProof/>
            <w:webHidden/>
          </w:rPr>
          <w:t>5</w:t>
        </w:r>
        <w:r>
          <w:rPr>
            <w:noProof/>
            <w:webHidden/>
          </w:rPr>
          <w:fldChar w:fldCharType="end"/>
        </w:r>
      </w:hyperlink>
    </w:p>
    <w:p w14:paraId="26695FC0" w14:textId="62B3FC8C" w:rsidR="007867C3" w:rsidRDefault="007867C3">
      <w:pPr>
        <w:pStyle w:val="Innehll3"/>
        <w:tabs>
          <w:tab w:val="right" w:leader="dot" w:pos="9060"/>
        </w:tabs>
        <w:rPr>
          <w:rFonts w:eastAsiaTheme="minorEastAsia" w:cstheme="minorBidi"/>
          <w:noProof/>
          <w:sz w:val="24"/>
          <w:szCs w:val="24"/>
          <w:lang w:eastAsia="sv-SE"/>
        </w:rPr>
      </w:pPr>
      <w:hyperlink w:anchor="_Toc230501726" w:history="1">
        <w:r w:rsidRPr="00D94042">
          <w:rPr>
            <w:rStyle w:val="Hyperlnk"/>
            <w:noProof/>
          </w:rPr>
          <w:t>1.1.6 Repetera och befäst skriftbilden tillsammans med vokalerna</w:t>
        </w:r>
        <w:r>
          <w:rPr>
            <w:noProof/>
            <w:webHidden/>
          </w:rPr>
          <w:tab/>
        </w:r>
        <w:r>
          <w:rPr>
            <w:noProof/>
            <w:webHidden/>
          </w:rPr>
          <w:fldChar w:fldCharType="begin"/>
        </w:r>
        <w:r>
          <w:rPr>
            <w:noProof/>
            <w:webHidden/>
          </w:rPr>
          <w:instrText xml:space="preserve"> PAGEREF _Toc230501726 \h </w:instrText>
        </w:r>
        <w:r>
          <w:rPr>
            <w:noProof/>
            <w:webHidden/>
          </w:rPr>
        </w:r>
        <w:r>
          <w:rPr>
            <w:noProof/>
            <w:webHidden/>
          </w:rPr>
          <w:fldChar w:fldCharType="separate"/>
        </w:r>
        <w:r>
          <w:rPr>
            <w:noProof/>
            <w:webHidden/>
          </w:rPr>
          <w:t>6</w:t>
        </w:r>
        <w:r>
          <w:rPr>
            <w:noProof/>
            <w:webHidden/>
          </w:rPr>
          <w:fldChar w:fldCharType="end"/>
        </w:r>
      </w:hyperlink>
    </w:p>
    <w:p w14:paraId="338B1AF3" w14:textId="610FBBA5" w:rsidR="007867C3" w:rsidRDefault="007867C3">
      <w:pPr>
        <w:pStyle w:val="Innehll3"/>
        <w:tabs>
          <w:tab w:val="right" w:leader="dot" w:pos="9060"/>
        </w:tabs>
        <w:rPr>
          <w:rFonts w:eastAsiaTheme="minorEastAsia" w:cstheme="minorBidi"/>
          <w:noProof/>
          <w:sz w:val="24"/>
          <w:szCs w:val="24"/>
          <w:lang w:eastAsia="sv-SE"/>
        </w:rPr>
      </w:pPr>
      <w:hyperlink w:anchor="_Toc230501727" w:history="1">
        <w:r w:rsidRPr="00D94042">
          <w:rPr>
            <w:rStyle w:val="Hyperlnk"/>
            <w:noProof/>
          </w:rPr>
          <w:t>1.1.7 Repetera, konturera och befäst skriftbilden</w:t>
        </w:r>
        <w:r>
          <w:rPr>
            <w:noProof/>
            <w:webHidden/>
          </w:rPr>
          <w:tab/>
        </w:r>
        <w:r>
          <w:rPr>
            <w:noProof/>
            <w:webHidden/>
          </w:rPr>
          <w:fldChar w:fldCharType="begin"/>
        </w:r>
        <w:r>
          <w:rPr>
            <w:noProof/>
            <w:webHidden/>
          </w:rPr>
          <w:instrText xml:space="preserve"> PAGEREF _Toc230501727 \h </w:instrText>
        </w:r>
        <w:r>
          <w:rPr>
            <w:noProof/>
            <w:webHidden/>
          </w:rPr>
        </w:r>
        <w:r>
          <w:rPr>
            <w:noProof/>
            <w:webHidden/>
          </w:rPr>
          <w:fldChar w:fldCharType="separate"/>
        </w:r>
        <w:r>
          <w:rPr>
            <w:noProof/>
            <w:webHidden/>
          </w:rPr>
          <w:t>6</w:t>
        </w:r>
        <w:r>
          <w:rPr>
            <w:noProof/>
            <w:webHidden/>
          </w:rPr>
          <w:fldChar w:fldCharType="end"/>
        </w:r>
      </w:hyperlink>
    </w:p>
    <w:p w14:paraId="7A9599B7" w14:textId="65BDE54A" w:rsidR="007867C3" w:rsidRDefault="007867C3">
      <w:pPr>
        <w:pStyle w:val="Innehll2"/>
        <w:tabs>
          <w:tab w:val="right" w:leader="dot" w:pos="9060"/>
        </w:tabs>
        <w:rPr>
          <w:rFonts w:eastAsiaTheme="minorEastAsia" w:cstheme="minorBidi"/>
          <w:b w:val="0"/>
          <w:bCs w:val="0"/>
          <w:noProof/>
          <w:sz w:val="24"/>
          <w:szCs w:val="24"/>
          <w:lang w:eastAsia="sv-SE"/>
        </w:rPr>
      </w:pPr>
      <w:hyperlink w:anchor="_Toc230501728" w:history="1">
        <w:r w:rsidRPr="00D94042">
          <w:rPr>
            <w:rStyle w:val="Hyperlnk"/>
            <w:noProof/>
          </w:rPr>
          <w:t>1.2 Teknikträning av ljudning</w:t>
        </w:r>
        <w:r>
          <w:rPr>
            <w:noProof/>
            <w:webHidden/>
          </w:rPr>
          <w:tab/>
        </w:r>
        <w:r>
          <w:rPr>
            <w:noProof/>
            <w:webHidden/>
          </w:rPr>
          <w:fldChar w:fldCharType="begin"/>
        </w:r>
        <w:r>
          <w:rPr>
            <w:noProof/>
            <w:webHidden/>
          </w:rPr>
          <w:instrText xml:space="preserve"> PAGEREF _Toc230501728 \h </w:instrText>
        </w:r>
        <w:r>
          <w:rPr>
            <w:noProof/>
            <w:webHidden/>
          </w:rPr>
        </w:r>
        <w:r>
          <w:rPr>
            <w:noProof/>
            <w:webHidden/>
          </w:rPr>
          <w:fldChar w:fldCharType="separate"/>
        </w:r>
        <w:r>
          <w:rPr>
            <w:noProof/>
            <w:webHidden/>
          </w:rPr>
          <w:t>7</w:t>
        </w:r>
        <w:r>
          <w:rPr>
            <w:noProof/>
            <w:webHidden/>
          </w:rPr>
          <w:fldChar w:fldCharType="end"/>
        </w:r>
      </w:hyperlink>
    </w:p>
    <w:p w14:paraId="5836FF95" w14:textId="70D53A2B" w:rsidR="007867C3" w:rsidRDefault="007867C3">
      <w:pPr>
        <w:pStyle w:val="Innehll3"/>
        <w:tabs>
          <w:tab w:val="right" w:leader="dot" w:pos="9060"/>
        </w:tabs>
        <w:rPr>
          <w:rFonts w:eastAsiaTheme="minorEastAsia" w:cstheme="minorBidi"/>
          <w:noProof/>
          <w:sz w:val="24"/>
          <w:szCs w:val="24"/>
          <w:lang w:eastAsia="sv-SE"/>
        </w:rPr>
      </w:pPr>
      <w:hyperlink w:anchor="_Toc230501729" w:history="1">
        <w:r w:rsidRPr="00D94042">
          <w:rPr>
            <w:rStyle w:val="Hyperlnk"/>
            <w:noProof/>
          </w:rPr>
          <w:t>1.2.1 Kontinuerlig ljudning – med ljud och rörelse</w:t>
        </w:r>
        <w:r>
          <w:rPr>
            <w:noProof/>
            <w:webHidden/>
          </w:rPr>
          <w:tab/>
        </w:r>
        <w:r>
          <w:rPr>
            <w:noProof/>
            <w:webHidden/>
          </w:rPr>
          <w:fldChar w:fldCharType="begin"/>
        </w:r>
        <w:r>
          <w:rPr>
            <w:noProof/>
            <w:webHidden/>
          </w:rPr>
          <w:instrText xml:space="preserve"> PAGEREF _Toc230501729 \h </w:instrText>
        </w:r>
        <w:r>
          <w:rPr>
            <w:noProof/>
            <w:webHidden/>
          </w:rPr>
        </w:r>
        <w:r>
          <w:rPr>
            <w:noProof/>
            <w:webHidden/>
          </w:rPr>
          <w:fldChar w:fldCharType="separate"/>
        </w:r>
        <w:r>
          <w:rPr>
            <w:noProof/>
            <w:webHidden/>
          </w:rPr>
          <w:t>7</w:t>
        </w:r>
        <w:r>
          <w:rPr>
            <w:noProof/>
            <w:webHidden/>
          </w:rPr>
          <w:fldChar w:fldCharType="end"/>
        </w:r>
      </w:hyperlink>
    </w:p>
    <w:p w14:paraId="50F7EBF1" w14:textId="1AF4A1C9" w:rsidR="007867C3" w:rsidRDefault="007867C3">
      <w:pPr>
        <w:pStyle w:val="Innehll3"/>
        <w:tabs>
          <w:tab w:val="right" w:leader="dot" w:pos="9060"/>
        </w:tabs>
        <w:rPr>
          <w:rFonts w:eastAsiaTheme="minorEastAsia" w:cstheme="minorBidi"/>
          <w:noProof/>
          <w:sz w:val="24"/>
          <w:szCs w:val="24"/>
          <w:lang w:eastAsia="sv-SE"/>
        </w:rPr>
      </w:pPr>
      <w:hyperlink w:anchor="_Toc230501730" w:history="1">
        <w:r w:rsidRPr="00D94042">
          <w:rPr>
            <w:rStyle w:val="Hyperlnk"/>
            <w:noProof/>
          </w:rPr>
          <w:t>1.2.2 Kontinuerlig ljudning – med ljud utan rörelser</w:t>
        </w:r>
        <w:r>
          <w:rPr>
            <w:noProof/>
            <w:webHidden/>
          </w:rPr>
          <w:tab/>
        </w:r>
        <w:r>
          <w:rPr>
            <w:noProof/>
            <w:webHidden/>
          </w:rPr>
          <w:fldChar w:fldCharType="begin"/>
        </w:r>
        <w:r>
          <w:rPr>
            <w:noProof/>
            <w:webHidden/>
          </w:rPr>
          <w:instrText xml:space="preserve"> PAGEREF _Toc230501730 \h </w:instrText>
        </w:r>
        <w:r>
          <w:rPr>
            <w:noProof/>
            <w:webHidden/>
          </w:rPr>
        </w:r>
        <w:r>
          <w:rPr>
            <w:noProof/>
            <w:webHidden/>
          </w:rPr>
          <w:fldChar w:fldCharType="separate"/>
        </w:r>
        <w:r>
          <w:rPr>
            <w:noProof/>
            <w:webHidden/>
          </w:rPr>
          <w:t>8</w:t>
        </w:r>
        <w:r>
          <w:rPr>
            <w:noProof/>
            <w:webHidden/>
          </w:rPr>
          <w:fldChar w:fldCharType="end"/>
        </w:r>
      </w:hyperlink>
    </w:p>
    <w:p w14:paraId="52235D35" w14:textId="39452740" w:rsidR="007867C3" w:rsidRDefault="007867C3">
      <w:pPr>
        <w:pStyle w:val="Innehll3"/>
        <w:tabs>
          <w:tab w:val="right" w:leader="dot" w:pos="9060"/>
        </w:tabs>
        <w:rPr>
          <w:rFonts w:eastAsiaTheme="minorEastAsia" w:cstheme="minorBidi"/>
          <w:noProof/>
          <w:sz w:val="24"/>
          <w:szCs w:val="24"/>
          <w:lang w:eastAsia="sv-SE"/>
        </w:rPr>
      </w:pPr>
      <w:hyperlink w:anchor="_Toc230501731" w:history="1">
        <w:r w:rsidRPr="00D94042">
          <w:rPr>
            <w:rStyle w:val="Hyperlnk"/>
            <w:noProof/>
          </w:rPr>
          <w:t>1.2.3 Kontinuerlig ljudning – med ljud och skrift</w:t>
        </w:r>
        <w:r>
          <w:rPr>
            <w:noProof/>
            <w:webHidden/>
          </w:rPr>
          <w:tab/>
        </w:r>
        <w:r>
          <w:rPr>
            <w:noProof/>
            <w:webHidden/>
          </w:rPr>
          <w:fldChar w:fldCharType="begin"/>
        </w:r>
        <w:r>
          <w:rPr>
            <w:noProof/>
            <w:webHidden/>
          </w:rPr>
          <w:instrText xml:space="preserve"> PAGEREF _Toc230501731 \h </w:instrText>
        </w:r>
        <w:r>
          <w:rPr>
            <w:noProof/>
            <w:webHidden/>
          </w:rPr>
        </w:r>
        <w:r>
          <w:rPr>
            <w:noProof/>
            <w:webHidden/>
          </w:rPr>
          <w:fldChar w:fldCharType="separate"/>
        </w:r>
        <w:r>
          <w:rPr>
            <w:noProof/>
            <w:webHidden/>
          </w:rPr>
          <w:t>9</w:t>
        </w:r>
        <w:r>
          <w:rPr>
            <w:noProof/>
            <w:webHidden/>
          </w:rPr>
          <w:fldChar w:fldCharType="end"/>
        </w:r>
      </w:hyperlink>
    </w:p>
    <w:p w14:paraId="31BBA03C" w14:textId="617379CC" w:rsidR="007867C3" w:rsidRDefault="007867C3">
      <w:pPr>
        <w:pStyle w:val="Innehll3"/>
        <w:tabs>
          <w:tab w:val="right" w:leader="dot" w:pos="9060"/>
        </w:tabs>
        <w:rPr>
          <w:rFonts w:eastAsiaTheme="minorEastAsia" w:cstheme="minorBidi"/>
          <w:noProof/>
          <w:sz w:val="24"/>
          <w:szCs w:val="24"/>
          <w:lang w:eastAsia="sv-SE"/>
        </w:rPr>
      </w:pPr>
      <w:hyperlink w:anchor="_Toc230501732" w:history="1">
        <w:r w:rsidRPr="00D94042">
          <w:rPr>
            <w:rStyle w:val="Hyperlnk"/>
            <w:noProof/>
          </w:rPr>
          <w:t>1.2.4 Uppdelad ljudning – med ljud och rörelse</w:t>
        </w:r>
        <w:r>
          <w:rPr>
            <w:noProof/>
            <w:webHidden/>
          </w:rPr>
          <w:tab/>
        </w:r>
        <w:r>
          <w:rPr>
            <w:noProof/>
            <w:webHidden/>
          </w:rPr>
          <w:fldChar w:fldCharType="begin"/>
        </w:r>
        <w:r>
          <w:rPr>
            <w:noProof/>
            <w:webHidden/>
          </w:rPr>
          <w:instrText xml:space="preserve"> PAGEREF _Toc230501732 \h </w:instrText>
        </w:r>
        <w:r>
          <w:rPr>
            <w:noProof/>
            <w:webHidden/>
          </w:rPr>
        </w:r>
        <w:r>
          <w:rPr>
            <w:noProof/>
            <w:webHidden/>
          </w:rPr>
          <w:fldChar w:fldCharType="separate"/>
        </w:r>
        <w:r>
          <w:rPr>
            <w:noProof/>
            <w:webHidden/>
          </w:rPr>
          <w:t>10</w:t>
        </w:r>
        <w:r>
          <w:rPr>
            <w:noProof/>
            <w:webHidden/>
          </w:rPr>
          <w:fldChar w:fldCharType="end"/>
        </w:r>
      </w:hyperlink>
    </w:p>
    <w:p w14:paraId="05FED972" w14:textId="7AC90E8D" w:rsidR="007867C3" w:rsidRDefault="007867C3">
      <w:pPr>
        <w:pStyle w:val="Innehll3"/>
        <w:tabs>
          <w:tab w:val="right" w:leader="dot" w:pos="9060"/>
        </w:tabs>
        <w:rPr>
          <w:rFonts w:eastAsiaTheme="minorEastAsia" w:cstheme="minorBidi"/>
          <w:noProof/>
          <w:sz w:val="24"/>
          <w:szCs w:val="24"/>
          <w:lang w:eastAsia="sv-SE"/>
        </w:rPr>
      </w:pPr>
      <w:hyperlink w:anchor="_Toc230501733" w:history="1">
        <w:r w:rsidRPr="00D94042">
          <w:rPr>
            <w:rStyle w:val="Hyperlnk"/>
            <w:noProof/>
          </w:rPr>
          <w:t>1.2.5 Uppdelad ljudning – med ljud utan rörelser</w:t>
        </w:r>
        <w:r>
          <w:rPr>
            <w:noProof/>
            <w:webHidden/>
          </w:rPr>
          <w:tab/>
        </w:r>
        <w:r>
          <w:rPr>
            <w:noProof/>
            <w:webHidden/>
          </w:rPr>
          <w:fldChar w:fldCharType="begin"/>
        </w:r>
        <w:r>
          <w:rPr>
            <w:noProof/>
            <w:webHidden/>
          </w:rPr>
          <w:instrText xml:space="preserve"> PAGEREF _Toc230501733 \h </w:instrText>
        </w:r>
        <w:r>
          <w:rPr>
            <w:noProof/>
            <w:webHidden/>
          </w:rPr>
        </w:r>
        <w:r>
          <w:rPr>
            <w:noProof/>
            <w:webHidden/>
          </w:rPr>
          <w:fldChar w:fldCharType="separate"/>
        </w:r>
        <w:r>
          <w:rPr>
            <w:noProof/>
            <w:webHidden/>
          </w:rPr>
          <w:t>11</w:t>
        </w:r>
        <w:r>
          <w:rPr>
            <w:noProof/>
            <w:webHidden/>
          </w:rPr>
          <w:fldChar w:fldCharType="end"/>
        </w:r>
      </w:hyperlink>
    </w:p>
    <w:p w14:paraId="1CE88E02" w14:textId="523BEF84" w:rsidR="007867C3" w:rsidRDefault="007867C3">
      <w:pPr>
        <w:pStyle w:val="Innehll3"/>
        <w:tabs>
          <w:tab w:val="right" w:leader="dot" w:pos="9060"/>
        </w:tabs>
        <w:rPr>
          <w:rFonts w:eastAsiaTheme="minorEastAsia" w:cstheme="minorBidi"/>
          <w:noProof/>
          <w:sz w:val="24"/>
          <w:szCs w:val="24"/>
          <w:lang w:eastAsia="sv-SE"/>
        </w:rPr>
      </w:pPr>
      <w:hyperlink w:anchor="_Toc230501734" w:history="1">
        <w:r w:rsidRPr="00D94042">
          <w:rPr>
            <w:rStyle w:val="Hyperlnk"/>
            <w:noProof/>
          </w:rPr>
          <w:t>1.2.6 Uppdelad ljudning – med ljud och med skrift</w:t>
        </w:r>
        <w:r>
          <w:rPr>
            <w:noProof/>
            <w:webHidden/>
          </w:rPr>
          <w:tab/>
        </w:r>
        <w:r>
          <w:rPr>
            <w:noProof/>
            <w:webHidden/>
          </w:rPr>
          <w:fldChar w:fldCharType="begin"/>
        </w:r>
        <w:r>
          <w:rPr>
            <w:noProof/>
            <w:webHidden/>
          </w:rPr>
          <w:instrText xml:space="preserve"> PAGEREF _Toc230501734 \h </w:instrText>
        </w:r>
        <w:r>
          <w:rPr>
            <w:noProof/>
            <w:webHidden/>
          </w:rPr>
        </w:r>
        <w:r>
          <w:rPr>
            <w:noProof/>
            <w:webHidden/>
          </w:rPr>
          <w:fldChar w:fldCharType="separate"/>
        </w:r>
        <w:r>
          <w:rPr>
            <w:noProof/>
            <w:webHidden/>
          </w:rPr>
          <w:t>12</w:t>
        </w:r>
        <w:r>
          <w:rPr>
            <w:noProof/>
            <w:webHidden/>
          </w:rPr>
          <w:fldChar w:fldCharType="end"/>
        </w:r>
      </w:hyperlink>
    </w:p>
    <w:p w14:paraId="209CA0EB" w14:textId="71CBE621" w:rsidR="007867C3" w:rsidRDefault="007867C3">
      <w:pPr>
        <w:pStyle w:val="Innehll3"/>
        <w:tabs>
          <w:tab w:val="right" w:leader="dot" w:pos="9060"/>
        </w:tabs>
        <w:rPr>
          <w:rFonts w:eastAsiaTheme="minorEastAsia" w:cstheme="minorBidi"/>
          <w:noProof/>
          <w:sz w:val="24"/>
          <w:szCs w:val="24"/>
          <w:lang w:eastAsia="sv-SE"/>
        </w:rPr>
      </w:pPr>
      <w:hyperlink w:anchor="_Toc230501735" w:history="1">
        <w:r w:rsidRPr="00D94042">
          <w:rPr>
            <w:rStyle w:val="Hyperlnk"/>
            <w:noProof/>
          </w:rPr>
          <w:t>1.2.7 Avslutande kommentar</w:t>
        </w:r>
        <w:r>
          <w:rPr>
            <w:noProof/>
            <w:webHidden/>
          </w:rPr>
          <w:tab/>
        </w:r>
        <w:r>
          <w:rPr>
            <w:noProof/>
            <w:webHidden/>
          </w:rPr>
          <w:fldChar w:fldCharType="begin"/>
        </w:r>
        <w:r>
          <w:rPr>
            <w:noProof/>
            <w:webHidden/>
          </w:rPr>
          <w:instrText xml:space="preserve"> PAGEREF _Toc230501735 \h </w:instrText>
        </w:r>
        <w:r>
          <w:rPr>
            <w:noProof/>
            <w:webHidden/>
          </w:rPr>
        </w:r>
        <w:r>
          <w:rPr>
            <w:noProof/>
            <w:webHidden/>
          </w:rPr>
          <w:fldChar w:fldCharType="separate"/>
        </w:r>
        <w:r>
          <w:rPr>
            <w:noProof/>
            <w:webHidden/>
          </w:rPr>
          <w:t>12</w:t>
        </w:r>
        <w:r>
          <w:rPr>
            <w:noProof/>
            <w:webHidden/>
          </w:rPr>
          <w:fldChar w:fldCharType="end"/>
        </w:r>
      </w:hyperlink>
    </w:p>
    <w:p w14:paraId="33D62812" w14:textId="1285365A" w:rsidR="007867C3" w:rsidRDefault="007867C3">
      <w:pPr>
        <w:pStyle w:val="Innehll2"/>
        <w:tabs>
          <w:tab w:val="right" w:leader="dot" w:pos="9060"/>
        </w:tabs>
        <w:rPr>
          <w:rFonts w:eastAsiaTheme="minorEastAsia" w:cstheme="minorBidi"/>
          <w:b w:val="0"/>
          <w:bCs w:val="0"/>
          <w:noProof/>
          <w:sz w:val="24"/>
          <w:szCs w:val="24"/>
          <w:lang w:eastAsia="sv-SE"/>
        </w:rPr>
      </w:pPr>
      <w:hyperlink w:anchor="_Toc230501736" w:history="1">
        <w:r w:rsidRPr="00D94042">
          <w:rPr>
            <w:rStyle w:val="Hyperlnk"/>
            <w:noProof/>
          </w:rPr>
          <w:t>1.3 Ljudning vid egentlig läsavkodningsträning (</w:t>
        </w:r>
        <w:r w:rsidRPr="00D94042">
          <w:rPr>
            <w:rStyle w:val="Hyperlnk"/>
            <w:rFonts w:cs="Times New Roman (CS-rubriker)"/>
            <w:smallCaps/>
            <w:noProof/>
          </w:rPr>
          <w:t>läsa</w:t>
        </w:r>
        <w:r w:rsidRPr="00D94042">
          <w:rPr>
            <w:rStyle w:val="Hyperlnk"/>
            <w:noProof/>
          </w:rPr>
          <w:t>)</w:t>
        </w:r>
        <w:r>
          <w:rPr>
            <w:noProof/>
            <w:webHidden/>
          </w:rPr>
          <w:tab/>
        </w:r>
        <w:r>
          <w:rPr>
            <w:noProof/>
            <w:webHidden/>
          </w:rPr>
          <w:fldChar w:fldCharType="begin"/>
        </w:r>
        <w:r>
          <w:rPr>
            <w:noProof/>
            <w:webHidden/>
          </w:rPr>
          <w:instrText xml:space="preserve"> PAGEREF _Toc230501736 \h </w:instrText>
        </w:r>
        <w:r>
          <w:rPr>
            <w:noProof/>
            <w:webHidden/>
          </w:rPr>
        </w:r>
        <w:r>
          <w:rPr>
            <w:noProof/>
            <w:webHidden/>
          </w:rPr>
          <w:fldChar w:fldCharType="separate"/>
        </w:r>
        <w:r>
          <w:rPr>
            <w:noProof/>
            <w:webHidden/>
          </w:rPr>
          <w:t>13</w:t>
        </w:r>
        <w:r>
          <w:rPr>
            <w:noProof/>
            <w:webHidden/>
          </w:rPr>
          <w:fldChar w:fldCharType="end"/>
        </w:r>
      </w:hyperlink>
    </w:p>
    <w:p w14:paraId="39CC0611" w14:textId="05B04E33" w:rsidR="007867C3" w:rsidRDefault="007867C3">
      <w:pPr>
        <w:pStyle w:val="Innehll3"/>
        <w:tabs>
          <w:tab w:val="right" w:leader="dot" w:pos="9060"/>
        </w:tabs>
        <w:rPr>
          <w:rFonts w:eastAsiaTheme="minorEastAsia" w:cstheme="minorBidi"/>
          <w:noProof/>
          <w:sz w:val="24"/>
          <w:szCs w:val="24"/>
          <w:lang w:eastAsia="sv-SE"/>
        </w:rPr>
      </w:pPr>
      <w:hyperlink w:anchor="_Toc230501737" w:history="1">
        <w:r w:rsidRPr="00D94042">
          <w:rPr>
            <w:rStyle w:val="Hyperlnk"/>
            <w:noProof/>
          </w:rPr>
          <w:t>1.3.1 Ljuda med riktiga ord – merisola</w:t>
        </w:r>
        <w:r>
          <w:rPr>
            <w:noProof/>
            <w:webHidden/>
          </w:rPr>
          <w:tab/>
        </w:r>
        <w:r>
          <w:rPr>
            <w:noProof/>
            <w:webHidden/>
          </w:rPr>
          <w:fldChar w:fldCharType="begin"/>
        </w:r>
        <w:r>
          <w:rPr>
            <w:noProof/>
            <w:webHidden/>
          </w:rPr>
          <w:instrText xml:space="preserve"> PAGEREF _Toc230501737 \h </w:instrText>
        </w:r>
        <w:r>
          <w:rPr>
            <w:noProof/>
            <w:webHidden/>
          </w:rPr>
        </w:r>
        <w:r>
          <w:rPr>
            <w:noProof/>
            <w:webHidden/>
          </w:rPr>
          <w:fldChar w:fldCharType="separate"/>
        </w:r>
        <w:r>
          <w:rPr>
            <w:noProof/>
            <w:webHidden/>
          </w:rPr>
          <w:t>13</w:t>
        </w:r>
        <w:r>
          <w:rPr>
            <w:noProof/>
            <w:webHidden/>
          </w:rPr>
          <w:fldChar w:fldCharType="end"/>
        </w:r>
      </w:hyperlink>
    </w:p>
    <w:p w14:paraId="6311979C" w14:textId="4C4FEDD5" w:rsidR="007867C3" w:rsidRDefault="007867C3">
      <w:pPr>
        <w:pStyle w:val="Innehll3"/>
        <w:tabs>
          <w:tab w:val="right" w:leader="dot" w:pos="9060"/>
        </w:tabs>
        <w:rPr>
          <w:rFonts w:eastAsiaTheme="minorEastAsia" w:cstheme="minorBidi"/>
          <w:noProof/>
          <w:sz w:val="24"/>
          <w:szCs w:val="24"/>
          <w:lang w:eastAsia="sv-SE"/>
        </w:rPr>
      </w:pPr>
      <w:hyperlink w:anchor="_Toc230501738" w:history="1">
        <w:r w:rsidRPr="00D94042">
          <w:rPr>
            <w:rStyle w:val="Hyperlnk"/>
            <w:noProof/>
          </w:rPr>
          <w:t>1.3.2 Ljuda med riktiga ord – expanderad merisola</w:t>
        </w:r>
        <w:r>
          <w:rPr>
            <w:noProof/>
            <w:webHidden/>
          </w:rPr>
          <w:tab/>
        </w:r>
        <w:r>
          <w:rPr>
            <w:noProof/>
            <w:webHidden/>
          </w:rPr>
          <w:fldChar w:fldCharType="begin"/>
        </w:r>
        <w:r>
          <w:rPr>
            <w:noProof/>
            <w:webHidden/>
          </w:rPr>
          <w:instrText xml:space="preserve"> PAGEREF _Toc230501738 \h </w:instrText>
        </w:r>
        <w:r>
          <w:rPr>
            <w:noProof/>
            <w:webHidden/>
          </w:rPr>
        </w:r>
        <w:r>
          <w:rPr>
            <w:noProof/>
            <w:webHidden/>
          </w:rPr>
          <w:fldChar w:fldCharType="separate"/>
        </w:r>
        <w:r>
          <w:rPr>
            <w:noProof/>
            <w:webHidden/>
          </w:rPr>
          <w:t>14</w:t>
        </w:r>
        <w:r>
          <w:rPr>
            <w:noProof/>
            <w:webHidden/>
          </w:rPr>
          <w:fldChar w:fldCharType="end"/>
        </w:r>
      </w:hyperlink>
    </w:p>
    <w:p w14:paraId="34F228EB" w14:textId="60B26C1B" w:rsidR="007867C3" w:rsidRDefault="007867C3">
      <w:pPr>
        <w:pStyle w:val="Innehll3"/>
        <w:tabs>
          <w:tab w:val="right" w:leader="dot" w:pos="9060"/>
        </w:tabs>
        <w:rPr>
          <w:rFonts w:eastAsiaTheme="minorEastAsia" w:cstheme="minorBidi"/>
          <w:noProof/>
          <w:sz w:val="24"/>
          <w:szCs w:val="24"/>
          <w:lang w:eastAsia="sv-SE"/>
        </w:rPr>
      </w:pPr>
      <w:hyperlink w:anchor="_Toc230501739" w:history="1">
        <w:r w:rsidRPr="00D94042">
          <w:rPr>
            <w:rStyle w:val="Hyperlnk"/>
            <w:noProof/>
          </w:rPr>
          <w:t>1.3.3 Ljuda med pseudoord – merisola</w:t>
        </w:r>
        <w:r>
          <w:rPr>
            <w:noProof/>
            <w:webHidden/>
          </w:rPr>
          <w:tab/>
        </w:r>
        <w:r>
          <w:rPr>
            <w:noProof/>
            <w:webHidden/>
          </w:rPr>
          <w:fldChar w:fldCharType="begin"/>
        </w:r>
        <w:r>
          <w:rPr>
            <w:noProof/>
            <w:webHidden/>
          </w:rPr>
          <w:instrText xml:space="preserve"> PAGEREF _Toc230501739 \h </w:instrText>
        </w:r>
        <w:r>
          <w:rPr>
            <w:noProof/>
            <w:webHidden/>
          </w:rPr>
        </w:r>
        <w:r>
          <w:rPr>
            <w:noProof/>
            <w:webHidden/>
          </w:rPr>
          <w:fldChar w:fldCharType="separate"/>
        </w:r>
        <w:r>
          <w:rPr>
            <w:noProof/>
            <w:webHidden/>
          </w:rPr>
          <w:t>14</w:t>
        </w:r>
        <w:r>
          <w:rPr>
            <w:noProof/>
            <w:webHidden/>
          </w:rPr>
          <w:fldChar w:fldCharType="end"/>
        </w:r>
      </w:hyperlink>
    </w:p>
    <w:p w14:paraId="491892C4" w14:textId="308EDBA3" w:rsidR="007867C3" w:rsidRDefault="007867C3">
      <w:pPr>
        <w:pStyle w:val="Innehll3"/>
        <w:tabs>
          <w:tab w:val="right" w:leader="dot" w:pos="9060"/>
        </w:tabs>
        <w:rPr>
          <w:rFonts w:eastAsiaTheme="minorEastAsia" w:cstheme="minorBidi"/>
          <w:noProof/>
          <w:sz w:val="24"/>
          <w:szCs w:val="24"/>
          <w:lang w:eastAsia="sv-SE"/>
        </w:rPr>
      </w:pPr>
      <w:hyperlink w:anchor="_Toc230501740" w:history="1">
        <w:r w:rsidRPr="00D94042">
          <w:rPr>
            <w:rStyle w:val="Hyperlnk"/>
            <w:noProof/>
          </w:rPr>
          <w:t>1.3.4 Ljuda med pseudoord – expanderad merisola</w:t>
        </w:r>
        <w:r>
          <w:rPr>
            <w:noProof/>
            <w:webHidden/>
          </w:rPr>
          <w:tab/>
        </w:r>
        <w:r>
          <w:rPr>
            <w:noProof/>
            <w:webHidden/>
          </w:rPr>
          <w:fldChar w:fldCharType="begin"/>
        </w:r>
        <w:r>
          <w:rPr>
            <w:noProof/>
            <w:webHidden/>
          </w:rPr>
          <w:instrText xml:space="preserve"> PAGEREF _Toc230501740 \h </w:instrText>
        </w:r>
        <w:r>
          <w:rPr>
            <w:noProof/>
            <w:webHidden/>
          </w:rPr>
        </w:r>
        <w:r>
          <w:rPr>
            <w:noProof/>
            <w:webHidden/>
          </w:rPr>
          <w:fldChar w:fldCharType="separate"/>
        </w:r>
        <w:r>
          <w:rPr>
            <w:noProof/>
            <w:webHidden/>
          </w:rPr>
          <w:t>15</w:t>
        </w:r>
        <w:r>
          <w:rPr>
            <w:noProof/>
            <w:webHidden/>
          </w:rPr>
          <w:fldChar w:fldCharType="end"/>
        </w:r>
      </w:hyperlink>
    </w:p>
    <w:p w14:paraId="4EC34969" w14:textId="7933F456" w:rsidR="007867C3" w:rsidRDefault="007867C3">
      <w:pPr>
        <w:pStyle w:val="Innehll2"/>
        <w:tabs>
          <w:tab w:val="right" w:leader="dot" w:pos="9060"/>
        </w:tabs>
        <w:rPr>
          <w:rFonts w:eastAsiaTheme="minorEastAsia" w:cstheme="minorBidi"/>
          <w:b w:val="0"/>
          <w:bCs w:val="0"/>
          <w:noProof/>
          <w:sz w:val="24"/>
          <w:szCs w:val="24"/>
          <w:lang w:eastAsia="sv-SE"/>
        </w:rPr>
      </w:pPr>
      <w:hyperlink w:anchor="_Toc230501741" w:history="1">
        <w:r w:rsidRPr="00D94042">
          <w:rPr>
            <w:rStyle w:val="Hyperlnk"/>
            <w:noProof/>
          </w:rPr>
          <w:t>1.4 Repetera, konturera och befäst skriftbilden</w:t>
        </w:r>
        <w:r>
          <w:rPr>
            <w:noProof/>
            <w:webHidden/>
          </w:rPr>
          <w:tab/>
        </w:r>
        <w:r>
          <w:rPr>
            <w:noProof/>
            <w:webHidden/>
          </w:rPr>
          <w:fldChar w:fldCharType="begin"/>
        </w:r>
        <w:r>
          <w:rPr>
            <w:noProof/>
            <w:webHidden/>
          </w:rPr>
          <w:instrText xml:space="preserve"> PAGEREF _Toc230501741 \h </w:instrText>
        </w:r>
        <w:r>
          <w:rPr>
            <w:noProof/>
            <w:webHidden/>
          </w:rPr>
        </w:r>
        <w:r>
          <w:rPr>
            <w:noProof/>
            <w:webHidden/>
          </w:rPr>
          <w:fldChar w:fldCharType="separate"/>
        </w:r>
        <w:r>
          <w:rPr>
            <w:noProof/>
            <w:webHidden/>
          </w:rPr>
          <w:t>15</w:t>
        </w:r>
        <w:r>
          <w:rPr>
            <w:noProof/>
            <w:webHidden/>
          </w:rPr>
          <w:fldChar w:fldCharType="end"/>
        </w:r>
      </w:hyperlink>
    </w:p>
    <w:p w14:paraId="34E423AD" w14:textId="5D3FA57C" w:rsidR="007867C3" w:rsidRDefault="007867C3">
      <w:pPr>
        <w:pStyle w:val="Innehll3"/>
        <w:tabs>
          <w:tab w:val="right" w:leader="dot" w:pos="9060"/>
        </w:tabs>
        <w:rPr>
          <w:rFonts w:eastAsiaTheme="minorEastAsia" w:cstheme="minorBidi"/>
          <w:noProof/>
          <w:sz w:val="24"/>
          <w:szCs w:val="24"/>
          <w:lang w:eastAsia="sv-SE"/>
        </w:rPr>
      </w:pPr>
      <w:hyperlink w:anchor="_Toc230501742" w:history="1">
        <w:r w:rsidRPr="00D94042">
          <w:rPr>
            <w:rStyle w:val="Hyperlnk"/>
            <w:noProof/>
          </w:rPr>
          <w:t>1.4.1 Konturera och befäst merisola</w:t>
        </w:r>
        <w:r>
          <w:rPr>
            <w:noProof/>
            <w:webHidden/>
          </w:rPr>
          <w:tab/>
        </w:r>
        <w:r>
          <w:rPr>
            <w:noProof/>
            <w:webHidden/>
          </w:rPr>
          <w:fldChar w:fldCharType="begin"/>
        </w:r>
        <w:r>
          <w:rPr>
            <w:noProof/>
            <w:webHidden/>
          </w:rPr>
          <w:instrText xml:space="preserve"> PAGEREF _Toc230501742 \h </w:instrText>
        </w:r>
        <w:r>
          <w:rPr>
            <w:noProof/>
            <w:webHidden/>
          </w:rPr>
        </w:r>
        <w:r>
          <w:rPr>
            <w:noProof/>
            <w:webHidden/>
          </w:rPr>
          <w:fldChar w:fldCharType="separate"/>
        </w:r>
        <w:r>
          <w:rPr>
            <w:noProof/>
            <w:webHidden/>
          </w:rPr>
          <w:t>16</w:t>
        </w:r>
        <w:r>
          <w:rPr>
            <w:noProof/>
            <w:webHidden/>
          </w:rPr>
          <w:fldChar w:fldCharType="end"/>
        </w:r>
      </w:hyperlink>
    </w:p>
    <w:p w14:paraId="2F397838" w14:textId="72690E96" w:rsidR="007867C3" w:rsidRDefault="007867C3">
      <w:pPr>
        <w:pStyle w:val="Innehll3"/>
        <w:tabs>
          <w:tab w:val="right" w:leader="dot" w:pos="9060"/>
        </w:tabs>
        <w:rPr>
          <w:rFonts w:eastAsiaTheme="minorEastAsia" w:cstheme="minorBidi"/>
          <w:noProof/>
          <w:sz w:val="24"/>
          <w:szCs w:val="24"/>
          <w:lang w:eastAsia="sv-SE"/>
        </w:rPr>
      </w:pPr>
      <w:hyperlink w:anchor="_Toc230501743" w:history="1">
        <w:r w:rsidRPr="00D94042">
          <w:rPr>
            <w:rStyle w:val="Hyperlnk"/>
            <w:noProof/>
          </w:rPr>
          <w:t>1.4.2 Konturera och befäst expanderad merisola</w:t>
        </w:r>
        <w:r>
          <w:rPr>
            <w:noProof/>
            <w:webHidden/>
          </w:rPr>
          <w:tab/>
        </w:r>
        <w:r>
          <w:rPr>
            <w:noProof/>
            <w:webHidden/>
          </w:rPr>
          <w:fldChar w:fldCharType="begin"/>
        </w:r>
        <w:r>
          <w:rPr>
            <w:noProof/>
            <w:webHidden/>
          </w:rPr>
          <w:instrText xml:space="preserve"> PAGEREF _Toc230501743 \h </w:instrText>
        </w:r>
        <w:r>
          <w:rPr>
            <w:noProof/>
            <w:webHidden/>
          </w:rPr>
        </w:r>
        <w:r>
          <w:rPr>
            <w:noProof/>
            <w:webHidden/>
          </w:rPr>
          <w:fldChar w:fldCharType="separate"/>
        </w:r>
        <w:r>
          <w:rPr>
            <w:noProof/>
            <w:webHidden/>
          </w:rPr>
          <w:t>16</w:t>
        </w:r>
        <w:r>
          <w:rPr>
            <w:noProof/>
            <w:webHidden/>
          </w:rPr>
          <w:fldChar w:fldCharType="end"/>
        </w:r>
      </w:hyperlink>
    </w:p>
    <w:p w14:paraId="4AC5C40D" w14:textId="0EF365B1" w:rsidR="007867C3" w:rsidRDefault="007867C3">
      <w:pPr>
        <w:pStyle w:val="Innehll2"/>
        <w:tabs>
          <w:tab w:val="right" w:leader="dot" w:pos="9060"/>
        </w:tabs>
        <w:rPr>
          <w:rFonts w:eastAsiaTheme="minorEastAsia" w:cstheme="minorBidi"/>
          <w:b w:val="0"/>
          <w:bCs w:val="0"/>
          <w:noProof/>
          <w:sz w:val="24"/>
          <w:szCs w:val="24"/>
          <w:lang w:eastAsia="sv-SE"/>
        </w:rPr>
      </w:pPr>
      <w:hyperlink w:anchor="_Toc230501744" w:history="1">
        <w:r w:rsidRPr="00D94042">
          <w:rPr>
            <w:rStyle w:val="Hyperlnk"/>
            <w:rFonts w:cs="Times New Roman (CS-rubriker)"/>
            <w:smallCaps/>
            <w:noProof/>
          </w:rPr>
          <w:t>1.5</w:t>
        </w:r>
        <w:r w:rsidRPr="00D94042">
          <w:rPr>
            <w:rStyle w:val="Hyperlnk"/>
            <w:noProof/>
          </w:rPr>
          <w:t xml:space="preserve"> Segmentering</w:t>
        </w:r>
        <w:r>
          <w:rPr>
            <w:noProof/>
            <w:webHidden/>
          </w:rPr>
          <w:tab/>
        </w:r>
        <w:r>
          <w:rPr>
            <w:noProof/>
            <w:webHidden/>
          </w:rPr>
          <w:fldChar w:fldCharType="begin"/>
        </w:r>
        <w:r>
          <w:rPr>
            <w:noProof/>
            <w:webHidden/>
          </w:rPr>
          <w:instrText xml:space="preserve"> PAGEREF _Toc230501744 \h </w:instrText>
        </w:r>
        <w:r>
          <w:rPr>
            <w:noProof/>
            <w:webHidden/>
          </w:rPr>
        </w:r>
        <w:r>
          <w:rPr>
            <w:noProof/>
            <w:webHidden/>
          </w:rPr>
          <w:fldChar w:fldCharType="separate"/>
        </w:r>
        <w:r>
          <w:rPr>
            <w:noProof/>
            <w:webHidden/>
          </w:rPr>
          <w:t>16</w:t>
        </w:r>
        <w:r>
          <w:rPr>
            <w:noProof/>
            <w:webHidden/>
          </w:rPr>
          <w:fldChar w:fldCharType="end"/>
        </w:r>
      </w:hyperlink>
    </w:p>
    <w:p w14:paraId="1FFEFA0C" w14:textId="17742479" w:rsidR="007867C3" w:rsidRDefault="007867C3">
      <w:pPr>
        <w:pStyle w:val="Innehll3"/>
        <w:tabs>
          <w:tab w:val="right" w:leader="dot" w:pos="9060"/>
        </w:tabs>
        <w:rPr>
          <w:rFonts w:eastAsiaTheme="minorEastAsia" w:cstheme="minorBidi"/>
          <w:noProof/>
          <w:sz w:val="24"/>
          <w:szCs w:val="24"/>
          <w:lang w:eastAsia="sv-SE"/>
        </w:rPr>
      </w:pPr>
      <w:hyperlink w:anchor="_Toc230501745" w:history="1">
        <w:r w:rsidRPr="00D94042">
          <w:rPr>
            <w:rStyle w:val="Hyperlnk"/>
            <w:noProof/>
          </w:rPr>
          <w:t>1.5.1 Segmentera skrivna ord med rörelser – merisola</w:t>
        </w:r>
        <w:r>
          <w:rPr>
            <w:noProof/>
            <w:webHidden/>
          </w:rPr>
          <w:tab/>
        </w:r>
        <w:r>
          <w:rPr>
            <w:noProof/>
            <w:webHidden/>
          </w:rPr>
          <w:fldChar w:fldCharType="begin"/>
        </w:r>
        <w:r>
          <w:rPr>
            <w:noProof/>
            <w:webHidden/>
          </w:rPr>
          <w:instrText xml:space="preserve"> PAGEREF _Toc230501745 \h </w:instrText>
        </w:r>
        <w:r>
          <w:rPr>
            <w:noProof/>
            <w:webHidden/>
          </w:rPr>
        </w:r>
        <w:r>
          <w:rPr>
            <w:noProof/>
            <w:webHidden/>
          </w:rPr>
          <w:fldChar w:fldCharType="separate"/>
        </w:r>
        <w:r>
          <w:rPr>
            <w:noProof/>
            <w:webHidden/>
          </w:rPr>
          <w:t>16</w:t>
        </w:r>
        <w:r>
          <w:rPr>
            <w:noProof/>
            <w:webHidden/>
          </w:rPr>
          <w:fldChar w:fldCharType="end"/>
        </w:r>
      </w:hyperlink>
    </w:p>
    <w:p w14:paraId="13CB513D" w14:textId="0EA76E02" w:rsidR="007867C3" w:rsidRDefault="007867C3">
      <w:pPr>
        <w:pStyle w:val="Innehll3"/>
        <w:tabs>
          <w:tab w:val="right" w:leader="dot" w:pos="9060"/>
        </w:tabs>
        <w:rPr>
          <w:rFonts w:eastAsiaTheme="minorEastAsia" w:cstheme="minorBidi"/>
          <w:noProof/>
          <w:sz w:val="24"/>
          <w:szCs w:val="24"/>
          <w:lang w:eastAsia="sv-SE"/>
        </w:rPr>
      </w:pPr>
      <w:hyperlink w:anchor="_Toc230501746" w:history="1">
        <w:r w:rsidRPr="00D94042">
          <w:rPr>
            <w:rStyle w:val="Hyperlnk"/>
            <w:noProof/>
          </w:rPr>
          <w:t>1.5.2 Segmentera skrivna ord med rörelser – expanderad merisola</w:t>
        </w:r>
        <w:r>
          <w:rPr>
            <w:noProof/>
            <w:webHidden/>
          </w:rPr>
          <w:tab/>
        </w:r>
        <w:r>
          <w:rPr>
            <w:noProof/>
            <w:webHidden/>
          </w:rPr>
          <w:fldChar w:fldCharType="begin"/>
        </w:r>
        <w:r>
          <w:rPr>
            <w:noProof/>
            <w:webHidden/>
          </w:rPr>
          <w:instrText xml:space="preserve"> PAGEREF _Toc230501746 \h </w:instrText>
        </w:r>
        <w:r>
          <w:rPr>
            <w:noProof/>
            <w:webHidden/>
          </w:rPr>
        </w:r>
        <w:r>
          <w:rPr>
            <w:noProof/>
            <w:webHidden/>
          </w:rPr>
          <w:fldChar w:fldCharType="separate"/>
        </w:r>
        <w:r>
          <w:rPr>
            <w:noProof/>
            <w:webHidden/>
          </w:rPr>
          <w:t>17</w:t>
        </w:r>
        <w:r>
          <w:rPr>
            <w:noProof/>
            <w:webHidden/>
          </w:rPr>
          <w:fldChar w:fldCharType="end"/>
        </w:r>
      </w:hyperlink>
    </w:p>
    <w:p w14:paraId="79F85172" w14:textId="0BA72402" w:rsidR="007867C3" w:rsidRDefault="007867C3">
      <w:pPr>
        <w:pStyle w:val="Innehll3"/>
        <w:tabs>
          <w:tab w:val="right" w:leader="dot" w:pos="9060"/>
        </w:tabs>
        <w:rPr>
          <w:rFonts w:eastAsiaTheme="minorEastAsia" w:cstheme="minorBidi"/>
          <w:noProof/>
          <w:sz w:val="24"/>
          <w:szCs w:val="24"/>
          <w:lang w:eastAsia="sv-SE"/>
        </w:rPr>
      </w:pPr>
      <w:hyperlink w:anchor="_Toc230501747" w:history="1">
        <w:r w:rsidRPr="00D94042">
          <w:rPr>
            <w:rStyle w:val="Hyperlnk"/>
            <w:noProof/>
          </w:rPr>
          <w:t>1.5.3 Segmentera fler skrivna ord med rörelser – expanderad merisola</w:t>
        </w:r>
        <w:r>
          <w:rPr>
            <w:noProof/>
            <w:webHidden/>
          </w:rPr>
          <w:tab/>
        </w:r>
        <w:r>
          <w:rPr>
            <w:noProof/>
            <w:webHidden/>
          </w:rPr>
          <w:fldChar w:fldCharType="begin"/>
        </w:r>
        <w:r>
          <w:rPr>
            <w:noProof/>
            <w:webHidden/>
          </w:rPr>
          <w:instrText xml:space="preserve"> PAGEREF _Toc230501747 \h </w:instrText>
        </w:r>
        <w:r>
          <w:rPr>
            <w:noProof/>
            <w:webHidden/>
          </w:rPr>
        </w:r>
        <w:r>
          <w:rPr>
            <w:noProof/>
            <w:webHidden/>
          </w:rPr>
          <w:fldChar w:fldCharType="separate"/>
        </w:r>
        <w:r>
          <w:rPr>
            <w:noProof/>
            <w:webHidden/>
          </w:rPr>
          <w:t>17</w:t>
        </w:r>
        <w:r>
          <w:rPr>
            <w:noProof/>
            <w:webHidden/>
          </w:rPr>
          <w:fldChar w:fldCharType="end"/>
        </w:r>
      </w:hyperlink>
    </w:p>
    <w:p w14:paraId="46597CC6" w14:textId="43A2CBD0" w:rsidR="007867C3" w:rsidRDefault="007867C3">
      <w:pPr>
        <w:pStyle w:val="Innehll3"/>
        <w:tabs>
          <w:tab w:val="right" w:leader="dot" w:pos="9060"/>
        </w:tabs>
        <w:rPr>
          <w:rFonts w:eastAsiaTheme="minorEastAsia" w:cstheme="minorBidi"/>
          <w:noProof/>
          <w:sz w:val="24"/>
          <w:szCs w:val="24"/>
          <w:lang w:eastAsia="sv-SE"/>
        </w:rPr>
      </w:pPr>
      <w:hyperlink w:anchor="_Toc230501748" w:history="1">
        <w:r w:rsidRPr="00D94042">
          <w:rPr>
            <w:rStyle w:val="Hyperlnk"/>
            <w:noProof/>
          </w:rPr>
          <w:t>1.5.4 Skriv ord – merisola</w:t>
        </w:r>
        <w:r>
          <w:rPr>
            <w:noProof/>
            <w:webHidden/>
          </w:rPr>
          <w:tab/>
        </w:r>
        <w:r>
          <w:rPr>
            <w:noProof/>
            <w:webHidden/>
          </w:rPr>
          <w:fldChar w:fldCharType="begin"/>
        </w:r>
        <w:r>
          <w:rPr>
            <w:noProof/>
            <w:webHidden/>
          </w:rPr>
          <w:instrText xml:space="preserve"> PAGEREF _Toc230501748 \h </w:instrText>
        </w:r>
        <w:r>
          <w:rPr>
            <w:noProof/>
            <w:webHidden/>
          </w:rPr>
        </w:r>
        <w:r>
          <w:rPr>
            <w:noProof/>
            <w:webHidden/>
          </w:rPr>
          <w:fldChar w:fldCharType="separate"/>
        </w:r>
        <w:r>
          <w:rPr>
            <w:noProof/>
            <w:webHidden/>
          </w:rPr>
          <w:t>18</w:t>
        </w:r>
        <w:r>
          <w:rPr>
            <w:noProof/>
            <w:webHidden/>
          </w:rPr>
          <w:fldChar w:fldCharType="end"/>
        </w:r>
      </w:hyperlink>
    </w:p>
    <w:p w14:paraId="7214833B" w14:textId="4473FEFA" w:rsidR="007867C3" w:rsidRDefault="007867C3">
      <w:pPr>
        <w:pStyle w:val="Innehll3"/>
        <w:tabs>
          <w:tab w:val="right" w:leader="dot" w:pos="9060"/>
        </w:tabs>
        <w:rPr>
          <w:rFonts w:eastAsiaTheme="minorEastAsia" w:cstheme="minorBidi"/>
          <w:noProof/>
          <w:sz w:val="24"/>
          <w:szCs w:val="24"/>
          <w:lang w:eastAsia="sv-SE"/>
        </w:rPr>
      </w:pPr>
      <w:hyperlink w:anchor="_Toc230501749" w:history="1">
        <w:r w:rsidRPr="00D94042">
          <w:rPr>
            <w:rStyle w:val="Hyperlnk"/>
            <w:noProof/>
          </w:rPr>
          <w:t>1.5.5 Skriv ord – expanderad merisola</w:t>
        </w:r>
        <w:r>
          <w:rPr>
            <w:noProof/>
            <w:webHidden/>
          </w:rPr>
          <w:tab/>
        </w:r>
        <w:r>
          <w:rPr>
            <w:noProof/>
            <w:webHidden/>
          </w:rPr>
          <w:fldChar w:fldCharType="begin"/>
        </w:r>
        <w:r>
          <w:rPr>
            <w:noProof/>
            <w:webHidden/>
          </w:rPr>
          <w:instrText xml:space="preserve"> PAGEREF _Toc230501749 \h </w:instrText>
        </w:r>
        <w:r>
          <w:rPr>
            <w:noProof/>
            <w:webHidden/>
          </w:rPr>
        </w:r>
        <w:r>
          <w:rPr>
            <w:noProof/>
            <w:webHidden/>
          </w:rPr>
          <w:fldChar w:fldCharType="separate"/>
        </w:r>
        <w:r>
          <w:rPr>
            <w:noProof/>
            <w:webHidden/>
          </w:rPr>
          <w:t>19</w:t>
        </w:r>
        <w:r>
          <w:rPr>
            <w:noProof/>
            <w:webHidden/>
          </w:rPr>
          <w:fldChar w:fldCharType="end"/>
        </w:r>
      </w:hyperlink>
    </w:p>
    <w:p w14:paraId="17FB5D55" w14:textId="55B51C49" w:rsidR="007867C3" w:rsidRDefault="007867C3">
      <w:pPr>
        <w:pStyle w:val="Innehll2"/>
        <w:tabs>
          <w:tab w:val="right" w:leader="dot" w:pos="9060"/>
        </w:tabs>
        <w:rPr>
          <w:rFonts w:eastAsiaTheme="minorEastAsia" w:cstheme="minorBidi"/>
          <w:b w:val="0"/>
          <w:bCs w:val="0"/>
          <w:noProof/>
          <w:sz w:val="24"/>
          <w:szCs w:val="24"/>
          <w:lang w:eastAsia="sv-SE"/>
        </w:rPr>
      </w:pPr>
      <w:hyperlink w:anchor="_Toc230501750" w:history="1">
        <w:r w:rsidRPr="00D94042">
          <w:rPr>
            <w:rStyle w:val="Hyperlnk"/>
            <w:noProof/>
          </w:rPr>
          <w:t>1.6 Läsa text</w:t>
        </w:r>
        <w:r>
          <w:rPr>
            <w:noProof/>
            <w:webHidden/>
          </w:rPr>
          <w:tab/>
        </w:r>
        <w:r>
          <w:rPr>
            <w:noProof/>
            <w:webHidden/>
          </w:rPr>
          <w:fldChar w:fldCharType="begin"/>
        </w:r>
        <w:r>
          <w:rPr>
            <w:noProof/>
            <w:webHidden/>
          </w:rPr>
          <w:instrText xml:space="preserve"> PAGEREF _Toc230501750 \h </w:instrText>
        </w:r>
        <w:r>
          <w:rPr>
            <w:noProof/>
            <w:webHidden/>
          </w:rPr>
        </w:r>
        <w:r>
          <w:rPr>
            <w:noProof/>
            <w:webHidden/>
          </w:rPr>
          <w:fldChar w:fldCharType="separate"/>
        </w:r>
        <w:r>
          <w:rPr>
            <w:noProof/>
            <w:webHidden/>
          </w:rPr>
          <w:t>20</w:t>
        </w:r>
        <w:r>
          <w:rPr>
            <w:noProof/>
            <w:webHidden/>
          </w:rPr>
          <w:fldChar w:fldCharType="end"/>
        </w:r>
      </w:hyperlink>
    </w:p>
    <w:p w14:paraId="213832C3" w14:textId="5F3B1D5C" w:rsidR="007867C3" w:rsidRDefault="007867C3">
      <w:pPr>
        <w:pStyle w:val="Innehll3"/>
        <w:tabs>
          <w:tab w:val="right" w:leader="dot" w:pos="9060"/>
        </w:tabs>
        <w:rPr>
          <w:rFonts w:eastAsiaTheme="minorEastAsia" w:cstheme="minorBidi"/>
          <w:noProof/>
          <w:sz w:val="24"/>
          <w:szCs w:val="24"/>
          <w:lang w:eastAsia="sv-SE"/>
        </w:rPr>
      </w:pPr>
      <w:hyperlink w:anchor="_Toc230501751" w:history="1">
        <w:r w:rsidRPr="00D94042">
          <w:rPr>
            <w:rStyle w:val="Hyperlnk"/>
            <w:noProof/>
          </w:rPr>
          <w:t>1.6.1 Läs texter med merisola</w:t>
        </w:r>
        <w:r>
          <w:rPr>
            <w:noProof/>
            <w:webHidden/>
          </w:rPr>
          <w:tab/>
        </w:r>
        <w:r>
          <w:rPr>
            <w:noProof/>
            <w:webHidden/>
          </w:rPr>
          <w:fldChar w:fldCharType="begin"/>
        </w:r>
        <w:r>
          <w:rPr>
            <w:noProof/>
            <w:webHidden/>
          </w:rPr>
          <w:instrText xml:space="preserve"> PAGEREF _Toc230501751 \h </w:instrText>
        </w:r>
        <w:r>
          <w:rPr>
            <w:noProof/>
            <w:webHidden/>
          </w:rPr>
        </w:r>
        <w:r>
          <w:rPr>
            <w:noProof/>
            <w:webHidden/>
          </w:rPr>
          <w:fldChar w:fldCharType="separate"/>
        </w:r>
        <w:r>
          <w:rPr>
            <w:noProof/>
            <w:webHidden/>
          </w:rPr>
          <w:t>20</w:t>
        </w:r>
        <w:r>
          <w:rPr>
            <w:noProof/>
            <w:webHidden/>
          </w:rPr>
          <w:fldChar w:fldCharType="end"/>
        </w:r>
      </w:hyperlink>
    </w:p>
    <w:p w14:paraId="0400351D" w14:textId="77D994B4" w:rsidR="007867C3" w:rsidRDefault="007867C3">
      <w:pPr>
        <w:pStyle w:val="Innehll3"/>
        <w:tabs>
          <w:tab w:val="right" w:leader="dot" w:pos="9060"/>
        </w:tabs>
        <w:rPr>
          <w:rFonts w:eastAsiaTheme="minorEastAsia" w:cstheme="minorBidi"/>
          <w:noProof/>
          <w:sz w:val="24"/>
          <w:szCs w:val="24"/>
          <w:lang w:eastAsia="sv-SE"/>
        </w:rPr>
      </w:pPr>
      <w:hyperlink w:anchor="_Toc230501752" w:history="1">
        <w:r w:rsidRPr="00D94042">
          <w:rPr>
            <w:rStyle w:val="Hyperlnk"/>
            <w:noProof/>
          </w:rPr>
          <w:t>1.6.2 Skriv av texter</w:t>
        </w:r>
        <w:r>
          <w:rPr>
            <w:noProof/>
            <w:webHidden/>
          </w:rPr>
          <w:tab/>
        </w:r>
        <w:r>
          <w:rPr>
            <w:noProof/>
            <w:webHidden/>
          </w:rPr>
          <w:fldChar w:fldCharType="begin"/>
        </w:r>
        <w:r>
          <w:rPr>
            <w:noProof/>
            <w:webHidden/>
          </w:rPr>
          <w:instrText xml:space="preserve"> PAGEREF _Toc230501752 \h </w:instrText>
        </w:r>
        <w:r>
          <w:rPr>
            <w:noProof/>
            <w:webHidden/>
          </w:rPr>
        </w:r>
        <w:r>
          <w:rPr>
            <w:noProof/>
            <w:webHidden/>
          </w:rPr>
          <w:fldChar w:fldCharType="separate"/>
        </w:r>
        <w:r>
          <w:rPr>
            <w:noProof/>
            <w:webHidden/>
          </w:rPr>
          <w:t>20</w:t>
        </w:r>
        <w:r>
          <w:rPr>
            <w:noProof/>
            <w:webHidden/>
          </w:rPr>
          <w:fldChar w:fldCharType="end"/>
        </w:r>
      </w:hyperlink>
    </w:p>
    <w:p w14:paraId="17025DF3" w14:textId="0DC9D837" w:rsidR="007867C3" w:rsidRDefault="007867C3">
      <w:pPr>
        <w:pStyle w:val="Innehll3"/>
        <w:tabs>
          <w:tab w:val="right" w:leader="dot" w:pos="9060"/>
        </w:tabs>
        <w:rPr>
          <w:rFonts w:eastAsiaTheme="minorEastAsia" w:cstheme="minorBidi"/>
          <w:noProof/>
          <w:sz w:val="24"/>
          <w:szCs w:val="24"/>
          <w:lang w:eastAsia="sv-SE"/>
        </w:rPr>
      </w:pPr>
      <w:hyperlink w:anchor="_Toc230501753" w:history="1">
        <w:r w:rsidRPr="00D94042">
          <w:rPr>
            <w:rStyle w:val="Hyperlnk"/>
            <w:noProof/>
          </w:rPr>
          <w:t>1.6.3 Skriv egna texter</w:t>
        </w:r>
        <w:r>
          <w:rPr>
            <w:noProof/>
            <w:webHidden/>
          </w:rPr>
          <w:tab/>
        </w:r>
        <w:r>
          <w:rPr>
            <w:noProof/>
            <w:webHidden/>
          </w:rPr>
          <w:fldChar w:fldCharType="begin"/>
        </w:r>
        <w:r>
          <w:rPr>
            <w:noProof/>
            <w:webHidden/>
          </w:rPr>
          <w:instrText xml:space="preserve"> PAGEREF _Toc230501753 \h </w:instrText>
        </w:r>
        <w:r>
          <w:rPr>
            <w:noProof/>
            <w:webHidden/>
          </w:rPr>
        </w:r>
        <w:r>
          <w:rPr>
            <w:noProof/>
            <w:webHidden/>
          </w:rPr>
          <w:fldChar w:fldCharType="separate"/>
        </w:r>
        <w:r>
          <w:rPr>
            <w:noProof/>
            <w:webHidden/>
          </w:rPr>
          <w:t>21</w:t>
        </w:r>
        <w:r>
          <w:rPr>
            <w:noProof/>
            <w:webHidden/>
          </w:rPr>
          <w:fldChar w:fldCharType="end"/>
        </w:r>
      </w:hyperlink>
    </w:p>
    <w:p w14:paraId="50DAE089" w14:textId="0B6D1675" w:rsidR="007867C3" w:rsidRDefault="007867C3">
      <w:pPr>
        <w:pStyle w:val="Innehll3"/>
        <w:tabs>
          <w:tab w:val="right" w:leader="dot" w:pos="9060"/>
        </w:tabs>
        <w:rPr>
          <w:rFonts w:eastAsiaTheme="minorEastAsia" w:cstheme="minorBidi"/>
          <w:noProof/>
          <w:sz w:val="24"/>
          <w:szCs w:val="24"/>
          <w:lang w:eastAsia="sv-SE"/>
        </w:rPr>
      </w:pPr>
      <w:hyperlink w:anchor="_Toc230501754" w:history="1">
        <w:r w:rsidRPr="00D94042">
          <w:rPr>
            <w:rStyle w:val="Hyperlnk"/>
            <w:noProof/>
          </w:rPr>
          <w:t>1.6.4 Läs texter med expanderad merisola</w:t>
        </w:r>
        <w:r>
          <w:rPr>
            <w:noProof/>
            <w:webHidden/>
          </w:rPr>
          <w:tab/>
        </w:r>
        <w:r>
          <w:rPr>
            <w:noProof/>
            <w:webHidden/>
          </w:rPr>
          <w:fldChar w:fldCharType="begin"/>
        </w:r>
        <w:r>
          <w:rPr>
            <w:noProof/>
            <w:webHidden/>
          </w:rPr>
          <w:instrText xml:space="preserve"> PAGEREF _Toc230501754 \h </w:instrText>
        </w:r>
        <w:r>
          <w:rPr>
            <w:noProof/>
            <w:webHidden/>
          </w:rPr>
        </w:r>
        <w:r>
          <w:rPr>
            <w:noProof/>
            <w:webHidden/>
          </w:rPr>
          <w:fldChar w:fldCharType="separate"/>
        </w:r>
        <w:r>
          <w:rPr>
            <w:noProof/>
            <w:webHidden/>
          </w:rPr>
          <w:t>21</w:t>
        </w:r>
        <w:r>
          <w:rPr>
            <w:noProof/>
            <w:webHidden/>
          </w:rPr>
          <w:fldChar w:fldCharType="end"/>
        </w:r>
      </w:hyperlink>
    </w:p>
    <w:p w14:paraId="77E4B684" w14:textId="5FB14E63" w:rsidR="007867C3" w:rsidRDefault="007867C3">
      <w:pPr>
        <w:pStyle w:val="Innehll3"/>
        <w:tabs>
          <w:tab w:val="right" w:leader="dot" w:pos="9060"/>
        </w:tabs>
        <w:rPr>
          <w:rFonts w:eastAsiaTheme="minorEastAsia" w:cstheme="minorBidi"/>
          <w:noProof/>
          <w:sz w:val="24"/>
          <w:szCs w:val="24"/>
          <w:lang w:eastAsia="sv-SE"/>
        </w:rPr>
      </w:pPr>
      <w:hyperlink w:anchor="_Toc230501755" w:history="1">
        <w:r w:rsidRPr="00D94042">
          <w:rPr>
            <w:rStyle w:val="Hyperlnk"/>
            <w:noProof/>
          </w:rPr>
          <w:t>1.6.5 Skriv av texter med expanderad merisola</w:t>
        </w:r>
        <w:r>
          <w:rPr>
            <w:noProof/>
            <w:webHidden/>
          </w:rPr>
          <w:tab/>
        </w:r>
        <w:r>
          <w:rPr>
            <w:noProof/>
            <w:webHidden/>
          </w:rPr>
          <w:fldChar w:fldCharType="begin"/>
        </w:r>
        <w:r>
          <w:rPr>
            <w:noProof/>
            <w:webHidden/>
          </w:rPr>
          <w:instrText xml:space="preserve"> PAGEREF _Toc230501755 \h </w:instrText>
        </w:r>
        <w:r>
          <w:rPr>
            <w:noProof/>
            <w:webHidden/>
          </w:rPr>
        </w:r>
        <w:r>
          <w:rPr>
            <w:noProof/>
            <w:webHidden/>
          </w:rPr>
          <w:fldChar w:fldCharType="separate"/>
        </w:r>
        <w:r>
          <w:rPr>
            <w:noProof/>
            <w:webHidden/>
          </w:rPr>
          <w:t>22</w:t>
        </w:r>
        <w:r>
          <w:rPr>
            <w:noProof/>
            <w:webHidden/>
          </w:rPr>
          <w:fldChar w:fldCharType="end"/>
        </w:r>
      </w:hyperlink>
    </w:p>
    <w:p w14:paraId="1C3AE27D" w14:textId="4BE67729" w:rsidR="007867C3" w:rsidRDefault="007867C3">
      <w:pPr>
        <w:pStyle w:val="Innehll3"/>
        <w:tabs>
          <w:tab w:val="right" w:leader="dot" w:pos="9060"/>
        </w:tabs>
        <w:rPr>
          <w:rFonts w:eastAsiaTheme="minorEastAsia" w:cstheme="minorBidi"/>
          <w:noProof/>
          <w:sz w:val="24"/>
          <w:szCs w:val="24"/>
          <w:lang w:eastAsia="sv-SE"/>
        </w:rPr>
      </w:pPr>
      <w:hyperlink w:anchor="_Toc230501756" w:history="1">
        <w:r w:rsidRPr="00D94042">
          <w:rPr>
            <w:rStyle w:val="Hyperlnk"/>
            <w:noProof/>
          </w:rPr>
          <w:t>1.6.6 Skriv egna texter med expanderad merisola</w:t>
        </w:r>
        <w:r>
          <w:rPr>
            <w:noProof/>
            <w:webHidden/>
          </w:rPr>
          <w:tab/>
        </w:r>
        <w:r>
          <w:rPr>
            <w:noProof/>
            <w:webHidden/>
          </w:rPr>
          <w:fldChar w:fldCharType="begin"/>
        </w:r>
        <w:r>
          <w:rPr>
            <w:noProof/>
            <w:webHidden/>
          </w:rPr>
          <w:instrText xml:space="preserve"> PAGEREF _Toc230501756 \h </w:instrText>
        </w:r>
        <w:r>
          <w:rPr>
            <w:noProof/>
            <w:webHidden/>
          </w:rPr>
        </w:r>
        <w:r>
          <w:rPr>
            <w:noProof/>
            <w:webHidden/>
          </w:rPr>
          <w:fldChar w:fldCharType="separate"/>
        </w:r>
        <w:r>
          <w:rPr>
            <w:noProof/>
            <w:webHidden/>
          </w:rPr>
          <w:t>22</w:t>
        </w:r>
        <w:r>
          <w:rPr>
            <w:noProof/>
            <w:webHidden/>
          </w:rPr>
          <w:fldChar w:fldCharType="end"/>
        </w:r>
      </w:hyperlink>
    </w:p>
    <w:p w14:paraId="1A0F848B" w14:textId="4BD658D8" w:rsidR="007867C3" w:rsidRDefault="007867C3">
      <w:pPr>
        <w:pStyle w:val="Innehll1"/>
        <w:tabs>
          <w:tab w:val="right" w:leader="dot" w:pos="9060"/>
        </w:tabs>
        <w:rPr>
          <w:rFonts w:eastAsiaTheme="minorEastAsia" w:cstheme="minorBidi"/>
          <w:b w:val="0"/>
          <w:bCs w:val="0"/>
          <w:i w:val="0"/>
          <w:iCs w:val="0"/>
          <w:noProof/>
          <w:lang w:eastAsia="sv-SE"/>
        </w:rPr>
      </w:pPr>
      <w:hyperlink w:anchor="_Toc230501757" w:history="1">
        <w:r w:rsidRPr="00D94042">
          <w:rPr>
            <w:rStyle w:val="Hyperlnk"/>
            <w:noProof/>
          </w:rPr>
          <w:t>2 Kodknäckning med fler fonemgrafem</w:t>
        </w:r>
        <w:r>
          <w:rPr>
            <w:noProof/>
            <w:webHidden/>
          </w:rPr>
          <w:tab/>
        </w:r>
        <w:r>
          <w:rPr>
            <w:noProof/>
            <w:webHidden/>
          </w:rPr>
          <w:fldChar w:fldCharType="begin"/>
        </w:r>
        <w:r>
          <w:rPr>
            <w:noProof/>
            <w:webHidden/>
          </w:rPr>
          <w:instrText xml:space="preserve"> PAGEREF _Toc230501757 \h </w:instrText>
        </w:r>
        <w:r>
          <w:rPr>
            <w:noProof/>
            <w:webHidden/>
          </w:rPr>
        </w:r>
        <w:r>
          <w:rPr>
            <w:noProof/>
            <w:webHidden/>
          </w:rPr>
          <w:fldChar w:fldCharType="separate"/>
        </w:r>
        <w:r>
          <w:rPr>
            <w:noProof/>
            <w:webHidden/>
          </w:rPr>
          <w:t>23</w:t>
        </w:r>
        <w:r>
          <w:rPr>
            <w:noProof/>
            <w:webHidden/>
          </w:rPr>
          <w:fldChar w:fldCharType="end"/>
        </w:r>
      </w:hyperlink>
    </w:p>
    <w:p w14:paraId="605C85A3" w14:textId="24C2853C" w:rsidR="007867C3" w:rsidRDefault="007867C3">
      <w:pPr>
        <w:pStyle w:val="Innehll2"/>
        <w:tabs>
          <w:tab w:val="right" w:leader="dot" w:pos="9060"/>
        </w:tabs>
        <w:rPr>
          <w:rFonts w:eastAsiaTheme="minorEastAsia" w:cstheme="minorBidi"/>
          <w:b w:val="0"/>
          <w:bCs w:val="0"/>
          <w:noProof/>
          <w:sz w:val="24"/>
          <w:szCs w:val="24"/>
          <w:lang w:eastAsia="sv-SE"/>
        </w:rPr>
      </w:pPr>
      <w:hyperlink w:anchor="_Toc230501758" w:history="1">
        <w:r w:rsidRPr="00D94042">
          <w:rPr>
            <w:rStyle w:val="Hyperlnk"/>
            <w:noProof/>
          </w:rPr>
          <w:t>2.1 Introducera fyra nya konsonanter: b, n, t, k</w:t>
        </w:r>
        <w:r>
          <w:rPr>
            <w:noProof/>
            <w:webHidden/>
          </w:rPr>
          <w:tab/>
        </w:r>
        <w:r>
          <w:rPr>
            <w:noProof/>
            <w:webHidden/>
          </w:rPr>
          <w:fldChar w:fldCharType="begin"/>
        </w:r>
        <w:r>
          <w:rPr>
            <w:noProof/>
            <w:webHidden/>
          </w:rPr>
          <w:instrText xml:space="preserve"> PAGEREF _Toc230501758 \h </w:instrText>
        </w:r>
        <w:r>
          <w:rPr>
            <w:noProof/>
            <w:webHidden/>
          </w:rPr>
        </w:r>
        <w:r>
          <w:rPr>
            <w:noProof/>
            <w:webHidden/>
          </w:rPr>
          <w:fldChar w:fldCharType="separate"/>
        </w:r>
        <w:r>
          <w:rPr>
            <w:noProof/>
            <w:webHidden/>
          </w:rPr>
          <w:t>23</w:t>
        </w:r>
        <w:r>
          <w:rPr>
            <w:noProof/>
            <w:webHidden/>
          </w:rPr>
          <w:fldChar w:fldCharType="end"/>
        </w:r>
      </w:hyperlink>
    </w:p>
    <w:p w14:paraId="587FA072" w14:textId="5EAE4327" w:rsidR="007867C3" w:rsidRDefault="007867C3">
      <w:pPr>
        <w:pStyle w:val="Innehll3"/>
        <w:tabs>
          <w:tab w:val="right" w:leader="dot" w:pos="9060"/>
        </w:tabs>
        <w:rPr>
          <w:rFonts w:eastAsiaTheme="minorEastAsia" w:cstheme="minorBidi"/>
          <w:noProof/>
          <w:sz w:val="24"/>
          <w:szCs w:val="24"/>
          <w:lang w:eastAsia="sv-SE"/>
        </w:rPr>
      </w:pPr>
      <w:hyperlink w:anchor="_Toc230501759" w:history="1">
        <w:r w:rsidRPr="00D94042">
          <w:rPr>
            <w:rStyle w:val="Hyperlnk"/>
            <w:noProof/>
          </w:rPr>
          <w:t>2.1.1 Rörelser till konsonanterna b, n, t, k</w:t>
        </w:r>
        <w:r>
          <w:rPr>
            <w:noProof/>
            <w:webHidden/>
          </w:rPr>
          <w:tab/>
        </w:r>
        <w:r>
          <w:rPr>
            <w:noProof/>
            <w:webHidden/>
          </w:rPr>
          <w:fldChar w:fldCharType="begin"/>
        </w:r>
        <w:r>
          <w:rPr>
            <w:noProof/>
            <w:webHidden/>
          </w:rPr>
          <w:instrText xml:space="preserve"> PAGEREF _Toc230501759 \h </w:instrText>
        </w:r>
        <w:r>
          <w:rPr>
            <w:noProof/>
            <w:webHidden/>
          </w:rPr>
        </w:r>
        <w:r>
          <w:rPr>
            <w:noProof/>
            <w:webHidden/>
          </w:rPr>
          <w:fldChar w:fldCharType="separate"/>
        </w:r>
        <w:r>
          <w:rPr>
            <w:noProof/>
            <w:webHidden/>
          </w:rPr>
          <w:t>23</w:t>
        </w:r>
        <w:r>
          <w:rPr>
            <w:noProof/>
            <w:webHidden/>
          </w:rPr>
          <w:fldChar w:fldCharType="end"/>
        </w:r>
      </w:hyperlink>
    </w:p>
    <w:p w14:paraId="333B1446" w14:textId="32D2604C" w:rsidR="007867C3" w:rsidRDefault="007867C3">
      <w:pPr>
        <w:pStyle w:val="Innehll3"/>
        <w:tabs>
          <w:tab w:val="right" w:leader="dot" w:pos="9060"/>
        </w:tabs>
        <w:rPr>
          <w:rFonts w:eastAsiaTheme="minorEastAsia" w:cstheme="minorBidi"/>
          <w:noProof/>
          <w:sz w:val="24"/>
          <w:szCs w:val="24"/>
          <w:lang w:eastAsia="sv-SE"/>
        </w:rPr>
      </w:pPr>
      <w:hyperlink w:anchor="_Toc230501760" w:history="1">
        <w:r w:rsidRPr="00D94042">
          <w:rPr>
            <w:rStyle w:val="Hyperlnk"/>
            <w:noProof/>
          </w:rPr>
          <w:t>2.1.2 Träna fonem och rörelse</w:t>
        </w:r>
        <w:r>
          <w:rPr>
            <w:noProof/>
            <w:webHidden/>
          </w:rPr>
          <w:tab/>
        </w:r>
        <w:r>
          <w:rPr>
            <w:noProof/>
            <w:webHidden/>
          </w:rPr>
          <w:fldChar w:fldCharType="begin"/>
        </w:r>
        <w:r>
          <w:rPr>
            <w:noProof/>
            <w:webHidden/>
          </w:rPr>
          <w:instrText xml:space="preserve"> PAGEREF _Toc230501760 \h </w:instrText>
        </w:r>
        <w:r>
          <w:rPr>
            <w:noProof/>
            <w:webHidden/>
          </w:rPr>
        </w:r>
        <w:r>
          <w:rPr>
            <w:noProof/>
            <w:webHidden/>
          </w:rPr>
          <w:fldChar w:fldCharType="separate"/>
        </w:r>
        <w:r>
          <w:rPr>
            <w:noProof/>
            <w:webHidden/>
          </w:rPr>
          <w:t>23</w:t>
        </w:r>
        <w:r>
          <w:rPr>
            <w:noProof/>
            <w:webHidden/>
          </w:rPr>
          <w:fldChar w:fldCharType="end"/>
        </w:r>
      </w:hyperlink>
    </w:p>
    <w:p w14:paraId="7C85999E" w14:textId="60A37D81" w:rsidR="007867C3" w:rsidRDefault="007867C3">
      <w:pPr>
        <w:pStyle w:val="Innehll3"/>
        <w:tabs>
          <w:tab w:val="right" w:leader="dot" w:pos="9060"/>
        </w:tabs>
        <w:rPr>
          <w:rFonts w:eastAsiaTheme="minorEastAsia" w:cstheme="minorBidi"/>
          <w:noProof/>
          <w:sz w:val="24"/>
          <w:szCs w:val="24"/>
          <w:lang w:eastAsia="sv-SE"/>
        </w:rPr>
      </w:pPr>
      <w:hyperlink w:anchor="_Toc230501761" w:history="1">
        <w:r w:rsidRPr="00D94042">
          <w:rPr>
            <w:rStyle w:val="Hyperlnk"/>
            <w:noProof/>
          </w:rPr>
          <w:t>2.1.3 Etablera och repetera skriftbilden</w:t>
        </w:r>
        <w:r>
          <w:rPr>
            <w:noProof/>
            <w:webHidden/>
          </w:rPr>
          <w:tab/>
        </w:r>
        <w:r>
          <w:rPr>
            <w:noProof/>
            <w:webHidden/>
          </w:rPr>
          <w:fldChar w:fldCharType="begin"/>
        </w:r>
        <w:r>
          <w:rPr>
            <w:noProof/>
            <w:webHidden/>
          </w:rPr>
          <w:instrText xml:space="preserve"> PAGEREF _Toc230501761 \h </w:instrText>
        </w:r>
        <w:r>
          <w:rPr>
            <w:noProof/>
            <w:webHidden/>
          </w:rPr>
        </w:r>
        <w:r>
          <w:rPr>
            <w:noProof/>
            <w:webHidden/>
          </w:rPr>
          <w:fldChar w:fldCharType="separate"/>
        </w:r>
        <w:r>
          <w:rPr>
            <w:noProof/>
            <w:webHidden/>
          </w:rPr>
          <w:t>23</w:t>
        </w:r>
        <w:r>
          <w:rPr>
            <w:noProof/>
            <w:webHidden/>
          </w:rPr>
          <w:fldChar w:fldCharType="end"/>
        </w:r>
      </w:hyperlink>
    </w:p>
    <w:p w14:paraId="2C633A96" w14:textId="15CB099D" w:rsidR="007867C3" w:rsidRDefault="007867C3">
      <w:pPr>
        <w:pStyle w:val="Innehll3"/>
        <w:tabs>
          <w:tab w:val="right" w:leader="dot" w:pos="9060"/>
        </w:tabs>
        <w:rPr>
          <w:rFonts w:eastAsiaTheme="minorEastAsia" w:cstheme="minorBidi"/>
          <w:noProof/>
          <w:sz w:val="24"/>
          <w:szCs w:val="24"/>
          <w:lang w:eastAsia="sv-SE"/>
        </w:rPr>
      </w:pPr>
      <w:hyperlink w:anchor="_Toc230501762" w:history="1">
        <w:r w:rsidRPr="00D94042">
          <w:rPr>
            <w:rStyle w:val="Hyperlnk"/>
            <w:noProof/>
          </w:rPr>
          <w:t>2.1.4 Repetera, konturera och befäst skriftbilden</w:t>
        </w:r>
        <w:r>
          <w:rPr>
            <w:noProof/>
            <w:webHidden/>
          </w:rPr>
          <w:tab/>
        </w:r>
        <w:r>
          <w:rPr>
            <w:noProof/>
            <w:webHidden/>
          </w:rPr>
          <w:fldChar w:fldCharType="begin"/>
        </w:r>
        <w:r>
          <w:rPr>
            <w:noProof/>
            <w:webHidden/>
          </w:rPr>
          <w:instrText xml:space="preserve"> PAGEREF _Toc230501762 \h </w:instrText>
        </w:r>
        <w:r>
          <w:rPr>
            <w:noProof/>
            <w:webHidden/>
          </w:rPr>
        </w:r>
        <w:r>
          <w:rPr>
            <w:noProof/>
            <w:webHidden/>
          </w:rPr>
          <w:fldChar w:fldCharType="separate"/>
        </w:r>
        <w:r>
          <w:rPr>
            <w:noProof/>
            <w:webHidden/>
          </w:rPr>
          <w:t>24</w:t>
        </w:r>
        <w:r>
          <w:rPr>
            <w:noProof/>
            <w:webHidden/>
          </w:rPr>
          <w:fldChar w:fldCharType="end"/>
        </w:r>
      </w:hyperlink>
    </w:p>
    <w:p w14:paraId="75CB4D74" w14:textId="12FFBEBA" w:rsidR="007867C3" w:rsidRDefault="007867C3">
      <w:pPr>
        <w:pStyle w:val="Innehll3"/>
        <w:tabs>
          <w:tab w:val="right" w:leader="dot" w:pos="9060"/>
        </w:tabs>
        <w:rPr>
          <w:rFonts w:eastAsiaTheme="minorEastAsia" w:cstheme="minorBidi"/>
          <w:noProof/>
          <w:sz w:val="24"/>
          <w:szCs w:val="24"/>
          <w:lang w:eastAsia="sv-SE"/>
        </w:rPr>
      </w:pPr>
      <w:hyperlink w:anchor="_Toc230501763" w:history="1">
        <w:r w:rsidRPr="00D94042">
          <w:rPr>
            <w:rStyle w:val="Hyperlnk"/>
            <w:noProof/>
          </w:rPr>
          <w:t>2.1.5 Repetera fonem och rörelse med vokaler</w:t>
        </w:r>
        <w:r>
          <w:rPr>
            <w:noProof/>
            <w:webHidden/>
          </w:rPr>
          <w:tab/>
        </w:r>
        <w:r>
          <w:rPr>
            <w:noProof/>
            <w:webHidden/>
          </w:rPr>
          <w:fldChar w:fldCharType="begin"/>
        </w:r>
        <w:r>
          <w:rPr>
            <w:noProof/>
            <w:webHidden/>
          </w:rPr>
          <w:instrText xml:space="preserve"> PAGEREF _Toc230501763 \h </w:instrText>
        </w:r>
        <w:r>
          <w:rPr>
            <w:noProof/>
            <w:webHidden/>
          </w:rPr>
        </w:r>
        <w:r>
          <w:rPr>
            <w:noProof/>
            <w:webHidden/>
          </w:rPr>
          <w:fldChar w:fldCharType="separate"/>
        </w:r>
        <w:r>
          <w:rPr>
            <w:noProof/>
            <w:webHidden/>
          </w:rPr>
          <w:t>24</w:t>
        </w:r>
        <w:r>
          <w:rPr>
            <w:noProof/>
            <w:webHidden/>
          </w:rPr>
          <w:fldChar w:fldCharType="end"/>
        </w:r>
      </w:hyperlink>
    </w:p>
    <w:p w14:paraId="1367477D" w14:textId="7D34160F" w:rsidR="007867C3" w:rsidRDefault="007867C3">
      <w:pPr>
        <w:pStyle w:val="Innehll3"/>
        <w:tabs>
          <w:tab w:val="right" w:leader="dot" w:pos="9060"/>
        </w:tabs>
        <w:rPr>
          <w:rFonts w:eastAsiaTheme="minorEastAsia" w:cstheme="minorBidi"/>
          <w:noProof/>
          <w:sz w:val="24"/>
          <w:szCs w:val="24"/>
          <w:lang w:eastAsia="sv-SE"/>
        </w:rPr>
      </w:pPr>
      <w:hyperlink w:anchor="_Toc230501764" w:history="1">
        <w:r w:rsidRPr="00D94042">
          <w:rPr>
            <w:rStyle w:val="Hyperlnk"/>
            <w:noProof/>
          </w:rPr>
          <w:t>2.1.6 Repetera och befäst skriftbilden med vokalerna</w:t>
        </w:r>
        <w:r>
          <w:rPr>
            <w:noProof/>
            <w:webHidden/>
          </w:rPr>
          <w:tab/>
        </w:r>
        <w:r>
          <w:rPr>
            <w:noProof/>
            <w:webHidden/>
          </w:rPr>
          <w:fldChar w:fldCharType="begin"/>
        </w:r>
        <w:r>
          <w:rPr>
            <w:noProof/>
            <w:webHidden/>
          </w:rPr>
          <w:instrText xml:space="preserve"> PAGEREF _Toc230501764 \h </w:instrText>
        </w:r>
        <w:r>
          <w:rPr>
            <w:noProof/>
            <w:webHidden/>
          </w:rPr>
        </w:r>
        <w:r>
          <w:rPr>
            <w:noProof/>
            <w:webHidden/>
          </w:rPr>
          <w:fldChar w:fldCharType="separate"/>
        </w:r>
        <w:r>
          <w:rPr>
            <w:noProof/>
            <w:webHidden/>
          </w:rPr>
          <w:t>25</w:t>
        </w:r>
        <w:r>
          <w:rPr>
            <w:noProof/>
            <w:webHidden/>
          </w:rPr>
          <w:fldChar w:fldCharType="end"/>
        </w:r>
      </w:hyperlink>
    </w:p>
    <w:p w14:paraId="7C2E52E9" w14:textId="5EBFC654" w:rsidR="007867C3" w:rsidRDefault="007867C3">
      <w:pPr>
        <w:pStyle w:val="Innehll3"/>
        <w:tabs>
          <w:tab w:val="right" w:leader="dot" w:pos="9060"/>
        </w:tabs>
        <w:rPr>
          <w:rFonts w:eastAsiaTheme="minorEastAsia" w:cstheme="minorBidi"/>
          <w:noProof/>
          <w:sz w:val="24"/>
          <w:szCs w:val="24"/>
          <w:lang w:eastAsia="sv-SE"/>
        </w:rPr>
      </w:pPr>
      <w:hyperlink w:anchor="_Toc230501765" w:history="1">
        <w:r w:rsidRPr="00D94042">
          <w:rPr>
            <w:rStyle w:val="Hyperlnk"/>
            <w:noProof/>
          </w:rPr>
          <w:t>2.1.7 Repetera, konturera och befäst skriftbilden</w:t>
        </w:r>
        <w:r>
          <w:rPr>
            <w:noProof/>
            <w:webHidden/>
          </w:rPr>
          <w:tab/>
        </w:r>
        <w:r>
          <w:rPr>
            <w:noProof/>
            <w:webHidden/>
          </w:rPr>
          <w:fldChar w:fldCharType="begin"/>
        </w:r>
        <w:r>
          <w:rPr>
            <w:noProof/>
            <w:webHidden/>
          </w:rPr>
          <w:instrText xml:space="preserve"> PAGEREF _Toc230501765 \h </w:instrText>
        </w:r>
        <w:r>
          <w:rPr>
            <w:noProof/>
            <w:webHidden/>
          </w:rPr>
        </w:r>
        <w:r>
          <w:rPr>
            <w:noProof/>
            <w:webHidden/>
          </w:rPr>
          <w:fldChar w:fldCharType="separate"/>
        </w:r>
        <w:r>
          <w:rPr>
            <w:noProof/>
            <w:webHidden/>
          </w:rPr>
          <w:t>26</w:t>
        </w:r>
        <w:r>
          <w:rPr>
            <w:noProof/>
            <w:webHidden/>
          </w:rPr>
          <w:fldChar w:fldCharType="end"/>
        </w:r>
      </w:hyperlink>
    </w:p>
    <w:p w14:paraId="182F9FF2" w14:textId="6F2B6A0B" w:rsidR="007867C3" w:rsidRDefault="007867C3">
      <w:pPr>
        <w:pStyle w:val="Innehll2"/>
        <w:tabs>
          <w:tab w:val="right" w:leader="dot" w:pos="9060"/>
        </w:tabs>
        <w:rPr>
          <w:rFonts w:eastAsiaTheme="minorEastAsia" w:cstheme="minorBidi"/>
          <w:b w:val="0"/>
          <w:bCs w:val="0"/>
          <w:noProof/>
          <w:sz w:val="24"/>
          <w:szCs w:val="24"/>
          <w:lang w:eastAsia="sv-SE"/>
        </w:rPr>
      </w:pPr>
      <w:hyperlink w:anchor="_Toc230501766" w:history="1">
        <w:r w:rsidRPr="00D94042">
          <w:rPr>
            <w:rStyle w:val="Hyperlnk"/>
            <w:noProof/>
          </w:rPr>
          <w:t>2.2 Teknikträning av ljudning</w:t>
        </w:r>
        <w:r>
          <w:rPr>
            <w:noProof/>
            <w:webHidden/>
          </w:rPr>
          <w:tab/>
        </w:r>
        <w:r>
          <w:rPr>
            <w:noProof/>
            <w:webHidden/>
          </w:rPr>
          <w:fldChar w:fldCharType="begin"/>
        </w:r>
        <w:r>
          <w:rPr>
            <w:noProof/>
            <w:webHidden/>
          </w:rPr>
          <w:instrText xml:space="preserve"> PAGEREF _Toc230501766 \h </w:instrText>
        </w:r>
        <w:r>
          <w:rPr>
            <w:noProof/>
            <w:webHidden/>
          </w:rPr>
        </w:r>
        <w:r>
          <w:rPr>
            <w:noProof/>
            <w:webHidden/>
          </w:rPr>
          <w:fldChar w:fldCharType="separate"/>
        </w:r>
        <w:r>
          <w:rPr>
            <w:noProof/>
            <w:webHidden/>
          </w:rPr>
          <w:t>27</w:t>
        </w:r>
        <w:r>
          <w:rPr>
            <w:noProof/>
            <w:webHidden/>
          </w:rPr>
          <w:fldChar w:fldCharType="end"/>
        </w:r>
      </w:hyperlink>
    </w:p>
    <w:p w14:paraId="7617BE95" w14:textId="0926757C" w:rsidR="007867C3" w:rsidRDefault="007867C3">
      <w:pPr>
        <w:pStyle w:val="Innehll3"/>
        <w:tabs>
          <w:tab w:val="right" w:leader="dot" w:pos="9060"/>
        </w:tabs>
        <w:rPr>
          <w:rFonts w:eastAsiaTheme="minorEastAsia" w:cstheme="minorBidi"/>
          <w:noProof/>
          <w:sz w:val="24"/>
          <w:szCs w:val="24"/>
          <w:lang w:eastAsia="sv-SE"/>
        </w:rPr>
      </w:pPr>
      <w:hyperlink w:anchor="_Toc230501767" w:history="1">
        <w:r w:rsidRPr="00D94042">
          <w:rPr>
            <w:rStyle w:val="Hyperlnk"/>
            <w:noProof/>
          </w:rPr>
          <w:t>2.2.1 Kontinuerlig ljudning – med ljud och rörelse</w:t>
        </w:r>
        <w:r>
          <w:rPr>
            <w:noProof/>
            <w:webHidden/>
          </w:rPr>
          <w:tab/>
        </w:r>
        <w:r>
          <w:rPr>
            <w:noProof/>
            <w:webHidden/>
          </w:rPr>
          <w:fldChar w:fldCharType="begin"/>
        </w:r>
        <w:r>
          <w:rPr>
            <w:noProof/>
            <w:webHidden/>
          </w:rPr>
          <w:instrText xml:space="preserve"> PAGEREF _Toc230501767 \h </w:instrText>
        </w:r>
        <w:r>
          <w:rPr>
            <w:noProof/>
            <w:webHidden/>
          </w:rPr>
        </w:r>
        <w:r>
          <w:rPr>
            <w:noProof/>
            <w:webHidden/>
          </w:rPr>
          <w:fldChar w:fldCharType="separate"/>
        </w:r>
        <w:r>
          <w:rPr>
            <w:noProof/>
            <w:webHidden/>
          </w:rPr>
          <w:t>27</w:t>
        </w:r>
        <w:r>
          <w:rPr>
            <w:noProof/>
            <w:webHidden/>
          </w:rPr>
          <w:fldChar w:fldCharType="end"/>
        </w:r>
      </w:hyperlink>
    </w:p>
    <w:p w14:paraId="07F758C3" w14:textId="77FD7425" w:rsidR="007867C3" w:rsidRDefault="007867C3">
      <w:pPr>
        <w:pStyle w:val="Innehll3"/>
        <w:tabs>
          <w:tab w:val="right" w:leader="dot" w:pos="9060"/>
        </w:tabs>
        <w:rPr>
          <w:rFonts w:eastAsiaTheme="minorEastAsia" w:cstheme="minorBidi"/>
          <w:noProof/>
          <w:sz w:val="24"/>
          <w:szCs w:val="24"/>
          <w:lang w:eastAsia="sv-SE"/>
        </w:rPr>
      </w:pPr>
      <w:hyperlink w:anchor="_Toc230501768" w:history="1">
        <w:r w:rsidRPr="00D94042">
          <w:rPr>
            <w:rStyle w:val="Hyperlnk"/>
            <w:noProof/>
          </w:rPr>
          <w:t>2.2.2 Kontinuerlig ljudning – med ljud utan rörelser</w:t>
        </w:r>
        <w:r>
          <w:rPr>
            <w:noProof/>
            <w:webHidden/>
          </w:rPr>
          <w:tab/>
        </w:r>
        <w:r>
          <w:rPr>
            <w:noProof/>
            <w:webHidden/>
          </w:rPr>
          <w:fldChar w:fldCharType="begin"/>
        </w:r>
        <w:r>
          <w:rPr>
            <w:noProof/>
            <w:webHidden/>
          </w:rPr>
          <w:instrText xml:space="preserve"> PAGEREF _Toc230501768 \h </w:instrText>
        </w:r>
        <w:r>
          <w:rPr>
            <w:noProof/>
            <w:webHidden/>
          </w:rPr>
        </w:r>
        <w:r>
          <w:rPr>
            <w:noProof/>
            <w:webHidden/>
          </w:rPr>
          <w:fldChar w:fldCharType="separate"/>
        </w:r>
        <w:r>
          <w:rPr>
            <w:noProof/>
            <w:webHidden/>
          </w:rPr>
          <w:t>28</w:t>
        </w:r>
        <w:r>
          <w:rPr>
            <w:noProof/>
            <w:webHidden/>
          </w:rPr>
          <w:fldChar w:fldCharType="end"/>
        </w:r>
      </w:hyperlink>
    </w:p>
    <w:p w14:paraId="3714E344" w14:textId="0E178D82" w:rsidR="007867C3" w:rsidRDefault="007867C3">
      <w:pPr>
        <w:pStyle w:val="Innehll3"/>
        <w:tabs>
          <w:tab w:val="right" w:leader="dot" w:pos="9060"/>
        </w:tabs>
        <w:rPr>
          <w:rFonts w:eastAsiaTheme="minorEastAsia" w:cstheme="minorBidi"/>
          <w:noProof/>
          <w:sz w:val="24"/>
          <w:szCs w:val="24"/>
          <w:lang w:eastAsia="sv-SE"/>
        </w:rPr>
      </w:pPr>
      <w:hyperlink w:anchor="_Toc230501769" w:history="1">
        <w:r w:rsidRPr="00D94042">
          <w:rPr>
            <w:rStyle w:val="Hyperlnk"/>
            <w:noProof/>
          </w:rPr>
          <w:t>2.2.3 Kontinuerlig ljudning – med ljud och skrift</w:t>
        </w:r>
        <w:r>
          <w:rPr>
            <w:noProof/>
            <w:webHidden/>
          </w:rPr>
          <w:tab/>
        </w:r>
        <w:r>
          <w:rPr>
            <w:noProof/>
            <w:webHidden/>
          </w:rPr>
          <w:fldChar w:fldCharType="begin"/>
        </w:r>
        <w:r>
          <w:rPr>
            <w:noProof/>
            <w:webHidden/>
          </w:rPr>
          <w:instrText xml:space="preserve"> PAGEREF _Toc230501769 \h </w:instrText>
        </w:r>
        <w:r>
          <w:rPr>
            <w:noProof/>
            <w:webHidden/>
          </w:rPr>
        </w:r>
        <w:r>
          <w:rPr>
            <w:noProof/>
            <w:webHidden/>
          </w:rPr>
          <w:fldChar w:fldCharType="separate"/>
        </w:r>
        <w:r>
          <w:rPr>
            <w:noProof/>
            <w:webHidden/>
          </w:rPr>
          <w:t>28</w:t>
        </w:r>
        <w:r>
          <w:rPr>
            <w:noProof/>
            <w:webHidden/>
          </w:rPr>
          <w:fldChar w:fldCharType="end"/>
        </w:r>
      </w:hyperlink>
    </w:p>
    <w:p w14:paraId="375F8AE9" w14:textId="6396924F" w:rsidR="007867C3" w:rsidRDefault="007867C3">
      <w:pPr>
        <w:pStyle w:val="Innehll3"/>
        <w:tabs>
          <w:tab w:val="right" w:leader="dot" w:pos="9060"/>
        </w:tabs>
        <w:rPr>
          <w:rFonts w:eastAsiaTheme="minorEastAsia" w:cstheme="minorBidi"/>
          <w:noProof/>
          <w:sz w:val="24"/>
          <w:szCs w:val="24"/>
          <w:lang w:eastAsia="sv-SE"/>
        </w:rPr>
      </w:pPr>
      <w:hyperlink w:anchor="_Toc230501770" w:history="1">
        <w:r w:rsidRPr="00D94042">
          <w:rPr>
            <w:rStyle w:val="Hyperlnk"/>
            <w:noProof/>
          </w:rPr>
          <w:t>2.2.4 Uppdelad ljudning – med ljud och rörelse</w:t>
        </w:r>
        <w:r>
          <w:rPr>
            <w:noProof/>
            <w:webHidden/>
          </w:rPr>
          <w:tab/>
        </w:r>
        <w:r>
          <w:rPr>
            <w:noProof/>
            <w:webHidden/>
          </w:rPr>
          <w:fldChar w:fldCharType="begin"/>
        </w:r>
        <w:r>
          <w:rPr>
            <w:noProof/>
            <w:webHidden/>
          </w:rPr>
          <w:instrText xml:space="preserve"> PAGEREF _Toc230501770 \h </w:instrText>
        </w:r>
        <w:r>
          <w:rPr>
            <w:noProof/>
            <w:webHidden/>
          </w:rPr>
        </w:r>
        <w:r>
          <w:rPr>
            <w:noProof/>
            <w:webHidden/>
          </w:rPr>
          <w:fldChar w:fldCharType="separate"/>
        </w:r>
        <w:r>
          <w:rPr>
            <w:noProof/>
            <w:webHidden/>
          </w:rPr>
          <w:t>29</w:t>
        </w:r>
        <w:r>
          <w:rPr>
            <w:noProof/>
            <w:webHidden/>
          </w:rPr>
          <w:fldChar w:fldCharType="end"/>
        </w:r>
      </w:hyperlink>
    </w:p>
    <w:p w14:paraId="6760D300" w14:textId="6B40F7FE" w:rsidR="007867C3" w:rsidRDefault="007867C3">
      <w:pPr>
        <w:pStyle w:val="Innehll3"/>
        <w:tabs>
          <w:tab w:val="right" w:leader="dot" w:pos="9060"/>
        </w:tabs>
        <w:rPr>
          <w:rFonts w:eastAsiaTheme="minorEastAsia" w:cstheme="minorBidi"/>
          <w:noProof/>
          <w:sz w:val="24"/>
          <w:szCs w:val="24"/>
          <w:lang w:eastAsia="sv-SE"/>
        </w:rPr>
      </w:pPr>
      <w:hyperlink w:anchor="_Toc230501771" w:history="1">
        <w:r w:rsidRPr="00D94042">
          <w:rPr>
            <w:rStyle w:val="Hyperlnk"/>
            <w:noProof/>
          </w:rPr>
          <w:t>2.2.5 Uppdelad ljudning – med ljud utan rörelser</w:t>
        </w:r>
        <w:r>
          <w:rPr>
            <w:noProof/>
            <w:webHidden/>
          </w:rPr>
          <w:tab/>
        </w:r>
        <w:r>
          <w:rPr>
            <w:noProof/>
            <w:webHidden/>
          </w:rPr>
          <w:fldChar w:fldCharType="begin"/>
        </w:r>
        <w:r>
          <w:rPr>
            <w:noProof/>
            <w:webHidden/>
          </w:rPr>
          <w:instrText xml:space="preserve"> PAGEREF _Toc230501771 \h </w:instrText>
        </w:r>
        <w:r>
          <w:rPr>
            <w:noProof/>
            <w:webHidden/>
          </w:rPr>
        </w:r>
        <w:r>
          <w:rPr>
            <w:noProof/>
            <w:webHidden/>
          </w:rPr>
          <w:fldChar w:fldCharType="separate"/>
        </w:r>
        <w:r>
          <w:rPr>
            <w:noProof/>
            <w:webHidden/>
          </w:rPr>
          <w:t>31</w:t>
        </w:r>
        <w:r>
          <w:rPr>
            <w:noProof/>
            <w:webHidden/>
          </w:rPr>
          <w:fldChar w:fldCharType="end"/>
        </w:r>
      </w:hyperlink>
    </w:p>
    <w:p w14:paraId="088B9659" w14:textId="063DBAF0" w:rsidR="007867C3" w:rsidRDefault="007867C3">
      <w:pPr>
        <w:pStyle w:val="Innehll3"/>
        <w:tabs>
          <w:tab w:val="right" w:leader="dot" w:pos="9060"/>
        </w:tabs>
        <w:rPr>
          <w:rFonts w:eastAsiaTheme="minorEastAsia" w:cstheme="minorBidi"/>
          <w:noProof/>
          <w:sz w:val="24"/>
          <w:szCs w:val="24"/>
          <w:lang w:eastAsia="sv-SE"/>
        </w:rPr>
      </w:pPr>
      <w:hyperlink w:anchor="_Toc230501772" w:history="1">
        <w:r w:rsidRPr="00D94042">
          <w:rPr>
            <w:rStyle w:val="Hyperlnk"/>
            <w:noProof/>
          </w:rPr>
          <w:t>2.2.6 Uppdelad ljudning – med ljud och med skrift</w:t>
        </w:r>
        <w:r>
          <w:rPr>
            <w:noProof/>
            <w:webHidden/>
          </w:rPr>
          <w:tab/>
        </w:r>
        <w:r>
          <w:rPr>
            <w:noProof/>
            <w:webHidden/>
          </w:rPr>
          <w:fldChar w:fldCharType="begin"/>
        </w:r>
        <w:r>
          <w:rPr>
            <w:noProof/>
            <w:webHidden/>
          </w:rPr>
          <w:instrText xml:space="preserve"> PAGEREF _Toc230501772 \h </w:instrText>
        </w:r>
        <w:r>
          <w:rPr>
            <w:noProof/>
            <w:webHidden/>
          </w:rPr>
        </w:r>
        <w:r>
          <w:rPr>
            <w:noProof/>
            <w:webHidden/>
          </w:rPr>
          <w:fldChar w:fldCharType="separate"/>
        </w:r>
        <w:r>
          <w:rPr>
            <w:noProof/>
            <w:webHidden/>
          </w:rPr>
          <w:t>31</w:t>
        </w:r>
        <w:r>
          <w:rPr>
            <w:noProof/>
            <w:webHidden/>
          </w:rPr>
          <w:fldChar w:fldCharType="end"/>
        </w:r>
      </w:hyperlink>
    </w:p>
    <w:p w14:paraId="6E1384A9" w14:textId="718BD1F0" w:rsidR="007867C3" w:rsidRDefault="007867C3">
      <w:pPr>
        <w:pStyle w:val="Innehll3"/>
        <w:tabs>
          <w:tab w:val="right" w:leader="dot" w:pos="9060"/>
        </w:tabs>
        <w:rPr>
          <w:rFonts w:eastAsiaTheme="minorEastAsia" w:cstheme="minorBidi"/>
          <w:noProof/>
          <w:sz w:val="24"/>
          <w:szCs w:val="24"/>
          <w:lang w:eastAsia="sv-SE"/>
        </w:rPr>
      </w:pPr>
      <w:hyperlink w:anchor="_Toc230501773" w:history="1">
        <w:r w:rsidRPr="00D94042">
          <w:rPr>
            <w:rStyle w:val="Hyperlnk"/>
            <w:noProof/>
          </w:rPr>
          <w:t>2.2.7 Avslutande kommentar</w:t>
        </w:r>
        <w:r>
          <w:rPr>
            <w:noProof/>
            <w:webHidden/>
          </w:rPr>
          <w:tab/>
        </w:r>
        <w:r>
          <w:rPr>
            <w:noProof/>
            <w:webHidden/>
          </w:rPr>
          <w:fldChar w:fldCharType="begin"/>
        </w:r>
        <w:r>
          <w:rPr>
            <w:noProof/>
            <w:webHidden/>
          </w:rPr>
          <w:instrText xml:space="preserve"> PAGEREF _Toc230501773 \h </w:instrText>
        </w:r>
        <w:r>
          <w:rPr>
            <w:noProof/>
            <w:webHidden/>
          </w:rPr>
        </w:r>
        <w:r>
          <w:rPr>
            <w:noProof/>
            <w:webHidden/>
          </w:rPr>
          <w:fldChar w:fldCharType="separate"/>
        </w:r>
        <w:r>
          <w:rPr>
            <w:noProof/>
            <w:webHidden/>
          </w:rPr>
          <w:t>32</w:t>
        </w:r>
        <w:r>
          <w:rPr>
            <w:noProof/>
            <w:webHidden/>
          </w:rPr>
          <w:fldChar w:fldCharType="end"/>
        </w:r>
      </w:hyperlink>
    </w:p>
    <w:p w14:paraId="7DD5274D" w14:textId="0FB2015B" w:rsidR="007867C3" w:rsidRDefault="007867C3">
      <w:pPr>
        <w:pStyle w:val="Innehll2"/>
        <w:tabs>
          <w:tab w:val="right" w:leader="dot" w:pos="9060"/>
        </w:tabs>
        <w:rPr>
          <w:rFonts w:eastAsiaTheme="minorEastAsia" w:cstheme="minorBidi"/>
          <w:b w:val="0"/>
          <w:bCs w:val="0"/>
          <w:noProof/>
          <w:sz w:val="24"/>
          <w:szCs w:val="24"/>
          <w:lang w:eastAsia="sv-SE"/>
        </w:rPr>
      </w:pPr>
      <w:hyperlink w:anchor="_Toc230501774" w:history="1">
        <w:r w:rsidRPr="00D94042">
          <w:rPr>
            <w:rStyle w:val="Hyperlnk"/>
            <w:noProof/>
          </w:rPr>
          <w:t>2.3 Ljudning vid egentlig läsavkodningsträning (</w:t>
        </w:r>
        <w:r w:rsidRPr="00D94042">
          <w:rPr>
            <w:rStyle w:val="Hyperlnk"/>
            <w:rFonts w:cs="Times New Roman (CS-rubriker)"/>
            <w:smallCaps/>
            <w:noProof/>
          </w:rPr>
          <w:t>läsa</w:t>
        </w:r>
        <w:r w:rsidRPr="00D94042">
          <w:rPr>
            <w:rStyle w:val="Hyperlnk"/>
            <w:noProof/>
          </w:rPr>
          <w:t>) – nya konsonanter</w:t>
        </w:r>
        <w:r>
          <w:rPr>
            <w:noProof/>
            <w:webHidden/>
          </w:rPr>
          <w:tab/>
        </w:r>
        <w:r>
          <w:rPr>
            <w:noProof/>
            <w:webHidden/>
          </w:rPr>
          <w:fldChar w:fldCharType="begin"/>
        </w:r>
        <w:r>
          <w:rPr>
            <w:noProof/>
            <w:webHidden/>
          </w:rPr>
          <w:instrText xml:space="preserve"> PAGEREF _Toc230501774 \h </w:instrText>
        </w:r>
        <w:r>
          <w:rPr>
            <w:noProof/>
            <w:webHidden/>
          </w:rPr>
        </w:r>
        <w:r>
          <w:rPr>
            <w:noProof/>
            <w:webHidden/>
          </w:rPr>
          <w:fldChar w:fldCharType="separate"/>
        </w:r>
        <w:r>
          <w:rPr>
            <w:noProof/>
            <w:webHidden/>
          </w:rPr>
          <w:t>32</w:t>
        </w:r>
        <w:r>
          <w:rPr>
            <w:noProof/>
            <w:webHidden/>
          </w:rPr>
          <w:fldChar w:fldCharType="end"/>
        </w:r>
      </w:hyperlink>
    </w:p>
    <w:p w14:paraId="7551A1FE" w14:textId="5B8E6291" w:rsidR="007867C3" w:rsidRDefault="007867C3">
      <w:pPr>
        <w:pStyle w:val="Innehll3"/>
        <w:tabs>
          <w:tab w:val="right" w:leader="dot" w:pos="9060"/>
        </w:tabs>
        <w:rPr>
          <w:rFonts w:eastAsiaTheme="minorEastAsia" w:cstheme="minorBidi"/>
          <w:noProof/>
          <w:sz w:val="24"/>
          <w:szCs w:val="24"/>
          <w:lang w:eastAsia="sv-SE"/>
        </w:rPr>
      </w:pPr>
      <w:hyperlink w:anchor="_Toc230501775" w:history="1">
        <w:r w:rsidRPr="00D94042">
          <w:rPr>
            <w:rStyle w:val="Hyperlnk"/>
            <w:noProof/>
          </w:rPr>
          <w:t>2.3.1 Ljuda med riktiga ord – benitoka</w:t>
        </w:r>
        <w:r>
          <w:rPr>
            <w:noProof/>
            <w:webHidden/>
          </w:rPr>
          <w:tab/>
        </w:r>
        <w:r>
          <w:rPr>
            <w:noProof/>
            <w:webHidden/>
          </w:rPr>
          <w:fldChar w:fldCharType="begin"/>
        </w:r>
        <w:r>
          <w:rPr>
            <w:noProof/>
            <w:webHidden/>
          </w:rPr>
          <w:instrText xml:space="preserve"> PAGEREF _Toc230501775 \h </w:instrText>
        </w:r>
        <w:r>
          <w:rPr>
            <w:noProof/>
            <w:webHidden/>
          </w:rPr>
        </w:r>
        <w:r>
          <w:rPr>
            <w:noProof/>
            <w:webHidden/>
          </w:rPr>
          <w:fldChar w:fldCharType="separate"/>
        </w:r>
        <w:r>
          <w:rPr>
            <w:noProof/>
            <w:webHidden/>
          </w:rPr>
          <w:t>33</w:t>
        </w:r>
        <w:r>
          <w:rPr>
            <w:noProof/>
            <w:webHidden/>
          </w:rPr>
          <w:fldChar w:fldCharType="end"/>
        </w:r>
      </w:hyperlink>
    </w:p>
    <w:p w14:paraId="57C07233" w14:textId="38CD241E" w:rsidR="007867C3" w:rsidRDefault="007867C3">
      <w:pPr>
        <w:pStyle w:val="Innehll3"/>
        <w:tabs>
          <w:tab w:val="right" w:leader="dot" w:pos="9060"/>
        </w:tabs>
        <w:rPr>
          <w:rFonts w:eastAsiaTheme="minorEastAsia" w:cstheme="minorBidi"/>
          <w:noProof/>
          <w:sz w:val="24"/>
          <w:szCs w:val="24"/>
          <w:lang w:eastAsia="sv-SE"/>
        </w:rPr>
      </w:pPr>
      <w:hyperlink w:anchor="_Toc230501776" w:history="1">
        <w:r w:rsidRPr="00D94042">
          <w:rPr>
            <w:rStyle w:val="Hyperlnk"/>
            <w:noProof/>
          </w:rPr>
          <w:t>2.3.2 Ljuda med riktiga ord – expanderad benitoka</w:t>
        </w:r>
        <w:r>
          <w:rPr>
            <w:noProof/>
            <w:webHidden/>
          </w:rPr>
          <w:tab/>
        </w:r>
        <w:r>
          <w:rPr>
            <w:noProof/>
            <w:webHidden/>
          </w:rPr>
          <w:fldChar w:fldCharType="begin"/>
        </w:r>
        <w:r>
          <w:rPr>
            <w:noProof/>
            <w:webHidden/>
          </w:rPr>
          <w:instrText xml:space="preserve"> PAGEREF _Toc230501776 \h </w:instrText>
        </w:r>
        <w:r>
          <w:rPr>
            <w:noProof/>
            <w:webHidden/>
          </w:rPr>
        </w:r>
        <w:r>
          <w:rPr>
            <w:noProof/>
            <w:webHidden/>
          </w:rPr>
          <w:fldChar w:fldCharType="separate"/>
        </w:r>
        <w:r>
          <w:rPr>
            <w:noProof/>
            <w:webHidden/>
          </w:rPr>
          <w:t>34</w:t>
        </w:r>
        <w:r>
          <w:rPr>
            <w:noProof/>
            <w:webHidden/>
          </w:rPr>
          <w:fldChar w:fldCharType="end"/>
        </w:r>
      </w:hyperlink>
    </w:p>
    <w:p w14:paraId="0CEA0225" w14:textId="68E1349C" w:rsidR="007867C3" w:rsidRDefault="007867C3">
      <w:pPr>
        <w:pStyle w:val="Innehll3"/>
        <w:tabs>
          <w:tab w:val="right" w:leader="dot" w:pos="9060"/>
        </w:tabs>
        <w:rPr>
          <w:rFonts w:eastAsiaTheme="minorEastAsia" w:cstheme="minorBidi"/>
          <w:noProof/>
          <w:sz w:val="24"/>
          <w:szCs w:val="24"/>
          <w:lang w:eastAsia="sv-SE"/>
        </w:rPr>
      </w:pPr>
      <w:hyperlink w:anchor="_Toc230501777" w:history="1">
        <w:r w:rsidRPr="00D94042">
          <w:rPr>
            <w:rStyle w:val="Hyperlnk"/>
            <w:noProof/>
          </w:rPr>
          <w:t>2.3.3 Ljuda med riktiga ord – expanderade benitoka och merisola</w:t>
        </w:r>
        <w:r>
          <w:rPr>
            <w:noProof/>
            <w:webHidden/>
          </w:rPr>
          <w:tab/>
        </w:r>
        <w:r>
          <w:rPr>
            <w:noProof/>
            <w:webHidden/>
          </w:rPr>
          <w:fldChar w:fldCharType="begin"/>
        </w:r>
        <w:r>
          <w:rPr>
            <w:noProof/>
            <w:webHidden/>
          </w:rPr>
          <w:instrText xml:space="preserve"> PAGEREF _Toc230501777 \h </w:instrText>
        </w:r>
        <w:r>
          <w:rPr>
            <w:noProof/>
            <w:webHidden/>
          </w:rPr>
        </w:r>
        <w:r>
          <w:rPr>
            <w:noProof/>
            <w:webHidden/>
          </w:rPr>
          <w:fldChar w:fldCharType="separate"/>
        </w:r>
        <w:r>
          <w:rPr>
            <w:noProof/>
            <w:webHidden/>
          </w:rPr>
          <w:t>34</w:t>
        </w:r>
        <w:r>
          <w:rPr>
            <w:noProof/>
            <w:webHidden/>
          </w:rPr>
          <w:fldChar w:fldCharType="end"/>
        </w:r>
      </w:hyperlink>
    </w:p>
    <w:p w14:paraId="08610356" w14:textId="420CA2E3" w:rsidR="007867C3" w:rsidRDefault="007867C3">
      <w:pPr>
        <w:pStyle w:val="Innehll3"/>
        <w:tabs>
          <w:tab w:val="right" w:leader="dot" w:pos="9060"/>
        </w:tabs>
        <w:rPr>
          <w:rFonts w:eastAsiaTheme="minorEastAsia" w:cstheme="minorBidi"/>
          <w:noProof/>
          <w:sz w:val="24"/>
          <w:szCs w:val="24"/>
          <w:lang w:eastAsia="sv-SE"/>
        </w:rPr>
      </w:pPr>
      <w:hyperlink w:anchor="_Toc230501778" w:history="1">
        <w:r w:rsidRPr="00D94042">
          <w:rPr>
            <w:rStyle w:val="Hyperlnk"/>
            <w:noProof/>
          </w:rPr>
          <w:t>2.3.4 Ljuda med pseudoord – expanderade benitoka och merisola</w:t>
        </w:r>
        <w:r>
          <w:rPr>
            <w:noProof/>
            <w:webHidden/>
          </w:rPr>
          <w:tab/>
        </w:r>
        <w:r>
          <w:rPr>
            <w:noProof/>
            <w:webHidden/>
          </w:rPr>
          <w:fldChar w:fldCharType="begin"/>
        </w:r>
        <w:r>
          <w:rPr>
            <w:noProof/>
            <w:webHidden/>
          </w:rPr>
          <w:instrText xml:space="preserve"> PAGEREF _Toc230501778 \h </w:instrText>
        </w:r>
        <w:r>
          <w:rPr>
            <w:noProof/>
            <w:webHidden/>
          </w:rPr>
        </w:r>
        <w:r>
          <w:rPr>
            <w:noProof/>
            <w:webHidden/>
          </w:rPr>
          <w:fldChar w:fldCharType="separate"/>
        </w:r>
        <w:r>
          <w:rPr>
            <w:noProof/>
            <w:webHidden/>
          </w:rPr>
          <w:t>35</w:t>
        </w:r>
        <w:r>
          <w:rPr>
            <w:noProof/>
            <w:webHidden/>
          </w:rPr>
          <w:fldChar w:fldCharType="end"/>
        </w:r>
      </w:hyperlink>
    </w:p>
    <w:p w14:paraId="0CC9AF12" w14:textId="7FEB5F3C" w:rsidR="007867C3" w:rsidRDefault="007867C3">
      <w:pPr>
        <w:pStyle w:val="Innehll2"/>
        <w:tabs>
          <w:tab w:val="right" w:leader="dot" w:pos="9060"/>
        </w:tabs>
        <w:rPr>
          <w:rFonts w:eastAsiaTheme="minorEastAsia" w:cstheme="minorBidi"/>
          <w:b w:val="0"/>
          <w:bCs w:val="0"/>
          <w:noProof/>
          <w:sz w:val="24"/>
          <w:szCs w:val="24"/>
          <w:lang w:eastAsia="sv-SE"/>
        </w:rPr>
      </w:pPr>
      <w:hyperlink w:anchor="_Toc230501779" w:history="1">
        <w:r w:rsidRPr="00D94042">
          <w:rPr>
            <w:rStyle w:val="Hyperlnk"/>
            <w:noProof/>
          </w:rPr>
          <w:t>2.4 Repetera, konturera och befäst skriftbilden</w:t>
        </w:r>
        <w:r>
          <w:rPr>
            <w:noProof/>
            <w:webHidden/>
          </w:rPr>
          <w:tab/>
        </w:r>
        <w:r>
          <w:rPr>
            <w:noProof/>
            <w:webHidden/>
          </w:rPr>
          <w:fldChar w:fldCharType="begin"/>
        </w:r>
        <w:r>
          <w:rPr>
            <w:noProof/>
            <w:webHidden/>
          </w:rPr>
          <w:instrText xml:space="preserve"> PAGEREF _Toc230501779 \h </w:instrText>
        </w:r>
        <w:r>
          <w:rPr>
            <w:noProof/>
            <w:webHidden/>
          </w:rPr>
        </w:r>
        <w:r>
          <w:rPr>
            <w:noProof/>
            <w:webHidden/>
          </w:rPr>
          <w:fldChar w:fldCharType="separate"/>
        </w:r>
        <w:r>
          <w:rPr>
            <w:noProof/>
            <w:webHidden/>
          </w:rPr>
          <w:t>35</w:t>
        </w:r>
        <w:r>
          <w:rPr>
            <w:noProof/>
            <w:webHidden/>
          </w:rPr>
          <w:fldChar w:fldCharType="end"/>
        </w:r>
      </w:hyperlink>
    </w:p>
    <w:p w14:paraId="304DFB30" w14:textId="4A447F0B" w:rsidR="007867C3" w:rsidRDefault="007867C3">
      <w:pPr>
        <w:pStyle w:val="Innehll3"/>
        <w:tabs>
          <w:tab w:val="right" w:leader="dot" w:pos="9060"/>
        </w:tabs>
        <w:rPr>
          <w:rFonts w:eastAsiaTheme="minorEastAsia" w:cstheme="minorBidi"/>
          <w:noProof/>
          <w:sz w:val="24"/>
          <w:szCs w:val="24"/>
          <w:lang w:eastAsia="sv-SE"/>
        </w:rPr>
      </w:pPr>
      <w:hyperlink w:anchor="_Toc230501780" w:history="1">
        <w:r w:rsidRPr="00D94042">
          <w:rPr>
            <w:rStyle w:val="Hyperlnk"/>
            <w:noProof/>
          </w:rPr>
          <w:t>2.4.1 Konturera och befäst benitoka</w:t>
        </w:r>
        <w:r>
          <w:rPr>
            <w:noProof/>
            <w:webHidden/>
          </w:rPr>
          <w:tab/>
        </w:r>
        <w:r>
          <w:rPr>
            <w:noProof/>
            <w:webHidden/>
          </w:rPr>
          <w:fldChar w:fldCharType="begin"/>
        </w:r>
        <w:r>
          <w:rPr>
            <w:noProof/>
            <w:webHidden/>
          </w:rPr>
          <w:instrText xml:space="preserve"> PAGEREF _Toc230501780 \h </w:instrText>
        </w:r>
        <w:r>
          <w:rPr>
            <w:noProof/>
            <w:webHidden/>
          </w:rPr>
        </w:r>
        <w:r>
          <w:rPr>
            <w:noProof/>
            <w:webHidden/>
          </w:rPr>
          <w:fldChar w:fldCharType="separate"/>
        </w:r>
        <w:r>
          <w:rPr>
            <w:noProof/>
            <w:webHidden/>
          </w:rPr>
          <w:t>36</w:t>
        </w:r>
        <w:r>
          <w:rPr>
            <w:noProof/>
            <w:webHidden/>
          </w:rPr>
          <w:fldChar w:fldCharType="end"/>
        </w:r>
      </w:hyperlink>
    </w:p>
    <w:p w14:paraId="3AAA3C60" w14:textId="3723B0F1" w:rsidR="007867C3" w:rsidRDefault="007867C3">
      <w:pPr>
        <w:pStyle w:val="Innehll3"/>
        <w:tabs>
          <w:tab w:val="right" w:leader="dot" w:pos="9060"/>
        </w:tabs>
        <w:rPr>
          <w:rFonts w:eastAsiaTheme="minorEastAsia" w:cstheme="minorBidi"/>
          <w:noProof/>
          <w:sz w:val="24"/>
          <w:szCs w:val="24"/>
          <w:lang w:eastAsia="sv-SE"/>
        </w:rPr>
      </w:pPr>
      <w:hyperlink w:anchor="_Toc230501781" w:history="1">
        <w:r w:rsidRPr="00D94042">
          <w:rPr>
            <w:rStyle w:val="Hyperlnk"/>
            <w:noProof/>
          </w:rPr>
          <w:t>2.4.2 Konturera och befäst expanderad benitoka</w:t>
        </w:r>
        <w:r>
          <w:rPr>
            <w:noProof/>
            <w:webHidden/>
          </w:rPr>
          <w:tab/>
        </w:r>
        <w:r>
          <w:rPr>
            <w:noProof/>
            <w:webHidden/>
          </w:rPr>
          <w:fldChar w:fldCharType="begin"/>
        </w:r>
        <w:r>
          <w:rPr>
            <w:noProof/>
            <w:webHidden/>
          </w:rPr>
          <w:instrText xml:space="preserve"> PAGEREF _Toc230501781 \h </w:instrText>
        </w:r>
        <w:r>
          <w:rPr>
            <w:noProof/>
            <w:webHidden/>
          </w:rPr>
        </w:r>
        <w:r>
          <w:rPr>
            <w:noProof/>
            <w:webHidden/>
          </w:rPr>
          <w:fldChar w:fldCharType="separate"/>
        </w:r>
        <w:r>
          <w:rPr>
            <w:noProof/>
            <w:webHidden/>
          </w:rPr>
          <w:t>36</w:t>
        </w:r>
        <w:r>
          <w:rPr>
            <w:noProof/>
            <w:webHidden/>
          </w:rPr>
          <w:fldChar w:fldCharType="end"/>
        </w:r>
      </w:hyperlink>
    </w:p>
    <w:p w14:paraId="2FDB03D8" w14:textId="35B84B2A" w:rsidR="007867C3" w:rsidRDefault="007867C3">
      <w:pPr>
        <w:pStyle w:val="Innehll3"/>
        <w:tabs>
          <w:tab w:val="right" w:leader="dot" w:pos="9060"/>
        </w:tabs>
        <w:rPr>
          <w:rFonts w:eastAsiaTheme="minorEastAsia" w:cstheme="minorBidi"/>
          <w:noProof/>
          <w:sz w:val="24"/>
          <w:szCs w:val="24"/>
          <w:lang w:eastAsia="sv-SE"/>
        </w:rPr>
      </w:pPr>
      <w:hyperlink w:anchor="_Toc230501782" w:history="1">
        <w:r w:rsidRPr="00D94042">
          <w:rPr>
            <w:rStyle w:val="Hyperlnk"/>
            <w:noProof/>
          </w:rPr>
          <w:t>2.4.3 Konturera och befäst expanderade benitoka och merisola</w:t>
        </w:r>
        <w:r>
          <w:rPr>
            <w:noProof/>
            <w:webHidden/>
          </w:rPr>
          <w:tab/>
        </w:r>
        <w:r>
          <w:rPr>
            <w:noProof/>
            <w:webHidden/>
          </w:rPr>
          <w:fldChar w:fldCharType="begin"/>
        </w:r>
        <w:r>
          <w:rPr>
            <w:noProof/>
            <w:webHidden/>
          </w:rPr>
          <w:instrText xml:space="preserve"> PAGEREF _Toc230501782 \h </w:instrText>
        </w:r>
        <w:r>
          <w:rPr>
            <w:noProof/>
            <w:webHidden/>
          </w:rPr>
        </w:r>
        <w:r>
          <w:rPr>
            <w:noProof/>
            <w:webHidden/>
          </w:rPr>
          <w:fldChar w:fldCharType="separate"/>
        </w:r>
        <w:r>
          <w:rPr>
            <w:noProof/>
            <w:webHidden/>
          </w:rPr>
          <w:t>36</w:t>
        </w:r>
        <w:r>
          <w:rPr>
            <w:noProof/>
            <w:webHidden/>
          </w:rPr>
          <w:fldChar w:fldCharType="end"/>
        </w:r>
      </w:hyperlink>
    </w:p>
    <w:p w14:paraId="002F4E90" w14:textId="77AF461E" w:rsidR="007867C3" w:rsidRDefault="007867C3">
      <w:pPr>
        <w:pStyle w:val="Innehll2"/>
        <w:tabs>
          <w:tab w:val="right" w:leader="dot" w:pos="9060"/>
        </w:tabs>
        <w:rPr>
          <w:rFonts w:eastAsiaTheme="minorEastAsia" w:cstheme="minorBidi"/>
          <w:b w:val="0"/>
          <w:bCs w:val="0"/>
          <w:noProof/>
          <w:sz w:val="24"/>
          <w:szCs w:val="24"/>
          <w:lang w:eastAsia="sv-SE"/>
        </w:rPr>
      </w:pPr>
      <w:hyperlink w:anchor="_Toc230501783" w:history="1">
        <w:r w:rsidRPr="00D94042">
          <w:rPr>
            <w:rStyle w:val="Hyperlnk"/>
            <w:noProof/>
          </w:rPr>
          <w:t>2.5 Segmentering med gamla och nya konsonanter</w:t>
        </w:r>
        <w:r>
          <w:rPr>
            <w:noProof/>
            <w:webHidden/>
          </w:rPr>
          <w:tab/>
        </w:r>
        <w:r>
          <w:rPr>
            <w:noProof/>
            <w:webHidden/>
          </w:rPr>
          <w:fldChar w:fldCharType="begin"/>
        </w:r>
        <w:r>
          <w:rPr>
            <w:noProof/>
            <w:webHidden/>
          </w:rPr>
          <w:instrText xml:space="preserve"> PAGEREF _Toc230501783 \h </w:instrText>
        </w:r>
        <w:r>
          <w:rPr>
            <w:noProof/>
            <w:webHidden/>
          </w:rPr>
        </w:r>
        <w:r>
          <w:rPr>
            <w:noProof/>
            <w:webHidden/>
          </w:rPr>
          <w:fldChar w:fldCharType="separate"/>
        </w:r>
        <w:r>
          <w:rPr>
            <w:noProof/>
            <w:webHidden/>
          </w:rPr>
          <w:t>37</w:t>
        </w:r>
        <w:r>
          <w:rPr>
            <w:noProof/>
            <w:webHidden/>
          </w:rPr>
          <w:fldChar w:fldCharType="end"/>
        </w:r>
      </w:hyperlink>
    </w:p>
    <w:p w14:paraId="31E59CAA" w14:textId="20DCE3DA" w:rsidR="007867C3" w:rsidRDefault="007867C3">
      <w:pPr>
        <w:pStyle w:val="Innehll3"/>
        <w:tabs>
          <w:tab w:val="right" w:leader="dot" w:pos="9060"/>
        </w:tabs>
        <w:rPr>
          <w:rFonts w:eastAsiaTheme="minorEastAsia" w:cstheme="minorBidi"/>
          <w:noProof/>
          <w:sz w:val="24"/>
          <w:szCs w:val="24"/>
          <w:lang w:eastAsia="sv-SE"/>
        </w:rPr>
      </w:pPr>
      <w:hyperlink w:anchor="_Toc230501784" w:history="1">
        <w:r w:rsidRPr="00D94042">
          <w:rPr>
            <w:rStyle w:val="Hyperlnk"/>
            <w:noProof/>
          </w:rPr>
          <w:t>2.5.1 Segmentera skrivna ord med rörelser – merisola och benitoka</w:t>
        </w:r>
        <w:r>
          <w:rPr>
            <w:noProof/>
            <w:webHidden/>
          </w:rPr>
          <w:tab/>
        </w:r>
        <w:r>
          <w:rPr>
            <w:noProof/>
            <w:webHidden/>
          </w:rPr>
          <w:fldChar w:fldCharType="begin"/>
        </w:r>
        <w:r>
          <w:rPr>
            <w:noProof/>
            <w:webHidden/>
          </w:rPr>
          <w:instrText xml:space="preserve"> PAGEREF _Toc230501784 \h </w:instrText>
        </w:r>
        <w:r>
          <w:rPr>
            <w:noProof/>
            <w:webHidden/>
          </w:rPr>
        </w:r>
        <w:r>
          <w:rPr>
            <w:noProof/>
            <w:webHidden/>
          </w:rPr>
          <w:fldChar w:fldCharType="separate"/>
        </w:r>
        <w:r>
          <w:rPr>
            <w:noProof/>
            <w:webHidden/>
          </w:rPr>
          <w:t>37</w:t>
        </w:r>
        <w:r>
          <w:rPr>
            <w:noProof/>
            <w:webHidden/>
          </w:rPr>
          <w:fldChar w:fldCharType="end"/>
        </w:r>
      </w:hyperlink>
    </w:p>
    <w:p w14:paraId="50B801FF" w14:textId="7777F82D" w:rsidR="007867C3" w:rsidRDefault="007867C3">
      <w:pPr>
        <w:pStyle w:val="Innehll3"/>
        <w:tabs>
          <w:tab w:val="right" w:leader="dot" w:pos="9060"/>
        </w:tabs>
        <w:rPr>
          <w:rFonts w:eastAsiaTheme="minorEastAsia" w:cstheme="minorBidi"/>
          <w:noProof/>
          <w:sz w:val="24"/>
          <w:szCs w:val="24"/>
          <w:lang w:eastAsia="sv-SE"/>
        </w:rPr>
      </w:pPr>
      <w:hyperlink w:anchor="_Toc230501785" w:history="1">
        <w:r w:rsidRPr="00D94042">
          <w:rPr>
            <w:rStyle w:val="Hyperlnk"/>
            <w:noProof/>
          </w:rPr>
          <w:t>2.5.2 Segmentera skrivna ord med rörelser – expanderad benitoka och merisola</w:t>
        </w:r>
        <w:r>
          <w:rPr>
            <w:noProof/>
            <w:webHidden/>
          </w:rPr>
          <w:tab/>
        </w:r>
        <w:r>
          <w:rPr>
            <w:noProof/>
            <w:webHidden/>
          </w:rPr>
          <w:fldChar w:fldCharType="begin"/>
        </w:r>
        <w:r>
          <w:rPr>
            <w:noProof/>
            <w:webHidden/>
          </w:rPr>
          <w:instrText xml:space="preserve"> PAGEREF _Toc230501785 \h </w:instrText>
        </w:r>
        <w:r>
          <w:rPr>
            <w:noProof/>
            <w:webHidden/>
          </w:rPr>
        </w:r>
        <w:r>
          <w:rPr>
            <w:noProof/>
            <w:webHidden/>
          </w:rPr>
          <w:fldChar w:fldCharType="separate"/>
        </w:r>
        <w:r>
          <w:rPr>
            <w:noProof/>
            <w:webHidden/>
          </w:rPr>
          <w:t>38</w:t>
        </w:r>
        <w:r>
          <w:rPr>
            <w:noProof/>
            <w:webHidden/>
          </w:rPr>
          <w:fldChar w:fldCharType="end"/>
        </w:r>
      </w:hyperlink>
    </w:p>
    <w:p w14:paraId="3E316C81" w14:textId="4478ABAA" w:rsidR="007867C3" w:rsidRDefault="007867C3">
      <w:pPr>
        <w:pStyle w:val="Innehll3"/>
        <w:tabs>
          <w:tab w:val="right" w:leader="dot" w:pos="9060"/>
        </w:tabs>
        <w:rPr>
          <w:rFonts w:eastAsiaTheme="minorEastAsia" w:cstheme="minorBidi"/>
          <w:noProof/>
          <w:sz w:val="24"/>
          <w:szCs w:val="24"/>
          <w:lang w:eastAsia="sv-SE"/>
        </w:rPr>
      </w:pPr>
      <w:hyperlink w:anchor="_Toc230501786" w:history="1">
        <w:r w:rsidRPr="00D94042">
          <w:rPr>
            <w:rStyle w:val="Hyperlnk"/>
            <w:noProof/>
          </w:rPr>
          <w:t>2.5.3 Skriv ord – expanderad benitoka</w:t>
        </w:r>
        <w:r>
          <w:rPr>
            <w:noProof/>
            <w:webHidden/>
          </w:rPr>
          <w:tab/>
        </w:r>
        <w:r>
          <w:rPr>
            <w:noProof/>
            <w:webHidden/>
          </w:rPr>
          <w:fldChar w:fldCharType="begin"/>
        </w:r>
        <w:r>
          <w:rPr>
            <w:noProof/>
            <w:webHidden/>
          </w:rPr>
          <w:instrText xml:space="preserve"> PAGEREF _Toc230501786 \h </w:instrText>
        </w:r>
        <w:r>
          <w:rPr>
            <w:noProof/>
            <w:webHidden/>
          </w:rPr>
        </w:r>
        <w:r>
          <w:rPr>
            <w:noProof/>
            <w:webHidden/>
          </w:rPr>
          <w:fldChar w:fldCharType="separate"/>
        </w:r>
        <w:r>
          <w:rPr>
            <w:noProof/>
            <w:webHidden/>
          </w:rPr>
          <w:t>38</w:t>
        </w:r>
        <w:r>
          <w:rPr>
            <w:noProof/>
            <w:webHidden/>
          </w:rPr>
          <w:fldChar w:fldCharType="end"/>
        </w:r>
      </w:hyperlink>
    </w:p>
    <w:p w14:paraId="091C54AD" w14:textId="17A9BA62" w:rsidR="007867C3" w:rsidRDefault="007867C3">
      <w:pPr>
        <w:pStyle w:val="Innehll3"/>
        <w:tabs>
          <w:tab w:val="right" w:leader="dot" w:pos="9060"/>
        </w:tabs>
        <w:rPr>
          <w:rFonts w:eastAsiaTheme="minorEastAsia" w:cstheme="minorBidi"/>
          <w:noProof/>
          <w:sz w:val="24"/>
          <w:szCs w:val="24"/>
          <w:lang w:eastAsia="sv-SE"/>
        </w:rPr>
      </w:pPr>
      <w:hyperlink w:anchor="_Toc230501787" w:history="1">
        <w:r w:rsidRPr="00D94042">
          <w:rPr>
            <w:rStyle w:val="Hyperlnk"/>
            <w:noProof/>
          </w:rPr>
          <w:t>2.5.4 Skriv ord expanderade merisola och benitoka</w:t>
        </w:r>
        <w:r>
          <w:rPr>
            <w:noProof/>
            <w:webHidden/>
          </w:rPr>
          <w:tab/>
        </w:r>
        <w:r>
          <w:rPr>
            <w:noProof/>
            <w:webHidden/>
          </w:rPr>
          <w:fldChar w:fldCharType="begin"/>
        </w:r>
        <w:r>
          <w:rPr>
            <w:noProof/>
            <w:webHidden/>
          </w:rPr>
          <w:instrText xml:space="preserve"> PAGEREF _Toc230501787 \h </w:instrText>
        </w:r>
        <w:r>
          <w:rPr>
            <w:noProof/>
            <w:webHidden/>
          </w:rPr>
        </w:r>
        <w:r>
          <w:rPr>
            <w:noProof/>
            <w:webHidden/>
          </w:rPr>
          <w:fldChar w:fldCharType="separate"/>
        </w:r>
        <w:r>
          <w:rPr>
            <w:noProof/>
            <w:webHidden/>
          </w:rPr>
          <w:t>39</w:t>
        </w:r>
        <w:r>
          <w:rPr>
            <w:noProof/>
            <w:webHidden/>
          </w:rPr>
          <w:fldChar w:fldCharType="end"/>
        </w:r>
      </w:hyperlink>
    </w:p>
    <w:p w14:paraId="1EE93316" w14:textId="30F007E8" w:rsidR="007867C3" w:rsidRDefault="007867C3">
      <w:pPr>
        <w:pStyle w:val="Innehll2"/>
        <w:tabs>
          <w:tab w:val="right" w:leader="dot" w:pos="9060"/>
        </w:tabs>
        <w:rPr>
          <w:rFonts w:eastAsiaTheme="minorEastAsia" w:cstheme="minorBidi"/>
          <w:b w:val="0"/>
          <w:bCs w:val="0"/>
          <w:noProof/>
          <w:sz w:val="24"/>
          <w:szCs w:val="24"/>
          <w:lang w:eastAsia="sv-SE"/>
        </w:rPr>
      </w:pPr>
      <w:hyperlink w:anchor="_Toc230501788" w:history="1">
        <w:r w:rsidRPr="00D94042">
          <w:rPr>
            <w:rStyle w:val="Hyperlnk"/>
            <w:noProof/>
          </w:rPr>
          <w:t>2.6 Läsa fler texter</w:t>
        </w:r>
        <w:r>
          <w:rPr>
            <w:noProof/>
            <w:webHidden/>
          </w:rPr>
          <w:tab/>
        </w:r>
        <w:r>
          <w:rPr>
            <w:noProof/>
            <w:webHidden/>
          </w:rPr>
          <w:fldChar w:fldCharType="begin"/>
        </w:r>
        <w:r>
          <w:rPr>
            <w:noProof/>
            <w:webHidden/>
          </w:rPr>
          <w:instrText xml:space="preserve"> PAGEREF _Toc230501788 \h </w:instrText>
        </w:r>
        <w:r>
          <w:rPr>
            <w:noProof/>
            <w:webHidden/>
          </w:rPr>
        </w:r>
        <w:r>
          <w:rPr>
            <w:noProof/>
            <w:webHidden/>
          </w:rPr>
          <w:fldChar w:fldCharType="separate"/>
        </w:r>
        <w:r>
          <w:rPr>
            <w:noProof/>
            <w:webHidden/>
          </w:rPr>
          <w:t>40</w:t>
        </w:r>
        <w:r>
          <w:rPr>
            <w:noProof/>
            <w:webHidden/>
          </w:rPr>
          <w:fldChar w:fldCharType="end"/>
        </w:r>
      </w:hyperlink>
    </w:p>
    <w:p w14:paraId="73599C58" w14:textId="67E276E3" w:rsidR="007867C3" w:rsidRDefault="007867C3">
      <w:pPr>
        <w:pStyle w:val="Innehll3"/>
        <w:tabs>
          <w:tab w:val="right" w:leader="dot" w:pos="9060"/>
        </w:tabs>
        <w:rPr>
          <w:rFonts w:eastAsiaTheme="minorEastAsia" w:cstheme="minorBidi"/>
          <w:noProof/>
          <w:sz w:val="24"/>
          <w:szCs w:val="24"/>
          <w:lang w:eastAsia="sv-SE"/>
        </w:rPr>
      </w:pPr>
      <w:hyperlink w:anchor="_Toc230501789" w:history="1">
        <w:r w:rsidRPr="00D94042">
          <w:rPr>
            <w:rStyle w:val="Hyperlnk"/>
            <w:noProof/>
          </w:rPr>
          <w:t>2.6.1 Läs texter med expanderade merisola och benitoka</w:t>
        </w:r>
        <w:r>
          <w:rPr>
            <w:noProof/>
            <w:webHidden/>
          </w:rPr>
          <w:tab/>
        </w:r>
        <w:r>
          <w:rPr>
            <w:noProof/>
            <w:webHidden/>
          </w:rPr>
          <w:fldChar w:fldCharType="begin"/>
        </w:r>
        <w:r>
          <w:rPr>
            <w:noProof/>
            <w:webHidden/>
          </w:rPr>
          <w:instrText xml:space="preserve"> PAGEREF _Toc230501789 \h </w:instrText>
        </w:r>
        <w:r>
          <w:rPr>
            <w:noProof/>
            <w:webHidden/>
          </w:rPr>
        </w:r>
        <w:r>
          <w:rPr>
            <w:noProof/>
            <w:webHidden/>
          </w:rPr>
          <w:fldChar w:fldCharType="separate"/>
        </w:r>
        <w:r>
          <w:rPr>
            <w:noProof/>
            <w:webHidden/>
          </w:rPr>
          <w:t>40</w:t>
        </w:r>
        <w:r>
          <w:rPr>
            <w:noProof/>
            <w:webHidden/>
          </w:rPr>
          <w:fldChar w:fldCharType="end"/>
        </w:r>
      </w:hyperlink>
    </w:p>
    <w:p w14:paraId="4FCFD580" w14:textId="4097791D" w:rsidR="007867C3" w:rsidRDefault="007867C3">
      <w:pPr>
        <w:pStyle w:val="Innehll3"/>
        <w:tabs>
          <w:tab w:val="right" w:leader="dot" w:pos="9060"/>
        </w:tabs>
        <w:rPr>
          <w:rFonts w:eastAsiaTheme="minorEastAsia" w:cstheme="minorBidi"/>
          <w:noProof/>
          <w:sz w:val="24"/>
          <w:szCs w:val="24"/>
          <w:lang w:eastAsia="sv-SE"/>
        </w:rPr>
      </w:pPr>
      <w:hyperlink w:anchor="_Toc230501790" w:history="1">
        <w:r w:rsidRPr="00D94042">
          <w:rPr>
            <w:rStyle w:val="Hyperlnk"/>
            <w:noProof/>
          </w:rPr>
          <w:t>2.6.2 Läs texter med expanderade merisola och benitoka med interpunktion</w:t>
        </w:r>
        <w:r>
          <w:rPr>
            <w:noProof/>
            <w:webHidden/>
          </w:rPr>
          <w:tab/>
        </w:r>
        <w:r>
          <w:rPr>
            <w:noProof/>
            <w:webHidden/>
          </w:rPr>
          <w:fldChar w:fldCharType="begin"/>
        </w:r>
        <w:r>
          <w:rPr>
            <w:noProof/>
            <w:webHidden/>
          </w:rPr>
          <w:instrText xml:space="preserve"> PAGEREF _Toc230501790 \h </w:instrText>
        </w:r>
        <w:r>
          <w:rPr>
            <w:noProof/>
            <w:webHidden/>
          </w:rPr>
        </w:r>
        <w:r>
          <w:rPr>
            <w:noProof/>
            <w:webHidden/>
          </w:rPr>
          <w:fldChar w:fldCharType="separate"/>
        </w:r>
        <w:r>
          <w:rPr>
            <w:noProof/>
            <w:webHidden/>
          </w:rPr>
          <w:t>41</w:t>
        </w:r>
        <w:r>
          <w:rPr>
            <w:noProof/>
            <w:webHidden/>
          </w:rPr>
          <w:fldChar w:fldCharType="end"/>
        </w:r>
      </w:hyperlink>
    </w:p>
    <w:p w14:paraId="733E812A" w14:textId="5059DBED" w:rsidR="007867C3" w:rsidRDefault="007867C3">
      <w:pPr>
        <w:pStyle w:val="Innehll3"/>
        <w:tabs>
          <w:tab w:val="right" w:leader="dot" w:pos="9060"/>
        </w:tabs>
        <w:rPr>
          <w:rFonts w:eastAsiaTheme="minorEastAsia" w:cstheme="minorBidi"/>
          <w:noProof/>
          <w:sz w:val="24"/>
          <w:szCs w:val="24"/>
          <w:lang w:eastAsia="sv-SE"/>
        </w:rPr>
      </w:pPr>
      <w:hyperlink w:anchor="_Toc230501791" w:history="1">
        <w:r w:rsidRPr="00D94042">
          <w:rPr>
            <w:rStyle w:val="Hyperlnk"/>
            <w:noProof/>
          </w:rPr>
          <w:t>2.6.3 Skriv av texter</w:t>
        </w:r>
        <w:r>
          <w:rPr>
            <w:noProof/>
            <w:webHidden/>
          </w:rPr>
          <w:tab/>
        </w:r>
        <w:r>
          <w:rPr>
            <w:noProof/>
            <w:webHidden/>
          </w:rPr>
          <w:fldChar w:fldCharType="begin"/>
        </w:r>
        <w:r>
          <w:rPr>
            <w:noProof/>
            <w:webHidden/>
          </w:rPr>
          <w:instrText xml:space="preserve"> PAGEREF _Toc230501791 \h </w:instrText>
        </w:r>
        <w:r>
          <w:rPr>
            <w:noProof/>
            <w:webHidden/>
          </w:rPr>
        </w:r>
        <w:r>
          <w:rPr>
            <w:noProof/>
            <w:webHidden/>
          </w:rPr>
          <w:fldChar w:fldCharType="separate"/>
        </w:r>
        <w:r>
          <w:rPr>
            <w:noProof/>
            <w:webHidden/>
          </w:rPr>
          <w:t>41</w:t>
        </w:r>
        <w:r>
          <w:rPr>
            <w:noProof/>
            <w:webHidden/>
          </w:rPr>
          <w:fldChar w:fldCharType="end"/>
        </w:r>
      </w:hyperlink>
    </w:p>
    <w:p w14:paraId="3FEE1727" w14:textId="7BAFC626" w:rsidR="007867C3" w:rsidRDefault="007867C3">
      <w:pPr>
        <w:pStyle w:val="Innehll3"/>
        <w:tabs>
          <w:tab w:val="right" w:leader="dot" w:pos="9060"/>
        </w:tabs>
        <w:rPr>
          <w:rFonts w:eastAsiaTheme="minorEastAsia" w:cstheme="minorBidi"/>
          <w:noProof/>
          <w:sz w:val="24"/>
          <w:szCs w:val="24"/>
          <w:lang w:eastAsia="sv-SE"/>
        </w:rPr>
      </w:pPr>
      <w:hyperlink w:anchor="_Toc230501792" w:history="1">
        <w:r w:rsidRPr="00D94042">
          <w:rPr>
            <w:rStyle w:val="Hyperlnk"/>
            <w:noProof/>
          </w:rPr>
          <w:t>2.6.4 Skriv egna korta texter</w:t>
        </w:r>
        <w:r>
          <w:rPr>
            <w:noProof/>
            <w:webHidden/>
          </w:rPr>
          <w:tab/>
        </w:r>
        <w:r>
          <w:rPr>
            <w:noProof/>
            <w:webHidden/>
          </w:rPr>
          <w:fldChar w:fldCharType="begin"/>
        </w:r>
        <w:r>
          <w:rPr>
            <w:noProof/>
            <w:webHidden/>
          </w:rPr>
          <w:instrText xml:space="preserve"> PAGEREF _Toc230501792 \h </w:instrText>
        </w:r>
        <w:r>
          <w:rPr>
            <w:noProof/>
            <w:webHidden/>
          </w:rPr>
        </w:r>
        <w:r>
          <w:rPr>
            <w:noProof/>
            <w:webHidden/>
          </w:rPr>
          <w:fldChar w:fldCharType="separate"/>
        </w:r>
        <w:r>
          <w:rPr>
            <w:noProof/>
            <w:webHidden/>
          </w:rPr>
          <w:t>42</w:t>
        </w:r>
        <w:r>
          <w:rPr>
            <w:noProof/>
            <w:webHidden/>
          </w:rPr>
          <w:fldChar w:fldCharType="end"/>
        </w:r>
      </w:hyperlink>
    </w:p>
    <w:p w14:paraId="2BFB066A" w14:textId="53D03A56" w:rsidR="007867C3" w:rsidRDefault="007867C3">
      <w:pPr>
        <w:pStyle w:val="Innehll3"/>
        <w:tabs>
          <w:tab w:val="right" w:leader="dot" w:pos="9060"/>
        </w:tabs>
        <w:rPr>
          <w:rFonts w:eastAsiaTheme="minorEastAsia" w:cstheme="minorBidi"/>
          <w:noProof/>
          <w:sz w:val="24"/>
          <w:szCs w:val="24"/>
          <w:lang w:eastAsia="sv-SE"/>
        </w:rPr>
      </w:pPr>
      <w:hyperlink w:anchor="_Toc230501793" w:history="1">
        <w:r w:rsidRPr="00D94042">
          <w:rPr>
            <w:rStyle w:val="Hyperlnk"/>
            <w:noProof/>
          </w:rPr>
          <w:t>2.6.5 Skriv egna lite längre texter</w:t>
        </w:r>
        <w:r>
          <w:rPr>
            <w:noProof/>
            <w:webHidden/>
          </w:rPr>
          <w:tab/>
        </w:r>
        <w:r>
          <w:rPr>
            <w:noProof/>
            <w:webHidden/>
          </w:rPr>
          <w:fldChar w:fldCharType="begin"/>
        </w:r>
        <w:r>
          <w:rPr>
            <w:noProof/>
            <w:webHidden/>
          </w:rPr>
          <w:instrText xml:space="preserve"> PAGEREF _Toc230501793 \h </w:instrText>
        </w:r>
        <w:r>
          <w:rPr>
            <w:noProof/>
            <w:webHidden/>
          </w:rPr>
        </w:r>
        <w:r>
          <w:rPr>
            <w:noProof/>
            <w:webHidden/>
          </w:rPr>
          <w:fldChar w:fldCharType="separate"/>
        </w:r>
        <w:r>
          <w:rPr>
            <w:noProof/>
            <w:webHidden/>
          </w:rPr>
          <w:t>42</w:t>
        </w:r>
        <w:r>
          <w:rPr>
            <w:noProof/>
            <w:webHidden/>
          </w:rPr>
          <w:fldChar w:fldCharType="end"/>
        </w:r>
      </w:hyperlink>
    </w:p>
    <w:p w14:paraId="678A6F3D" w14:textId="5831E2C7" w:rsidR="009F2F5D" w:rsidRDefault="0077289A" w:rsidP="009F2F5D">
      <w:pPr>
        <w:rPr>
          <w:rFonts w:cstheme="minorHAnsi"/>
          <w:b/>
          <w:bCs/>
          <w:i/>
          <w:iCs/>
          <w:sz w:val="24"/>
          <w:szCs w:val="24"/>
        </w:rPr>
      </w:pPr>
      <w:r>
        <w:rPr>
          <w:rFonts w:cstheme="minorHAnsi"/>
          <w:b/>
          <w:bCs/>
          <w:i/>
          <w:iCs/>
          <w:sz w:val="24"/>
          <w:szCs w:val="24"/>
        </w:rPr>
        <w:fldChar w:fldCharType="end"/>
      </w:r>
    </w:p>
    <w:p w14:paraId="09563CAA" w14:textId="77777777" w:rsidR="009F2F5D" w:rsidRDefault="009F2F5D">
      <w:pPr>
        <w:rPr>
          <w:rFonts w:cstheme="minorHAnsi"/>
          <w:b/>
          <w:bCs/>
          <w:i/>
          <w:iCs/>
          <w:sz w:val="24"/>
          <w:szCs w:val="24"/>
        </w:rPr>
      </w:pPr>
      <w:r>
        <w:rPr>
          <w:rFonts w:cstheme="minorHAnsi"/>
          <w:b/>
          <w:bCs/>
          <w:i/>
          <w:iCs/>
          <w:sz w:val="24"/>
          <w:szCs w:val="24"/>
        </w:rPr>
        <w:br w:type="page"/>
      </w:r>
    </w:p>
    <w:p w14:paraId="4425B8A0" w14:textId="0BFC109C" w:rsidR="0030512F" w:rsidRDefault="00FD3052" w:rsidP="00E56F57">
      <w:pPr>
        <w:pStyle w:val="Rubrik1numrerad"/>
      </w:pPr>
      <w:bookmarkStart w:id="0" w:name="_Toc230501719"/>
      <w:r w:rsidRPr="005001AE">
        <w:lastRenderedPageBreak/>
        <w:t>Riktad k</w:t>
      </w:r>
      <w:r w:rsidR="0030512F" w:rsidRPr="005001AE">
        <w:t>odknäckning</w:t>
      </w:r>
      <w:bookmarkEnd w:id="0"/>
    </w:p>
    <w:p w14:paraId="4A49DAA8" w14:textId="6E7F66E3" w:rsidR="005001AE" w:rsidRPr="005001AE" w:rsidRDefault="005001AE" w:rsidP="005001AE">
      <w:pPr>
        <w:rPr>
          <w:rFonts w:ascii="Source Sans Pro" w:hAnsi="Source Sans Pro"/>
        </w:rPr>
      </w:pPr>
      <w:r w:rsidRPr="005001AE">
        <w:rPr>
          <w:rFonts w:ascii="Source Sans Pro" w:hAnsi="Source Sans Pro"/>
        </w:rPr>
        <w:t xml:space="preserve">Detta dokument presenterar hela det undervisningsmaterial som hör till </w:t>
      </w:r>
      <w:r w:rsidRPr="005001AE">
        <w:rPr>
          <w:rFonts w:ascii="Source Sans Pro" w:hAnsi="Source Sans Pro"/>
          <w:i/>
          <w:iCs/>
        </w:rPr>
        <w:t>Kodknäckning 1</w:t>
      </w:r>
      <w:r w:rsidRPr="005001AE">
        <w:rPr>
          <w:rFonts w:ascii="Source Sans Pro" w:hAnsi="Source Sans Pro"/>
        </w:rPr>
        <w:t xml:space="preserve">. Momenten presenteras just som moment, ibland med ett par delar för att göra det lätt att få variation, återvända och repetera osv. Flera av övningarna har ett underlag som eleverna ska arbeta med. Det kan gälla konturering eller skrivning, eller ordgrupper som de ska läsa och ljuda och göra rörelser till. Dessa samlas i ett parallellt dokument som heter </w:t>
      </w:r>
      <w:r w:rsidRPr="002A2457">
        <w:rPr>
          <w:rFonts w:ascii="Source Sans Pro" w:hAnsi="Source Sans Pro"/>
          <w:i/>
          <w:iCs/>
        </w:rPr>
        <w:t>Underlag till eleverna</w:t>
      </w:r>
      <w:r w:rsidR="006D028A">
        <w:rPr>
          <w:rFonts w:ascii="Source Sans Pro" w:hAnsi="Source Sans Pro"/>
        </w:rPr>
        <w:t xml:space="preserve"> och som är parallellt numrerat med B.</w:t>
      </w:r>
      <w:r w:rsidRPr="005001AE">
        <w:rPr>
          <w:rFonts w:ascii="Source Sans Pro" w:hAnsi="Source Sans Pro"/>
        </w:rPr>
        <w:t xml:space="preserve"> I dokument</w:t>
      </w:r>
      <w:r w:rsidR="006D028A">
        <w:rPr>
          <w:rFonts w:ascii="Source Sans Pro" w:hAnsi="Source Sans Pro"/>
        </w:rPr>
        <w:t>et</w:t>
      </w:r>
      <w:r w:rsidRPr="005001AE">
        <w:rPr>
          <w:rFonts w:ascii="Source Sans Pro" w:hAnsi="Source Sans Pro"/>
        </w:rPr>
        <w:t xml:space="preserve"> </w:t>
      </w:r>
      <w:r w:rsidRPr="003C7AE2">
        <w:rPr>
          <w:rFonts w:ascii="Source Sans Pro" w:hAnsi="Source Sans Pro"/>
          <w:i/>
          <w:iCs/>
        </w:rPr>
        <w:t>C. Kodknäckning i gruppträningspass</w:t>
      </w:r>
      <w:r w:rsidRPr="005001AE">
        <w:rPr>
          <w:rFonts w:ascii="Source Sans Pro" w:hAnsi="Source Sans Pro"/>
        </w:rPr>
        <w:t xml:space="preserve"> finns förslag på undervisningspass. Passen är omkring 20 minuter långa och innehåller 4–6 moment. I det dokumentet ges direkt hänvisning till detta dokument</w:t>
      </w:r>
      <w:r w:rsidR="006D028A">
        <w:rPr>
          <w:rFonts w:ascii="Source Sans Pro" w:hAnsi="Source Sans Pro"/>
        </w:rPr>
        <w:t xml:space="preserve"> B</w:t>
      </w:r>
      <w:r w:rsidRPr="005001AE">
        <w:rPr>
          <w:rFonts w:ascii="Source Sans Pro" w:hAnsi="Source Sans Pro"/>
        </w:rPr>
        <w:t>.</w:t>
      </w:r>
    </w:p>
    <w:p w14:paraId="46C5014D" w14:textId="461D7CC8" w:rsidR="00C21F1C" w:rsidRDefault="00E56C19" w:rsidP="0038775E">
      <w:pPr>
        <w:pStyle w:val="Rubrik2numrerad"/>
      </w:pPr>
      <w:bookmarkStart w:id="1" w:name="_Ref227486771"/>
      <w:bookmarkStart w:id="2" w:name="_Ref230494080"/>
      <w:bookmarkStart w:id="3" w:name="_Toc230501720"/>
      <w:r>
        <w:t xml:space="preserve">Introducera </w:t>
      </w:r>
      <w:r w:rsidR="00D663D3" w:rsidRPr="00E56C19">
        <w:rPr>
          <w:rFonts w:cstheme="minorHAnsi"/>
        </w:rPr>
        <w:t xml:space="preserve">de fyra första </w:t>
      </w:r>
      <w:r>
        <w:t>konsonanter</w:t>
      </w:r>
      <w:r w:rsidR="00D663D3">
        <w:t>na</w:t>
      </w:r>
      <w:bookmarkEnd w:id="1"/>
      <w:r w:rsidR="00862E59">
        <w:t>: m, r, s, l</w:t>
      </w:r>
      <w:bookmarkEnd w:id="2"/>
      <w:bookmarkEnd w:id="3"/>
    </w:p>
    <w:p w14:paraId="3CD3F25E" w14:textId="13945910" w:rsidR="00F41ECB" w:rsidRPr="004067DD" w:rsidRDefault="00267EA9" w:rsidP="00FD4749">
      <w:pPr>
        <w:rPr>
          <w:rFonts w:ascii="Source Sans Pro" w:hAnsi="Source Sans Pro"/>
        </w:rPr>
      </w:pPr>
      <w:r w:rsidRPr="004067DD">
        <w:rPr>
          <w:rFonts w:ascii="Source Sans Pro" w:hAnsi="Source Sans Pro"/>
        </w:rPr>
        <w:t>När träningen mot kodknäckning börjar gör vi antagandet att eleverna kan säga vokalljuden till vokalbokstäverna (samtliga) och göra rörelserna med viss säkerhet. Nu introduceras först fyra konsonanter (</w:t>
      </w:r>
      <w:proofErr w:type="spellStart"/>
      <w:r w:rsidRPr="005001AE">
        <w:rPr>
          <w:rFonts w:ascii="Source Sans Pro" w:hAnsi="Source Sans Pro"/>
          <w:i/>
          <w:iCs/>
        </w:rPr>
        <w:t>merisola</w:t>
      </w:r>
      <w:proofErr w:type="spellEnd"/>
      <w:r w:rsidR="009F2F5D">
        <w:rPr>
          <w:rFonts w:ascii="Source Sans Pro" w:hAnsi="Source Sans Pro"/>
        </w:rPr>
        <w:t>-</w:t>
      </w:r>
      <w:r w:rsidRPr="004067DD">
        <w:rPr>
          <w:rFonts w:ascii="Source Sans Pro" w:hAnsi="Source Sans Pro"/>
        </w:rPr>
        <w:t>konsonanterna).</w:t>
      </w:r>
      <w:r w:rsidR="00AF2A83" w:rsidRPr="004067DD">
        <w:rPr>
          <w:rFonts w:ascii="Source Sans Pro" w:hAnsi="Source Sans Pro"/>
        </w:rPr>
        <w:t xml:space="preserve"> </w:t>
      </w:r>
    </w:p>
    <w:p w14:paraId="3CE1D815" w14:textId="4F133F06" w:rsidR="00F41ECB" w:rsidRDefault="00F41ECB" w:rsidP="00F41ECB">
      <w:pPr>
        <w:pStyle w:val="Rubrik3numrerad"/>
      </w:pPr>
      <w:bookmarkStart w:id="4" w:name="_Ref228610436"/>
      <w:bookmarkStart w:id="5" w:name="_Toc230501721"/>
      <w:r>
        <w:t>Rörelser till konsonanterna m, r, s, l</w:t>
      </w:r>
      <w:bookmarkEnd w:id="4"/>
      <w:bookmarkEnd w:id="5"/>
    </w:p>
    <w:p w14:paraId="42D7F978" w14:textId="78539D2D" w:rsidR="00FD4749" w:rsidRPr="003065F5" w:rsidRDefault="00D663D3" w:rsidP="00D663D3">
      <w:pPr>
        <w:tabs>
          <w:tab w:val="left" w:pos="567"/>
          <w:tab w:val="left" w:pos="1134"/>
          <w:tab w:val="left" w:pos="1560"/>
        </w:tabs>
        <w:ind w:left="1560" w:hanging="1560"/>
        <w:rPr>
          <w:rFonts w:ascii="Source Sans Pro" w:hAnsi="Source Sans Pro" w:cstheme="minorHAnsi"/>
        </w:rPr>
      </w:pPr>
      <w:r w:rsidRPr="003065F5">
        <w:rPr>
          <w:rFonts w:ascii="Source Sans Pro" w:hAnsi="Source Sans Pro" w:cstheme="minorHAnsi"/>
        </w:rPr>
        <w:t>/</w:t>
      </w:r>
      <w:r w:rsidR="00FD4749" w:rsidRPr="003065F5">
        <w:rPr>
          <w:rFonts w:ascii="Source Sans Pro" w:hAnsi="Source Sans Pro" w:cstheme="minorHAnsi"/>
        </w:rPr>
        <w:t>m</w:t>
      </w:r>
      <w:r w:rsidRPr="003065F5">
        <w:rPr>
          <w:rFonts w:ascii="Source Sans Pro" w:hAnsi="Source Sans Pro" w:cstheme="minorHAnsi"/>
        </w:rPr>
        <w:t>/</w:t>
      </w:r>
      <w:r w:rsidR="00FD4749" w:rsidRPr="003065F5">
        <w:rPr>
          <w:rFonts w:ascii="Source Sans Pro" w:hAnsi="Source Sans Pro" w:cstheme="minorHAnsi"/>
        </w:rPr>
        <w:tab/>
        <w:t>mmm</w:t>
      </w:r>
      <w:r w:rsidR="00E56C19" w:rsidRPr="003065F5">
        <w:rPr>
          <w:rFonts w:ascii="Source Sans Pro" w:hAnsi="Source Sans Pro" w:cstheme="minorHAnsi"/>
        </w:rPr>
        <w:tab/>
        <w:t>–</w:t>
      </w:r>
      <w:r w:rsidR="00E56C19" w:rsidRPr="003065F5">
        <w:rPr>
          <w:rFonts w:ascii="Source Sans Pro" w:hAnsi="Source Sans Pro" w:cstheme="minorHAnsi"/>
        </w:rPr>
        <w:tab/>
      </w:r>
      <w:r w:rsidR="00803274" w:rsidRPr="003065F5">
        <w:rPr>
          <w:rFonts w:ascii="Source Sans Pro" w:hAnsi="Source Sans Pro" w:cstheme="minorHAnsi"/>
          <w:i/>
          <w:iCs/>
        </w:rPr>
        <w:t xml:space="preserve">mat, </w:t>
      </w:r>
      <w:r w:rsidR="00FD4749" w:rsidRPr="003065F5">
        <w:rPr>
          <w:rFonts w:ascii="Source Sans Pro" w:hAnsi="Source Sans Pro" w:cstheme="minorHAnsi"/>
          <w:i/>
          <w:iCs/>
        </w:rPr>
        <w:t>mage, mums</w:t>
      </w:r>
      <w:r w:rsidR="00FD4749" w:rsidRPr="003065F5">
        <w:rPr>
          <w:rFonts w:ascii="Source Sans Pro" w:hAnsi="Source Sans Pro" w:cstheme="minorHAnsi"/>
        </w:rPr>
        <w:t xml:space="preserve"> – handen på magen</w:t>
      </w:r>
      <w:r w:rsidR="00CA1DF8">
        <w:rPr>
          <w:rFonts w:ascii="Source Sans Pro" w:hAnsi="Source Sans Pro" w:cstheme="minorHAnsi"/>
        </w:rPr>
        <w:t>. Gör långsamma cirklar om du vill.</w:t>
      </w:r>
    </w:p>
    <w:p w14:paraId="728A5B10" w14:textId="578E6FF5" w:rsidR="00FD4749" w:rsidRPr="003065F5" w:rsidRDefault="00D663D3" w:rsidP="00D663D3">
      <w:pPr>
        <w:tabs>
          <w:tab w:val="left" w:pos="567"/>
          <w:tab w:val="left" w:pos="1134"/>
          <w:tab w:val="left" w:pos="1560"/>
        </w:tabs>
        <w:ind w:left="1560" w:hanging="1560"/>
        <w:rPr>
          <w:rFonts w:ascii="Source Sans Pro" w:hAnsi="Source Sans Pro" w:cstheme="minorHAnsi"/>
        </w:rPr>
      </w:pPr>
      <w:r w:rsidRPr="003065F5">
        <w:rPr>
          <w:rFonts w:ascii="Source Sans Pro" w:hAnsi="Source Sans Pro" w:cstheme="minorHAnsi"/>
        </w:rPr>
        <w:t>/</w:t>
      </w:r>
      <w:r w:rsidR="00FD4749" w:rsidRPr="003065F5">
        <w:rPr>
          <w:rFonts w:ascii="Source Sans Pro" w:hAnsi="Source Sans Pro" w:cstheme="minorHAnsi"/>
        </w:rPr>
        <w:t>r</w:t>
      </w:r>
      <w:r w:rsidRPr="003065F5">
        <w:rPr>
          <w:rFonts w:ascii="Source Sans Pro" w:hAnsi="Source Sans Pro" w:cstheme="minorHAnsi"/>
        </w:rPr>
        <w:t>/</w:t>
      </w:r>
      <w:r w:rsidR="00FD4749" w:rsidRPr="003065F5">
        <w:rPr>
          <w:rFonts w:ascii="Source Sans Pro" w:hAnsi="Source Sans Pro" w:cstheme="minorHAnsi"/>
        </w:rPr>
        <w:tab/>
      </w:r>
      <w:proofErr w:type="spellStart"/>
      <w:r w:rsidR="00FD4749" w:rsidRPr="003065F5">
        <w:rPr>
          <w:rFonts w:ascii="Source Sans Pro" w:hAnsi="Source Sans Pro" w:cstheme="minorHAnsi"/>
        </w:rPr>
        <w:t>rrrr</w:t>
      </w:r>
      <w:proofErr w:type="spellEnd"/>
      <w:r w:rsidR="00FD4749" w:rsidRPr="003065F5">
        <w:rPr>
          <w:rFonts w:ascii="Source Sans Pro" w:hAnsi="Source Sans Pro" w:cstheme="minorHAnsi"/>
        </w:rPr>
        <w:t xml:space="preserve"> </w:t>
      </w:r>
      <w:r w:rsidR="00E56C19" w:rsidRPr="003065F5">
        <w:rPr>
          <w:rFonts w:ascii="Source Sans Pro" w:hAnsi="Source Sans Pro" w:cstheme="minorHAnsi"/>
        </w:rPr>
        <w:tab/>
        <w:t>–</w:t>
      </w:r>
      <w:r w:rsidR="00E56C19" w:rsidRPr="003065F5">
        <w:rPr>
          <w:rFonts w:ascii="Source Sans Pro" w:hAnsi="Source Sans Pro" w:cstheme="minorHAnsi"/>
        </w:rPr>
        <w:tab/>
      </w:r>
      <w:r w:rsidR="00FD4749" w:rsidRPr="003065F5">
        <w:rPr>
          <w:rFonts w:ascii="Source Sans Pro" w:hAnsi="Source Sans Pro" w:cstheme="minorHAnsi"/>
          <w:i/>
          <w:iCs/>
        </w:rPr>
        <w:t>runt, rulla</w:t>
      </w:r>
      <w:r w:rsidR="00FD4749" w:rsidRPr="003065F5">
        <w:rPr>
          <w:rFonts w:ascii="Source Sans Pro" w:hAnsi="Source Sans Pro" w:cstheme="minorHAnsi"/>
        </w:rPr>
        <w:t xml:space="preserve"> – rulla med handen som en vev</w:t>
      </w:r>
    </w:p>
    <w:p w14:paraId="40D47949" w14:textId="1E7DCF6E" w:rsidR="00FD4749" w:rsidRPr="003065F5" w:rsidRDefault="00D663D3" w:rsidP="00D663D3">
      <w:pPr>
        <w:tabs>
          <w:tab w:val="left" w:pos="567"/>
          <w:tab w:val="left" w:pos="1134"/>
          <w:tab w:val="left" w:pos="1560"/>
        </w:tabs>
        <w:ind w:left="1560" w:hanging="1560"/>
        <w:rPr>
          <w:rFonts w:ascii="Source Sans Pro" w:hAnsi="Source Sans Pro" w:cstheme="minorHAnsi"/>
        </w:rPr>
      </w:pPr>
      <w:r w:rsidRPr="003065F5">
        <w:rPr>
          <w:rFonts w:ascii="Source Sans Pro" w:hAnsi="Source Sans Pro" w:cstheme="minorHAnsi"/>
        </w:rPr>
        <w:t>/</w:t>
      </w:r>
      <w:r w:rsidR="00FD4749" w:rsidRPr="003065F5">
        <w:rPr>
          <w:rFonts w:ascii="Source Sans Pro" w:hAnsi="Source Sans Pro" w:cstheme="minorHAnsi"/>
        </w:rPr>
        <w:t>s</w:t>
      </w:r>
      <w:r w:rsidRPr="003065F5">
        <w:rPr>
          <w:rFonts w:ascii="Source Sans Pro" w:hAnsi="Source Sans Pro" w:cstheme="minorHAnsi"/>
        </w:rPr>
        <w:t>/</w:t>
      </w:r>
      <w:r w:rsidR="00FD4749" w:rsidRPr="003065F5">
        <w:rPr>
          <w:rFonts w:ascii="Source Sans Pro" w:hAnsi="Source Sans Pro" w:cstheme="minorHAnsi"/>
        </w:rPr>
        <w:tab/>
      </w:r>
      <w:proofErr w:type="spellStart"/>
      <w:r w:rsidR="00FD4749" w:rsidRPr="003065F5">
        <w:rPr>
          <w:rFonts w:ascii="Source Sans Pro" w:hAnsi="Source Sans Pro" w:cstheme="minorHAnsi"/>
        </w:rPr>
        <w:t>ssss</w:t>
      </w:r>
      <w:proofErr w:type="spellEnd"/>
      <w:r w:rsidR="00FD4749" w:rsidRPr="003065F5">
        <w:rPr>
          <w:rFonts w:ascii="Source Sans Pro" w:hAnsi="Source Sans Pro" w:cstheme="minorHAnsi"/>
        </w:rPr>
        <w:t xml:space="preserve"> </w:t>
      </w:r>
      <w:r w:rsidR="00E56C19" w:rsidRPr="003065F5">
        <w:rPr>
          <w:rFonts w:ascii="Source Sans Pro" w:hAnsi="Source Sans Pro" w:cstheme="minorHAnsi"/>
        </w:rPr>
        <w:tab/>
        <w:t>–</w:t>
      </w:r>
      <w:r w:rsidR="00E56C19" w:rsidRPr="003065F5">
        <w:rPr>
          <w:rFonts w:ascii="Source Sans Pro" w:hAnsi="Source Sans Pro" w:cstheme="minorHAnsi"/>
        </w:rPr>
        <w:tab/>
        <w:t>e</w:t>
      </w:r>
      <w:r w:rsidR="00FD4749" w:rsidRPr="003065F5">
        <w:rPr>
          <w:rFonts w:ascii="Source Sans Pro" w:hAnsi="Source Sans Pro" w:cstheme="minorHAnsi"/>
        </w:rPr>
        <w:t xml:space="preserve">n </w:t>
      </w:r>
      <w:r w:rsidR="00FD4749" w:rsidRPr="003065F5">
        <w:rPr>
          <w:rFonts w:ascii="Source Sans Pro" w:hAnsi="Source Sans Pro" w:cstheme="minorHAnsi"/>
          <w:i/>
          <w:iCs/>
        </w:rPr>
        <w:t>snok</w:t>
      </w:r>
      <w:r w:rsidR="00FD4749" w:rsidRPr="003065F5">
        <w:rPr>
          <w:rFonts w:ascii="Source Sans Pro" w:hAnsi="Source Sans Pro" w:cstheme="minorHAnsi"/>
        </w:rPr>
        <w:t xml:space="preserve"> i gräset – ringla </w:t>
      </w:r>
      <w:r w:rsidR="00834655" w:rsidRPr="003065F5">
        <w:rPr>
          <w:rFonts w:ascii="Source Sans Pro" w:hAnsi="Source Sans Pro" w:cstheme="minorHAnsi"/>
        </w:rPr>
        <w:t xml:space="preserve">med handen </w:t>
      </w:r>
      <w:r w:rsidR="00FD4749" w:rsidRPr="003065F5">
        <w:rPr>
          <w:rFonts w:ascii="Source Sans Pro" w:hAnsi="Source Sans Pro" w:cstheme="minorHAnsi"/>
        </w:rPr>
        <w:t>i sidled</w:t>
      </w:r>
    </w:p>
    <w:p w14:paraId="323DC4C1" w14:textId="6183B26B" w:rsidR="00FD4749" w:rsidRDefault="00D663D3" w:rsidP="00D663D3">
      <w:pPr>
        <w:tabs>
          <w:tab w:val="left" w:pos="567"/>
          <w:tab w:val="left" w:pos="1134"/>
          <w:tab w:val="left" w:pos="1560"/>
        </w:tabs>
        <w:ind w:left="1560" w:hanging="1560"/>
        <w:rPr>
          <w:rFonts w:ascii="Source Sans Pro" w:hAnsi="Source Sans Pro" w:cstheme="minorHAnsi"/>
        </w:rPr>
      </w:pPr>
      <w:r w:rsidRPr="003065F5">
        <w:rPr>
          <w:rFonts w:ascii="Source Sans Pro" w:hAnsi="Source Sans Pro" w:cstheme="minorHAnsi"/>
        </w:rPr>
        <w:t>/</w:t>
      </w:r>
      <w:r w:rsidR="00FD4749" w:rsidRPr="003065F5">
        <w:rPr>
          <w:rFonts w:ascii="Source Sans Pro" w:hAnsi="Source Sans Pro" w:cstheme="minorHAnsi"/>
        </w:rPr>
        <w:t>l</w:t>
      </w:r>
      <w:r w:rsidRPr="003065F5">
        <w:rPr>
          <w:rFonts w:ascii="Source Sans Pro" w:hAnsi="Source Sans Pro" w:cstheme="minorHAnsi"/>
        </w:rPr>
        <w:t>/</w:t>
      </w:r>
      <w:r w:rsidR="00FD4749" w:rsidRPr="003065F5">
        <w:rPr>
          <w:rFonts w:ascii="Source Sans Pro" w:hAnsi="Source Sans Pro" w:cstheme="minorHAnsi"/>
        </w:rPr>
        <w:tab/>
      </w:r>
      <w:proofErr w:type="spellStart"/>
      <w:r w:rsidR="00FD4749" w:rsidRPr="003065F5">
        <w:rPr>
          <w:rFonts w:ascii="Source Sans Pro" w:hAnsi="Source Sans Pro" w:cstheme="minorHAnsi"/>
        </w:rPr>
        <w:t>llll</w:t>
      </w:r>
      <w:proofErr w:type="spellEnd"/>
      <w:r w:rsidR="00FD4749" w:rsidRPr="003065F5">
        <w:rPr>
          <w:rFonts w:ascii="Source Sans Pro" w:hAnsi="Source Sans Pro" w:cstheme="minorHAnsi"/>
        </w:rPr>
        <w:t xml:space="preserve"> </w:t>
      </w:r>
      <w:r w:rsidR="00E56C19" w:rsidRPr="003065F5">
        <w:rPr>
          <w:rFonts w:ascii="Source Sans Pro" w:hAnsi="Source Sans Pro" w:cstheme="minorHAnsi"/>
        </w:rPr>
        <w:tab/>
        <w:t>–</w:t>
      </w:r>
      <w:r w:rsidR="00E56C19" w:rsidRPr="003065F5">
        <w:rPr>
          <w:rFonts w:ascii="Source Sans Pro" w:hAnsi="Source Sans Pro" w:cstheme="minorHAnsi"/>
        </w:rPr>
        <w:tab/>
      </w:r>
      <w:r w:rsidR="00FD4749" w:rsidRPr="003065F5">
        <w:rPr>
          <w:rFonts w:ascii="Source Sans Pro" w:hAnsi="Source Sans Pro" w:cstheme="minorHAnsi"/>
          <w:i/>
          <w:iCs/>
        </w:rPr>
        <w:t>lås</w:t>
      </w:r>
      <w:r w:rsidR="00FD4749" w:rsidRPr="003065F5">
        <w:rPr>
          <w:rFonts w:ascii="Source Sans Pro" w:hAnsi="Source Sans Pro" w:cstheme="minorHAnsi"/>
        </w:rPr>
        <w:t xml:space="preserve"> – vrid om ett lås med nyckel</w:t>
      </w:r>
      <w:r w:rsidR="00CA1DF8">
        <w:rPr>
          <w:rFonts w:ascii="Source Sans Pro" w:hAnsi="Source Sans Pro" w:cstheme="minorHAnsi"/>
        </w:rPr>
        <w:t>. Sträck ut armen</w:t>
      </w:r>
      <w:r w:rsidR="00F653FB">
        <w:rPr>
          <w:rFonts w:ascii="Source Sans Pro" w:hAnsi="Source Sans Pro" w:cstheme="minorHAnsi"/>
        </w:rPr>
        <w:t xml:space="preserve"> framåt</w:t>
      </w:r>
      <w:r w:rsidR="00CA1DF8">
        <w:rPr>
          <w:rFonts w:ascii="Source Sans Pro" w:hAnsi="Source Sans Pro" w:cstheme="minorHAnsi"/>
        </w:rPr>
        <w:t xml:space="preserve"> för en längre rörelse.</w:t>
      </w:r>
    </w:p>
    <w:p w14:paraId="7C874450" w14:textId="31D2DF85" w:rsidR="00F154C9" w:rsidRDefault="00F154C9" w:rsidP="00F41ECB">
      <w:pPr>
        <w:pStyle w:val="Rubrik3numrerad"/>
      </w:pPr>
      <w:bookmarkStart w:id="6" w:name="_Toc230501722"/>
      <w:r>
        <w:t>Träna fonem och rörelse</w:t>
      </w:r>
      <w:bookmarkEnd w:id="6"/>
    </w:p>
    <w:p w14:paraId="1E5C1BFF" w14:textId="6170C5C1" w:rsidR="00F154C9" w:rsidRDefault="00434386" w:rsidP="00F154C9">
      <w:pPr>
        <w:tabs>
          <w:tab w:val="left" w:pos="567"/>
        </w:tabs>
        <w:rPr>
          <w:rFonts w:ascii="Source Sans Pro" w:hAnsi="Source Sans Pro" w:cstheme="minorHAnsi"/>
        </w:rPr>
      </w:pPr>
      <w:r>
        <w:rPr>
          <w:rFonts w:ascii="Source Sans Pro" w:hAnsi="Source Sans Pro" w:cstheme="minorHAnsi"/>
        </w:rPr>
        <w:t xml:space="preserve">Denna aktivitet är helt ljudbaserad, vilket betyder att skrivtecken/bokstäver inte används. </w:t>
      </w:r>
      <w:r w:rsidR="00F154C9" w:rsidRPr="00EE31DC">
        <w:rPr>
          <w:rFonts w:ascii="Source Sans Pro" w:hAnsi="Source Sans Pro" w:cstheme="minorHAnsi"/>
        </w:rPr>
        <w:t>Läraren säger konsonanten (</w:t>
      </w:r>
      <w:proofErr w:type="spellStart"/>
      <w:r w:rsidR="00F154C9" w:rsidRPr="00EE31DC">
        <w:rPr>
          <w:rFonts w:ascii="Source Sans Pro" w:hAnsi="Source Sans Pro" w:cstheme="minorHAnsi"/>
        </w:rPr>
        <w:t>hålljud</w:t>
      </w:r>
      <w:proofErr w:type="spellEnd"/>
      <w:r w:rsidR="00F154C9" w:rsidRPr="00EE31DC">
        <w:rPr>
          <w:rFonts w:ascii="Source Sans Pro" w:hAnsi="Source Sans Pro" w:cstheme="minorHAnsi"/>
        </w:rPr>
        <w:t xml:space="preserve">). </w:t>
      </w:r>
      <w:r w:rsidR="00F96E33">
        <w:rPr>
          <w:rFonts w:ascii="Source Sans Pro" w:hAnsi="Source Sans Pro" w:cstheme="minorHAnsi"/>
        </w:rPr>
        <w:t>Konsonanten sägs alltid som ljudning (</w:t>
      </w:r>
      <w:r w:rsidR="00EE41DC" w:rsidRPr="00CD21D7">
        <w:rPr>
          <w:rFonts w:ascii="Source Sans Pro" w:hAnsi="Source Sans Pro" w:cstheme="minorHAnsi"/>
          <w:i/>
          <w:iCs/>
        </w:rPr>
        <w:t xml:space="preserve">mmm, </w:t>
      </w:r>
      <w:proofErr w:type="spellStart"/>
      <w:r w:rsidR="00EE41DC" w:rsidRPr="00CD21D7">
        <w:rPr>
          <w:rFonts w:ascii="Source Sans Pro" w:hAnsi="Source Sans Pro" w:cstheme="minorHAnsi"/>
          <w:i/>
          <w:iCs/>
        </w:rPr>
        <w:t>rrr</w:t>
      </w:r>
      <w:proofErr w:type="spellEnd"/>
      <w:r w:rsidR="00EE41DC">
        <w:rPr>
          <w:rFonts w:ascii="Source Sans Pro" w:hAnsi="Source Sans Pro" w:cstheme="minorHAnsi"/>
        </w:rPr>
        <w:t>, osv</w:t>
      </w:r>
      <w:r w:rsidR="00425BA8">
        <w:rPr>
          <w:rFonts w:ascii="Source Sans Pro" w:hAnsi="Source Sans Pro" w:cstheme="minorHAnsi"/>
        </w:rPr>
        <w:t>) och</w:t>
      </w:r>
      <w:r w:rsidR="00EE41DC">
        <w:rPr>
          <w:rFonts w:ascii="Source Sans Pro" w:hAnsi="Source Sans Pro" w:cstheme="minorHAnsi"/>
        </w:rPr>
        <w:t xml:space="preserve"> </w:t>
      </w:r>
      <w:r w:rsidR="00F96E33">
        <w:rPr>
          <w:rFonts w:ascii="Source Sans Pro" w:hAnsi="Source Sans Pro" w:cstheme="minorHAnsi"/>
        </w:rPr>
        <w:t>inte som bokstavsnamn</w:t>
      </w:r>
      <w:r w:rsidR="00425BA8">
        <w:rPr>
          <w:rFonts w:ascii="Source Sans Pro" w:hAnsi="Source Sans Pro" w:cstheme="minorHAnsi"/>
        </w:rPr>
        <w:t xml:space="preserve"> (</w:t>
      </w:r>
      <w:proofErr w:type="spellStart"/>
      <w:r w:rsidR="00425BA8" w:rsidRPr="00CD21D7">
        <w:rPr>
          <w:rFonts w:ascii="Source Sans Pro" w:hAnsi="Source Sans Pro" w:cstheme="minorHAnsi"/>
          <w:i/>
          <w:iCs/>
        </w:rPr>
        <w:t>e</w:t>
      </w:r>
      <w:r w:rsidR="00425BA8">
        <w:rPr>
          <w:rFonts w:ascii="Source Sans Pro" w:hAnsi="Source Sans Pro" w:cstheme="minorHAnsi"/>
          <w:i/>
          <w:iCs/>
        </w:rPr>
        <w:t>m</w:t>
      </w:r>
      <w:r w:rsidR="00425BA8" w:rsidRPr="00CD21D7">
        <w:rPr>
          <w:rFonts w:ascii="Source Sans Pro" w:hAnsi="Source Sans Pro" w:cstheme="minorHAnsi"/>
          <w:i/>
          <w:iCs/>
        </w:rPr>
        <w:t>m</w:t>
      </w:r>
      <w:proofErr w:type="spellEnd"/>
      <w:r w:rsidR="00425BA8" w:rsidRPr="00CD21D7">
        <w:rPr>
          <w:rFonts w:ascii="Source Sans Pro" w:hAnsi="Source Sans Pro" w:cstheme="minorHAnsi"/>
          <w:i/>
          <w:iCs/>
        </w:rPr>
        <w:t xml:space="preserve">, </w:t>
      </w:r>
      <w:proofErr w:type="spellStart"/>
      <w:r w:rsidR="00425BA8" w:rsidRPr="00CD21D7">
        <w:rPr>
          <w:rFonts w:ascii="Source Sans Pro" w:hAnsi="Source Sans Pro" w:cstheme="minorHAnsi"/>
          <w:i/>
          <w:iCs/>
        </w:rPr>
        <w:t>e</w:t>
      </w:r>
      <w:r w:rsidR="00425BA8">
        <w:rPr>
          <w:rFonts w:ascii="Source Sans Pro" w:hAnsi="Source Sans Pro" w:cstheme="minorHAnsi"/>
          <w:i/>
          <w:iCs/>
        </w:rPr>
        <w:t>r</w:t>
      </w:r>
      <w:r w:rsidR="00425BA8" w:rsidRPr="00CD21D7">
        <w:rPr>
          <w:rFonts w:ascii="Source Sans Pro" w:hAnsi="Source Sans Pro" w:cstheme="minorHAnsi"/>
          <w:i/>
          <w:iCs/>
        </w:rPr>
        <w:t>r</w:t>
      </w:r>
      <w:proofErr w:type="spellEnd"/>
      <w:r w:rsidR="00425BA8">
        <w:rPr>
          <w:rFonts w:ascii="Source Sans Pro" w:hAnsi="Source Sans Pro" w:cstheme="minorHAnsi"/>
        </w:rPr>
        <w:t>, osv</w:t>
      </w:r>
      <w:r w:rsidR="00F96E33">
        <w:rPr>
          <w:rFonts w:ascii="Source Sans Pro" w:hAnsi="Source Sans Pro" w:cstheme="minorHAnsi"/>
        </w:rPr>
        <w:t xml:space="preserve">) i detta material. </w:t>
      </w:r>
      <w:r w:rsidR="00F154C9" w:rsidRPr="00EE31DC">
        <w:rPr>
          <w:rFonts w:ascii="Source Sans Pro" w:hAnsi="Source Sans Pro" w:cstheme="minorHAnsi"/>
        </w:rPr>
        <w:t>Eleverna säger ljudet och gör rörelsen</w:t>
      </w:r>
      <w:r w:rsidR="007F7653">
        <w:rPr>
          <w:rFonts w:ascii="Source Sans Pro" w:hAnsi="Source Sans Pro" w:cstheme="minorHAnsi"/>
        </w:rPr>
        <w:t xml:space="preserve"> efter läraren</w:t>
      </w:r>
      <w:r w:rsidR="00F154C9" w:rsidRPr="00EE31DC">
        <w:rPr>
          <w:rFonts w:ascii="Source Sans Pro" w:hAnsi="Source Sans Pro" w:cstheme="minorHAnsi"/>
        </w:rPr>
        <w:t xml:space="preserve">. </w:t>
      </w:r>
      <w:r w:rsidR="00F96E33">
        <w:rPr>
          <w:rFonts w:ascii="Source Sans Pro" w:hAnsi="Source Sans Pro" w:cstheme="minorHAnsi"/>
        </w:rPr>
        <w:t>Eftersträva en jämn rytm.</w:t>
      </w:r>
    </w:p>
    <w:p w14:paraId="47467CDB" w14:textId="799DEE94" w:rsidR="00F154C9" w:rsidRDefault="00F154C9" w:rsidP="00F154C9">
      <w:pPr>
        <w:tabs>
          <w:tab w:val="left" w:pos="567"/>
        </w:tabs>
        <w:rPr>
          <w:rFonts w:ascii="Source Sans Pro" w:hAnsi="Source Sans Pro" w:cstheme="minorHAnsi"/>
        </w:rPr>
      </w:pPr>
      <w:r>
        <w:rPr>
          <w:rFonts w:ascii="Source Sans Pro" w:hAnsi="Source Sans Pro" w:cstheme="minorHAnsi"/>
        </w:rPr>
        <w:t>[Eleven hör, säger och gör rörelse</w:t>
      </w:r>
      <w:r w:rsidR="00A10746">
        <w:rPr>
          <w:rFonts w:ascii="Source Sans Pro" w:hAnsi="Source Sans Pro" w:cstheme="minorHAnsi"/>
        </w:rPr>
        <w:t>n</w:t>
      </w:r>
      <w:r>
        <w:rPr>
          <w:rFonts w:ascii="Source Sans Pro" w:hAnsi="Source Sans Pro" w:cstheme="minorHAnsi"/>
        </w:rPr>
        <w:t>]</w:t>
      </w:r>
    </w:p>
    <w:p w14:paraId="6C54B695" w14:textId="5BC0665B" w:rsidR="00F154C9" w:rsidRPr="00EE31DC" w:rsidRDefault="00F154C9" w:rsidP="00F154C9">
      <w:pPr>
        <w:tabs>
          <w:tab w:val="left" w:pos="567"/>
        </w:tabs>
        <w:rPr>
          <w:rFonts w:ascii="Source Sans Pro" w:hAnsi="Source Sans Pro" w:cstheme="minorHAnsi"/>
        </w:rPr>
      </w:pPr>
      <w:r>
        <w:rPr>
          <w:rFonts w:ascii="Source Sans Pro" w:hAnsi="Source Sans Pro" w:cstheme="minorHAnsi"/>
        </w:rPr>
        <w:t>Material som stöd för läraren</w:t>
      </w:r>
      <w:r w:rsidR="00B212FD">
        <w:rPr>
          <w:rFonts w:ascii="Source Sans Pro" w:hAnsi="Source Sans Pro" w:cstheme="minorHAnsi"/>
        </w:rPr>
        <w:t>:</w:t>
      </w:r>
      <w:r w:rsidR="00F96E33">
        <w:rPr>
          <w:rFonts w:ascii="Source Sans Pro" w:hAnsi="Source Sans Pro" w:cstheme="minorHAnsi"/>
        </w:rPr>
        <w:t xml:space="preserve"> </w:t>
      </w:r>
    </w:p>
    <w:p w14:paraId="08ED6632" w14:textId="77777777" w:rsidR="00F154C9" w:rsidRPr="00750838" w:rsidRDefault="00F154C9" w:rsidP="00F154C9">
      <w:pPr>
        <w:tabs>
          <w:tab w:val="left" w:pos="605"/>
          <w:tab w:val="left" w:pos="2747"/>
        </w:tabs>
        <w:spacing w:line="276" w:lineRule="auto"/>
        <w:ind w:left="113"/>
        <w:rPr>
          <w:rFonts w:ascii="Source Sans Pro" w:hAnsi="Source Sans Pro"/>
          <w:sz w:val="24"/>
          <w:szCs w:val="24"/>
        </w:rPr>
      </w:pPr>
      <w:r w:rsidRPr="00750838">
        <w:rPr>
          <w:rFonts w:ascii="Source Sans Pro" w:hAnsi="Source Sans Pro"/>
          <w:sz w:val="24"/>
          <w:szCs w:val="24"/>
        </w:rPr>
        <w:t>i.</w:t>
      </w:r>
      <w:r w:rsidRPr="00750838">
        <w:rPr>
          <w:rFonts w:ascii="Source Sans Pro" w:hAnsi="Source Sans Pro"/>
          <w:sz w:val="24"/>
          <w:szCs w:val="24"/>
        </w:rPr>
        <w:tab/>
        <w:t>m r m r s l</w:t>
      </w:r>
      <w:r w:rsidRPr="00750838">
        <w:rPr>
          <w:rFonts w:ascii="Source Sans Pro" w:hAnsi="Source Sans Pro"/>
          <w:sz w:val="24"/>
          <w:szCs w:val="24"/>
        </w:rPr>
        <w:tab/>
        <w:t>m r s l s l s l</w:t>
      </w:r>
    </w:p>
    <w:p w14:paraId="16764D94" w14:textId="77777777" w:rsidR="00F154C9" w:rsidRPr="00750838" w:rsidRDefault="00F154C9" w:rsidP="00F154C9">
      <w:pPr>
        <w:tabs>
          <w:tab w:val="left" w:pos="605"/>
          <w:tab w:val="left" w:pos="2747"/>
        </w:tabs>
        <w:spacing w:line="276" w:lineRule="auto"/>
        <w:ind w:left="113"/>
        <w:rPr>
          <w:rFonts w:ascii="Source Sans Pro" w:hAnsi="Source Sans Pro"/>
          <w:sz w:val="24"/>
          <w:szCs w:val="24"/>
        </w:rPr>
      </w:pPr>
      <w:r w:rsidRPr="00750838">
        <w:rPr>
          <w:rFonts w:ascii="Source Sans Pro" w:hAnsi="Source Sans Pro"/>
          <w:sz w:val="24"/>
          <w:szCs w:val="24"/>
        </w:rPr>
        <w:tab/>
        <w:t xml:space="preserve">r m </w:t>
      </w:r>
      <w:proofErr w:type="spellStart"/>
      <w:r w:rsidRPr="00750838">
        <w:rPr>
          <w:rFonts w:ascii="Source Sans Pro" w:hAnsi="Source Sans Pro"/>
          <w:sz w:val="24"/>
          <w:szCs w:val="24"/>
        </w:rPr>
        <w:t>m</w:t>
      </w:r>
      <w:proofErr w:type="spellEnd"/>
      <w:r w:rsidRPr="00750838">
        <w:rPr>
          <w:rFonts w:ascii="Source Sans Pro" w:hAnsi="Source Sans Pro"/>
          <w:sz w:val="24"/>
          <w:szCs w:val="24"/>
        </w:rPr>
        <w:t xml:space="preserve"> r </w:t>
      </w:r>
      <w:proofErr w:type="spellStart"/>
      <w:r w:rsidRPr="00750838">
        <w:rPr>
          <w:rFonts w:ascii="Source Sans Pro" w:hAnsi="Source Sans Pro"/>
          <w:sz w:val="24"/>
          <w:szCs w:val="24"/>
        </w:rPr>
        <w:t>r</w:t>
      </w:r>
      <w:proofErr w:type="spellEnd"/>
      <w:r w:rsidRPr="00750838">
        <w:rPr>
          <w:rFonts w:ascii="Source Sans Pro" w:hAnsi="Source Sans Pro"/>
          <w:sz w:val="24"/>
          <w:szCs w:val="24"/>
        </w:rPr>
        <w:t xml:space="preserve"> l </w:t>
      </w:r>
      <w:r w:rsidRPr="00750838">
        <w:rPr>
          <w:rFonts w:ascii="Source Sans Pro" w:hAnsi="Source Sans Pro"/>
          <w:sz w:val="24"/>
          <w:szCs w:val="24"/>
        </w:rPr>
        <w:tab/>
      </w:r>
      <w:proofErr w:type="spellStart"/>
      <w:r w:rsidRPr="00750838">
        <w:rPr>
          <w:rFonts w:ascii="Source Sans Pro" w:hAnsi="Source Sans Pro"/>
          <w:sz w:val="24"/>
          <w:szCs w:val="24"/>
        </w:rPr>
        <w:t>l</w:t>
      </w:r>
      <w:proofErr w:type="spellEnd"/>
      <w:r w:rsidRPr="00750838">
        <w:rPr>
          <w:rFonts w:ascii="Source Sans Pro" w:hAnsi="Source Sans Pro"/>
          <w:sz w:val="24"/>
          <w:szCs w:val="24"/>
        </w:rPr>
        <w:t xml:space="preserve"> s </w:t>
      </w:r>
      <w:proofErr w:type="spellStart"/>
      <w:r w:rsidRPr="00750838">
        <w:rPr>
          <w:rFonts w:ascii="Source Sans Pro" w:hAnsi="Source Sans Pro"/>
          <w:sz w:val="24"/>
          <w:szCs w:val="24"/>
        </w:rPr>
        <w:t>s</w:t>
      </w:r>
      <w:proofErr w:type="spellEnd"/>
      <w:r w:rsidRPr="00750838">
        <w:rPr>
          <w:rFonts w:ascii="Source Sans Pro" w:hAnsi="Source Sans Pro"/>
          <w:sz w:val="24"/>
          <w:szCs w:val="24"/>
        </w:rPr>
        <w:t xml:space="preserve"> r s m l</w:t>
      </w:r>
    </w:p>
    <w:p w14:paraId="538AF032" w14:textId="77777777" w:rsidR="00F154C9" w:rsidRPr="00750838" w:rsidRDefault="00F154C9" w:rsidP="00F154C9">
      <w:pPr>
        <w:tabs>
          <w:tab w:val="left" w:pos="605"/>
          <w:tab w:val="left" w:pos="2747"/>
        </w:tabs>
        <w:spacing w:line="276" w:lineRule="auto"/>
        <w:ind w:left="113"/>
        <w:rPr>
          <w:rFonts w:ascii="Source Sans Pro" w:hAnsi="Source Sans Pro"/>
          <w:sz w:val="24"/>
          <w:szCs w:val="24"/>
        </w:rPr>
      </w:pPr>
      <w:r w:rsidRPr="00750838">
        <w:rPr>
          <w:rFonts w:ascii="Source Sans Pro" w:hAnsi="Source Sans Pro"/>
          <w:sz w:val="24"/>
          <w:szCs w:val="24"/>
        </w:rPr>
        <w:t>ii.</w:t>
      </w:r>
      <w:r w:rsidRPr="00750838">
        <w:rPr>
          <w:rFonts w:ascii="Source Sans Pro" w:hAnsi="Source Sans Pro"/>
          <w:sz w:val="24"/>
          <w:szCs w:val="24"/>
        </w:rPr>
        <w:tab/>
        <w:t xml:space="preserve">m s m s l r </w:t>
      </w:r>
      <w:r w:rsidRPr="00750838">
        <w:rPr>
          <w:rFonts w:ascii="Source Sans Pro" w:hAnsi="Source Sans Pro"/>
          <w:sz w:val="24"/>
          <w:szCs w:val="24"/>
        </w:rPr>
        <w:tab/>
        <w:t>m s l r l r l r</w:t>
      </w:r>
    </w:p>
    <w:p w14:paraId="142D884E" w14:textId="77777777" w:rsidR="00F154C9" w:rsidRPr="00750838" w:rsidRDefault="00F154C9" w:rsidP="00F154C9">
      <w:pPr>
        <w:tabs>
          <w:tab w:val="left" w:pos="605"/>
          <w:tab w:val="left" w:pos="2747"/>
        </w:tabs>
        <w:spacing w:line="276" w:lineRule="auto"/>
        <w:ind w:left="113"/>
        <w:rPr>
          <w:rFonts w:ascii="Source Sans Pro" w:hAnsi="Source Sans Pro"/>
          <w:sz w:val="24"/>
          <w:szCs w:val="24"/>
        </w:rPr>
      </w:pPr>
      <w:r w:rsidRPr="00750838">
        <w:rPr>
          <w:rFonts w:ascii="Source Sans Pro" w:hAnsi="Source Sans Pro"/>
          <w:sz w:val="24"/>
          <w:szCs w:val="24"/>
        </w:rPr>
        <w:tab/>
        <w:t xml:space="preserve">l m l m s m </w:t>
      </w:r>
      <w:r w:rsidRPr="00750838">
        <w:rPr>
          <w:rFonts w:ascii="Source Sans Pro" w:hAnsi="Source Sans Pro"/>
          <w:sz w:val="24"/>
          <w:szCs w:val="24"/>
        </w:rPr>
        <w:tab/>
        <w:t>r s l r s m s</w:t>
      </w:r>
    </w:p>
    <w:p w14:paraId="6A42DAA3" w14:textId="43B1318D" w:rsidR="00750838" w:rsidRDefault="00824AC6" w:rsidP="00F41ECB">
      <w:pPr>
        <w:pStyle w:val="Rubrik3numrerad"/>
      </w:pPr>
      <w:bookmarkStart w:id="7" w:name="_Toc230501723"/>
      <w:r>
        <w:t>Etablera och r</w:t>
      </w:r>
      <w:r w:rsidR="00682986">
        <w:t>epetera skriftbild</w:t>
      </w:r>
      <w:r w:rsidR="009D68E9">
        <w:t>en</w:t>
      </w:r>
      <w:bookmarkEnd w:id="7"/>
    </w:p>
    <w:p w14:paraId="63B28EE9" w14:textId="1B963371" w:rsidR="006E7EBA" w:rsidRDefault="00824AC6" w:rsidP="00607A0B">
      <w:pPr>
        <w:tabs>
          <w:tab w:val="left" w:pos="567"/>
        </w:tabs>
        <w:rPr>
          <w:rFonts w:ascii="Source Sans Pro" w:hAnsi="Source Sans Pro"/>
        </w:rPr>
      </w:pPr>
      <w:r>
        <w:rPr>
          <w:rFonts w:ascii="Source Sans Pro" w:hAnsi="Source Sans Pro"/>
        </w:rPr>
        <w:t xml:space="preserve">Denna aktivitet kopplar på bokstäverna. </w:t>
      </w:r>
      <w:r w:rsidR="00F25D64">
        <w:rPr>
          <w:rFonts w:ascii="Source Sans Pro" w:hAnsi="Source Sans Pro"/>
        </w:rPr>
        <w:t>Visa en skylt eller projicera eller skriv bokstäverna på tavlan.</w:t>
      </w:r>
    </w:p>
    <w:p w14:paraId="78E686F5" w14:textId="59974E5D" w:rsidR="00EE41DC" w:rsidRDefault="006E7EBA" w:rsidP="00607A0B">
      <w:pPr>
        <w:tabs>
          <w:tab w:val="left" w:pos="567"/>
        </w:tabs>
        <w:rPr>
          <w:rFonts w:ascii="Source Sans Pro" w:hAnsi="Source Sans Pro"/>
        </w:rPr>
      </w:pPr>
      <w:r>
        <w:rPr>
          <w:rFonts w:ascii="Source Sans Pro" w:hAnsi="Source Sans Pro"/>
        </w:rPr>
        <w:t xml:space="preserve">a. </w:t>
      </w:r>
      <w:r w:rsidR="00F653FB" w:rsidRPr="00750838">
        <w:rPr>
          <w:rFonts w:ascii="Source Sans Pro" w:hAnsi="Source Sans Pro"/>
        </w:rPr>
        <w:t xml:space="preserve">Läraren pekar på </w:t>
      </w:r>
      <w:r w:rsidR="00EE41DC">
        <w:rPr>
          <w:rFonts w:ascii="Source Sans Pro" w:hAnsi="Source Sans Pro"/>
        </w:rPr>
        <w:t xml:space="preserve">en bokstav och </w:t>
      </w:r>
      <w:r w:rsidR="00824AC6">
        <w:rPr>
          <w:rFonts w:ascii="Source Sans Pro" w:hAnsi="Source Sans Pro"/>
        </w:rPr>
        <w:t>säger konsonant</w:t>
      </w:r>
      <w:r w:rsidR="00EE41DC">
        <w:rPr>
          <w:rFonts w:ascii="Source Sans Pro" w:hAnsi="Source Sans Pro"/>
        </w:rPr>
        <w:t>ljudet (</w:t>
      </w:r>
      <w:proofErr w:type="spellStart"/>
      <w:r w:rsidR="00FE22A0">
        <w:rPr>
          <w:rFonts w:ascii="Source Sans Pro" w:hAnsi="Source Sans Pro"/>
        </w:rPr>
        <w:t>ljudar</w:t>
      </w:r>
      <w:proofErr w:type="spellEnd"/>
      <w:r w:rsidR="00FE22A0">
        <w:rPr>
          <w:rFonts w:ascii="Source Sans Pro" w:hAnsi="Source Sans Pro"/>
        </w:rPr>
        <w:t xml:space="preserve"> </w:t>
      </w:r>
      <w:r w:rsidR="00824AC6">
        <w:rPr>
          <w:rFonts w:ascii="Source Sans Pro" w:hAnsi="Source Sans Pro"/>
        </w:rPr>
        <w:t>hålljudet</w:t>
      </w:r>
      <w:r w:rsidR="00EE41DC">
        <w:rPr>
          <w:rFonts w:ascii="Source Sans Pro" w:hAnsi="Source Sans Pro"/>
        </w:rPr>
        <w:t xml:space="preserve">: </w:t>
      </w:r>
      <w:r w:rsidR="00EE41DC" w:rsidRPr="00CD21D7">
        <w:rPr>
          <w:rFonts w:ascii="Source Sans Pro" w:hAnsi="Source Sans Pro"/>
          <w:i/>
          <w:iCs/>
        </w:rPr>
        <w:t xml:space="preserve">mmm, </w:t>
      </w:r>
      <w:proofErr w:type="spellStart"/>
      <w:r w:rsidR="00EE41DC" w:rsidRPr="00CD21D7">
        <w:rPr>
          <w:rFonts w:ascii="Source Sans Pro" w:hAnsi="Source Sans Pro"/>
          <w:i/>
          <w:iCs/>
        </w:rPr>
        <w:t>rrr</w:t>
      </w:r>
      <w:proofErr w:type="spellEnd"/>
      <w:r w:rsidR="00EE41DC" w:rsidRPr="00CD21D7">
        <w:rPr>
          <w:rFonts w:ascii="Source Sans Pro" w:hAnsi="Source Sans Pro"/>
          <w:i/>
          <w:iCs/>
        </w:rPr>
        <w:t>,</w:t>
      </w:r>
      <w:r w:rsidR="00EE41DC">
        <w:rPr>
          <w:rFonts w:ascii="Source Sans Pro" w:hAnsi="Source Sans Pro"/>
        </w:rPr>
        <w:t xml:space="preserve"> osv</w:t>
      </w:r>
      <w:r w:rsidR="00824AC6">
        <w:rPr>
          <w:rFonts w:ascii="Source Sans Pro" w:hAnsi="Source Sans Pro"/>
        </w:rPr>
        <w:t xml:space="preserve">). </w:t>
      </w:r>
      <w:r w:rsidR="0041768D" w:rsidRPr="00750838">
        <w:rPr>
          <w:rFonts w:ascii="Source Sans Pro" w:hAnsi="Source Sans Pro"/>
        </w:rPr>
        <w:t xml:space="preserve">Eleverna </w:t>
      </w:r>
      <w:r w:rsidR="00C108EF">
        <w:rPr>
          <w:rFonts w:ascii="Source Sans Pro" w:hAnsi="Source Sans Pro"/>
        </w:rPr>
        <w:t xml:space="preserve">ser bokstaven, </w:t>
      </w:r>
      <w:r w:rsidR="0041768D" w:rsidRPr="00750838">
        <w:rPr>
          <w:rFonts w:ascii="Source Sans Pro" w:hAnsi="Source Sans Pro"/>
        </w:rPr>
        <w:t>säger ljudet</w:t>
      </w:r>
      <w:r w:rsidR="00C108EF">
        <w:rPr>
          <w:rFonts w:ascii="Source Sans Pro" w:hAnsi="Source Sans Pro"/>
        </w:rPr>
        <w:t xml:space="preserve"> och </w:t>
      </w:r>
      <w:r w:rsidR="0041768D" w:rsidRPr="00750838">
        <w:rPr>
          <w:rFonts w:ascii="Source Sans Pro" w:hAnsi="Source Sans Pro"/>
        </w:rPr>
        <w:t>gör rörelsen.</w:t>
      </w:r>
      <w:r w:rsidR="006C2212">
        <w:rPr>
          <w:rFonts w:ascii="Source Sans Pro" w:hAnsi="Source Sans Pro"/>
        </w:rPr>
        <w:t xml:space="preserve"> </w:t>
      </w:r>
      <w:r w:rsidR="006C2212" w:rsidRPr="00487536">
        <w:rPr>
          <w:rFonts w:ascii="Source Sans Pro" w:hAnsi="Source Sans Pro"/>
        </w:rPr>
        <w:t xml:space="preserve">[Eleven hör, </w:t>
      </w:r>
      <w:r w:rsidR="006C2212">
        <w:rPr>
          <w:rFonts w:ascii="Source Sans Pro" w:hAnsi="Source Sans Pro"/>
        </w:rPr>
        <w:t xml:space="preserve">ser, </w:t>
      </w:r>
      <w:r w:rsidR="006C2212" w:rsidRPr="00487536">
        <w:rPr>
          <w:rFonts w:ascii="Source Sans Pro" w:hAnsi="Source Sans Pro"/>
        </w:rPr>
        <w:t>säger och gör rörelser</w:t>
      </w:r>
      <w:r w:rsidR="006C2212">
        <w:rPr>
          <w:rFonts w:ascii="Source Sans Pro" w:hAnsi="Source Sans Pro"/>
        </w:rPr>
        <w:t>.</w:t>
      </w:r>
      <w:r w:rsidR="006C2212" w:rsidRPr="00487536">
        <w:rPr>
          <w:rFonts w:ascii="Source Sans Pro" w:hAnsi="Source Sans Pro"/>
        </w:rPr>
        <w:t>]</w:t>
      </w:r>
    </w:p>
    <w:p w14:paraId="0E6164A5" w14:textId="14A65012" w:rsidR="00607A0B" w:rsidRPr="006C2212" w:rsidRDefault="006E7EBA" w:rsidP="00607A0B">
      <w:pPr>
        <w:tabs>
          <w:tab w:val="left" w:pos="567"/>
        </w:tabs>
        <w:rPr>
          <w:rFonts w:ascii="Source Sans Pro" w:hAnsi="Source Sans Pro"/>
        </w:rPr>
      </w:pPr>
      <w:r>
        <w:rPr>
          <w:rFonts w:ascii="Source Sans Pro" w:hAnsi="Source Sans Pro"/>
        </w:rPr>
        <w:lastRenderedPageBreak/>
        <w:t xml:space="preserve">b. Läraren pekar på en bokstav </w:t>
      </w:r>
      <w:r w:rsidRPr="00CD21D7">
        <w:rPr>
          <w:rFonts w:ascii="Source Sans Pro" w:hAnsi="Source Sans Pro"/>
          <w:i/>
          <w:iCs/>
        </w:rPr>
        <w:t>utan</w:t>
      </w:r>
      <w:r>
        <w:rPr>
          <w:rFonts w:ascii="Source Sans Pro" w:hAnsi="Source Sans Pro"/>
        </w:rPr>
        <w:t xml:space="preserve"> att ljuda. </w:t>
      </w:r>
      <w:r w:rsidRPr="00750838">
        <w:rPr>
          <w:rFonts w:ascii="Source Sans Pro" w:hAnsi="Source Sans Pro"/>
        </w:rPr>
        <w:t>Eleverna säger ljudet</w:t>
      </w:r>
      <w:r>
        <w:rPr>
          <w:rFonts w:ascii="Source Sans Pro" w:hAnsi="Source Sans Pro"/>
        </w:rPr>
        <w:t>,</w:t>
      </w:r>
      <w:r w:rsidRPr="00750838">
        <w:rPr>
          <w:rFonts w:ascii="Source Sans Pro" w:hAnsi="Source Sans Pro"/>
        </w:rPr>
        <w:t xml:space="preserve"> gör rörelsen</w:t>
      </w:r>
      <w:r>
        <w:rPr>
          <w:rFonts w:ascii="Source Sans Pro" w:hAnsi="Source Sans Pro"/>
        </w:rPr>
        <w:t xml:space="preserve"> och ser bokstaven</w:t>
      </w:r>
      <w:r w:rsidRPr="00750838">
        <w:rPr>
          <w:rFonts w:ascii="Source Sans Pro" w:hAnsi="Source Sans Pro"/>
        </w:rPr>
        <w:t>.</w:t>
      </w:r>
      <w:r w:rsidR="006C2212">
        <w:rPr>
          <w:rFonts w:ascii="Source Sans Pro" w:hAnsi="Source Sans Pro"/>
        </w:rPr>
        <w:t xml:space="preserve"> </w:t>
      </w:r>
      <w:r w:rsidR="00607A0B">
        <w:rPr>
          <w:rFonts w:ascii="Source Sans Pro" w:hAnsi="Source Sans Pro" w:cstheme="minorHAnsi"/>
        </w:rPr>
        <w:t xml:space="preserve">[Eleven </w:t>
      </w:r>
      <w:r w:rsidR="00CD59DE">
        <w:rPr>
          <w:rFonts w:ascii="Source Sans Pro" w:hAnsi="Source Sans Pro" w:cstheme="minorHAnsi"/>
        </w:rPr>
        <w:t xml:space="preserve">ser, </w:t>
      </w:r>
      <w:r w:rsidR="00607A0B">
        <w:rPr>
          <w:rFonts w:ascii="Source Sans Pro" w:hAnsi="Source Sans Pro" w:cstheme="minorHAnsi"/>
        </w:rPr>
        <w:t>säger och gör rörelser]</w:t>
      </w:r>
    </w:p>
    <w:p w14:paraId="5412D786" w14:textId="06F3A399" w:rsidR="00607A0B" w:rsidRDefault="00607A0B" w:rsidP="00607A0B">
      <w:pPr>
        <w:tabs>
          <w:tab w:val="left" w:pos="567"/>
        </w:tabs>
        <w:rPr>
          <w:rFonts w:ascii="Source Sans Pro" w:hAnsi="Source Sans Pro" w:cstheme="minorHAnsi"/>
        </w:rPr>
      </w:pPr>
      <w:r>
        <w:rPr>
          <w:rFonts w:ascii="Source Sans Pro" w:hAnsi="Source Sans Pro" w:cstheme="minorHAnsi"/>
        </w:rPr>
        <w:t>Material som stöd för läraren: skylt + förslag på övningsserier</w:t>
      </w:r>
    </w:p>
    <w:p w14:paraId="17832929" w14:textId="2C4EBF3D" w:rsidR="00803274" w:rsidRPr="00E342D0" w:rsidRDefault="007567C5" w:rsidP="00520A89">
      <w:pPr>
        <w:tabs>
          <w:tab w:val="left" w:pos="567"/>
          <w:tab w:val="left" w:pos="3261"/>
        </w:tabs>
        <w:rPr>
          <w:rFonts w:ascii="Source Sans Pro" w:hAnsi="Source Sans Pro" w:cstheme="minorHAnsi"/>
        </w:rPr>
      </w:pPr>
      <w:r w:rsidRPr="007567C5">
        <w:rPr>
          <w:noProof/>
        </w:rPr>
        <w:t xml:space="preserve"> </w:t>
      </w:r>
      <w:r>
        <w:rPr>
          <w:noProof/>
        </w:rPr>
        <w:tab/>
      </w:r>
      <w:r w:rsidR="00D46A97" w:rsidRPr="00D46A97">
        <w:rPr>
          <w:noProof/>
        </w:rPr>
        <w:drawing>
          <wp:inline distT="0" distB="0" distL="0" distR="0" wp14:anchorId="3BB52492" wp14:editId="2F48BD0C">
            <wp:extent cx="854379" cy="1302107"/>
            <wp:effectExtent l="38100" t="38100" r="34925" b="31750"/>
            <wp:docPr id="601738784" name="Bildobjekt 5">
              <a:extLst xmlns:a="http://schemas.openxmlformats.org/drawingml/2006/main">
                <a:ext uri="{FF2B5EF4-FFF2-40B4-BE49-F238E27FC236}">
                  <a16:creationId xmlns:a16="http://schemas.microsoft.com/office/drawing/2014/main" id="{1D2E06A1-76C5-377B-BA2E-A7D51EE7D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1D2E06A1-76C5-377B-BA2E-A7D51EE7D8D0}"/>
                        </a:ext>
                      </a:extLst>
                    </pic:cNvPr>
                    <pic:cNvPicPr>
                      <a:picLocks noChangeAspect="1"/>
                    </pic:cNvPicPr>
                  </pic:nvPicPr>
                  <pic:blipFill>
                    <a:blip r:embed="rId9"/>
                    <a:srcRect l="19060" t="12043" r="18918" b="19785"/>
                    <a:stretch>
                      <a:fillRect/>
                    </a:stretch>
                  </pic:blipFill>
                  <pic:spPr>
                    <a:xfrm>
                      <a:off x="0" y="0"/>
                      <a:ext cx="903371" cy="1376773"/>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Pr>
          <w:noProof/>
        </w:rPr>
        <w:tab/>
      </w:r>
      <w:r w:rsidRPr="007567C5">
        <w:rPr>
          <w:noProof/>
        </w:rPr>
        <w:drawing>
          <wp:inline distT="0" distB="0" distL="0" distR="0" wp14:anchorId="6D6D8CB2" wp14:editId="59934C39">
            <wp:extent cx="2458995" cy="1346887"/>
            <wp:effectExtent l="0" t="0" r="0" b="0"/>
            <wp:docPr id="196238165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81659" name=""/>
                    <pic:cNvPicPr/>
                  </pic:nvPicPr>
                  <pic:blipFill rotWithShape="1">
                    <a:blip r:embed="rId10"/>
                    <a:srcRect r="57305" b="25235"/>
                    <a:stretch>
                      <a:fillRect/>
                    </a:stretch>
                  </pic:blipFill>
                  <pic:spPr bwMode="auto">
                    <a:xfrm>
                      <a:off x="0" y="0"/>
                      <a:ext cx="2458995" cy="1346887"/>
                    </a:xfrm>
                    <a:prstGeom prst="rect">
                      <a:avLst/>
                    </a:prstGeom>
                    <a:ln>
                      <a:noFill/>
                    </a:ln>
                    <a:extLst>
                      <a:ext uri="{53640926-AAD7-44D8-BBD7-CCE9431645EC}">
                        <a14:shadowObscured xmlns:a14="http://schemas.microsoft.com/office/drawing/2010/main"/>
                      </a:ext>
                    </a:extLst>
                  </pic:spPr>
                </pic:pic>
              </a:graphicData>
            </a:graphic>
          </wp:inline>
        </w:drawing>
      </w:r>
    </w:p>
    <w:p w14:paraId="380D0DD3" w14:textId="71829DD5" w:rsidR="00365912" w:rsidRDefault="00365912" w:rsidP="00F41ECB">
      <w:pPr>
        <w:pStyle w:val="Rubrik3numrerad"/>
      </w:pPr>
      <w:bookmarkStart w:id="8" w:name="_Toc230501724"/>
      <w:r>
        <w:t>Repetera, konturera och befäst skriftbilden</w:t>
      </w:r>
      <w:bookmarkEnd w:id="8"/>
      <w:r w:rsidR="0041768D">
        <w:t xml:space="preserve"> </w:t>
      </w:r>
    </w:p>
    <w:p w14:paraId="7D12ADBD" w14:textId="4EBF75A4" w:rsidR="004F4844" w:rsidRDefault="00566320" w:rsidP="00BA7C80">
      <w:pPr>
        <w:tabs>
          <w:tab w:val="left" w:pos="567"/>
        </w:tabs>
        <w:rPr>
          <w:rFonts w:ascii="Source Sans Pro" w:hAnsi="Source Sans Pro" w:cstheme="minorHAnsi"/>
        </w:rPr>
      </w:pPr>
      <w:r>
        <w:rPr>
          <w:rFonts w:ascii="Source Sans Pro" w:hAnsi="Source Sans Pro" w:cstheme="minorHAnsi"/>
        </w:rPr>
        <w:t>I denna övning ersätts r</w:t>
      </w:r>
      <w:r w:rsidR="004F4844">
        <w:rPr>
          <w:rFonts w:ascii="Source Sans Pro" w:hAnsi="Source Sans Pro" w:cstheme="minorHAnsi"/>
        </w:rPr>
        <w:t xml:space="preserve">örelsen till ljudet </w:t>
      </w:r>
      <w:r>
        <w:rPr>
          <w:rFonts w:ascii="Source Sans Pro" w:hAnsi="Source Sans Pro" w:cstheme="minorHAnsi"/>
        </w:rPr>
        <w:t xml:space="preserve">med </w:t>
      </w:r>
      <w:r w:rsidR="004F4844">
        <w:rPr>
          <w:rFonts w:ascii="Source Sans Pro" w:hAnsi="Source Sans Pro" w:cstheme="minorHAnsi"/>
        </w:rPr>
        <w:t>konturering</w:t>
      </w:r>
      <w:r>
        <w:rPr>
          <w:rFonts w:ascii="Source Sans Pro" w:hAnsi="Source Sans Pro" w:cstheme="minorHAnsi"/>
        </w:rPr>
        <w:t xml:space="preserve"> eller skrivning av bokstaven</w:t>
      </w:r>
      <w:r w:rsidR="004F4844">
        <w:rPr>
          <w:rFonts w:ascii="Source Sans Pro" w:hAnsi="Source Sans Pro" w:cstheme="minorHAnsi"/>
        </w:rPr>
        <w:t xml:space="preserve">. Konturering kan ske med fingret men hellre med en penna som eleven håller </w:t>
      </w:r>
      <w:r w:rsidR="00475EFB">
        <w:rPr>
          <w:rFonts w:ascii="Source Sans Pro" w:hAnsi="Source Sans Pro" w:cstheme="minorHAnsi"/>
        </w:rPr>
        <w:t>med god pennfattning</w:t>
      </w:r>
      <w:r w:rsidR="004F4844">
        <w:rPr>
          <w:rFonts w:ascii="Source Sans Pro" w:hAnsi="Source Sans Pro" w:cstheme="minorHAnsi"/>
        </w:rPr>
        <w:t xml:space="preserve">. Pennan kan gärna </w:t>
      </w:r>
      <w:r w:rsidR="00E67906">
        <w:rPr>
          <w:rFonts w:ascii="Source Sans Pro" w:hAnsi="Source Sans Pro" w:cstheme="minorHAnsi"/>
        </w:rPr>
        <w:t xml:space="preserve">vara vänd eller </w:t>
      </w:r>
      <w:r w:rsidR="004F4844">
        <w:rPr>
          <w:rFonts w:ascii="Source Sans Pro" w:hAnsi="Source Sans Pro" w:cstheme="minorHAnsi"/>
        </w:rPr>
        <w:t xml:space="preserve">ha stiftet </w:t>
      </w:r>
      <w:r w:rsidR="00896D77">
        <w:rPr>
          <w:rFonts w:ascii="Source Sans Pro" w:hAnsi="Source Sans Pro" w:cstheme="minorHAnsi"/>
        </w:rPr>
        <w:t>(</w:t>
      </w:r>
      <w:r w:rsidR="004F4844">
        <w:rPr>
          <w:rFonts w:ascii="Source Sans Pro" w:hAnsi="Source Sans Pro" w:cstheme="minorHAnsi"/>
        </w:rPr>
        <w:t>eller kulspetsen</w:t>
      </w:r>
      <w:r w:rsidR="00896D77">
        <w:rPr>
          <w:rFonts w:ascii="Source Sans Pro" w:hAnsi="Source Sans Pro" w:cstheme="minorHAnsi"/>
        </w:rPr>
        <w:t>)</w:t>
      </w:r>
      <w:r w:rsidR="004F4844">
        <w:rPr>
          <w:rFonts w:ascii="Source Sans Pro" w:hAnsi="Source Sans Pro" w:cstheme="minorHAnsi"/>
        </w:rPr>
        <w:t xml:space="preserve"> infälld. </w:t>
      </w:r>
      <w:r w:rsidR="004F024D">
        <w:rPr>
          <w:rFonts w:ascii="Source Sans Pro" w:hAnsi="Source Sans Pro" w:cstheme="minorHAnsi"/>
        </w:rPr>
        <w:t xml:space="preserve">Om eleverna ska skriva </w:t>
      </w:r>
      <w:r>
        <w:rPr>
          <w:rFonts w:ascii="Source Sans Pro" w:hAnsi="Source Sans Pro" w:cstheme="minorHAnsi"/>
        </w:rPr>
        <w:t xml:space="preserve">istället för konturera </w:t>
      </w:r>
      <w:r w:rsidR="004F024D">
        <w:rPr>
          <w:rFonts w:ascii="Source Sans Pro" w:hAnsi="Source Sans Pro" w:cstheme="minorHAnsi"/>
        </w:rPr>
        <w:t xml:space="preserve">kan det </w:t>
      </w:r>
      <w:r w:rsidR="004F4844">
        <w:rPr>
          <w:rFonts w:ascii="Source Sans Pro" w:hAnsi="Source Sans Pro" w:cstheme="minorHAnsi"/>
        </w:rPr>
        <w:t xml:space="preserve">vara lättare att skriva på </w:t>
      </w:r>
      <w:r>
        <w:rPr>
          <w:rFonts w:ascii="Source Sans Pro" w:hAnsi="Source Sans Pro" w:cstheme="minorHAnsi"/>
        </w:rPr>
        <w:t xml:space="preserve">ett blad med </w:t>
      </w:r>
      <w:r w:rsidR="004F4844">
        <w:rPr>
          <w:rFonts w:ascii="Source Sans Pro" w:hAnsi="Source Sans Pro" w:cstheme="minorHAnsi"/>
        </w:rPr>
        <w:t xml:space="preserve">stödlinjer </w:t>
      </w:r>
      <w:r>
        <w:rPr>
          <w:rFonts w:ascii="Source Sans Pro" w:hAnsi="Source Sans Pro" w:cstheme="minorHAnsi"/>
        </w:rPr>
        <w:t>än</w:t>
      </w:r>
      <w:r w:rsidR="004F4844">
        <w:rPr>
          <w:rFonts w:ascii="Source Sans Pro" w:hAnsi="Source Sans Pro" w:cstheme="minorHAnsi"/>
        </w:rPr>
        <w:t xml:space="preserve"> att </w:t>
      </w:r>
      <w:r w:rsidR="00475EFB">
        <w:rPr>
          <w:rFonts w:ascii="Source Sans Pro" w:hAnsi="Source Sans Pro" w:cstheme="minorHAnsi"/>
        </w:rPr>
        <w:t xml:space="preserve">skriva direkt </w:t>
      </w:r>
      <w:r w:rsidR="004F4844">
        <w:rPr>
          <w:rFonts w:ascii="Source Sans Pro" w:hAnsi="Source Sans Pro" w:cstheme="minorHAnsi"/>
        </w:rPr>
        <w:t>i schabloner som dessa.</w:t>
      </w:r>
    </w:p>
    <w:p w14:paraId="3A2D7D4F" w14:textId="5292C14E" w:rsidR="00566320" w:rsidRDefault="00566320" w:rsidP="00BA7C80">
      <w:pPr>
        <w:tabs>
          <w:tab w:val="left" w:pos="567"/>
        </w:tabs>
        <w:rPr>
          <w:rFonts w:ascii="Source Sans Pro" w:hAnsi="Source Sans Pro" w:cstheme="minorHAnsi"/>
        </w:rPr>
      </w:pPr>
      <w:r>
        <w:rPr>
          <w:rFonts w:ascii="Source Sans Pro" w:hAnsi="Source Sans Pro" w:cstheme="minorHAnsi"/>
        </w:rPr>
        <w:t xml:space="preserve">a. Läraren säger ljudet. </w:t>
      </w:r>
      <w:r w:rsidRPr="00EE31DC">
        <w:rPr>
          <w:rFonts w:ascii="Source Sans Pro" w:hAnsi="Source Sans Pro" w:cstheme="minorHAnsi"/>
        </w:rPr>
        <w:t>Eleverna konturerar</w:t>
      </w:r>
      <w:r>
        <w:rPr>
          <w:rFonts w:ascii="Source Sans Pro" w:hAnsi="Source Sans Pro" w:cstheme="minorHAnsi"/>
        </w:rPr>
        <w:t xml:space="preserve"> eller skriver</w:t>
      </w:r>
      <w:r w:rsidRPr="00EE31DC">
        <w:rPr>
          <w:rFonts w:ascii="Source Sans Pro" w:hAnsi="Source Sans Pro" w:cstheme="minorHAnsi"/>
        </w:rPr>
        <w:t xml:space="preserve"> </w:t>
      </w:r>
      <w:r w:rsidR="00C47FDD">
        <w:rPr>
          <w:rFonts w:ascii="Source Sans Pro" w:hAnsi="Source Sans Pro" w:cstheme="minorHAnsi"/>
        </w:rPr>
        <w:t xml:space="preserve">bokstaven </w:t>
      </w:r>
      <w:r w:rsidRPr="00EE31DC">
        <w:rPr>
          <w:rFonts w:ascii="Source Sans Pro" w:hAnsi="Source Sans Pro" w:cstheme="minorHAnsi"/>
        </w:rPr>
        <w:t>och säger ljudet.</w:t>
      </w:r>
      <w:r w:rsidR="00B212FD" w:rsidRPr="00B212FD">
        <w:rPr>
          <w:rFonts w:ascii="Source Sans Pro" w:hAnsi="Source Sans Pro"/>
        </w:rPr>
        <w:t xml:space="preserve"> </w:t>
      </w:r>
      <w:r w:rsidR="00B212FD" w:rsidRPr="00487536">
        <w:rPr>
          <w:rFonts w:ascii="Source Sans Pro" w:hAnsi="Source Sans Pro"/>
        </w:rPr>
        <w:t xml:space="preserve">[Eleven hör, </w:t>
      </w:r>
      <w:r w:rsidR="00B212FD">
        <w:rPr>
          <w:rFonts w:ascii="Source Sans Pro" w:hAnsi="Source Sans Pro"/>
        </w:rPr>
        <w:t xml:space="preserve">ser, </w:t>
      </w:r>
      <w:r w:rsidR="00B212FD" w:rsidRPr="00487536">
        <w:rPr>
          <w:rFonts w:ascii="Source Sans Pro" w:hAnsi="Source Sans Pro"/>
        </w:rPr>
        <w:t>säger</w:t>
      </w:r>
      <w:r w:rsidR="00B212FD">
        <w:rPr>
          <w:rFonts w:ascii="Source Sans Pro" w:hAnsi="Source Sans Pro"/>
        </w:rPr>
        <w:t>, konturerar</w:t>
      </w:r>
      <w:r w:rsidR="00B212FD" w:rsidRPr="00487536">
        <w:rPr>
          <w:rFonts w:ascii="Source Sans Pro" w:hAnsi="Source Sans Pro"/>
        </w:rPr>
        <w:t>]</w:t>
      </w:r>
    </w:p>
    <w:p w14:paraId="466C2D4E" w14:textId="68EA8062" w:rsidR="000D42E4" w:rsidRDefault="00C47FDD" w:rsidP="00BA7C80">
      <w:pPr>
        <w:tabs>
          <w:tab w:val="left" w:pos="567"/>
        </w:tabs>
        <w:rPr>
          <w:rFonts w:ascii="Source Sans Pro" w:hAnsi="Source Sans Pro" w:cstheme="minorHAnsi"/>
        </w:rPr>
      </w:pPr>
      <w:r>
        <w:rPr>
          <w:rFonts w:ascii="Source Sans Pro" w:hAnsi="Source Sans Pro" w:cstheme="minorHAnsi"/>
        </w:rPr>
        <w:t xml:space="preserve">b. Eleverna arbetar individuellt och </w:t>
      </w:r>
      <w:r w:rsidRPr="00EE31DC">
        <w:rPr>
          <w:rFonts w:ascii="Source Sans Pro" w:hAnsi="Source Sans Pro" w:cstheme="minorHAnsi"/>
        </w:rPr>
        <w:t>konturerar</w:t>
      </w:r>
      <w:r>
        <w:rPr>
          <w:rFonts w:ascii="Source Sans Pro" w:hAnsi="Source Sans Pro" w:cstheme="minorHAnsi"/>
        </w:rPr>
        <w:t>/skriver</w:t>
      </w:r>
      <w:r w:rsidRPr="00EE31DC">
        <w:rPr>
          <w:rFonts w:ascii="Source Sans Pro" w:hAnsi="Source Sans Pro" w:cstheme="minorHAnsi"/>
        </w:rPr>
        <w:t xml:space="preserve"> </w:t>
      </w:r>
      <w:r>
        <w:rPr>
          <w:rFonts w:ascii="Source Sans Pro" w:hAnsi="Source Sans Pro" w:cstheme="minorHAnsi"/>
        </w:rPr>
        <w:t xml:space="preserve">bokstaven </w:t>
      </w:r>
      <w:r w:rsidRPr="00EE31DC">
        <w:rPr>
          <w:rFonts w:ascii="Source Sans Pro" w:hAnsi="Source Sans Pro" w:cstheme="minorHAnsi"/>
        </w:rPr>
        <w:t>och säger ljudet</w:t>
      </w:r>
      <w:r>
        <w:rPr>
          <w:rFonts w:ascii="Source Sans Pro" w:hAnsi="Source Sans Pro" w:cstheme="minorHAnsi"/>
        </w:rPr>
        <w:t>.</w:t>
      </w:r>
      <w:r w:rsidR="00B212FD">
        <w:rPr>
          <w:rFonts w:ascii="Source Sans Pro" w:hAnsi="Source Sans Pro" w:cstheme="minorHAnsi"/>
        </w:rPr>
        <w:t xml:space="preserve"> </w:t>
      </w:r>
      <w:r w:rsidR="000D42E4">
        <w:rPr>
          <w:rFonts w:ascii="Source Sans Pro" w:hAnsi="Source Sans Pro" w:cstheme="minorHAnsi"/>
        </w:rPr>
        <w:t>[Eleven ser, säger, konturerar]</w:t>
      </w:r>
    </w:p>
    <w:p w14:paraId="70CA5299" w14:textId="4D80A701" w:rsidR="00BA7C80" w:rsidRPr="00EE31DC" w:rsidRDefault="00360E1D" w:rsidP="00BA7C80">
      <w:pPr>
        <w:tabs>
          <w:tab w:val="left" w:pos="567"/>
        </w:tabs>
        <w:rPr>
          <w:rFonts w:ascii="Source Sans Pro" w:hAnsi="Source Sans Pro" w:cstheme="minorHAnsi"/>
        </w:rPr>
      </w:pPr>
      <w:r>
        <w:rPr>
          <w:rFonts w:ascii="Source Sans Pro" w:hAnsi="Source Sans Pro" w:cstheme="minorHAnsi"/>
        </w:rPr>
        <w:t>Konturerings- och s</w:t>
      </w:r>
      <w:r w:rsidR="00435217">
        <w:rPr>
          <w:rFonts w:ascii="Source Sans Pro" w:hAnsi="Source Sans Pro" w:cstheme="minorHAnsi"/>
        </w:rPr>
        <w:t xml:space="preserve">krivträningen är en central del av befästandet av representationen av fonemgrafemet i hjärnan. </w:t>
      </w:r>
      <w:r w:rsidR="00E143B6">
        <w:rPr>
          <w:rFonts w:ascii="Source Sans Pro" w:hAnsi="Source Sans Pro" w:cstheme="minorHAnsi"/>
        </w:rPr>
        <w:t>Inramat material bör också finnas i utskriven form, antingen för att visa eleverna eller som övningsmaterial för eleverna</w:t>
      </w:r>
      <w:r>
        <w:rPr>
          <w:rFonts w:ascii="Source Sans Pro" w:hAnsi="Source Sans Pro" w:cstheme="minorHAnsi"/>
        </w:rPr>
        <w:t xml:space="preserve"> (se </w:t>
      </w:r>
      <w:r w:rsidR="00E864F6">
        <w:rPr>
          <w:rFonts w:ascii="Source Sans Pro" w:hAnsi="Source Sans Pro" w:cstheme="minorHAnsi"/>
        </w:rPr>
        <w:t>Elev</w:t>
      </w:r>
      <w:r w:rsidR="00DC1363">
        <w:rPr>
          <w:rFonts w:ascii="Source Sans Pro" w:hAnsi="Source Sans Pro" w:cstheme="minorHAnsi"/>
        </w:rPr>
        <w:t xml:space="preserve">ernas </w:t>
      </w:r>
      <w:r w:rsidR="00E864F6">
        <w:rPr>
          <w:rFonts w:ascii="Source Sans Pro" w:hAnsi="Source Sans Pro" w:cstheme="minorHAnsi"/>
        </w:rPr>
        <w:t>dokument till B</w:t>
      </w:r>
      <w:r w:rsidR="00DC1363">
        <w:rPr>
          <w:rFonts w:ascii="Source Sans Pro" w:hAnsi="Source Sans Pro" w:cstheme="minorHAnsi"/>
        </w:rPr>
        <w:t>.</w:t>
      </w:r>
      <w:r>
        <w:rPr>
          <w:rFonts w:ascii="Source Sans Pro" w:hAnsi="Source Sans Pro" w:cstheme="minorHAnsi"/>
        </w:rPr>
        <w:t>)</w:t>
      </w:r>
      <w:r w:rsidR="00E143B6">
        <w:rPr>
          <w:rFonts w:ascii="Source Sans Pro" w:hAnsi="Source Sans Pro" w:cstheme="minorHAnsi"/>
        </w:rPr>
        <w:t>.</w:t>
      </w:r>
      <w:r w:rsidR="00900717">
        <w:rPr>
          <w:rFonts w:ascii="Source Sans Pro" w:hAnsi="Source Sans Pro" w:cstheme="minorHAnsi"/>
        </w:rPr>
        <w:t xml:space="preserve"> </w:t>
      </w:r>
    </w:p>
    <w:p w14:paraId="710FFBFC" w14:textId="554D8191" w:rsidR="00280534" w:rsidRDefault="00BB37BA" w:rsidP="00520A89">
      <w:pPr>
        <w:tabs>
          <w:tab w:val="left" w:pos="567"/>
        </w:tabs>
        <w:rPr>
          <w:rFonts w:ascii="Source Sans Pro" w:hAnsi="Source Sans Pro"/>
        </w:rPr>
      </w:pPr>
      <w:r w:rsidRPr="00BB37BA">
        <w:rPr>
          <w:rFonts w:ascii="Source Sans Pro" w:hAnsi="Source Sans Pro"/>
          <w:noProof/>
        </w:rPr>
        <w:drawing>
          <wp:inline distT="0" distB="0" distL="0" distR="0" wp14:anchorId="05735D30" wp14:editId="5254D8B4">
            <wp:extent cx="2501214" cy="2158593"/>
            <wp:effectExtent l="38100" t="38100" r="39370" b="38735"/>
            <wp:docPr id="107042390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23900" name=""/>
                    <pic:cNvPicPr/>
                  </pic:nvPicPr>
                  <pic:blipFill rotWithShape="1">
                    <a:blip r:embed="rId11"/>
                    <a:srcRect l="7208" r="52610" b="16280"/>
                    <a:stretch>
                      <a:fillRect/>
                    </a:stretch>
                  </pic:blipFill>
                  <pic:spPr bwMode="auto">
                    <a:xfrm>
                      <a:off x="0" y="0"/>
                      <a:ext cx="2508558" cy="2164931"/>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80534">
        <w:rPr>
          <w:rFonts w:ascii="Source Sans Pro" w:hAnsi="Source Sans Pro"/>
        </w:rPr>
        <w:t xml:space="preserve">   </w:t>
      </w:r>
      <w:r w:rsidR="00280534" w:rsidRPr="00BB37BA">
        <w:rPr>
          <w:rFonts w:ascii="Source Sans Pro" w:hAnsi="Source Sans Pro"/>
          <w:noProof/>
        </w:rPr>
        <w:drawing>
          <wp:inline distT="0" distB="0" distL="0" distR="0" wp14:anchorId="2413268A" wp14:editId="263D0D9F">
            <wp:extent cx="2921343" cy="2151642"/>
            <wp:effectExtent l="38100" t="38100" r="38100" b="33020"/>
            <wp:docPr id="854469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23900" name=""/>
                    <pic:cNvPicPr/>
                  </pic:nvPicPr>
                  <pic:blipFill rotWithShape="1">
                    <a:blip r:embed="rId11"/>
                    <a:srcRect l="50891" r="2031" b="16280"/>
                    <a:stretch>
                      <a:fillRect/>
                    </a:stretch>
                  </pic:blipFill>
                  <pic:spPr bwMode="auto">
                    <a:xfrm>
                      <a:off x="0" y="0"/>
                      <a:ext cx="2921990" cy="2152119"/>
                    </a:xfrm>
                    <a:prstGeom prst="rect">
                      <a:avLst/>
                    </a:prstGeom>
                    <a:ln w="38100" cap="flat" cmpd="sng" algn="ctr">
                      <a:solidFill>
                        <a:schemeClr val="accent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604B67" w14:textId="4D86BDE1" w:rsidR="00900717" w:rsidRDefault="009129AB" w:rsidP="00F41ECB">
      <w:pPr>
        <w:pStyle w:val="Rubrik3numrerad"/>
      </w:pPr>
      <w:bookmarkStart w:id="9" w:name="_Ref230494475"/>
      <w:bookmarkStart w:id="10" w:name="_Toc230501725"/>
      <w:r>
        <w:t xml:space="preserve">Repetera </w:t>
      </w:r>
      <w:r w:rsidR="00900717">
        <w:t>fonem och rörelse med vokaler</w:t>
      </w:r>
      <w:bookmarkEnd w:id="9"/>
      <w:bookmarkEnd w:id="10"/>
    </w:p>
    <w:p w14:paraId="3F775A25" w14:textId="086E5976" w:rsidR="007F7653" w:rsidRDefault="00343B02" w:rsidP="000A6A33">
      <w:pPr>
        <w:tabs>
          <w:tab w:val="left" w:pos="567"/>
        </w:tabs>
        <w:rPr>
          <w:rFonts w:ascii="Source Sans Pro" w:hAnsi="Source Sans Pro" w:cstheme="minorHAnsi"/>
        </w:rPr>
      </w:pPr>
      <w:r>
        <w:rPr>
          <w:rFonts w:ascii="Source Sans Pro" w:hAnsi="Source Sans Pro" w:cstheme="minorHAnsi"/>
        </w:rPr>
        <w:t xml:space="preserve">Denna aktivitet är helt ljudbaserad, vilket betyder att skrivtecken/bokstäver inte används. </w:t>
      </w:r>
      <w:r w:rsidR="009129AB">
        <w:rPr>
          <w:rFonts w:ascii="Source Sans Pro" w:hAnsi="Source Sans Pro" w:cstheme="minorHAnsi"/>
        </w:rPr>
        <w:t>I aktivitet</w:t>
      </w:r>
      <w:r>
        <w:rPr>
          <w:rFonts w:ascii="Source Sans Pro" w:hAnsi="Source Sans Pro" w:cstheme="minorHAnsi"/>
        </w:rPr>
        <w:t>en</w:t>
      </w:r>
      <w:r w:rsidR="009129AB">
        <w:rPr>
          <w:rFonts w:ascii="Source Sans Pro" w:hAnsi="Source Sans Pro" w:cstheme="minorHAnsi"/>
        </w:rPr>
        <w:t xml:space="preserve"> </w:t>
      </w:r>
      <w:r w:rsidR="00803274" w:rsidRPr="00900717">
        <w:rPr>
          <w:rFonts w:ascii="Source Sans Pro" w:hAnsi="Source Sans Pro" w:cstheme="minorHAnsi"/>
        </w:rPr>
        <w:t>dyker vokaler</w:t>
      </w:r>
      <w:r w:rsidR="009129AB">
        <w:rPr>
          <w:rFonts w:ascii="Source Sans Pro" w:hAnsi="Source Sans Pro" w:cstheme="minorHAnsi"/>
        </w:rPr>
        <w:t>na upp</w:t>
      </w:r>
      <w:r w:rsidR="00803274" w:rsidRPr="00900717">
        <w:rPr>
          <w:rFonts w:ascii="Source Sans Pro" w:hAnsi="Source Sans Pro" w:cstheme="minorHAnsi"/>
        </w:rPr>
        <w:t xml:space="preserve"> i sekvenserna. </w:t>
      </w:r>
      <w:r w:rsidR="009129AB">
        <w:rPr>
          <w:rFonts w:ascii="Source Sans Pro" w:hAnsi="Source Sans Pro" w:cstheme="minorHAnsi"/>
        </w:rPr>
        <w:t>Vokalerna</w:t>
      </w:r>
      <w:r w:rsidR="009129AB" w:rsidRPr="00900717">
        <w:rPr>
          <w:rFonts w:ascii="Source Sans Pro" w:hAnsi="Source Sans Pro" w:cstheme="minorHAnsi"/>
        </w:rPr>
        <w:t xml:space="preserve"> </w:t>
      </w:r>
      <w:r w:rsidR="009129AB">
        <w:rPr>
          <w:rFonts w:ascii="Source Sans Pro" w:hAnsi="Source Sans Pro" w:cstheme="minorHAnsi"/>
        </w:rPr>
        <w:t xml:space="preserve">(med ljud och rörelser) </w:t>
      </w:r>
      <w:r w:rsidR="00CA15DB" w:rsidRPr="00900717">
        <w:rPr>
          <w:rFonts w:ascii="Source Sans Pro" w:hAnsi="Source Sans Pro" w:cstheme="minorHAnsi"/>
        </w:rPr>
        <w:t xml:space="preserve">är </w:t>
      </w:r>
      <w:r w:rsidR="007F7653">
        <w:rPr>
          <w:rFonts w:ascii="Source Sans Pro" w:hAnsi="Source Sans Pro" w:cstheme="minorHAnsi"/>
        </w:rPr>
        <w:t xml:space="preserve">i princip </w:t>
      </w:r>
      <w:r w:rsidR="00CA15DB" w:rsidRPr="00900717">
        <w:rPr>
          <w:rFonts w:ascii="Source Sans Pro" w:hAnsi="Source Sans Pro" w:cstheme="minorHAnsi"/>
        </w:rPr>
        <w:t>bekanta för eleverna</w:t>
      </w:r>
      <w:r w:rsidR="00900717" w:rsidRPr="00900717">
        <w:rPr>
          <w:rFonts w:ascii="Source Sans Pro" w:hAnsi="Source Sans Pro" w:cstheme="minorHAnsi"/>
        </w:rPr>
        <w:t xml:space="preserve"> från fonemdifferentieringen</w:t>
      </w:r>
      <w:r w:rsidR="00CA15DB" w:rsidRPr="00900717">
        <w:rPr>
          <w:rFonts w:ascii="Source Sans Pro" w:hAnsi="Source Sans Pro" w:cstheme="minorHAnsi"/>
        </w:rPr>
        <w:t xml:space="preserve">. </w:t>
      </w:r>
      <w:r w:rsidR="00900717" w:rsidRPr="00900717">
        <w:rPr>
          <w:rFonts w:ascii="Source Sans Pro" w:hAnsi="Source Sans Pro" w:cstheme="minorHAnsi"/>
        </w:rPr>
        <w:t>Vid behov får läraren stanna upp och repetera vokalerna, men prova först att ta det i steget.</w:t>
      </w:r>
      <w:r w:rsidR="00900717" w:rsidRPr="00900717">
        <w:rPr>
          <w:noProof/>
        </w:rPr>
        <w:t xml:space="preserve"> </w:t>
      </w:r>
      <w:r w:rsidR="00CA15DB" w:rsidRPr="00EE31DC">
        <w:rPr>
          <w:rFonts w:ascii="Source Sans Pro" w:hAnsi="Source Sans Pro" w:cstheme="minorHAnsi"/>
        </w:rPr>
        <w:t xml:space="preserve">Läraren säger </w:t>
      </w:r>
      <w:r w:rsidR="00092552" w:rsidRPr="00EE31DC">
        <w:rPr>
          <w:rFonts w:ascii="Source Sans Pro" w:hAnsi="Source Sans Pro" w:cstheme="minorHAnsi"/>
        </w:rPr>
        <w:t>ljudet</w:t>
      </w:r>
      <w:r w:rsidR="00CA15DB" w:rsidRPr="00EE31DC">
        <w:rPr>
          <w:rFonts w:ascii="Source Sans Pro" w:hAnsi="Source Sans Pro" w:cstheme="minorHAnsi"/>
        </w:rPr>
        <w:t>. Eleverna säger ljudet och gör rörelsen</w:t>
      </w:r>
      <w:r w:rsidR="00CA15DB" w:rsidRPr="00A82523">
        <w:rPr>
          <w:rFonts w:ascii="Source Sans Pro" w:hAnsi="Source Sans Pro" w:cstheme="minorHAnsi"/>
        </w:rPr>
        <w:t>.</w:t>
      </w:r>
      <w:r w:rsidR="008625C5" w:rsidRPr="00A82523">
        <w:rPr>
          <w:rFonts w:ascii="Source Sans Pro" w:hAnsi="Source Sans Pro" w:cstheme="minorHAnsi"/>
        </w:rPr>
        <w:t xml:space="preserve"> </w:t>
      </w:r>
      <w:r w:rsidR="007F7653">
        <w:rPr>
          <w:rFonts w:ascii="Source Sans Pro" w:hAnsi="Source Sans Pro" w:cstheme="minorHAnsi"/>
        </w:rPr>
        <w:t>Eftersträva en jämn rytm.</w:t>
      </w:r>
    </w:p>
    <w:p w14:paraId="1D4FA5C0" w14:textId="54E710AB" w:rsidR="00CA15DB" w:rsidRDefault="008625C5" w:rsidP="000A6A33">
      <w:pPr>
        <w:tabs>
          <w:tab w:val="left" w:pos="567"/>
        </w:tabs>
        <w:rPr>
          <w:rFonts w:ascii="Source Sans Pro" w:hAnsi="Source Sans Pro" w:cstheme="minorHAnsi"/>
        </w:rPr>
      </w:pPr>
      <w:r w:rsidRPr="00A82523">
        <w:rPr>
          <w:rFonts w:ascii="Source Sans Pro" w:hAnsi="Source Sans Pro" w:cstheme="minorHAnsi"/>
        </w:rPr>
        <w:lastRenderedPageBreak/>
        <w:t xml:space="preserve">[Eleven hör, säger och </w:t>
      </w:r>
      <w:r w:rsidR="00A82523" w:rsidRPr="00A82523">
        <w:rPr>
          <w:rFonts w:ascii="Source Sans Pro" w:hAnsi="Source Sans Pro" w:cstheme="minorHAnsi"/>
        </w:rPr>
        <w:t>g</w:t>
      </w:r>
      <w:r w:rsidRPr="00A82523">
        <w:rPr>
          <w:rFonts w:ascii="Source Sans Pro" w:hAnsi="Source Sans Pro" w:cstheme="minorHAnsi"/>
        </w:rPr>
        <w:t>ör</w:t>
      </w:r>
      <w:r w:rsidR="00A82523" w:rsidRPr="00A82523">
        <w:rPr>
          <w:rFonts w:ascii="Source Sans Pro" w:hAnsi="Source Sans Pro" w:cstheme="minorHAnsi"/>
        </w:rPr>
        <w:t xml:space="preserve"> rörelser</w:t>
      </w:r>
      <w:r w:rsidRPr="00A82523">
        <w:rPr>
          <w:rFonts w:ascii="Source Sans Pro" w:hAnsi="Source Sans Pro" w:cstheme="minorHAnsi"/>
        </w:rPr>
        <w:t>]</w:t>
      </w:r>
    </w:p>
    <w:p w14:paraId="65E47670" w14:textId="24688884" w:rsidR="007F7653" w:rsidRPr="00EE31DC" w:rsidRDefault="00900717" w:rsidP="000A6A33">
      <w:pPr>
        <w:tabs>
          <w:tab w:val="left" w:pos="567"/>
        </w:tabs>
        <w:rPr>
          <w:rFonts w:ascii="Source Sans Pro" w:hAnsi="Source Sans Pro" w:cstheme="minorHAnsi"/>
        </w:rPr>
      </w:pPr>
      <w:r>
        <w:rPr>
          <w:rFonts w:ascii="Source Sans Pro" w:hAnsi="Source Sans Pro" w:cstheme="minorHAnsi"/>
        </w:rPr>
        <w:t>Material som stöd för läraren:</w:t>
      </w:r>
    </w:p>
    <w:p w14:paraId="59AB938A" w14:textId="374A31B7" w:rsidR="00F227B4" w:rsidRPr="00750838" w:rsidRDefault="00FC3E38" w:rsidP="00520A89">
      <w:pPr>
        <w:tabs>
          <w:tab w:val="left" w:pos="605"/>
          <w:tab w:val="left" w:pos="2747"/>
        </w:tabs>
        <w:spacing w:line="276" w:lineRule="auto"/>
        <w:ind w:left="113"/>
        <w:rPr>
          <w:rFonts w:ascii="Source Sans Pro" w:hAnsi="Source Sans Pro"/>
          <w:sz w:val="24"/>
          <w:szCs w:val="24"/>
        </w:rPr>
      </w:pPr>
      <w:r w:rsidRPr="00750838">
        <w:rPr>
          <w:rFonts w:ascii="Source Sans Pro" w:hAnsi="Source Sans Pro"/>
          <w:sz w:val="24"/>
          <w:szCs w:val="24"/>
        </w:rPr>
        <w:t>i.</w:t>
      </w:r>
      <w:r w:rsidR="000A6A33" w:rsidRPr="00750838">
        <w:rPr>
          <w:rFonts w:ascii="Source Sans Pro" w:hAnsi="Source Sans Pro"/>
          <w:sz w:val="24"/>
          <w:szCs w:val="24"/>
        </w:rPr>
        <w:tab/>
      </w:r>
      <w:r w:rsidR="00F227B4" w:rsidRPr="00750838">
        <w:rPr>
          <w:rFonts w:ascii="Source Sans Pro" w:hAnsi="Source Sans Pro"/>
          <w:sz w:val="24"/>
          <w:szCs w:val="24"/>
        </w:rPr>
        <w:t xml:space="preserve">s l s m r o </w:t>
      </w:r>
      <w:r w:rsidRPr="00750838">
        <w:rPr>
          <w:rFonts w:ascii="Source Sans Pro" w:hAnsi="Source Sans Pro"/>
          <w:sz w:val="24"/>
          <w:szCs w:val="24"/>
        </w:rPr>
        <w:tab/>
      </w:r>
      <w:r w:rsidR="00F227B4" w:rsidRPr="00750838">
        <w:rPr>
          <w:rFonts w:ascii="Source Sans Pro" w:hAnsi="Source Sans Pro"/>
          <w:sz w:val="24"/>
          <w:szCs w:val="24"/>
        </w:rPr>
        <w:t>r m a s l y l</w:t>
      </w:r>
    </w:p>
    <w:p w14:paraId="302DCAA4" w14:textId="36DB09FD" w:rsidR="00F227B4" w:rsidRPr="00750838" w:rsidRDefault="000A6A33" w:rsidP="00520A89">
      <w:pPr>
        <w:tabs>
          <w:tab w:val="left" w:pos="605"/>
          <w:tab w:val="left" w:pos="2747"/>
        </w:tabs>
        <w:spacing w:line="276" w:lineRule="auto"/>
        <w:ind w:left="113"/>
        <w:rPr>
          <w:rFonts w:ascii="Source Sans Pro" w:hAnsi="Source Sans Pro"/>
          <w:sz w:val="24"/>
          <w:szCs w:val="24"/>
        </w:rPr>
      </w:pPr>
      <w:r w:rsidRPr="00750838">
        <w:rPr>
          <w:rFonts w:ascii="Source Sans Pro" w:hAnsi="Source Sans Pro"/>
          <w:sz w:val="24"/>
          <w:szCs w:val="24"/>
        </w:rPr>
        <w:tab/>
      </w:r>
      <w:r w:rsidR="00F227B4" w:rsidRPr="00750838">
        <w:rPr>
          <w:rFonts w:ascii="Source Sans Pro" w:hAnsi="Source Sans Pro"/>
          <w:sz w:val="24"/>
          <w:szCs w:val="24"/>
        </w:rPr>
        <w:t xml:space="preserve">m i s r u s </w:t>
      </w:r>
      <w:r w:rsidR="00FC3E38" w:rsidRPr="00750838">
        <w:rPr>
          <w:rFonts w:ascii="Source Sans Pro" w:hAnsi="Source Sans Pro"/>
          <w:sz w:val="24"/>
          <w:szCs w:val="24"/>
        </w:rPr>
        <w:tab/>
      </w:r>
      <w:r w:rsidR="00F227B4" w:rsidRPr="00750838">
        <w:rPr>
          <w:rFonts w:ascii="Source Sans Pro" w:hAnsi="Source Sans Pro"/>
          <w:sz w:val="24"/>
          <w:szCs w:val="24"/>
        </w:rPr>
        <w:t>ö s m r ä å a</w:t>
      </w:r>
    </w:p>
    <w:p w14:paraId="4246941E" w14:textId="4AB2E950" w:rsidR="00F227B4" w:rsidRPr="00750838" w:rsidRDefault="00FC3E38" w:rsidP="00520A89">
      <w:pPr>
        <w:tabs>
          <w:tab w:val="left" w:pos="605"/>
          <w:tab w:val="left" w:pos="2747"/>
        </w:tabs>
        <w:spacing w:line="276" w:lineRule="auto"/>
        <w:ind w:left="113"/>
        <w:rPr>
          <w:rFonts w:ascii="Source Sans Pro" w:hAnsi="Source Sans Pro"/>
          <w:sz w:val="24"/>
          <w:szCs w:val="24"/>
        </w:rPr>
      </w:pPr>
      <w:r w:rsidRPr="00750838">
        <w:rPr>
          <w:rFonts w:ascii="Source Sans Pro" w:hAnsi="Source Sans Pro"/>
          <w:sz w:val="24"/>
          <w:szCs w:val="24"/>
        </w:rPr>
        <w:t>ii.</w:t>
      </w:r>
      <w:r w:rsidR="000A6A33" w:rsidRPr="00750838">
        <w:rPr>
          <w:rFonts w:ascii="Source Sans Pro" w:hAnsi="Source Sans Pro"/>
          <w:sz w:val="24"/>
          <w:szCs w:val="24"/>
        </w:rPr>
        <w:tab/>
      </w:r>
      <w:r w:rsidR="00F227B4" w:rsidRPr="00750838">
        <w:rPr>
          <w:rFonts w:ascii="Source Sans Pro" w:hAnsi="Source Sans Pro"/>
          <w:sz w:val="24"/>
          <w:szCs w:val="24"/>
        </w:rPr>
        <w:t xml:space="preserve">å r l i m s </w:t>
      </w:r>
      <w:r w:rsidRPr="00750838">
        <w:rPr>
          <w:rFonts w:ascii="Source Sans Pro" w:hAnsi="Source Sans Pro"/>
          <w:sz w:val="24"/>
          <w:szCs w:val="24"/>
        </w:rPr>
        <w:tab/>
      </w:r>
      <w:r w:rsidR="00F227B4" w:rsidRPr="00750838">
        <w:rPr>
          <w:rFonts w:ascii="Source Sans Pro" w:hAnsi="Source Sans Pro"/>
          <w:sz w:val="24"/>
          <w:szCs w:val="24"/>
        </w:rPr>
        <w:t>ä m r a ö i y</w:t>
      </w:r>
    </w:p>
    <w:p w14:paraId="4C690D1F" w14:textId="1FE71979" w:rsidR="00282A37" w:rsidRDefault="000A6A33" w:rsidP="00520A89">
      <w:pPr>
        <w:tabs>
          <w:tab w:val="left" w:pos="605"/>
          <w:tab w:val="left" w:pos="2747"/>
        </w:tabs>
        <w:spacing w:line="276" w:lineRule="auto"/>
        <w:ind w:left="113"/>
        <w:rPr>
          <w:rFonts w:ascii="Source Sans Pro" w:hAnsi="Source Sans Pro"/>
          <w:sz w:val="24"/>
          <w:szCs w:val="24"/>
        </w:rPr>
      </w:pPr>
      <w:r w:rsidRPr="00750838">
        <w:rPr>
          <w:rFonts w:ascii="Source Sans Pro" w:hAnsi="Source Sans Pro"/>
          <w:sz w:val="24"/>
          <w:szCs w:val="24"/>
        </w:rPr>
        <w:tab/>
      </w:r>
      <w:r w:rsidR="00282A37" w:rsidRPr="00750838">
        <w:rPr>
          <w:rFonts w:ascii="Source Sans Pro" w:hAnsi="Source Sans Pro"/>
          <w:sz w:val="24"/>
          <w:szCs w:val="24"/>
        </w:rPr>
        <w:t xml:space="preserve">y l a r m a </w:t>
      </w:r>
      <w:r w:rsidR="00FC3E38" w:rsidRPr="00750838">
        <w:rPr>
          <w:rFonts w:ascii="Source Sans Pro" w:hAnsi="Source Sans Pro"/>
          <w:sz w:val="24"/>
          <w:szCs w:val="24"/>
        </w:rPr>
        <w:tab/>
      </w:r>
      <w:r w:rsidR="00282A37" w:rsidRPr="00750838">
        <w:rPr>
          <w:rFonts w:ascii="Source Sans Pro" w:hAnsi="Source Sans Pro"/>
          <w:sz w:val="24"/>
          <w:szCs w:val="24"/>
        </w:rPr>
        <w:t xml:space="preserve">m </w:t>
      </w:r>
      <w:proofErr w:type="spellStart"/>
      <w:r w:rsidR="00282A37" w:rsidRPr="00750838">
        <w:rPr>
          <w:rFonts w:ascii="Source Sans Pro" w:hAnsi="Source Sans Pro"/>
          <w:sz w:val="24"/>
          <w:szCs w:val="24"/>
        </w:rPr>
        <w:t>m</w:t>
      </w:r>
      <w:proofErr w:type="spellEnd"/>
      <w:r w:rsidR="00282A37" w:rsidRPr="00750838">
        <w:rPr>
          <w:rFonts w:ascii="Source Sans Pro" w:hAnsi="Source Sans Pro"/>
          <w:sz w:val="24"/>
          <w:szCs w:val="24"/>
        </w:rPr>
        <w:t xml:space="preserve"> a s i </w:t>
      </w:r>
      <w:r w:rsidRPr="00750838">
        <w:rPr>
          <w:rFonts w:ascii="Source Sans Pro" w:hAnsi="Source Sans Pro"/>
          <w:sz w:val="24"/>
          <w:szCs w:val="24"/>
        </w:rPr>
        <w:t>s u</w:t>
      </w:r>
    </w:p>
    <w:p w14:paraId="1A02D3BB" w14:textId="62E3A1E9" w:rsidR="00900717" w:rsidRDefault="00900717" w:rsidP="00F41ECB">
      <w:pPr>
        <w:pStyle w:val="Rubrik3numrerad"/>
      </w:pPr>
      <w:bookmarkStart w:id="11" w:name="_Toc230501726"/>
      <w:r>
        <w:t xml:space="preserve">Repetera och befäst skriftbilden </w:t>
      </w:r>
      <w:r w:rsidR="00520A89">
        <w:t xml:space="preserve">tillsammans </w:t>
      </w:r>
      <w:r>
        <w:t>med vokaler</w:t>
      </w:r>
      <w:r w:rsidR="00954ED6">
        <w:t>na</w:t>
      </w:r>
      <w:bookmarkEnd w:id="11"/>
    </w:p>
    <w:p w14:paraId="22665E0A" w14:textId="77777777" w:rsidR="007F7653" w:rsidRDefault="00EB1A2D" w:rsidP="00487536">
      <w:pPr>
        <w:rPr>
          <w:rFonts w:ascii="Source Sans Pro" w:hAnsi="Source Sans Pro"/>
        </w:rPr>
      </w:pPr>
      <w:r>
        <w:rPr>
          <w:rFonts w:ascii="Source Sans Pro" w:hAnsi="Source Sans Pro"/>
        </w:rPr>
        <w:t xml:space="preserve">Denna aktivitet kopplar på bokstäverna. </w:t>
      </w:r>
      <w:r w:rsidR="007F7653">
        <w:rPr>
          <w:rFonts w:ascii="Source Sans Pro" w:hAnsi="Source Sans Pro"/>
        </w:rPr>
        <w:t xml:space="preserve">Visa en skylt eller projicera eller skriv bokstäverna på tavlan. </w:t>
      </w:r>
    </w:p>
    <w:p w14:paraId="093AB00A" w14:textId="09611786" w:rsidR="006C2212" w:rsidRDefault="007F7653" w:rsidP="00487536">
      <w:pPr>
        <w:rPr>
          <w:rFonts w:ascii="Source Sans Pro" w:hAnsi="Source Sans Pro"/>
        </w:rPr>
      </w:pPr>
      <w:r>
        <w:rPr>
          <w:rFonts w:ascii="Source Sans Pro" w:hAnsi="Source Sans Pro"/>
        </w:rPr>
        <w:t xml:space="preserve">a. </w:t>
      </w:r>
      <w:r w:rsidR="00EB1A2D">
        <w:rPr>
          <w:rFonts w:ascii="Source Sans Pro" w:hAnsi="Source Sans Pro"/>
        </w:rPr>
        <w:t xml:space="preserve">Läraren </w:t>
      </w:r>
      <w:r>
        <w:rPr>
          <w:rFonts w:ascii="Source Sans Pro" w:hAnsi="Source Sans Pro"/>
        </w:rPr>
        <w:t>pekar på en bokstav och säger ljudet (</w:t>
      </w:r>
      <w:proofErr w:type="spellStart"/>
      <w:r>
        <w:rPr>
          <w:rFonts w:ascii="Source Sans Pro" w:hAnsi="Source Sans Pro"/>
        </w:rPr>
        <w:t>ljudar</w:t>
      </w:r>
      <w:proofErr w:type="spellEnd"/>
      <w:r>
        <w:rPr>
          <w:rFonts w:ascii="Source Sans Pro" w:hAnsi="Source Sans Pro"/>
        </w:rPr>
        <w:t xml:space="preserve">: </w:t>
      </w:r>
      <w:proofErr w:type="spellStart"/>
      <w:r w:rsidRPr="00CD21D7">
        <w:rPr>
          <w:rFonts w:ascii="Source Sans Pro" w:hAnsi="Source Sans Pro"/>
          <w:i/>
          <w:iCs/>
        </w:rPr>
        <w:t>sss</w:t>
      </w:r>
      <w:proofErr w:type="spellEnd"/>
      <w:r w:rsidRPr="00CD21D7">
        <w:rPr>
          <w:rFonts w:ascii="Source Sans Pro" w:hAnsi="Source Sans Pro"/>
          <w:i/>
          <w:iCs/>
        </w:rPr>
        <w:t xml:space="preserve">, </w:t>
      </w:r>
      <w:proofErr w:type="spellStart"/>
      <w:r w:rsidRPr="00CD21D7">
        <w:rPr>
          <w:rFonts w:ascii="Source Sans Pro" w:hAnsi="Source Sans Pro"/>
          <w:i/>
          <w:iCs/>
        </w:rPr>
        <w:t>lll</w:t>
      </w:r>
      <w:proofErr w:type="spellEnd"/>
      <w:r w:rsidRPr="00CD21D7">
        <w:rPr>
          <w:rFonts w:ascii="Source Sans Pro" w:hAnsi="Source Sans Pro"/>
          <w:i/>
          <w:iCs/>
        </w:rPr>
        <w:t xml:space="preserve">, </w:t>
      </w:r>
      <w:proofErr w:type="spellStart"/>
      <w:r w:rsidRPr="00CD21D7">
        <w:rPr>
          <w:rFonts w:ascii="Source Sans Pro" w:hAnsi="Source Sans Pro"/>
          <w:i/>
          <w:iCs/>
        </w:rPr>
        <w:t>ooo</w:t>
      </w:r>
      <w:proofErr w:type="spellEnd"/>
      <w:r>
        <w:rPr>
          <w:rFonts w:ascii="Source Sans Pro" w:hAnsi="Source Sans Pro"/>
        </w:rPr>
        <w:t>, osv.)</w:t>
      </w:r>
      <w:r w:rsidR="00105105">
        <w:rPr>
          <w:rFonts w:ascii="Source Sans Pro" w:hAnsi="Source Sans Pro"/>
        </w:rPr>
        <w:t xml:space="preserve">. Eleverna </w:t>
      </w:r>
      <w:r w:rsidR="00C108EF">
        <w:rPr>
          <w:rFonts w:ascii="Source Sans Pro" w:hAnsi="Source Sans Pro"/>
        </w:rPr>
        <w:t xml:space="preserve">ser bokstaven, </w:t>
      </w:r>
      <w:r w:rsidR="00EB1A2D">
        <w:rPr>
          <w:rFonts w:ascii="Source Sans Pro" w:hAnsi="Source Sans Pro"/>
        </w:rPr>
        <w:t xml:space="preserve">säger </w:t>
      </w:r>
      <w:r w:rsidR="00105105">
        <w:rPr>
          <w:rFonts w:ascii="Source Sans Pro" w:hAnsi="Source Sans Pro"/>
        </w:rPr>
        <w:t>ljudet</w:t>
      </w:r>
      <w:r w:rsidR="00C108EF">
        <w:rPr>
          <w:rFonts w:ascii="Source Sans Pro" w:hAnsi="Source Sans Pro"/>
        </w:rPr>
        <w:t xml:space="preserve"> och gör rörelsen</w:t>
      </w:r>
      <w:r w:rsidR="00EB1A2D">
        <w:rPr>
          <w:rFonts w:ascii="Source Sans Pro" w:hAnsi="Source Sans Pro"/>
        </w:rPr>
        <w:t xml:space="preserve">. </w:t>
      </w:r>
      <w:r w:rsidR="006C2212" w:rsidRPr="00487536">
        <w:rPr>
          <w:rFonts w:ascii="Source Sans Pro" w:hAnsi="Source Sans Pro"/>
        </w:rPr>
        <w:t xml:space="preserve">[Eleven hör, </w:t>
      </w:r>
      <w:r w:rsidR="006C2212">
        <w:rPr>
          <w:rFonts w:ascii="Source Sans Pro" w:hAnsi="Source Sans Pro"/>
        </w:rPr>
        <w:t xml:space="preserve">ser, </w:t>
      </w:r>
      <w:r w:rsidR="006C2212" w:rsidRPr="00487536">
        <w:rPr>
          <w:rFonts w:ascii="Source Sans Pro" w:hAnsi="Source Sans Pro"/>
        </w:rPr>
        <w:t>säger och gör rörelser</w:t>
      </w:r>
      <w:r w:rsidR="006C2212">
        <w:rPr>
          <w:rFonts w:ascii="Source Sans Pro" w:hAnsi="Source Sans Pro"/>
        </w:rPr>
        <w:t>.</w:t>
      </w:r>
      <w:r w:rsidR="006C2212" w:rsidRPr="00487536">
        <w:rPr>
          <w:rFonts w:ascii="Source Sans Pro" w:hAnsi="Source Sans Pro"/>
        </w:rPr>
        <w:t>]</w:t>
      </w:r>
    </w:p>
    <w:p w14:paraId="55DD56A9" w14:textId="15230A20" w:rsidR="006C2212" w:rsidRDefault="006C2212" w:rsidP="00487536">
      <w:pPr>
        <w:rPr>
          <w:rFonts w:ascii="Source Sans Pro" w:hAnsi="Source Sans Pro"/>
        </w:rPr>
      </w:pPr>
      <w:r>
        <w:rPr>
          <w:rFonts w:ascii="Source Sans Pro" w:hAnsi="Source Sans Pro"/>
        </w:rPr>
        <w:t xml:space="preserve">b. </w:t>
      </w:r>
      <w:r w:rsidR="00487536" w:rsidRPr="00487536">
        <w:rPr>
          <w:rFonts w:ascii="Source Sans Pro" w:hAnsi="Source Sans Pro"/>
        </w:rPr>
        <w:t xml:space="preserve">Läraren pekar på </w:t>
      </w:r>
      <w:r>
        <w:rPr>
          <w:rFonts w:ascii="Source Sans Pro" w:hAnsi="Source Sans Pro"/>
        </w:rPr>
        <w:t xml:space="preserve">en bokstav </w:t>
      </w:r>
      <w:r w:rsidRPr="00CD21D7">
        <w:rPr>
          <w:rFonts w:ascii="Source Sans Pro" w:hAnsi="Source Sans Pro"/>
          <w:i/>
          <w:iCs/>
        </w:rPr>
        <w:t>utan</w:t>
      </w:r>
      <w:r>
        <w:rPr>
          <w:rFonts w:ascii="Source Sans Pro" w:hAnsi="Source Sans Pro"/>
        </w:rPr>
        <w:t xml:space="preserve"> att ljuda. Eleverna ser bokstaven, säger ljudet och gör rörelsen. </w:t>
      </w:r>
      <w:r w:rsidRPr="00487536">
        <w:rPr>
          <w:rFonts w:ascii="Source Sans Pro" w:hAnsi="Source Sans Pro"/>
        </w:rPr>
        <w:t xml:space="preserve">[Eleven </w:t>
      </w:r>
      <w:r>
        <w:rPr>
          <w:rFonts w:ascii="Source Sans Pro" w:hAnsi="Source Sans Pro"/>
        </w:rPr>
        <w:t xml:space="preserve">ser, </w:t>
      </w:r>
      <w:r w:rsidRPr="00487536">
        <w:rPr>
          <w:rFonts w:ascii="Source Sans Pro" w:hAnsi="Source Sans Pro"/>
        </w:rPr>
        <w:t>säger och gör rörelser</w:t>
      </w:r>
      <w:r>
        <w:rPr>
          <w:rFonts w:ascii="Source Sans Pro" w:hAnsi="Source Sans Pro"/>
        </w:rPr>
        <w:t>.</w:t>
      </w:r>
      <w:r w:rsidRPr="00487536">
        <w:rPr>
          <w:rFonts w:ascii="Source Sans Pro" w:hAnsi="Source Sans Pro"/>
        </w:rPr>
        <w:t>]</w:t>
      </w:r>
    </w:p>
    <w:p w14:paraId="146856EB" w14:textId="133D5C05" w:rsidR="007F7653" w:rsidRPr="00487536" w:rsidRDefault="00487536" w:rsidP="00487536">
      <w:pPr>
        <w:rPr>
          <w:rFonts w:ascii="Source Sans Pro" w:hAnsi="Source Sans Pro"/>
        </w:rPr>
      </w:pPr>
      <w:r w:rsidRPr="00487536">
        <w:rPr>
          <w:rFonts w:ascii="Source Sans Pro" w:hAnsi="Source Sans Pro"/>
        </w:rPr>
        <w:t>Material som stöd för läraren: skylt + förslag på övningsserier</w:t>
      </w:r>
      <w:r w:rsidR="00E45CAA">
        <w:rPr>
          <w:rFonts w:ascii="Source Sans Pro" w:hAnsi="Source Sans Pro"/>
        </w:rPr>
        <w:t xml:space="preserve"> (samma som </w:t>
      </w:r>
      <w:r w:rsidR="007E3F06">
        <w:rPr>
          <w:rFonts w:ascii="Source Sans Pro" w:hAnsi="Source Sans Pro"/>
        </w:rPr>
        <w:fldChar w:fldCharType="begin"/>
      </w:r>
      <w:r w:rsidR="007E3F06">
        <w:rPr>
          <w:rFonts w:ascii="Source Sans Pro" w:hAnsi="Source Sans Pro"/>
        </w:rPr>
        <w:instrText xml:space="preserve"> REF _Ref230494475 \r \h </w:instrText>
      </w:r>
      <w:r w:rsidR="007E3F06">
        <w:rPr>
          <w:rFonts w:ascii="Source Sans Pro" w:hAnsi="Source Sans Pro"/>
        </w:rPr>
      </w:r>
      <w:r w:rsidR="007E3F06">
        <w:rPr>
          <w:rFonts w:ascii="Source Sans Pro" w:hAnsi="Source Sans Pro"/>
        </w:rPr>
        <w:fldChar w:fldCharType="separate"/>
      </w:r>
      <w:r w:rsidR="007867C3">
        <w:rPr>
          <w:rFonts w:ascii="Source Sans Pro" w:hAnsi="Source Sans Pro"/>
        </w:rPr>
        <w:t xml:space="preserve">1.1.5  </w:t>
      </w:r>
      <w:r w:rsidR="007E3F06">
        <w:rPr>
          <w:rFonts w:ascii="Source Sans Pro" w:hAnsi="Source Sans Pro"/>
        </w:rPr>
        <w:fldChar w:fldCharType="end"/>
      </w:r>
      <w:r w:rsidR="00E45CAA">
        <w:rPr>
          <w:rFonts w:ascii="Source Sans Pro" w:hAnsi="Source Sans Pro"/>
        </w:rPr>
        <w:t>)</w:t>
      </w:r>
    </w:p>
    <w:p w14:paraId="70805F28" w14:textId="6F9CBCFD" w:rsidR="007F7653" w:rsidRPr="00CD21D7" w:rsidRDefault="00D46A97" w:rsidP="00F931A8">
      <w:pPr>
        <w:tabs>
          <w:tab w:val="left" w:pos="567"/>
          <w:tab w:val="left" w:pos="3686"/>
        </w:tabs>
        <w:rPr>
          <w:noProof/>
        </w:rPr>
      </w:pPr>
      <w:r w:rsidRPr="00D46A97">
        <w:rPr>
          <w:noProof/>
        </w:rPr>
        <w:t xml:space="preserve"> </w:t>
      </w:r>
      <w:r w:rsidRPr="00D46A97">
        <w:rPr>
          <w:noProof/>
        </w:rPr>
        <w:drawing>
          <wp:inline distT="0" distB="0" distL="0" distR="0" wp14:anchorId="75EFED72" wp14:editId="45A193E3">
            <wp:extent cx="854379" cy="1302107"/>
            <wp:effectExtent l="38100" t="38100" r="34925" b="31750"/>
            <wp:docPr id="6" name="Bildobjekt 5">
              <a:extLst xmlns:a="http://schemas.openxmlformats.org/drawingml/2006/main">
                <a:ext uri="{FF2B5EF4-FFF2-40B4-BE49-F238E27FC236}">
                  <a16:creationId xmlns:a16="http://schemas.microsoft.com/office/drawing/2014/main" id="{1D2E06A1-76C5-377B-BA2E-A7D51EE7D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1D2E06A1-76C5-377B-BA2E-A7D51EE7D8D0}"/>
                        </a:ext>
                      </a:extLst>
                    </pic:cNvPr>
                    <pic:cNvPicPr>
                      <a:picLocks noChangeAspect="1"/>
                    </pic:cNvPicPr>
                  </pic:nvPicPr>
                  <pic:blipFill>
                    <a:blip r:embed="rId9"/>
                    <a:srcRect l="19060" t="12043" r="18918" b="19785"/>
                    <a:stretch>
                      <a:fillRect/>
                    </a:stretch>
                  </pic:blipFill>
                  <pic:spPr>
                    <a:xfrm>
                      <a:off x="0" y="0"/>
                      <a:ext cx="903371" cy="1376773"/>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Pr="00D46A97">
        <w:rPr>
          <w:noProof/>
        </w:rPr>
        <w:t xml:space="preserve"> </w:t>
      </w:r>
      <w:r w:rsidR="00900717" w:rsidRPr="001B2AAA">
        <w:rPr>
          <w:noProof/>
        </w:rPr>
        <w:drawing>
          <wp:inline distT="0" distB="0" distL="0" distR="0" wp14:anchorId="4E90AB7B" wp14:editId="1F0F6FFE">
            <wp:extent cx="1155700" cy="1299210"/>
            <wp:effectExtent l="38100" t="38100" r="38100" b="34290"/>
            <wp:docPr id="8100079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2383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5700" cy="1299210"/>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00900717" w:rsidRPr="007567C5">
        <w:rPr>
          <w:noProof/>
        </w:rPr>
        <w:t xml:space="preserve"> </w:t>
      </w:r>
      <w:r w:rsidR="00900717">
        <w:rPr>
          <w:noProof/>
        </w:rPr>
        <w:tab/>
      </w:r>
      <w:r w:rsidR="00900717" w:rsidRPr="00900717">
        <w:rPr>
          <w:noProof/>
        </w:rPr>
        <w:drawing>
          <wp:inline distT="0" distB="0" distL="0" distR="0" wp14:anchorId="4EEE1FCA" wp14:editId="00D08FA2">
            <wp:extent cx="2508422" cy="1334530"/>
            <wp:effectExtent l="0" t="0" r="0" b="0"/>
            <wp:docPr id="28943254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32541" name=""/>
                    <pic:cNvPicPr/>
                  </pic:nvPicPr>
                  <pic:blipFill rotWithShape="1">
                    <a:blip r:embed="rId13"/>
                    <a:srcRect r="56447" b="25921"/>
                    <a:stretch>
                      <a:fillRect/>
                    </a:stretch>
                  </pic:blipFill>
                  <pic:spPr bwMode="auto">
                    <a:xfrm>
                      <a:off x="0" y="0"/>
                      <a:ext cx="2508422" cy="1334530"/>
                    </a:xfrm>
                    <a:prstGeom prst="rect">
                      <a:avLst/>
                    </a:prstGeom>
                    <a:ln>
                      <a:noFill/>
                    </a:ln>
                    <a:extLst>
                      <a:ext uri="{53640926-AAD7-44D8-BBD7-CCE9431645EC}">
                        <a14:shadowObscured xmlns:a14="http://schemas.microsoft.com/office/drawing/2010/main"/>
                      </a:ext>
                    </a:extLst>
                  </pic:spPr>
                </pic:pic>
              </a:graphicData>
            </a:graphic>
          </wp:inline>
        </w:drawing>
      </w:r>
    </w:p>
    <w:p w14:paraId="42E83B44" w14:textId="77777777" w:rsidR="007B043E" w:rsidRPr="00F41ECB" w:rsidRDefault="007B043E" w:rsidP="00F41ECB">
      <w:pPr>
        <w:pStyle w:val="Rubrik3numrerad"/>
      </w:pPr>
      <w:bookmarkStart w:id="12" w:name="_Toc230501727"/>
      <w:r w:rsidRPr="00F41ECB">
        <w:t>Repetera, konturera och befäst skriftbilden</w:t>
      </w:r>
      <w:bookmarkEnd w:id="12"/>
    </w:p>
    <w:p w14:paraId="341345BC" w14:textId="4609BB74" w:rsidR="006F4794" w:rsidRDefault="006F4794" w:rsidP="00E67906">
      <w:pPr>
        <w:tabs>
          <w:tab w:val="left" w:pos="567"/>
        </w:tabs>
        <w:rPr>
          <w:rFonts w:ascii="Source Sans Pro" w:hAnsi="Source Sans Pro" w:cstheme="minorHAnsi"/>
        </w:rPr>
      </w:pPr>
      <w:r>
        <w:rPr>
          <w:rFonts w:ascii="Source Sans Pro" w:hAnsi="Source Sans Pro" w:cstheme="minorHAnsi"/>
        </w:rPr>
        <w:t>I denna övning ersätts rörelsen till ljudet med konturering eller skrivning av bokstaven. Eleverna håller pennan med god pennfattning. Om eleverna ska skriva istället för konturera kan det vara lättare att skriva på ett blad med stödlinjer än att skriva direkt i schabloner som de som åtföljer övningen.</w:t>
      </w:r>
    </w:p>
    <w:p w14:paraId="43EBF025" w14:textId="48B94530" w:rsidR="006F4794" w:rsidRDefault="006F4794" w:rsidP="006F4794">
      <w:pPr>
        <w:tabs>
          <w:tab w:val="left" w:pos="567"/>
        </w:tabs>
        <w:rPr>
          <w:rFonts w:ascii="Source Sans Pro" w:hAnsi="Source Sans Pro" w:cstheme="minorHAnsi"/>
        </w:rPr>
      </w:pPr>
      <w:r w:rsidRPr="006F4794">
        <w:rPr>
          <w:rFonts w:ascii="Source Sans Pro" w:hAnsi="Source Sans Pro" w:cstheme="minorHAnsi"/>
        </w:rPr>
        <w:t>a.</w:t>
      </w:r>
      <w:r>
        <w:rPr>
          <w:rFonts w:ascii="Source Sans Pro" w:hAnsi="Source Sans Pro" w:cstheme="minorHAnsi"/>
        </w:rPr>
        <w:t xml:space="preserve"> </w:t>
      </w:r>
      <w:r w:rsidR="00E67906" w:rsidRPr="00CD21D7">
        <w:rPr>
          <w:rFonts w:ascii="Source Sans Pro" w:hAnsi="Source Sans Pro" w:cstheme="minorHAnsi"/>
        </w:rPr>
        <w:t>Läraren säger ljudet. Eleverna konturerar</w:t>
      </w:r>
      <w:r>
        <w:rPr>
          <w:rFonts w:ascii="Source Sans Pro" w:hAnsi="Source Sans Pro" w:cstheme="minorHAnsi"/>
        </w:rPr>
        <w:t xml:space="preserve"> eller </w:t>
      </w:r>
      <w:r w:rsidR="00E67906" w:rsidRPr="00CD21D7">
        <w:rPr>
          <w:rFonts w:ascii="Source Sans Pro" w:hAnsi="Source Sans Pro" w:cstheme="minorHAnsi"/>
        </w:rPr>
        <w:t xml:space="preserve">skriver bokstaven och säger ljudet. </w:t>
      </w:r>
      <w:r w:rsidRPr="007B043E">
        <w:rPr>
          <w:rFonts w:ascii="Source Sans Pro" w:hAnsi="Source Sans Pro" w:cstheme="minorHAnsi"/>
        </w:rPr>
        <w:t>[Eleven hör, ser, säger</w:t>
      </w:r>
      <w:r>
        <w:rPr>
          <w:rFonts w:ascii="Source Sans Pro" w:hAnsi="Source Sans Pro" w:cstheme="minorHAnsi"/>
        </w:rPr>
        <w:t xml:space="preserve"> och </w:t>
      </w:r>
      <w:r w:rsidRPr="007B043E">
        <w:rPr>
          <w:rFonts w:ascii="Source Sans Pro" w:hAnsi="Source Sans Pro" w:cstheme="minorHAnsi"/>
        </w:rPr>
        <w:t>konturerar]</w:t>
      </w:r>
    </w:p>
    <w:p w14:paraId="3250BC4C" w14:textId="073D2B20" w:rsidR="006F4794" w:rsidRDefault="006F4794" w:rsidP="006F4794">
      <w:pPr>
        <w:tabs>
          <w:tab w:val="left" w:pos="567"/>
        </w:tabs>
        <w:rPr>
          <w:rFonts w:ascii="Source Sans Pro" w:hAnsi="Source Sans Pro" w:cstheme="minorHAnsi"/>
        </w:rPr>
      </w:pPr>
      <w:r>
        <w:rPr>
          <w:rFonts w:ascii="Source Sans Pro" w:hAnsi="Source Sans Pro" w:cstheme="minorHAnsi"/>
        </w:rPr>
        <w:t>Som variation mot slutet kan l</w:t>
      </w:r>
      <w:r w:rsidRPr="007B043E">
        <w:rPr>
          <w:rFonts w:ascii="Source Sans Pro" w:hAnsi="Source Sans Pro" w:cstheme="minorHAnsi"/>
        </w:rPr>
        <w:t xml:space="preserve">äraren hoppa mellan </w:t>
      </w:r>
      <w:r>
        <w:rPr>
          <w:rFonts w:ascii="Source Sans Pro" w:hAnsi="Source Sans Pro" w:cstheme="minorHAnsi"/>
        </w:rPr>
        <w:t>bokstäverna</w:t>
      </w:r>
      <w:r w:rsidRPr="007B043E">
        <w:rPr>
          <w:rFonts w:ascii="Source Sans Pro" w:hAnsi="Source Sans Pro" w:cstheme="minorHAnsi"/>
        </w:rPr>
        <w:t xml:space="preserve"> i en småserie.</w:t>
      </w:r>
      <w:r w:rsidRPr="0093378A">
        <w:rPr>
          <w:rFonts w:ascii="Source Sans Pro" w:hAnsi="Source Sans Pro" w:cstheme="minorHAnsi"/>
        </w:rPr>
        <w:t xml:space="preserve"> </w:t>
      </w:r>
      <w:r w:rsidRPr="007B043E">
        <w:rPr>
          <w:rFonts w:ascii="Source Sans Pro" w:hAnsi="Source Sans Pro" w:cstheme="minorHAnsi"/>
        </w:rPr>
        <w:t xml:space="preserve">[Eleven hör, </w:t>
      </w:r>
      <w:r>
        <w:rPr>
          <w:rFonts w:ascii="Source Sans Pro" w:hAnsi="Source Sans Pro" w:cstheme="minorHAnsi"/>
        </w:rPr>
        <w:t xml:space="preserve">hittar, </w:t>
      </w:r>
      <w:r w:rsidRPr="007B043E">
        <w:rPr>
          <w:rFonts w:ascii="Source Sans Pro" w:hAnsi="Source Sans Pro" w:cstheme="minorHAnsi"/>
        </w:rPr>
        <w:t>ser, säger</w:t>
      </w:r>
      <w:r>
        <w:rPr>
          <w:rFonts w:ascii="Source Sans Pro" w:hAnsi="Source Sans Pro" w:cstheme="minorHAnsi"/>
        </w:rPr>
        <w:t xml:space="preserve"> och </w:t>
      </w:r>
      <w:r w:rsidRPr="007B043E">
        <w:rPr>
          <w:rFonts w:ascii="Source Sans Pro" w:hAnsi="Source Sans Pro" w:cstheme="minorHAnsi"/>
        </w:rPr>
        <w:t>konturerar]</w:t>
      </w:r>
    </w:p>
    <w:p w14:paraId="64354609" w14:textId="2E5812F5" w:rsidR="006F4794" w:rsidRDefault="006F4794" w:rsidP="006F4794">
      <w:pPr>
        <w:tabs>
          <w:tab w:val="left" w:pos="567"/>
        </w:tabs>
        <w:rPr>
          <w:rFonts w:ascii="Source Sans Pro" w:hAnsi="Source Sans Pro" w:cstheme="minorHAnsi"/>
        </w:rPr>
      </w:pPr>
      <w:r>
        <w:rPr>
          <w:rFonts w:ascii="Source Sans Pro" w:hAnsi="Source Sans Pro" w:cstheme="minorHAnsi"/>
        </w:rPr>
        <w:t xml:space="preserve">b. Eleverna arbetar individuellt och </w:t>
      </w:r>
      <w:r w:rsidRPr="00EE31DC">
        <w:rPr>
          <w:rFonts w:ascii="Source Sans Pro" w:hAnsi="Source Sans Pro" w:cstheme="minorHAnsi"/>
        </w:rPr>
        <w:t>konturerar</w:t>
      </w:r>
      <w:r>
        <w:rPr>
          <w:rFonts w:ascii="Source Sans Pro" w:hAnsi="Source Sans Pro" w:cstheme="minorHAnsi"/>
        </w:rPr>
        <w:t>/skriver</w:t>
      </w:r>
      <w:r w:rsidRPr="00EE31DC">
        <w:rPr>
          <w:rFonts w:ascii="Source Sans Pro" w:hAnsi="Source Sans Pro" w:cstheme="minorHAnsi"/>
        </w:rPr>
        <w:t xml:space="preserve"> </w:t>
      </w:r>
      <w:r>
        <w:rPr>
          <w:rFonts w:ascii="Source Sans Pro" w:hAnsi="Source Sans Pro" w:cstheme="minorHAnsi"/>
        </w:rPr>
        <w:t xml:space="preserve">bokstaven </w:t>
      </w:r>
      <w:r w:rsidRPr="00EE31DC">
        <w:rPr>
          <w:rFonts w:ascii="Source Sans Pro" w:hAnsi="Source Sans Pro" w:cstheme="minorHAnsi"/>
        </w:rPr>
        <w:t>och säger ljudet</w:t>
      </w:r>
      <w:r>
        <w:rPr>
          <w:rFonts w:ascii="Source Sans Pro" w:hAnsi="Source Sans Pro" w:cstheme="minorHAnsi"/>
        </w:rPr>
        <w:t>.</w:t>
      </w:r>
      <w:r w:rsidR="005B3C3F">
        <w:rPr>
          <w:rFonts w:ascii="Source Sans Pro" w:hAnsi="Source Sans Pro" w:cstheme="minorHAnsi"/>
        </w:rPr>
        <w:t xml:space="preserve"> [Eleven ser, säger och konturerar]</w:t>
      </w:r>
    </w:p>
    <w:p w14:paraId="53499FB3" w14:textId="48BD98C8" w:rsidR="00A90572" w:rsidRPr="007B043E" w:rsidRDefault="0093378A" w:rsidP="007B043E">
      <w:pPr>
        <w:tabs>
          <w:tab w:val="left" w:pos="567"/>
        </w:tabs>
        <w:rPr>
          <w:rFonts w:ascii="Source Sans Pro" w:hAnsi="Source Sans Pro" w:cstheme="minorHAnsi"/>
        </w:rPr>
      </w:pPr>
      <w:r>
        <w:rPr>
          <w:rFonts w:ascii="Source Sans Pro" w:hAnsi="Source Sans Pro" w:cstheme="minorHAnsi"/>
        </w:rPr>
        <w:t>Schabloner med en rad småserier ges nedan.</w:t>
      </w:r>
      <w:r w:rsidR="00E67906">
        <w:rPr>
          <w:rFonts w:ascii="Source Sans Pro" w:hAnsi="Source Sans Pro" w:cstheme="minorHAnsi"/>
        </w:rPr>
        <w:t xml:space="preserve"> De finns också i </w:t>
      </w:r>
      <w:r w:rsidR="00DC1363">
        <w:rPr>
          <w:rFonts w:ascii="Source Sans Pro" w:hAnsi="Source Sans Pro" w:cstheme="minorHAnsi"/>
        </w:rPr>
        <w:t xml:space="preserve">Elevernas dokument </w:t>
      </w:r>
      <w:r w:rsidR="006F4794">
        <w:rPr>
          <w:rFonts w:ascii="Source Sans Pro" w:hAnsi="Source Sans Pro" w:cstheme="minorHAnsi"/>
        </w:rPr>
        <w:t>till B.</w:t>
      </w:r>
    </w:p>
    <w:p w14:paraId="01DF098A" w14:textId="16CD1C1C" w:rsidR="005A3776" w:rsidRDefault="005A3776" w:rsidP="00682986">
      <w:pPr>
        <w:tabs>
          <w:tab w:val="left" w:pos="567"/>
        </w:tabs>
        <w:rPr>
          <w:rFonts w:ascii="Source Sans Pro" w:hAnsi="Source Sans Pro" w:cstheme="minorHAnsi"/>
        </w:rPr>
      </w:pPr>
      <w:r w:rsidRPr="005A3776">
        <w:rPr>
          <w:rFonts w:ascii="Source Sans Pro" w:hAnsi="Source Sans Pro" w:cstheme="minorHAnsi"/>
          <w:noProof/>
        </w:rPr>
        <w:lastRenderedPageBreak/>
        <w:drawing>
          <wp:inline distT="0" distB="0" distL="0" distR="0" wp14:anchorId="161539CE" wp14:editId="5E2949CA">
            <wp:extent cx="2377440" cy="2159463"/>
            <wp:effectExtent l="38100" t="38100" r="35560" b="38100"/>
            <wp:docPr id="21226996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99616" name=""/>
                    <pic:cNvPicPr/>
                  </pic:nvPicPr>
                  <pic:blipFill rotWithShape="1">
                    <a:blip r:embed="rId14"/>
                    <a:srcRect r="60219" b="12512"/>
                    <a:stretch>
                      <a:fillRect/>
                    </a:stretch>
                  </pic:blipFill>
                  <pic:spPr bwMode="auto">
                    <a:xfrm>
                      <a:off x="0" y="0"/>
                      <a:ext cx="2384557" cy="2165927"/>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Source Sans Pro" w:hAnsi="Source Sans Pro" w:cstheme="minorHAnsi"/>
        </w:rPr>
        <w:t xml:space="preserve"> </w:t>
      </w:r>
      <w:r w:rsidRPr="005A3776">
        <w:rPr>
          <w:rFonts w:ascii="Source Sans Pro" w:hAnsi="Source Sans Pro" w:cstheme="minorHAnsi"/>
          <w:noProof/>
        </w:rPr>
        <w:drawing>
          <wp:inline distT="0" distB="0" distL="0" distR="0" wp14:anchorId="71579CA8" wp14:editId="38D6782D">
            <wp:extent cx="2995339" cy="2161552"/>
            <wp:effectExtent l="38100" t="38100" r="40005" b="35560"/>
            <wp:docPr id="176264959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49596" name=""/>
                    <pic:cNvPicPr/>
                  </pic:nvPicPr>
                  <pic:blipFill rotWithShape="1">
                    <a:blip r:embed="rId14"/>
                    <a:srcRect l="43321" r="8095" b="15109"/>
                    <a:stretch>
                      <a:fillRect/>
                    </a:stretch>
                  </pic:blipFill>
                  <pic:spPr bwMode="auto">
                    <a:xfrm>
                      <a:off x="0" y="0"/>
                      <a:ext cx="3015332" cy="2175980"/>
                    </a:xfrm>
                    <a:prstGeom prst="rect">
                      <a:avLst/>
                    </a:prstGeom>
                    <a:ln w="38100" cap="flat" cmpd="sng" algn="ctr">
                      <a:solidFill>
                        <a:srgbClr val="D95E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82551B" w14:textId="05563C77" w:rsidR="001A5D70" w:rsidRDefault="001A5D70" w:rsidP="0038775E">
      <w:pPr>
        <w:pStyle w:val="Rubrik2numrerad"/>
      </w:pPr>
      <w:bookmarkStart w:id="13" w:name="_Ref228466229"/>
      <w:bookmarkStart w:id="14" w:name="_Toc230501728"/>
      <w:r>
        <w:t xml:space="preserve">Teknikträning </w:t>
      </w:r>
      <w:r w:rsidR="006D0BF0">
        <w:t xml:space="preserve">av </w:t>
      </w:r>
      <w:r>
        <w:t>ljudning</w:t>
      </w:r>
      <w:bookmarkEnd w:id="13"/>
      <w:bookmarkEnd w:id="14"/>
    </w:p>
    <w:p w14:paraId="61853FAD" w14:textId="77777777" w:rsidR="00EF5886" w:rsidRDefault="003D3CE9" w:rsidP="00EF5886">
      <w:pPr>
        <w:rPr>
          <w:rFonts w:ascii="Source Sans Pro" w:hAnsi="Source Sans Pro"/>
        </w:rPr>
      </w:pPr>
      <w:r>
        <w:rPr>
          <w:rFonts w:ascii="Source Sans Pro" w:hAnsi="Source Sans Pro"/>
        </w:rPr>
        <w:t xml:space="preserve">Lästräning innehåller moment med ljudning och segmentering. </w:t>
      </w:r>
      <w:r w:rsidR="00EF5886">
        <w:rPr>
          <w:rFonts w:ascii="Source Sans Pro" w:hAnsi="Source Sans Pro"/>
        </w:rPr>
        <w:t xml:space="preserve">Dessa samverkar för att klargöra kopplingarna mellan ljud och skrift. Som termen indikerar tydliggör segmentering fonemgrafemen när de uppträder i en följd (som i ord). Ljudning kan användas både för att stötta segmenteringen och för att underlätta utläsandet av bokstavssekvenser. Det kallas ibland för sammanljudning. </w:t>
      </w:r>
    </w:p>
    <w:p w14:paraId="68CCEA98" w14:textId="7FE0FAA5" w:rsidR="001822B6" w:rsidRDefault="00EF5886" w:rsidP="00EF5886">
      <w:pPr>
        <w:rPr>
          <w:rFonts w:ascii="Source Sans Pro" w:hAnsi="Source Sans Pro"/>
        </w:rPr>
      </w:pPr>
      <w:r>
        <w:rPr>
          <w:rFonts w:ascii="Source Sans Pro" w:hAnsi="Source Sans Pro"/>
        </w:rPr>
        <w:t xml:space="preserve">Att kunna ljuda är </w:t>
      </w:r>
      <w:r w:rsidR="00CB6A26" w:rsidRPr="001822B6">
        <w:rPr>
          <w:rFonts w:ascii="Source Sans Pro" w:hAnsi="Source Sans Pro"/>
        </w:rPr>
        <w:t>en</w:t>
      </w:r>
      <w:r w:rsidR="00AD11C2" w:rsidRPr="001822B6">
        <w:rPr>
          <w:rFonts w:ascii="Source Sans Pro" w:hAnsi="Source Sans Pro"/>
        </w:rPr>
        <w:t xml:space="preserve"> teknisk förmåga</w:t>
      </w:r>
      <w:r w:rsidR="00CB6A26" w:rsidRPr="001822B6">
        <w:rPr>
          <w:rFonts w:ascii="Source Sans Pro" w:hAnsi="Source Sans Pro"/>
        </w:rPr>
        <w:t xml:space="preserve"> som bör</w:t>
      </w:r>
      <w:r w:rsidR="00AD11C2" w:rsidRPr="001822B6">
        <w:rPr>
          <w:rFonts w:ascii="Source Sans Pro" w:hAnsi="Source Sans Pro"/>
        </w:rPr>
        <w:t xml:space="preserve"> tränas </w:t>
      </w:r>
      <w:r w:rsidR="00CB6A26" w:rsidRPr="001822B6">
        <w:rPr>
          <w:rFonts w:ascii="Source Sans Pro" w:hAnsi="Source Sans Pro"/>
        </w:rPr>
        <w:t xml:space="preserve">upp </w:t>
      </w:r>
      <w:r w:rsidR="00AD11C2" w:rsidRPr="001822B6">
        <w:rPr>
          <w:rFonts w:ascii="Source Sans Pro" w:hAnsi="Source Sans Pro"/>
        </w:rPr>
        <w:t xml:space="preserve">på </w:t>
      </w:r>
      <w:r w:rsidR="00CB6A26" w:rsidRPr="001822B6">
        <w:rPr>
          <w:rFonts w:ascii="Source Sans Pro" w:hAnsi="Source Sans Pro"/>
        </w:rPr>
        <w:t xml:space="preserve">ett </w:t>
      </w:r>
      <w:r w:rsidR="00AD11C2" w:rsidRPr="001822B6">
        <w:rPr>
          <w:rFonts w:ascii="Source Sans Pro" w:hAnsi="Source Sans Pro"/>
        </w:rPr>
        <w:t xml:space="preserve">riktat sätt för att </w:t>
      </w:r>
      <w:r w:rsidR="00CB6A26" w:rsidRPr="001822B6">
        <w:rPr>
          <w:rFonts w:ascii="Source Sans Pro" w:hAnsi="Source Sans Pro"/>
        </w:rPr>
        <w:t>ge</w:t>
      </w:r>
      <w:r>
        <w:rPr>
          <w:rFonts w:ascii="Source Sans Pro" w:hAnsi="Source Sans Pro"/>
        </w:rPr>
        <w:t xml:space="preserve"> stöd och</w:t>
      </w:r>
      <w:r w:rsidR="00AD11C2" w:rsidRPr="001822B6">
        <w:rPr>
          <w:rFonts w:ascii="Source Sans Pro" w:hAnsi="Source Sans Pro"/>
        </w:rPr>
        <w:t xml:space="preserve"> effektivitet i </w:t>
      </w:r>
      <w:r w:rsidR="00CB6A26" w:rsidRPr="001822B6">
        <w:rPr>
          <w:rFonts w:ascii="Source Sans Pro" w:hAnsi="Source Sans Pro"/>
        </w:rPr>
        <w:t>lä</w:t>
      </w:r>
      <w:r w:rsidR="004C5ABE" w:rsidRPr="001822B6">
        <w:rPr>
          <w:rFonts w:ascii="Source Sans Pro" w:hAnsi="Source Sans Pro"/>
        </w:rPr>
        <w:t>s</w:t>
      </w:r>
      <w:r w:rsidR="00CB6A26" w:rsidRPr="001822B6">
        <w:rPr>
          <w:rFonts w:ascii="Source Sans Pro" w:hAnsi="Source Sans Pro"/>
        </w:rPr>
        <w:t>träningen</w:t>
      </w:r>
      <w:r w:rsidR="00AD11C2" w:rsidRPr="001822B6">
        <w:rPr>
          <w:rFonts w:ascii="Source Sans Pro" w:hAnsi="Source Sans Pro"/>
        </w:rPr>
        <w:t xml:space="preserve">. I första hand tränas två sätt att ljuda nämligen </w:t>
      </w:r>
      <w:r w:rsidR="00AD11C2" w:rsidRPr="001822B6">
        <w:rPr>
          <w:rFonts w:ascii="Source Sans Pro" w:hAnsi="Source Sans Pro"/>
          <w:i/>
          <w:iCs/>
        </w:rPr>
        <w:t>kontinuerlig ljudning</w:t>
      </w:r>
      <w:r w:rsidR="00AD11C2" w:rsidRPr="001822B6">
        <w:rPr>
          <w:rFonts w:ascii="Source Sans Pro" w:hAnsi="Source Sans Pro"/>
        </w:rPr>
        <w:t xml:space="preserve"> och </w:t>
      </w:r>
      <w:r w:rsidR="00AD11C2" w:rsidRPr="001822B6">
        <w:rPr>
          <w:rFonts w:ascii="Source Sans Pro" w:hAnsi="Source Sans Pro"/>
          <w:i/>
          <w:iCs/>
        </w:rPr>
        <w:t>uppdelad ljudning</w:t>
      </w:r>
      <w:r w:rsidR="00AD11C2" w:rsidRPr="001822B6">
        <w:rPr>
          <w:rFonts w:ascii="Source Sans Pro" w:hAnsi="Source Sans Pro"/>
        </w:rPr>
        <w:t>.</w:t>
      </w:r>
      <w:r w:rsidR="001822B6" w:rsidRPr="001822B6">
        <w:rPr>
          <w:rFonts w:ascii="Source Sans Pro" w:hAnsi="Source Sans Pro"/>
        </w:rPr>
        <w:t xml:space="preserve"> Inledningsvis kombineras ljudningen med rörelser</w:t>
      </w:r>
      <w:r w:rsidR="001822B6">
        <w:rPr>
          <w:rFonts w:ascii="Source Sans Pro" w:hAnsi="Source Sans Pro"/>
        </w:rPr>
        <w:t xml:space="preserve">. </w:t>
      </w:r>
      <w:r w:rsidR="000D0543">
        <w:rPr>
          <w:rFonts w:ascii="Source Sans Pro" w:hAnsi="Source Sans Pro"/>
        </w:rPr>
        <w:t xml:space="preserve">Efterhand </w:t>
      </w:r>
      <w:r w:rsidR="001822B6">
        <w:rPr>
          <w:rFonts w:ascii="Source Sans Pro" w:hAnsi="Source Sans Pro"/>
        </w:rPr>
        <w:t>kopplas rörelserna bort</w:t>
      </w:r>
      <w:r w:rsidR="000D0543">
        <w:rPr>
          <w:rFonts w:ascii="Source Sans Pro" w:hAnsi="Source Sans Pro"/>
        </w:rPr>
        <w:t xml:space="preserve">, men de finns </w:t>
      </w:r>
      <w:r w:rsidR="001822B6">
        <w:rPr>
          <w:rFonts w:ascii="Source Sans Pro" w:hAnsi="Source Sans Pro"/>
        </w:rPr>
        <w:t>hela tiden</w:t>
      </w:r>
      <w:r w:rsidR="000D0543">
        <w:rPr>
          <w:rFonts w:ascii="Source Sans Pro" w:hAnsi="Source Sans Pro"/>
        </w:rPr>
        <w:t xml:space="preserve"> med</w:t>
      </w:r>
      <w:r w:rsidR="001822B6">
        <w:rPr>
          <w:rFonts w:ascii="Source Sans Pro" w:hAnsi="Source Sans Pro"/>
        </w:rPr>
        <w:t xml:space="preserve"> som en </w:t>
      </w:r>
      <w:r w:rsidR="000D0543">
        <w:rPr>
          <w:rFonts w:ascii="Source Sans Pro" w:hAnsi="Source Sans Pro"/>
        </w:rPr>
        <w:t>resurs f</w:t>
      </w:r>
      <w:r w:rsidR="003A3B44">
        <w:rPr>
          <w:rFonts w:ascii="Source Sans Pro" w:hAnsi="Source Sans Pro"/>
        </w:rPr>
        <w:t>ö</w:t>
      </w:r>
      <w:r w:rsidR="000D0543">
        <w:rPr>
          <w:rFonts w:ascii="Source Sans Pro" w:hAnsi="Source Sans Pro"/>
        </w:rPr>
        <w:t xml:space="preserve">r </w:t>
      </w:r>
      <w:r w:rsidR="001822B6">
        <w:rPr>
          <w:rFonts w:ascii="Source Sans Pro" w:hAnsi="Source Sans Pro"/>
        </w:rPr>
        <w:t xml:space="preserve">förtydligande </w:t>
      </w:r>
      <w:r w:rsidR="008846F7">
        <w:rPr>
          <w:rFonts w:ascii="Source Sans Pro" w:hAnsi="Source Sans Pro"/>
        </w:rPr>
        <w:t>och som ett stöd för att identifiera ljud och ljudsekvenser</w:t>
      </w:r>
      <w:r w:rsidR="001822B6">
        <w:rPr>
          <w:rFonts w:ascii="Source Sans Pro" w:hAnsi="Source Sans Pro"/>
        </w:rPr>
        <w:t>.</w:t>
      </w:r>
    </w:p>
    <w:p w14:paraId="023448A8" w14:textId="11D8F8D6" w:rsidR="008846F7" w:rsidRDefault="00691411" w:rsidP="008846F7">
      <w:pPr>
        <w:pStyle w:val="Rubrik3numrerad"/>
      </w:pPr>
      <w:bookmarkStart w:id="15" w:name="_Toc230501729"/>
      <w:r>
        <w:t>K</w:t>
      </w:r>
      <w:r w:rsidR="008846F7">
        <w:t>ontinuerlig ljudning</w:t>
      </w:r>
      <w:r>
        <w:t xml:space="preserve"> – med ljud och rörelse</w:t>
      </w:r>
      <w:bookmarkEnd w:id="15"/>
    </w:p>
    <w:p w14:paraId="55A5B81E" w14:textId="7E36A319" w:rsidR="000C6132" w:rsidRDefault="008846F7" w:rsidP="009B5CB6">
      <w:pPr>
        <w:rPr>
          <w:rFonts w:ascii="Source Sans Pro" w:hAnsi="Source Sans Pro"/>
        </w:rPr>
      </w:pPr>
      <w:r w:rsidRPr="000C6132">
        <w:rPr>
          <w:rFonts w:ascii="Source Sans Pro" w:hAnsi="Source Sans Pro"/>
        </w:rPr>
        <w:t xml:space="preserve">Vid kontinuerlig ljudning utnyttjas hållegenskapen hos hålljuden. </w:t>
      </w:r>
      <w:r w:rsidR="00B164FB" w:rsidRPr="004C5ABE">
        <w:rPr>
          <w:rFonts w:ascii="Source Sans Pro" w:hAnsi="Source Sans Pro"/>
        </w:rPr>
        <w:t xml:space="preserve">Man övergår från det ena ljudet till det andra utan avbrott: </w:t>
      </w:r>
      <w:proofErr w:type="spellStart"/>
      <w:r w:rsidR="00B164FB">
        <w:rPr>
          <w:rFonts w:ascii="Source Sans Pro" w:hAnsi="Source Sans Pro"/>
          <w:i/>
          <w:iCs/>
        </w:rPr>
        <w:t>iiisss</w:t>
      </w:r>
      <w:proofErr w:type="spellEnd"/>
      <w:r w:rsidR="00B164FB" w:rsidRPr="004C5ABE">
        <w:rPr>
          <w:rFonts w:ascii="Source Sans Pro" w:hAnsi="Source Sans Pro"/>
          <w:i/>
          <w:iCs/>
        </w:rPr>
        <w:t xml:space="preserve">. </w:t>
      </w:r>
      <w:r w:rsidRPr="000C6132">
        <w:rPr>
          <w:rFonts w:ascii="Source Sans Pro" w:hAnsi="Source Sans Pro"/>
        </w:rPr>
        <w:t xml:space="preserve">I den inledande träningen utnyttjas de rörelser </w:t>
      </w:r>
      <w:r w:rsidR="000B7E9D">
        <w:rPr>
          <w:rFonts w:ascii="Source Sans Pro" w:hAnsi="Source Sans Pro"/>
        </w:rPr>
        <w:t>som är</w:t>
      </w:r>
      <w:r w:rsidRPr="000C6132">
        <w:rPr>
          <w:rFonts w:ascii="Source Sans Pro" w:hAnsi="Source Sans Pro"/>
        </w:rPr>
        <w:t xml:space="preserve"> koppla</w:t>
      </w:r>
      <w:r w:rsidR="000B7E9D">
        <w:rPr>
          <w:rFonts w:ascii="Source Sans Pro" w:hAnsi="Source Sans Pro"/>
        </w:rPr>
        <w:t>de</w:t>
      </w:r>
      <w:r w:rsidRPr="000C6132">
        <w:rPr>
          <w:rFonts w:ascii="Source Sans Pro" w:hAnsi="Source Sans Pro"/>
        </w:rPr>
        <w:t xml:space="preserve"> </w:t>
      </w:r>
      <w:r w:rsidRPr="00524863">
        <w:rPr>
          <w:rFonts w:ascii="Source Sans Pro" w:hAnsi="Source Sans Pro"/>
        </w:rPr>
        <w:t xml:space="preserve">till ljuden. Detta stärker den fonologiska medvetenheten. </w:t>
      </w:r>
      <w:r w:rsidR="009B7E5A" w:rsidRPr="00524863">
        <w:rPr>
          <w:rFonts w:ascii="Source Sans Pro" w:hAnsi="Source Sans Pro"/>
        </w:rPr>
        <w:t xml:space="preserve">Vi sätter upp </w:t>
      </w:r>
      <w:r w:rsidR="00332CC5">
        <w:rPr>
          <w:rFonts w:ascii="Source Sans Pro" w:hAnsi="Source Sans Pro"/>
        </w:rPr>
        <w:t>övningen</w:t>
      </w:r>
      <w:r w:rsidR="009B7E5A" w:rsidRPr="00524863">
        <w:rPr>
          <w:rFonts w:ascii="Source Sans Pro" w:hAnsi="Source Sans Pro"/>
        </w:rPr>
        <w:t xml:space="preserve"> </w:t>
      </w:r>
      <w:r w:rsidR="00524863" w:rsidRPr="00524863">
        <w:rPr>
          <w:rFonts w:ascii="Source Sans Pro" w:hAnsi="Source Sans Pro"/>
        </w:rPr>
        <w:t xml:space="preserve">som två parallella rader med uppgifter som ska utföras samtidigt. </w:t>
      </w:r>
      <w:r w:rsidR="00524863">
        <w:rPr>
          <w:rFonts w:ascii="Source Sans Pro" w:hAnsi="Source Sans Pro"/>
        </w:rPr>
        <w:t xml:space="preserve">(Vi kallar detta för ett </w:t>
      </w:r>
      <w:r w:rsidR="00524863" w:rsidRPr="00524863">
        <w:rPr>
          <w:rFonts w:ascii="Source Sans Pro" w:hAnsi="Source Sans Pro"/>
          <w:i/>
          <w:iCs/>
        </w:rPr>
        <w:t>partitur</w:t>
      </w:r>
      <w:r w:rsidR="00524863">
        <w:rPr>
          <w:rFonts w:ascii="Source Sans Pro" w:hAnsi="Source Sans Pro"/>
        </w:rPr>
        <w:t xml:space="preserve">, med en term lånad från musikens värld där två stämmor noteras parallellt.) </w:t>
      </w:r>
      <w:r w:rsidR="00524863" w:rsidRPr="00524863">
        <w:rPr>
          <w:rFonts w:ascii="Source Sans Pro" w:hAnsi="Source Sans Pro"/>
        </w:rPr>
        <w:t xml:space="preserve">På den ena raden står den </w:t>
      </w:r>
      <w:r w:rsidR="009B7E5A" w:rsidRPr="00524863">
        <w:rPr>
          <w:rFonts w:ascii="Source Sans Pro" w:hAnsi="Source Sans Pro"/>
        </w:rPr>
        <w:t>kontinuerliga ljudningen</w:t>
      </w:r>
      <w:r w:rsidR="00524863">
        <w:rPr>
          <w:rFonts w:ascii="Source Sans Pro" w:hAnsi="Source Sans Pro"/>
        </w:rPr>
        <w:t>, på den andra raden</w:t>
      </w:r>
      <w:r w:rsidR="009B7E5A" w:rsidRPr="00524863">
        <w:rPr>
          <w:rFonts w:ascii="Source Sans Pro" w:hAnsi="Source Sans Pro"/>
        </w:rPr>
        <w:t xml:space="preserve"> rörelserna. </w:t>
      </w:r>
      <w:r w:rsidR="00BB4FBB" w:rsidRPr="00524863">
        <w:rPr>
          <w:rFonts w:ascii="Source Sans Pro" w:hAnsi="Source Sans Pro"/>
        </w:rPr>
        <w:t>Ord med annat typsnitt och punkt mellan</w:t>
      </w:r>
      <w:r w:rsidR="00BB4FBB">
        <w:rPr>
          <w:rFonts w:ascii="Source Sans Pro" w:hAnsi="Source Sans Pro"/>
        </w:rPr>
        <w:t xml:space="preserve"> bokstäverna signalerar att man gör r</w:t>
      </w:r>
      <w:r w:rsidR="009B7E5A" w:rsidRPr="000C6132">
        <w:rPr>
          <w:rFonts w:ascii="Source Sans Pro" w:hAnsi="Source Sans Pro"/>
        </w:rPr>
        <w:t>örelse</w:t>
      </w:r>
      <w:r w:rsidR="00BB4FBB">
        <w:rPr>
          <w:rFonts w:ascii="Source Sans Pro" w:hAnsi="Source Sans Pro"/>
        </w:rPr>
        <w:t>r (</w:t>
      </w:r>
      <w:r w:rsidR="00BB4FBB" w:rsidRPr="000C6132">
        <w:rPr>
          <w:rFonts w:ascii="Comic Sans MS" w:hAnsi="Comic Sans MS" w:cstheme="minorHAnsi"/>
        </w:rPr>
        <w:t>i</w:t>
      </w:r>
      <w:r w:rsidR="00BB4FBB" w:rsidRPr="000C6132">
        <w:rPr>
          <w:rFonts w:ascii="Comic Sans MS" w:hAnsi="Comic Sans MS" w:cs="MS Mincho"/>
          <w:lang w:eastAsia="ja-JP"/>
        </w:rPr>
        <w:t>・</w:t>
      </w:r>
      <w:r w:rsidR="00BB4FBB">
        <w:rPr>
          <w:rFonts w:ascii="Comic Sans MS" w:hAnsi="Comic Sans MS" w:cstheme="minorHAnsi"/>
        </w:rPr>
        <w:t>s</w:t>
      </w:r>
      <w:r w:rsidR="00BB4FBB">
        <w:rPr>
          <w:rFonts w:ascii="Source Sans Pro" w:hAnsi="Source Sans Pro"/>
        </w:rPr>
        <w:t xml:space="preserve">). </w:t>
      </w:r>
      <w:r w:rsidR="000C6132">
        <w:rPr>
          <w:rFonts w:ascii="Source Sans Pro" w:hAnsi="Source Sans Pro"/>
        </w:rPr>
        <w:t xml:space="preserve">Själva rörelserna </w:t>
      </w:r>
      <w:r w:rsidR="00BB4FBB">
        <w:rPr>
          <w:rFonts w:ascii="Source Sans Pro" w:hAnsi="Source Sans Pro"/>
        </w:rPr>
        <w:t xml:space="preserve">har </w:t>
      </w:r>
      <w:r w:rsidR="000C6132">
        <w:rPr>
          <w:rFonts w:ascii="Source Sans Pro" w:hAnsi="Source Sans Pro"/>
        </w:rPr>
        <w:t>beskriv</w:t>
      </w:r>
      <w:r w:rsidR="00BB4FBB">
        <w:rPr>
          <w:rFonts w:ascii="Source Sans Pro" w:hAnsi="Source Sans Pro"/>
        </w:rPr>
        <w:t>it</w:t>
      </w:r>
      <w:r w:rsidR="000C6132">
        <w:rPr>
          <w:rFonts w:ascii="Source Sans Pro" w:hAnsi="Source Sans Pro"/>
        </w:rPr>
        <w:t xml:space="preserve">s </w:t>
      </w:r>
      <w:r w:rsidR="00B24CD3">
        <w:rPr>
          <w:rFonts w:ascii="Source Sans Pro" w:hAnsi="Source Sans Pro"/>
        </w:rPr>
        <w:t xml:space="preserve">i avsnitt </w:t>
      </w:r>
      <w:r w:rsidR="00B24CD3">
        <w:rPr>
          <w:rFonts w:ascii="Source Sans Pro" w:hAnsi="Source Sans Pro"/>
        </w:rPr>
        <w:fldChar w:fldCharType="begin"/>
      </w:r>
      <w:r w:rsidR="00B24CD3">
        <w:rPr>
          <w:rFonts w:ascii="Source Sans Pro" w:hAnsi="Source Sans Pro"/>
        </w:rPr>
        <w:instrText xml:space="preserve"> REF _Ref228610436 \r \h </w:instrText>
      </w:r>
      <w:r w:rsidR="00B24CD3">
        <w:rPr>
          <w:rFonts w:ascii="Source Sans Pro" w:hAnsi="Source Sans Pro"/>
        </w:rPr>
      </w:r>
      <w:r w:rsidR="00B24CD3">
        <w:rPr>
          <w:rFonts w:ascii="Source Sans Pro" w:hAnsi="Source Sans Pro"/>
        </w:rPr>
        <w:fldChar w:fldCharType="separate"/>
      </w:r>
      <w:r w:rsidR="007867C3">
        <w:rPr>
          <w:rFonts w:ascii="Source Sans Pro" w:hAnsi="Source Sans Pro"/>
        </w:rPr>
        <w:t xml:space="preserve">1.1.1  </w:t>
      </w:r>
      <w:r w:rsidR="00B24CD3">
        <w:rPr>
          <w:rFonts w:ascii="Source Sans Pro" w:hAnsi="Source Sans Pro"/>
        </w:rPr>
        <w:fldChar w:fldCharType="end"/>
      </w:r>
      <w:r w:rsidR="00B24CD3">
        <w:rPr>
          <w:rFonts w:ascii="Source Sans Pro" w:hAnsi="Source Sans Pro"/>
        </w:rPr>
        <w:t>ovan</w:t>
      </w:r>
      <w:r w:rsidR="000C6132">
        <w:rPr>
          <w:rFonts w:ascii="Source Sans Pro" w:hAnsi="Source Sans Pro"/>
        </w:rPr>
        <w:t>.</w:t>
      </w:r>
    </w:p>
    <w:p w14:paraId="624BF4EE" w14:textId="42FF3EB6" w:rsidR="007F11ED" w:rsidRPr="000C6132" w:rsidRDefault="005F6153" w:rsidP="009B5CB6">
      <w:pPr>
        <w:rPr>
          <w:rFonts w:ascii="Source Sans Pro" w:hAnsi="Source Sans Pro"/>
        </w:rPr>
      </w:pPr>
      <w:r>
        <w:rPr>
          <w:rFonts w:ascii="Source Sans Pro" w:hAnsi="Source Sans Pro" w:cstheme="minorHAnsi"/>
        </w:rPr>
        <w:t>Denna övning är helt ljudbaserad, vilket betyder att skrivtecken/bokstäver inte används.</w:t>
      </w:r>
      <w:r>
        <w:rPr>
          <w:rFonts w:ascii="Source Sans Pro" w:hAnsi="Source Sans Pro"/>
        </w:rPr>
        <w:t xml:space="preserve"> </w:t>
      </w:r>
      <w:r w:rsidR="007F11ED">
        <w:rPr>
          <w:rFonts w:ascii="Source Sans Pro" w:hAnsi="Source Sans Pro"/>
        </w:rPr>
        <w:t xml:space="preserve">Läraren säger vilka ord som ska </w:t>
      </w:r>
      <w:r w:rsidR="00D35121">
        <w:rPr>
          <w:rFonts w:ascii="Source Sans Pro" w:hAnsi="Source Sans Pro"/>
        </w:rPr>
        <w:t>ljudas och förevisar hur det går till. Eleverna gör efter. Principen är enkel</w:t>
      </w:r>
      <w:r>
        <w:rPr>
          <w:rFonts w:ascii="Source Sans Pro" w:hAnsi="Source Sans Pro"/>
        </w:rPr>
        <w:t>. N</w:t>
      </w:r>
      <w:r w:rsidR="00D35121">
        <w:rPr>
          <w:rFonts w:ascii="Source Sans Pro" w:hAnsi="Source Sans Pro"/>
        </w:rPr>
        <w:t xml:space="preserve">är eleverna har </w:t>
      </w:r>
      <w:r w:rsidR="0084640E">
        <w:rPr>
          <w:rFonts w:ascii="Source Sans Pro" w:hAnsi="Source Sans Pro"/>
        </w:rPr>
        <w:t>producerat</w:t>
      </w:r>
      <w:r w:rsidR="00D35121">
        <w:rPr>
          <w:rFonts w:ascii="Source Sans Pro" w:hAnsi="Source Sans Pro"/>
        </w:rPr>
        <w:t xml:space="preserve"> ett par ord kan de</w:t>
      </w:r>
      <w:r w:rsidR="001C4E9E">
        <w:rPr>
          <w:rFonts w:ascii="Source Sans Pro" w:hAnsi="Source Sans Pro"/>
        </w:rPr>
        <w:t>ssa ord</w:t>
      </w:r>
      <w:r w:rsidR="00D35121">
        <w:rPr>
          <w:rFonts w:ascii="Source Sans Pro" w:hAnsi="Source Sans Pro"/>
        </w:rPr>
        <w:t xml:space="preserve"> repeteras med visst tempo</w:t>
      </w:r>
      <w:r w:rsidR="00AE5D78">
        <w:rPr>
          <w:rFonts w:ascii="Source Sans Pro" w:hAnsi="Source Sans Pro"/>
        </w:rPr>
        <w:t xml:space="preserve"> (</w:t>
      </w:r>
      <w:proofErr w:type="spellStart"/>
      <w:r w:rsidR="00AE5D78" w:rsidRPr="00CD21D7">
        <w:rPr>
          <w:rFonts w:ascii="Source Sans Pro" w:hAnsi="Source Sans Pro"/>
          <w:i/>
          <w:iCs/>
        </w:rPr>
        <w:t>iiisss</w:t>
      </w:r>
      <w:proofErr w:type="spellEnd"/>
      <w:r w:rsidR="00AE5D78" w:rsidRPr="00CD21D7">
        <w:rPr>
          <w:rFonts w:ascii="Source Sans Pro" w:hAnsi="Source Sans Pro"/>
          <w:i/>
          <w:iCs/>
        </w:rPr>
        <w:t xml:space="preserve">, </w:t>
      </w:r>
      <w:proofErr w:type="spellStart"/>
      <w:r w:rsidR="00AE5D78" w:rsidRPr="00CD21D7">
        <w:rPr>
          <w:rFonts w:ascii="Source Sans Pro" w:hAnsi="Source Sans Pro"/>
          <w:i/>
          <w:iCs/>
        </w:rPr>
        <w:t>ooosss</w:t>
      </w:r>
      <w:proofErr w:type="spellEnd"/>
      <w:r w:rsidR="00AE5D78" w:rsidRPr="00CD21D7">
        <w:rPr>
          <w:rFonts w:ascii="Source Sans Pro" w:hAnsi="Source Sans Pro"/>
          <w:i/>
          <w:iCs/>
        </w:rPr>
        <w:t xml:space="preserve">, </w:t>
      </w:r>
      <w:proofErr w:type="spellStart"/>
      <w:r w:rsidR="00AE5D78" w:rsidRPr="00CD21D7">
        <w:rPr>
          <w:rFonts w:ascii="Source Sans Pro" w:hAnsi="Source Sans Pro"/>
          <w:i/>
          <w:iCs/>
        </w:rPr>
        <w:t>iiisss</w:t>
      </w:r>
      <w:proofErr w:type="spellEnd"/>
      <w:r w:rsidR="00AE5D78" w:rsidRPr="00CD21D7">
        <w:rPr>
          <w:rFonts w:ascii="Source Sans Pro" w:hAnsi="Source Sans Pro"/>
          <w:i/>
          <w:iCs/>
        </w:rPr>
        <w:t xml:space="preserve">, </w:t>
      </w:r>
      <w:proofErr w:type="spellStart"/>
      <w:r w:rsidR="00AE5D78" w:rsidRPr="00CD21D7">
        <w:rPr>
          <w:rFonts w:ascii="Source Sans Pro" w:hAnsi="Source Sans Pro"/>
          <w:i/>
          <w:iCs/>
        </w:rPr>
        <w:t>ooosss</w:t>
      </w:r>
      <w:proofErr w:type="spellEnd"/>
      <w:r w:rsidR="00AE5D78" w:rsidRPr="00CD21D7">
        <w:rPr>
          <w:rFonts w:ascii="Source Sans Pro" w:hAnsi="Source Sans Pro"/>
          <w:i/>
          <w:iCs/>
        </w:rPr>
        <w:t xml:space="preserve">, </w:t>
      </w:r>
      <w:proofErr w:type="spellStart"/>
      <w:r w:rsidR="00AE5D78" w:rsidRPr="00CD21D7">
        <w:rPr>
          <w:rFonts w:ascii="Source Sans Pro" w:hAnsi="Source Sans Pro"/>
          <w:i/>
          <w:iCs/>
        </w:rPr>
        <w:t>iiisss</w:t>
      </w:r>
      <w:proofErr w:type="spellEnd"/>
      <w:r w:rsidR="00AE5D78">
        <w:rPr>
          <w:rFonts w:ascii="Source Sans Pro" w:hAnsi="Source Sans Pro"/>
        </w:rPr>
        <w:t>…)</w:t>
      </w:r>
      <w:r w:rsidR="00D35121">
        <w:rPr>
          <w:rFonts w:ascii="Source Sans Pro" w:hAnsi="Source Sans Pro"/>
        </w:rPr>
        <w:t xml:space="preserve">. </w:t>
      </w:r>
      <w:r w:rsidR="001C4E9E">
        <w:rPr>
          <w:rFonts w:ascii="Source Sans Pro" w:hAnsi="Source Sans Pro"/>
        </w:rPr>
        <w:t xml:space="preserve">Där sker själva träningen. </w:t>
      </w:r>
      <w:r w:rsidR="00D35121">
        <w:rPr>
          <w:rFonts w:ascii="Source Sans Pro" w:hAnsi="Source Sans Pro"/>
        </w:rPr>
        <w:t>Eleverna kommer att snabbt förstå vad som förväntas. När två ord sitter går man vidare.</w:t>
      </w:r>
    </w:p>
    <w:tbl>
      <w:tblPr>
        <w:tblStyle w:val="Tabellrutntljust"/>
        <w:tblW w:w="4691" w:type="pct"/>
        <w:shd w:val="clear" w:color="auto" w:fill="B2B2B2" w:themeFill="background2" w:themeFillTint="99"/>
        <w:tblLook w:val="04A0" w:firstRow="1" w:lastRow="0" w:firstColumn="1" w:lastColumn="0" w:noHBand="0" w:noVBand="1"/>
      </w:tblPr>
      <w:tblGrid>
        <w:gridCol w:w="2263"/>
        <w:gridCol w:w="1560"/>
        <w:gridCol w:w="1562"/>
        <w:gridCol w:w="1560"/>
        <w:gridCol w:w="1560"/>
      </w:tblGrid>
      <w:tr w:rsidR="009B5CB6" w:rsidRPr="005E33B1" w14:paraId="44BCFBEC" w14:textId="77777777" w:rsidTr="009B5CB6">
        <w:tc>
          <w:tcPr>
            <w:tcW w:w="1330" w:type="pct"/>
            <w:tcBorders>
              <w:bottom w:val="single" w:sz="18" w:space="0" w:color="auto"/>
              <w:right w:val="single" w:sz="18" w:space="0" w:color="auto"/>
            </w:tcBorders>
            <w:shd w:val="clear" w:color="auto" w:fill="E5E5E5" w:themeFill="background2" w:themeFillTint="33"/>
          </w:tcPr>
          <w:p w14:paraId="5486D221" w14:textId="14E1C932" w:rsidR="009B5CB6" w:rsidRPr="005E33B1" w:rsidRDefault="009B5CB6" w:rsidP="001100C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sidRPr="000C6132">
              <w:rPr>
                <w:rFonts w:ascii="Source Sans Pro" w:hAnsi="Source Sans Pro"/>
                <w:i/>
                <w:iCs/>
              </w:rPr>
              <w:t>is, os</w:t>
            </w:r>
          </w:p>
        </w:tc>
        <w:tc>
          <w:tcPr>
            <w:tcW w:w="917" w:type="pct"/>
            <w:tcBorders>
              <w:top w:val="nil"/>
              <w:left w:val="single" w:sz="18" w:space="0" w:color="auto"/>
              <w:bottom w:val="single" w:sz="18" w:space="0" w:color="auto"/>
              <w:right w:val="nil"/>
            </w:tcBorders>
          </w:tcPr>
          <w:p w14:paraId="53382616" w14:textId="29535CBD" w:rsidR="009B5CB6" w:rsidRPr="00AD11C2" w:rsidRDefault="009B5CB6" w:rsidP="001100CB">
            <w:pPr>
              <w:jc w:val="center"/>
              <w:rPr>
                <w:rFonts w:ascii="Source Sans Pro" w:hAnsi="Source Sans Pro"/>
                <w:i/>
                <w:iCs/>
              </w:rPr>
            </w:pPr>
          </w:p>
        </w:tc>
        <w:tc>
          <w:tcPr>
            <w:tcW w:w="918" w:type="pct"/>
            <w:tcBorders>
              <w:top w:val="nil"/>
              <w:left w:val="nil"/>
              <w:bottom w:val="single" w:sz="18" w:space="0" w:color="auto"/>
              <w:right w:val="nil"/>
            </w:tcBorders>
          </w:tcPr>
          <w:p w14:paraId="2C19FBA0" w14:textId="565C2DBC" w:rsidR="009B5CB6" w:rsidRPr="00AD11C2" w:rsidRDefault="009B5CB6" w:rsidP="001100CB">
            <w:pPr>
              <w:jc w:val="center"/>
              <w:rPr>
                <w:rFonts w:ascii="Source Sans Pro" w:hAnsi="Source Sans Pro"/>
                <w:i/>
                <w:iCs/>
              </w:rPr>
            </w:pPr>
          </w:p>
        </w:tc>
        <w:tc>
          <w:tcPr>
            <w:tcW w:w="917" w:type="pct"/>
            <w:tcBorders>
              <w:top w:val="nil"/>
              <w:left w:val="nil"/>
              <w:bottom w:val="single" w:sz="18" w:space="0" w:color="auto"/>
              <w:right w:val="nil"/>
            </w:tcBorders>
          </w:tcPr>
          <w:p w14:paraId="7BD6F699" w14:textId="4D3A730A" w:rsidR="009B5CB6" w:rsidRPr="00AD11C2" w:rsidRDefault="009B5CB6" w:rsidP="001100CB">
            <w:pPr>
              <w:jc w:val="center"/>
              <w:rPr>
                <w:rFonts w:ascii="Source Sans Pro" w:hAnsi="Source Sans Pro"/>
                <w:i/>
                <w:iCs/>
              </w:rPr>
            </w:pPr>
          </w:p>
        </w:tc>
        <w:tc>
          <w:tcPr>
            <w:tcW w:w="917" w:type="pct"/>
            <w:tcBorders>
              <w:top w:val="nil"/>
              <w:left w:val="nil"/>
              <w:bottom w:val="single" w:sz="18" w:space="0" w:color="auto"/>
              <w:right w:val="nil"/>
            </w:tcBorders>
          </w:tcPr>
          <w:p w14:paraId="00BF44BF" w14:textId="5A92CFCB" w:rsidR="009B5CB6" w:rsidRPr="00AD11C2" w:rsidRDefault="009B5CB6" w:rsidP="001100CB">
            <w:pPr>
              <w:jc w:val="center"/>
              <w:rPr>
                <w:rFonts w:ascii="Source Sans Pro" w:hAnsi="Source Sans Pro"/>
                <w:i/>
                <w:iCs/>
              </w:rPr>
            </w:pPr>
          </w:p>
        </w:tc>
      </w:tr>
      <w:tr w:rsidR="008846F7" w:rsidRPr="005E33B1" w14:paraId="625F7F18" w14:textId="77777777" w:rsidTr="009B5CB6">
        <w:tc>
          <w:tcPr>
            <w:tcW w:w="1330" w:type="pct"/>
            <w:tcBorders>
              <w:top w:val="single" w:sz="18" w:space="0" w:color="auto"/>
              <w:right w:val="single" w:sz="18" w:space="0" w:color="auto"/>
            </w:tcBorders>
            <w:shd w:val="clear" w:color="auto" w:fill="E5E5E5" w:themeFill="background2" w:themeFillTint="33"/>
          </w:tcPr>
          <w:p w14:paraId="795BD998" w14:textId="5AED4043" w:rsidR="008846F7" w:rsidRPr="005E33B1" w:rsidRDefault="008846F7" w:rsidP="009B5CB6">
            <w:pPr>
              <w:rPr>
                <w:rFonts w:ascii="Source Sans Pro" w:hAnsi="Source Sans Pro"/>
              </w:rPr>
            </w:pPr>
            <w:r>
              <w:rPr>
                <w:rFonts w:ascii="Source Sans Pro" w:hAnsi="Source Sans Pro"/>
              </w:rPr>
              <w:t>kontinuerlig ljudning</w:t>
            </w:r>
          </w:p>
        </w:tc>
        <w:tc>
          <w:tcPr>
            <w:tcW w:w="917" w:type="pct"/>
            <w:tcBorders>
              <w:top w:val="single" w:sz="18" w:space="0" w:color="auto"/>
              <w:left w:val="single" w:sz="18" w:space="0" w:color="auto"/>
              <w:bottom w:val="nil"/>
              <w:right w:val="nil"/>
            </w:tcBorders>
            <w:shd w:val="clear" w:color="auto" w:fill="96CAFF" w:themeFill="text2" w:themeFillTint="40"/>
          </w:tcPr>
          <w:p w14:paraId="19DD4389" w14:textId="7C3B9354" w:rsidR="008846F7" w:rsidRPr="00AD11C2" w:rsidRDefault="008846F7" w:rsidP="009B5CB6">
            <w:pPr>
              <w:jc w:val="center"/>
              <w:rPr>
                <w:rFonts w:ascii="Source Sans Pro" w:hAnsi="Source Sans Pro"/>
                <w:i/>
                <w:iCs/>
              </w:rPr>
            </w:pPr>
            <w:proofErr w:type="spellStart"/>
            <w:r>
              <w:rPr>
                <w:rFonts w:ascii="Source Sans Pro" w:hAnsi="Source Sans Pro"/>
                <w:i/>
                <w:iCs/>
              </w:rPr>
              <w:t>iiisss</w:t>
            </w:r>
            <w:proofErr w:type="spellEnd"/>
          </w:p>
        </w:tc>
        <w:tc>
          <w:tcPr>
            <w:tcW w:w="918" w:type="pct"/>
            <w:tcBorders>
              <w:top w:val="single" w:sz="18" w:space="0" w:color="auto"/>
              <w:left w:val="nil"/>
              <w:bottom w:val="nil"/>
              <w:right w:val="nil"/>
            </w:tcBorders>
            <w:shd w:val="clear" w:color="auto" w:fill="96CAFF" w:themeFill="text2" w:themeFillTint="40"/>
          </w:tcPr>
          <w:p w14:paraId="3DD45661" w14:textId="148FF52E" w:rsidR="008846F7" w:rsidRPr="00AD11C2" w:rsidRDefault="008846F7" w:rsidP="009B5CB6">
            <w:pPr>
              <w:jc w:val="center"/>
              <w:rPr>
                <w:rFonts w:ascii="Source Sans Pro" w:hAnsi="Source Sans Pro"/>
                <w:i/>
                <w:iCs/>
              </w:rPr>
            </w:pPr>
            <w:proofErr w:type="spellStart"/>
            <w:r w:rsidRPr="00AD11C2">
              <w:rPr>
                <w:rFonts w:ascii="Source Sans Pro" w:hAnsi="Source Sans Pro"/>
                <w:i/>
                <w:iCs/>
              </w:rPr>
              <w:t>ooosss</w:t>
            </w:r>
            <w:proofErr w:type="spellEnd"/>
          </w:p>
        </w:tc>
        <w:tc>
          <w:tcPr>
            <w:tcW w:w="917" w:type="pct"/>
            <w:tcBorders>
              <w:top w:val="single" w:sz="18" w:space="0" w:color="auto"/>
              <w:left w:val="nil"/>
              <w:bottom w:val="nil"/>
              <w:right w:val="nil"/>
            </w:tcBorders>
            <w:shd w:val="clear" w:color="auto" w:fill="96CAFF" w:themeFill="text2" w:themeFillTint="40"/>
          </w:tcPr>
          <w:p w14:paraId="53600F0B" w14:textId="15C90084" w:rsidR="008846F7" w:rsidRPr="00AD11C2" w:rsidRDefault="008846F7" w:rsidP="009B5CB6">
            <w:pPr>
              <w:jc w:val="center"/>
              <w:rPr>
                <w:rFonts w:ascii="Source Sans Pro" w:hAnsi="Source Sans Pro"/>
                <w:i/>
                <w:iCs/>
              </w:rPr>
            </w:pPr>
            <w:proofErr w:type="spellStart"/>
            <w:r>
              <w:rPr>
                <w:rFonts w:ascii="Source Sans Pro" w:hAnsi="Source Sans Pro"/>
                <w:i/>
                <w:iCs/>
              </w:rPr>
              <w:t>iiisss</w:t>
            </w:r>
            <w:proofErr w:type="spellEnd"/>
          </w:p>
        </w:tc>
        <w:tc>
          <w:tcPr>
            <w:tcW w:w="917" w:type="pct"/>
            <w:tcBorders>
              <w:top w:val="single" w:sz="18" w:space="0" w:color="auto"/>
              <w:left w:val="nil"/>
              <w:bottom w:val="nil"/>
              <w:right w:val="nil"/>
            </w:tcBorders>
            <w:shd w:val="clear" w:color="auto" w:fill="96CAFF" w:themeFill="text2" w:themeFillTint="40"/>
          </w:tcPr>
          <w:p w14:paraId="53B79E4B" w14:textId="6558F587" w:rsidR="008846F7" w:rsidRPr="00AD11C2" w:rsidRDefault="008846F7" w:rsidP="009B5CB6">
            <w:pPr>
              <w:jc w:val="center"/>
              <w:rPr>
                <w:rFonts w:ascii="Source Sans Pro" w:hAnsi="Source Sans Pro"/>
                <w:i/>
                <w:iCs/>
              </w:rPr>
            </w:pPr>
            <w:proofErr w:type="spellStart"/>
            <w:r w:rsidRPr="00AD11C2">
              <w:rPr>
                <w:rFonts w:ascii="Source Sans Pro" w:hAnsi="Source Sans Pro"/>
                <w:i/>
                <w:iCs/>
              </w:rPr>
              <w:t>ooosss</w:t>
            </w:r>
            <w:proofErr w:type="spellEnd"/>
          </w:p>
        </w:tc>
      </w:tr>
      <w:tr w:rsidR="008846F7" w:rsidRPr="005E33B1" w14:paraId="6490A849" w14:textId="77777777" w:rsidTr="009B5CB6">
        <w:tc>
          <w:tcPr>
            <w:tcW w:w="1330" w:type="pct"/>
            <w:tcBorders>
              <w:right w:val="single" w:sz="18" w:space="0" w:color="auto"/>
            </w:tcBorders>
            <w:shd w:val="clear" w:color="auto" w:fill="E5E5E5" w:themeFill="background2" w:themeFillTint="33"/>
          </w:tcPr>
          <w:p w14:paraId="049B9DA7" w14:textId="68786049" w:rsidR="008846F7" w:rsidRPr="005E33B1" w:rsidRDefault="008846F7" w:rsidP="009B5CB6">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96CAFF" w:themeFill="text2" w:themeFillTint="40"/>
          </w:tcPr>
          <w:p w14:paraId="0DB06ED1" w14:textId="2D596CF3" w:rsidR="008846F7" w:rsidRPr="009B7E5A" w:rsidRDefault="009B7E5A" w:rsidP="009B5CB6">
            <w:pPr>
              <w:jc w:val="center"/>
              <w:rPr>
                <w:rFonts w:ascii="Comic Sans MS" w:hAnsi="Comic Sans MS"/>
                <w:i/>
                <w:iCs/>
              </w:rPr>
            </w:pPr>
            <w:r w:rsidRPr="009B7E5A">
              <w:rPr>
                <w:rFonts w:ascii="Comic Sans MS" w:hAnsi="Comic Sans MS" w:cstheme="minorHAnsi"/>
              </w:rPr>
              <w:t>i</w:t>
            </w:r>
            <w:r w:rsidRPr="009B7E5A">
              <w:rPr>
                <w:rFonts w:ascii="Comic Sans MS" w:hAnsi="Comic Sans MS" w:cs="MS Mincho"/>
                <w:lang w:eastAsia="ja-JP"/>
              </w:rPr>
              <w:t>・</w:t>
            </w:r>
            <w:proofErr w:type="gramStart"/>
            <w:r w:rsidRPr="009B7E5A">
              <w:rPr>
                <w:rFonts w:ascii="Comic Sans MS" w:hAnsi="Comic Sans MS" w:cs="MS Mincho"/>
                <w:lang w:eastAsia="ja-JP"/>
              </w:rPr>
              <w:t>s</w:t>
            </w:r>
            <w:proofErr w:type="gramEnd"/>
          </w:p>
        </w:tc>
        <w:tc>
          <w:tcPr>
            <w:tcW w:w="918" w:type="pct"/>
            <w:tcBorders>
              <w:top w:val="nil"/>
              <w:left w:val="nil"/>
              <w:bottom w:val="nil"/>
              <w:right w:val="nil"/>
            </w:tcBorders>
            <w:shd w:val="clear" w:color="auto" w:fill="96CAFF" w:themeFill="text2" w:themeFillTint="40"/>
          </w:tcPr>
          <w:p w14:paraId="7A83551F" w14:textId="064B33EC" w:rsidR="008846F7" w:rsidRPr="009B7E5A" w:rsidRDefault="009B7E5A" w:rsidP="009B5CB6">
            <w:pPr>
              <w:jc w:val="center"/>
              <w:rPr>
                <w:rFonts w:ascii="Comic Sans MS" w:hAnsi="Comic Sans MS"/>
                <w:i/>
                <w:iCs/>
              </w:rPr>
            </w:pPr>
            <w:r w:rsidRPr="009B7E5A">
              <w:rPr>
                <w:rFonts w:ascii="Comic Sans MS" w:hAnsi="Comic Sans MS" w:cs="MS Mincho"/>
                <w:lang w:eastAsia="ja-JP"/>
              </w:rPr>
              <w:t>o</w:t>
            </w:r>
            <w:r w:rsidRPr="009B7E5A">
              <w:rPr>
                <w:rFonts w:ascii="Comic Sans MS" w:hAnsi="Comic Sans MS" w:cs="MS Mincho"/>
                <w:lang w:eastAsia="ja-JP"/>
              </w:rPr>
              <w:t>・</w:t>
            </w:r>
            <w:proofErr w:type="gramStart"/>
            <w:r w:rsidRPr="009B7E5A">
              <w:rPr>
                <w:rFonts w:ascii="Comic Sans MS" w:hAnsi="Comic Sans MS" w:cs="MS Mincho"/>
                <w:lang w:eastAsia="ja-JP"/>
              </w:rPr>
              <w:t>s</w:t>
            </w:r>
            <w:proofErr w:type="gramEnd"/>
          </w:p>
        </w:tc>
        <w:tc>
          <w:tcPr>
            <w:tcW w:w="917" w:type="pct"/>
            <w:tcBorders>
              <w:top w:val="nil"/>
              <w:left w:val="nil"/>
              <w:bottom w:val="nil"/>
              <w:right w:val="nil"/>
            </w:tcBorders>
            <w:shd w:val="clear" w:color="auto" w:fill="96CAFF" w:themeFill="text2" w:themeFillTint="40"/>
          </w:tcPr>
          <w:p w14:paraId="299E83D8" w14:textId="70ADE8EB" w:rsidR="008846F7" w:rsidRPr="009B7E5A" w:rsidRDefault="009B7E5A" w:rsidP="009B5CB6">
            <w:pPr>
              <w:jc w:val="center"/>
              <w:rPr>
                <w:rFonts w:ascii="Comic Sans MS" w:hAnsi="Comic Sans MS"/>
                <w:i/>
                <w:iCs/>
              </w:rPr>
            </w:pPr>
            <w:r w:rsidRPr="009B7E5A">
              <w:rPr>
                <w:rFonts w:ascii="Comic Sans MS" w:hAnsi="Comic Sans MS" w:cstheme="minorHAnsi"/>
              </w:rPr>
              <w:t>i</w:t>
            </w:r>
            <w:r w:rsidRPr="009B7E5A">
              <w:rPr>
                <w:rFonts w:ascii="Comic Sans MS" w:hAnsi="Comic Sans MS" w:cs="MS Mincho"/>
                <w:lang w:eastAsia="ja-JP"/>
              </w:rPr>
              <w:t>・</w:t>
            </w:r>
            <w:proofErr w:type="gramStart"/>
            <w:r w:rsidRPr="009B7E5A">
              <w:rPr>
                <w:rFonts w:ascii="Comic Sans MS" w:hAnsi="Comic Sans MS" w:cs="MS Mincho"/>
                <w:lang w:eastAsia="ja-JP"/>
              </w:rPr>
              <w:t>s</w:t>
            </w:r>
            <w:proofErr w:type="gramEnd"/>
          </w:p>
        </w:tc>
        <w:tc>
          <w:tcPr>
            <w:tcW w:w="917" w:type="pct"/>
            <w:tcBorders>
              <w:top w:val="nil"/>
              <w:left w:val="nil"/>
              <w:bottom w:val="nil"/>
              <w:right w:val="nil"/>
            </w:tcBorders>
            <w:shd w:val="clear" w:color="auto" w:fill="96CAFF" w:themeFill="text2" w:themeFillTint="40"/>
          </w:tcPr>
          <w:p w14:paraId="60FBD2A7" w14:textId="1F9DEE7C" w:rsidR="008846F7" w:rsidRPr="009B7E5A" w:rsidRDefault="009B7E5A" w:rsidP="009B5CB6">
            <w:pPr>
              <w:jc w:val="center"/>
              <w:rPr>
                <w:rFonts w:ascii="Comic Sans MS" w:hAnsi="Comic Sans MS"/>
                <w:i/>
                <w:iCs/>
              </w:rPr>
            </w:pPr>
            <w:r w:rsidRPr="009B7E5A">
              <w:rPr>
                <w:rFonts w:ascii="Comic Sans MS" w:hAnsi="Comic Sans MS" w:cs="MS Mincho"/>
                <w:lang w:eastAsia="ja-JP"/>
              </w:rPr>
              <w:t>o</w:t>
            </w:r>
            <w:r w:rsidRPr="009B7E5A">
              <w:rPr>
                <w:rFonts w:ascii="Comic Sans MS" w:hAnsi="Comic Sans MS" w:cs="MS Mincho"/>
                <w:lang w:eastAsia="ja-JP"/>
              </w:rPr>
              <w:t>・</w:t>
            </w:r>
            <w:proofErr w:type="gramStart"/>
            <w:r w:rsidRPr="009B7E5A">
              <w:rPr>
                <w:rFonts w:ascii="Comic Sans MS" w:hAnsi="Comic Sans MS" w:cs="MS Mincho"/>
                <w:lang w:eastAsia="ja-JP"/>
              </w:rPr>
              <w:t>s</w:t>
            </w:r>
            <w:proofErr w:type="gramEnd"/>
          </w:p>
        </w:tc>
      </w:tr>
    </w:tbl>
    <w:p w14:paraId="651DF4D5" w14:textId="77777777" w:rsidR="000C6132" w:rsidRDefault="000C6132" w:rsidP="000C6132"/>
    <w:tbl>
      <w:tblPr>
        <w:tblStyle w:val="Tabellrutntljust"/>
        <w:tblW w:w="4691" w:type="pct"/>
        <w:shd w:val="clear" w:color="auto" w:fill="B2B2B2" w:themeFill="background2" w:themeFillTint="99"/>
        <w:tblLook w:val="04A0" w:firstRow="1" w:lastRow="0" w:firstColumn="1" w:lastColumn="0" w:noHBand="0" w:noVBand="1"/>
      </w:tblPr>
      <w:tblGrid>
        <w:gridCol w:w="2263"/>
        <w:gridCol w:w="1560"/>
        <w:gridCol w:w="1562"/>
        <w:gridCol w:w="1560"/>
        <w:gridCol w:w="1560"/>
      </w:tblGrid>
      <w:tr w:rsidR="009B5CB6" w:rsidRPr="005E33B1" w14:paraId="11852AC5" w14:textId="77777777" w:rsidTr="001100CB">
        <w:tc>
          <w:tcPr>
            <w:tcW w:w="1330" w:type="pct"/>
            <w:tcBorders>
              <w:bottom w:val="single" w:sz="18" w:space="0" w:color="auto"/>
              <w:right w:val="single" w:sz="18" w:space="0" w:color="auto"/>
            </w:tcBorders>
            <w:shd w:val="clear" w:color="auto" w:fill="E5E5E5" w:themeFill="background2" w:themeFillTint="33"/>
          </w:tcPr>
          <w:p w14:paraId="49607941" w14:textId="09518FD5" w:rsidR="009B5CB6" w:rsidRPr="005E33B1" w:rsidRDefault="009B5CB6" w:rsidP="001100C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Pr>
                <w:rFonts w:ascii="Source Sans Pro" w:hAnsi="Source Sans Pro"/>
                <w:i/>
                <w:iCs/>
              </w:rPr>
              <w:t>el</w:t>
            </w:r>
            <w:r w:rsidRPr="000C6132">
              <w:rPr>
                <w:rFonts w:ascii="Source Sans Pro" w:hAnsi="Source Sans Pro"/>
                <w:i/>
                <w:iCs/>
              </w:rPr>
              <w:t xml:space="preserve">, </w:t>
            </w:r>
            <w:r>
              <w:rPr>
                <w:rFonts w:ascii="Source Sans Pro" w:hAnsi="Source Sans Pro"/>
                <w:i/>
                <w:iCs/>
              </w:rPr>
              <w:t>al</w:t>
            </w:r>
          </w:p>
        </w:tc>
        <w:tc>
          <w:tcPr>
            <w:tcW w:w="917" w:type="pct"/>
            <w:tcBorders>
              <w:top w:val="nil"/>
              <w:left w:val="single" w:sz="18" w:space="0" w:color="auto"/>
              <w:bottom w:val="single" w:sz="18" w:space="0" w:color="auto"/>
              <w:right w:val="nil"/>
            </w:tcBorders>
          </w:tcPr>
          <w:p w14:paraId="15187E85" w14:textId="77777777" w:rsidR="009B5CB6" w:rsidRPr="00AD11C2" w:rsidRDefault="009B5CB6" w:rsidP="001100CB">
            <w:pPr>
              <w:jc w:val="center"/>
              <w:rPr>
                <w:rFonts w:ascii="Source Sans Pro" w:hAnsi="Source Sans Pro"/>
                <w:i/>
                <w:iCs/>
              </w:rPr>
            </w:pPr>
          </w:p>
        </w:tc>
        <w:tc>
          <w:tcPr>
            <w:tcW w:w="918" w:type="pct"/>
            <w:tcBorders>
              <w:top w:val="nil"/>
              <w:left w:val="nil"/>
              <w:bottom w:val="single" w:sz="18" w:space="0" w:color="auto"/>
              <w:right w:val="nil"/>
            </w:tcBorders>
          </w:tcPr>
          <w:p w14:paraId="67BA67DD" w14:textId="77777777" w:rsidR="009B5CB6" w:rsidRPr="00AD11C2" w:rsidRDefault="009B5CB6" w:rsidP="001100CB">
            <w:pPr>
              <w:jc w:val="center"/>
              <w:rPr>
                <w:rFonts w:ascii="Source Sans Pro" w:hAnsi="Source Sans Pro"/>
                <w:i/>
                <w:iCs/>
              </w:rPr>
            </w:pPr>
          </w:p>
        </w:tc>
        <w:tc>
          <w:tcPr>
            <w:tcW w:w="917" w:type="pct"/>
            <w:tcBorders>
              <w:top w:val="nil"/>
              <w:left w:val="nil"/>
              <w:bottom w:val="single" w:sz="18" w:space="0" w:color="auto"/>
              <w:right w:val="nil"/>
            </w:tcBorders>
          </w:tcPr>
          <w:p w14:paraId="752F8849" w14:textId="77777777" w:rsidR="009B5CB6" w:rsidRPr="00AD11C2" w:rsidRDefault="009B5CB6" w:rsidP="001100CB">
            <w:pPr>
              <w:jc w:val="center"/>
              <w:rPr>
                <w:rFonts w:ascii="Source Sans Pro" w:hAnsi="Source Sans Pro"/>
                <w:i/>
                <w:iCs/>
              </w:rPr>
            </w:pPr>
          </w:p>
        </w:tc>
        <w:tc>
          <w:tcPr>
            <w:tcW w:w="917" w:type="pct"/>
            <w:tcBorders>
              <w:top w:val="nil"/>
              <w:left w:val="nil"/>
              <w:bottom w:val="single" w:sz="18" w:space="0" w:color="auto"/>
              <w:right w:val="nil"/>
            </w:tcBorders>
          </w:tcPr>
          <w:p w14:paraId="3B8C5427" w14:textId="77777777" w:rsidR="009B5CB6" w:rsidRPr="00AD11C2" w:rsidRDefault="009B5CB6" w:rsidP="001100CB">
            <w:pPr>
              <w:jc w:val="center"/>
              <w:rPr>
                <w:rFonts w:ascii="Source Sans Pro" w:hAnsi="Source Sans Pro"/>
                <w:i/>
                <w:iCs/>
              </w:rPr>
            </w:pPr>
          </w:p>
        </w:tc>
      </w:tr>
      <w:tr w:rsidR="009B5CB6" w:rsidRPr="005E33B1" w14:paraId="269B3725" w14:textId="77777777" w:rsidTr="001100CB">
        <w:tc>
          <w:tcPr>
            <w:tcW w:w="1330" w:type="pct"/>
            <w:tcBorders>
              <w:top w:val="single" w:sz="18" w:space="0" w:color="auto"/>
              <w:right w:val="single" w:sz="18" w:space="0" w:color="auto"/>
            </w:tcBorders>
            <w:shd w:val="clear" w:color="auto" w:fill="E5E5E5" w:themeFill="background2" w:themeFillTint="33"/>
          </w:tcPr>
          <w:p w14:paraId="3CC68FCC" w14:textId="77777777" w:rsidR="009B5CB6" w:rsidRPr="005E33B1" w:rsidRDefault="009B5CB6" w:rsidP="001100CB">
            <w:pPr>
              <w:rPr>
                <w:rFonts w:ascii="Source Sans Pro" w:hAnsi="Source Sans Pro"/>
              </w:rPr>
            </w:pPr>
            <w:r>
              <w:rPr>
                <w:rFonts w:ascii="Source Sans Pro" w:hAnsi="Source Sans Pro"/>
              </w:rPr>
              <w:t>kontinuerlig ljudning</w:t>
            </w:r>
          </w:p>
        </w:tc>
        <w:tc>
          <w:tcPr>
            <w:tcW w:w="917" w:type="pct"/>
            <w:tcBorders>
              <w:top w:val="single" w:sz="18" w:space="0" w:color="auto"/>
              <w:left w:val="single" w:sz="18" w:space="0" w:color="auto"/>
              <w:bottom w:val="nil"/>
              <w:right w:val="nil"/>
            </w:tcBorders>
            <w:shd w:val="clear" w:color="auto" w:fill="96CAFF" w:themeFill="text2" w:themeFillTint="40"/>
          </w:tcPr>
          <w:p w14:paraId="288762D9" w14:textId="04FDFBB6" w:rsidR="009B5CB6" w:rsidRPr="00AD11C2" w:rsidRDefault="009B5CB6" w:rsidP="001100CB">
            <w:pPr>
              <w:jc w:val="center"/>
              <w:rPr>
                <w:rFonts w:ascii="Source Sans Pro" w:hAnsi="Source Sans Pro"/>
                <w:i/>
                <w:iCs/>
              </w:rPr>
            </w:pPr>
            <w:proofErr w:type="spellStart"/>
            <w:r>
              <w:rPr>
                <w:rFonts w:ascii="Source Sans Pro" w:hAnsi="Source Sans Pro"/>
                <w:i/>
                <w:iCs/>
              </w:rPr>
              <w:t>eeelll</w:t>
            </w:r>
            <w:proofErr w:type="spellEnd"/>
          </w:p>
        </w:tc>
        <w:tc>
          <w:tcPr>
            <w:tcW w:w="918" w:type="pct"/>
            <w:tcBorders>
              <w:top w:val="single" w:sz="18" w:space="0" w:color="auto"/>
              <w:left w:val="nil"/>
              <w:bottom w:val="nil"/>
              <w:right w:val="nil"/>
            </w:tcBorders>
            <w:shd w:val="clear" w:color="auto" w:fill="96CAFF" w:themeFill="text2" w:themeFillTint="40"/>
          </w:tcPr>
          <w:p w14:paraId="6CE7DB39" w14:textId="7FC26A14" w:rsidR="009B5CB6" w:rsidRPr="00AD11C2" w:rsidRDefault="009B5CB6" w:rsidP="001100CB">
            <w:pPr>
              <w:jc w:val="center"/>
              <w:rPr>
                <w:rFonts w:ascii="Source Sans Pro" w:hAnsi="Source Sans Pro"/>
                <w:i/>
                <w:iCs/>
              </w:rPr>
            </w:pPr>
            <w:proofErr w:type="spellStart"/>
            <w:r>
              <w:rPr>
                <w:rFonts w:ascii="Source Sans Pro" w:hAnsi="Source Sans Pro"/>
                <w:i/>
                <w:iCs/>
              </w:rPr>
              <w:t>aaalll</w:t>
            </w:r>
            <w:proofErr w:type="spellEnd"/>
          </w:p>
        </w:tc>
        <w:tc>
          <w:tcPr>
            <w:tcW w:w="917" w:type="pct"/>
            <w:tcBorders>
              <w:top w:val="single" w:sz="18" w:space="0" w:color="auto"/>
              <w:left w:val="nil"/>
              <w:bottom w:val="nil"/>
              <w:right w:val="nil"/>
            </w:tcBorders>
            <w:shd w:val="clear" w:color="auto" w:fill="96CAFF" w:themeFill="text2" w:themeFillTint="40"/>
          </w:tcPr>
          <w:p w14:paraId="15D202FC" w14:textId="59B6036F" w:rsidR="009B5CB6" w:rsidRPr="00AD11C2" w:rsidRDefault="009B5CB6" w:rsidP="001100CB">
            <w:pPr>
              <w:jc w:val="center"/>
              <w:rPr>
                <w:rFonts w:ascii="Source Sans Pro" w:hAnsi="Source Sans Pro"/>
                <w:i/>
                <w:iCs/>
              </w:rPr>
            </w:pPr>
            <w:proofErr w:type="spellStart"/>
            <w:r>
              <w:rPr>
                <w:rFonts w:ascii="Source Sans Pro" w:hAnsi="Source Sans Pro"/>
                <w:i/>
                <w:iCs/>
              </w:rPr>
              <w:t>eeelll</w:t>
            </w:r>
            <w:proofErr w:type="spellEnd"/>
          </w:p>
        </w:tc>
        <w:tc>
          <w:tcPr>
            <w:tcW w:w="917" w:type="pct"/>
            <w:tcBorders>
              <w:top w:val="single" w:sz="18" w:space="0" w:color="auto"/>
              <w:left w:val="nil"/>
              <w:bottom w:val="nil"/>
              <w:right w:val="nil"/>
            </w:tcBorders>
            <w:shd w:val="clear" w:color="auto" w:fill="96CAFF" w:themeFill="text2" w:themeFillTint="40"/>
          </w:tcPr>
          <w:p w14:paraId="34C938F7" w14:textId="40D8EBB7" w:rsidR="009B5CB6" w:rsidRPr="00AD11C2" w:rsidRDefault="009B5CB6" w:rsidP="001100CB">
            <w:pPr>
              <w:jc w:val="center"/>
              <w:rPr>
                <w:rFonts w:ascii="Source Sans Pro" w:hAnsi="Source Sans Pro"/>
                <w:i/>
                <w:iCs/>
              </w:rPr>
            </w:pPr>
            <w:proofErr w:type="spellStart"/>
            <w:r>
              <w:rPr>
                <w:rFonts w:ascii="Source Sans Pro" w:hAnsi="Source Sans Pro"/>
                <w:i/>
                <w:iCs/>
              </w:rPr>
              <w:t>aaalll</w:t>
            </w:r>
            <w:proofErr w:type="spellEnd"/>
          </w:p>
        </w:tc>
      </w:tr>
      <w:tr w:rsidR="009B5CB6" w:rsidRPr="005E33B1" w14:paraId="520FA6BF" w14:textId="77777777" w:rsidTr="001100CB">
        <w:tc>
          <w:tcPr>
            <w:tcW w:w="1330" w:type="pct"/>
            <w:tcBorders>
              <w:right w:val="single" w:sz="18" w:space="0" w:color="auto"/>
            </w:tcBorders>
            <w:shd w:val="clear" w:color="auto" w:fill="E5E5E5" w:themeFill="background2" w:themeFillTint="33"/>
          </w:tcPr>
          <w:p w14:paraId="2B9F50FF" w14:textId="77777777" w:rsidR="009B5CB6" w:rsidRPr="005E33B1" w:rsidRDefault="009B5CB6" w:rsidP="001100CB">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96CAFF" w:themeFill="text2" w:themeFillTint="40"/>
          </w:tcPr>
          <w:p w14:paraId="19F31637" w14:textId="7AD75A70" w:rsidR="009B5CB6" w:rsidRPr="009B7E5A" w:rsidRDefault="009B5CB6" w:rsidP="001100CB">
            <w:pPr>
              <w:jc w:val="center"/>
              <w:rPr>
                <w:rFonts w:ascii="Comic Sans MS" w:hAnsi="Comic Sans MS"/>
                <w:i/>
                <w:iCs/>
              </w:rPr>
            </w:pP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8" w:type="pct"/>
            <w:tcBorders>
              <w:top w:val="nil"/>
              <w:left w:val="nil"/>
              <w:bottom w:val="nil"/>
              <w:right w:val="nil"/>
            </w:tcBorders>
            <w:shd w:val="clear" w:color="auto" w:fill="96CAFF" w:themeFill="text2" w:themeFillTint="40"/>
          </w:tcPr>
          <w:p w14:paraId="1DA7EBB6" w14:textId="3B5E477C" w:rsidR="009B5CB6" w:rsidRPr="009B7E5A" w:rsidRDefault="009B5CB6" w:rsidP="001100CB">
            <w:pPr>
              <w:jc w:val="center"/>
              <w:rPr>
                <w:rFonts w:ascii="Comic Sans MS" w:hAnsi="Comic Sans MS"/>
                <w:i/>
                <w:iCs/>
              </w:rPr>
            </w:pP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7" w:type="pct"/>
            <w:tcBorders>
              <w:top w:val="nil"/>
              <w:left w:val="nil"/>
              <w:bottom w:val="nil"/>
              <w:right w:val="nil"/>
            </w:tcBorders>
            <w:shd w:val="clear" w:color="auto" w:fill="96CAFF" w:themeFill="text2" w:themeFillTint="40"/>
          </w:tcPr>
          <w:p w14:paraId="4E0A73A4" w14:textId="017B81F6" w:rsidR="009B5CB6" w:rsidRPr="009B7E5A" w:rsidRDefault="009B5CB6" w:rsidP="001100CB">
            <w:pPr>
              <w:jc w:val="center"/>
              <w:rPr>
                <w:rFonts w:ascii="Comic Sans MS" w:hAnsi="Comic Sans MS"/>
                <w:i/>
                <w:iCs/>
              </w:rPr>
            </w:pP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7" w:type="pct"/>
            <w:tcBorders>
              <w:top w:val="nil"/>
              <w:left w:val="nil"/>
              <w:bottom w:val="nil"/>
              <w:right w:val="nil"/>
            </w:tcBorders>
            <w:shd w:val="clear" w:color="auto" w:fill="96CAFF" w:themeFill="text2" w:themeFillTint="40"/>
          </w:tcPr>
          <w:p w14:paraId="02034235" w14:textId="6C8EEA9E" w:rsidR="009B5CB6" w:rsidRPr="009B7E5A" w:rsidRDefault="009B5CB6" w:rsidP="001100CB">
            <w:pPr>
              <w:jc w:val="center"/>
              <w:rPr>
                <w:rFonts w:ascii="Comic Sans MS" w:hAnsi="Comic Sans MS"/>
                <w:i/>
                <w:iCs/>
              </w:rPr>
            </w:pP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r>
    </w:tbl>
    <w:p w14:paraId="6D329A90" w14:textId="77777777" w:rsidR="009B5CB6" w:rsidRDefault="009B5CB6" w:rsidP="000C6132"/>
    <w:tbl>
      <w:tblPr>
        <w:tblStyle w:val="Tabellrutntljust"/>
        <w:tblW w:w="4691" w:type="pct"/>
        <w:shd w:val="clear" w:color="auto" w:fill="B2B2B2" w:themeFill="background2" w:themeFillTint="99"/>
        <w:tblLook w:val="04A0" w:firstRow="1" w:lastRow="0" w:firstColumn="1" w:lastColumn="0" w:noHBand="0" w:noVBand="1"/>
      </w:tblPr>
      <w:tblGrid>
        <w:gridCol w:w="2263"/>
        <w:gridCol w:w="1560"/>
        <w:gridCol w:w="1562"/>
        <w:gridCol w:w="1560"/>
        <w:gridCol w:w="1560"/>
      </w:tblGrid>
      <w:tr w:rsidR="009B5CB6" w:rsidRPr="005E33B1" w14:paraId="57C50F99" w14:textId="77777777" w:rsidTr="001100CB">
        <w:tc>
          <w:tcPr>
            <w:tcW w:w="1330" w:type="pct"/>
            <w:tcBorders>
              <w:bottom w:val="single" w:sz="18" w:space="0" w:color="auto"/>
              <w:right w:val="single" w:sz="18" w:space="0" w:color="auto"/>
            </w:tcBorders>
            <w:shd w:val="clear" w:color="auto" w:fill="E5E5E5" w:themeFill="background2" w:themeFillTint="33"/>
          </w:tcPr>
          <w:p w14:paraId="07F1B440" w14:textId="25F82DA0" w:rsidR="009B5CB6" w:rsidRPr="005E33B1" w:rsidRDefault="009B5CB6" w:rsidP="001100C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Pr>
                <w:rFonts w:ascii="Source Sans Pro" w:hAnsi="Source Sans Pro"/>
                <w:i/>
                <w:iCs/>
              </w:rPr>
              <w:t>mil, sal</w:t>
            </w:r>
          </w:p>
        </w:tc>
        <w:tc>
          <w:tcPr>
            <w:tcW w:w="917" w:type="pct"/>
            <w:tcBorders>
              <w:top w:val="nil"/>
              <w:left w:val="single" w:sz="18" w:space="0" w:color="auto"/>
              <w:bottom w:val="single" w:sz="18" w:space="0" w:color="auto"/>
              <w:right w:val="nil"/>
            </w:tcBorders>
          </w:tcPr>
          <w:p w14:paraId="5E9CAE20" w14:textId="77777777" w:rsidR="009B5CB6" w:rsidRPr="00AD11C2" w:rsidRDefault="009B5CB6" w:rsidP="001100CB">
            <w:pPr>
              <w:jc w:val="center"/>
              <w:rPr>
                <w:rFonts w:ascii="Source Sans Pro" w:hAnsi="Source Sans Pro"/>
                <w:i/>
                <w:iCs/>
              </w:rPr>
            </w:pPr>
          </w:p>
        </w:tc>
        <w:tc>
          <w:tcPr>
            <w:tcW w:w="918" w:type="pct"/>
            <w:tcBorders>
              <w:top w:val="nil"/>
              <w:left w:val="nil"/>
              <w:bottom w:val="single" w:sz="18" w:space="0" w:color="auto"/>
              <w:right w:val="nil"/>
            </w:tcBorders>
          </w:tcPr>
          <w:p w14:paraId="3BD0E847" w14:textId="77777777" w:rsidR="009B5CB6" w:rsidRPr="00AD11C2" w:rsidRDefault="009B5CB6" w:rsidP="001100CB">
            <w:pPr>
              <w:jc w:val="center"/>
              <w:rPr>
                <w:rFonts w:ascii="Source Sans Pro" w:hAnsi="Source Sans Pro"/>
                <w:i/>
                <w:iCs/>
              </w:rPr>
            </w:pPr>
          </w:p>
        </w:tc>
        <w:tc>
          <w:tcPr>
            <w:tcW w:w="917" w:type="pct"/>
            <w:tcBorders>
              <w:top w:val="nil"/>
              <w:left w:val="nil"/>
              <w:bottom w:val="single" w:sz="18" w:space="0" w:color="auto"/>
              <w:right w:val="nil"/>
            </w:tcBorders>
          </w:tcPr>
          <w:p w14:paraId="586BBFC9" w14:textId="77777777" w:rsidR="009B5CB6" w:rsidRPr="00AD11C2" w:rsidRDefault="009B5CB6" w:rsidP="001100CB">
            <w:pPr>
              <w:jc w:val="center"/>
              <w:rPr>
                <w:rFonts w:ascii="Source Sans Pro" w:hAnsi="Source Sans Pro"/>
                <w:i/>
                <w:iCs/>
              </w:rPr>
            </w:pPr>
          </w:p>
        </w:tc>
        <w:tc>
          <w:tcPr>
            <w:tcW w:w="917" w:type="pct"/>
            <w:tcBorders>
              <w:top w:val="nil"/>
              <w:left w:val="nil"/>
              <w:bottom w:val="single" w:sz="18" w:space="0" w:color="auto"/>
              <w:right w:val="nil"/>
            </w:tcBorders>
          </w:tcPr>
          <w:p w14:paraId="38A9739D" w14:textId="77777777" w:rsidR="009B5CB6" w:rsidRPr="00AD11C2" w:rsidRDefault="009B5CB6" w:rsidP="001100CB">
            <w:pPr>
              <w:jc w:val="center"/>
              <w:rPr>
                <w:rFonts w:ascii="Source Sans Pro" w:hAnsi="Source Sans Pro"/>
                <w:i/>
                <w:iCs/>
              </w:rPr>
            </w:pPr>
          </w:p>
        </w:tc>
      </w:tr>
      <w:tr w:rsidR="009B5CB6" w:rsidRPr="005E33B1" w14:paraId="5F96BB13" w14:textId="77777777" w:rsidTr="001100CB">
        <w:tc>
          <w:tcPr>
            <w:tcW w:w="1330" w:type="pct"/>
            <w:tcBorders>
              <w:top w:val="single" w:sz="18" w:space="0" w:color="auto"/>
              <w:right w:val="single" w:sz="18" w:space="0" w:color="auto"/>
            </w:tcBorders>
            <w:shd w:val="clear" w:color="auto" w:fill="E5E5E5" w:themeFill="background2" w:themeFillTint="33"/>
          </w:tcPr>
          <w:p w14:paraId="3DF437F3" w14:textId="77777777" w:rsidR="009B5CB6" w:rsidRPr="005E33B1" w:rsidRDefault="009B5CB6" w:rsidP="009B5CB6">
            <w:pPr>
              <w:rPr>
                <w:rFonts w:ascii="Source Sans Pro" w:hAnsi="Source Sans Pro"/>
              </w:rPr>
            </w:pPr>
            <w:r>
              <w:rPr>
                <w:rFonts w:ascii="Source Sans Pro" w:hAnsi="Source Sans Pro"/>
              </w:rPr>
              <w:t>kontinuerlig ljudning</w:t>
            </w:r>
          </w:p>
        </w:tc>
        <w:tc>
          <w:tcPr>
            <w:tcW w:w="917" w:type="pct"/>
            <w:tcBorders>
              <w:top w:val="single" w:sz="18" w:space="0" w:color="auto"/>
              <w:left w:val="single" w:sz="18" w:space="0" w:color="auto"/>
              <w:bottom w:val="nil"/>
              <w:right w:val="nil"/>
            </w:tcBorders>
            <w:shd w:val="clear" w:color="auto" w:fill="96CAFF" w:themeFill="text2" w:themeFillTint="40"/>
          </w:tcPr>
          <w:p w14:paraId="5D13372C" w14:textId="6AC4A771" w:rsidR="009B5CB6" w:rsidRPr="00AD11C2" w:rsidRDefault="009B5CB6" w:rsidP="009B5CB6">
            <w:pPr>
              <w:jc w:val="center"/>
              <w:rPr>
                <w:rFonts w:ascii="Source Sans Pro" w:hAnsi="Source Sans Pro"/>
                <w:i/>
                <w:iCs/>
              </w:rPr>
            </w:pPr>
            <w:proofErr w:type="spellStart"/>
            <w:r>
              <w:rPr>
                <w:rFonts w:ascii="Source Sans Pro" w:hAnsi="Source Sans Pro"/>
                <w:i/>
                <w:iCs/>
              </w:rPr>
              <w:t>mmmiiilll</w:t>
            </w:r>
            <w:proofErr w:type="spellEnd"/>
          </w:p>
        </w:tc>
        <w:tc>
          <w:tcPr>
            <w:tcW w:w="918" w:type="pct"/>
            <w:tcBorders>
              <w:top w:val="single" w:sz="18" w:space="0" w:color="auto"/>
              <w:left w:val="nil"/>
              <w:bottom w:val="nil"/>
              <w:right w:val="nil"/>
            </w:tcBorders>
            <w:shd w:val="clear" w:color="auto" w:fill="96CAFF" w:themeFill="text2" w:themeFillTint="40"/>
          </w:tcPr>
          <w:p w14:paraId="45388147" w14:textId="569ECE1B" w:rsidR="009B5CB6" w:rsidRPr="00AD11C2" w:rsidRDefault="009B5CB6" w:rsidP="009B5CB6">
            <w:pPr>
              <w:jc w:val="center"/>
              <w:rPr>
                <w:rFonts w:ascii="Source Sans Pro" w:hAnsi="Source Sans Pro"/>
                <w:i/>
                <w:iCs/>
              </w:rPr>
            </w:pPr>
            <w:proofErr w:type="spellStart"/>
            <w:r>
              <w:rPr>
                <w:rFonts w:ascii="Source Sans Pro" w:hAnsi="Source Sans Pro"/>
                <w:i/>
                <w:iCs/>
              </w:rPr>
              <w:t>sssaaalll</w:t>
            </w:r>
            <w:proofErr w:type="spellEnd"/>
          </w:p>
        </w:tc>
        <w:tc>
          <w:tcPr>
            <w:tcW w:w="917" w:type="pct"/>
            <w:tcBorders>
              <w:top w:val="single" w:sz="18" w:space="0" w:color="auto"/>
              <w:left w:val="nil"/>
              <w:bottom w:val="nil"/>
              <w:right w:val="nil"/>
            </w:tcBorders>
            <w:shd w:val="clear" w:color="auto" w:fill="96CAFF" w:themeFill="text2" w:themeFillTint="40"/>
          </w:tcPr>
          <w:p w14:paraId="23C46905" w14:textId="3578FB75" w:rsidR="009B5CB6" w:rsidRPr="00AD11C2" w:rsidRDefault="009B5CB6" w:rsidP="009B5CB6">
            <w:pPr>
              <w:jc w:val="center"/>
              <w:rPr>
                <w:rFonts w:ascii="Source Sans Pro" w:hAnsi="Source Sans Pro"/>
                <w:i/>
                <w:iCs/>
              </w:rPr>
            </w:pPr>
            <w:proofErr w:type="spellStart"/>
            <w:r>
              <w:rPr>
                <w:rFonts w:ascii="Source Sans Pro" w:hAnsi="Source Sans Pro"/>
                <w:i/>
                <w:iCs/>
              </w:rPr>
              <w:t>mmmiiilll</w:t>
            </w:r>
            <w:proofErr w:type="spellEnd"/>
          </w:p>
        </w:tc>
        <w:tc>
          <w:tcPr>
            <w:tcW w:w="917" w:type="pct"/>
            <w:tcBorders>
              <w:top w:val="single" w:sz="18" w:space="0" w:color="auto"/>
              <w:left w:val="nil"/>
              <w:bottom w:val="nil"/>
              <w:right w:val="nil"/>
            </w:tcBorders>
            <w:shd w:val="clear" w:color="auto" w:fill="96CAFF" w:themeFill="text2" w:themeFillTint="40"/>
          </w:tcPr>
          <w:p w14:paraId="40FDB1B1" w14:textId="0A380BEE" w:rsidR="009B5CB6" w:rsidRPr="00AD11C2" w:rsidRDefault="009B5CB6" w:rsidP="009B5CB6">
            <w:pPr>
              <w:jc w:val="center"/>
              <w:rPr>
                <w:rFonts w:ascii="Source Sans Pro" w:hAnsi="Source Sans Pro"/>
                <w:i/>
                <w:iCs/>
              </w:rPr>
            </w:pPr>
            <w:proofErr w:type="spellStart"/>
            <w:r>
              <w:rPr>
                <w:rFonts w:ascii="Source Sans Pro" w:hAnsi="Source Sans Pro"/>
                <w:i/>
                <w:iCs/>
              </w:rPr>
              <w:t>sssaaalll</w:t>
            </w:r>
            <w:proofErr w:type="spellEnd"/>
          </w:p>
        </w:tc>
      </w:tr>
      <w:tr w:rsidR="009B5CB6" w:rsidRPr="005E33B1" w14:paraId="7EFECD7D" w14:textId="77777777" w:rsidTr="001100CB">
        <w:tc>
          <w:tcPr>
            <w:tcW w:w="1330" w:type="pct"/>
            <w:tcBorders>
              <w:right w:val="single" w:sz="18" w:space="0" w:color="auto"/>
            </w:tcBorders>
            <w:shd w:val="clear" w:color="auto" w:fill="E5E5E5" w:themeFill="background2" w:themeFillTint="33"/>
          </w:tcPr>
          <w:p w14:paraId="3493B7B2" w14:textId="77777777" w:rsidR="009B5CB6" w:rsidRPr="005E33B1" w:rsidRDefault="009B5CB6" w:rsidP="009B5CB6">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96CAFF" w:themeFill="text2" w:themeFillTint="40"/>
          </w:tcPr>
          <w:p w14:paraId="21FB01CE" w14:textId="145E5E17" w:rsidR="009B5CB6" w:rsidRPr="009B7E5A" w:rsidRDefault="009B5CB6" w:rsidP="009B5CB6">
            <w:pPr>
              <w:jc w:val="center"/>
              <w:rPr>
                <w:rFonts w:ascii="Comic Sans MS" w:hAnsi="Comic Sans MS"/>
                <w:i/>
                <w:iCs/>
              </w:rPr>
            </w:pPr>
            <w:r>
              <w:rPr>
                <w:rFonts w:ascii="Comic Sans MS" w:hAnsi="Comic Sans MS" w:cstheme="minorHAnsi"/>
              </w:rPr>
              <w:t>m</w:t>
            </w:r>
            <w:r w:rsidRPr="009B7E5A">
              <w:rPr>
                <w:rFonts w:ascii="Comic Sans MS" w:hAnsi="Comic Sans MS" w:cs="MS Mincho"/>
                <w:lang w:eastAsia="ja-JP"/>
              </w:rPr>
              <w:t>・</w:t>
            </w:r>
            <w:r w:rsidRPr="009B7E5A">
              <w:rPr>
                <w:rFonts w:ascii="Comic Sans MS" w:hAnsi="Comic Sans MS" w:cstheme="minorHAnsi"/>
              </w:rPr>
              <w:t>i</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8" w:type="pct"/>
            <w:tcBorders>
              <w:top w:val="nil"/>
              <w:left w:val="nil"/>
              <w:bottom w:val="nil"/>
              <w:right w:val="nil"/>
            </w:tcBorders>
            <w:shd w:val="clear" w:color="auto" w:fill="96CAFF" w:themeFill="text2" w:themeFillTint="40"/>
          </w:tcPr>
          <w:p w14:paraId="35810305" w14:textId="22282699" w:rsidR="009B5CB6" w:rsidRPr="009B7E5A" w:rsidRDefault="009B5CB6" w:rsidP="009B5CB6">
            <w:pPr>
              <w:jc w:val="center"/>
              <w:rPr>
                <w:rFonts w:ascii="Comic Sans MS" w:hAnsi="Comic Sans MS"/>
                <w:i/>
                <w:iCs/>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7" w:type="pct"/>
            <w:tcBorders>
              <w:top w:val="nil"/>
              <w:left w:val="nil"/>
              <w:bottom w:val="nil"/>
              <w:right w:val="nil"/>
            </w:tcBorders>
            <w:shd w:val="clear" w:color="auto" w:fill="96CAFF" w:themeFill="text2" w:themeFillTint="40"/>
          </w:tcPr>
          <w:p w14:paraId="315D9FB9" w14:textId="43294673" w:rsidR="009B5CB6" w:rsidRPr="009B7E5A" w:rsidRDefault="009B5CB6" w:rsidP="009B5CB6">
            <w:pPr>
              <w:jc w:val="center"/>
              <w:rPr>
                <w:rFonts w:ascii="Comic Sans MS" w:hAnsi="Comic Sans MS"/>
                <w:i/>
                <w:iCs/>
              </w:rPr>
            </w:pPr>
            <w:r>
              <w:rPr>
                <w:rFonts w:ascii="Comic Sans MS" w:hAnsi="Comic Sans MS" w:cstheme="minorHAnsi"/>
              </w:rPr>
              <w:t>m</w:t>
            </w:r>
            <w:r w:rsidRPr="009B7E5A">
              <w:rPr>
                <w:rFonts w:ascii="Comic Sans MS" w:hAnsi="Comic Sans MS" w:cs="MS Mincho"/>
                <w:lang w:eastAsia="ja-JP"/>
              </w:rPr>
              <w:t>・</w:t>
            </w:r>
            <w:r w:rsidRPr="009B7E5A">
              <w:rPr>
                <w:rFonts w:ascii="Comic Sans MS" w:hAnsi="Comic Sans MS" w:cstheme="minorHAnsi"/>
              </w:rPr>
              <w:t>i</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7" w:type="pct"/>
            <w:tcBorders>
              <w:top w:val="nil"/>
              <w:left w:val="nil"/>
              <w:bottom w:val="nil"/>
              <w:right w:val="nil"/>
            </w:tcBorders>
            <w:shd w:val="clear" w:color="auto" w:fill="96CAFF" w:themeFill="text2" w:themeFillTint="40"/>
          </w:tcPr>
          <w:p w14:paraId="6FC54BEE" w14:textId="57F5F0B6" w:rsidR="009B5CB6" w:rsidRPr="009B7E5A" w:rsidRDefault="009B5CB6" w:rsidP="009B5CB6">
            <w:pPr>
              <w:jc w:val="center"/>
              <w:rPr>
                <w:rFonts w:ascii="Comic Sans MS" w:hAnsi="Comic Sans MS"/>
                <w:i/>
                <w:iCs/>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r>
    </w:tbl>
    <w:p w14:paraId="0069C4F2" w14:textId="77777777" w:rsidR="009B5CB6" w:rsidRDefault="009B5CB6" w:rsidP="009B5CB6"/>
    <w:tbl>
      <w:tblPr>
        <w:tblStyle w:val="Tabellrutntljust"/>
        <w:tblW w:w="4691" w:type="pct"/>
        <w:shd w:val="clear" w:color="auto" w:fill="B2B2B2" w:themeFill="background2" w:themeFillTint="99"/>
        <w:tblLook w:val="04A0" w:firstRow="1" w:lastRow="0" w:firstColumn="1" w:lastColumn="0" w:noHBand="0" w:noVBand="1"/>
      </w:tblPr>
      <w:tblGrid>
        <w:gridCol w:w="2263"/>
        <w:gridCol w:w="1560"/>
        <w:gridCol w:w="1562"/>
        <w:gridCol w:w="1560"/>
        <w:gridCol w:w="1560"/>
      </w:tblGrid>
      <w:tr w:rsidR="009B5CB6" w:rsidRPr="005E33B1" w14:paraId="68FB8EF0" w14:textId="77777777" w:rsidTr="001100CB">
        <w:tc>
          <w:tcPr>
            <w:tcW w:w="1330" w:type="pct"/>
            <w:tcBorders>
              <w:bottom w:val="single" w:sz="18" w:space="0" w:color="auto"/>
              <w:right w:val="single" w:sz="18" w:space="0" w:color="auto"/>
            </w:tcBorders>
            <w:shd w:val="clear" w:color="auto" w:fill="E5E5E5" w:themeFill="background2" w:themeFillTint="33"/>
          </w:tcPr>
          <w:p w14:paraId="74B5270B" w14:textId="0DE1EBEF" w:rsidR="009B5CB6" w:rsidRPr="005E33B1" w:rsidRDefault="009B5CB6" w:rsidP="001100C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sidRPr="009B5CB6">
              <w:rPr>
                <w:rFonts w:ascii="Source Sans Pro" w:hAnsi="Source Sans Pro"/>
                <w:i/>
                <w:iCs/>
              </w:rPr>
              <w:t>ser, ros</w:t>
            </w:r>
          </w:p>
        </w:tc>
        <w:tc>
          <w:tcPr>
            <w:tcW w:w="917" w:type="pct"/>
            <w:tcBorders>
              <w:top w:val="nil"/>
              <w:left w:val="single" w:sz="18" w:space="0" w:color="auto"/>
              <w:bottom w:val="single" w:sz="18" w:space="0" w:color="auto"/>
              <w:right w:val="nil"/>
            </w:tcBorders>
          </w:tcPr>
          <w:p w14:paraId="64A7B480" w14:textId="77777777" w:rsidR="009B5CB6" w:rsidRPr="00AD11C2" w:rsidRDefault="009B5CB6" w:rsidP="001100CB">
            <w:pPr>
              <w:jc w:val="center"/>
              <w:rPr>
                <w:rFonts w:ascii="Source Sans Pro" w:hAnsi="Source Sans Pro"/>
                <w:i/>
                <w:iCs/>
              </w:rPr>
            </w:pPr>
          </w:p>
        </w:tc>
        <w:tc>
          <w:tcPr>
            <w:tcW w:w="918" w:type="pct"/>
            <w:tcBorders>
              <w:top w:val="nil"/>
              <w:left w:val="nil"/>
              <w:bottom w:val="single" w:sz="18" w:space="0" w:color="auto"/>
              <w:right w:val="nil"/>
            </w:tcBorders>
          </w:tcPr>
          <w:p w14:paraId="10C4831F" w14:textId="77777777" w:rsidR="009B5CB6" w:rsidRPr="00AD11C2" w:rsidRDefault="009B5CB6" w:rsidP="001100CB">
            <w:pPr>
              <w:jc w:val="center"/>
              <w:rPr>
                <w:rFonts w:ascii="Source Sans Pro" w:hAnsi="Source Sans Pro"/>
                <w:i/>
                <w:iCs/>
              </w:rPr>
            </w:pPr>
          </w:p>
        </w:tc>
        <w:tc>
          <w:tcPr>
            <w:tcW w:w="917" w:type="pct"/>
            <w:tcBorders>
              <w:top w:val="nil"/>
              <w:left w:val="nil"/>
              <w:bottom w:val="single" w:sz="18" w:space="0" w:color="auto"/>
              <w:right w:val="nil"/>
            </w:tcBorders>
          </w:tcPr>
          <w:p w14:paraId="5DE6EFF6" w14:textId="77777777" w:rsidR="009B5CB6" w:rsidRPr="00AD11C2" w:rsidRDefault="009B5CB6" w:rsidP="001100CB">
            <w:pPr>
              <w:jc w:val="center"/>
              <w:rPr>
                <w:rFonts w:ascii="Source Sans Pro" w:hAnsi="Source Sans Pro"/>
                <w:i/>
                <w:iCs/>
              </w:rPr>
            </w:pPr>
          </w:p>
        </w:tc>
        <w:tc>
          <w:tcPr>
            <w:tcW w:w="917" w:type="pct"/>
            <w:tcBorders>
              <w:top w:val="nil"/>
              <w:left w:val="nil"/>
              <w:bottom w:val="single" w:sz="18" w:space="0" w:color="auto"/>
              <w:right w:val="nil"/>
            </w:tcBorders>
          </w:tcPr>
          <w:p w14:paraId="7F9096F1" w14:textId="77777777" w:rsidR="009B5CB6" w:rsidRPr="00AD11C2" w:rsidRDefault="009B5CB6" w:rsidP="001100CB">
            <w:pPr>
              <w:jc w:val="center"/>
              <w:rPr>
                <w:rFonts w:ascii="Source Sans Pro" w:hAnsi="Source Sans Pro"/>
                <w:i/>
                <w:iCs/>
              </w:rPr>
            </w:pPr>
          </w:p>
        </w:tc>
      </w:tr>
      <w:tr w:rsidR="009B5CB6" w:rsidRPr="005E33B1" w14:paraId="5B5AB3AE" w14:textId="77777777" w:rsidTr="001100CB">
        <w:tc>
          <w:tcPr>
            <w:tcW w:w="1330" w:type="pct"/>
            <w:tcBorders>
              <w:top w:val="single" w:sz="18" w:space="0" w:color="auto"/>
              <w:right w:val="single" w:sz="18" w:space="0" w:color="auto"/>
            </w:tcBorders>
            <w:shd w:val="clear" w:color="auto" w:fill="E5E5E5" w:themeFill="background2" w:themeFillTint="33"/>
          </w:tcPr>
          <w:p w14:paraId="15A782E7" w14:textId="77777777" w:rsidR="009B5CB6" w:rsidRPr="005E33B1" w:rsidRDefault="009B5CB6" w:rsidP="009B5CB6">
            <w:pPr>
              <w:rPr>
                <w:rFonts w:ascii="Source Sans Pro" w:hAnsi="Source Sans Pro"/>
              </w:rPr>
            </w:pPr>
            <w:r>
              <w:rPr>
                <w:rFonts w:ascii="Source Sans Pro" w:hAnsi="Source Sans Pro"/>
              </w:rPr>
              <w:t>kontinuerlig ljudning</w:t>
            </w:r>
          </w:p>
        </w:tc>
        <w:tc>
          <w:tcPr>
            <w:tcW w:w="917" w:type="pct"/>
            <w:tcBorders>
              <w:top w:val="single" w:sz="18" w:space="0" w:color="auto"/>
              <w:left w:val="single" w:sz="18" w:space="0" w:color="auto"/>
              <w:bottom w:val="nil"/>
              <w:right w:val="nil"/>
            </w:tcBorders>
            <w:shd w:val="clear" w:color="auto" w:fill="96CAFF" w:themeFill="text2" w:themeFillTint="40"/>
          </w:tcPr>
          <w:p w14:paraId="5655991B" w14:textId="7F406FDA" w:rsidR="009B5CB6" w:rsidRPr="00AD11C2" w:rsidRDefault="009B5CB6" w:rsidP="009B5CB6">
            <w:pPr>
              <w:jc w:val="center"/>
              <w:rPr>
                <w:rFonts w:ascii="Source Sans Pro" w:hAnsi="Source Sans Pro"/>
                <w:i/>
                <w:iCs/>
              </w:rPr>
            </w:pPr>
            <w:proofErr w:type="spellStart"/>
            <w:r>
              <w:rPr>
                <w:rFonts w:ascii="Source Sans Pro" w:hAnsi="Source Sans Pro"/>
                <w:i/>
                <w:iCs/>
              </w:rPr>
              <w:t>ssseeerrr</w:t>
            </w:r>
            <w:proofErr w:type="spellEnd"/>
          </w:p>
        </w:tc>
        <w:tc>
          <w:tcPr>
            <w:tcW w:w="918" w:type="pct"/>
            <w:tcBorders>
              <w:top w:val="single" w:sz="18" w:space="0" w:color="auto"/>
              <w:left w:val="nil"/>
              <w:bottom w:val="nil"/>
              <w:right w:val="nil"/>
            </w:tcBorders>
            <w:shd w:val="clear" w:color="auto" w:fill="96CAFF" w:themeFill="text2" w:themeFillTint="40"/>
          </w:tcPr>
          <w:p w14:paraId="2CDF7BB3" w14:textId="0DBD179D" w:rsidR="009B5CB6" w:rsidRPr="00AD11C2" w:rsidRDefault="009B5CB6" w:rsidP="009B5CB6">
            <w:pPr>
              <w:jc w:val="center"/>
              <w:rPr>
                <w:rFonts w:ascii="Source Sans Pro" w:hAnsi="Source Sans Pro"/>
                <w:i/>
                <w:iCs/>
              </w:rPr>
            </w:pPr>
            <w:proofErr w:type="spellStart"/>
            <w:r>
              <w:rPr>
                <w:rFonts w:ascii="Source Sans Pro" w:hAnsi="Source Sans Pro"/>
                <w:i/>
                <w:iCs/>
              </w:rPr>
              <w:t>rrrooosss</w:t>
            </w:r>
            <w:proofErr w:type="spellEnd"/>
          </w:p>
        </w:tc>
        <w:tc>
          <w:tcPr>
            <w:tcW w:w="917" w:type="pct"/>
            <w:tcBorders>
              <w:top w:val="single" w:sz="18" w:space="0" w:color="auto"/>
              <w:left w:val="nil"/>
              <w:bottom w:val="nil"/>
              <w:right w:val="nil"/>
            </w:tcBorders>
            <w:shd w:val="clear" w:color="auto" w:fill="96CAFF" w:themeFill="text2" w:themeFillTint="40"/>
          </w:tcPr>
          <w:p w14:paraId="1499422B" w14:textId="5F3C65D9" w:rsidR="009B5CB6" w:rsidRPr="00AD11C2" w:rsidRDefault="009B5CB6" w:rsidP="009B5CB6">
            <w:pPr>
              <w:jc w:val="center"/>
              <w:rPr>
                <w:rFonts w:ascii="Source Sans Pro" w:hAnsi="Source Sans Pro"/>
                <w:i/>
                <w:iCs/>
              </w:rPr>
            </w:pPr>
            <w:proofErr w:type="spellStart"/>
            <w:r>
              <w:rPr>
                <w:rFonts w:ascii="Source Sans Pro" w:hAnsi="Source Sans Pro"/>
                <w:i/>
                <w:iCs/>
              </w:rPr>
              <w:t>ssseeerrr</w:t>
            </w:r>
            <w:proofErr w:type="spellEnd"/>
          </w:p>
        </w:tc>
        <w:tc>
          <w:tcPr>
            <w:tcW w:w="917" w:type="pct"/>
            <w:tcBorders>
              <w:top w:val="single" w:sz="18" w:space="0" w:color="auto"/>
              <w:left w:val="nil"/>
              <w:bottom w:val="nil"/>
              <w:right w:val="nil"/>
            </w:tcBorders>
            <w:shd w:val="clear" w:color="auto" w:fill="96CAFF" w:themeFill="text2" w:themeFillTint="40"/>
          </w:tcPr>
          <w:p w14:paraId="568C31AE" w14:textId="709A53BF" w:rsidR="009B5CB6" w:rsidRPr="00AD11C2" w:rsidRDefault="009B5CB6" w:rsidP="009B5CB6">
            <w:pPr>
              <w:jc w:val="center"/>
              <w:rPr>
                <w:rFonts w:ascii="Source Sans Pro" w:hAnsi="Source Sans Pro"/>
                <w:i/>
                <w:iCs/>
              </w:rPr>
            </w:pPr>
            <w:proofErr w:type="spellStart"/>
            <w:r>
              <w:rPr>
                <w:rFonts w:ascii="Source Sans Pro" w:hAnsi="Source Sans Pro"/>
                <w:i/>
                <w:iCs/>
              </w:rPr>
              <w:t>rrrooosss</w:t>
            </w:r>
            <w:proofErr w:type="spellEnd"/>
          </w:p>
        </w:tc>
      </w:tr>
      <w:tr w:rsidR="009B5CB6" w:rsidRPr="005E33B1" w14:paraId="63FD6047" w14:textId="77777777" w:rsidTr="001100CB">
        <w:tc>
          <w:tcPr>
            <w:tcW w:w="1330" w:type="pct"/>
            <w:tcBorders>
              <w:right w:val="single" w:sz="18" w:space="0" w:color="auto"/>
            </w:tcBorders>
            <w:shd w:val="clear" w:color="auto" w:fill="E5E5E5" w:themeFill="background2" w:themeFillTint="33"/>
          </w:tcPr>
          <w:p w14:paraId="41AC0163" w14:textId="77777777" w:rsidR="009B5CB6" w:rsidRPr="005E33B1" w:rsidRDefault="009B5CB6" w:rsidP="009B5CB6">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96CAFF" w:themeFill="text2" w:themeFillTint="40"/>
          </w:tcPr>
          <w:p w14:paraId="7EBE115F" w14:textId="0CB6125E" w:rsidR="009B5CB6" w:rsidRPr="009B7E5A" w:rsidRDefault="009B5CB6" w:rsidP="009B5CB6">
            <w:pPr>
              <w:jc w:val="center"/>
              <w:rPr>
                <w:rFonts w:ascii="Comic Sans MS" w:hAnsi="Comic Sans MS"/>
                <w:i/>
                <w:iCs/>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r</w:t>
            </w:r>
            <w:proofErr w:type="gramEnd"/>
          </w:p>
        </w:tc>
        <w:tc>
          <w:tcPr>
            <w:tcW w:w="918" w:type="pct"/>
            <w:tcBorders>
              <w:top w:val="nil"/>
              <w:left w:val="nil"/>
              <w:bottom w:val="nil"/>
              <w:right w:val="nil"/>
            </w:tcBorders>
            <w:shd w:val="clear" w:color="auto" w:fill="96CAFF" w:themeFill="text2" w:themeFillTint="40"/>
          </w:tcPr>
          <w:p w14:paraId="5CAD649E" w14:textId="089F3C71" w:rsidR="009B5CB6" w:rsidRPr="009B7E5A" w:rsidRDefault="009B5CB6" w:rsidP="009B5CB6">
            <w:pPr>
              <w:jc w:val="center"/>
              <w:rPr>
                <w:rFonts w:ascii="Comic Sans MS" w:hAnsi="Comic Sans MS"/>
                <w:i/>
                <w:iCs/>
              </w:rPr>
            </w:pPr>
            <w:r>
              <w:rPr>
                <w:rFonts w:ascii="Comic Sans MS" w:hAnsi="Comic Sans MS" w:cs="MS Mincho"/>
                <w:lang w:eastAsia="ja-JP"/>
              </w:rPr>
              <w:t>r</w:t>
            </w:r>
            <w:r w:rsidRPr="009B7E5A">
              <w:rPr>
                <w:rFonts w:ascii="Comic Sans MS" w:hAnsi="Comic Sans MS" w:cs="MS Mincho"/>
                <w:lang w:eastAsia="ja-JP"/>
              </w:rPr>
              <w:t>・</w:t>
            </w:r>
            <w:r>
              <w:rPr>
                <w:rFonts w:ascii="Comic Sans MS" w:hAnsi="Comic Sans MS" w:cs="MS Mincho"/>
                <w:lang w:eastAsia="ja-JP"/>
              </w:rPr>
              <w:t>o</w:t>
            </w:r>
            <w:r w:rsidRPr="009B7E5A">
              <w:rPr>
                <w:rFonts w:ascii="Comic Sans MS" w:hAnsi="Comic Sans MS" w:cs="MS Mincho"/>
                <w:lang w:eastAsia="ja-JP"/>
              </w:rPr>
              <w:t>・</w:t>
            </w:r>
            <w:proofErr w:type="gramStart"/>
            <w:r>
              <w:rPr>
                <w:rFonts w:ascii="Comic Sans MS" w:hAnsi="Comic Sans MS" w:cs="MS Mincho"/>
                <w:lang w:eastAsia="ja-JP"/>
              </w:rPr>
              <w:t>s</w:t>
            </w:r>
            <w:proofErr w:type="gramEnd"/>
          </w:p>
        </w:tc>
        <w:tc>
          <w:tcPr>
            <w:tcW w:w="917" w:type="pct"/>
            <w:tcBorders>
              <w:top w:val="nil"/>
              <w:left w:val="nil"/>
              <w:bottom w:val="nil"/>
              <w:right w:val="nil"/>
            </w:tcBorders>
            <w:shd w:val="clear" w:color="auto" w:fill="96CAFF" w:themeFill="text2" w:themeFillTint="40"/>
          </w:tcPr>
          <w:p w14:paraId="02F9EC07" w14:textId="69B09EA8" w:rsidR="009B5CB6" w:rsidRPr="009B7E5A" w:rsidRDefault="009B5CB6" w:rsidP="009B5CB6">
            <w:pPr>
              <w:jc w:val="center"/>
              <w:rPr>
                <w:rFonts w:ascii="Comic Sans MS" w:hAnsi="Comic Sans MS"/>
                <w:i/>
                <w:iCs/>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r</w:t>
            </w:r>
            <w:proofErr w:type="gramEnd"/>
          </w:p>
        </w:tc>
        <w:tc>
          <w:tcPr>
            <w:tcW w:w="917" w:type="pct"/>
            <w:tcBorders>
              <w:top w:val="nil"/>
              <w:left w:val="nil"/>
              <w:bottom w:val="nil"/>
              <w:right w:val="nil"/>
            </w:tcBorders>
            <w:shd w:val="clear" w:color="auto" w:fill="96CAFF" w:themeFill="text2" w:themeFillTint="40"/>
          </w:tcPr>
          <w:p w14:paraId="48E067DD" w14:textId="6510F52C" w:rsidR="009B5CB6" w:rsidRPr="009B7E5A" w:rsidRDefault="009B5CB6" w:rsidP="009B5CB6">
            <w:pPr>
              <w:jc w:val="center"/>
              <w:rPr>
                <w:rFonts w:ascii="Comic Sans MS" w:hAnsi="Comic Sans MS"/>
                <w:i/>
                <w:iCs/>
              </w:rPr>
            </w:pPr>
            <w:r>
              <w:rPr>
                <w:rFonts w:ascii="Comic Sans MS" w:hAnsi="Comic Sans MS" w:cs="MS Mincho"/>
                <w:lang w:eastAsia="ja-JP"/>
              </w:rPr>
              <w:t>r</w:t>
            </w:r>
            <w:r w:rsidRPr="009B7E5A">
              <w:rPr>
                <w:rFonts w:ascii="Comic Sans MS" w:hAnsi="Comic Sans MS" w:cs="MS Mincho"/>
                <w:lang w:eastAsia="ja-JP"/>
              </w:rPr>
              <w:t>・</w:t>
            </w:r>
            <w:r>
              <w:rPr>
                <w:rFonts w:ascii="Comic Sans MS" w:hAnsi="Comic Sans MS" w:cs="MS Mincho"/>
                <w:lang w:eastAsia="ja-JP"/>
              </w:rPr>
              <w:t>o</w:t>
            </w:r>
            <w:r w:rsidRPr="009B7E5A">
              <w:rPr>
                <w:rFonts w:ascii="Comic Sans MS" w:hAnsi="Comic Sans MS" w:cs="MS Mincho"/>
                <w:lang w:eastAsia="ja-JP"/>
              </w:rPr>
              <w:t>・</w:t>
            </w:r>
            <w:proofErr w:type="gramStart"/>
            <w:r>
              <w:rPr>
                <w:rFonts w:ascii="Comic Sans MS" w:hAnsi="Comic Sans MS" w:cs="MS Mincho"/>
                <w:lang w:eastAsia="ja-JP"/>
              </w:rPr>
              <w:t>s</w:t>
            </w:r>
            <w:proofErr w:type="gramEnd"/>
          </w:p>
        </w:tc>
      </w:tr>
    </w:tbl>
    <w:p w14:paraId="3CDC838A" w14:textId="77777777" w:rsidR="009B5CB6" w:rsidRDefault="009B5CB6" w:rsidP="009B5CB6"/>
    <w:tbl>
      <w:tblPr>
        <w:tblStyle w:val="Tabellrutntljust"/>
        <w:tblW w:w="4691" w:type="pct"/>
        <w:shd w:val="clear" w:color="auto" w:fill="B2B2B2" w:themeFill="background2" w:themeFillTint="99"/>
        <w:tblLook w:val="04A0" w:firstRow="1" w:lastRow="0" w:firstColumn="1" w:lastColumn="0" w:noHBand="0" w:noVBand="1"/>
      </w:tblPr>
      <w:tblGrid>
        <w:gridCol w:w="2263"/>
        <w:gridCol w:w="1560"/>
        <w:gridCol w:w="1562"/>
        <w:gridCol w:w="1560"/>
        <w:gridCol w:w="1560"/>
      </w:tblGrid>
      <w:tr w:rsidR="009B5CB6" w:rsidRPr="005E33B1" w14:paraId="231373B4" w14:textId="77777777" w:rsidTr="001100CB">
        <w:tc>
          <w:tcPr>
            <w:tcW w:w="1330" w:type="pct"/>
            <w:tcBorders>
              <w:bottom w:val="single" w:sz="18" w:space="0" w:color="auto"/>
              <w:right w:val="single" w:sz="18" w:space="0" w:color="auto"/>
            </w:tcBorders>
            <w:shd w:val="clear" w:color="auto" w:fill="E5E5E5" w:themeFill="background2" w:themeFillTint="33"/>
          </w:tcPr>
          <w:p w14:paraId="72AF21D1" w14:textId="36649087" w:rsidR="009B5CB6" w:rsidRPr="005E33B1" w:rsidRDefault="009B5CB6" w:rsidP="001100C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sidRPr="009B5CB6">
              <w:rPr>
                <w:rFonts w:ascii="Source Sans Pro" w:hAnsi="Source Sans Pro"/>
                <w:i/>
                <w:iCs/>
              </w:rPr>
              <w:t>s</w:t>
            </w:r>
            <w:r>
              <w:rPr>
                <w:rFonts w:ascii="Source Sans Pro" w:hAnsi="Source Sans Pro"/>
                <w:i/>
                <w:iCs/>
              </w:rPr>
              <w:t>a</w:t>
            </w:r>
            <w:r w:rsidRPr="009B5CB6">
              <w:rPr>
                <w:rFonts w:ascii="Source Sans Pro" w:hAnsi="Source Sans Pro"/>
                <w:i/>
                <w:iCs/>
              </w:rPr>
              <w:t xml:space="preserve">, </w:t>
            </w:r>
            <w:r>
              <w:rPr>
                <w:rFonts w:ascii="Source Sans Pro" w:hAnsi="Source Sans Pro"/>
                <w:i/>
                <w:iCs/>
              </w:rPr>
              <w:t>le</w:t>
            </w:r>
          </w:p>
        </w:tc>
        <w:tc>
          <w:tcPr>
            <w:tcW w:w="917" w:type="pct"/>
            <w:tcBorders>
              <w:top w:val="nil"/>
              <w:left w:val="single" w:sz="18" w:space="0" w:color="auto"/>
              <w:bottom w:val="single" w:sz="18" w:space="0" w:color="auto"/>
              <w:right w:val="nil"/>
            </w:tcBorders>
          </w:tcPr>
          <w:p w14:paraId="43B14EAE" w14:textId="77777777" w:rsidR="009B5CB6" w:rsidRPr="00AD11C2" w:rsidRDefault="009B5CB6" w:rsidP="001100CB">
            <w:pPr>
              <w:jc w:val="center"/>
              <w:rPr>
                <w:rFonts w:ascii="Source Sans Pro" w:hAnsi="Source Sans Pro"/>
                <w:i/>
                <w:iCs/>
              </w:rPr>
            </w:pPr>
          </w:p>
        </w:tc>
        <w:tc>
          <w:tcPr>
            <w:tcW w:w="918" w:type="pct"/>
            <w:tcBorders>
              <w:top w:val="nil"/>
              <w:left w:val="nil"/>
              <w:bottom w:val="single" w:sz="18" w:space="0" w:color="auto"/>
              <w:right w:val="nil"/>
            </w:tcBorders>
          </w:tcPr>
          <w:p w14:paraId="04243784" w14:textId="77777777" w:rsidR="009B5CB6" w:rsidRPr="00AD11C2" w:rsidRDefault="009B5CB6" w:rsidP="001100CB">
            <w:pPr>
              <w:jc w:val="center"/>
              <w:rPr>
                <w:rFonts w:ascii="Source Sans Pro" w:hAnsi="Source Sans Pro"/>
                <w:i/>
                <w:iCs/>
              </w:rPr>
            </w:pPr>
          </w:p>
        </w:tc>
        <w:tc>
          <w:tcPr>
            <w:tcW w:w="917" w:type="pct"/>
            <w:tcBorders>
              <w:top w:val="nil"/>
              <w:left w:val="nil"/>
              <w:bottom w:val="single" w:sz="18" w:space="0" w:color="auto"/>
              <w:right w:val="nil"/>
            </w:tcBorders>
          </w:tcPr>
          <w:p w14:paraId="7C726F4F" w14:textId="77777777" w:rsidR="009B5CB6" w:rsidRPr="00AD11C2" w:rsidRDefault="009B5CB6" w:rsidP="001100CB">
            <w:pPr>
              <w:jc w:val="center"/>
              <w:rPr>
                <w:rFonts w:ascii="Source Sans Pro" w:hAnsi="Source Sans Pro"/>
                <w:i/>
                <w:iCs/>
              </w:rPr>
            </w:pPr>
          </w:p>
        </w:tc>
        <w:tc>
          <w:tcPr>
            <w:tcW w:w="917" w:type="pct"/>
            <w:tcBorders>
              <w:top w:val="nil"/>
              <w:left w:val="nil"/>
              <w:bottom w:val="single" w:sz="18" w:space="0" w:color="auto"/>
              <w:right w:val="nil"/>
            </w:tcBorders>
          </w:tcPr>
          <w:p w14:paraId="4D2517EB" w14:textId="77777777" w:rsidR="009B5CB6" w:rsidRPr="00AD11C2" w:rsidRDefault="009B5CB6" w:rsidP="001100CB">
            <w:pPr>
              <w:jc w:val="center"/>
              <w:rPr>
                <w:rFonts w:ascii="Source Sans Pro" w:hAnsi="Source Sans Pro"/>
                <w:i/>
                <w:iCs/>
              </w:rPr>
            </w:pPr>
          </w:p>
        </w:tc>
      </w:tr>
      <w:tr w:rsidR="009B5CB6" w:rsidRPr="005E33B1" w14:paraId="34CD88F7" w14:textId="77777777" w:rsidTr="001100CB">
        <w:tc>
          <w:tcPr>
            <w:tcW w:w="1330" w:type="pct"/>
            <w:tcBorders>
              <w:top w:val="single" w:sz="18" w:space="0" w:color="auto"/>
              <w:right w:val="single" w:sz="18" w:space="0" w:color="auto"/>
            </w:tcBorders>
            <w:shd w:val="clear" w:color="auto" w:fill="E5E5E5" w:themeFill="background2" w:themeFillTint="33"/>
          </w:tcPr>
          <w:p w14:paraId="3C4A985B" w14:textId="77777777" w:rsidR="009B5CB6" w:rsidRPr="005E33B1" w:rsidRDefault="009B5CB6" w:rsidP="009B5CB6">
            <w:pPr>
              <w:rPr>
                <w:rFonts w:ascii="Source Sans Pro" w:hAnsi="Source Sans Pro"/>
              </w:rPr>
            </w:pPr>
            <w:r>
              <w:rPr>
                <w:rFonts w:ascii="Source Sans Pro" w:hAnsi="Source Sans Pro"/>
              </w:rPr>
              <w:t>kontinuerlig ljudning</w:t>
            </w:r>
          </w:p>
        </w:tc>
        <w:tc>
          <w:tcPr>
            <w:tcW w:w="917" w:type="pct"/>
            <w:tcBorders>
              <w:top w:val="single" w:sz="18" w:space="0" w:color="auto"/>
              <w:left w:val="single" w:sz="18" w:space="0" w:color="auto"/>
              <w:bottom w:val="nil"/>
              <w:right w:val="nil"/>
            </w:tcBorders>
            <w:shd w:val="clear" w:color="auto" w:fill="96CAFF" w:themeFill="text2" w:themeFillTint="40"/>
          </w:tcPr>
          <w:p w14:paraId="14C3BE57" w14:textId="174F9662" w:rsidR="009B5CB6" w:rsidRPr="00AD11C2" w:rsidRDefault="009B5CB6" w:rsidP="009B5CB6">
            <w:pPr>
              <w:jc w:val="center"/>
              <w:rPr>
                <w:rFonts w:ascii="Source Sans Pro" w:hAnsi="Source Sans Pro"/>
                <w:i/>
                <w:iCs/>
              </w:rPr>
            </w:pPr>
            <w:proofErr w:type="spellStart"/>
            <w:r>
              <w:rPr>
                <w:rFonts w:ascii="Source Sans Pro" w:hAnsi="Source Sans Pro"/>
                <w:i/>
                <w:iCs/>
              </w:rPr>
              <w:t>sssaaa</w:t>
            </w:r>
            <w:proofErr w:type="spellEnd"/>
          </w:p>
        </w:tc>
        <w:tc>
          <w:tcPr>
            <w:tcW w:w="918" w:type="pct"/>
            <w:tcBorders>
              <w:top w:val="single" w:sz="18" w:space="0" w:color="auto"/>
              <w:left w:val="nil"/>
              <w:bottom w:val="nil"/>
              <w:right w:val="nil"/>
            </w:tcBorders>
            <w:shd w:val="clear" w:color="auto" w:fill="96CAFF" w:themeFill="text2" w:themeFillTint="40"/>
          </w:tcPr>
          <w:p w14:paraId="3469DCEF" w14:textId="1F49A23B" w:rsidR="009B5CB6" w:rsidRPr="00AD11C2" w:rsidRDefault="009B5CB6" w:rsidP="009B5CB6">
            <w:pPr>
              <w:jc w:val="center"/>
              <w:rPr>
                <w:rFonts w:ascii="Source Sans Pro" w:hAnsi="Source Sans Pro"/>
                <w:i/>
                <w:iCs/>
              </w:rPr>
            </w:pPr>
            <w:proofErr w:type="spellStart"/>
            <w:r>
              <w:rPr>
                <w:rFonts w:ascii="Source Sans Pro" w:hAnsi="Source Sans Pro"/>
                <w:i/>
                <w:iCs/>
              </w:rPr>
              <w:t>llleee</w:t>
            </w:r>
            <w:proofErr w:type="spellEnd"/>
          </w:p>
        </w:tc>
        <w:tc>
          <w:tcPr>
            <w:tcW w:w="917" w:type="pct"/>
            <w:tcBorders>
              <w:top w:val="single" w:sz="18" w:space="0" w:color="auto"/>
              <w:left w:val="nil"/>
              <w:bottom w:val="nil"/>
              <w:right w:val="nil"/>
            </w:tcBorders>
            <w:shd w:val="clear" w:color="auto" w:fill="96CAFF" w:themeFill="text2" w:themeFillTint="40"/>
          </w:tcPr>
          <w:p w14:paraId="5C4D81AF" w14:textId="5313A480" w:rsidR="009B5CB6" w:rsidRPr="00AD11C2" w:rsidRDefault="009B5CB6" w:rsidP="009B5CB6">
            <w:pPr>
              <w:jc w:val="center"/>
              <w:rPr>
                <w:rFonts w:ascii="Source Sans Pro" w:hAnsi="Source Sans Pro"/>
                <w:i/>
                <w:iCs/>
              </w:rPr>
            </w:pPr>
            <w:proofErr w:type="spellStart"/>
            <w:r>
              <w:rPr>
                <w:rFonts w:ascii="Source Sans Pro" w:hAnsi="Source Sans Pro"/>
                <w:i/>
                <w:iCs/>
              </w:rPr>
              <w:t>sssaaa</w:t>
            </w:r>
            <w:proofErr w:type="spellEnd"/>
          </w:p>
        </w:tc>
        <w:tc>
          <w:tcPr>
            <w:tcW w:w="917" w:type="pct"/>
            <w:tcBorders>
              <w:top w:val="single" w:sz="18" w:space="0" w:color="auto"/>
              <w:left w:val="nil"/>
              <w:bottom w:val="nil"/>
              <w:right w:val="nil"/>
            </w:tcBorders>
            <w:shd w:val="clear" w:color="auto" w:fill="96CAFF" w:themeFill="text2" w:themeFillTint="40"/>
          </w:tcPr>
          <w:p w14:paraId="2474EDA5" w14:textId="4EBFB804" w:rsidR="009B5CB6" w:rsidRPr="00AD11C2" w:rsidRDefault="009B5CB6" w:rsidP="009B5CB6">
            <w:pPr>
              <w:jc w:val="center"/>
              <w:rPr>
                <w:rFonts w:ascii="Source Sans Pro" w:hAnsi="Source Sans Pro"/>
                <w:i/>
                <w:iCs/>
              </w:rPr>
            </w:pPr>
            <w:proofErr w:type="spellStart"/>
            <w:r>
              <w:rPr>
                <w:rFonts w:ascii="Source Sans Pro" w:hAnsi="Source Sans Pro"/>
                <w:i/>
                <w:iCs/>
              </w:rPr>
              <w:t>llleee</w:t>
            </w:r>
            <w:proofErr w:type="spellEnd"/>
          </w:p>
        </w:tc>
      </w:tr>
      <w:tr w:rsidR="009B5CB6" w:rsidRPr="005E33B1" w14:paraId="43749DF2" w14:textId="77777777" w:rsidTr="001100CB">
        <w:tc>
          <w:tcPr>
            <w:tcW w:w="1330" w:type="pct"/>
            <w:tcBorders>
              <w:right w:val="single" w:sz="18" w:space="0" w:color="auto"/>
            </w:tcBorders>
            <w:shd w:val="clear" w:color="auto" w:fill="E5E5E5" w:themeFill="background2" w:themeFillTint="33"/>
          </w:tcPr>
          <w:p w14:paraId="4C0C4425" w14:textId="77777777" w:rsidR="009B5CB6" w:rsidRPr="005E33B1" w:rsidRDefault="009B5CB6" w:rsidP="009B5CB6">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96CAFF" w:themeFill="text2" w:themeFillTint="40"/>
          </w:tcPr>
          <w:p w14:paraId="0D9F262C" w14:textId="315EA5A1" w:rsidR="009B5CB6" w:rsidRPr="009B7E5A" w:rsidRDefault="009B5CB6" w:rsidP="009B5CB6">
            <w:pPr>
              <w:jc w:val="center"/>
              <w:rPr>
                <w:rFonts w:ascii="Comic Sans MS" w:hAnsi="Comic Sans MS"/>
                <w:i/>
                <w:iCs/>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a</w:t>
            </w:r>
          </w:p>
        </w:tc>
        <w:tc>
          <w:tcPr>
            <w:tcW w:w="918" w:type="pct"/>
            <w:tcBorders>
              <w:top w:val="nil"/>
              <w:left w:val="nil"/>
              <w:bottom w:val="nil"/>
              <w:right w:val="nil"/>
            </w:tcBorders>
            <w:shd w:val="clear" w:color="auto" w:fill="96CAFF" w:themeFill="text2" w:themeFillTint="40"/>
          </w:tcPr>
          <w:p w14:paraId="2D881A96" w14:textId="53BDE229" w:rsidR="009B5CB6" w:rsidRPr="009B7E5A" w:rsidRDefault="009B5CB6" w:rsidP="009B5CB6">
            <w:pPr>
              <w:jc w:val="center"/>
              <w:rPr>
                <w:rFonts w:ascii="Comic Sans MS" w:hAnsi="Comic Sans MS"/>
                <w:i/>
                <w:iCs/>
              </w:rPr>
            </w:pPr>
            <w:r>
              <w:rPr>
                <w:rFonts w:ascii="Comic Sans MS" w:hAnsi="Comic Sans MS" w:cs="MS Mincho"/>
                <w:lang w:eastAsia="ja-JP"/>
              </w:rPr>
              <w:t>l</w:t>
            </w:r>
            <w:r w:rsidRPr="009B7E5A">
              <w:rPr>
                <w:rFonts w:ascii="Comic Sans MS" w:hAnsi="Comic Sans MS" w:cs="MS Mincho"/>
                <w:lang w:eastAsia="ja-JP"/>
              </w:rPr>
              <w:t>・</w:t>
            </w:r>
            <w:r>
              <w:rPr>
                <w:rFonts w:ascii="Comic Sans MS" w:hAnsi="Comic Sans MS" w:cs="MS Mincho"/>
                <w:lang w:eastAsia="ja-JP"/>
              </w:rPr>
              <w:t>e</w:t>
            </w:r>
          </w:p>
        </w:tc>
        <w:tc>
          <w:tcPr>
            <w:tcW w:w="917" w:type="pct"/>
            <w:tcBorders>
              <w:top w:val="nil"/>
              <w:left w:val="nil"/>
              <w:bottom w:val="nil"/>
              <w:right w:val="nil"/>
            </w:tcBorders>
            <w:shd w:val="clear" w:color="auto" w:fill="96CAFF" w:themeFill="text2" w:themeFillTint="40"/>
          </w:tcPr>
          <w:p w14:paraId="5970B399" w14:textId="1738393B" w:rsidR="009B5CB6" w:rsidRPr="009B7E5A" w:rsidRDefault="009B5CB6" w:rsidP="009B5CB6">
            <w:pPr>
              <w:jc w:val="center"/>
              <w:rPr>
                <w:rFonts w:ascii="Comic Sans MS" w:hAnsi="Comic Sans MS"/>
                <w:i/>
                <w:iCs/>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a</w:t>
            </w:r>
          </w:p>
        </w:tc>
        <w:tc>
          <w:tcPr>
            <w:tcW w:w="917" w:type="pct"/>
            <w:tcBorders>
              <w:top w:val="nil"/>
              <w:left w:val="nil"/>
              <w:bottom w:val="nil"/>
              <w:right w:val="nil"/>
            </w:tcBorders>
            <w:shd w:val="clear" w:color="auto" w:fill="96CAFF" w:themeFill="text2" w:themeFillTint="40"/>
          </w:tcPr>
          <w:p w14:paraId="53A6DCE2" w14:textId="67936C81" w:rsidR="009B5CB6" w:rsidRPr="009B7E5A" w:rsidRDefault="009B5CB6" w:rsidP="009B5CB6">
            <w:pPr>
              <w:jc w:val="center"/>
              <w:rPr>
                <w:rFonts w:ascii="Comic Sans MS" w:hAnsi="Comic Sans MS"/>
                <w:i/>
                <w:iCs/>
              </w:rPr>
            </w:pPr>
            <w:r>
              <w:rPr>
                <w:rFonts w:ascii="Comic Sans MS" w:hAnsi="Comic Sans MS" w:cs="MS Mincho"/>
                <w:lang w:eastAsia="ja-JP"/>
              </w:rPr>
              <w:t>l</w:t>
            </w:r>
            <w:r w:rsidRPr="009B7E5A">
              <w:rPr>
                <w:rFonts w:ascii="Comic Sans MS" w:hAnsi="Comic Sans MS" w:cs="MS Mincho"/>
                <w:lang w:eastAsia="ja-JP"/>
              </w:rPr>
              <w:t>・</w:t>
            </w:r>
            <w:r>
              <w:rPr>
                <w:rFonts w:ascii="Comic Sans MS" w:hAnsi="Comic Sans MS" w:cs="MS Mincho"/>
                <w:lang w:eastAsia="ja-JP"/>
              </w:rPr>
              <w:t>e</w:t>
            </w:r>
          </w:p>
        </w:tc>
      </w:tr>
    </w:tbl>
    <w:p w14:paraId="5B14C0AE" w14:textId="77777777" w:rsidR="00D35121" w:rsidRDefault="00D35121" w:rsidP="00D35121">
      <w:pPr>
        <w:rPr>
          <w:rFonts w:ascii="Source Sans Pro" w:hAnsi="Source Sans Pro"/>
        </w:rPr>
      </w:pPr>
    </w:p>
    <w:p w14:paraId="4474516C" w14:textId="2F034455" w:rsidR="007F11ED" w:rsidRPr="00D35121" w:rsidRDefault="00D35121" w:rsidP="000C6132">
      <w:pPr>
        <w:rPr>
          <w:rFonts w:ascii="Source Sans Pro" w:hAnsi="Source Sans Pro"/>
        </w:rPr>
      </w:pPr>
      <w:r w:rsidRPr="00D35121">
        <w:rPr>
          <w:rFonts w:ascii="Source Sans Pro" w:hAnsi="Source Sans Pro"/>
        </w:rPr>
        <w:t xml:space="preserve">Principen är </w:t>
      </w:r>
      <w:r w:rsidR="00AE5D78">
        <w:rPr>
          <w:rFonts w:ascii="Source Sans Pro" w:hAnsi="Source Sans Pro"/>
        </w:rPr>
        <w:t xml:space="preserve">som sagt </w:t>
      </w:r>
      <w:r w:rsidRPr="00D35121">
        <w:rPr>
          <w:rFonts w:ascii="Source Sans Pro" w:hAnsi="Source Sans Pro"/>
        </w:rPr>
        <w:t>enkel. Efter en stund vill man ha mer variation.</w:t>
      </w:r>
    </w:p>
    <w:tbl>
      <w:tblPr>
        <w:tblStyle w:val="Tabellrutntljust"/>
        <w:tblW w:w="4691" w:type="pct"/>
        <w:shd w:val="clear" w:color="auto" w:fill="B2B2B2" w:themeFill="background2" w:themeFillTint="99"/>
        <w:tblLook w:val="04A0" w:firstRow="1" w:lastRow="0" w:firstColumn="1" w:lastColumn="0" w:noHBand="0" w:noVBand="1"/>
      </w:tblPr>
      <w:tblGrid>
        <w:gridCol w:w="2261"/>
        <w:gridCol w:w="1560"/>
        <w:gridCol w:w="1562"/>
        <w:gridCol w:w="1560"/>
        <w:gridCol w:w="1562"/>
      </w:tblGrid>
      <w:tr w:rsidR="007F11ED" w:rsidRPr="005E33B1" w14:paraId="004C9B11" w14:textId="77777777" w:rsidTr="00FB3DD0">
        <w:tc>
          <w:tcPr>
            <w:tcW w:w="1330" w:type="pct"/>
            <w:tcBorders>
              <w:bottom w:val="single" w:sz="18" w:space="0" w:color="auto"/>
              <w:right w:val="single" w:sz="18" w:space="0" w:color="auto"/>
            </w:tcBorders>
            <w:shd w:val="clear" w:color="auto" w:fill="E5E5E5" w:themeFill="background2" w:themeFillTint="33"/>
          </w:tcPr>
          <w:p w14:paraId="3D648283" w14:textId="2758BC7D" w:rsidR="007F11ED" w:rsidRPr="005E33B1" w:rsidRDefault="007F11ED" w:rsidP="001100CB">
            <w:pPr>
              <w:rPr>
                <w:rFonts w:ascii="Source Sans Pro" w:hAnsi="Source Sans Pro"/>
              </w:rPr>
            </w:pPr>
            <w:r>
              <w:rPr>
                <w:rFonts w:ascii="Source Sans Pro" w:hAnsi="Source Sans Pro"/>
                <w:i/>
                <w:iCs/>
              </w:rPr>
              <w:t>mo</w:t>
            </w:r>
            <w:r w:rsidRPr="009B5CB6">
              <w:rPr>
                <w:rFonts w:ascii="Source Sans Pro" w:hAnsi="Source Sans Pro"/>
                <w:i/>
                <w:iCs/>
              </w:rPr>
              <w:t xml:space="preserve">r, </w:t>
            </w:r>
            <w:r>
              <w:rPr>
                <w:rFonts w:ascii="Source Sans Pro" w:hAnsi="Source Sans Pro"/>
                <w:i/>
                <w:iCs/>
              </w:rPr>
              <w:t>sal, res, mil</w:t>
            </w:r>
          </w:p>
        </w:tc>
        <w:tc>
          <w:tcPr>
            <w:tcW w:w="917" w:type="pct"/>
            <w:tcBorders>
              <w:top w:val="nil"/>
              <w:left w:val="single" w:sz="18" w:space="0" w:color="auto"/>
              <w:bottom w:val="single" w:sz="18" w:space="0" w:color="auto"/>
              <w:right w:val="nil"/>
            </w:tcBorders>
          </w:tcPr>
          <w:p w14:paraId="53EFB31B" w14:textId="77777777" w:rsidR="007F11ED" w:rsidRPr="00AD11C2" w:rsidRDefault="007F11ED" w:rsidP="001100CB">
            <w:pPr>
              <w:jc w:val="center"/>
              <w:rPr>
                <w:rFonts w:ascii="Source Sans Pro" w:hAnsi="Source Sans Pro"/>
                <w:i/>
                <w:iCs/>
              </w:rPr>
            </w:pPr>
          </w:p>
        </w:tc>
        <w:tc>
          <w:tcPr>
            <w:tcW w:w="918" w:type="pct"/>
            <w:tcBorders>
              <w:top w:val="nil"/>
              <w:left w:val="nil"/>
              <w:bottom w:val="single" w:sz="18" w:space="0" w:color="auto"/>
              <w:right w:val="nil"/>
            </w:tcBorders>
          </w:tcPr>
          <w:p w14:paraId="2DB6F2A5" w14:textId="77777777" w:rsidR="007F11ED" w:rsidRPr="00AD11C2" w:rsidRDefault="007F11ED" w:rsidP="001100CB">
            <w:pPr>
              <w:jc w:val="center"/>
              <w:rPr>
                <w:rFonts w:ascii="Source Sans Pro" w:hAnsi="Source Sans Pro"/>
                <w:i/>
                <w:iCs/>
              </w:rPr>
            </w:pPr>
          </w:p>
        </w:tc>
        <w:tc>
          <w:tcPr>
            <w:tcW w:w="917" w:type="pct"/>
            <w:tcBorders>
              <w:top w:val="nil"/>
              <w:left w:val="nil"/>
              <w:bottom w:val="single" w:sz="18" w:space="0" w:color="auto"/>
              <w:right w:val="nil"/>
            </w:tcBorders>
          </w:tcPr>
          <w:p w14:paraId="5E8763A1" w14:textId="77777777" w:rsidR="007F11ED" w:rsidRPr="00AD11C2" w:rsidRDefault="007F11ED" w:rsidP="001100CB">
            <w:pPr>
              <w:jc w:val="center"/>
              <w:rPr>
                <w:rFonts w:ascii="Source Sans Pro" w:hAnsi="Source Sans Pro"/>
                <w:i/>
                <w:iCs/>
              </w:rPr>
            </w:pPr>
          </w:p>
        </w:tc>
        <w:tc>
          <w:tcPr>
            <w:tcW w:w="918" w:type="pct"/>
            <w:tcBorders>
              <w:top w:val="nil"/>
              <w:left w:val="nil"/>
              <w:bottom w:val="single" w:sz="18" w:space="0" w:color="auto"/>
              <w:right w:val="nil"/>
            </w:tcBorders>
          </w:tcPr>
          <w:p w14:paraId="0B060077" w14:textId="77777777" w:rsidR="007F11ED" w:rsidRPr="00AD11C2" w:rsidRDefault="007F11ED" w:rsidP="001100CB">
            <w:pPr>
              <w:jc w:val="center"/>
              <w:rPr>
                <w:rFonts w:ascii="Source Sans Pro" w:hAnsi="Source Sans Pro"/>
                <w:i/>
                <w:iCs/>
              </w:rPr>
            </w:pPr>
          </w:p>
        </w:tc>
      </w:tr>
      <w:tr w:rsidR="007F11ED" w:rsidRPr="005E33B1" w14:paraId="6341E50F" w14:textId="77777777" w:rsidTr="00FB3DD0">
        <w:tc>
          <w:tcPr>
            <w:tcW w:w="1330" w:type="pct"/>
            <w:tcBorders>
              <w:top w:val="single" w:sz="18" w:space="0" w:color="auto"/>
              <w:right w:val="single" w:sz="18" w:space="0" w:color="auto"/>
            </w:tcBorders>
            <w:shd w:val="clear" w:color="auto" w:fill="E5E5E5" w:themeFill="background2" w:themeFillTint="33"/>
          </w:tcPr>
          <w:p w14:paraId="15E599BE" w14:textId="77777777" w:rsidR="007F11ED" w:rsidRPr="005E33B1" w:rsidRDefault="007F11ED" w:rsidP="001100CB">
            <w:pPr>
              <w:rPr>
                <w:rFonts w:ascii="Source Sans Pro" w:hAnsi="Source Sans Pro"/>
              </w:rPr>
            </w:pPr>
            <w:r>
              <w:rPr>
                <w:rFonts w:ascii="Source Sans Pro" w:hAnsi="Source Sans Pro"/>
              </w:rPr>
              <w:t>kontinuerlig ljudning</w:t>
            </w:r>
          </w:p>
        </w:tc>
        <w:tc>
          <w:tcPr>
            <w:tcW w:w="917" w:type="pct"/>
            <w:tcBorders>
              <w:top w:val="single" w:sz="18" w:space="0" w:color="auto"/>
              <w:left w:val="single" w:sz="18" w:space="0" w:color="auto"/>
              <w:bottom w:val="nil"/>
              <w:right w:val="nil"/>
            </w:tcBorders>
            <w:shd w:val="clear" w:color="auto" w:fill="96CAFF" w:themeFill="text2" w:themeFillTint="40"/>
          </w:tcPr>
          <w:p w14:paraId="2447DB34" w14:textId="2EDD6BD0" w:rsidR="007F11ED" w:rsidRPr="00AD11C2" w:rsidRDefault="007F11ED" w:rsidP="001100CB">
            <w:pPr>
              <w:jc w:val="center"/>
              <w:rPr>
                <w:rFonts w:ascii="Source Sans Pro" w:hAnsi="Source Sans Pro"/>
                <w:i/>
                <w:iCs/>
              </w:rPr>
            </w:pPr>
            <w:proofErr w:type="spellStart"/>
            <w:r>
              <w:rPr>
                <w:rFonts w:ascii="Source Sans Pro" w:hAnsi="Source Sans Pro"/>
                <w:i/>
                <w:iCs/>
              </w:rPr>
              <w:t>mmmooorrr</w:t>
            </w:r>
            <w:proofErr w:type="spellEnd"/>
          </w:p>
        </w:tc>
        <w:tc>
          <w:tcPr>
            <w:tcW w:w="918" w:type="pct"/>
            <w:tcBorders>
              <w:top w:val="single" w:sz="18" w:space="0" w:color="auto"/>
              <w:left w:val="nil"/>
              <w:bottom w:val="nil"/>
              <w:right w:val="nil"/>
            </w:tcBorders>
            <w:shd w:val="clear" w:color="auto" w:fill="96CAFF" w:themeFill="text2" w:themeFillTint="40"/>
          </w:tcPr>
          <w:p w14:paraId="73B11F2E" w14:textId="77E1CBD5" w:rsidR="007F11ED" w:rsidRPr="00AD11C2" w:rsidRDefault="007F11ED" w:rsidP="001100CB">
            <w:pPr>
              <w:jc w:val="center"/>
              <w:rPr>
                <w:rFonts w:ascii="Source Sans Pro" w:hAnsi="Source Sans Pro"/>
                <w:i/>
                <w:iCs/>
              </w:rPr>
            </w:pPr>
            <w:proofErr w:type="spellStart"/>
            <w:r>
              <w:rPr>
                <w:rFonts w:ascii="Source Sans Pro" w:hAnsi="Source Sans Pro"/>
                <w:i/>
                <w:iCs/>
              </w:rPr>
              <w:t>sssaaalll</w:t>
            </w:r>
            <w:proofErr w:type="spellEnd"/>
          </w:p>
        </w:tc>
        <w:tc>
          <w:tcPr>
            <w:tcW w:w="917" w:type="pct"/>
            <w:tcBorders>
              <w:top w:val="single" w:sz="18" w:space="0" w:color="auto"/>
              <w:left w:val="nil"/>
              <w:bottom w:val="nil"/>
              <w:right w:val="nil"/>
            </w:tcBorders>
            <w:shd w:val="clear" w:color="auto" w:fill="96CAFF" w:themeFill="text2" w:themeFillTint="40"/>
          </w:tcPr>
          <w:p w14:paraId="6D060A17" w14:textId="36B04756" w:rsidR="007F11ED" w:rsidRPr="00AD11C2" w:rsidRDefault="007F11ED" w:rsidP="001100CB">
            <w:pPr>
              <w:jc w:val="center"/>
              <w:rPr>
                <w:rFonts w:ascii="Source Sans Pro" w:hAnsi="Source Sans Pro"/>
                <w:i/>
                <w:iCs/>
              </w:rPr>
            </w:pPr>
            <w:proofErr w:type="spellStart"/>
            <w:r>
              <w:rPr>
                <w:rFonts w:ascii="Source Sans Pro" w:hAnsi="Source Sans Pro"/>
                <w:i/>
                <w:iCs/>
              </w:rPr>
              <w:t>rrreeesss</w:t>
            </w:r>
            <w:proofErr w:type="spellEnd"/>
          </w:p>
        </w:tc>
        <w:tc>
          <w:tcPr>
            <w:tcW w:w="918" w:type="pct"/>
            <w:tcBorders>
              <w:top w:val="single" w:sz="18" w:space="0" w:color="auto"/>
              <w:left w:val="nil"/>
              <w:bottom w:val="nil"/>
              <w:right w:val="nil"/>
            </w:tcBorders>
            <w:shd w:val="clear" w:color="auto" w:fill="96CAFF" w:themeFill="text2" w:themeFillTint="40"/>
          </w:tcPr>
          <w:p w14:paraId="1BBE013B" w14:textId="20DB7E3B" w:rsidR="007F11ED" w:rsidRPr="00AD11C2" w:rsidRDefault="007F11ED" w:rsidP="001100CB">
            <w:pPr>
              <w:jc w:val="center"/>
              <w:rPr>
                <w:rFonts w:ascii="Source Sans Pro" w:hAnsi="Source Sans Pro"/>
                <w:i/>
                <w:iCs/>
              </w:rPr>
            </w:pPr>
            <w:proofErr w:type="spellStart"/>
            <w:r>
              <w:rPr>
                <w:rFonts w:ascii="Source Sans Pro" w:hAnsi="Source Sans Pro"/>
                <w:i/>
                <w:iCs/>
              </w:rPr>
              <w:t>mmmiiilll</w:t>
            </w:r>
            <w:proofErr w:type="spellEnd"/>
          </w:p>
        </w:tc>
      </w:tr>
      <w:tr w:rsidR="007F11ED" w:rsidRPr="005E33B1" w14:paraId="4FF4C868" w14:textId="77777777" w:rsidTr="00FB3DD0">
        <w:tc>
          <w:tcPr>
            <w:tcW w:w="1330" w:type="pct"/>
            <w:tcBorders>
              <w:right w:val="single" w:sz="18" w:space="0" w:color="auto"/>
            </w:tcBorders>
            <w:shd w:val="clear" w:color="auto" w:fill="E5E5E5" w:themeFill="background2" w:themeFillTint="33"/>
          </w:tcPr>
          <w:p w14:paraId="71FD6C3A" w14:textId="77777777" w:rsidR="007F11ED" w:rsidRPr="005E33B1" w:rsidRDefault="007F11ED" w:rsidP="001100CB">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96CAFF" w:themeFill="text2" w:themeFillTint="40"/>
          </w:tcPr>
          <w:p w14:paraId="222DEFF9" w14:textId="54028CDA" w:rsidR="007F11ED" w:rsidRPr="009B7E5A" w:rsidRDefault="007F11ED" w:rsidP="001100CB">
            <w:pPr>
              <w:jc w:val="center"/>
              <w:rPr>
                <w:rFonts w:ascii="Comic Sans MS" w:hAnsi="Comic Sans MS"/>
                <w:i/>
                <w:iCs/>
              </w:rPr>
            </w:pPr>
            <w:r>
              <w:rPr>
                <w:rFonts w:ascii="Comic Sans MS" w:hAnsi="Comic Sans MS" w:cs="MS Mincho"/>
                <w:lang w:eastAsia="ja-JP"/>
              </w:rPr>
              <w:t>m</w:t>
            </w:r>
            <w:r w:rsidRPr="009B7E5A">
              <w:rPr>
                <w:rFonts w:ascii="Comic Sans MS" w:hAnsi="Comic Sans MS" w:cs="MS Mincho"/>
                <w:lang w:eastAsia="ja-JP"/>
              </w:rPr>
              <w:t>・</w:t>
            </w:r>
            <w:r>
              <w:rPr>
                <w:rFonts w:ascii="Comic Sans MS" w:hAnsi="Comic Sans MS" w:cs="MS Mincho"/>
                <w:lang w:eastAsia="ja-JP"/>
              </w:rPr>
              <w:t>o</w:t>
            </w:r>
            <w:r w:rsidRPr="009B7E5A">
              <w:rPr>
                <w:rFonts w:ascii="Comic Sans MS" w:hAnsi="Comic Sans MS" w:cs="MS Mincho"/>
                <w:lang w:eastAsia="ja-JP"/>
              </w:rPr>
              <w:t>・</w:t>
            </w:r>
            <w:proofErr w:type="gramStart"/>
            <w:r>
              <w:rPr>
                <w:rFonts w:ascii="Comic Sans MS" w:hAnsi="Comic Sans MS" w:cs="MS Mincho"/>
                <w:lang w:eastAsia="ja-JP"/>
              </w:rPr>
              <w:t>r</w:t>
            </w:r>
            <w:proofErr w:type="gramEnd"/>
          </w:p>
        </w:tc>
        <w:tc>
          <w:tcPr>
            <w:tcW w:w="918" w:type="pct"/>
            <w:tcBorders>
              <w:top w:val="nil"/>
              <w:left w:val="nil"/>
              <w:bottom w:val="nil"/>
              <w:right w:val="nil"/>
            </w:tcBorders>
            <w:shd w:val="clear" w:color="auto" w:fill="96CAFF" w:themeFill="text2" w:themeFillTint="40"/>
          </w:tcPr>
          <w:p w14:paraId="575BE385" w14:textId="42C43878" w:rsidR="007F11ED" w:rsidRPr="009B7E5A" w:rsidRDefault="007F11ED" w:rsidP="001100CB">
            <w:pPr>
              <w:jc w:val="center"/>
              <w:rPr>
                <w:rFonts w:ascii="Comic Sans MS" w:hAnsi="Comic Sans MS"/>
                <w:i/>
                <w:iCs/>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7" w:type="pct"/>
            <w:tcBorders>
              <w:top w:val="nil"/>
              <w:left w:val="nil"/>
              <w:bottom w:val="nil"/>
              <w:right w:val="nil"/>
            </w:tcBorders>
            <w:shd w:val="clear" w:color="auto" w:fill="96CAFF" w:themeFill="text2" w:themeFillTint="40"/>
          </w:tcPr>
          <w:p w14:paraId="7B344AC4" w14:textId="79C30541" w:rsidR="007F11ED" w:rsidRPr="009B7E5A" w:rsidRDefault="007F11ED" w:rsidP="001100CB">
            <w:pPr>
              <w:jc w:val="center"/>
              <w:rPr>
                <w:rFonts w:ascii="Comic Sans MS" w:hAnsi="Comic Sans MS"/>
                <w:i/>
                <w:iCs/>
              </w:rPr>
            </w:pPr>
            <w:r>
              <w:rPr>
                <w:rFonts w:ascii="Comic Sans MS" w:hAnsi="Comic Sans MS" w:cs="MS Mincho"/>
                <w:lang w:eastAsia="ja-JP"/>
              </w:rPr>
              <w:t>r</w:t>
            </w:r>
            <w:r w:rsidRPr="009B7E5A">
              <w:rPr>
                <w:rFonts w:ascii="Comic Sans MS" w:hAnsi="Comic Sans MS" w:cs="MS Mincho"/>
                <w:lang w:eastAsia="ja-JP"/>
              </w:rPr>
              <w:t>・</w:t>
            </w: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s</w:t>
            </w:r>
            <w:proofErr w:type="gramEnd"/>
          </w:p>
        </w:tc>
        <w:tc>
          <w:tcPr>
            <w:tcW w:w="918" w:type="pct"/>
            <w:tcBorders>
              <w:top w:val="nil"/>
              <w:left w:val="nil"/>
              <w:bottom w:val="nil"/>
              <w:right w:val="nil"/>
            </w:tcBorders>
            <w:shd w:val="clear" w:color="auto" w:fill="96CAFF" w:themeFill="text2" w:themeFillTint="40"/>
          </w:tcPr>
          <w:p w14:paraId="20253F29" w14:textId="0CE48BF5" w:rsidR="007F11ED" w:rsidRPr="009B7E5A" w:rsidRDefault="007F11ED" w:rsidP="001100CB">
            <w:pPr>
              <w:jc w:val="center"/>
              <w:rPr>
                <w:rFonts w:ascii="Comic Sans MS" w:hAnsi="Comic Sans MS"/>
                <w:i/>
                <w:iCs/>
              </w:rPr>
            </w:pPr>
            <w:r>
              <w:rPr>
                <w:rFonts w:ascii="Comic Sans MS" w:hAnsi="Comic Sans MS" w:cs="MS Mincho"/>
                <w:lang w:eastAsia="ja-JP"/>
              </w:rPr>
              <w:t>m</w:t>
            </w:r>
            <w:r w:rsidRPr="009B7E5A">
              <w:rPr>
                <w:rFonts w:ascii="Comic Sans MS" w:hAnsi="Comic Sans MS" w:cs="MS Mincho"/>
                <w:lang w:eastAsia="ja-JP"/>
              </w:rPr>
              <w:t>・</w:t>
            </w:r>
            <w:r>
              <w:rPr>
                <w:rFonts w:ascii="Comic Sans MS" w:hAnsi="Comic Sans MS" w:cs="MS Mincho"/>
                <w:lang w:eastAsia="ja-JP"/>
              </w:rPr>
              <w:t>i</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r>
    </w:tbl>
    <w:p w14:paraId="302578B3" w14:textId="77777777" w:rsidR="007F11ED" w:rsidRDefault="007F11ED" w:rsidP="000C6132"/>
    <w:p w14:paraId="33758CC7" w14:textId="08C13787" w:rsidR="008846F7" w:rsidRDefault="000B7E9D" w:rsidP="008846F7">
      <w:pPr>
        <w:pStyle w:val="Rubrik3numrerad"/>
      </w:pPr>
      <w:bookmarkStart w:id="16" w:name="_Toc230501730"/>
      <w:r>
        <w:t>K</w:t>
      </w:r>
      <w:r w:rsidR="008846F7">
        <w:t xml:space="preserve">ontinuerlig ljudning – </w:t>
      </w:r>
      <w:r w:rsidR="00691411">
        <w:t>med ljud utan rörelser</w:t>
      </w:r>
      <w:bookmarkEnd w:id="16"/>
    </w:p>
    <w:p w14:paraId="7D896ED5" w14:textId="05147DEF" w:rsidR="00AD11C2" w:rsidRPr="004C5ABE" w:rsidRDefault="00555DBF" w:rsidP="00613BD1">
      <w:pPr>
        <w:tabs>
          <w:tab w:val="left" w:pos="1843"/>
          <w:tab w:val="left" w:pos="3402"/>
        </w:tabs>
        <w:rPr>
          <w:rFonts w:ascii="Source Sans Pro" w:hAnsi="Source Sans Pro"/>
        </w:rPr>
      </w:pPr>
      <w:r>
        <w:rPr>
          <w:rFonts w:ascii="Source Sans Pro" w:hAnsi="Source Sans Pro"/>
        </w:rPr>
        <w:t xml:space="preserve">När tekniken med ljud och rörelse fungerar börjar man också träna </w:t>
      </w:r>
      <w:r w:rsidRPr="000B7E9D">
        <w:rPr>
          <w:rFonts w:ascii="Source Sans Pro" w:hAnsi="Source Sans Pro"/>
          <w:i/>
          <w:iCs/>
        </w:rPr>
        <w:t>utan</w:t>
      </w:r>
      <w:r>
        <w:rPr>
          <w:rFonts w:ascii="Source Sans Pro" w:hAnsi="Source Sans Pro"/>
        </w:rPr>
        <w:t xml:space="preserve"> rörelserna, således med ljudning endast. Nu lägger man till helordet vilket uttalas direkt efter </w:t>
      </w:r>
      <w:r w:rsidR="00AD11C2" w:rsidRPr="004C5ABE">
        <w:rPr>
          <w:rFonts w:ascii="Source Sans Pro" w:hAnsi="Source Sans Pro"/>
        </w:rPr>
        <w:t>den kontinuerliga ljudningen</w:t>
      </w:r>
      <w:r>
        <w:rPr>
          <w:rFonts w:ascii="Source Sans Pro" w:hAnsi="Source Sans Pro"/>
        </w:rPr>
        <w:t xml:space="preserve">. Eleverna ska alltså dels ljuda kontinuerligt, dels säga </w:t>
      </w:r>
      <w:r w:rsidR="00AD11C2" w:rsidRPr="004C5ABE">
        <w:rPr>
          <w:rFonts w:ascii="Source Sans Pro" w:hAnsi="Source Sans Pro"/>
        </w:rPr>
        <w:t>helordet på normalt sätt</w:t>
      </w:r>
      <w:r w:rsidR="000B7E9D">
        <w:rPr>
          <w:rFonts w:ascii="Source Sans Pro" w:hAnsi="Source Sans Pro"/>
        </w:rPr>
        <w:t>, så</w:t>
      </w:r>
      <w:r w:rsidR="00691411">
        <w:rPr>
          <w:rFonts w:ascii="Source Sans Pro" w:hAnsi="Source Sans Pro"/>
        </w:rPr>
        <w:t xml:space="preserve"> </w:t>
      </w:r>
      <w:r w:rsidR="000B7E9D">
        <w:rPr>
          <w:rFonts w:ascii="Source Sans Pro" w:hAnsi="Source Sans Pro"/>
        </w:rPr>
        <w:t>här</w:t>
      </w:r>
      <w:r w:rsidR="00AD11C2" w:rsidRPr="004C5ABE">
        <w:rPr>
          <w:rFonts w:ascii="Source Sans Pro" w:hAnsi="Source Sans Pro"/>
        </w:rPr>
        <w:t>:</w:t>
      </w:r>
      <w:r>
        <w:rPr>
          <w:rFonts w:ascii="Source Sans Pro" w:hAnsi="Source Sans Pro"/>
        </w:rPr>
        <w:t xml:space="preserve"> </w:t>
      </w:r>
      <w:proofErr w:type="spellStart"/>
      <w:r w:rsidRPr="00555DBF">
        <w:rPr>
          <w:rFonts w:ascii="Source Sans Pro" w:hAnsi="Source Sans Pro"/>
          <w:i/>
          <w:iCs/>
        </w:rPr>
        <w:t>mmmiiilll</w:t>
      </w:r>
      <w:proofErr w:type="spellEnd"/>
      <w:r w:rsidRPr="00555DBF">
        <w:rPr>
          <w:rFonts w:ascii="Source Sans Pro" w:hAnsi="Source Sans Pro"/>
          <w:i/>
          <w:iCs/>
        </w:rPr>
        <w:t xml:space="preserve"> </w:t>
      </w:r>
      <w:r>
        <w:rPr>
          <w:rFonts w:ascii="Source Sans Pro" w:hAnsi="Source Sans Pro"/>
        </w:rPr>
        <w:t>|</w:t>
      </w:r>
      <w:r w:rsidR="00AD11C2" w:rsidRPr="004C5ABE">
        <w:rPr>
          <w:rFonts w:ascii="Source Sans Pro" w:hAnsi="Source Sans Pro"/>
        </w:rPr>
        <w:t xml:space="preserve"> </w:t>
      </w:r>
      <w:r w:rsidR="00AD11C2" w:rsidRPr="004C5ABE">
        <w:rPr>
          <w:rFonts w:ascii="Source Sans Pro" w:hAnsi="Source Sans Pro"/>
          <w:i/>
          <w:iCs/>
        </w:rPr>
        <w:t>mil</w:t>
      </w:r>
      <w:r w:rsidR="00AD11C2" w:rsidRPr="004C5ABE">
        <w:rPr>
          <w:rFonts w:ascii="Source Sans Pro" w:hAnsi="Source Sans Pro"/>
        </w:rPr>
        <w:t>. T</w:t>
      </w:r>
      <w:r w:rsidR="00970000" w:rsidRPr="004C5ABE">
        <w:rPr>
          <w:rFonts w:ascii="Source Sans Pro" w:hAnsi="Source Sans Pro"/>
        </w:rPr>
        <w:t xml:space="preserve">räna först med några få ord </w:t>
      </w:r>
      <w:r w:rsidR="00AD11C2" w:rsidRPr="004C5ABE">
        <w:rPr>
          <w:rFonts w:ascii="Source Sans Pro" w:hAnsi="Source Sans Pro"/>
        </w:rPr>
        <w:t xml:space="preserve">som eleverna känner väl till. </w:t>
      </w:r>
    </w:p>
    <w:p w14:paraId="58FAADF3" w14:textId="4CCD1D19" w:rsidR="00094434" w:rsidRDefault="00AE5D78" w:rsidP="00613BD1">
      <w:pPr>
        <w:tabs>
          <w:tab w:val="left" w:pos="1843"/>
          <w:tab w:val="left" w:pos="3402"/>
        </w:tabs>
        <w:rPr>
          <w:rFonts w:ascii="Source Sans Pro" w:hAnsi="Source Sans Pro"/>
        </w:rPr>
      </w:pPr>
      <w:r>
        <w:rPr>
          <w:rFonts w:ascii="Source Sans Pro" w:hAnsi="Source Sans Pro" w:cstheme="minorHAnsi"/>
        </w:rPr>
        <w:t>Övningen är helt ljudbaserad, vilket betyder att skrivtecken/bokstäver inte används.</w:t>
      </w:r>
      <w:r>
        <w:rPr>
          <w:rFonts w:ascii="Source Sans Pro" w:hAnsi="Source Sans Pro"/>
        </w:rPr>
        <w:t xml:space="preserve"> </w:t>
      </w:r>
      <w:r w:rsidR="00AD11C2" w:rsidRPr="004C5ABE">
        <w:rPr>
          <w:rFonts w:ascii="Source Sans Pro" w:hAnsi="Source Sans Pro"/>
        </w:rPr>
        <w:t>Läraren</w:t>
      </w:r>
      <w:r w:rsidR="004C5ABE">
        <w:rPr>
          <w:rFonts w:ascii="Source Sans Pro" w:hAnsi="Source Sans Pro"/>
        </w:rPr>
        <w:t xml:space="preserve"> säger/</w:t>
      </w:r>
      <w:r w:rsidR="00AD11C2" w:rsidRPr="004C5ABE">
        <w:rPr>
          <w:rFonts w:ascii="Source Sans Pro" w:hAnsi="Source Sans Pro"/>
        </w:rPr>
        <w:t>förevisar och eleverna säger efter</w:t>
      </w:r>
      <w:r w:rsidR="00094434">
        <w:rPr>
          <w:rFonts w:ascii="Source Sans Pro" w:hAnsi="Source Sans Pro"/>
        </w:rPr>
        <w:t>. Läraren kan säga ungefär så här:</w:t>
      </w:r>
      <w:r w:rsidR="00CD21D7">
        <w:rPr>
          <w:rFonts w:ascii="Source Sans Pro" w:hAnsi="Source Sans Pro"/>
        </w:rPr>
        <w:t xml:space="preserve"> </w:t>
      </w:r>
      <w:r>
        <w:rPr>
          <w:rFonts w:ascii="Source Sans Pro" w:hAnsi="Source Sans Pro"/>
        </w:rPr>
        <w:t>”</w:t>
      </w:r>
      <w:r w:rsidR="00094434">
        <w:rPr>
          <w:rFonts w:ascii="Source Sans Pro" w:hAnsi="Source Sans Pro"/>
        </w:rPr>
        <w:t xml:space="preserve">Nu ska vi ljuda ordet </w:t>
      </w:r>
      <w:r w:rsidR="00094434" w:rsidRPr="0084640E">
        <w:rPr>
          <w:rFonts w:ascii="Source Sans Pro" w:hAnsi="Source Sans Pro"/>
          <w:i/>
          <w:iCs/>
        </w:rPr>
        <w:t>os</w:t>
      </w:r>
      <w:r w:rsidR="00094434">
        <w:rPr>
          <w:rFonts w:ascii="Source Sans Pro" w:hAnsi="Source Sans Pro"/>
        </w:rPr>
        <w:t xml:space="preserve">. Vi </w:t>
      </w:r>
      <w:proofErr w:type="spellStart"/>
      <w:r w:rsidR="00151CD6">
        <w:rPr>
          <w:rFonts w:ascii="Source Sans Pro" w:hAnsi="Source Sans Pro"/>
        </w:rPr>
        <w:t>ljudar</w:t>
      </w:r>
      <w:proofErr w:type="spellEnd"/>
      <w:r w:rsidR="00094434">
        <w:rPr>
          <w:rFonts w:ascii="Source Sans Pro" w:hAnsi="Source Sans Pro"/>
        </w:rPr>
        <w:t xml:space="preserve"> tillsammans: </w:t>
      </w:r>
      <w:proofErr w:type="spellStart"/>
      <w:r w:rsidR="00094434" w:rsidRPr="0084640E">
        <w:rPr>
          <w:rFonts w:ascii="Source Sans Pro" w:hAnsi="Source Sans Pro"/>
          <w:i/>
          <w:iCs/>
        </w:rPr>
        <w:t>ooosss</w:t>
      </w:r>
      <w:proofErr w:type="spellEnd"/>
      <w:r w:rsidR="00094434">
        <w:rPr>
          <w:rFonts w:ascii="Source Sans Pro" w:hAnsi="Source Sans Pro"/>
        </w:rPr>
        <w:t>. Sedan säger vi [os].</w:t>
      </w:r>
      <w:r w:rsidR="004F41D2">
        <w:rPr>
          <w:rFonts w:ascii="Source Sans Pro" w:hAnsi="Source Sans Pro"/>
        </w:rPr>
        <w:t xml:space="preserve"> </w:t>
      </w:r>
      <w:r w:rsidR="00151CD6">
        <w:rPr>
          <w:rFonts w:ascii="Source Sans Pro" w:hAnsi="Source Sans Pro"/>
        </w:rPr>
        <w:t xml:space="preserve">Alltså: </w:t>
      </w:r>
      <w:proofErr w:type="spellStart"/>
      <w:r w:rsidR="004F41D2" w:rsidRPr="004F41D2">
        <w:rPr>
          <w:rFonts w:ascii="Source Sans Pro" w:hAnsi="Source Sans Pro"/>
          <w:i/>
          <w:iCs/>
        </w:rPr>
        <w:t>ooosss</w:t>
      </w:r>
      <w:proofErr w:type="spellEnd"/>
      <w:r w:rsidR="004F41D2" w:rsidRPr="004F41D2">
        <w:rPr>
          <w:rFonts w:ascii="Source Sans Pro" w:hAnsi="Source Sans Pro"/>
          <w:i/>
          <w:iCs/>
        </w:rPr>
        <w:t xml:space="preserve"> | os</w:t>
      </w:r>
      <w:r w:rsidRPr="00A13953">
        <w:rPr>
          <w:rFonts w:ascii="Source Sans Pro" w:hAnsi="Source Sans Pro"/>
        </w:rPr>
        <w:t>”</w:t>
      </w:r>
    </w:p>
    <w:p w14:paraId="43FF8DCA" w14:textId="68FB178C" w:rsidR="00691411" w:rsidRPr="00CD21D7" w:rsidRDefault="00094434" w:rsidP="00613BD1">
      <w:pPr>
        <w:tabs>
          <w:tab w:val="left" w:pos="1843"/>
          <w:tab w:val="left" w:pos="3402"/>
        </w:tabs>
        <w:rPr>
          <w:rFonts w:ascii="Source Sans Pro" w:hAnsi="Source Sans Pro"/>
        </w:rPr>
      </w:pPr>
      <w:r>
        <w:rPr>
          <w:rFonts w:ascii="Source Sans Pro" w:hAnsi="Source Sans Pro"/>
        </w:rPr>
        <w:t xml:space="preserve">Ord i </w:t>
      </w:r>
      <w:r w:rsidR="00BF61D0">
        <w:rPr>
          <w:rFonts w:ascii="Source Sans Pro" w:hAnsi="Source Sans Pro"/>
        </w:rPr>
        <w:t xml:space="preserve">denna </w:t>
      </w:r>
      <w:r>
        <w:rPr>
          <w:rFonts w:ascii="Source Sans Pro" w:hAnsi="Source Sans Pro"/>
        </w:rPr>
        <w:t>övning</w:t>
      </w:r>
      <w:r w:rsidR="00BF61D0">
        <w:rPr>
          <w:rFonts w:ascii="Source Sans Pro" w:hAnsi="Source Sans Pro"/>
        </w:rPr>
        <w:t xml:space="preserve"> är</w:t>
      </w:r>
      <w:r w:rsidR="00AD11C2" w:rsidRPr="004C5ABE">
        <w:rPr>
          <w:rFonts w:ascii="Source Sans Pro" w:hAnsi="Source Sans Pro"/>
        </w:rPr>
        <w:t xml:space="preserve"> </w:t>
      </w:r>
      <w:r w:rsidR="00AD11C2" w:rsidRPr="004C5ABE">
        <w:rPr>
          <w:rFonts w:ascii="Source Sans Pro" w:hAnsi="Source Sans Pro"/>
          <w:i/>
          <w:iCs/>
        </w:rPr>
        <w:t>os, al, mil, sal, mer, sa</w:t>
      </w:r>
      <w:r w:rsidR="00AE5D78">
        <w:rPr>
          <w:rFonts w:ascii="Source Sans Pro" w:hAnsi="Source Sans Pro"/>
          <w:i/>
          <w:iCs/>
        </w:rPr>
        <w:t>.</w:t>
      </w:r>
      <w:r w:rsidR="00AE5D78">
        <w:rPr>
          <w:rFonts w:ascii="Source Sans Pro" w:hAnsi="Source Sans Pro"/>
        </w:rPr>
        <w:t xml:space="preserve"> Fler ord som kan användas ges till höger</w:t>
      </w:r>
      <w:r w:rsidR="002E100D">
        <w:rPr>
          <w:rFonts w:ascii="Source Sans Pro" w:hAnsi="Source Sans Pro"/>
        </w:rPr>
        <w:t>.</w:t>
      </w:r>
    </w:p>
    <w:tbl>
      <w:tblPr>
        <w:tblStyle w:val="Tabellrutntljust"/>
        <w:tblW w:w="0" w:type="auto"/>
        <w:tblLayout w:type="fixed"/>
        <w:tblLook w:val="04A0" w:firstRow="1" w:lastRow="0" w:firstColumn="1" w:lastColumn="0" w:noHBand="0" w:noVBand="1"/>
      </w:tblPr>
      <w:tblGrid>
        <w:gridCol w:w="776"/>
        <w:gridCol w:w="2196"/>
        <w:gridCol w:w="1276"/>
        <w:gridCol w:w="1843"/>
        <w:gridCol w:w="1275"/>
      </w:tblGrid>
      <w:tr w:rsidR="004C5ABE" w:rsidRPr="005E33B1" w14:paraId="45EAD348" w14:textId="2250A356" w:rsidTr="001822B6">
        <w:tc>
          <w:tcPr>
            <w:tcW w:w="776" w:type="dxa"/>
            <w:shd w:val="clear" w:color="auto" w:fill="FF9B4F" w:themeFill="accent6"/>
          </w:tcPr>
          <w:p w14:paraId="62E060BC" w14:textId="77777777" w:rsidR="004C5ABE" w:rsidRPr="005E33B1" w:rsidRDefault="004C5ABE" w:rsidP="00467056">
            <w:pPr>
              <w:spacing w:line="360" w:lineRule="auto"/>
              <w:rPr>
                <w:rFonts w:ascii="Source Sans Pro" w:hAnsi="Source Sans Pro"/>
              </w:rPr>
            </w:pPr>
          </w:p>
        </w:tc>
        <w:tc>
          <w:tcPr>
            <w:tcW w:w="2196" w:type="dxa"/>
            <w:tcBorders>
              <w:bottom w:val="single" w:sz="4" w:space="0" w:color="auto"/>
            </w:tcBorders>
            <w:shd w:val="clear" w:color="auto" w:fill="FF9B4F" w:themeFill="accent6"/>
          </w:tcPr>
          <w:p w14:paraId="54EC09F3" w14:textId="3134864C" w:rsidR="004C5ABE" w:rsidRPr="00AD11C2" w:rsidRDefault="004C5ABE" w:rsidP="00467056">
            <w:pPr>
              <w:spacing w:line="360" w:lineRule="auto"/>
              <w:rPr>
                <w:rFonts w:ascii="Source Sans Pro" w:hAnsi="Source Sans Pro"/>
                <w:i/>
                <w:iCs/>
              </w:rPr>
            </w:pPr>
            <w:r>
              <w:rPr>
                <w:rFonts w:ascii="Source Sans Pro" w:hAnsi="Source Sans Pro"/>
                <w:i/>
                <w:iCs/>
              </w:rPr>
              <w:t>kontinuerlig ljudning</w:t>
            </w:r>
          </w:p>
        </w:tc>
        <w:tc>
          <w:tcPr>
            <w:tcW w:w="1276" w:type="dxa"/>
            <w:tcBorders>
              <w:bottom w:val="single" w:sz="4" w:space="0" w:color="auto"/>
              <w:right w:val="nil"/>
            </w:tcBorders>
            <w:shd w:val="clear" w:color="auto" w:fill="FF9B4F" w:themeFill="accent6"/>
          </w:tcPr>
          <w:p w14:paraId="768ACD17" w14:textId="2E4AF38C" w:rsidR="004C5ABE" w:rsidRPr="00AD11C2" w:rsidRDefault="004C5ABE" w:rsidP="00467056">
            <w:pPr>
              <w:spacing w:line="360" w:lineRule="auto"/>
              <w:rPr>
                <w:rFonts w:ascii="Source Sans Pro" w:hAnsi="Source Sans Pro"/>
                <w:i/>
                <w:iCs/>
              </w:rPr>
            </w:pPr>
            <w:r>
              <w:rPr>
                <w:rFonts w:ascii="Source Sans Pro" w:hAnsi="Source Sans Pro"/>
                <w:i/>
                <w:iCs/>
              </w:rPr>
              <w:t>helord</w:t>
            </w:r>
          </w:p>
        </w:tc>
        <w:tc>
          <w:tcPr>
            <w:tcW w:w="1843" w:type="dxa"/>
            <w:tcBorders>
              <w:top w:val="nil"/>
              <w:left w:val="nil"/>
              <w:bottom w:val="nil"/>
              <w:right w:val="nil"/>
            </w:tcBorders>
          </w:tcPr>
          <w:p w14:paraId="140F21FD" w14:textId="77777777" w:rsidR="004C5ABE" w:rsidRDefault="004C5ABE" w:rsidP="00467056">
            <w:pPr>
              <w:spacing w:line="360" w:lineRule="auto"/>
              <w:rPr>
                <w:rFonts w:ascii="Source Sans Pro" w:hAnsi="Source Sans Pro"/>
                <w:i/>
                <w:iCs/>
              </w:rPr>
            </w:pPr>
          </w:p>
        </w:tc>
        <w:tc>
          <w:tcPr>
            <w:tcW w:w="1275" w:type="dxa"/>
            <w:tcBorders>
              <w:top w:val="nil"/>
              <w:left w:val="nil"/>
              <w:bottom w:val="single" w:sz="4" w:space="0" w:color="auto"/>
              <w:right w:val="nil"/>
            </w:tcBorders>
          </w:tcPr>
          <w:p w14:paraId="0A96F103" w14:textId="574F4E02" w:rsidR="004C5ABE" w:rsidRDefault="00B422D9" w:rsidP="00467056">
            <w:pPr>
              <w:spacing w:line="360" w:lineRule="auto"/>
              <w:rPr>
                <w:rFonts w:ascii="Source Sans Pro" w:hAnsi="Source Sans Pro"/>
                <w:i/>
                <w:iCs/>
              </w:rPr>
            </w:pPr>
            <w:r>
              <w:rPr>
                <w:rFonts w:ascii="Source Sans Pro" w:hAnsi="Source Sans Pro"/>
                <w:i/>
                <w:iCs/>
              </w:rPr>
              <w:t>fler helord</w:t>
            </w:r>
          </w:p>
        </w:tc>
      </w:tr>
      <w:tr w:rsidR="004C5ABE" w:rsidRPr="005E33B1" w14:paraId="232EC8C5" w14:textId="5BA8C09A" w:rsidTr="001822B6">
        <w:tc>
          <w:tcPr>
            <w:tcW w:w="776" w:type="dxa"/>
            <w:tcBorders>
              <w:right w:val="single" w:sz="4" w:space="0" w:color="auto"/>
            </w:tcBorders>
            <w:shd w:val="clear" w:color="auto" w:fill="FF9B4F" w:themeFill="accent6"/>
          </w:tcPr>
          <w:p w14:paraId="06907663" w14:textId="7095AAD9" w:rsidR="004C5ABE" w:rsidRPr="005E33B1" w:rsidRDefault="004C5ABE" w:rsidP="00AD11C2">
            <w:pPr>
              <w:spacing w:line="360" w:lineRule="auto"/>
              <w:rPr>
                <w:rFonts w:ascii="Source Sans Pro" w:hAnsi="Source Sans Pro"/>
              </w:rPr>
            </w:pPr>
            <w:r w:rsidRPr="005E33B1">
              <w:rPr>
                <w:rFonts w:ascii="Source Sans Pro" w:hAnsi="Source Sans Pro"/>
              </w:rPr>
              <w:t>V</w:t>
            </w:r>
            <w:r>
              <w:rPr>
                <w:rFonts w:ascii="Source Sans Pro" w:hAnsi="Source Sans Pro"/>
              </w:rPr>
              <w:t>K</w:t>
            </w:r>
          </w:p>
        </w:tc>
        <w:tc>
          <w:tcPr>
            <w:tcW w:w="2196" w:type="dxa"/>
            <w:tcBorders>
              <w:top w:val="single" w:sz="4" w:space="0" w:color="auto"/>
              <w:left w:val="single" w:sz="4" w:space="0" w:color="auto"/>
            </w:tcBorders>
          </w:tcPr>
          <w:p w14:paraId="6F1A615F" w14:textId="77777777" w:rsidR="004C5ABE" w:rsidRPr="00AD11C2" w:rsidRDefault="004C5ABE" w:rsidP="00AD11C2">
            <w:pPr>
              <w:spacing w:line="360" w:lineRule="auto"/>
              <w:rPr>
                <w:rFonts w:ascii="Source Sans Pro" w:hAnsi="Source Sans Pro"/>
                <w:i/>
                <w:iCs/>
              </w:rPr>
            </w:pPr>
            <w:proofErr w:type="spellStart"/>
            <w:r w:rsidRPr="00AD11C2">
              <w:rPr>
                <w:rFonts w:ascii="Source Sans Pro" w:hAnsi="Source Sans Pro"/>
                <w:i/>
                <w:iCs/>
              </w:rPr>
              <w:t>ooosss</w:t>
            </w:r>
            <w:proofErr w:type="spellEnd"/>
            <w:r w:rsidRPr="00AD11C2">
              <w:rPr>
                <w:rFonts w:ascii="Source Sans Pro" w:hAnsi="Source Sans Pro"/>
                <w:i/>
                <w:iCs/>
              </w:rPr>
              <w:t xml:space="preserve"> </w:t>
            </w:r>
          </w:p>
        </w:tc>
        <w:tc>
          <w:tcPr>
            <w:tcW w:w="1276" w:type="dxa"/>
            <w:tcBorders>
              <w:top w:val="single" w:sz="4" w:space="0" w:color="auto"/>
              <w:right w:val="nil"/>
            </w:tcBorders>
          </w:tcPr>
          <w:p w14:paraId="1167FABF" w14:textId="21DCFE11" w:rsidR="004C5ABE" w:rsidRPr="00AD11C2" w:rsidRDefault="004C5ABE" w:rsidP="00AD11C2">
            <w:pPr>
              <w:spacing w:line="360" w:lineRule="auto"/>
              <w:rPr>
                <w:rFonts w:ascii="Source Sans Pro" w:hAnsi="Source Sans Pro"/>
                <w:i/>
                <w:iCs/>
              </w:rPr>
            </w:pPr>
            <w:r w:rsidRPr="00AD11C2">
              <w:rPr>
                <w:rFonts w:ascii="Source Sans Pro" w:hAnsi="Source Sans Pro"/>
                <w:i/>
                <w:iCs/>
              </w:rPr>
              <w:t>os</w:t>
            </w:r>
          </w:p>
        </w:tc>
        <w:tc>
          <w:tcPr>
            <w:tcW w:w="1843" w:type="dxa"/>
            <w:tcBorders>
              <w:top w:val="nil"/>
              <w:left w:val="nil"/>
              <w:bottom w:val="nil"/>
              <w:right w:val="single" w:sz="4" w:space="0" w:color="auto"/>
            </w:tcBorders>
          </w:tcPr>
          <w:p w14:paraId="0C38408D" w14:textId="77777777" w:rsidR="004C5ABE" w:rsidRPr="00AD11C2" w:rsidRDefault="004C5ABE" w:rsidP="00AD11C2">
            <w:pPr>
              <w:spacing w:line="360" w:lineRule="auto"/>
              <w:rPr>
                <w:rFonts w:ascii="Source Sans Pro" w:hAnsi="Source Sans Pro"/>
                <w:i/>
                <w:iCs/>
              </w:rPr>
            </w:pPr>
          </w:p>
        </w:tc>
        <w:tc>
          <w:tcPr>
            <w:tcW w:w="1275" w:type="dxa"/>
            <w:tcBorders>
              <w:top w:val="single" w:sz="4" w:space="0" w:color="auto"/>
              <w:left w:val="single" w:sz="4" w:space="0" w:color="auto"/>
              <w:bottom w:val="nil"/>
              <w:right w:val="nil"/>
            </w:tcBorders>
          </w:tcPr>
          <w:p w14:paraId="73F1BCD8" w14:textId="6FC44478" w:rsidR="004C5ABE" w:rsidRPr="00AD11C2" w:rsidRDefault="00A73120" w:rsidP="00AD11C2">
            <w:pPr>
              <w:spacing w:line="360" w:lineRule="auto"/>
              <w:rPr>
                <w:rFonts w:ascii="Source Sans Pro" w:hAnsi="Source Sans Pro"/>
                <w:i/>
                <w:iCs/>
              </w:rPr>
            </w:pPr>
            <w:r>
              <w:rPr>
                <w:rFonts w:ascii="Source Sans Pro" w:hAnsi="Source Sans Pro"/>
                <w:i/>
                <w:iCs/>
              </w:rPr>
              <w:t>is</w:t>
            </w:r>
          </w:p>
        </w:tc>
      </w:tr>
      <w:tr w:rsidR="004C5ABE" w:rsidRPr="005E33B1" w14:paraId="40250D8E" w14:textId="1BE68FB3" w:rsidTr="001822B6">
        <w:tc>
          <w:tcPr>
            <w:tcW w:w="776" w:type="dxa"/>
            <w:tcBorders>
              <w:right w:val="single" w:sz="4" w:space="0" w:color="auto"/>
            </w:tcBorders>
            <w:shd w:val="clear" w:color="auto" w:fill="FF9B4F" w:themeFill="accent6"/>
          </w:tcPr>
          <w:p w14:paraId="54D8F56C" w14:textId="74828B39" w:rsidR="004C5ABE" w:rsidRPr="005E33B1" w:rsidRDefault="004C5ABE" w:rsidP="00AD11C2">
            <w:pPr>
              <w:spacing w:line="360" w:lineRule="auto"/>
              <w:rPr>
                <w:rFonts w:ascii="Source Sans Pro" w:hAnsi="Source Sans Pro"/>
              </w:rPr>
            </w:pPr>
            <w:r w:rsidRPr="005E33B1">
              <w:rPr>
                <w:rFonts w:ascii="Source Sans Pro" w:hAnsi="Source Sans Pro"/>
              </w:rPr>
              <w:t>V</w:t>
            </w:r>
            <w:r>
              <w:rPr>
                <w:rFonts w:ascii="Source Sans Pro" w:hAnsi="Source Sans Pro"/>
              </w:rPr>
              <w:t>K</w:t>
            </w:r>
          </w:p>
        </w:tc>
        <w:tc>
          <w:tcPr>
            <w:tcW w:w="2196" w:type="dxa"/>
            <w:tcBorders>
              <w:left w:val="single" w:sz="4" w:space="0" w:color="auto"/>
            </w:tcBorders>
          </w:tcPr>
          <w:p w14:paraId="224C117E" w14:textId="33ECDA8E" w:rsidR="004C5ABE" w:rsidRPr="00AD11C2" w:rsidRDefault="004C5ABE" w:rsidP="00AD11C2">
            <w:pPr>
              <w:spacing w:line="360" w:lineRule="auto"/>
              <w:rPr>
                <w:rFonts w:ascii="Source Sans Pro" w:hAnsi="Source Sans Pro"/>
                <w:i/>
                <w:iCs/>
              </w:rPr>
            </w:pPr>
            <w:proofErr w:type="spellStart"/>
            <w:r w:rsidRPr="00AD11C2">
              <w:rPr>
                <w:rFonts w:ascii="Source Sans Pro" w:hAnsi="Source Sans Pro"/>
                <w:i/>
                <w:iCs/>
              </w:rPr>
              <w:t>aaalll</w:t>
            </w:r>
            <w:proofErr w:type="spellEnd"/>
          </w:p>
        </w:tc>
        <w:tc>
          <w:tcPr>
            <w:tcW w:w="1276" w:type="dxa"/>
            <w:tcBorders>
              <w:right w:val="nil"/>
            </w:tcBorders>
          </w:tcPr>
          <w:p w14:paraId="6F606FF7" w14:textId="1ABF47D7" w:rsidR="004C5ABE" w:rsidRPr="00AD11C2" w:rsidRDefault="004C5ABE" w:rsidP="00AD11C2">
            <w:pPr>
              <w:spacing w:line="360" w:lineRule="auto"/>
              <w:rPr>
                <w:rFonts w:ascii="Source Sans Pro" w:hAnsi="Source Sans Pro"/>
                <w:i/>
                <w:iCs/>
              </w:rPr>
            </w:pPr>
            <w:r w:rsidRPr="00AD11C2">
              <w:rPr>
                <w:rFonts w:ascii="Source Sans Pro" w:hAnsi="Source Sans Pro"/>
                <w:i/>
                <w:iCs/>
              </w:rPr>
              <w:t xml:space="preserve">al </w:t>
            </w:r>
          </w:p>
        </w:tc>
        <w:tc>
          <w:tcPr>
            <w:tcW w:w="1843" w:type="dxa"/>
            <w:tcBorders>
              <w:top w:val="nil"/>
              <w:left w:val="nil"/>
              <w:bottom w:val="nil"/>
              <w:right w:val="single" w:sz="4" w:space="0" w:color="auto"/>
            </w:tcBorders>
          </w:tcPr>
          <w:p w14:paraId="5C2E5EDE" w14:textId="77777777" w:rsidR="004C5ABE" w:rsidRPr="00AD11C2" w:rsidRDefault="004C5ABE" w:rsidP="00AD11C2">
            <w:pPr>
              <w:spacing w:line="360" w:lineRule="auto"/>
              <w:rPr>
                <w:rFonts w:ascii="Source Sans Pro" w:hAnsi="Source Sans Pro"/>
                <w:i/>
                <w:iCs/>
              </w:rPr>
            </w:pPr>
          </w:p>
        </w:tc>
        <w:tc>
          <w:tcPr>
            <w:tcW w:w="1275" w:type="dxa"/>
            <w:tcBorders>
              <w:top w:val="nil"/>
              <w:left w:val="single" w:sz="4" w:space="0" w:color="auto"/>
              <w:bottom w:val="nil"/>
              <w:right w:val="nil"/>
            </w:tcBorders>
          </w:tcPr>
          <w:p w14:paraId="772388C9" w14:textId="5F2698D2" w:rsidR="004C5ABE" w:rsidRPr="00AD11C2" w:rsidRDefault="00A73120" w:rsidP="00AD11C2">
            <w:pPr>
              <w:spacing w:line="360" w:lineRule="auto"/>
              <w:rPr>
                <w:rFonts w:ascii="Source Sans Pro" w:hAnsi="Source Sans Pro"/>
                <w:i/>
                <w:iCs/>
              </w:rPr>
            </w:pPr>
            <w:r>
              <w:rPr>
                <w:rFonts w:ascii="Source Sans Pro" w:hAnsi="Source Sans Pro"/>
                <w:i/>
                <w:iCs/>
              </w:rPr>
              <w:t>er</w:t>
            </w:r>
          </w:p>
        </w:tc>
      </w:tr>
      <w:tr w:rsidR="004C5ABE" w:rsidRPr="005E33B1" w14:paraId="595DA4BF" w14:textId="29438128" w:rsidTr="001822B6">
        <w:tc>
          <w:tcPr>
            <w:tcW w:w="776" w:type="dxa"/>
            <w:tcBorders>
              <w:right w:val="single" w:sz="4" w:space="0" w:color="auto"/>
            </w:tcBorders>
            <w:shd w:val="clear" w:color="auto" w:fill="FF9B4F" w:themeFill="accent6"/>
          </w:tcPr>
          <w:p w14:paraId="23B6A5BE" w14:textId="23098245" w:rsidR="004C5ABE" w:rsidRPr="005E33B1" w:rsidRDefault="004C5ABE" w:rsidP="00AD11C2">
            <w:pPr>
              <w:spacing w:line="360" w:lineRule="auto"/>
              <w:rPr>
                <w:rFonts w:ascii="Source Sans Pro" w:hAnsi="Source Sans Pro"/>
              </w:rPr>
            </w:pPr>
            <w:proofErr w:type="spellStart"/>
            <w:r>
              <w:rPr>
                <w:rFonts w:ascii="Source Sans Pro" w:hAnsi="Source Sans Pro"/>
              </w:rPr>
              <w:t>KVK</w:t>
            </w:r>
            <w:proofErr w:type="spellEnd"/>
          </w:p>
        </w:tc>
        <w:tc>
          <w:tcPr>
            <w:tcW w:w="2196" w:type="dxa"/>
            <w:tcBorders>
              <w:left w:val="single" w:sz="4" w:space="0" w:color="auto"/>
            </w:tcBorders>
          </w:tcPr>
          <w:p w14:paraId="31013A1F" w14:textId="67000AAE" w:rsidR="004C5ABE" w:rsidRPr="00AD11C2" w:rsidRDefault="004C5ABE" w:rsidP="00AD11C2">
            <w:pPr>
              <w:spacing w:line="360" w:lineRule="auto"/>
              <w:rPr>
                <w:rFonts w:ascii="Source Sans Pro" w:hAnsi="Source Sans Pro"/>
                <w:i/>
                <w:iCs/>
              </w:rPr>
            </w:pPr>
            <w:proofErr w:type="spellStart"/>
            <w:r w:rsidRPr="00AD11C2">
              <w:rPr>
                <w:rFonts w:ascii="Source Sans Pro" w:hAnsi="Source Sans Pro"/>
                <w:i/>
                <w:iCs/>
              </w:rPr>
              <w:t>mmmiiilll</w:t>
            </w:r>
            <w:proofErr w:type="spellEnd"/>
            <w:r w:rsidRPr="00AD11C2">
              <w:rPr>
                <w:rFonts w:ascii="Source Sans Pro" w:hAnsi="Source Sans Pro"/>
                <w:i/>
                <w:iCs/>
              </w:rPr>
              <w:t xml:space="preserve"> </w:t>
            </w:r>
          </w:p>
        </w:tc>
        <w:tc>
          <w:tcPr>
            <w:tcW w:w="1276" w:type="dxa"/>
            <w:tcBorders>
              <w:right w:val="nil"/>
            </w:tcBorders>
          </w:tcPr>
          <w:p w14:paraId="171F97C6" w14:textId="59FB153E" w:rsidR="004C5ABE" w:rsidRPr="00AD11C2" w:rsidRDefault="004C5ABE" w:rsidP="00AD11C2">
            <w:pPr>
              <w:spacing w:line="360" w:lineRule="auto"/>
              <w:rPr>
                <w:rFonts w:ascii="Source Sans Pro" w:hAnsi="Source Sans Pro"/>
                <w:i/>
                <w:iCs/>
              </w:rPr>
            </w:pPr>
            <w:r w:rsidRPr="00AD11C2">
              <w:rPr>
                <w:rFonts w:ascii="Source Sans Pro" w:hAnsi="Source Sans Pro"/>
                <w:i/>
                <w:iCs/>
              </w:rPr>
              <w:t>mil</w:t>
            </w:r>
          </w:p>
        </w:tc>
        <w:tc>
          <w:tcPr>
            <w:tcW w:w="1843" w:type="dxa"/>
            <w:tcBorders>
              <w:top w:val="nil"/>
              <w:left w:val="nil"/>
              <w:bottom w:val="nil"/>
              <w:right w:val="single" w:sz="4" w:space="0" w:color="auto"/>
            </w:tcBorders>
          </w:tcPr>
          <w:p w14:paraId="15DF4A82" w14:textId="77777777" w:rsidR="004C5ABE" w:rsidRPr="00AD11C2" w:rsidRDefault="004C5ABE" w:rsidP="00AD11C2">
            <w:pPr>
              <w:spacing w:line="360" w:lineRule="auto"/>
              <w:rPr>
                <w:rFonts w:ascii="Source Sans Pro" w:hAnsi="Source Sans Pro"/>
                <w:i/>
                <w:iCs/>
              </w:rPr>
            </w:pPr>
          </w:p>
        </w:tc>
        <w:tc>
          <w:tcPr>
            <w:tcW w:w="1275" w:type="dxa"/>
            <w:tcBorders>
              <w:top w:val="nil"/>
              <w:left w:val="single" w:sz="4" w:space="0" w:color="auto"/>
              <w:bottom w:val="nil"/>
              <w:right w:val="nil"/>
            </w:tcBorders>
          </w:tcPr>
          <w:p w14:paraId="1DBE91DB" w14:textId="723E6DF2" w:rsidR="004C5ABE" w:rsidRPr="00AD11C2" w:rsidRDefault="004C5ABE" w:rsidP="00AD11C2">
            <w:pPr>
              <w:spacing w:line="360" w:lineRule="auto"/>
              <w:rPr>
                <w:rFonts w:ascii="Source Sans Pro" w:hAnsi="Source Sans Pro"/>
                <w:i/>
                <w:iCs/>
              </w:rPr>
            </w:pPr>
            <w:r>
              <w:rPr>
                <w:rFonts w:ascii="Source Sans Pro" w:hAnsi="Source Sans Pro"/>
                <w:i/>
                <w:iCs/>
              </w:rPr>
              <w:t>sas</w:t>
            </w:r>
            <w:r w:rsidR="00A73120">
              <w:rPr>
                <w:rFonts w:ascii="Source Sans Pro" w:hAnsi="Source Sans Pro"/>
                <w:i/>
                <w:iCs/>
              </w:rPr>
              <w:t>, mor</w:t>
            </w:r>
          </w:p>
        </w:tc>
      </w:tr>
      <w:tr w:rsidR="004C5ABE" w:rsidRPr="005E33B1" w14:paraId="04687D0F" w14:textId="32EE4C7C" w:rsidTr="001822B6">
        <w:tc>
          <w:tcPr>
            <w:tcW w:w="776" w:type="dxa"/>
            <w:tcBorders>
              <w:right w:val="single" w:sz="4" w:space="0" w:color="auto"/>
            </w:tcBorders>
            <w:shd w:val="clear" w:color="auto" w:fill="FF9B4F" w:themeFill="accent6"/>
          </w:tcPr>
          <w:p w14:paraId="029211C1" w14:textId="67C2E83F" w:rsidR="004C5ABE" w:rsidRPr="005E33B1" w:rsidRDefault="004C5ABE" w:rsidP="00AD11C2">
            <w:pPr>
              <w:spacing w:line="360" w:lineRule="auto"/>
              <w:rPr>
                <w:rFonts w:ascii="Source Sans Pro" w:hAnsi="Source Sans Pro"/>
              </w:rPr>
            </w:pPr>
            <w:proofErr w:type="spellStart"/>
            <w:r>
              <w:rPr>
                <w:rFonts w:ascii="Source Sans Pro" w:hAnsi="Source Sans Pro"/>
              </w:rPr>
              <w:t>KVK</w:t>
            </w:r>
            <w:proofErr w:type="spellEnd"/>
          </w:p>
        </w:tc>
        <w:tc>
          <w:tcPr>
            <w:tcW w:w="2196" w:type="dxa"/>
            <w:tcBorders>
              <w:left w:val="single" w:sz="4" w:space="0" w:color="auto"/>
            </w:tcBorders>
          </w:tcPr>
          <w:p w14:paraId="38BFDBCD" w14:textId="5A6DF4CD" w:rsidR="004C5ABE" w:rsidRPr="00AD11C2" w:rsidRDefault="004C5ABE" w:rsidP="00AD11C2">
            <w:pPr>
              <w:spacing w:line="360" w:lineRule="auto"/>
              <w:rPr>
                <w:rFonts w:ascii="Source Sans Pro" w:hAnsi="Source Sans Pro"/>
                <w:i/>
                <w:iCs/>
              </w:rPr>
            </w:pPr>
            <w:proofErr w:type="spellStart"/>
            <w:r w:rsidRPr="00AD11C2">
              <w:rPr>
                <w:rFonts w:ascii="Source Sans Pro" w:hAnsi="Source Sans Pro"/>
                <w:i/>
                <w:iCs/>
              </w:rPr>
              <w:t>sssaaalll</w:t>
            </w:r>
            <w:proofErr w:type="spellEnd"/>
          </w:p>
        </w:tc>
        <w:tc>
          <w:tcPr>
            <w:tcW w:w="1276" w:type="dxa"/>
            <w:tcBorders>
              <w:right w:val="nil"/>
            </w:tcBorders>
          </w:tcPr>
          <w:p w14:paraId="33601447" w14:textId="6CF3FD81" w:rsidR="004C5ABE" w:rsidRPr="00AD11C2" w:rsidRDefault="004C5ABE" w:rsidP="00AD11C2">
            <w:pPr>
              <w:spacing w:line="360" w:lineRule="auto"/>
              <w:rPr>
                <w:rFonts w:ascii="Source Sans Pro" w:hAnsi="Source Sans Pro"/>
                <w:i/>
                <w:iCs/>
              </w:rPr>
            </w:pPr>
            <w:r w:rsidRPr="00AD11C2">
              <w:rPr>
                <w:rFonts w:ascii="Source Sans Pro" w:hAnsi="Source Sans Pro"/>
                <w:i/>
                <w:iCs/>
              </w:rPr>
              <w:t>sal</w:t>
            </w:r>
          </w:p>
        </w:tc>
        <w:tc>
          <w:tcPr>
            <w:tcW w:w="1843" w:type="dxa"/>
            <w:tcBorders>
              <w:top w:val="nil"/>
              <w:left w:val="nil"/>
              <w:bottom w:val="nil"/>
              <w:right w:val="single" w:sz="4" w:space="0" w:color="auto"/>
            </w:tcBorders>
          </w:tcPr>
          <w:p w14:paraId="7C656F9B" w14:textId="77777777" w:rsidR="004C5ABE" w:rsidRPr="00AD11C2" w:rsidRDefault="004C5ABE" w:rsidP="00AD11C2">
            <w:pPr>
              <w:spacing w:line="360" w:lineRule="auto"/>
              <w:rPr>
                <w:rFonts w:ascii="Source Sans Pro" w:hAnsi="Source Sans Pro"/>
                <w:i/>
                <w:iCs/>
              </w:rPr>
            </w:pPr>
          </w:p>
        </w:tc>
        <w:tc>
          <w:tcPr>
            <w:tcW w:w="1275" w:type="dxa"/>
            <w:tcBorders>
              <w:top w:val="nil"/>
              <w:left w:val="single" w:sz="4" w:space="0" w:color="auto"/>
              <w:bottom w:val="nil"/>
              <w:right w:val="nil"/>
            </w:tcBorders>
          </w:tcPr>
          <w:p w14:paraId="7AF90749" w14:textId="378E5AD0" w:rsidR="004C5ABE" w:rsidRPr="00AD11C2" w:rsidRDefault="004C5ABE" w:rsidP="00AD11C2">
            <w:pPr>
              <w:spacing w:line="360" w:lineRule="auto"/>
              <w:rPr>
                <w:rFonts w:ascii="Source Sans Pro" w:hAnsi="Source Sans Pro"/>
                <w:i/>
                <w:iCs/>
              </w:rPr>
            </w:pPr>
            <w:r>
              <w:rPr>
                <w:rFonts w:ascii="Source Sans Pro" w:hAnsi="Source Sans Pro"/>
                <w:i/>
                <w:iCs/>
              </w:rPr>
              <w:t>mos</w:t>
            </w:r>
            <w:r w:rsidR="00A73120">
              <w:rPr>
                <w:rFonts w:ascii="Source Sans Pro" w:hAnsi="Source Sans Pro"/>
                <w:i/>
                <w:iCs/>
              </w:rPr>
              <w:t>, mal</w:t>
            </w:r>
          </w:p>
        </w:tc>
      </w:tr>
      <w:tr w:rsidR="004C5ABE" w:rsidRPr="005E33B1" w14:paraId="7A5E8B97" w14:textId="3E997E58" w:rsidTr="001822B6">
        <w:tc>
          <w:tcPr>
            <w:tcW w:w="776" w:type="dxa"/>
            <w:tcBorders>
              <w:right w:val="single" w:sz="4" w:space="0" w:color="auto"/>
            </w:tcBorders>
            <w:shd w:val="clear" w:color="auto" w:fill="FF9B4F" w:themeFill="accent6"/>
          </w:tcPr>
          <w:p w14:paraId="379258A1" w14:textId="39901895" w:rsidR="004C5ABE" w:rsidRPr="005E33B1" w:rsidRDefault="004C5ABE" w:rsidP="00AD11C2">
            <w:pPr>
              <w:spacing w:line="360" w:lineRule="auto"/>
              <w:rPr>
                <w:rFonts w:ascii="Source Sans Pro" w:hAnsi="Source Sans Pro"/>
              </w:rPr>
            </w:pPr>
            <w:proofErr w:type="spellStart"/>
            <w:r>
              <w:rPr>
                <w:rFonts w:ascii="Source Sans Pro" w:hAnsi="Source Sans Pro"/>
              </w:rPr>
              <w:t>KVK</w:t>
            </w:r>
            <w:proofErr w:type="spellEnd"/>
          </w:p>
        </w:tc>
        <w:tc>
          <w:tcPr>
            <w:tcW w:w="2196" w:type="dxa"/>
            <w:tcBorders>
              <w:left w:val="single" w:sz="4" w:space="0" w:color="auto"/>
            </w:tcBorders>
          </w:tcPr>
          <w:p w14:paraId="045EEA77" w14:textId="13BC9381" w:rsidR="004C5ABE" w:rsidRPr="00AD11C2" w:rsidRDefault="004C5ABE" w:rsidP="00AD11C2">
            <w:pPr>
              <w:spacing w:line="360" w:lineRule="auto"/>
              <w:rPr>
                <w:rFonts w:ascii="Source Sans Pro" w:hAnsi="Source Sans Pro"/>
                <w:i/>
                <w:iCs/>
              </w:rPr>
            </w:pPr>
            <w:proofErr w:type="spellStart"/>
            <w:r w:rsidRPr="00AD11C2">
              <w:rPr>
                <w:rFonts w:ascii="Source Sans Pro" w:hAnsi="Source Sans Pro"/>
                <w:i/>
                <w:iCs/>
              </w:rPr>
              <w:t>mmmeeerrr</w:t>
            </w:r>
            <w:proofErr w:type="spellEnd"/>
          </w:p>
        </w:tc>
        <w:tc>
          <w:tcPr>
            <w:tcW w:w="1276" w:type="dxa"/>
            <w:tcBorders>
              <w:right w:val="nil"/>
            </w:tcBorders>
          </w:tcPr>
          <w:p w14:paraId="48557FC4" w14:textId="30657F57" w:rsidR="004C5ABE" w:rsidRPr="00AD11C2" w:rsidRDefault="004C5ABE" w:rsidP="00AD11C2">
            <w:pPr>
              <w:spacing w:line="360" w:lineRule="auto"/>
              <w:rPr>
                <w:rFonts w:ascii="Source Sans Pro" w:hAnsi="Source Sans Pro"/>
                <w:i/>
                <w:iCs/>
              </w:rPr>
            </w:pPr>
            <w:r w:rsidRPr="00AD11C2">
              <w:rPr>
                <w:rFonts w:ascii="Source Sans Pro" w:hAnsi="Source Sans Pro"/>
                <w:i/>
                <w:iCs/>
              </w:rPr>
              <w:t>mer</w:t>
            </w:r>
          </w:p>
        </w:tc>
        <w:tc>
          <w:tcPr>
            <w:tcW w:w="1843" w:type="dxa"/>
            <w:tcBorders>
              <w:top w:val="nil"/>
              <w:left w:val="nil"/>
              <w:bottom w:val="nil"/>
              <w:right w:val="single" w:sz="4" w:space="0" w:color="auto"/>
            </w:tcBorders>
          </w:tcPr>
          <w:p w14:paraId="36E17352" w14:textId="77777777" w:rsidR="004C5ABE" w:rsidRPr="00AD11C2" w:rsidRDefault="004C5ABE" w:rsidP="00AD11C2">
            <w:pPr>
              <w:spacing w:line="360" w:lineRule="auto"/>
              <w:rPr>
                <w:rFonts w:ascii="Source Sans Pro" w:hAnsi="Source Sans Pro"/>
                <w:i/>
                <w:iCs/>
              </w:rPr>
            </w:pPr>
          </w:p>
        </w:tc>
        <w:tc>
          <w:tcPr>
            <w:tcW w:w="1275" w:type="dxa"/>
            <w:tcBorders>
              <w:top w:val="nil"/>
              <w:left w:val="single" w:sz="4" w:space="0" w:color="auto"/>
              <w:bottom w:val="nil"/>
              <w:right w:val="nil"/>
            </w:tcBorders>
          </w:tcPr>
          <w:p w14:paraId="2190D55B" w14:textId="1D40BB3D" w:rsidR="004C5ABE" w:rsidRPr="00AD11C2" w:rsidRDefault="00A73120" w:rsidP="00AD11C2">
            <w:pPr>
              <w:spacing w:line="360" w:lineRule="auto"/>
              <w:rPr>
                <w:rFonts w:ascii="Source Sans Pro" w:hAnsi="Source Sans Pro"/>
                <w:i/>
                <w:iCs/>
              </w:rPr>
            </w:pPr>
            <w:r>
              <w:rPr>
                <w:rFonts w:ascii="Source Sans Pro" w:hAnsi="Source Sans Pro"/>
                <w:i/>
                <w:iCs/>
              </w:rPr>
              <w:t>ser</w:t>
            </w:r>
            <w:r w:rsidR="009B5CB6">
              <w:rPr>
                <w:rFonts w:ascii="Source Sans Pro" w:hAnsi="Source Sans Pro"/>
                <w:i/>
                <w:iCs/>
              </w:rPr>
              <w:t>, ros</w:t>
            </w:r>
          </w:p>
        </w:tc>
      </w:tr>
      <w:tr w:rsidR="004C5ABE" w:rsidRPr="005E33B1" w14:paraId="40027A3B" w14:textId="4C55C04D" w:rsidTr="001822B6">
        <w:tc>
          <w:tcPr>
            <w:tcW w:w="776" w:type="dxa"/>
            <w:tcBorders>
              <w:right w:val="single" w:sz="4" w:space="0" w:color="auto"/>
            </w:tcBorders>
            <w:shd w:val="clear" w:color="auto" w:fill="FF9B4F" w:themeFill="accent6"/>
          </w:tcPr>
          <w:p w14:paraId="78862187" w14:textId="66B2DCB5" w:rsidR="004C5ABE" w:rsidRPr="005E33B1" w:rsidRDefault="004C5ABE" w:rsidP="00AD11C2">
            <w:pPr>
              <w:spacing w:line="360" w:lineRule="auto"/>
              <w:rPr>
                <w:rFonts w:ascii="Source Sans Pro" w:hAnsi="Source Sans Pro"/>
              </w:rPr>
            </w:pPr>
            <w:r>
              <w:rPr>
                <w:rFonts w:ascii="Source Sans Pro" w:hAnsi="Source Sans Pro"/>
              </w:rPr>
              <w:t>KV</w:t>
            </w:r>
          </w:p>
        </w:tc>
        <w:tc>
          <w:tcPr>
            <w:tcW w:w="2196" w:type="dxa"/>
            <w:tcBorders>
              <w:left w:val="single" w:sz="4" w:space="0" w:color="auto"/>
            </w:tcBorders>
          </w:tcPr>
          <w:p w14:paraId="4CC138B2" w14:textId="3FB9BFF8" w:rsidR="004C5ABE" w:rsidRPr="00AD11C2" w:rsidRDefault="004C5ABE" w:rsidP="00AD11C2">
            <w:pPr>
              <w:spacing w:line="360" w:lineRule="auto"/>
              <w:rPr>
                <w:rFonts w:ascii="Source Sans Pro" w:hAnsi="Source Sans Pro"/>
                <w:i/>
                <w:iCs/>
              </w:rPr>
            </w:pPr>
            <w:proofErr w:type="spellStart"/>
            <w:r w:rsidRPr="00AD11C2">
              <w:rPr>
                <w:rFonts w:ascii="Source Sans Pro" w:hAnsi="Source Sans Pro"/>
                <w:i/>
                <w:iCs/>
              </w:rPr>
              <w:t>sssaaa</w:t>
            </w:r>
            <w:proofErr w:type="spellEnd"/>
          </w:p>
        </w:tc>
        <w:tc>
          <w:tcPr>
            <w:tcW w:w="1276" w:type="dxa"/>
            <w:tcBorders>
              <w:right w:val="nil"/>
            </w:tcBorders>
          </w:tcPr>
          <w:p w14:paraId="2BA8D9DC" w14:textId="7A57B8D5" w:rsidR="004C5ABE" w:rsidRPr="00AD11C2" w:rsidRDefault="004C5ABE" w:rsidP="00AD11C2">
            <w:pPr>
              <w:spacing w:line="360" w:lineRule="auto"/>
              <w:rPr>
                <w:rFonts w:ascii="Source Sans Pro" w:hAnsi="Source Sans Pro"/>
                <w:i/>
                <w:iCs/>
              </w:rPr>
            </w:pPr>
            <w:r w:rsidRPr="00AD11C2">
              <w:rPr>
                <w:rFonts w:ascii="Source Sans Pro" w:hAnsi="Source Sans Pro"/>
                <w:i/>
                <w:iCs/>
              </w:rPr>
              <w:t>sa</w:t>
            </w:r>
          </w:p>
        </w:tc>
        <w:tc>
          <w:tcPr>
            <w:tcW w:w="1843" w:type="dxa"/>
            <w:tcBorders>
              <w:top w:val="nil"/>
              <w:left w:val="nil"/>
              <w:bottom w:val="nil"/>
              <w:right w:val="single" w:sz="4" w:space="0" w:color="auto"/>
            </w:tcBorders>
          </w:tcPr>
          <w:p w14:paraId="0437D61B" w14:textId="77777777" w:rsidR="004C5ABE" w:rsidRPr="00AD11C2" w:rsidRDefault="004C5ABE" w:rsidP="00AD11C2">
            <w:pPr>
              <w:spacing w:line="360" w:lineRule="auto"/>
              <w:rPr>
                <w:rFonts w:ascii="Source Sans Pro" w:hAnsi="Source Sans Pro"/>
                <w:i/>
                <w:iCs/>
              </w:rPr>
            </w:pPr>
          </w:p>
        </w:tc>
        <w:tc>
          <w:tcPr>
            <w:tcW w:w="1275" w:type="dxa"/>
            <w:tcBorders>
              <w:top w:val="nil"/>
              <w:left w:val="single" w:sz="4" w:space="0" w:color="auto"/>
              <w:bottom w:val="nil"/>
              <w:right w:val="nil"/>
            </w:tcBorders>
          </w:tcPr>
          <w:p w14:paraId="10BF2550" w14:textId="5D614167" w:rsidR="004C5ABE" w:rsidRPr="00AD11C2" w:rsidRDefault="00A73120" w:rsidP="00AD11C2">
            <w:pPr>
              <w:spacing w:line="360" w:lineRule="auto"/>
              <w:rPr>
                <w:rFonts w:ascii="Source Sans Pro" w:hAnsi="Source Sans Pro"/>
                <w:i/>
                <w:iCs/>
              </w:rPr>
            </w:pPr>
            <w:r>
              <w:rPr>
                <w:rFonts w:ascii="Source Sans Pro" w:hAnsi="Source Sans Pro"/>
                <w:i/>
                <w:iCs/>
              </w:rPr>
              <w:t>le</w:t>
            </w:r>
          </w:p>
        </w:tc>
      </w:tr>
    </w:tbl>
    <w:p w14:paraId="215B87B0" w14:textId="77777777" w:rsidR="000B7E9D" w:rsidRDefault="000B7E9D" w:rsidP="00AD11C2">
      <w:pPr>
        <w:tabs>
          <w:tab w:val="left" w:pos="1843"/>
          <w:tab w:val="left" w:pos="3402"/>
        </w:tabs>
        <w:rPr>
          <w:rFonts w:ascii="Source Sans Pro" w:hAnsi="Source Sans Pro"/>
        </w:rPr>
      </w:pPr>
    </w:p>
    <w:p w14:paraId="6E4FC8B9" w14:textId="62DA0528" w:rsidR="00970000" w:rsidRDefault="00AD11C2" w:rsidP="00AD11C2">
      <w:pPr>
        <w:tabs>
          <w:tab w:val="left" w:pos="1843"/>
          <w:tab w:val="left" w:pos="3402"/>
        </w:tabs>
        <w:rPr>
          <w:rFonts w:ascii="Source Sans Pro" w:hAnsi="Source Sans Pro"/>
        </w:rPr>
      </w:pPr>
      <w:r w:rsidRPr="00A73120">
        <w:rPr>
          <w:rFonts w:ascii="Source Sans Pro" w:hAnsi="Source Sans Pro"/>
        </w:rPr>
        <w:lastRenderedPageBreak/>
        <w:t>I detta teknikträningsmoment är målet att alla ska förstå principen.</w:t>
      </w:r>
      <w:r w:rsidR="00970000" w:rsidRPr="00A73120">
        <w:rPr>
          <w:rFonts w:ascii="Source Sans Pro" w:hAnsi="Source Sans Pro"/>
        </w:rPr>
        <w:t xml:space="preserve"> </w:t>
      </w:r>
      <w:r w:rsidRPr="00A73120">
        <w:rPr>
          <w:rFonts w:ascii="Source Sans Pro" w:hAnsi="Source Sans Pro"/>
        </w:rPr>
        <w:t>Eleverna ska veta att de dels förväntas ljuda ihop hålljud</w:t>
      </w:r>
      <w:r w:rsidR="00B7569D">
        <w:rPr>
          <w:rFonts w:ascii="Source Sans Pro" w:hAnsi="Source Sans Pro"/>
        </w:rPr>
        <w:t>en med vokalerna</w:t>
      </w:r>
      <w:r w:rsidRPr="00A73120">
        <w:rPr>
          <w:rFonts w:ascii="Source Sans Pro" w:hAnsi="Source Sans Pro"/>
        </w:rPr>
        <w:t>, dels uttala helordet efteråt. Inledningsvis är det första momentet mer krävande eftersom det innebär en analys av ordet i fonem, medan det andra momentet är att uttala ett enkelt ord (något de ju gör hela tiden).</w:t>
      </w:r>
      <w:r w:rsidR="006A60C7" w:rsidRPr="00A73120">
        <w:rPr>
          <w:rFonts w:ascii="Source Sans Pro" w:hAnsi="Source Sans Pro"/>
        </w:rPr>
        <w:t xml:space="preserve"> </w:t>
      </w:r>
      <w:r w:rsidR="00555DBF">
        <w:rPr>
          <w:rFonts w:ascii="Source Sans Pro" w:hAnsi="Source Sans Pro"/>
        </w:rPr>
        <w:t xml:space="preserve">I nästa </w:t>
      </w:r>
      <w:r w:rsidR="00151CD6">
        <w:rPr>
          <w:rFonts w:ascii="Source Sans Pro" w:hAnsi="Source Sans Pro"/>
        </w:rPr>
        <w:t>övning</w:t>
      </w:r>
      <w:r w:rsidR="00555DBF">
        <w:rPr>
          <w:rFonts w:ascii="Source Sans Pro" w:hAnsi="Source Sans Pro"/>
        </w:rPr>
        <w:t xml:space="preserve"> lägger vi till skriften.</w:t>
      </w:r>
    </w:p>
    <w:p w14:paraId="68883300" w14:textId="55AEB758" w:rsidR="00A73120" w:rsidRPr="00A73120" w:rsidRDefault="00A73120" w:rsidP="00A73120">
      <w:pPr>
        <w:pStyle w:val="Rubrik3numrerad"/>
      </w:pPr>
      <w:bookmarkStart w:id="17" w:name="_Toc230501731"/>
      <w:r>
        <w:t>Kontinuerlig ljudning –</w:t>
      </w:r>
      <w:r w:rsidR="000B33B5">
        <w:t xml:space="preserve"> </w:t>
      </w:r>
      <w:r w:rsidR="003C4A3F">
        <w:t xml:space="preserve">med </w:t>
      </w:r>
      <w:r w:rsidR="00691411">
        <w:t>ljud och skrift</w:t>
      </w:r>
      <w:bookmarkEnd w:id="17"/>
    </w:p>
    <w:p w14:paraId="6BAFFADC" w14:textId="3536538F" w:rsidR="00E66042" w:rsidRDefault="00BB31B5" w:rsidP="00AD11C2">
      <w:pPr>
        <w:tabs>
          <w:tab w:val="left" w:pos="1843"/>
          <w:tab w:val="left" w:pos="3402"/>
        </w:tabs>
        <w:rPr>
          <w:rFonts w:ascii="Source Sans Pro" w:hAnsi="Source Sans Pro"/>
        </w:rPr>
      </w:pPr>
      <w:r>
        <w:rPr>
          <w:rFonts w:ascii="Source Sans Pro" w:hAnsi="Source Sans Pro"/>
        </w:rPr>
        <w:t xml:space="preserve">Moment </w:t>
      </w:r>
      <w:r w:rsidR="00E66042">
        <w:rPr>
          <w:rFonts w:ascii="Source Sans Pro" w:hAnsi="Source Sans Pro"/>
        </w:rPr>
        <w:t xml:space="preserve">a är </w:t>
      </w:r>
      <w:r w:rsidR="00E66042">
        <w:rPr>
          <w:rFonts w:ascii="Source Sans Pro" w:hAnsi="Source Sans Pro" w:cstheme="minorHAnsi"/>
        </w:rPr>
        <w:t xml:space="preserve">helt ljudbaserad, vilket betyder att skrivtecken/bokstäver inte används. </w:t>
      </w:r>
      <w:r>
        <w:rPr>
          <w:rFonts w:ascii="Source Sans Pro" w:hAnsi="Source Sans Pro" w:cstheme="minorHAnsi"/>
        </w:rPr>
        <w:t xml:space="preserve">Moment </w:t>
      </w:r>
      <w:r w:rsidR="00E66042">
        <w:rPr>
          <w:rFonts w:ascii="Source Sans Pro" w:hAnsi="Source Sans Pro" w:cstheme="minorHAnsi"/>
        </w:rPr>
        <w:t>b kopplar på skriften genom bokstäverna.</w:t>
      </w:r>
    </w:p>
    <w:p w14:paraId="66D96769" w14:textId="7D7FECE3" w:rsidR="00151CD6" w:rsidRPr="00CD21D7" w:rsidRDefault="00A81BCC" w:rsidP="00151CD6">
      <w:pPr>
        <w:tabs>
          <w:tab w:val="left" w:pos="1843"/>
          <w:tab w:val="left" w:pos="3402"/>
        </w:tabs>
        <w:rPr>
          <w:rFonts w:ascii="Source Sans Pro" w:hAnsi="Source Sans Pro"/>
        </w:rPr>
      </w:pPr>
      <w:r>
        <w:rPr>
          <w:rFonts w:ascii="Source Sans Pro" w:hAnsi="Source Sans Pro"/>
        </w:rPr>
        <w:t xml:space="preserve">a. </w:t>
      </w:r>
      <w:r w:rsidR="008F296E">
        <w:rPr>
          <w:rFonts w:ascii="Source Sans Pro" w:hAnsi="Source Sans Pro"/>
        </w:rPr>
        <w:t>Muntligt</w:t>
      </w:r>
      <w:r w:rsidR="00691411">
        <w:rPr>
          <w:rFonts w:ascii="Source Sans Pro" w:hAnsi="Source Sans Pro"/>
        </w:rPr>
        <w:t xml:space="preserve">, </w:t>
      </w:r>
      <w:r w:rsidR="00025E5E">
        <w:rPr>
          <w:rFonts w:ascii="Source Sans Pro" w:hAnsi="Source Sans Pro"/>
        </w:rPr>
        <w:t xml:space="preserve">med </w:t>
      </w:r>
      <w:r w:rsidR="00691411">
        <w:rPr>
          <w:rFonts w:ascii="Source Sans Pro" w:hAnsi="Source Sans Pro"/>
        </w:rPr>
        <w:t>bara ljud</w:t>
      </w:r>
      <w:r w:rsidR="00151CD6">
        <w:rPr>
          <w:rFonts w:ascii="Source Sans Pro" w:hAnsi="Source Sans Pro"/>
        </w:rPr>
        <w:t xml:space="preserve">. </w:t>
      </w:r>
      <w:r w:rsidR="00151CD6" w:rsidRPr="004C5ABE">
        <w:rPr>
          <w:rFonts w:ascii="Source Sans Pro" w:hAnsi="Source Sans Pro"/>
        </w:rPr>
        <w:t>Läraren</w:t>
      </w:r>
      <w:r w:rsidR="00151CD6">
        <w:rPr>
          <w:rFonts w:ascii="Source Sans Pro" w:hAnsi="Source Sans Pro"/>
        </w:rPr>
        <w:t xml:space="preserve"> säger/</w:t>
      </w:r>
      <w:r w:rsidR="00151CD6" w:rsidRPr="004C5ABE">
        <w:rPr>
          <w:rFonts w:ascii="Source Sans Pro" w:hAnsi="Source Sans Pro"/>
        </w:rPr>
        <w:t>förevisar och eleverna säger efter</w:t>
      </w:r>
      <w:r w:rsidR="00151CD6">
        <w:rPr>
          <w:rFonts w:ascii="Source Sans Pro" w:hAnsi="Source Sans Pro"/>
        </w:rPr>
        <w:t xml:space="preserve">. Läraren kan säga ungefär så här: </w:t>
      </w:r>
      <w:r w:rsidR="00B7569D">
        <w:rPr>
          <w:rFonts w:ascii="Source Sans Pro" w:hAnsi="Source Sans Pro"/>
        </w:rPr>
        <w:t>”</w:t>
      </w:r>
      <w:r w:rsidR="00151CD6">
        <w:rPr>
          <w:rFonts w:ascii="Source Sans Pro" w:hAnsi="Source Sans Pro"/>
        </w:rPr>
        <w:t xml:space="preserve">Nu ska vi ljuda som i förra övningen, men med nya ord. Vi </w:t>
      </w:r>
      <w:proofErr w:type="spellStart"/>
      <w:r w:rsidR="00151CD6">
        <w:rPr>
          <w:rFonts w:ascii="Source Sans Pro" w:hAnsi="Source Sans Pro"/>
        </w:rPr>
        <w:t>ljudar</w:t>
      </w:r>
      <w:proofErr w:type="spellEnd"/>
      <w:r w:rsidR="00151CD6">
        <w:rPr>
          <w:rFonts w:ascii="Source Sans Pro" w:hAnsi="Source Sans Pro"/>
        </w:rPr>
        <w:t xml:space="preserve"> tillsammans: </w:t>
      </w:r>
      <w:proofErr w:type="spellStart"/>
      <w:r w:rsidR="00151CD6">
        <w:rPr>
          <w:rFonts w:ascii="Source Sans Pro" w:hAnsi="Source Sans Pro"/>
          <w:i/>
          <w:iCs/>
        </w:rPr>
        <w:t>aaa</w:t>
      </w:r>
      <w:r w:rsidR="00151CD6" w:rsidRPr="0084640E">
        <w:rPr>
          <w:rFonts w:ascii="Source Sans Pro" w:hAnsi="Source Sans Pro"/>
          <w:i/>
          <w:iCs/>
        </w:rPr>
        <w:t>sss</w:t>
      </w:r>
      <w:proofErr w:type="spellEnd"/>
      <w:r w:rsidR="00151CD6">
        <w:rPr>
          <w:rFonts w:ascii="Source Sans Pro" w:hAnsi="Source Sans Pro"/>
        </w:rPr>
        <w:t xml:space="preserve">. Sedan säger vi [as]. Alltså: </w:t>
      </w:r>
      <w:proofErr w:type="spellStart"/>
      <w:r w:rsidR="00151CD6">
        <w:rPr>
          <w:rFonts w:ascii="Source Sans Pro" w:hAnsi="Source Sans Pro"/>
          <w:i/>
          <w:iCs/>
        </w:rPr>
        <w:t>aaa</w:t>
      </w:r>
      <w:r w:rsidR="00151CD6" w:rsidRPr="004F41D2">
        <w:rPr>
          <w:rFonts w:ascii="Source Sans Pro" w:hAnsi="Source Sans Pro"/>
          <w:i/>
          <w:iCs/>
        </w:rPr>
        <w:t>sss</w:t>
      </w:r>
      <w:proofErr w:type="spellEnd"/>
      <w:r w:rsidR="00151CD6" w:rsidRPr="004F41D2">
        <w:rPr>
          <w:rFonts w:ascii="Source Sans Pro" w:hAnsi="Source Sans Pro"/>
          <w:i/>
          <w:iCs/>
        </w:rPr>
        <w:t xml:space="preserve"> | </w:t>
      </w:r>
      <w:r w:rsidR="00151CD6">
        <w:rPr>
          <w:rFonts w:ascii="Source Sans Pro" w:hAnsi="Source Sans Pro"/>
          <w:i/>
          <w:iCs/>
        </w:rPr>
        <w:t>a</w:t>
      </w:r>
      <w:r w:rsidR="00151CD6" w:rsidRPr="004F41D2">
        <w:rPr>
          <w:rFonts w:ascii="Source Sans Pro" w:hAnsi="Source Sans Pro"/>
          <w:i/>
          <w:iCs/>
        </w:rPr>
        <w:t>s</w:t>
      </w:r>
      <w:r w:rsidR="00B7569D">
        <w:rPr>
          <w:rFonts w:ascii="Source Sans Pro" w:hAnsi="Source Sans Pro"/>
        </w:rPr>
        <w:t>”</w:t>
      </w:r>
    </w:p>
    <w:p w14:paraId="1D590813" w14:textId="04B52D88" w:rsidR="00151CD6" w:rsidRDefault="00151CD6" w:rsidP="00151CD6">
      <w:pPr>
        <w:tabs>
          <w:tab w:val="left" w:pos="1843"/>
          <w:tab w:val="left" w:pos="3402"/>
        </w:tabs>
        <w:rPr>
          <w:rFonts w:ascii="Source Sans Pro" w:hAnsi="Source Sans Pro"/>
        </w:rPr>
      </w:pPr>
      <w:r>
        <w:rPr>
          <w:rFonts w:ascii="Source Sans Pro" w:hAnsi="Source Sans Pro"/>
        </w:rPr>
        <w:t>Ord i denna övning är</w:t>
      </w:r>
      <w:r w:rsidRPr="004C5ABE">
        <w:rPr>
          <w:rFonts w:ascii="Source Sans Pro" w:hAnsi="Source Sans Pro"/>
        </w:rPr>
        <w:t xml:space="preserve"> </w:t>
      </w:r>
      <w:r w:rsidRPr="000B33B5">
        <w:rPr>
          <w:rFonts w:ascii="Source Sans Pro" w:hAnsi="Source Sans Pro"/>
          <w:i/>
          <w:iCs/>
        </w:rPr>
        <w:t>as, il, sil, mas, mes, lam, so</w:t>
      </w:r>
      <w:r w:rsidRPr="000B33B5">
        <w:rPr>
          <w:rFonts w:ascii="Source Sans Pro" w:hAnsi="Source Sans Pro"/>
        </w:rPr>
        <w:t>.</w:t>
      </w:r>
      <w:r>
        <w:rPr>
          <w:rFonts w:ascii="Source Sans Pro" w:hAnsi="Source Sans Pro"/>
        </w:rPr>
        <w:t xml:space="preserve"> Det är inte nödvändigt att eleverna känner till orden.</w:t>
      </w:r>
      <w:r w:rsidR="00BB31B5">
        <w:rPr>
          <w:rFonts w:ascii="Source Sans Pro" w:hAnsi="Source Sans Pro"/>
        </w:rPr>
        <w:t xml:space="preserve"> Om läraren behöver fler ord finns det några till under moment b.</w:t>
      </w:r>
    </w:p>
    <w:p w14:paraId="3FAE54FD" w14:textId="7A4F9C08" w:rsidR="00A81BCC" w:rsidRPr="000B33B5" w:rsidRDefault="008F296E" w:rsidP="00AD11C2">
      <w:pPr>
        <w:tabs>
          <w:tab w:val="left" w:pos="1843"/>
          <w:tab w:val="left" w:pos="3402"/>
        </w:tabs>
        <w:rPr>
          <w:rFonts w:ascii="Source Sans Pro" w:hAnsi="Source Sans Pro"/>
        </w:rPr>
      </w:pPr>
      <w:r>
        <w:rPr>
          <w:rFonts w:ascii="Source Sans Pro" w:hAnsi="Source Sans Pro"/>
        </w:rPr>
        <w:t xml:space="preserve">[Eleverna </w:t>
      </w:r>
      <w:r w:rsidR="00555DBF">
        <w:rPr>
          <w:rFonts w:ascii="Source Sans Pro" w:hAnsi="Source Sans Pro"/>
        </w:rPr>
        <w:t>hör</w:t>
      </w:r>
      <w:r>
        <w:rPr>
          <w:rFonts w:ascii="Source Sans Pro" w:hAnsi="Source Sans Pro"/>
        </w:rPr>
        <w:t xml:space="preserve">, </w:t>
      </w:r>
      <w:proofErr w:type="spellStart"/>
      <w:r>
        <w:rPr>
          <w:rFonts w:ascii="Source Sans Pro" w:hAnsi="Source Sans Pro"/>
        </w:rPr>
        <w:t>ljudar</w:t>
      </w:r>
      <w:proofErr w:type="spellEnd"/>
      <w:r>
        <w:rPr>
          <w:rFonts w:ascii="Source Sans Pro" w:hAnsi="Source Sans Pro"/>
        </w:rPr>
        <w:t xml:space="preserve"> </w:t>
      </w:r>
      <w:r w:rsidR="00C43552">
        <w:rPr>
          <w:rFonts w:ascii="Source Sans Pro" w:hAnsi="Source Sans Pro"/>
        </w:rPr>
        <w:t xml:space="preserve">kontinuerligt </w:t>
      </w:r>
      <w:r>
        <w:rPr>
          <w:rFonts w:ascii="Source Sans Pro" w:hAnsi="Source Sans Pro"/>
        </w:rPr>
        <w:t>och säger helordet]</w:t>
      </w:r>
    </w:p>
    <w:tbl>
      <w:tblPr>
        <w:tblStyle w:val="Tabellrutntljust"/>
        <w:tblW w:w="5098" w:type="dxa"/>
        <w:tblLayout w:type="fixed"/>
        <w:tblLook w:val="04A0" w:firstRow="1" w:lastRow="0" w:firstColumn="1" w:lastColumn="0" w:noHBand="0" w:noVBand="1"/>
      </w:tblPr>
      <w:tblGrid>
        <w:gridCol w:w="776"/>
        <w:gridCol w:w="1629"/>
        <w:gridCol w:w="284"/>
        <w:gridCol w:w="1701"/>
        <w:gridCol w:w="708"/>
      </w:tblGrid>
      <w:tr w:rsidR="003858F1" w:rsidRPr="005E33B1" w14:paraId="7639F8BB" w14:textId="50F7AD35" w:rsidTr="003858F1">
        <w:tc>
          <w:tcPr>
            <w:tcW w:w="776" w:type="dxa"/>
            <w:shd w:val="clear" w:color="auto" w:fill="FF9B4F" w:themeFill="accent6"/>
          </w:tcPr>
          <w:p w14:paraId="701BC662" w14:textId="77777777" w:rsidR="003858F1" w:rsidRPr="005E33B1" w:rsidRDefault="003858F1" w:rsidP="00AD11C2">
            <w:pPr>
              <w:spacing w:line="360" w:lineRule="auto"/>
              <w:rPr>
                <w:rFonts w:ascii="Source Sans Pro" w:hAnsi="Source Sans Pro"/>
              </w:rPr>
            </w:pPr>
          </w:p>
        </w:tc>
        <w:tc>
          <w:tcPr>
            <w:tcW w:w="1629" w:type="dxa"/>
            <w:tcBorders>
              <w:bottom w:val="single" w:sz="4" w:space="0" w:color="auto"/>
              <w:right w:val="nil"/>
            </w:tcBorders>
            <w:shd w:val="clear" w:color="auto" w:fill="D4E9FF" w:themeFill="text2" w:themeFillTint="1A"/>
          </w:tcPr>
          <w:p w14:paraId="1A9F3723" w14:textId="0EFBBC27" w:rsidR="003858F1" w:rsidRDefault="003858F1" w:rsidP="00AD11C2">
            <w:pPr>
              <w:spacing w:line="360" w:lineRule="auto"/>
              <w:rPr>
                <w:rFonts w:ascii="Source Sans Pro" w:hAnsi="Source Sans Pro"/>
                <w:i/>
                <w:iCs/>
              </w:rPr>
            </w:pPr>
            <w:r>
              <w:rPr>
                <w:rFonts w:ascii="Source Sans Pro" w:hAnsi="Source Sans Pro"/>
                <w:i/>
                <w:iCs/>
              </w:rPr>
              <w:t>läraren säger</w:t>
            </w:r>
          </w:p>
        </w:tc>
        <w:tc>
          <w:tcPr>
            <w:tcW w:w="284" w:type="dxa"/>
            <w:tcBorders>
              <w:left w:val="nil"/>
              <w:bottom w:val="single" w:sz="4" w:space="0" w:color="auto"/>
              <w:right w:val="single" w:sz="4" w:space="0" w:color="auto"/>
            </w:tcBorders>
            <w:shd w:val="clear" w:color="auto" w:fill="0062C7" w:themeFill="text2" w:themeFillTint="BF"/>
          </w:tcPr>
          <w:p w14:paraId="62235826" w14:textId="77777777" w:rsidR="003858F1" w:rsidRDefault="003858F1" w:rsidP="00AD11C2">
            <w:pPr>
              <w:spacing w:line="360" w:lineRule="auto"/>
              <w:rPr>
                <w:rFonts w:ascii="Source Sans Pro" w:hAnsi="Source Sans Pro"/>
                <w:i/>
                <w:iCs/>
              </w:rPr>
            </w:pPr>
          </w:p>
        </w:tc>
        <w:tc>
          <w:tcPr>
            <w:tcW w:w="2409" w:type="dxa"/>
            <w:gridSpan w:val="2"/>
            <w:tcBorders>
              <w:left w:val="single" w:sz="4" w:space="0" w:color="auto"/>
              <w:bottom w:val="single" w:sz="4" w:space="0" w:color="auto"/>
            </w:tcBorders>
            <w:shd w:val="clear" w:color="auto" w:fill="D4E9FF" w:themeFill="text2" w:themeFillTint="1A"/>
          </w:tcPr>
          <w:p w14:paraId="5FA5C9C2" w14:textId="46A53EB4" w:rsidR="003858F1" w:rsidRPr="00AD11C2" w:rsidRDefault="003858F1" w:rsidP="00AD11C2">
            <w:pPr>
              <w:spacing w:line="360" w:lineRule="auto"/>
              <w:rPr>
                <w:rFonts w:ascii="Source Sans Pro" w:hAnsi="Source Sans Pro"/>
                <w:i/>
                <w:iCs/>
              </w:rPr>
            </w:pPr>
            <w:r>
              <w:rPr>
                <w:rFonts w:ascii="Source Sans Pro" w:hAnsi="Source Sans Pro"/>
                <w:i/>
                <w:iCs/>
              </w:rPr>
              <w:t>eleverna säger</w:t>
            </w:r>
          </w:p>
        </w:tc>
      </w:tr>
      <w:tr w:rsidR="003858F1" w:rsidRPr="005E33B1" w14:paraId="771E08EE" w14:textId="076324BB" w:rsidTr="003858F1">
        <w:tc>
          <w:tcPr>
            <w:tcW w:w="776" w:type="dxa"/>
            <w:tcBorders>
              <w:right w:val="single" w:sz="4" w:space="0" w:color="auto"/>
            </w:tcBorders>
            <w:shd w:val="clear" w:color="auto" w:fill="FF9B4F" w:themeFill="accent6"/>
          </w:tcPr>
          <w:p w14:paraId="2908154C" w14:textId="4D5926D9" w:rsidR="003858F1" w:rsidRPr="005E33B1" w:rsidRDefault="003858F1" w:rsidP="00AD11C2">
            <w:pPr>
              <w:spacing w:line="360" w:lineRule="auto"/>
              <w:rPr>
                <w:rFonts w:ascii="Source Sans Pro" w:hAnsi="Source Sans Pro"/>
              </w:rPr>
            </w:pPr>
            <w:r>
              <w:rPr>
                <w:rFonts w:ascii="Source Sans Pro" w:hAnsi="Source Sans Pro"/>
              </w:rPr>
              <w:t>VK</w:t>
            </w:r>
          </w:p>
        </w:tc>
        <w:tc>
          <w:tcPr>
            <w:tcW w:w="1629" w:type="dxa"/>
            <w:tcBorders>
              <w:top w:val="single" w:sz="4" w:space="0" w:color="auto"/>
              <w:left w:val="single" w:sz="4" w:space="0" w:color="auto"/>
            </w:tcBorders>
          </w:tcPr>
          <w:p w14:paraId="1A5831FA" w14:textId="3EA011C3" w:rsidR="003858F1" w:rsidRPr="00AD11C2" w:rsidRDefault="003858F1" w:rsidP="00AD11C2">
            <w:pPr>
              <w:spacing w:line="360" w:lineRule="auto"/>
              <w:rPr>
                <w:rFonts w:ascii="Source Sans Pro" w:hAnsi="Source Sans Pro"/>
                <w:i/>
                <w:iCs/>
              </w:rPr>
            </w:pPr>
            <w:r>
              <w:rPr>
                <w:rFonts w:ascii="Source Sans Pro" w:hAnsi="Source Sans Pro"/>
                <w:i/>
                <w:iCs/>
              </w:rPr>
              <w:t>as</w:t>
            </w:r>
            <w:r w:rsidRPr="00AD11C2">
              <w:rPr>
                <w:rFonts w:ascii="Source Sans Pro" w:hAnsi="Source Sans Pro"/>
                <w:i/>
                <w:iCs/>
              </w:rPr>
              <w:t xml:space="preserve"> </w:t>
            </w:r>
          </w:p>
        </w:tc>
        <w:tc>
          <w:tcPr>
            <w:tcW w:w="284" w:type="dxa"/>
            <w:tcBorders>
              <w:top w:val="single" w:sz="4" w:space="0" w:color="auto"/>
              <w:right w:val="single" w:sz="4" w:space="0" w:color="auto"/>
            </w:tcBorders>
            <w:shd w:val="clear" w:color="auto" w:fill="0062C7" w:themeFill="text2" w:themeFillTint="BF"/>
          </w:tcPr>
          <w:p w14:paraId="010AEDCC" w14:textId="77777777" w:rsidR="003858F1" w:rsidRDefault="003858F1" w:rsidP="00AD11C2">
            <w:pPr>
              <w:spacing w:line="360" w:lineRule="auto"/>
              <w:rPr>
                <w:rFonts w:ascii="Source Sans Pro" w:hAnsi="Source Sans Pro"/>
                <w:i/>
                <w:iCs/>
              </w:rPr>
            </w:pPr>
          </w:p>
        </w:tc>
        <w:tc>
          <w:tcPr>
            <w:tcW w:w="1701" w:type="dxa"/>
            <w:tcBorders>
              <w:top w:val="single" w:sz="4" w:space="0" w:color="auto"/>
              <w:left w:val="single" w:sz="4" w:space="0" w:color="auto"/>
            </w:tcBorders>
          </w:tcPr>
          <w:p w14:paraId="3625C5B9" w14:textId="00F98FB6" w:rsidR="003858F1" w:rsidRPr="00AD11C2" w:rsidRDefault="003858F1" w:rsidP="00AD11C2">
            <w:pPr>
              <w:spacing w:line="360" w:lineRule="auto"/>
              <w:rPr>
                <w:rFonts w:ascii="Source Sans Pro" w:hAnsi="Source Sans Pro"/>
                <w:i/>
                <w:iCs/>
              </w:rPr>
            </w:pPr>
            <w:proofErr w:type="spellStart"/>
            <w:r>
              <w:rPr>
                <w:rFonts w:ascii="Source Sans Pro" w:hAnsi="Source Sans Pro"/>
                <w:i/>
                <w:iCs/>
              </w:rPr>
              <w:t>aaa</w:t>
            </w:r>
            <w:r w:rsidRPr="00AD11C2">
              <w:rPr>
                <w:rFonts w:ascii="Source Sans Pro" w:hAnsi="Source Sans Pro"/>
                <w:i/>
                <w:iCs/>
              </w:rPr>
              <w:t>sss</w:t>
            </w:r>
            <w:proofErr w:type="spellEnd"/>
            <w:r w:rsidRPr="00AD11C2">
              <w:rPr>
                <w:rFonts w:ascii="Source Sans Pro" w:hAnsi="Source Sans Pro"/>
                <w:i/>
                <w:iCs/>
              </w:rPr>
              <w:t xml:space="preserve"> </w:t>
            </w:r>
          </w:p>
        </w:tc>
        <w:tc>
          <w:tcPr>
            <w:tcW w:w="708" w:type="dxa"/>
            <w:tcBorders>
              <w:top w:val="single" w:sz="4" w:space="0" w:color="auto"/>
            </w:tcBorders>
          </w:tcPr>
          <w:p w14:paraId="5ED39C3F" w14:textId="620A41A2" w:rsidR="003858F1" w:rsidRPr="00AD11C2" w:rsidRDefault="003858F1" w:rsidP="00AD11C2">
            <w:pPr>
              <w:spacing w:line="360" w:lineRule="auto"/>
              <w:rPr>
                <w:rFonts w:ascii="Source Sans Pro" w:hAnsi="Source Sans Pro"/>
                <w:i/>
                <w:iCs/>
              </w:rPr>
            </w:pPr>
            <w:r>
              <w:rPr>
                <w:rFonts w:ascii="Source Sans Pro" w:hAnsi="Source Sans Pro"/>
                <w:i/>
                <w:iCs/>
              </w:rPr>
              <w:t>as</w:t>
            </w:r>
            <w:r w:rsidRPr="00AD11C2">
              <w:rPr>
                <w:rFonts w:ascii="Source Sans Pro" w:hAnsi="Source Sans Pro"/>
                <w:i/>
                <w:iCs/>
              </w:rPr>
              <w:t xml:space="preserve"> </w:t>
            </w:r>
          </w:p>
        </w:tc>
      </w:tr>
      <w:tr w:rsidR="003858F1" w:rsidRPr="005E33B1" w14:paraId="4E13C9AB" w14:textId="603BD622" w:rsidTr="003858F1">
        <w:tc>
          <w:tcPr>
            <w:tcW w:w="776" w:type="dxa"/>
            <w:tcBorders>
              <w:right w:val="single" w:sz="4" w:space="0" w:color="auto"/>
            </w:tcBorders>
            <w:shd w:val="clear" w:color="auto" w:fill="FF9B4F" w:themeFill="accent6"/>
          </w:tcPr>
          <w:p w14:paraId="56498FD1" w14:textId="1E042440" w:rsidR="003858F1" w:rsidRPr="005E33B1" w:rsidRDefault="003858F1" w:rsidP="00AD11C2">
            <w:pPr>
              <w:spacing w:line="360" w:lineRule="auto"/>
              <w:rPr>
                <w:rFonts w:ascii="Source Sans Pro" w:hAnsi="Source Sans Pro"/>
              </w:rPr>
            </w:pPr>
            <w:r>
              <w:rPr>
                <w:rFonts w:ascii="Source Sans Pro" w:hAnsi="Source Sans Pro"/>
              </w:rPr>
              <w:t>VK</w:t>
            </w:r>
          </w:p>
        </w:tc>
        <w:tc>
          <w:tcPr>
            <w:tcW w:w="1629" w:type="dxa"/>
            <w:tcBorders>
              <w:left w:val="single" w:sz="4" w:space="0" w:color="auto"/>
            </w:tcBorders>
          </w:tcPr>
          <w:p w14:paraId="4D06A198" w14:textId="31DF485C" w:rsidR="003858F1" w:rsidRPr="00AD11C2" w:rsidRDefault="003858F1" w:rsidP="00AD11C2">
            <w:pPr>
              <w:spacing w:line="360" w:lineRule="auto"/>
              <w:rPr>
                <w:rFonts w:ascii="Source Sans Pro" w:hAnsi="Source Sans Pro"/>
                <w:i/>
                <w:iCs/>
              </w:rPr>
            </w:pPr>
            <w:r>
              <w:rPr>
                <w:rFonts w:ascii="Source Sans Pro" w:hAnsi="Source Sans Pro"/>
                <w:i/>
                <w:iCs/>
              </w:rPr>
              <w:t>il</w:t>
            </w:r>
          </w:p>
        </w:tc>
        <w:tc>
          <w:tcPr>
            <w:tcW w:w="284" w:type="dxa"/>
            <w:tcBorders>
              <w:right w:val="single" w:sz="4" w:space="0" w:color="auto"/>
            </w:tcBorders>
            <w:shd w:val="clear" w:color="auto" w:fill="0062C7" w:themeFill="text2" w:themeFillTint="BF"/>
          </w:tcPr>
          <w:p w14:paraId="19E331F8" w14:textId="77777777" w:rsidR="003858F1" w:rsidRDefault="003858F1" w:rsidP="00AD11C2">
            <w:pPr>
              <w:spacing w:line="360" w:lineRule="auto"/>
              <w:rPr>
                <w:rFonts w:ascii="Source Sans Pro" w:hAnsi="Source Sans Pro"/>
                <w:i/>
                <w:iCs/>
              </w:rPr>
            </w:pPr>
          </w:p>
        </w:tc>
        <w:tc>
          <w:tcPr>
            <w:tcW w:w="1701" w:type="dxa"/>
            <w:tcBorders>
              <w:left w:val="single" w:sz="4" w:space="0" w:color="auto"/>
            </w:tcBorders>
          </w:tcPr>
          <w:p w14:paraId="5F1F1A6B" w14:textId="1B5152D3" w:rsidR="003858F1" w:rsidRPr="00AD11C2" w:rsidRDefault="003858F1" w:rsidP="00AD11C2">
            <w:pPr>
              <w:spacing w:line="360" w:lineRule="auto"/>
              <w:rPr>
                <w:rFonts w:ascii="Source Sans Pro" w:hAnsi="Source Sans Pro"/>
                <w:i/>
                <w:iCs/>
              </w:rPr>
            </w:pPr>
            <w:proofErr w:type="spellStart"/>
            <w:r>
              <w:rPr>
                <w:rFonts w:ascii="Source Sans Pro" w:hAnsi="Source Sans Pro"/>
                <w:i/>
                <w:iCs/>
              </w:rPr>
              <w:t>iii</w:t>
            </w:r>
            <w:r w:rsidRPr="00AD11C2">
              <w:rPr>
                <w:rFonts w:ascii="Source Sans Pro" w:hAnsi="Source Sans Pro"/>
                <w:i/>
                <w:iCs/>
              </w:rPr>
              <w:t>lll</w:t>
            </w:r>
            <w:proofErr w:type="spellEnd"/>
          </w:p>
        </w:tc>
        <w:tc>
          <w:tcPr>
            <w:tcW w:w="708" w:type="dxa"/>
          </w:tcPr>
          <w:p w14:paraId="4B426B1B" w14:textId="059BFEE8" w:rsidR="003858F1" w:rsidRPr="00AD11C2" w:rsidRDefault="003858F1" w:rsidP="00AD11C2">
            <w:pPr>
              <w:spacing w:line="360" w:lineRule="auto"/>
              <w:rPr>
                <w:rFonts w:ascii="Source Sans Pro" w:hAnsi="Source Sans Pro"/>
                <w:i/>
                <w:iCs/>
              </w:rPr>
            </w:pPr>
            <w:r>
              <w:rPr>
                <w:rFonts w:ascii="Source Sans Pro" w:hAnsi="Source Sans Pro"/>
                <w:i/>
                <w:iCs/>
              </w:rPr>
              <w:t>il</w:t>
            </w:r>
          </w:p>
        </w:tc>
      </w:tr>
      <w:tr w:rsidR="003858F1" w:rsidRPr="005E33B1" w14:paraId="6BAA6D6A" w14:textId="013EBC47" w:rsidTr="003858F1">
        <w:tc>
          <w:tcPr>
            <w:tcW w:w="776" w:type="dxa"/>
            <w:tcBorders>
              <w:right w:val="single" w:sz="4" w:space="0" w:color="auto"/>
            </w:tcBorders>
            <w:shd w:val="clear" w:color="auto" w:fill="FF9B4F" w:themeFill="accent6"/>
          </w:tcPr>
          <w:p w14:paraId="682C7D4F" w14:textId="2CA75F93" w:rsidR="003858F1" w:rsidRPr="005E33B1" w:rsidRDefault="003858F1" w:rsidP="00AD11C2">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402B8949" w14:textId="3EAC8159" w:rsidR="003858F1" w:rsidRPr="00AD11C2" w:rsidRDefault="003858F1" w:rsidP="00AD11C2">
            <w:pPr>
              <w:spacing w:line="360" w:lineRule="auto"/>
              <w:rPr>
                <w:rFonts w:ascii="Source Sans Pro" w:hAnsi="Source Sans Pro"/>
                <w:i/>
                <w:iCs/>
              </w:rPr>
            </w:pPr>
            <w:r>
              <w:rPr>
                <w:rFonts w:ascii="Source Sans Pro" w:hAnsi="Source Sans Pro"/>
                <w:i/>
                <w:iCs/>
              </w:rPr>
              <w:t>sil</w:t>
            </w:r>
            <w:r w:rsidRPr="00AD11C2">
              <w:rPr>
                <w:rFonts w:ascii="Source Sans Pro" w:hAnsi="Source Sans Pro"/>
                <w:i/>
                <w:iCs/>
              </w:rPr>
              <w:t xml:space="preserve"> </w:t>
            </w:r>
          </w:p>
        </w:tc>
        <w:tc>
          <w:tcPr>
            <w:tcW w:w="284" w:type="dxa"/>
            <w:tcBorders>
              <w:right w:val="single" w:sz="4" w:space="0" w:color="auto"/>
            </w:tcBorders>
            <w:shd w:val="clear" w:color="auto" w:fill="0062C7" w:themeFill="text2" w:themeFillTint="BF"/>
          </w:tcPr>
          <w:p w14:paraId="04441A9F" w14:textId="77777777" w:rsidR="003858F1" w:rsidRDefault="003858F1" w:rsidP="00AD11C2">
            <w:pPr>
              <w:spacing w:line="360" w:lineRule="auto"/>
              <w:rPr>
                <w:rFonts w:ascii="Source Sans Pro" w:hAnsi="Source Sans Pro"/>
                <w:i/>
                <w:iCs/>
              </w:rPr>
            </w:pPr>
          </w:p>
        </w:tc>
        <w:tc>
          <w:tcPr>
            <w:tcW w:w="1701" w:type="dxa"/>
            <w:tcBorders>
              <w:left w:val="single" w:sz="4" w:space="0" w:color="auto"/>
            </w:tcBorders>
          </w:tcPr>
          <w:p w14:paraId="0DD037E3" w14:textId="3C00C2F6" w:rsidR="003858F1" w:rsidRPr="00AD11C2" w:rsidRDefault="003858F1" w:rsidP="00AD11C2">
            <w:pPr>
              <w:spacing w:line="360" w:lineRule="auto"/>
              <w:rPr>
                <w:rFonts w:ascii="Source Sans Pro" w:hAnsi="Source Sans Pro"/>
                <w:i/>
                <w:iCs/>
              </w:rPr>
            </w:pPr>
            <w:proofErr w:type="spellStart"/>
            <w:r>
              <w:rPr>
                <w:rFonts w:ascii="Source Sans Pro" w:hAnsi="Source Sans Pro"/>
                <w:i/>
                <w:iCs/>
              </w:rPr>
              <w:t>sss</w:t>
            </w:r>
            <w:r w:rsidRPr="00AD11C2">
              <w:rPr>
                <w:rFonts w:ascii="Source Sans Pro" w:hAnsi="Source Sans Pro"/>
                <w:i/>
                <w:iCs/>
              </w:rPr>
              <w:t>iiilll</w:t>
            </w:r>
            <w:proofErr w:type="spellEnd"/>
            <w:r w:rsidRPr="00AD11C2">
              <w:rPr>
                <w:rFonts w:ascii="Source Sans Pro" w:hAnsi="Source Sans Pro"/>
                <w:i/>
                <w:iCs/>
              </w:rPr>
              <w:t xml:space="preserve"> </w:t>
            </w:r>
          </w:p>
        </w:tc>
        <w:tc>
          <w:tcPr>
            <w:tcW w:w="708" w:type="dxa"/>
          </w:tcPr>
          <w:p w14:paraId="066F01F3" w14:textId="1C9F3B4E" w:rsidR="003858F1" w:rsidRPr="00AD11C2" w:rsidRDefault="003858F1" w:rsidP="00AD11C2">
            <w:pPr>
              <w:spacing w:line="360" w:lineRule="auto"/>
              <w:rPr>
                <w:rFonts w:ascii="Source Sans Pro" w:hAnsi="Source Sans Pro"/>
                <w:i/>
                <w:iCs/>
              </w:rPr>
            </w:pPr>
            <w:r>
              <w:rPr>
                <w:rFonts w:ascii="Source Sans Pro" w:hAnsi="Source Sans Pro"/>
                <w:i/>
                <w:iCs/>
              </w:rPr>
              <w:t>sil</w:t>
            </w:r>
            <w:r w:rsidRPr="00AD11C2">
              <w:rPr>
                <w:rFonts w:ascii="Source Sans Pro" w:hAnsi="Source Sans Pro"/>
                <w:i/>
                <w:iCs/>
              </w:rPr>
              <w:t xml:space="preserve"> </w:t>
            </w:r>
          </w:p>
        </w:tc>
      </w:tr>
      <w:tr w:rsidR="003858F1" w:rsidRPr="005E33B1" w14:paraId="5568D055" w14:textId="76223B6A" w:rsidTr="003858F1">
        <w:tc>
          <w:tcPr>
            <w:tcW w:w="776" w:type="dxa"/>
            <w:tcBorders>
              <w:right w:val="single" w:sz="4" w:space="0" w:color="auto"/>
            </w:tcBorders>
            <w:shd w:val="clear" w:color="auto" w:fill="FF9B4F" w:themeFill="accent6"/>
          </w:tcPr>
          <w:p w14:paraId="043466CF" w14:textId="25E26E21" w:rsidR="003858F1" w:rsidRPr="005E33B1" w:rsidRDefault="003858F1" w:rsidP="00AD11C2">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35260F97" w14:textId="092AE9DA" w:rsidR="003858F1" w:rsidRPr="00AD11C2" w:rsidRDefault="003858F1" w:rsidP="00AD11C2">
            <w:pPr>
              <w:spacing w:line="360" w:lineRule="auto"/>
              <w:rPr>
                <w:rFonts w:ascii="Source Sans Pro" w:hAnsi="Source Sans Pro"/>
                <w:i/>
                <w:iCs/>
              </w:rPr>
            </w:pPr>
            <w:r>
              <w:rPr>
                <w:rFonts w:ascii="Source Sans Pro" w:hAnsi="Source Sans Pro"/>
                <w:i/>
                <w:iCs/>
              </w:rPr>
              <w:t>mas</w:t>
            </w:r>
          </w:p>
        </w:tc>
        <w:tc>
          <w:tcPr>
            <w:tcW w:w="284" w:type="dxa"/>
            <w:tcBorders>
              <w:right w:val="single" w:sz="4" w:space="0" w:color="auto"/>
            </w:tcBorders>
            <w:shd w:val="clear" w:color="auto" w:fill="0062C7" w:themeFill="text2" w:themeFillTint="BF"/>
          </w:tcPr>
          <w:p w14:paraId="67520A63" w14:textId="77777777" w:rsidR="003858F1" w:rsidRDefault="003858F1" w:rsidP="00AD11C2">
            <w:pPr>
              <w:spacing w:line="360" w:lineRule="auto"/>
              <w:rPr>
                <w:rFonts w:ascii="Source Sans Pro" w:hAnsi="Source Sans Pro"/>
                <w:i/>
                <w:iCs/>
              </w:rPr>
            </w:pPr>
          </w:p>
        </w:tc>
        <w:tc>
          <w:tcPr>
            <w:tcW w:w="1701" w:type="dxa"/>
            <w:tcBorders>
              <w:left w:val="single" w:sz="4" w:space="0" w:color="auto"/>
            </w:tcBorders>
          </w:tcPr>
          <w:p w14:paraId="6958CADE" w14:textId="43BDE6F4" w:rsidR="003858F1" w:rsidRPr="00AD11C2" w:rsidRDefault="003858F1" w:rsidP="00AD11C2">
            <w:pPr>
              <w:spacing w:line="360" w:lineRule="auto"/>
              <w:rPr>
                <w:rFonts w:ascii="Source Sans Pro" w:hAnsi="Source Sans Pro"/>
                <w:i/>
                <w:iCs/>
              </w:rPr>
            </w:pPr>
            <w:proofErr w:type="spellStart"/>
            <w:r>
              <w:rPr>
                <w:rFonts w:ascii="Source Sans Pro" w:hAnsi="Source Sans Pro"/>
                <w:i/>
                <w:iCs/>
              </w:rPr>
              <w:t>mmm</w:t>
            </w:r>
            <w:r w:rsidRPr="00AD11C2">
              <w:rPr>
                <w:rFonts w:ascii="Source Sans Pro" w:hAnsi="Source Sans Pro"/>
                <w:i/>
                <w:iCs/>
              </w:rPr>
              <w:t>aaa</w:t>
            </w:r>
            <w:r>
              <w:rPr>
                <w:rFonts w:ascii="Source Sans Pro" w:hAnsi="Source Sans Pro"/>
                <w:i/>
                <w:iCs/>
              </w:rPr>
              <w:t>sss</w:t>
            </w:r>
            <w:proofErr w:type="spellEnd"/>
          </w:p>
        </w:tc>
        <w:tc>
          <w:tcPr>
            <w:tcW w:w="708" w:type="dxa"/>
          </w:tcPr>
          <w:p w14:paraId="52B06D95" w14:textId="1F3FBC60" w:rsidR="003858F1" w:rsidRPr="00AD11C2" w:rsidRDefault="003858F1" w:rsidP="00AD11C2">
            <w:pPr>
              <w:spacing w:line="360" w:lineRule="auto"/>
              <w:rPr>
                <w:rFonts w:ascii="Source Sans Pro" w:hAnsi="Source Sans Pro"/>
                <w:i/>
                <w:iCs/>
              </w:rPr>
            </w:pPr>
            <w:r>
              <w:rPr>
                <w:rFonts w:ascii="Source Sans Pro" w:hAnsi="Source Sans Pro"/>
                <w:i/>
                <w:iCs/>
              </w:rPr>
              <w:t>mas</w:t>
            </w:r>
          </w:p>
        </w:tc>
      </w:tr>
      <w:tr w:rsidR="003858F1" w:rsidRPr="005E33B1" w14:paraId="6FF8F3E7" w14:textId="457714C5" w:rsidTr="003858F1">
        <w:tc>
          <w:tcPr>
            <w:tcW w:w="776" w:type="dxa"/>
            <w:tcBorders>
              <w:right w:val="single" w:sz="4" w:space="0" w:color="auto"/>
            </w:tcBorders>
            <w:shd w:val="clear" w:color="auto" w:fill="FF9B4F" w:themeFill="accent6"/>
          </w:tcPr>
          <w:p w14:paraId="310D399A" w14:textId="0C90A40F" w:rsidR="003858F1" w:rsidRPr="005E33B1" w:rsidRDefault="003858F1" w:rsidP="00AD11C2">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3F04C3E2" w14:textId="12F7E375" w:rsidR="003858F1" w:rsidRPr="00AD11C2" w:rsidRDefault="003858F1" w:rsidP="00AD11C2">
            <w:pPr>
              <w:spacing w:line="360" w:lineRule="auto"/>
              <w:rPr>
                <w:rFonts w:ascii="Source Sans Pro" w:hAnsi="Source Sans Pro"/>
                <w:i/>
                <w:iCs/>
              </w:rPr>
            </w:pPr>
            <w:r>
              <w:rPr>
                <w:rFonts w:ascii="Source Sans Pro" w:hAnsi="Source Sans Pro"/>
                <w:i/>
                <w:iCs/>
              </w:rPr>
              <w:t>lam</w:t>
            </w:r>
          </w:p>
        </w:tc>
        <w:tc>
          <w:tcPr>
            <w:tcW w:w="284" w:type="dxa"/>
            <w:tcBorders>
              <w:right w:val="single" w:sz="4" w:space="0" w:color="auto"/>
            </w:tcBorders>
            <w:shd w:val="clear" w:color="auto" w:fill="0062C7" w:themeFill="text2" w:themeFillTint="BF"/>
          </w:tcPr>
          <w:p w14:paraId="38255051" w14:textId="77777777" w:rsidR="003858F1" w:rsidRDefault="003858F1" w:rsidP="00AD11C2">
            <w:pPr>
              <w:spacing w:line="360" w:lineRule="auto"/>
              <w:rPr>
                <w:rFonts w:ascii="Source Sans Pro" w:hAnsi="Source Sans Pro"/>
                <w:i/>
                <w:iCs/>
              </w:rPr>
            </w:pPr>
          </w:p>
        </w:tc>
        <w:tc>
          <w:tcPr>
            <w:tcW w:w="1701" w:type="dxa"/>
            <w:tcBorders>
              <w:left w:val="single" w:sz="4" w:space="0" w:color="auto"/>
            </w:tcBorders>
          </w:tcPr>
          <w:p w14:paraId="636791EC" w14:textId="51655972" w:rsidR="003858F1" w:rsidRPr="00AD11C2" w:rsidRDefault="003858F1" w:rsidP="00AD11C2">
            <w:pPr>
              <w:spacing w:line="360" w:lineRule="auto"/>
              <w:rPr>
                <w:rFonts w:ascii="Source Sans Pro" w:hAnsi="Source Sans Pro"/>
                <w:i/>
                <w:iCs/>
              </w:rPr>
            </w:pPr>
            <w:proofErr w:type="spellStart"/>
            <w:r>
              <w:rPr>
                <w:rFonts w:ascii="Source Sans Pro" w:hAnsi="Source Sans Pro"/>
                <w:i/>
                <w:iCs/>
              </w:rPr>
              <w:t>lllaaamm</w:t>
            </w:r>
            <w:proofErr w:type="spellEnd"/>
          </w:p>
        </w:tc>
        <w:tc>
          <w:tcPr>
            <w:tcW w:w="708" w:type="dxa"/>
          </w:tcPr>
          <w:p w14:paraId="5A75B04A" w14:textId="53D82AB2" w:rsidR="003858F1" w:rsidRPr="00AD11C2" w:rsidRDefault="003858F1" w:rsidP="00AD11C2">
            <w:pPr>
              <w:spacing w:line="360" w:lineRule="auto"/>
              <w:rPr>
                <w:rFonts w:ascii="Source Sans Pro" w:hAnsi="Source Sans Pro"/>
                <w:i/>
                <w:iCs/>
              </w:rPr>
            </w:pPr>
            <w:r>
              <w:rPr>
                <w:rFonts w:ascii="Source Sans Pro" w:hAnsi="Source Sans Pro"/>
                <w:i/>
                <w:iCs/>
              </w:rPr>
              <w:t>lam</w:t>
            </w:r>
          </w:p>
        </w:tc>
      </w:tr>
      <w:tr w:rsidR="003858F1" w:rsidRPr="005E33B1" w14:paraId="68CCC452" w14:textId="22F4C8EE" w:rsidTr="003858F1">
        <w:tc>
          <w:tcPr>
            <w:tcW w:w="776" w:type="dxa"/>
            <w:tcBorders>
              <w:right w:val="single" w:sz="4" w:space="0" w:color="auto"/>
            </w:tcBorders>
            <w:shd w:val="clear" w:color="auto" w:fill="FF9B4F" w:themeFill="accent6"/>
          </w:tcPr>
          <w:p w14:paraId="3CB1C9C6" w14:textId="3FF48AC8" w:rsidR="003858F1" w:rsidRPr="005E33B1" w:rsidRDefault="003858F1" w:rsidP="00AD11C2">
            <w:pPr>
              <w:spacing w:line="360" w:lineRule="auto"/>
              <w:rPr>
                <w:rFonts w:ascii="Source Sans Pro" w:hAnsi="Source Sans Pro"/>
              </w:rPr>
            </w:pPr>
            <w:r>
              <w:rPr>
                <w:rFonts w:ascii="Source Sans Pro" w:hAnsi="Source Sans Pro"/>
              </w:rPr>
              <w:t>KV</w:t>
            </w:r>
          </w:p>
        </w:tc>
        <w:tc>
          <w:tcPr>
            <w:tcW w:w="1629" w:type="dxa"/>
            <w:tcBorders>
              <w:left w:val="single" w:sz="4" w:space="0" w:color="auto"/>
            </w:tcBorders>
          </w:tcPr>
          <w:p w14:paraId="62A08C68" w14:textId="68823DB3" w:rsidR="003858F1" w:rsidRPr="00AD11C2" w:rsidRDefault="003858F1" w:rsidP="00AD11C2">
            <w:pPr>
              <w:spacing w:line="360" w:lineRule="auto"/>
              <w:rPr>
                <w:rFonts w:ascii="Source Sans Pro" w:hAnsi="Source Sans Pro"/>
                <w:i/>
                <w:iCs/>
              </w:rPr>
            </w:pPr>
            <w:r>
              <w:rPr>
                <w:rFonts w:ascii="Source Sans Pro" w:hAnsi="Source Sans Pro"/>
                <w:i/>
                <w:iCs/>
              </w:rPr>
              <w:t>so</w:t>
            </w:r>
          </w:p>
        </w:tc>
        <w:tc>
          <w:tcPr>
            <w:tcW w:w="284" w:type="dxa"/>
            <w:tcBorders>
              <w:right w:val="single" w:sz="4" w:space="0" w:color="auto"/>
            </w:tcBorders>
            <w:shd w:val="clear" w:color="auto" w:fill="0062C7" w:themeFill="text2" w:themeFillTint="BF"/>
          </w:tcPr>
          <w:p w14:paraId="7A42B94D" w14:textId="77777777" w:rsidR="003858F1" w:rsidRPr="00AD11C2" w:rsidRDefault="003858F1" w:rsidP="00AD11C2">
            <w:pPr>
              <w:spacing w:line="360" w:lineRule="auto"/>
              <w:rPr>
                <w:rFonts w:ascii="Source Sans Pro" w:hAnsi="Source Sans Pro"/>
                <w:i/>
                <w:iCs/>
              </w:rPr>
            </w:pPr>
          </w:p>
        </w:tc>
        <w:tc>
          <w:tcPr>
            <w:tcW w:w="1701" w:type="dxa"/>
            <w:tcBorders>
              <w:left w:val="single" w:sz="4" w:space="0" w:color="auto"/>
            </w:tcBorders>
          </w:tcPr>
          <w:p w14:paraId="0B967724" w14:textId="0A870E78" w:rsidR="003858F1" w:rsidRPr="00AD11C2" w:rsidRDefault="003858F1" w:rsidP="00AD11C2">
            <w:pPr>
              <w:spacing w:line="360" w:lineRule="auto"/>
              <w:rPr>
                <w:rFonts w:ascii="Source Sans Pro" w:hAnsi="Source Sans Pro"/>
                <w:i/>
                <w:iCs/>
              </w:rPr>
            </w:pPr>
            <w:proofErr w:type="spellStart"/>
            <w:r w:rsidRPr="00AD11C2">
              <w:rPr>
                <w:rFonts w:ascii="Source Sans Pro" w:hAnsi="Source Sans Pro"/>
                <w:i/>
                <w:iCs/>
              </w:rPr>
              <w:t>sss</w:t>
            </w:r>
            <w:r>
              <w:rPr>
                <w:rFonts w:ascii="Source Sans Pro" w:hAnsi="Source Sans Pro"/>
                <w:i/>
                <w:iCs/>
              </w:rPr>
              <w:t>oo</w:t>
            </w:r>
            <w:proofErr w:type="spellEnd"/>
          </w:p>
        </w:tc>
        <w:tc>
          <w:tcPr>
            <w:tcW w:w="708" w:type="dxa"/>
          </w:tcPr>
          <w:p w14:paraId="19659333" w14:textId="17A7D3B6" w:rsidR="003858F1" w:rsidRPr="00AD11C2" w:rsidRDefault="003858F1" w:rsidP="00AD11C2">
            <w:pPr>
              <w:spacing w:line="360" w:lineRule="auto"/>
              <w:rPr>
                <w:rFonts w:ascii="Source Sans Pro" w:hAnsi="Source Sans Pro"/>
                <w:i/>
                <w:iCs/>
              </w:rPr>
            </w:pPr>
            <w:r>
              <w:rPr>
                <w:rFonts w:ascii="Source Sans Pro" w:hAnsi="Source Sans Pro"/>
                <w:i/>
                <w:iCs/>
              </w:rPr>
              <w:t>so</w:t>
            </w:r>
          </w:p>
        </w:tc>
      </w:tr>
    </w:tbl>
    <w:p w14:paraId="1B2B5425" w14:textId="77777777" w:rsidR="008F296E" w:rsidRDefault="008F296E" w:rsidP="008F296E">
      <w:pPr>
        <w:tabs>
          <w:tab w:val="left" w:pos="1843"/>
          <w:tab w:val="left" w:pos="3402"/>
        </w:tabs>
        <w:rPr>
          <w:rFonts w:ascii="Source Sans Pro" w:hAnsi="Source Sans Pro"/>
        </w:rPr>
      </w:pPr>
    </w:p>
    <w:p w14:paraId="4F1973F2" w14:textId="0CFB2E14" w:rsidR="00A4323D" w:rsidRPr="00266FB1" w:rsidRDefault="008F296E" w:rsidP="00A4323D">
      <w:pPr>
        <w:tabs>
          <w:tab w:val="left" w:pos="1843"/>
          <w:tab w:val="left" w:pos="3402"/>
        </w:tabs>
        <w:rPr>
          <w:rFonts w:ascii="Source Sans Pro" w:hAnsi="Source Sans Pro"/>
        </w:rPr>
      </w:pPr>
      <w:r>
        <w:rPr>
          <w:rFonts w:ascii="Source Sans Pro" w:hAnsi="Source Sans Pro"/>
        </w:rPr>
        <w:t xml:space="preserve">b. </w:t>
      </w:r>
      <w:r w:rsidR="00E66042">
        <w:rPr>
          <w:rFonts w:ascii="Source Sans Pro" w:hAnsi="Source Sans Pro"/>
        </w:rPr>
        <w:t>M</w:t>
      </w:r>
      <w:r>
        <w:rPr>
          <w:rFonts w:ascii="Source Sans Pro" w:hAnsi="Source Sans Pro"/>
        </w:rPr>
        <w:t>untligt</w:t>
      </w:r>
      <w:r w:rsidR="00E66042">
        <w:rPr>
          <w:rFonts w:ascii="Source Sans Pro" w:hAnsi="Source Sans Pro"/>
        </w:rPr>
        <w:t xml:space="preserve"> med ljud och skriftligt med bokstäver</w:t>
      </w:r>
      <w:r w:rsidR="00555DBF">
        <w:rPr>
          <w:rFonts w:ascii="Source Sans Pro" w:hAnsi="Source Sans Pro"/>
        </w:rPr>
        <w:t xml:space="preserve">. Läraren visar eller projicerar orden på tavlan. </w:t>
      </w:r>
      <w:r w:rsidR="00151CD6">
        <w:rPr>
          <w:rFonts w:ascii="Source Sans Pro" w:hAnsi="Source Sans Pro"/>
        </w:rPr>
        <w:t xml:space="preserve">Eleverna kan också sitta med underlaget framför sig. </w:t>
      </w:r>
      <w:r w:rsidR="00A4323D">
        <w:rPr>
          <w:rFonts w:ascii="Source Sans Pro" w:hAnsi="Source Sans Pro"/>
        </w:rPr>
        <w:t xml:space="preserve">Läraren kan säga ungefär så här: ”Nu ska vi ljuda som i förra övningen, men utifrån de skrivna orden. Jag pekar på ordet ni ska läsa. Ni </w:t>
      </w:r>
      <w:proofErr w:type="spellStart"/>
      <w:r w:rsidR="00A4323D">
        <w:rPr>
          <w:rFonts w:ascii="Source Sans Pro" w:hAnsi="Source Sans Pro"/>
        </w:rPr>
        <w:t>ljudar</w:t>
      </w:r>
      <w:proofErr w:type="spellEnd"/>
      <w:r w:rsidR="00A4323D">
        <w:rPr>
          <w:rFonts w:ascii="Source Sans Pro" w:hAnsi="Source Sans Pro"/>
        </w:rPr>
        <w:t xml:space="preserve"> ordet och säger helordet. Till exempel pekar jag på ordet </w:t>
      </w:r>
      <w:r w:rsidR="00A4323D" w:rsidRPr="00CD21D7">
        <w:rPr>
          <w:rFonts w:ascii="Source Sans Pro" w:hAnsi="Source Sans Pro"/>
          <w:i/>
          <w:iCs/>
        </w:rPr>
        <w:t>as</w:t>
      </w:r>
      <w:r w:rsidR="00A4323D">
        <w:rPr>
          <w:rFonts w:ascii="Source Sans Pro" w:hAnsi="Source Sans Pro"/>
        </w:rPr>
        <w:t xml:space="preserve"> (pekar). Sen </w:t>
      </w:r>
      <w:proofErr w:type="spellStart"/>
      <w:r w:rsidR="00A4323D">
        <w:rPr>
          <w:rFonts w:ascii="Source Sans Pro" w:hAnsi="Source Sans Pro"/>
        </w:rPr>
        <w:t>ljudar</w:t>
      </w:r>
      <w:proofErr w:type="spellEnd"/>
      <w:r w:rsidR="00A4323D">
        <w:rPr>
          <w:rFonts w:ascii="Source Sans Pro" w:hAnsi="Source Sans Pro"/>
        </w:rPr>
        <w:t xml:space="preserve"> ni: </w:t>
      </w:r>
      <w:proofErr w:type="spellStart"/>
      <w:r w:rsidR="00A4323D">
        <w:rPr>
          <w:rFonts w:ascii="Source Sans Pro" w:hAnsi="Source Sans Pro"/>
          <w:i/>
          <w:iCs/>
        </w:rPr>
        <w:t>aaa</w:t>
      </w:r>
      <w:r w:rsidR="00A4323D" w:rsidRPr="0084640E">
        <w:rPr>
          <w:rFonts w:ascii="Source Sans Pro" w:hAnsi="Source Sans Pro"/>
          <w:i/>
          <w:iCs/>
        </w:rPr>
        <w:t>sss</w:t>
      </w:r>
      <w:proofErr w:type="spellEnd"/>
      <w:r w:rsidR="00A4323D">
        <w:rPr>
          <w:rFonts w:ascii="Source Sans Pro" w:hAnsi="Source Sans Pro"/>
        </w:rPr>
        <w:t xml:space="preserve"> och säger sedan [as]. Alltså: </w:t>
      </w:r>
      <w:proofErr w:type="spellStart"/>
      <w:r w:rsidR="00A4323D">
        <w:rPr>
          <w:rFonts w:ascii="Source Sans Pro" w:hAnsi="Source Sans Pro"/>
          <w:i/>
          <w:iCs/>
        </w:rPr>
        <w:t>aaa</w:t>
      </w:r>
      <w:r w:rsidR="00A4323D" w:rsidRPr="004F41D2">
        <w:rPr>
          <w:rFonts w:ascii="Source Sans Pro" w:hAnsi="Source Sans Pro"/>
          <w:i/>
          <w:iCs/>
        </w:rPr>
        <w:t>sss</w:t>
      </w:r>
      <w:proofErr w:type="spellEnd"/>
      <w:r w:rsidR="00A4323D" w:rsidRPr="004F41D2">
        <w:rPr>
          <w:rFonts w:ascii="Source Sans Pro" w:hAnsi="Source Sans Pro"/>
          <w:i/>
          <w:iCs/>
        </w:rPr>
        <w:t xml:space="preserve"> | </w:t>
      </w:r>
      <w:r w:rsidR="00A4323D">
        <w:rPr>
          <w:rFonts w:ascii="Source Sans Pro" w:hAnsi="Source Sans Pro"/>
          <w:i/>
          <w:iCs/>
        </w:rPr>
        <w:t>a</w:t>
      </w:r>
      <w:r w:rsidR="00A4323D" w:rsidRPr="004F41D2">
        <w:rPr>
          <w:rFonts w:ascii="Source Sans Pro" w:hAnsi="Source Sans Pro"/>
          <w:i/>
          <w:iCs/>
        </w:rPr>
        <w:t>s</w:t>
      </w:r>
      <w:r w:rsidR="00A4323D">
        <w:rPr>
          <w:rFonts w:ascii="Source Sans Pro" w:hAnsi="Source Sans Pro"/>
        </w:rPr>
        <w:t>”</w:t>
      </w:r>
    </w:p>
    <w:p w14:paraId="4981907D" w14:textId="1540D6B0" w:rsidR="00A81BCC" w:rsidRDefault="008F296E" w:rsidP="006A60C7">
      <w:pPr>
        <w:tabs>
          <w:tab w:val="left" w:pos="1843"/>
          <w:tab w:val="left" w:pos="3402"/>
        </w:tabs>
        <w:rPr>
          <w:rFonts w:ascii="Source Sans Pro" w:hAnsi="Source Sans Pro"/>
        </w:rPr>
      </w:pPr>
      <w:r>
        <w:rPr>
          <w:rFonts w:ascii="Source Sans Pro" w:hAnsi="Source Sans Pro"/>
        </w:rPr>
        <w:t xml:space="preserve">[Eleverna ser, </w:t>
      </w:r>
      <w:proofErr w:type="spellStart"/>
      <w:r>
        <w:rPr>
          <w:rFonts w:ascii="Source Sans Pro" w:hAnsi="Source Sans Pro"/>
        </w:rPr>
        <w:t>ljudar</w:t>
      </w:r>
      <w:proofErr w:type="spellEnd"/>
      <w:r>
        <w:rPr>
          <w:rFonts w:ascii="Source Sans Pro" w:hAnsi="Source Sans Pro"/>
        </w:rPr>
        <w:t xml:space="preserve"> och säger helordet]</w:t>
      </w:r>
    </w:p>
    <w:p w14:paraId="268F57E3" w14:textId="0C2613B7" w:rsidR="006B0B91" w:rsidRPr="008F296E" w:rsidRDefault="006B0B91" w:rsidP="006A60C7">
      <w:pPr>
        <w:tabs>
          <w:tab w:val="left" w:pos="1843"/>
          <w:tab w:val="left" w:pos="3402"/>
        </w:tabs>
        <w:rPr>
          <w:rFonts w:ascii="Source Sans Pro" w:hAnsi="Source Sans Pro"/>
        </w:rPr>
      </w:pPr>
      <w:r>
        <w:rPr>
          <w:rFonts w:ascii="Source Sans Pro" w:hAnsi="Source Sans Pro"/>
        </w:rPr>
        <w:t>Denna aktivitet kopplar på bokstäverna</w:t>
      </w:r>
      <w:r w:rsidR="00C0222A">
        <w:rPr>
          <w:rFonts w:ascii="Source Sans Pro" w:hAnsi="Source Sans Pro"/>
        </w:rPr>
        <w:t>, men är i övrigt som ovan</w:t>
      </w:r>
      <w:r>
        <w:rPr>
          <w:rFonts w:ascii="Source Sans Pro" w:hAnsi="Source Sans Pro"/>
        </w:rPr>
        <w:t>.</w:t>
      </w:r>
      <w:r w:rsidR="00C0222A">
        <w:rPr>
          <w:rFonts w:ascii="Source Sans Pro" w:hAnsi="Source Sans Pro"/>
        </w:rPr>
        <w:t xml:space="preserve"> Övning kan ske i </w:t>
      </w:r>
      <w:r w:rsidR="00247034">
        <w:rPr>
          <w:rFonts w:ascii="Source Sans Pro" w:hAnsi="Source Sans Pro"/>
        </w:rPr>
        <w:t xml:space="preserve">grupp om gruppen är samkörd. Alternativt kan den ske i </w:t>
      </w:r>
      <w:r w:rsidR="00C0222A">
        <w:rPr>
          <w:rFonts w:ascii="Source Sans Pro" w:hAnsi="Source Sans Pro"/>
        </w:rPr>
        <w:t>par eller individuellt</w:t>
      </w:r>
      <w:r w:rsidR="00247034">
        <w:rPr>
          <w:rFonts w:ascii="Source Sans Pro" w:hAnsi="Source Sans Pro"/>
        </w:rPr>
        <w:t xml:space="preserve"> (i så fall förslagsvis under cirkelträningspass)</w:t>
      </w:r>
    </w:p>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599"/>
        <w:gridCol w:w="573"/>
        <w:gridCol w:w="594"/>
        <w:gridCol w:w="581"/>
      </w:tblGrid>
      <w:tr w:rsidR="008F296E" w:rsidRPr="005E33B1" w14:paraId="39445CD8" w14:textId="16ED2B9B" w:rsidTr="00D37AEA">
        <w:tc>
          <w:tcPr>
            <w:tcW w:w="0" w:type="auto"/>
          </w:tcPr>
          <w:p w14:paraId="33C5CFA9" w14:textId="77777777" w:rsidR="008F296E" w:rsidRPr="00AD11C2" w:rsidRDefault="008F296E" w:rsidP="008F296E">
            <w:pPr>
              <w:spacing w:line="360" w:lineRule="auto"/>
              <w:rPr>
                <w:rFonts w:ascii="Source Sans Pro" w:hAnsi="Source Sans Pro"/>
                <w:i/>
                <w:iCs/>
              </w:rPr>
            </w:pPr>
            <w:r>
              <w:rPr>
                <w:rFonts w:ascii="Source Sans Pro" w:hAnsi="Source Sans Pro"/>
                <w:i/>
                <w:iCs/>
              </w:rPr>
              <w:t>as</w:t>
            </w:r>
            <w:r w:rsidRPr="00AD11C2">
              <w:rPr>
                <w:rFonts w:ascii="Source Sans Pro" w:hAnsi="Source Sans Pro"/>
                <w:i/>
                <w:iCs/>
              </w:rPr>
              <w:t xml:space="preserve"> </w:t>
            </w:r>
          </w:p>
        </w:tc>
        <w:tc>
          <w:tcPr>
            <w:tcW w:w="0" w:type="auto"/>
          </w:tcPr>
          <w:p w14:paraId="173A7918" w14:textId="28CBDD02" w:rsidR="008F296E" w:rsidRDefault="008F296E" w:rsidP="008F296E">
            <w:pPr>
              <w:spacing w:line="360" w:lineRule="auto"/>
              <w:rPr>
                <w:rFonts w:ascii="Source Sans Pro" w:hAnsi="Source Sans Pro"/>
                <w:i/>
                <w:iCs/>
              </w:rPr>
            </w:pPr>
            <w:r w:rsidRPr="00AD11C2">
              <w:rPr>
                <w:rFonts w:ascii="Source Sans Pro" w:hAnsi="Source Sans Pro"/>
                <w:i/>
                <w:iCs/>
              </w:rPr>
              <w:t>os</w:t>
            </w:r>
          </w:p>
        </w:tc>
        <w:tc>
          <w:tcPr>
            <w:tcW w:w="0" w:type="auto"/>
          </w:tcPr>
          <w:p w14:paraId="061D4569" w14:textId="361DC24C" w:rsidR="008F296E" w:rsidRDefault="008F296E" w:rsidP="008F296E">
            <w:pPr>
              <w:spacing w:line="360" w:lineRule="auto"/>
              <w:rPr>
                <w:rFonts w:ascii="Source Sans Pro" w:hAnsi="Source Sans Pro"/>
                <w:i/>
                <w:iCs/>
              </w:rPr>
            </w:pPr>
            <w:r>
              <w:rPr>
                <w:rFonts w:ascii="Source Sans Pro" w:hAnsi="Source Sans Pro"/>
                <w:i/>
                <w:iCs/>
              </w:rPr>
              <w:t>is</w:t>
            </w:r>
          </w:p>
        </w:tc>
        <w:tc>
          <w:tcPr>
            <w:tcW w:w="0" w:type="auto"/>
          </w:tcPr>
          <w:p w14:paraId="23AE88BE" w14:textId="6917734A" w:rsidR="008F296E" w:rsidRPr="00AD11C2" w:rsidRDefault="008F296E" w:rsidP="008F296E">
            <w:pPr>
              <w:spacing w:line="360" w:lineRule="auto"/>
              <w:rPr>
                <w:rFonts w:ascii="Source Sans Pro" w:hAnsi="Source Sans Pro"/>
                <w:i/>
                <w:iCs/>
              </w:rPr>
            </w:pPr>
          </w:p>
        </w:tc>
      </w:tr>
      <w:tr w:rsidR="008F296E" w:rsidRPr="005E33B1" w14:paraId="5F433044" w14:textId="79C093AC" w:rsidTr="00D37AEA">
        <w:tc>
          <w:tcPr>
            <w:tcW w:w="0" w:type="auto"/>
          </w:tcPr>
          <w:p w14:paraId="425A48C9" w14:textId="77777777" w:rsidR="008F296E" w:rsidRPr="00AD11C2" w:rsidRDefault="008F296E" w:rsidP="008F296E">
            <w:pPr>
              <w:spacing w:line="360" w:lineRule="auto"/>
              <w:rPr>
                <w:rFonts w:ascii="Source Sans Pro" w:hAnsi="Source Sans Pro"/>
                <w:i/>
                <w:iCs/>
              </w:rPr>
            </w:pPr>
            <w:r>
              <w:rPr>
                <w:rFonts w:ascii="Source Sans Pro" w:hAnsi="Source Sans Pro"/>
                <w:i/>
                <w:iCs/>
              </w:rPr>
              <w:t>il</w:t>
            </w:r>
          </w:p>
        </w:tc>
        <w:tc>
          <w:tcPr>
            <w:tcW w:w="0" w:type="auto"/>
          </w:tcPr>
          <w:p w14:paraId="69403521" w14:textId="2FEA606F" w:rsidR="008F296E" w:rsidRDefault="008F296E" w:rsidP="008F296E">
            <w:pPr>
              <w:spacing w:line="360" w:lineRule="auto"/>
              <w:rPr>
                <w:rFonts w:ascii="Source Sans Pro" w:hAnsi="Source Sans Pro"/>
                <w:i/>
                <w:iCs/>
              </w:rPr>
            </w:pPr>
            <w:r w:rsidRPr="00AD11C2">
              <w:rPr>
                <w:rFonts w:ascii="Source Sans Pro" w:hAnsi="Source Sans Pro"/>
                <w:i/>
                <w:iCs/>
              </w:rPr>
              <w:t xml:space="preserve">al </w:t>
            </w:r>
          </w:p>
        </w:tc>
        <w:tc>
          <w:tcPr>
            <w:tcW w:w="0" w:type="auto"/>
          </w:tcPr>
          <w:p w14:paraId="10D3A5F4" w14:textId="2EB3A564" w:rsidR="008F296E" w:rsidRDefault="008F296E" w:rsidP="008F296E">
            <w:pPr>
              <w:spacing w:line="360" w:lineRule="auto"/>
              <w:rPr>
                <w:rFonts w:ascii="Source Sans Pro" w:hAnsi="Source Sans Pro"/>
                <w:i/>
                <w:iCs/>
              </w:rPr>
            </w:pPr>
            <w:r>
              <w:rPr>
                <w:rFonts w:ascii="Source Sans Pro" w:hAnsi="Source Sans Pro"/>
                <w:i/>
                <w:iCs/>
              </w:rPr>
              <w:t>er</w:t>
            </w:r>
          </w:p>
        </w:tc>
        <w:tc>
          <w:tcPr>
            <w:tcW w:w="0" w:type="auto"/>
          </w:tcPr>
          <w:p w14:paraId="6BEE2598" w14:textId="43AECD4D" w:rsidR="008F296E" w:rsidRPr="00AD11C2" w:rsidRDefault="008F296E" w:rsidP="008F296E">
            <w:pPr>
              <w:spacing w:line="360" w:lineRule="auto"/>
              <w:rPr>
                <w:rFonts w:ascii="Source Sans Pro" w:hAnsi="Source Sans Pro"/>
                <w:i/>
                <w:iCs/>
              </w:rPr>
            </w:pPr>
          </w:p>
        </w:tc>
      </w:tr>
      <w:tr w:rsidR="008F296E" w:rsidRPr="005E33B1" w14:paraId="0F614C34" w14:textId="2A2518A7" w:rsidTr="00D37AEA">
        <w:tc>
          <w:tcPr>
            <w:tcW w:w="0" w:type="auto"/>
          </w:tcPr>
          <w:p w14:paraId="1837C99D" w14:textId="77777777" w:rsidR="008F296E" w:rsidRPr="00AD11C2" w:rsidRDefault="008F296E" w:rsidP="008F296E">
            <w:pPr>
              <w:spacing w:line="360" w:lineRule="auto"/>
              <w:rPr>
                <w:rFonts w:ascii="Source Sans Pro" w:hAnsi="Source Sans Pro"/>
                <w:i/>
                <w:iCs/>
              </w:rPr>
            </w:pPr>
            <w:r>
              <w:rPr>
                <w:rFonts w:ascii="Source Sans Pro" w:hAnsi="Source Sans Pro"/>
                <w:i/>
                <w:iCs/>
              </w:rPr>
              <w:t>sil</w:t>
            </w:r>
            <w:r w:rsidRPr="00AD11C2">
              <w:rPr>
                <w:rFonts w:ascii="Source Sans Pro" w:hAnsi="Source Sans Pro"/>
                <w:i/>
                <w:iCs/>
              </w:rPr>
              <w:t xml:space="preserve"> </w:t>
            </w:r>
          </w:p>
        </w:tc>
        <w:tc>
          <w:tcPr>
            <w:tcW w:w="0" w:type="auto"/>
          </w:tcPr>
          <w:p w14:paraId="695C276C" w14:textId="4D8244F9" w:rsidR="008F296E" w:rsidRDefault="008F296E" w:rsidP="008F296E">
            <w:pPr>
              <w:spacing w:line="360" w:lineRule="auto"/>
              <w:rPr>
                <w:rFonts w:ascii="Source Sans Pro" w:hAnsi="Source Sans Pro"/>
                <w:i/>
                <w:iCs/>
              </w:rPr>
            </w:pPr>
            <w:r w:rsidRPr="00AD11C2">
              <w:rPr>
                <w:rFonts w:ascii="Source Sans Pro" w:hAnsi="Source Sans Pro"/>
                <w:i/>
                <w:iCs/>
              </w:rPr>
              <w:t>mil</w:t>
            </w:r>
          </w:p>
        </w:tc>
        <w:tc>
          <w:tcPr>
            <w:tcW w:w="0" w:type="auto"/>
          </w:tcPr>
          <w:p w14:paraId="6073B5E5" w14:textId="4F54889F" w:rsidR="008F296E" w:rsidRDefault="008F296E" w:rsidP="008F296E">
            <w:pPr>
              <w:spacing w:line="360" w:lineRule="auto"/>
              <w:rPr>
                <w:rFonts w:ascii="Source Sans Pro" w:hAnsi="Source Sans Pro"/>
                <w:i/>
                <w:iCs/>
              </w:rPr>
            </w:pPr>
            <w:r>
              <w:rPr>
                <w:rFonts w:ascii="Source Sans Pro" w:hAnsi="Source Sans Pro"/>
                <w:i/>
                <w:iCs/>
              </w:rPr>
              <w:t>sas</w:t>
            </w:r>
          </w:p>
        </w:tc>
        <w:tc>
          <w:tcPr>
            <w:tcW w:w="0" w:type="auto"/>
          </w:tcPr>
          <w:p w14:paraId="6C2F8FD0" w14:textId="5E3E2F00" w:rsidR="008F296E" w:rsidRPr="00AD11C2" w:rsidRDefault="008F296E" w:rsidP="008F296E">
            <w:pPr>
              <w:spacing w:line="360" w:lineRule="auto"/>
              <w:rPr>
                <w:rFonts w:ascii="Source Sans Pro" w:hAnsi="Source Sans Pro"/>
                <w:i/>
                <w:iCs/>
              </w:rPr>
            </w:pPr>
            <w:r>
              <w:rPr>
                <w:rFonts w:ascii="Source Sans Pro" w:hAnsi="Source Sans Pro"/>
                <w:i/>
                <w:iCs/>
              </w:rPr>
              <w:t>mor</w:t>
            </w:r>
          </w:p>
        </w:tc>
      </w:tr>
      <w:tr w:rsidR="008F296E" w:rsidRPr="005E33B1" w14:paraId="2A909747" w14:textId="77AD13E6" w:rsidTr="00D37AEA">
        <w:tc>
          <w:tcPr>
            <w:tcW w:w="0" w:type="auto"/>
          </w:tcPr>
          <w:p w14:paraId="1A56A797" w14:textId="77777777" w:rsidR="008F296E" w:rsidRPr="00AD11C2" w:rsidRDefault="008F296E" w:rsidP="008F296E">
            <w:pPr>
              <w:spacing w:line="360" w:lineRule="auto"/>
              <w:rPr>
                <w:rFonts w:ascii="Source Sans Pro" w:hAnsi="Source Sans Pro"/>
                <w:i/>
                <w:iCs/>
              </w:rPr>
            </w:pPr>
            <w:r>
              <w:rPr>
                <w:rFonts w:ascii="Source Sans Pro" w:hAnsi="Source Sans Pro"/>
                <w:i/>
                <w:iCs/>
              </w:rPr>
              <w:t>mas</w:t>
            </w:r>
          </w:p>
        </w:tc>
        <w:tc>
          <w:tcPr>
            <w:tcW w:w="0" w:type="auto"/>
          </w:tcPr>
          <w:p w14:paraId="1A32D135" w14:textId="199CE0F5" w:rsidR="008F296E" w:rsidRDefault="008F296E" w:rsidP="008F296E">
            <w:pPr>
              <w:spacing w:line="360" w:lineRule="auto"/>
              <w:rPr>
                <w:rFonts w:ascii="Source Sans Pro" w:hAnsi="Source Sans Pro"/>
                <w:i/>
                <w:iCs/>
              </w:rPr>
            </w:pPr>
            <w:r w:rsidRPr="00AD11C2">
              <w:rPr>
                <w:rFonts w:ascii="Source Sans Pro" w:hAnsi="Source Sans Pro"/>
                <w:i/>
                <w:iCs/>
              </w:rPr>
              <w:t>sal</w:t>
            </w:r>
          </w:p>
        </w:tc>
        <w:tc>
          <w:tcPr>
            <w:tcW w:w="0" w:type="auto"/>
          </w:tcPr>
          <w:p w14:paraId="2E0CC094" w14:textId="7A1AA91B" w:rsidR="008F296E" w:rsidRDefault="008F296E" w:rsidP="008F296E">
            <w:pPr>
              <w:spacing w:line="360" w:lineRule="auto"/>
              <w:rPr>
                <w:rFonts w:ascii="Source Sans Pro" w:hAnsi="Source Sans Pro"/>
                <w:i/>
                <w:iCs/>
              </w:rPr>
            </w:pPr>
            <w:r>
              <w:rPr>
                <w:rFonts w:ascii="Source Sans Pro" w:hAnsi="Source Sans Pro"/>
                <w:i/>
                <w:iCs/>
              </w:rPr>
              <w:t>mos</w:t>
            </w:r>
          </w:p>
        </w:tc>
        <w:tc>
          <w:tcPr>
            <w:tcW w:w="0" w:type="auto"/>
          </w:tcPr>
          <w:p w14:paraId="45E149A1" w14:textId="10BA7917" w:rsidR="008F296E" w:rsidRPr="00AD11C2" w:rsidRDefault="008F296E" w:rsidP="008F296E">
            <w:pPr>
              <w:spacing w:line="360" w:lineRule="auto"/>
              <w:rPr>
                <w:rFonts w:ascii="Source Sans Pro" w:hAnsi="Source Sans Pro"/>
                <w:i/>
                <w:iCs/>
              </w:rPr>
            </w:pPr>
            <w:r>
              <w:rPr>
                <w:rFonts w:ascii="Source Sans Pro" w:hAnsi="Source Sans Pro"/>
                <w:i/>
                <w:iCs/>
              </w:rPr>
              <w:t>mal</w:t>
            </w:r>
          </w:p>
        </w:tc>
      </w:tr>
      <w:tr w:rsidR="008F296E" w:rsidRPr="005E33B1" w14:paraId="0B15F047" w14:textId="6ED26EB1" w:rsidTr="00D37AEA">
        <w:tc>
          <w:tcPr>
            <w:tcW w:w="0" w:type="auto"/>
          </w:tcPr>
          <w:p w14:paraId="3ECDA39C" w14:textId="77777777" w:rsidR="008F296E" w:rsidRPr="00AD11C2" w:rsidRDefault="008F296E" w:rsidP="008F296E">
            <w:pPr>
              <w:spacing w:line="360" w:lineRule="auto"/>
              <w:rPr>
                <w:rFonts w:ascii="Source Sans Pro" w:hAnsi="Source Sans Pro"/>
                <w:i/>
                <w:iCs/>
              </w:rPr>
            </w:pPr>
            <w:r>
              <w:rPr>
                <w:rFonts w:ascii="Source Sans Pro" w:hAnsi="Source Sans Pro"/>
                <w:i/>
                <w:iCs/>
              </w:rPr>
              <w:lastRenderedPageBreak/>
              <w:t>lam</w:t>
            </w:r>
          </w:p>
        </w:tc>
        <w:tc>
          <w:tcPr>
            <w:tcW w:w="0" w:type="auto"/>
          </w:tcPr>
          <w:p w14:paraId="66133CF2" w14:textId="326EE6BB" w:rsidR="008F296E" w:rsidRDefault="008F296E" w:rsidP="008F296E">
            <w:pPr>
              <w:spacing w:line="360" w:lineRule="auto"/>
              <w:rPr>
                <w:rFonts w:ascii="Source Sans Pro" w:hAnsi="Source Sans Pro"/>
                <w:i/>
                <w:iCs/>
              </w:rPr>
            </w:pPr>
            <w:r w:rsidRPr="00AD11C2">
              <w:rPr>
                <w:rFonts w:ascii="Source Sans Pro" w:hAnsi="Source Sans Pro"/>
                <w:i/>
                <w:iCs/>
              </w:rPr>
              <w:t>mer</w:t>
            </w:r>
          </w:p>
        </w:tc>
        <w:tc>
          <w:tcPr>
            <w:tcW w:w="0" w:type="auto"/>
          </w:tcPr>
          <w:p w14:paraId="7B9917C1" w14:textId="4DBEC708" w:rsidR="008F296E" w:rsidRDefault="008F296E" w:rsidP="008F296E">
            <w:pPr>
              <w:spacing w:line="360" w:lineRule="auto"/>
              <w:rPr>
                <w:rFonts w:ascii="Source Sans Pro" w:hAnsi="Source Sans Pro"/>
                <w:i/>
                <w:iCs/>
              </w:rPr>
            </w:pPr>
            <w:r>
              <w:rPr>
                <w:rFonts w:ascii="Source Sans Pro" w:hAnsi="Source Sans Pro"/>
                <w:i/>
                <w:iCs/>
              </w:rPr>
              <w:t>ser</w:t>
            </w:r>
          </w:p>
        </w:tc>
        <w:tc>
          <w:tcPr>
            <w:tcW w:w="0" w:type="auto"/>
          </w:tcPr>
          <w:p w14:paraId="19ED67E7" w14:textId="48D9B71B" w:rsidR="008F296E" w:rsidRPr="00AD11C2" w:rsidRDefault="008F296E" w:rsidP="008F296E">
            <w:pPr>
              <w:spacing w:line="360" w:lineRule="auto"/>
              <w:rPr>
                <w:rFonts w:ascii="Source Sans Pro" w:hAnsi="Source Sans Pro"/>
                <w:i/>
                <w:iCs/>
              </w:rPr>
            </w:pPr>
          </w:p>
        </w:tc>
      </w:tr>
      <w:tr w:rsidR="008F296E" w:rsidRPr="005E33B1" w14:paraId="36CE007D" w14:textId="43B7B61A" w:rsidTr="00D37AEA">
        <w:tc>
          <w:tcPr>
            <w:tcW w:w="0" w:type="auto"/>
          </w:tcPr>
          <w:p w14:paraId="5D898EE5" w14:textId="77777777" w:rsidR="008F296E" w:rsidRPr="00AD11C2" w:rsidRDefault="008F296E" w:rsidP="008F296E">
            <w:pPr>
              <w:spacing w:line="360" w:lineRule="auto"/>
              <w:rPr>
                <w:rFonts w:ascii="Source Sans Pro" w:hAnsi="Source Sans Pro"/>
                <w:i/>
                <w:iCs/>
              </w:rPr>
            </w:pPr>
            <w:r>
              <w:rPr>
                <w:rFonts w:ascii="Source Sans Pro" w:hAnsi="Source Sans Pro"/>
                <w:i/>
                <w:iCs/>
              </w:rPr>
              <w:t>so</w:t>
            </w:r>
          </w:p>
        </w:tc>
        <w:tc>
          <w:tcPr>
            <w:tcW w:w="0" w:type="auto"/>
          </w:tcPr>
          <w:p w14:paraId="536A79C3" w14:textId="63965199" w:rsidR="008F296E" w:rsidRDefault="008F296E" w:rsidP="008F296E">
            <w:pPr>
              <w:spacing w:line="360" w:lineRule="auto"/>
              <w:rPr>
                <w:rFonts w:ascii="Source Sans Pro" w:hAnsi="Source Sans Pro"/>
                <w:i/>
                <w:iCs/>
              </w:rPr>
            </w:pPr>
            <w:r w:rsidRPr="00AD11C2">
              <w:rPr>
                <w:rFonts w:ascii="Source Sans Pro" w:hAnsi="Source Sans Pro"/>
                <w:i/>
                <w:iCs/>
              </w:rPr>
              <w:t>sa</w:t>
            </w:r>
          </w:p>
        </w:tc>
        <w:tc>
          <w:tcPr>
            <w:tcW w:w="0" w:type="auto"/>
          </w:tcPr>
          <w:p w14:paraId="6A6D587C" w14:textId="2AE653C7" w:rsidR="008F296E" w:rsidRDefault="008F296E" w:rsidP="008F296E">
            <w:pPr>
              <w:spacing w:line="360" w:lineRule="auto"/>
              <w:rPr>
                <w:rFonts w:ascii="Source Sans Pro" w:hAnsi="Source Sans Pro"/>
                <w:i/>
                <w:iCs/>
              </w:rPr>
            </w:pPr>
            <w:r>
              <w:rPr>
                <w:rFonts w:ascii="Source Sans Pro" w:hAnsi="Source Sans Pro"/>
                <w:i/>
                <w:iCs/>
              </w:rPr>
              <w:t>le</w:t>
            </w:r>
          </w:p>
        </w:tc>
        <w:tc>
          <w:tcPr>
            <w:tcW w:w="0" w:type="auto"/>
          </w:tcPr>
          <w:p w14:paraId="79D1CB39" w14:textId="63525029" w:rsidR="008F296E" w:rsidRPr="00AD11C2" w:rsidRDefault="008F296E" w:rsidP="008F296E">
            <w:pPr>
              <w:spacing w:line="360" w:lineRule="auto"/>
              <w:rPr>
                <w:rFonts w:ascii="Source Sans Pro" w:hAnsi="Source Sans Pro"/>
                <w:i/>
                <w:iCs/>
              </w:rPr>
            </w:pPr>
          </w:p>
        </w:tc>
      </w:tr>
    </w:tbl>
    <w:p w14:paraId="3A9C3752" w14:textId="77777777" w:rsidR="003858F1" w:rsidRDefault="003858F1" w:rsidP="003858F1"/>
    <w:p w14:paraId="4E6CD141" w14:textId="35D22AB4" w:rsidR="00555DBF" w:rsidRDefault="00A97C9F" w:rsidP="00555DBF">
      <w:pPr>
        <w:pStyle w:val="Rubrik3numrerad"/>
      </w:pPr>
      <w:bookmarkStart w:id="18" w:name="_Toc230501732"/>
      <w:r>
        <w:t>U</w:t>
      </w:r>
      <w:r w:rsidR="00555DBF">
        <w:t>ppdelad ljudning</w:t>
      </w:r>
      <w:r>
        <w:t xml:space="preserve"> </w:t>
      </w:r>
      <w:r w:rsidR="00661290">
        <w:t xml:space="preserve">– </w:t>
      </w:r>
      <w:r>
        <w:t>med ljud och rörelse</w:t>
      </w:r>
      <w:bookmarkEnd w:id="18"/>
    </w:p>
    <w:p w14:paraId="4A2DBCAB" w14:textId="380F9E96" w:rsidR="00C0222A" w:rsidRDefault="00555DBF" w:rsidP="00555DBF">
      <w:pPr>
        <w:rPr>
          <w:rFonts w:ascii="Source Sans Pro" w:hAnsi="Source Sans Pro"/>
        </w:rPr>
      </w:pPr>
      <w:r w:rsidRPr="00555DBF">
        <w:rPr>
          <w:rFonts w:ascii="Source Sans Pro" w:hAnsi="Source Sans Pro"/>
        </w:rPr>
        <w:t>Uppdelad ljudning utgör ett tekniskt mål i sig. Vid uppdelad ljudning separeras ljuden tydligt</w:t>
      </w:r>
      <w:r w:rsidR="004B783A">
        <w:rPr>
          <w:rFonts w:ascii="Source Sans Pro" w:hAnsi="Source Sans Pro"/>
        </w:rPr>
        <w:t>, tydligare än vid kontinuerlig ljudning</w:t>
      </w:r>
      <w:r w:rsidRPr="00555DBF">
        <w:rPr>
          <w:rFonts w:ascii="Source Sans Pro" w:hAnsi="Source Sans Pro"/>
        </w:rPr>
        <w:t xml:space="preserve">. Detta ökar den fonologiska medvetenheten: </w:t>
      </w:r>
      <w:r w:rsidRPr="00EF2582">
        <w:rPr>
          <w:rFonts w:ascii="Source Sans Pro" w:hAnsi="Source Sans Pro"/>
          <w:i/>
          <w:iCs/>
        </w:rPr>
        <w:t xml:space="preserve">mm | ii | </w:t>
      </w:r>
      <w:proofErr w:type="spellStart"/>
      <w:r w:rsidRPr="00EF2582">
        <w:rPr>
          <w:rFonts w:ascii="Source Sans Pro" w:hAnsi="Source Sans Pro"/>
          <w:i/>
          <w:iCs/>
        </w:rPr>
        <w:t>ll</w:t>
      </w:r>
      <w:proofErr w:type="spellEnd"/>
      <w:r w:rsidRPr="00555DBF">
        <w:rPr>
          <w:rFonts w:ascii="Source Sans Pro" w:hAnsi="Source Sans Pro"/>
        </w:rPr>
        <w:t>. Uppdelad ljudning skärper också koncentrationen och är något mer avancera</w:t>
      </w:r>
      <w:r w:rsidR="00A1270E">
        <w:rPr>
          <w:rFonts w:ascii="Source Sans Pro" w:hAnsi="Source Sans Pro"/>
        </w:rPr>
        <w:t xml:space="preserve">t som aktivitet </w:t>
      </w:r>
      <w:r w:rsidRPr="00555DBF">
        <w:rPr>
          <w:rFonts w:ascii="Source Sans Pro" w:hAnsi="Source Sans Pro"/>
        </w:rPr>
        <w:t xml:space="preserve">än kontinuerlig ljudning. Den uppdelade ljudningen är eftersträvansvärd eftersom den </w:t>
      </w:r>
      <w:r w:rsidR="00723257">
        <w:rPr>
          <w:rFonts w:ascii="Source Sans Pro" w:hAnsi="Source Sans Pro"/>
        </w:rPr>
        <w:t xml:space="preserve">lättare får en tydlig rytm </w:t>
      </w:r>
      <w:r w:rsidRPr="00555DBF">
        <w:rPr>
          <w:rFonts w:ascii="Source Sans Pro" w:hAnsi="Source Sans Pro"/>
        </w:rPr>
        <w:t xml:space="preserve">vilket möjliggör effektivare gruppträning med ökad träningsintensitet. </w:t>
      </w:r>
    </w:p>
    <w:p w14:paraId="5CD85A4A" w14:textId="7959998A" w:rsidR="00163C3D" w:rsidRDefault="00DA68F1" w:rsidP="00163C3D">
      <w:pPr>
        <w:rPr>
          <w:rFonts w:ascii="Source Sans Pro" w:hAnsi="Source Sans Pro"/>
        </w:rPr>
      </w:pPr>
      <w:r>
        <w:rPr>
          <w:rFonts w:ascii="Source Sans Pro" w:hAnsi="Source Sans Pro"/>
        </w:rPr>
        <w:t xml:space="preserve">Denna aktivitet är </w:t>
      </w:r>
      <w:r>
        <w:rPr>
          <w:rFonts w:ascii="Source Sans Pro" w:hAnsi="Source Sans Pro" w:cstheme="minorHAnsi"/>
        </w:rPr>
        <w:t>helt ljudbaserad, vilket betyder att skrivtecken/bokstäver inte används.</w:t>
      </w:r>
      <w:r>
        <w:rPr>
          <w:rFonts w:ascii="Source Sans Pro" w:hAnsi="Source Sans Pro"/>
        </w:rPr>
        <w:t xml:space="preserve"> </w:t>
      </w:r>
      <w:r w:rsidR="00332CC5">
        <w:rPr>
          <w:rFonts w:ascii="Source Sans Pro" w:hAnsi="Source Sans Pro"/>
        </w:rPr>
        <w:t>Som tidigare sätter vi upp övningen</w:t>
      </w:r>
      <w:r w:rsidR="00332CC5" w:rsidRPr="00524863">
        <w:rPr>
          <w:rFonts w:ascii="Source Sans Pro" w:hAnsi="Source Sans Pro"/>
        </w:rPr>
        <w:t xml:space="preserve"> som två parallella rader med uppgifter som ska utföras samtidigt. </w:t>
      </w:r>
      <w:r w:rsidR="00332CC5">
        <w:rPr>
          <w:rFonts w:ascii="Source Sans Pro" w:hAnsi="Source Sans Pro"/>
        </w:rPr>
        <w:t xml:space="preserve">(Vi kallar detta för ett </w:t>
      </w:r>
      <w:r w:rsidR="00332CC5" w:rsidRPr="00524863">
        <w:rPr>
          <w:rFonts w:ascii="Source Sans Pro" w:hAnsi="Source Sans Pro"/>
          <w:i/>
          <w:iCs/>
        </w:rPr>
        <w:t>partitur</w:t>
      </w:r>
      <w:r w:rsidR="00332CC5">
        <w:rPr>
          <w:rFonts w:ascii="Source Sans Pro" w:hAnsi="Source Sans Pro"/>
        </w:rPr>
        <w:t xml:space="preserve">, med en term lånad från musikens värld där två stämmor noteras parallellt.) </w:t>
      </w:r>
      <w:r w:rsidR="00332CC5" w:rsidRPr="00524863">
        <w:rPr>
          <w:rFonts w:ascii="Source Sans Pro" w:hAnsi="Source Sans Pro"/>
        </w:rPr>
        <w:t xml:space="preserve">På den ena raden står den </w:t>
      </w:r>
      <w:r w:rsidR="00332CC5">
        <w:rPr>
          <w:rFonts w:ascii="Source Sans Pro" w:hAnsi="Source Sans Pro"/>
        </w:rPr>
        <w:t>uppdelade</w:t>
      </w:r>
      <w:r w:rsidR="00332CC5" w:rsidRPr="00524863">
        <w:rPr>
          <w:rFonts w:ascii="Source Sans Pro" w:hAnsi="Source Sans Pro"/>
        </w:rPr>
        <w:t xml:space="preserve"> ljudningen</w:t>
      </w:r>
      <w:r w:rsidR="00332CC5">
        <w:rPr>
          <w:rFonts w:ascii="Source Sans Pro" w:hAnsi="Source Sans Pro"/>
        </w:rPr>
        <w:t>, på den andra raden</w:t>
      </w:r>
      <w:r w:rsidR="00332CC5" w:rsidRPr="00524863">
        <w:rPr>
          <w:rFonts w:ascii="Source Sans Pro" w:hAnsi="Source Sans Pro"/>
        </w:rPr>
        <w:t xml:space="preserve"> rörelserna. </w:t>
      </w:r>
      <w:r w:rsidR="00163C3D" w:rsidRPr="00524863">
        <w:rPr>
          <w:rFonts w:ascii="Source Sans Pro" w:hAnsi="Source Sans Pro"/>
        </w:rPr>
        <w:t>Ord med annat typsnitt och punkt mellan</w:t>
      </w:r>
      <w:r w:rsidR="00163C3D">
        <w:rPr>
          <w:rFonts w:ascii="Source Sans Pro" w:hAnsi="Source Sans Pro"/>
        </w:rPr>
        <w:t xml:space="preserve"> bokstäverna signalerar att man gör r</w:t>
      </w:r>
      <w:r w:rsidR="00163C3D" w:rsidRPr="000C6132">
        <w:rPr>
          <w:rFonts w:ascii="Source Sans Pro" w:hAnsi="Source Sans Pro"/>
        </w:rPr>
        <w:t>örelse</w:t>
      </w:r>
      <w:r w:rsidR="00163C3D">
        <w:rPr>
          <w:rFonts w:ascii="Source Sans Pro" w:hAnsi="Source Sans Pro"/>
        </w:rPr>
        <w:t>r (</w:t>
      </w:r>
      <w:r w:rsidR="00163C3D" w:rsidRPr="000C6132">
        <w:rPr>
          <w:rFonts w:ascii="Comic Sans MS" w:hAnsi="Comic Sans MS" w:cstheme="minorHAnsi"/>
        </w:rPr>
        <w:t>i</w:t>
      </w:r>
      <w:r w:rsidR="00163C3D" w:rsidRPr="000C6132">
        <w:rPr>
          <w:rFonts w:ascii="Comic Sans MS" w:hAnsi="Comic Sans MS" w:cs="MS Mincho"/>
          <w:lang w:eastAsia="ja-JP"/>
        </w:rPr>
        <w:t>・</w:t>
      </w:r>
      <w:r w:rsidR="00163C3D">
        <w:rPr>
          <w:rFonts w:ascii="Comic Sans MS" w:hAnsi="Comic Sans MS" w:cstheme="minorHAnsi"/>
        </w:rPr>
        <w:t>s</w:t>
      </w:r>
      <w:r w:rsidR="00163C3D">
        <w:rPr>
          <w:rFonts w:ascii="Source Sans Pro" w:hAnsi="Source Sans Pro"/>
        </w:rPr>
        <w:t xml:space="preserve">). Själva rörelserna har beskrivits i avsnitt </w:t>
      </w:r>
      <w:r w:rsidR="00163C3D">
        <w:rPr>
          <w:rFonts w:ascii="Source Sans Pro" w:hAnsi="Source Sans Pro"/>
        </w:rPr>
        <w:fldChar w:fldCharType="begin"/>
      </w:r>
      <w:r w:rsidR="00163C3D">
        <w:rPr>
          <w:rFonts w:ascii="Source Sans Pro" w:hAnsi="Source Sans Pro"/>
        </w:rPr>
        <w:instrText xml:space="preserve"> REF _Ref228610436 \r \h </w:instrText>
      </w:r>
      <w:r w:rsidR="00163C3D">
        <w:rPr>
          <w:rFonts w:ascii="Source Sans Pro" w:hAnsi="Source Sans Pro"/>
        </w:rPr>
      </w:r>
      <w:r w:rsidR="00163C3D">
        <w:rPr>
          <w:rFonts w:ascii="Source Sans Pro" w:hAnsi="Source Sans Pro"/>
        </w:rPr>
        <w:fldChar w:fldCharType="separate"/>
      </w:r>
      <w:r w:rsidR="007867C3">
        <w:rPr>
          <w:rFonts w:ascii="Source Sans Pro" w:hAnsi="Source Sans Pro"/>
        </w:rPr>
        <w:t xml:space="preserve">1.1.1  </w:t>
      </w:r>
      <w:r w:rsidR="00163C3D">
        <w:rPr>
          <w:rFonts w:ascii="Source Sans Pro" w:hAnsi="Source Sans Pro"/>
        </w:rPr>
        <w:fldChar w:fldCharType="end"/>
      </w:r>
      <w:r w:rsidR="00163C3D">
        <w:rPr>
          <w:rFonts w:ascii="Source Sans Pro" w:hAnsi="Source Sans Pro"/>
        </w:rPr>
        <w:t>ovan.</w:t>
      </w:r>
    </w:p>
    <w:p w14:paraId="3D9DAF21" w14:textId="51BF7CD4" w:rsidR="00163C3D" w:rsidRPr="000C6132" w:rsidRDefault="007C1F17" w:rsidP="00555DBF">
      <w:pPr>
        <w:rPr>
          <w:rFonts w:ascii="Source Sans Pro" w:hAnsi="Source Sans Pro"/>
        </w:rPr>
      </w:pPr>
      <w:r>
        <w:rPr>
          <w:rFonts w:ascii="Source Sans Pro" w:hAnsi="Source Sans Pro"/>
        </w:rPr>
        <w:t xml:space="preserve">Som inledande övning passar det bra att igen koppla på rörelserna. </w:t>
      </w:r>
      <w:r w:rsidR="00163C3D">
        <w:rPr>
          <w:rFonts w:ascii="Source Sans Pro" w:hAnsi="Source Sans Pro"/>
        </w:rPr>
        <w:t xml:space="preserve">Rörelserna </w:t>
      </w:r>
      <w:r>
        <w:rPr>
          <w:rFonts w:ascii="Source Sans Pro" w:hAnsi="Source Sans Pro"/>
        </w:rPr>
        <w:t xml:space="preserve">stöttar själva uppdelningen och därmed också den fonologiska medvetenheten. </w:t>
      </w:r>
      <w:r w:rsidR="00555DBF">
        <w:rPr>
          <w:rFonts w:ascii="Source Sans Pro" w:hAnsi="Source Sans Pro"/>
        </w:rPr>
        <w:t xml:space="preserve">Läraren säger vilka ord som ska ljudas och förevisar hur det går till. Eleverna gör efter. </w:t>
      </w:r>
      <w:r w:rsidR="00901E52">
        <w:rPr>
          <w:rFonts w:ascii="Source Sans Pro" w:hAnsi="Source Sans Pro"/>
        </w:rPr>
        <w:t>Principen är enkel och när eleverna har producerat ett par ord kan dessa ord repeteras med visst tempo</w:t>
      </w:r>
      <w:r w:rsidR="00163C3D">
        <w:rPr>
          <w:rFonts w:ascii="Source Sans Pro" w:hAnsi="Source Sans Pro"/>
        </w:rPr>
        <w:t xml:space="preserve"> (</w:t>
      </w:r>
      <w:r w:rsidR="00163C3D" w:rsidRPr="00CD21D7">
        <w:rPr>
          <w:rFonts w:ascii="Source Sans Pro" w:hAnsi="Source Sans Pro"/>
          <w:i/>
          <w:iCs/>
        </w:rPr>
        <w:t xml:space="preserve">ii ss, </w:t>
      </w:r>
      <w:proofErr w:type="spellStart"/>
      <w:r w:rsidR="00163C3D" w:rsidRPr="00CD21D7">
        <w:rPr>
          <w:rFonts w:ascii="Source Sans Pro" w:hAnsi="Source Sans Pro"/>
          <w:i/>
          <w:iCs/>
        </w:rPr>
        <w:t>aa</w:t>
      </w:r>
      <w:proofErr w:type="spellEnd"/>
      <w:r w:rsidR="00163C3D">
        <w:rPr>
          <w:rFonts w:ascii="Source Sans Pro" w:hAnsi="Source Sans Pro"/>
          <w:i/>
          <w:iCs/>
        </w:rPr>
        <w:t xml:space="preserve"> </w:t>
      </w:r>
      <w:proofErr w:type="spellStart"/>
      <w:r w:rsidR="00163C3D" w:rsidRPr="00CD21D7">
        <w:rPr>
          <w:rFonts w:ascii="Source Sans Pro" w:hAnsi="Source Sans Pro"/>
          <w:i/>
          <w:iCs/>
        </w:rPr>
        <w:t>ll</w:t>
      </w:r>
      <w:proofErr w:type="spellEnd"/>
      <w:r w:rsidR="00163C3D" w:rsidRPr="00CD21D7">
        <w:rPr>
          <w:rFonts w:ascii="Source Sans Pro" w:hAnsi="Source Sans Pro"/>
          <w:i/>
          <w:iCs/>
        </w:rPr>
        <w:t xml:space="preserve">, ii ss, </w:t>
      </w:r>
      <w:proofErr w:type="spellStart"/>
      <w:r w:rsidR="00163C3D" w:rsidRPr="00CD21D7">
        <w:rPr>
          <w:rFonts w:ascii="Source Sans Pro" w:hAnsi="Source Sans Pro"/>
          <w:i/>
          <w:iCs/>
        </w:rPr>
        <w:t>aa</w:t>
      </w:r>
      <w:proofErr w:type="spellEnd"/>
      <w:r w:rsidR="00163C3D">
        <w:rPr>
          <w:rFonts w:ascii="Source Sans Pro" w:hAnsi="Source Sans Pro"/>
          <w:i/>
          <w:iCs/>
        </w:rPr>
        <w:t xml:space="preserve"> </w:t>
      </w:r>
      <w:proofErr w:type="spellStart"/>
      <w:r w:rsidR="00163C3D" w:rsidRPr="00CD21D7">
        <w:rPr>
          <w:rFonts w:ascii="Source Sans Pro" w:hAnsi="Source Sans Pro"/>
          <w:i/>
          <w:iCs/>
        </w:rPr>
        <w:t>ll</w:t>
      </w:r>
      <w:proofErr w:type="spellEnd"/>
      <w:r w:rsidR="00163C3D" w:rsidRPr="00CD21D7">
        <w:rPr>
          <w:rFonts w:ascii="Source Sans Pro" w:hAnsi="Source Sans Pro"/>
          <w:i/>
          <w:iCs/>
        </w:rPr>
        <w:t>, ii ss</w:t>
      </w:r>
      <w:r w:rsidR="00163C3D">
        <w:rPr>
          <w:rFonts w:ascii="Source Sans Pro" w:hAnsi="Source Sans Pro"/>
        </w:rPr>
        <w:t xml:space="preserve"> …)</w:t>
      </w:r>
      <w:r w:rsidR="00901E52">
        <w:rPr>
          <w:rFonts w:ascii="Source Sans Pro" w:hAnsi="Source Sans Pro"/>
        </w:rPr>
        <w:t xml:space="preserve">. Där sker själva träningen. Eleverna kommer att snabbt förstå vad som förväntas. När två ord sitter går man vidare. I exemplen nedan används samma ord som ovan men med omkastad ordning. </w:t>
      </w:r>
    </w:p>
    <w:tbl>
      <w:tblPr>
        <w:tblStyle w:val="Tabellrutntljust"/>
        <w:tblW w:w="4693" w:type="pct"/>
        <w:shd w:val="clear" w:color="auto" w:fill="B2B2B2" w:themeFill="background2" w:themeFillTint="99"/>
        <w:tblLook w:val="04A0" w:firstRow="1" w:lastRow="0" w:firstColumn="1" w:lastColumn="0" w:noHBand="0" w:noVBand="1"/>
      </w:tblPr>
      <w:tblGrid>
        <w:gridCol w:w="2262"/>
        <w:gridCol w:w="1561"/>
        <w:gridCol w:w="1563"/>
        <w:gridCol w:w="1562"/>
        <w:gridCol w:w="1560"/>
      </w:tblGrid>
      <w:tr w:rsidR="007C1F17" w:rsidRPr="005E33B1" w14:paraId="42DE5B9D" w14:textId="77777777" w:rsidTr="007C1F17">
        <w:tc>
          <w:tcPr>
            <w:tcW w:w="1329" w:type="pct"/>
            <w:tcBorders>
              <w:bottom w:val="single" w:sz="18" w:space="0" w:color="auto"/>
              <w:right w:val="single" w:sz="18" w:space="0" w:color="auto"/>
            </w:tcBorders>
            <w:shd w:val="clear" w:color="auto" w:fill="E5E5E5" w:themeFill="background2" w:themeFillTint="33"/>
          </w:tcPr>
          <w:p w14:paraId="6833DF50" w14:textId="6B64FDF4" w:rsidR="007C1F17" w:rsidRPr="005E33B1" w:rsidRDefault="007C1F17" w:rsidP="007C1F17">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sidRPr="000C6132">
              <w:rPr>
                <w:rFonts w:ascii="Source Sans Pro" w:hAnsi="Source Sans Pro"/>
                <w:i/>
                <w:iCs/>
              </w:rPr>
              <w:t xml:space="preserve">is, </w:t>
            </w:r>
            <w:r>
              <w:rPr>
                <w:rFonts w:ascii="Source Sans Pro" w:hAnsi="Source Sans Pro"/>
                <w:i/>
                <w:iCs/>
              </w:rPr>
              <w:t>al</w:t>
            </w:r>
          </w:p>
        </w:tc>
        <w:tc>
          <w:tcPr>
            <w:tcW w:w="917" w:type="pct"/>
            <w:tcBorders>
              <w:top w:val="nil"/>
              <w:left w:val="single" w:sz="18" w:space="0" w:color="auto"/>
              <w:bottom w:val="single" w:sz="18" w:space="0" w:color="auto"/>
              <w:right w:val="nil"/>
            </w:tcBorders>
          </w:tcPr>
          <w:p w14:paraId="290AF69A" w14:textId="77777777" w:rsidR="007C1F17" w:rsidRPr="00AD11C2" w:rsidRDefault="007C1F17" w:rsidP="007C1F17">
            <w:pPr>
              <w:jc w:val="center"/>
              <w:rPr>
                <w:rFonts w:ascii="Source Sans Pro" w:hAnsi="Source Sans Pro"/>
                <w:i/>
                <w:iCs/>
              </w:rPr>
            </w:pPr>
          </w:p>
        </w:tc>
        <w:tc>
          <w:tcPr>
            <w:tcW w:w="918" w:type="pct"/>
            <w:tcBorders>
              <w:top w:val="nil"/>
              <w:left w:val="nil"/>
              <w:bottom w:val="single" w:sz="18" w:space="0" w:color="auto"/>
              <w:right w:val="nil"/>
            </w:tcBorders>
          </w:tcPr>
          <w:p w14:paraId="1C5524EE" w14:textId="77777777" w:rsidR="007C1F17" w:rsidRPr="00AD11C2" w:rsidRDefault="007C1F17" w:rsidP="007C1F17">
            <w:pPr>
              <w:jc w:val="center"/>
              <w:rPr>
                <w:rFonts w:ascii="Source Sans Pro" w:hAnsi="Source Sans Pro"/>
                <w:i/>
                <w:iCs/>
              </w:rPr>
            </w:pPr>
          </w:p>
        </w:tc>
        <w:tc>
          <w:tcPr>
            <w:tcW w:w="918" w:type="pct"/>
            <w:tcBorders>
              <w:top w:val="nil"/>
              <w:left w:val="nil"/>
              <w:bottom w:val="single" w:sz="18" w:space="0" w:color="auto"/>
              <w:right w:val="nil"/>
            </w:tcBorders>
          </w:tcPr>
          <w:p w14:paraId="24A3330F" w14:textId="3A63A8F2" w:rsidR="007C1F17" w:rsidRPr="00AD11C2" w:rsidRDefault="007C1F17" w:rsidP="007C1F17">
            <w:pPr>
              <w:jc w:val="center"/>
              <w:rPr>
                <w:rFonts w:ascii="Source Sans Pro" w:hAnsi="Source Sans Pro"/>
                <w:i/>
                <w:iCs/>
              </w:rPr>
            </w:pPr>
          </w:p>
        </w:tc>
        <w:tc>
          <w:tcPr>
            <w:tcW w:w="917" w:type="pct"/>
            <w:tcBorders>
              <w:top w:val="nil"/>
              <w:left w:val="nil"/>
              <w:bottom w:val="single" w:sz="18" w:space="0" w:color="auto"/>
              <w:right w:val="nil"/>
            </w:tcBorders>
          </w:tcPr>
          <w:p w14:paraId="23EA9A5F" w14:textId="77777777" w:rsidR="007C1F17" w:rsidRPr="00AD11C2" w:rsidRDefault="007C1F17" w:rsidP="007C1F17">
            <w:pPr>
              <w:jc w:val="center"/>
              <w:rPr>
                <w:rFonts w:ascii="Source Sans Pro" w:hAnsi="Source Sans Pro"/>
                <w:i/>
                <w:iCs/>
              </w:rPr>
            </w:pPr>
          </w:p>
        </w:tc>
      </w:tr>
      <w:tr w:rsidR="007C1F17" w:rsidRPr="005E33B1" w14:paraId="152D82D4" w14:textId="77777777" w:rsidTr="007C1F17">
        <w:tc>
          <w:tcPr>
            <w:tcW w:w="1329" w:type="pct"/>
            <w:tcBorders>
              <w:top w:val="single" w:sz="18" w:space="0" w:color="auto"/>
              <w:right w:val="single" w:sz="18" w:space="0" w:color="auto"/>
            </w:tcBorders>
            <w:shd w:val="clear" w:color="auto" w:fill="E5E5E5" w:themeFill="background2" w:themeFillTint="33"/>
          </w:tcPr>
          <w:p w14:paraId="676D6D06" w14:textId="1E5285CC" w:rsidR="007C1F17" w:rsidRPr="005E33B1" w:rsidRDefault="00BC79D6" w:rsidP="007C1F17">
            <w:pPr>
              <w:rPr>
                <w:rFonts w:ascii="Source Sans Pro" w:hAnsi="Source Sans Pro"/>
              </w:rPr>
            </w:pPr>
            <w:r>
              <w:rPr>
                <w:rFonts w:ascii="Source Sans Pro" w:hAnsi="Source Sans Pro"/>
              </w:rPr>
              <w:t>uppdelad</w:t>
            </w:r>
            <w:r w:rsidR="007C1F17">
              <w:rPr>
                <w:rFonts w:ascii="Source Sans Pro" w:hAnsi="Source Sans Pro"/>
              </w:rPr>
              <w:t xml:space="preserve"> ljudning</w:t>
            </w:r>
          </w:p>
        </w:tc>
        <w:tc>
          <w:tcPr>
            <w:tcW w:w="917" w:type="pct"/>
            <w:tcBorders>
              <w:top w:val="single" w:sz="18" w:space="0" w:color="auto"/>
              <w:left w:val="single" w:sz="18" w:space="0" w:color="auto"/>
              <w:bottom w:val="nil"/>
              <w:right w:val="nil"/>
            </w:tcBorders>
            <w:shd w:val="clear" w:color="auto" w:fill="DADCC3" w:themeFill="accent1" w:themeFillTint="66"/>
          </w:tcPr>
          <w:p w14:paraId="6BFC7AF5" w14:textId="1C49C45D" w:rsidR="007C1F17" w:rsidRPr="00AD11C2" w:rsidRDefault="007C1F17" w:rsidP="007C1F17">
            <w:pPr>
              <w:jc w:val="center"/>
              <w:rPr>
                <w:rFonts w:ascii="Source Sans Pro" w:hAnsi="Source Sans Pro"/>
                <w:i/>
                <w:iCs/>
              </w:rPr>
            </w:pPr>
            <w:r>
              <w:rPr>
                <w:rFonts w:ascii="Source Sans Pro" w:hAnsi="Source Sans Pro"/>
                <w:i/>
                <w:iCs/>
              </w:rPr>
              <w:t>ii | ss</w:t>
            </w:r>
          </w:p>
        </w:tc>
        <w:tc>
          <w:tcPr>
            <w:tcW w:w="918" w:type="pct"/>
            <w:tcBorders>
              <w:top w:val="single" w:sz="18" w:space="0" w:color="auto"/>
              <w:left w:val="nil"/>
              <w:bottom w:val="nil"/>
              <w:right w:val="nil"/>
            </w:tcBorders>
            <w:shd w:val="clear" w:color="auto" w:fill="DADCC3" w:themeFill="accent1" w:themeFillTint="66"/>
          </w:tcPr>
          <w:p w14:paraId="2487219D" w14:textId="0BA57F3D" w:rsidR="007C1F17" w:rsidRPr="00AD11C2" w:rsidRDefault="007C1F17" w:rsidP="007C1F17">
            <w:pPr>
              <w:jc w:val="center"/>
              <w:rPr>
                <w:rFonts w:ascii="Source Sans Pro" w:hAnsi="Source Sans Pro"/>
                <w:i/>
                <w:iCs/>
              </w:rPr>
            </w:pPr>
            <w:proofErr w:type="spellStart"/>
            <w:r>
              <w:rPr>
                <w:rFonts w:ascii="Source Sans Pro" w:hAnsi="Source Sans Pro"/>
                <w:i/>
                <w:iCs/>
              </w:rPr>
              <w:t>aa</w:t>
            </w:r>
            <w:proofErr w:type="spellEnd"/>
            <w:r>
              <w:rPr>
                <w:rFonts w:ascii="Source Sans Pro" w:hAnsi="Source Sans Pro"/>
                <w:i/>
                <w:iCs/>
              </w:rPr>
              <w:t xml:space="preserve"> | </w:t>
            </w:r>
            <w:proofErr w:type="spellStart"/>
            <w:r>
              <w:rPr>
                <w:rFonts w:ascii="Source Sans Pro" w:hAnsi="Source Sans Pro"/>
                <w:i/>
                <w:iCs/>
              </w:rPr>
              <w:t>ll</w:t>
            </w:r>
            <w:proofErr w:type="spellEnd"/>
          </w:p>
        </w:tc>
        <w:tc>
          <w:tcPr>
            <w:tcW w:w="918" w:type="pct"/>
            <w:tcBorders>
              <w:top w:val="single" w:sz="18" w:space="0" w:color="auto"/>
              <w:left w:val="nil"/>
              <w:bottom w:val="nil"/>
              <w:right w:val="nil"/>
            </w:tcBorders>
            <w:shd w:val="clear" w:color="auto" w:fill="DADCC3" w:themeFill="accent1" w:themeFillTint="66"/>
          </w:tcPr>
          <w:p w14:paraId="50060BE7" w14:textId="61DD6A75" w:rsidR="007C1F17" w:rsidRPr="00AD11C2" w:rsidRDefault="007C1F17" w:rsidP="007C1F17">
            <w:pPr>
              <w:jc w:val="center"/>
              <w:rPr>
                <w:rFonts w:ascii="Source Sans Pro" w:hAnsi="Source Sans Pro"/>
                <w:i/>
                <w:iCs/>
              </w:rPr>
            </w:pPr>
            <w:r>
              <w:rPr>
                <w:rFonts w:ascii="Source Sans Pro" w:hAnsi="Source Sans Pro"/>
                <w:i/>
                <w:iCs/>
              </w:rPr>
              <w:t>ii | ss</w:t>
            </w:r>
          </w:p>
        </w:tc>
        <w:tc>
          <w:tcPr>
            <w:tcW w:w="917" w:type="pct"/>
            <w:tcBorders>
              <w:top w:val="single" w:sz="18" w:space="0" w:color="auto"/>
              <w:left w:val="nil"/>
              <w:bottom w:val="nil"/>
              <w:right w:val="nil"/>
            </w:tcBorders>
            <w:shd w:val="clear" w:color="auto" w:fill="DADCC3" w:themeFill="accent1" w:themeFillTint="66"/>
          </w:tcPr>
          <w:p w14:paraId="13038359" w14:textId="5FF165CA" w:rsidR="007C1F17" w:rsidRPr="00AD11C2" w:rsidRDefault="007C1F17" w:rsidP="007C1F17">
            <w:pPr>
              <w:jc w:val="center"/>
              <w:rPr>
                <w:rFonts w:ascii="Source Sans Pro" w:hAnsi="Source Sans Pro"/>
                <w:i/>
                <w:iCs/>
              </w:rPr>
            </w:pPr>
            <w:proofErr w:type="spellStart"/>
            <w:r>
              <w:rPr>
                <w:rFonts w:ascii="Source Sans Pro" w:hAnsi="Source Sans Pro"/>
                <w:i/>
                <w:iCs/>
              </w:rPr>
              <w:t>aa</w:t>
            </w:r>
            <w:proofErr w:type="spellEnd"/>
            <w:r>
              <w:rPr>
                <w:rFonts w:ascii="Source Sans Pro" w:hAnsi="Source Sans Pro"/>
                <w:i/>
                <w:iCs/>
              </w:rPr>
              <w:t xml:space="preserve"> | </w:t>
            </w:r>
            <w:proofErr w:type="spellStart"/>
            <w:r>
              <w:rPr>
                <w:rFonts w:ascii="Source Sans Pro" w:hAnsi="Source Sans Pro"/>
                <w:i/>
                <w:iCs/>
              </w:rPr>
              <w:t>ll</w:t>
            </w:r>
            <w:proofErr w:type="spellEnd"/>
          </w:p>
        </w:tc>
      </w:tr>
      <w:tr w:rsidR="007C1F17" w:rsidRPr="005E33B1" w14:paraId="13D7D257" w14:textId="77777777" w:rsidTr="007C1F17">
        <w:tc>
          <w:tcPr>
            <w:tcW w:w="1329" w:type="pct"/>
            <w:tcBorders>
              <w:right w:val="single" w:sz="18" w:space="0" w:color="auto"/>
            </w:tcBorders>
            <w:shd w:val="clear" w:color="auto" w:fill="E5E5E5" w:themeFill="background2" w:themeFillTint="33"/>
          </w:tcPr>
          <w:p w14:paraId="0E00BF75" w14:textId="77777777" w:rsidR="007C1F17" w:rsidRPr="005E33B1" w:rsidRDefault="007C1F17" w:rsidP="007C1F17">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DADCC3" w:themeFill="accent1" w:themeFillTint="66"/>
          </w:tcPr>
          <w:p w14:paraId="4DBDA712" w14:textId="77777777" w:rsidR="007C1F17" w:rsidRPr="009B7E5A" w:rsidRDefault="007C1F17" w:rsidP="007C1F17">
            <w:pPr>
              <w:jc w:val="center"/>
              <w:rPr>
                <w:rFonts w:ascii="Comic Sans MS" w:hAnsi="Comic Sans MS"/>
                <w:i/>
                <w:iCs/>
              </w:rPr>
            </w:pPr>
            <w:r w:rsidRPr="009B7E5A">
              <w:rPr>
                <w:rFonts w:ascii="Comic Sans MS" w:hAnsi="Comic Sans MS" w:cstheme="minorHAnsi"/>
              </w:rPr>
              <w:t>i</w:t>
            </w:r>
            <w:r w:rsidRPr="009B7E5A">
              <w:rPr>
                <w:rFonts w:ascii="Comic Sans MS" w:hAnsi="Comic Sans MS" w:cs="MS Mincho"/>
                <w:lang w:eastAsia="ja-JP"/>
              </w:rPr>
              <w:t>・</w:t>
            </w:r>
            <w:proofErr w:type="gramStart"/>
            <w:r w:rsidRPr="009B7E5A">
              <w:rPr>
                <w:rFonts w:ascii="Comic Sans MS" w:hAnsi="Comic Sans MS" w:cs="MS Mincho"/>
                <w:lang w:eastAsia="ja-JP"/>
              </w:rPr>
              <w:t>s</w:t>
            </w:r>
            <w:proofErr w:type="gramEnd"/>
          </w:p>
        </w:tc>
        <w:tc>
          <w:tcPr>
            <w:tcW w:w="918" w:type="pct"/>
            <w:tcBorders>
              <w:top w:val="nil"/>
              <w:left w:val="nil"/>
              <w:bottom w:val="nil"/>
              <w:right w:val="nil"/>
            </w:tcBorders>
            <w:shd w:val="clear" w:color="auto" w:fill="DADCC3" w:themeFill="accent1" w:themeFillTint="66"/>
          </w:tcPr>
          <w:p w14:paraId="6BBF8734" w14:textId="670F0619" w:rsidR="007C1F17" w:rsidRPr="009B7E5A" w:rsidRDefault="007C1F17" w:rsidP="007C1F17">
            <w:pPr>
              <w:jc w:val="center"/>
              <w:rPr>
                <w:rFonts w:ascii="Comic Sans MS" w:hAnsi="Comic Sans MS" w:cs="MS Mincho"/>
                <w:lang w:eastAsia="ja-JP"/>
              </w:rPr>
            </w:pP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8" w:type="pct"/>
            <w:tcBorders>
              <w:top w:val="nil"/>
              <w:left w:val="nil"/>
              <w:bottom w:val="nil"/>
              <w:right w:val="nil"/>
            </w:tcBorders>
            <w:shd w:val="clear" w:color="auto" w:fill="DADCC3" w:themeFill="accent1" w:themeFillTint="66"/>
          </w:tcPr>
          <w:p w14:paraId="7FBF46E2" w14:textId="48D75C58" w:rsidR="007C1F17" w:rsidRPr="009B7E5A" w:rsidRDefault="007C1F17" w:rsidP="007C1F17">
            <w:pPr>
              <w:jc w:val="center"/>
              <w:rPr>
                <w:rFonts w:ascii="Comic Sans MS" w:hAnsi="Comic Sans MS"/>
                <w:i/>
                <w:iCs/>
              </w:rPr>
            </w:pPr>
            <w:r w:rsidRPr="009B7E5A">
              <w:rPr>
                <w:rFonts w:ascii="Comic Sans MS" w:hAnsi="Comic Sans MS" w:cstheme="minorHAnsi"/>
              </w:rPr>
              <w:t>i</w:t>
            </w:r>
            <w:r w:rsidRPr="009B7E5A">
              <w:rPr>
                <w:rFonts w:ascii="Comic Sans MS" w:hAnsi="Comic Sans MS" w:cs="MS Mincho"/>
                <w:lang w:eastAsia="ja-JP"/>
              </w:rPr>
              <w:t>・</w:t>
            </w:r>
            <w:proofErr w:type="gramStart"/>
            <w:r w:rsidRPr="009B7E5A">
              <w:rPr>
                <w:rFonts w:ascii="Comic Sans MS" w:hAnsi="Comic Sans MS" w:cs="MS Mincho"/>
                <w:lang w:eastAsia="ja-JP"/>
              </w:rPr>
              <w:t>s</w:t>
            </w:r>
            <w:proofErr w:type="gramEnd"/>
          </w:p>
        </w:tc>
        <w:tc>
          <w:tcPr>
            <w:tcW w:w="917" w:type="pct"/>
            <w:tcBorders>
              <w:top w:val="nil"/>
              <w:left w:val="nil"/>
              <w:bottom w:val="nil"/>
              <w:right w:val="nil"/>
            </w:tcBorders>
            <w:shd w:val="clear" w:color="auto" w:fill="DADCC3" w:themeFill="accent1" w:themeFillTint="66"/>
          </w:tcPr>
          <w:p w14:paraId="680F5B23" w14:textId="2311ADDC" w:rsidR="007C1F17" w:rsidRPr="009B7E5A" w:rsidRDefault="007C1F17" w:rsidP="007C1F17">
            <w:pPr>
              <w:jc w:val="center"/>
              <w:rPr>
                <w:rFonts w:ascii="Comic Sans MS" w:hAnsi="Comic Sans MS"/>
                <w:i/>
                <w:iCs/>
              </w:rPr>
            </w:pP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r>
    </w:tbl>
    <w:p w14:paraId="59AD1B29" w14:textId="77777777" w:rsidR="00555DBF" w:rsidRDefault="00555DBF" w:rsidP="00555DBF"/>
    <w:tbl>
      <w:tblPr>
        <w:tblStyle w:val="Tabellrutntljust"/>
        <w:tblW w:w="4693" w:type="pct"/>
        <w:shd w:val="clear" w:color="auto" w:fill="B2B2B2" w:themeFill="background2" w:themeFillTint="99"/>
        <w:tblLook w:val="04A0" w:firstRow="1" w:lastRow="0" w:firstColumn="1" w:lastColumn="0" w:noHBand="0" w:noVBand="1"/>
      </w:tblPr>
      <w:tblGrid>
        <w:gridCol w:w="2262"/>
        <w:gridCol w:w="1561"/>
        <w:gridCol w:w="1563"/>
        <w:gridCol w:w="1562"/>
        <w:gridCol w:w="1560"/>
      </w:tblGrid>
      <w:tr w:rsidR="007C1F17" w:rsidRPr="005E33B1" w14:paraId="471BF2B1" w14:textId="77777777" w:rsidTr="007C1F17">
        <w:tc>
          <w:tcPr>
            <w:tcW w:w="1329" w:type="pct"/>
            <w:tcBorders>
              <w:bottom w:val="single" w:sz="18" w:space="0" w:color="auto"/>
              <w:right w:val="single" w:sz="18" w:space="0" w:color="auto"/>
            </w:tcBorders>
            <w:shd w:val="clear" w:color="auto" w:fill="E5E5E5" w:themeFill="background2" w:themeFillTint="33"/>
          </w:tcPr>
          <w:p w14:paraId="60F7DFA4" w14:textId="4214C377" w:rsidR="007C1F17" w:rsidRPr="005E33B1" w:rsidRDefault="007C1F17" w:rsidP="007C1F17">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Pr>
                <w:rFonts w:ascii="Source Sans Pro" w:hAnsi="Source Sans Pro"/>
                <w:i/>
                <w:iCs/>
              </w:rPr>
              <w:t>el</w:t>
            </w:r>
            <w:r w:rsidRPr="000C6132">
              <w:rPr>
                <w:rFonts w:ascii="Source Sans Pro" w:hAnsi="Source Sans Pro"/>
                <w:i/>
                <w:iCs/>
              </w:rPr>
              <w:t xml:space="preserve">, </w:t>
            </w:r>
            <w:r>
              <w:rPr>
                <w:rFonts w:ascii="Source Sans Pro" w:hAnsi="Source Sans Pro"/>
                <w:i/>
                <w:iCs/>
              </w:rPr>
              <w:t>os</w:t>
            </w:r>
          </w:p>
        </w:tc>
        <w:tc>
          <w:tcPr>
            <w:tcW w:w="917" w:type="pct"/>
            <w:tcBorders>
              <w:top w:val="nil"/>
              <w:left w:val="single" w:sz="18" w:space="0" w:color="auto"/>
              <w:bottom w:val="single" w:sz="18" w:space="0" w:color="auto"/>
              <w:right w:val="nil"/>
            </w:tcBorders>
          </w:tcPr>
          <w:p w14:paraId="204B7810" w14:textId="77777777" w:rsidR="007C1F17" w:rsidRPr="00AD11C2" w:rsidRDefault="007C1F17" w:rsidP="007C1F17">
            <w:pPr>
              <w:jc w:val="center"/>
              <w:rPr>
                <w:rFonts w:ascii="Source Sans Pro" w:hAnsi="Source Sans Pro"/>
                <w:i/>
                <w:iCs/>
              </w:rPr>
            </w:pPr>
          </w:p>
        </w:tc>
        <w:tc>
          <w:tcPr>
            <w:tcW w:w="918" w:type="pct"/>
            <w:tcBorders>
              <w:top w:val="nil"/>
              <w:left w:val="nil"/>
              <w:bottom w:val="single" w:sz="18" w:space="0" w:color="auto"/>
              <w:right w:val="nil"/>
            </w:tcBorders>
          </w:tcPr>
          <w:p w14:paraId="633DA2EE" w14:textId="77777777" w:rsidR="007C1F17" w:rsidRPr="00AD11C2" w:rsidRDefault="007C1F17" w:rsidP="007C1F17">
            <w:pPr>
              <w:jc w:val="center"/>
              <w:rPr>
                <w:rFonts w:ascii="Source Sans Pro" w:hAnsi="Source Sans Pro"/>
                <w:i/>
                <w:iCs/>
              </w:rPr>
            </w:pPr>
          </w:p>
        </w:tc>
        <w:tc>
          <w:tcPr>
            <w:tcW w:w="918" w:type="pct"/>
            <w:tcBorders>
              <w:top w:val="nil"/>
              <w:left w:val="nil"/>
              <w:bottom w:val="single" w:sz="18" w:space="0" w:color="auto"/>
              <w:right w:val="nil"/>
            </w:tcBorders>
          </w:tcPr>
          <w:p w14:paraId="0A49BD5B" w14:textId="0C1A2D04" w:rsidR="007C1F17" w:rsidRPr="00AD11C2" w:rsidRDefault="007C1F17" w:rsidP="007C1F17">
            <w:pPr>
              <w:jc w:val="center"/>
              <w:rPr>
                <w:rFonts w:ascii="Source Sans Pro" w:hAnsi="Source Sans Pro"/>
                <w:i/>
                <w:iCs/>
              </w:rPr>
            </w:pPr>
          </w:p>
        </w:tc>
        <w:tc>
          <w:tcPr>
            <w:tcW w:w="917" w:type="pct"/>
            <w:tcBorders>
              <w:top w:val="nil"/>
              <w:left w:val="nil"/>
              <w:bottom w:val="single" w:sz="18" w:space="0" w:color="auto"/>
              <w:right w:val="nil"/>
            </w:tcBorders>
          </w:tcPr>
          <w:p w14:paraId="49F200BC" w14:textId="77777777" w:rsidR="007C1F17" w:rsidRPr="00AD11C2" w:rsidRDefault="007C1F17" w:rsidP="007C1F17">
            <w:pPr>
              <w:jc w:val="center"/>
              <w:rPr>
                <w:rFonts w:ascii="Source Sans Pro" w:hAnsi="Source Sans Pro"/>
                <w:i/>
                <w:iCs/>
              </w:rPr>
            </w:pPr>
          </w:p>
        </w:tc>
      </w:tr>
      <w:tr w:rsidR="007C1F17" w:rsidRPr="005E33B1" w14:paraId="12476E5A" w14:textId="77777777" w:rsidTr="007C1F17">
        <w:tc>
          <w:tcPr>
            <w:tcW w:w="1329" w:type="pct"/>
            <w:tcBorders>
              <w:top w:val="single" w:sz="18" w:space="0" w:color="auto"/>
              <w:right w:val="single" w:sz="18" w:space="0" w:color="auto"/>
            </w:tcBorders>
            <w:shd w:val="clear" w:color="auto" w:fill="E5E5E5" w:themeFill="background2" w:themeFillTint="33"/>
          </w:tcPr>
          <w:p w14:paraId="163A4486" w14:textId="0ED6EE33" w:rsidR="007C1F17" w:rsidRPr="005E33B1" w:rsidRDefault="00BC79D6" w:rsidP="007C1F17">
            <w:pPr>
              <w:rPr>
                <w:rFonts w:ascii="Source Sans Pro" w:hAnsi="Source Sans Pro"/>
              </w:rPr>
            </w:pPr>
            <w:r>
              <w:rPr>
                <w:rFonts w:ascii="Source Sans Pro" w:hAnsi="Source Sans Pro"/>
              </w:rPr>
              <w:t xml:space="preserve">uppdelad </w:t>
            </w:r>
            <w:r w:rsidR="007C1F17">
              <w:rPr>
                <w:rFonts w:ascii="Source Sans Pro" w:hAnsi="Source Sans Pro"/>
              </w:rPr>
              <w:t>ljudning</w:t>
            </w:r>
          </w:p>
        </w:tc>
        <w:tc>
          <w:tcPr>
            <w:tcW w:w="917" w:type="pct"/>
            <w:tcBorders>
              <w:top w:val="single" w:sz="18" w:space="0" w:color="auto"/>
              <w:left w:val="single" w:sz="18" w:space="0" w:color="auto"/>
              <w:bottom w:val="nil"/>
              <w:right w:val="nil"/>
            </w:tcBorders>
            <w:shd w:val="clear" w:color="auto" w:fill="DADCC3" w:themeFill="accent1" w:themeFillTint="66"/>
          </w:tcPr>
          <w:p w14:paraId="54638273" w14:textId="58C78DFA" w:rsidR="007C1F17" w:rsidRPr="00AD11C2" w:rsidRDefault="007C1F17" w:rsidP="007C1F17">
            <w:pPr>
              <w:jc w:val="center"/>
              <w:rPr>
                <w:rFonts w:ascii="Source Sans Pro" w:hAnsi="Source Sans Pro"/>
                <w:i/>
                <w:iCs/>
              </w:rPr>
            </w:pPr>
            <w:proofErr w:type="spellStart"/>
            <w:r>
              <w:rPr>
                <w:rFonts w:ascii="Source Sans Pro" w:hAnsi="Source Sans Pro"/>
                <w:i/>
                <w:iCs/>
              </w:rPr>
              <w:t>ee</w:t>
            </w:r>
            <w:proofErr w:type="spellEnd"/>
            <w:r>
              <w:rPr>
                <w:rFonts w:ascii="Source Sans Pro" w:hAnsi="Source Sans Pro"/>
                <w:i/>
                <w:iCs/>
              </w:rPr>
              <w:t xml:space="preserve"> | </w:t>
            </w:r>
            <w:proofErr w:type="spellStart"/>
            <w:r>
              <w:rPr>
                <w:rFonts w:ascii="Source Sans Pro" w:hAnsi="Source Sans Pro"/>
                <w:i/>
                <w:iCs/>
              </w:rPr>
              <w:t>ll</w:t>
            </w:r>
            <w:proofErr w:type="spellEnd"/>
          </w:p>
        </w:tc>
        <w:tc>
          <w:tcPr>
            <w:tcW w:w="918" w:type="pct"/>
            <w:tcBorders>
              <w:top w:val="single" w:sz="18" w:space="0" w:color="auto"/>
              <w:left w:val="nil"/>
              <w:bottom w:val="nil"/>
              <w:right w:val="nil"/>
            </w:tcBorders>
            <w:shd w:val="clear" w:color="auto" w:fill="DADCC3" w:themeFill="accent1" w:themeFillTint="66"/>
          </w:tcPr>
          <w:p w14:paraId="7C4DFF1C" w14:textId="0C42852E" w:rsidR="007C1F17" w:rsidRDefault="007C1F17" w:rsidP="007C1F17">
            <w:pPr>
              <w:jc w:val="center"/>
              <w:rPr>
                <w:rFonts w:ascii="Source Sans Pro" w:hAnsi="Source Sans Pro"/>
                <w:i/>
                <w:iCs/>
              </w:rPr>
            </w:pPr>
            <w:proofErr w:type="spellStart"/>
            <w:r w:rsidRPr="00AD11C2">
              <w:rPr>
                <w:rFonts w:ascii="Source Sans Pro" w:hAnsi="Source Sans Pro"/>
                <w:i/>
                <w:iCs/>
              </w:rPr>
              <w:t>oo</w:t>
            </w:r>
            <w:proofErr w:type="spellEnd"/>
            <w:r>
              <w:rPr>
                <w:rFonts w:ascii="Source Sans Pro" w:hAnsi="Source Sans Pro"/>
                <w:i/>
                <w:iCs/>
              </w:rPr>
              <w:t xml:space="preserve"> | ss</w:t>
            </w:r>
          </w:p>
        </w:tc>
        <w:tc>
          <w:tcPr>
            <w:tcW w:w="918" w:type="pct"/>
            <w:tcBorders>
              <w:top w:val="single" w:sz="18" w:space="0" w:color="auto"/>
              <w:left w:val="nil"/>
              <w:bottom w:val="nil"/>
              <w:right w:val="nil"/>
            </w:tcBorders>
            <w:shd w:val="clear" w:color="auto" w:fill="DADCC3" w:themeFill="accent1" w:themeFillTint="66"/>
          </w:tcPr>
          <w:p w14:paraId="08905158" w14:textId="7B1872CC" w:rsidR="007C1F17" w:rsidRPr="00AD11C2" w:rsidRDefault="007C1F17" w:rsidP="007C1F17">
            <w:pPr>
              <w:jc w:val="center"/>
              <w:rPr>
                <w:rFonts w:ascii="Source Sans Pro" w:hAnsi="Source Sans Pro"/>
                <w:i/>
                <w:iCs/>
              </w:rPr>
            </w:pPr>
            <w:proofErr w:type="spellStart"/>
            <w:r>
              <w:rPr>
                <w:rFonts w:ascii="Source Sans Pro" w:hAnsi="Source Sans Pro"/>
                <w:i/>
                <w:iCs/>
              </w:rPr>
              <w:t>ee</w:t>
            </w:r>
            <w:proofErr w:type="spellEnd"/>
            <w:r>
              <w:rPr>
                <w:rFonts w:ascii="Source Sans Pro" w:hAnsi="Source Sans Pro"/>
                <w:i/>
                <w:iCs/>
              </w:rPr>
              <w:t xml:space="preserve"> | </w:t>
            </w:r>
            <w:proofErr w:type="spellStart"/>
            <w:r>
              <w:rPr>
                <w:rFonts w:ascii="Source Sans Pro" w:hAnsi="Source Sans Pro"/>
                <w:i/>
                <w:iCs/>
              </w:rPr>
              <w:t>ll</w:t>
            </w:r>
            <w:proofErr w:type="spellEnd"/>
          </w:p>
        </w:tc>
        <w:tc>
          <w:tcPr>
            <w:tcW w:w="917" w:type="pct"/>
            <w:tcBorders>
              <w:top w:val="single" w:sz="18" w:space="0" w:color="auto"/>
              <w:left w:val="nil"/>
              <w:bottom w:val="nil"/>
              <w:right w:val="nil"/>
            </w:tcBorders>
            <w:shd w:val="clear" w:color="auto" w:fill="DADCC3" w:themeFill="accent1" w:themeFillTint="66"/>
          </w:tcPr>
          <w:p w14:paraId="238D4F19" w14:textId="31C09D23" w:rsidR="007C1F17" w:rsidRPr="00AD11C2" w:rsidRDefault="007C1F17" w:rsidP="007C1F17">
            <w:pPr>
              <w:jc w:val="center"/>
              <w:rPr>
                <w:rFonts w:ascii="Source Sans Pro" w:hAnsi="Source Sans Pro"/>
                <w:i/>
                <w:iCs/>
              </w:rPr>
            </w:pPr>
            <w:proofErr w:type="spellStart"/>
            <w:r w:rsidRPr="00AD11C2">
              <w:rPr>
                <w:rFonts w:ascii="Source Sans Pro" w:hAnsi="Source Sans Pro"/>
                <w:i/>
                <w:iCs/>
              </w:rPr>
              <w:t>oo</w:t>
            </w:r>
            <w:proofErr w:type="spellEnd"/>
            <w:r>
              <w:rPr>
                <w:rFonts w:ascii="Source Sans Pro" w:hAnsi="Source Sans Pro"/>
                <w:i/>
                <w:iCs/>
              </w:rPr>
              <w:t xml:space="preserve"> | ss</w:t>
            </w:r>
          </w:p>
        </w:tc>
      </w:tr>
      <w:tr w:rsidR="007C1F17" w:rsidRPr="005E33B1" w14:paraId="60BCF0F4" w14:textId="77777777" w:rsidTr="007C1F17">
        <w:tc>
          <w:tcPr>
            <w:tcW w:w="1329" w:type="pct"/>
            <w:tcBorders>
              <w:right w:val="single" w:sz="18" w:space="0" w:color="auto"/>
            </w:tcBorders>
            <w:shd w:val="clear" w:color="auto" w:fill="E5E5E5" w:themeFill="background2" w:themeFillTint="33"/>
          </w:tcPr>
          <w:p w14:paraId="59613A40" w14:textId="77777777" w:rsidR="007C1F17" w:rsidRPr="005E33B1" w:rsidRDefault="007C1F17" w:rsidP="007C1F17">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DADCC3" w:themeFill="accent1" w:themeFillTint="66"/>
          </w:tcPr>
          <w:p w14:paraId="02049500" w14:textId="77777777" w:rsidR="007C1F17" w:rsidRPr="009B7E5A" w:rsidRDefault="007C1F17" w:rsidP="007C1F17">
            <w:pPr>
              <w:jc w:val="center"/>
              <w:rPr>
                <w:rFonts w:ascii="Comic Sans MS" w:hAnsi="Comic Sans MS"/>
                <w:i/>
                <w:iCs/>
              </w:rPr>
            </w:pP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8" w:type="pct"/>
            <w:tcBorders>
              <w:top w:val="nil"/>
              <w:left w:val="nil"/>
              <w:bottom w:val="nil"/>
              <w:right w:val="nil"/>
            </w:tcBorders>
            <w:shd w:val="clear" w:color="auto" w:fill="DADCC3" w:themeFill="accent1" w:themeFillTint="66"/>
          </w:tcPr>
          <w:p w14:paraId="6F09E13D" w14:textId="6EFBE909" w:rsidR="007C1F17" w:rsidRDefault="007C1F17" w:rsidP="007C1F17">
            <w:pPr>
              <w:jc w:val="center"/>
              <w:rPr>
                <w:rFonts w:ascii="Comic Sans MS" w:hAnsi="Comic Sans MS" w:cs="MS Mincho"/>
                <w:lang w:eastAsia="ja-JP"/>
              </w:rPr>
            </w:pPr>
            <w:r w:rsidRPr="009B7E5A">
              <w:rPr>
                <w:rFonts w:ascii="Comic Sans MS" w:hAnsi="Comic Sans MS" w:cs="MS Mincho"/>
                <w:lang w:eastAsia="ja-JP"/>
              </w:rPr>
              <w:t>o</w:t>
            </w:r>
            <w:r w:rsidRPr="009B7E5A">
              <w:rPr>
                <w:rFonts w:ascii="Comic Sans MS" w:hAnsi="Comic Sans MS" w:cs="MS Mincho"/>
                <w:lang w:eastAsia="ja-JP"/>
              </w:rPr>
              <w:t>・</w:t>
            </w:r>
            <w:proofErr w:type="gramStart"/>
            <w:r w:rsidRPr="009B7E5A">
              <w:rPr>
                <w:rFonts w:ascii="Comic Sans MS" w:hAnsi="Comic Sans MS" w:cs="MS Mincho"/>
                <w:lang w:eastAsia="ja-JP"/>
              </w:rPr>
              <w:t>s</w:t>
            </w:r>
            <w:proofErr w:type="gramEnd"/>
          </w:p>
        </w:tc>
        <w:tc>
          <w:tcPr>
            <w:tcW w:w="918" w:type="pct"/>
            <w:tcBorders>
              <w:top w:val="nil"/>
              <w:left w:val="nil"/>
              <w:bottom w:val="nil"/>
              <w:right w:val="nil"/>
            </w:tcBorders>
            <w:shd w:val="clear" w:color="auto" w:fill="DADCC3" w:themeFill="accent1" w:themeFillTint="66"/>
          </w:tcPr>
          <w:p w14:paraId="04D4DC1F" w14:textId="08044F47" w:rsidR="007C1F17" w:rsidRPr="009B7E5A" w:rsidRDefault="007C1F17" w:rsidP="007C1F17">
            <w:pPr>
              <w:jc w:val="center"/>
              <w:rPr>
                <w:rFonts w:ascii="Comic Sans MS" w:hAnsi="Comic Sans MS"/>
                <w:i/>
                <w:iCs/>
              </w:rPr>
            </w:pP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7" w:type="pct"/>
            <w:tcBorders>
              <w:top w:val="nil"/>
              <w:left w:val="nil"/>
              <w:bottom w:val="nil"/>
              <w:right w:val="nil"/>
            </w:tcBorders>
            <w:shd w:val="clear" w:color="auto" w:fill="DADCC3" w:themeFill="accent1" w:themeFillTint="66"/>
          </w:tcPr>
          <w:p w14:paraId="750D50CD" w14:textId="5544BE52" w:rsidR="007C1F17" w:rsidRPr="009B7E5A" w:rsidRDefault="007C1F17" w:rsidP="007C1F17">
            <w:pPr>
              <w:jc w:val="center"/>
              <w:rPr>
                <w:rFonts w:ascii="Comic Sans MS" w:hAnsi="Comic Sans MS"/>
                <w:i/>
                <w:iCs/>
              </w:rPr>
            </w:pPr>
            <w:r w:rsidRPr="009B7E5A">
              <w:rPr>
                <w:rFonts w:ascii="Comic Sans MS" w:hAnsi="Comic Sans MS" w:cs="MS Mincho"/>
                <w:lang w:eastAsia="ja-JP"/>
              </w:rPr>
              <w:t>o</w:t>
            </w:r>
            <w:r w:rsidRPr="009B7E5A">
              <w:rPr>
                <w:rFonts w:ascii="Comic Sans MS" w:hAnsi="Comic Sans MS" w:cs="MS Mincho"/>
                <w:lang w:eastAsia="ja-JP"/>
              </w:rPr>
              <w:t>・</w:t>
            </w:r>
            <w:proofErr w:type="gramStart"/>
            <w:r w:rsidRPr="009B7E5A">
              <w:rPr>
                <w:rFonts w:ascii="Comic Sans MS" w:hAnsi="Comic Sans MS" w:cs="MS Mincho"/>
                <w:lang w:eastAsia="ja-JP"/>
              </w:rPr>
              <w:t>s</w:t>
            </w:r>
            <w:proofErr w:type="gramEnd"/>
          </w:p>
        </w:tc>
      </w:tr>
    </w:tbl>
    <w:p w14:paraId="4B74B7C7" w14:textId="77777777" w:rsidR="00555DBF" w:rsidRDefault="00555DBF" w:rsidP="00555DBF"/>
    <w:tbl>
      <w:tblPr>
        <w:tblStyle w:val="Tabellrutntljust"/>
        <w:tblW w:w="4693" w:type="pct"/>
        <w:shd w:val="clear" w:color="auto" w:fill="B2B2B2" w:themeFill="background2" w:themeFillTint="99"/>
        <w:tblLook w:val="04A0" w:firstRow="1" w:lastRow="0" w:firstColumn="1" w:lastColumn="0" w:noHBand="0" w:noVBand="1"/>
      </w:tblPr>
      <w:tblGrid>
        <w:gridCol w:w="2262"/>
        <w:gridCol w:w="1560"/>
        <w:gridCol w:w="1564"/>
        <w:gridCol w:w="1562"/>
        <w:gridCol w:w="1560"/>
      </w:tblGrid>
      <w:tr w:rsidR="007C1F17" w:rsidRPr="005E33B1" w14:paraId="0A528AA7" w14:textId="77777777" w:rsidTr="00BC0083">
        <w:tc>
          <w:tcPr>
            <w:tcW w:w="1329" w:type="pct"/>
            <w:tcBorders>
              <w:bottom w:val="single" w:sz="18" w:space="0" w:color="auto"/>
              <w:right w:val="single" w:sz="18" w:space="0" w:color="auto"/>
            </w:tcBorders>
            <w:shd w:val="clear" w:color="auto" w:fill="E5E5E5" w:themeFill="background2" w:themeFillTint="33"/>
          </w:tcPr>
          <w:p w14:paraId="57BB1FCA" w14:textId="63C8C582" w:rsidR="007C1F17" w:rsidRPr="005E33B1" w:rsidRDefault="007C1F17" w:rsidP="007C1F17">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Pr>
                <w:rFonts w:ascii="Source Sans Pro" w:hAnsi="Source Sans Pro"/>
                <w:i/>
                <w:iCs/>
              </w:rPr>
              <w:t>mil, ser</w:t>
            </w:r>
          </w:p>
        </w:tc>
        <w:tc>
          <w:tcPr>
            <w:tcW w:w="917" w:type="pct"/>
            <w:tcBorders>
              <w:top w:val="nil"/>
              <w:left w:val="single" w:sz="18" w:space="0" w:color="auto"/>
              <w:bottom w:val="single" w:sz="18" w:space="0" w:color="auto"/>
              <w:right w:val="nil"/>
            </w:tcBorders>
          </w:tcPr>
          <w:p w14:paraId="40BF61B3" w14:textId="77777777" w:rsidR="007C1F17" w:rsidRPr="00AD11C2" w:rsidRDefault="007C1F17" w:rsidP="007C1F17">
            <w:pPr>
              <w:jc w:val="center"/>
              <w:rPr>
                <w:rFonts w:ascii="Source Sans Pro" w:hAnsi="Source Sans Pro"/>
                <w:i/>
                <w:iCs/>
              </w:rPr>
            </w:pPr>
          </w:p>
        </w:tc>
        <w:tc>
          <w:tcPr>
            <w:tcW w:w="919" w:type="pct"/>
            <w:tcBorders>
              <w:top w:val="nil"/>
              <w:left w:val="nil"/>
              <w:bottom w:val="single" w:sz="18" w:space="0" w:color="auto"/>
              <w:right w:val="nil"/>
            </w:tcBorders>
          </w:tcPr>
          <w:p w14:paraId="13A42CC5" w14:textId="77777777" w:rsidR="007C1F17" w:rsidRPr="00AD11C2" w:rsidRDefault="007C1F17" w:rsidP="007C1F17">
            <w:pPr>
              <w:jc w:val="center"/>
              <w:rPr>
                <w:rFonts w:ascii="Source Sans Pro" w:hAnsi="Source Sans Pro"/>
                <w:i/>
                <w:iCs/>
              </w:rPr>
            </w:pPr>
          </w:p>
        </w:tc>
        <w:tc>
          <w:tcPr>
            <w:tcW w:w="918" w:type="pct"/>
            <w:tcBorders>
              <w:top w:val="nil"/>
              <w:left w:val="nil"/>
              <w:bottom w:val="single" w:sz="18" w:space="0" w:color="auto"/>
              <w:right w:val="nil"/>
            </w:tcBorders>
          </w:tcPr>
          <w:p w14:paraId="0913D74A" w14:textId="3EBDD514" w:rsidR="007C1F17" w:rsidRPr="00AD11C2" w:rsidRDefault="007C1F17" w:rsidP="007C1F17">
            <w:pPr>
              <w:jc w:val="center"/>
              <w:rPr>
                <w:rFonts w:ascii="Source Sans Pro" w:hAnsi="Source Sans Pro"/>
                <w:i/>
                <w:iCs/>
              </w:rPr>
            </w:pPr>
          </w:p>
        </w:tc>
        <w:tc>
          <w:tcPr>
            <w:tcW w:w="917" w:type="pct"/>
            <w:tcBorders>
              <w:top w:val="nil"/>
              <w:left w:val="nil"/>
              <w:bottom w:val="single" w:sz="18" w:space="0" w:color="auto"/>
              <w:right w:val="nil"/>
            </w:tcBorders>
          </w:tcPr>
          <w:p w14:paraId="5936DB64" w14:textId="77777777" w:rsidR="007C1F17" w:rsidRPr="00AD11C2" w:rsidRDefault="007C1F17" w:rsidP="007C1F17">
            <w:pPr>
              <w:jc w:val="center"/>
              <w:rPr>
                <w:rFonts w:ascii="Source Sans Pro" w:hAnsi="Source Sans Pro"/>
                <w:i/>
                <w:iCs/>
              </w:rPr>
            </w:pPr>
          </w:p>
        </w:tc>
      </w:tr>
      <w:tr w:rsidR="00BC0083" w:rsidRPr="005E33B1" w14:paraId="13CF402D" w14:textId="77777777" w:rsidTr="00BC0083">
        <w:tc>
          <w:tcPr>
            <w:tcW w:w="1329" w:type="pct"/>
            <w:tcBorders>
              <w:top w:val="single" w:sz="18" w:space="0" w:color="auto"/>
              <w:right w:val="single" w:sz="18" w:space="0" w:color="auto"/>
            </w:tcBorders>
            <w:shd w:val="clear" w:color="auto" w:fill="E5E5E5" w:themeFill="background2" w:themeFillTint="33"/>
          </w:tcPr>
          <w:p w14:paraId="1B9DEB6E" w14:textId="5E8A3BEE" w:rsidR="00BC0083" w:rsidRPr="005E33B1" w:rsidRDefault="00BC79D6" w:rsidP="00BC0083">
            <w:pPr>
              <w:rPr>
                <w:rFonts w:ascii="Source Sans Pro" w:hAnsi="Source Sans Pro"/>
              </w:rPr>
            </w:pPr>
            <w:r>
              <w:rPr>
                <w:rFonts w:ascii="Source Sans Pro" w:hAnsi="Source Sans Pro"/>
              </w:rPr>
              <w:t xml:space="preserve">uppdelad </w:t>
            </w:r>
            <w:r w:rsidR="00BC0083">
              <w:rPr>
                <w:rFonts w:ascii="Source Sans Pro" w:hAnsi="Source Sans Pro"/>
              </w:rPr>
              <w:t>ljudning</w:t>
            </w:r>
          </w:p>
        </w:tc>
        <w:tc>
          <w:tcPr>
            <w:tcW w:w="917" w:type="pct"/>
            <w:tcBorders>
              <w:top w:val="single" w:sz="18" w:space="0" w:color="auto"/>
              <w:left w:val="single" w:sz="18" w:space="0" w:color="auto"/>
              <w:bottom w:val="nil"/>
              <w:right w:val="nil"/>
            </w:tcBorders>
            <w:shd w:val="clear" w:color="auto" w:fill="DADCC3" w:themeFill="accent1" w:themeFillTint="66"/>
          </w:tcPr>
          <w:p w14:paraId="145DAEBC" w14:textId="198A5FC8" w:rsidR="00BC0083" w:rsidRPr="00AD11C2" w:rsidRDefault="00BC0083" w:rsidP="00BC0083">
            <w:pPr>
              <w:jc w:val="center"/>
              <w:rPr>
                <w:rFonts w:ascii="Source Sans Pro" w:hAnsi="Source Sans Pro"/>
                <w:i/>
                <w:iCs/>
              </w:rPr>
            </w:pPr>
            <w:r>
              <w:rPr>
                <w:rFonts w:ascii="Source Sans Pro" w:hAnsi="Source Sans Pro"/>
                <w:i/>
                <w:iCs/>
              </w:rPr>
              <w:t xml:space="preserve">mm | ii | </w:t>
            </w:r>
            <w:proofErr w:type="spellStart"/>
            <w:r>
              <w:rPr>
                <w:rFonts w:ascii="Source Sans Pro" w:hAnsi="Source Sans Pro"/>
                <w:i/>
                <w:iCs/>
              </w:rPr>
              <w:t>ll</w:t>
            </w:r>
            <w:proofErr w:type="spellEnd"/>
          </w:p>
        </w:tc>
        <w:tc>
          <w:tcPr>
            <w:tcW w:w="919" w:type="pct"/>
            <w:tcBorders>
              <w:top w:val="single" w:sz="18" w:space="0" w:color="auto"/>
              <w:left w:val="nil"/>
              <w:bottom w:val="nil"/>
              <w:right w:val="nil"/>
            </w:tcBorders>
            <w:shd w:val="clear" w:color="auto" w:fill="DADCC3" w:themeFill="accent1" w:themeFillTint="66"/>
          </w:tcPr>
          <w:p w14:paraId="34DB7A89" w14:textId="66D22695" w:rsidR="00BC0083" w:rsidRDefault="00BC0083" w:rsidP="00BC0083">
            <w:pPr>
              <w:jc w:val="center"/>
              <w:rPr>
                <w:rFonts w:ascii="Source Sans Pro" w:hAnsi="Source Sans Pro"/>
                <w:i/>
                <w:iCs/>
              </w:rPr>
            </w:pPr>
            <w:r>
              <w:rPr>
                <w:rFonts w:ascii="Source Sans Pro" w:hAnsi="Source Sans Pro"/>
                <w:i/>
                <w:iCs/>
              </w:rPr>
              <w:t xml:space="preserve">ss | </w:t>
            </w:r>
            <w:proofErr w:type="spellStart"/>
            <w:r>
              <w:rPr>
                <w:rFonts w:ascii="Source Sans Pro" w:hAnsi="Source Sans Pro"/>
                <w:i/>
                <w:iCs/>
              </w:rPr>
              <w:t>ee</w:t>
            </w:r>
            <w:proofErr w:type="spellEnd"/>
            <w:r>
              <w:rPr>
                <w:rFonts w:ascii="Source Sans Pro" w:hAnsi="Source Sans Pro"/>
                <w:i/>
                <w:iCs/>
              </w:rPr>
              <w:t xml:space="preserve"> | </w:t>
            </w:r>
            <w:proofErr w:type="spellStart"/>
            <w:r>
              <w:rPr>
                <w:rFonts w:ascii="Source Sans Pro" w:hAnsi="Source Sans Pro"/>
                <w:i/>
                <w:iCs/>
              </w:rPr>
              <w:t>rr</w:t>
            </w:r>
            <w:proofErr w:type="spellEnd"/>
          </w:p>
        </w:tc>
        <w:tc>
          <w:tcPr>
            <w:tcW w:w="918" w:type="pct"/>
            <w:tcBorders>
              <w:top w:val="single" w:sz="18" w:space="0" w:color="auto"/>
              <w:left w:val="nil"/>
              <w:bottom w:val="nil"/>
              <w:right w:val="nil"/>
            </w:tcBorders>
            <w:shd w:val="clear" w:color="auto" w:fill="DADCC3" w:themeFill="accent1" w:themeFillTint="66"/>
          </w:tcPr>
          <w:p w14:paraId="6905189E" w14:textId="3054F18B" w:rsidR="00BC0083" w:rsidRPr="00AD11C2" w:rsidRDefault="00BC0083" w:rsidP="00BC0083">
            <w:pPr>
              <w:jc w:val="center"/>
              <w:rPr>
                <w:rFonts w:ascii="Source Sans Pro" w:hAnsi="Source Sans Pro"/>
                <w:i/>
                <w:iCs/>
              </w:rPr>
            </w:pPr>
            <w:r>
              <w:rPr>
                <w:rFonts w:ascii="Source Sans Pro" w:hAnsi="Source Sans Pro"/>
                <w:i/>
                <w:iCs/>
              </w:rPr>
              <w:t xml:space="preserve">mm | ii | </w:t>
            </w:r>
            <w:proofErr w:type="spellStart"/>
            <w:r>
              <w:rPr>
                <w:rFonts w:ascii="Source Sans Pro" w:hAnsi="Source Sans Pro"/>
                <w:i/>
                <w:iCs/>
              </w:rPr>
              <w:t>ll</w:t>
            </w:r>
            <w:proofErr w:type="spellEnd"/>
          </w:p>
        </w:tc>
        <w:tc>
          <w:tcPr>
            <w:tcW w:w="917" w:type="pct"/>
            <w:tcBorders>
              <w:top w:val="single" w:sz="18" w:space="0" w:color="auto"/>
              <w:left w:val="nil"/>
              <w:bottom w:val="nil"/>
              <w:right w:val="nil"/>
            </w:tcBorders>
            <w:shd w:val="clear" w:color="auto" w:fill="DADCC3" w:themeFill="accent1" w:themeFillTint="66"/>
          </w:tcPr>
          <w:p w14:paraId="038E59B1" w14:textId="69AC133F" w:rsidR="00BC0083" w:rsidRPr="00AD11C2" w:rsidRDefault="00BC0083" w:rsidP="00BC0083">
            <w:pPr>
              <w:jc w:val="center"/>
              <w:rPr>
                <w:rFonts w:ascii="Source Sans Pro" w:hAnsi="Source Sans Pro"/>
                <w:i/>
                <w:iCs/>
              </w:rPr>
            </w:pPr>
            <w:r>
              <w:rPr>
                <w:rFonts w:ascii="Source Sans Pro" w:hAnsi="Source Sans Pro"/>
                <w:i/>
                <w:iCs/>
              </w:rPr>
              <w:t xml:space="preserve">ss | </w:t>
            </w:r>
            <w:proofErr w:type="spellStart"/>
            <w:r>
              <w:rPr>
                <w:rFonts w:ascii="Source Sans Pro" w:hAnsi="Source Sans Pro"/>
                <w:i/>
                <w:iCs/>
              </w:rPr>
              <w:t>ee</w:t>
            </w:r>
            <w:proofErr w:type="spellEnd"/>
            <w:r>
              <w:rPr>
                <w:rFonts w:ascii="Source Sans Pro" w:hAnsi="Source Sans Pro"/>
                <w:i/>
                <w:iCs/>
              </w:rPr>
              <w:t xml:space="preserve"> | </w:t>
            </w:r>
            <w:proofErr w:type="spellStart"/>
            <w:r>
              <w:rPr>
                <w:rFonts w:ascii="Source Sans Pro" w:hAnsi="Source Sans Pro"/>
                <w:i/>
                <w:iCs/>
              </w:rPr>
              <w:t>rr</w:t>
            </w:r>
            <w:proofErr w:type="spellEnd"/>
          </w:p>
        </w:tc>
      </w:tr>
      <w:tr w:rsidR="00BC0083" w:rsidRPr="005E33B1" w14:paraId="2729E06C" w14:textId="77777777" w:rsidTr="00BC0083">
        <w:tc>
          <w:tcPr>
            <w:tcW w:w="1329" w:type="pct"/>
            <w:tcBorders>
              <w:right w:val="single" w:sz="18" w:space="0" w:color="auto"/>
            </w:tcBorders>
            <w:shd w:val="clear" w:color="auto" w:fill="E5E5E5" w:themeFill="background2" w:themeFillTint="33"/>
          </w:tcPr>
          <w:p w14:paraId="10DDB75F" w14:textId="77777777" w:rsidR="00BC0083" w:rsidRPr="005E33B1" w:rsidRDefault="00BC0083" w:rsidP="00BC0083">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DADCC3" w:themeFill="accent1" w:themeFillTint="66"/>
          </w:tcPr>
          <w:p w14:paraId="24D073C2" w14:textId="77777777" w:rsidR="00BC0083" w:rsidRPr="009B7E5A" w:rsidRDefault="00BC0083" w:rsidP="00BC0083">
            <w:pPr>
              <w:jc w:val="center"/>
              <w:rPr>
                <w:rFonts w:ascii="Comic Sans MS" w:hAnsi="Comic Sans MS"/>
                <w:i/>
                <w:iCs/>
              </w:rPr>
            </w:pPr>
            <w:r>
              <w:rPr>
                <w:rFonts w:ascii="Comic Sans MS" w:hAnsi="Comic Sans MS" w:cstheme="minorHAnsi"/>
              </w:rPr>
              <w:t>m</w:t>
            </w:r>
            <w:r w:rsidRPr="009B7E5A">
              <w:rPr>
                <w:rFonts w:ascii="Comic Sans MS" w:hAnsi="Comic Sans MS" w:cs="MS Mincho"/>
                <w:lang w:eastAsia="ja-JP"/>
              </w:rPr>
              <w:t>・</w:t>
            </w:r>
            <w:r w:rsidRPr="009B7E5A">
              <w:rPr>
                <w:rFonts w:ascii="Comic Sans MS" w:hAnsi="Comic Sans MS" w:cstheme="minorHAnsi"/>
              </w:rPr>
              <w:t>i</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9" w:type="pct"/>
            <w:tcBorders>
              <w:top w:val="nil"/>
              <w:left w:val="nil"/>
              <w:bottom w:val="nil"/>
              <w:right w:val="nil"/>
            </w:tcBorders>
            <w:shd w:val="clear" w:color="auto" w:fill="DADCC3" w:themeFill="accent1" w:themeFillTint="66"/>
          </w:tcPr>
          <w:p w14:paraId="79D2DC0E" w14:textId="271F0171" w:rsidR="00BC0083" w:rsidRDefault="00BC0083" w:rsidP="00BC0083">
            <w:pPr>
              <w:jc w:val="center"/>
              <w:rPr>
                <w:rFonts w:ascii="Comic Sans MS" w:hAnsi="Comic Sans MS" w:cs="MS Mincho"/>
                <w:lang w:eastAsia="ja-JP"/>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r</w:t>
            </w:r>
            <w:proofErr w:type="gramEnd"/>
          </w:p>
        </w:tc>
        <w:tc>
          <w:tcPr>
            <w:tcW w:w="918" w:type="pct"/>
            <w:tcBorders>
              <w:top w:val="nil"/>
              <w:left w:val="nil"/>
              <w:bottom w:val="nil"/>
              <w:right w:val="nil"/>
            </w:tcBorders>
            <w:shd w:val="clear" w:color="auto" w:fill="DADCC3" w:themeFill="accent1" w:themeFillTint="66"/>
          </w:tcPr>
          <w:p w14:paraId="6BF58E73" w14:textId="721FEA11" w:rsidR="00BC0083" w:rsidRPr="009B7E5A" w:rsidRDefault="00BC0083" w:rsidP="00BC0083">
            <w:pPr>
              <w:jc w:val="center"/>
              <w:rPr>
                <w:rFonts w:ascii="Comic Sans MS" w:hAnsi="Comic Sans MS"/>
                <w:i/>
                <w:iCs/>
              </w:rPr>
            </w:pPr>
            <w:r>
              <w:rPr>
                <w:rFonts w:ascii="Comic Sans MS" w:hAnsi="Comic Sans MS" w:cstheme="minorHAnsi"/>
              </w:rPr>
              <w:t>m</w:t>
            </w:r>
            <w:r w:rsidRPr="009B7E5A">
              <w:rPr>
                <w:rFonts w:ascii="Comic Sans MS" w:hAnsi="Comic Sans MS" w:cs="MS Mincho"/>
                <w:lang w:eastAsia="ja-JP"/>
              </w:rPr>
              <w:t>・</w:t>
            </w:r>
            <w:r w:rsidRPr="009B7E5A">
              <w:rPr>
                <w:rFonts w:ascii="Comic Sans MS" w:hAnsi="Comic Sans MS" w:cstheme="minorHAnsi"/>
              </w:rPr>
              <w:t>i</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7" w:type="pct"/>
            <w:tcBorders>
              <w:top w:val="nil"/>
              <w:left w:val="nil"/>
              <w:bottom w:val="nil"/>
              <w:right w:val="nil"/>
            </w:tcBorders>
            <w:shd w:val="clear" w:color="auto" w:fill="DADCC3" w:themeFill="accent1" w:themeFillTint="66"/>
          </w:tcPr>
          <w:p w14:paraId="4666BBBA" w14:textId="7AED63F0" w:rsidR="00BC0083" w:rsidRPr="009B7E5A" w:rsidRDefault="00BC0083" w:rsidP="00BC0083">
            <w:pPr>
              <w:jc w:val="center"/>
              <w:rPr>
                <w:rFonts w:ascii="Comic Sans MS" w:hAnsi="Comic Sans MS"/>
                <w:i/>
                <w:iCs/>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r</w:t>
            </w:r>
            <w:proofErr w:type="gramEnd"/>
          </w:p>
        </w:tc>
      </w:tr>
    </w:tbl>
    <w:p w14:paraId="0C936149" w14:textId="77777777" w:rsidR="00555DBF" w:rsidRDefault="00555DBF" w:rsidP="00555DBF"/>
    <w:tbl>
      <w:tblPr>
        <w:tblStyle w:val="Tabellrutntljust"/>
        <w:tblW w:w="4694" w:type="pct"/>
        <w:shd w:val="clear" w:color="auto" w:fill="B2B2B2" w:themeFill="background2" w:themeFillTint="99"/>
        <w:tblLook w:val="04A0" w:firstRow="1" w:lastRow="0" w:firstColumn="1" w:lastColumn="0" w:noHBand="0" w:noVBand="1"/>
      </w:tblPr>
      <w:tblGrid>
        <w:gridCol w:w="2269"/>
        <w:gridCol w:w="1561"/>
        <w:gridCol w:w="1562"/>
        <w:gridCol w:w="1561"/>
        <w:gridCol w:w="1557"/>
      </w:tblGrid>
      <w:tr w:rsidR="007C1F17" w:rsidRPr="005E33B1" w14:paraId="697B2368" w14:textId="77777777" w:rsidTr="007C1F17">
        <w:tc>
          <w:tcPr>
            <w:tcW w:w="1333" w:type="pct"/>
            <w:tcBorders>
              <w:bottom w:val="single" w:sz="18" w:space="0" w:color="auto"/>
              <w:right w:val="single" w:sz="18" w:space="0" w:color="auto"/>
            </w:tcBorders>
            <w:shd w:val="clear" w:color="auto" w:fill="E5E5E5" w:themeFill="background2" w:themeFillTint="33"/>
          </w:tcPr>
          <w:p w14:paraId="0D07DD07" w14:textId="164105EF" w:rsidR="007C1F17" w:rsidRPr="005E33B1" w:rsidRDefault="007C1F17" w:rsidP="007C1F17">
            <w:pPr>
              <w:rPr>
                <w:rFonts w:ascii="Source Sans Pro" w:hAnsi="Source Sans Pro"/>
              </w:rPr>
            </w:pPr>
            <w:r w:rsidRPr="000C6132">
              <w:rPr>
                <w:rFonts w:ascii="Source Sans Pro" w:hAnsi="Source Sans Pro"/>
              </w:rPr>
              <w:t>Partitur</w:t>
            </w:r>
            <w:r>
              <w:rPr>
                <w:rFonts w:ascii="Source Sans Pro" w:hAnsi="Source Sans Pro"/>
              </w:rPr>
              <w:t xml:space="preserve"> för</w:t>
            </w:r>
            <w:r w:rsidRPr="009B5CB6">
              <w:rPr>
                <w:rFonts w:ascii="Source Sans Pro" w:hAnsi="Source Sans Pro"/>
                <w:i/>
                <w:iCs/>
              </w:rPr>
              <w:t xml:space="preserve"> ros</w:t>
            </w:r>
            <w:r>
              <w:rPr>
                <w:rFonts w:ascii="Source Sans Pro" w:hAnsi="Source Sans Pro"/>
                <w:i/>
                <w:iCs/>
              </w:rPr>
              <w:t>, sal</w:t>
            </w:r>
          </w:p>
        </w:tc>
        <w:tc>
          <w:tcPr>
            <w:tcW w:w="917" w:type="pct"/>
            <w:tcBorders>
              <w:top w:val="nil"/>
              <w:left w:val="single" w:sz="18" w:space="0" w:color="auto"/>
              <w:bottom w:val="single" w:sz="18" w:space="0" w:color="auto"/>
              <w:right w:val="nil"/>
            </w:tcBorders>
          </w:tcPr>
          <w:p w14:paraId="01B70F2B" w14:textId="77777777" w:rsidR="007C1F17" w:rsidRPr="00AD11C2" w:rsidRDefault="007C1F17" w:rsidP="007C1F17">
            <w:pPr>
              <w:jc w:val="center"/>
              <w:rPr>
                <w:rFonts w:ascii="Source Sans Pro" w:hAnsi="Source Sans Pro"/>
                <w:i/>
                <w:iCs/>
              </w:rPr>
            </w:pPr>
          </w:p>
        </w:tc>
        <w:tc>
          <w:tcPr>
            <w:tcW w:w="918" w:type="pct"/>
            <w:tcBorders>
              <w:top w:val="nil"/>
              <w:left w:val="nil"/>
              <w:bottom w:val="single" w:sz="18" w:space="0" w:color="auto"/>
              <w:right w:val="nil"/>
            </w:tcBorders>
          </w:tcPr>
          <w:p w14:paraId="66CD8BE2" w14:textId="77777777" w:rsidR="007C1F17" w:rsidRPr="00AD11C2" w:rsidRDefault="007C1F17" w:rsidP="007C1F17">
            <w:pPr>
              <w:jc w:val="center"/>
              <w:rPr>
                <w:rFonts w:ascii="Source Sans Pro" w:hAnsi="Source Sans Pro"/>
                <w:i/>
                <w:iCs/>
              </w:rPr>
            </w:pPr>
          </w:p>
        </w:tc>
        <w:tc>
          <w:tcPr>
            <w:tcW w:w="917" w:type="pct"/>
            <w:tcBorders>
              <w:top w:val="nil"/>
              <w:left w:val="nil"/>
              <w:bottom w:val="single" w:sz="18" w:space="0" w:color="auto"/>
              <w:right w:val="nil"/>
            </w:tcBorders>
          </w:tcPr>
          <w:p w14:paraId="79C06943" w14:textId="77777777" w:rsidR="007C1F17" w:rsidRPr="00AD11C2" w:rsidRDefault="007C1F17" w:rsidP="007C1F17">
            <w:pPr>
              <w:jc w:val="center"/>
              <w:rPr>
                <w:rFonts w:ascii="Source Sans Pro" w:hAnsi="Source Sans Pro"/>
                <w:i/>
                <w:iCs/>
              </w:rPr>
            </w:pPr>
          </w:p>
        </w:tc>
        <w:tc>
          <w:tcPr>
            <w:tcW w:w="917" w:type="pct"/>
            <w:tcBorders>
              <w:top w:val="nil"/>
              <w:left w:val="nil"/>
              <w:bottom w:val="single" w:sz="18" w:space="0" w:color="auto"/>
              <w:right w:val="nil"/>
            </w:tcBorders>
          </w:tcPr>
          <w:p w14:paraId="767C3DD5" w14:textId="4C8A8941" w:rsidR="007C1F17" w:rsidRPr="00AD11C2" w:rsidRDefault="007C1F17" w:rsidP="007C1F17">
            <w:pPr>
              <w:jc w:val="center"/>
              <w:rPr>
                <w:rFonts w:ascii="Source Sans Pro" w:hAnsi="Source Sans Pro"/>
                <w:i/>
                <w:iCs/>
              </w:rPr>
            </w:pPr>
          </w:p>
        </w:tc>
      </w:tr>
      <w:tr w:rsidR="007C1F17" w:rsidRPr="005E33B1" w14:paraId="49915EF0" w14:textId="77777777" w:rsidTr="007C1F17">
        <w:tc>
          <w:tcPr>
            <w:tcW w:w="1333" w:type="pct"/>
            <w:tcBorders>
              <w:top w:val="single" w:sz="18" w:space="0" w:color="auto"/>
              <w:right w:val="single" w:sz="18" w:space="0" w:color="auto"/>
            </w:tcBorders>
            <w:shd w:val="clear" w:color="auto" w:fill="E5E5E5" w:themeFill="background2" w:themeFillTint="33"/>
          </w:tcPr>
          <w:p w14:paraId="340A4544" w14:textId="7C1CE601" w:rsidR="007C1F17" w:rsidRPr="005E33B1" w:rsidRDefault="00BC79D6" w:rsidP="007C1F17">
            <w:pPr>
              <w:rPr>
                <w:rFonts w:ascii="Source Sans Pro" w:hAnsi="Source Sans Pro"/>
              </w:rPr>
            </w:pPr>
            <w:r>
              <w:rPr>
                <w:rFonts w:ascii="Source Sans Pro" w:hAnsi="Source Sans Pro"/>
              </w:rPr>
              <w:t xml:space="preserve">uppdelad </w:t>
            </w:r>
            <w:r w:rsidR="007C1F17">
              <w:rPr>
                <w:rFonts w:ascii="Source Sans Pro" w:hAnsi="Source Sans Pro"/>
              </w:rPr>
              <w:t>ljudning</w:t>
            </w:r>
          </w:p>
        </w:tc>
        <w:tc>
          <w:tcPr>
            <w:tcW w:w="917" w:type="pct"/>
            <w:tcBorders>
              <w:top w:val="single" w:sz="18" w:space="0" w:color="auto"/>
              <w:left w:val="single" w:sz="18" w:space="0" w:color="auto"/>
              <w:bottom w:val="nil"/>
              <w:right w:val="nil"/>
            </w:tcBorders>
            <w:shd w:val="clear" w:color="auto" w:fill="DADCC3" w:themeFill="accent1" w:themeFillTint="66"/>
          </w:tcPr>
          <w:p w14:paraId="09101E8B" w14:textId="7432C2AC" w:rsidR="007C1F17" w:rsidRPr="00AD11C2" w:rsidRDefault="007C1F17" w:rsidP="007C1F17">
            <w:pPr>
              <w:jc w:val="center"/>
              <w:rPr>
                <w:rFonts w:ascii="Source Sans Pro" w:hAnsi="Source Sans Pro"/>
                <w:i/>
                <w:iCs/>
              </w:rPr>
            </w:pPr>
            <w:proofErr w:type="spellStart"/>
            <w:r>
              <w:rPr>
                <w:rFonts w:ascii="Source Sans Pro" w:hAnsi="Source Sans Pro"/>
                <w:i/>
                <w:iCs/>
              </w:rPr>
              <w:t>rr</w:t>
            </w:r>
            <w:proofErr w:type="spellEnd"/>
            <w:r>
              <w:rPr>
                <w:rFonts w:ascii="Source Sans Pro" w:hAnsi="Source Sans Pro"/>
                <w:i/>
                <w:iCs/>
              </w:rPr>
              <w:t xml:space="preserve"> | </w:t>
            </w:r>
            <w:proofErr w:type="spellStart"/>
            <w:r>
              <w:rPr>
                <w:rFonts w:ascii="Source Sans Pro" w:hAnsi="Source Sans Pro"/>
                <w:i/>
                <w:iCs/>
              </w:rPr>
              <w:t>oo</w:t>
            </w:r>
            <w:proofErr w:type="spellEnd"/>
            <w:r>
              <w:rPr>
                <w:rFonts w:ascii="Source Sans Pro" w:hAnsi="Source Sans Pro"/>
                <w:i/>
                <w:iCs/>
              </w:rPr>
              <w:t xml:space="preserve"> | ss</w:t>
            </w:r>
          </w:p>
        </w:tc>
        <w:tc>
          <w:tcPr>
            <w:tcW w:w="918" w:type="pct"/>
            <w:tcBorders>
              <w:top w:val="single" w:sz="18" w:space="0" w:color="auto"/>
              <w:left w:val="nil"/>
              <w:bottom w:val="nil"/>
              <w:right w:val="nil"/>
            </w:tcBorders>
            <w:shd w:val="clear" w:color="auto" w:fill="DADCC3" w:themeFill="accent1" w:themeFillTint="66"/>
          </w:tcPr>
          <w:p w14:paraId="4A706FFF" w14:textId="29823678" w:rsidR="007C1F17" w:rsidRPr="00AD11C2" w:rsidRDefault="007C1F17" w:rsidP="007C1F17">
            <w:pPr>
              <w:jc w:val="center"/>
              <w:rPr>
                <w:rFonts w:ascii="Source Sans Pro" w:hAnsi="Source Sans Pro"/>
                <w:i/>
                <w:iCs/>
              </w:rPr>
            </w:pPr>
            <w:r>
              <w:rPr>
                <w:rFonts w:ascii="Source Sans Pro" w:hAnsi="Source Sans Pro"/>
                <w:i/>
                <w:iCs/>
              </w:rPr>
              <w:t xml:space="preserve">ss | </w:t>
            </w:r>
            <w:proofErr w:type="spellStart"/>
            <w:r>
              <w:rPr>
                <w:rFonts w:ascii="Source Sans Pro" w:hAnsi="Source Sans Pro"/>
                <w:i/>
                <w:iCs/>
              </w:rPr>
              <w:t>aa</w:t>
            </w:r>
            <w:proofErr w:type="spellEnd"/>
            <w:r>
              <w:rPr>
                <w:rFonts w:ascii="Source Sans Pro" w:hAnsi="Source Sans Pro"/>
                <w:i/>
                <w:iCs/>
              </w:rPr>
              <w:t xml:space="preserve"> | </w:t>
            </w:r>
            <w:proofErr w:type="spellStart"/>
            <w:r>
              <w:rPr>
                <w:rFonts w:ascii="Source Sans Pro" w:hAnsi="Source Sans Pro"/>
                <w:i/>
                <w:iCs/>
              </w:rPr>
              <w:t>ll</w:t>
            </w:r>
            <w:proofErr w:type="spellEnd"/>
          </w:p>
        </w:tc>
        <w:tc>
          <w:tcPr>
            <w:tcW w:w="917" w:type="pct"/>
            <w:tcBorders>
              <w:top w:val="single" w:sz="18" w:space="0" w:color="auto"/>
              <w:left w:val="nil"/>
              <w:bottom w:val="nil"/>
              <w:right w:val="nil"/>
            </w:tcBorders>
            <w:shd w:val="clear" w:color="auto" w:fill="DADCC3" w:themeFill="accent1" w:themeFillTint="66"/>
          </w:tcPr>
          <w:p w14:paraId="59B38354" w14:textId="088AD22E" w:rsidR="007C1F17" w:rsidRDefault="007C1F17" w:rsidP="007C1F17">
            <w:pPr>
              <w:jc w:val="center"/>
              <w:rPr>
                <w:rFonts w:ascii="Source Sans Pro" w:hAnsi="Source Sans Pro"/>
                <w:i/>
                <w:iCs/>
              </w:rPr>
            </w:pPr>
            <w:proofErr w:type="spellStart"/>
            <w:r>
              <w:rPr>
                <w:rFonts w:ascii="Source Sans Pro" w:hAnsi="Source Sans Pro"/>
                <w:i/>
                <w:iCs/>
              </w:rPr>
              <w:t>rr</w:t>
            </w:r>
            <w:proofErr w:type="spellEnd"/>
            <w:r>
              <w:rPr>
                <w:rFonts w:ascii="Source Sans Pro" w:hAnsi="Source Sans Pro"/>
                <w:i/>
                <w:iCs/>
              </w:rPr>
              <w:t xml:space="preserve"> | </w:t>
            </w:r>
            <w:proofErr w:type="spellStart"/>
            <w:r>
              <w:rPr>
                <w:rFonts w:ascii="Source Sans Pro" w:hAnsi="Source Sans Pro"/>
                <w:i/>
                <w:iCs/>
              </w:rPr>
              <w:t>oo</w:t>
            </w:r>
            <w:proofErr w:type="spellEnd"/>
            <w:r>
              <w:rPr>
                <w:rFonts w:ascii="Source Sans Pro" w:hAnsi="Source Sans Pro"/>
                <w:i/>
                <w:iCs/>
              </w:rPr>
              <w:t xml:space="preserve"> | ss</w:t>
            </w:r>
          </w:p>
        </w:tc>
        <w:tc>
          <w:tcPr>
            <w:tcW w:w="917" w:type="pct"/>
            <w:tcBorders>
              <w:top w:val="single" w:sz="18" w:space="0" w:color="auto"/>
              <w:left w:val="nil"/>
              <w:bottom w:val="nil"/>
              <w:right w:val="nil"/>
            </w:tcBorders>
            <w:shd w:val="clear" w:color="auto" w:fill="DADCC3" w:themeFill="accent1" w:themeFillTint="66"/>
          </w:tcPr>
          <w:p w14:paraId="568557A3" w14:textId="395B0227" w:rsidR="007C1F17" w:rsidRPr="00AD11C2" w:rsidRDefault="007C1F17" w:rsidP="007C1F17">
            <w:pPr>
              <w:jc w:val="center"/>
              <w:rPr>
                <w:rFonts w:ascii="Source Sans Pro" w:hAnsi="Source Sans Pro"/>
                <w:i/>
                <w:iCs/>
              </w:rPr>
            </w:pPr>
            <w:r>
              <w:rPr>
                <w:rFonts w:ascii="Source Sans Pro" w:hAnsi="Source Sans Pro"/>
                <w:i/>
                <w:iCs/>
              </w:rPr>
              <w:t xml:space="preserve">ss | </w:t>
            </w:r>
            <w:proofErr w:type="spellStart"/>
            <w:r>
              <w:rPr>
                <w:rFonts w:ascii="Source Sans Pro" w:hAnsi="Source Sans Pro"/>
                <w:i/>
                <w:iCs/>
              </w:rPr>
              <w:t>aa</w:t>
            </w:r>
            <w:proofErr w:type="spellEnd"/>
            <w:r>
              <w:rPr>
                <w:rFonts w:ascii="Source Sans Pro" w:hAnsi="Source Sans Pro"/>
                <w:i/>
                <w:iCs/>
              </w:rPr>
              <w:t xml:space="preserve"> | </w:t>
            </w:r>
            <w:proofErr w:type="spellStart"/>
            <w:r>
              <w:rPr>
                <w:rFonts w:ascii="Source Sans Pro" w:hAnsi="Source Sans Pro"/>
                <w:i/>
                <w:iCs/>
              </w:rPr>
              <w:t>ll</w:t>
            </w:r>
            <w:proofErr w:type="spellEnd"/>
          </w:p>
        </w:tc>
      </w:tr>
      <w:tr w:rsidR="007C1F17" w:rsidRPr="005E33B1" w14:paraId="35F17018" w14:textId="77777777" w:rsidTr="007C1F17">
        <w:tc>
          <w:tcPr>
            <w:tcW w:w="1333" w:type="pct"/>
            <w:tcBorders>
              <w:right w:val="single" w:sz="18" w:space="0" w:color="auto"/>
            </w:tcBorders>
            <w:shd w:val="clear" w:color="auto" w:fill="E5E5E5" w:themeFill="background2" w:themeFillTint="33"/>
          </w:tcPr>
          <w:p w14:paraId="68F3FCF2" w14:textId="77777777" w:rsidR="007C1F17" w:rsidRPr="005E33B1" w:rsidRDefault="007C1F17" w:rsidP="007C1F17">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DADCC3" w:themeFill="accent1" w:themeFillTint="66"/>
          </w:tcPr>
          <w:p w14:paraId="733BAEFF" w14:textId="09C1B541" w:rsidR="007C1F17" w:rsidRPr="009B7E5A" w:rsidRDefault="007C1F17" w:rsidP="007C1F17">
            <w:pPr>
              <w:jc w:val="center"/>
              <w:rPr>
                <w:rFonts w:ascii="Comic Sans MS" w:hAnsi="Comic Sans MS"/>
                <w:i/>
                <w:iCs/>
              </w:rPr>
            </w:pPr>
            <w:r>
              <w:rPr>
                <w:rFonts w:ascii="Comic Sans MS" w:hAnsi="Comic Sans MS" w:cs="MS Mincho"/>
                <w:lang w:eastAsia="ja-JP"/>
              </w:rPr>
              <w:t>r</w:t>
            </w:r>
            <w:r w:rsidRPr="009B7E5A">
              <w:rPr>
                <w:rFonts w:ascii="Comic Sans MS" w:hAnsi="Comic Sans MS" w:cs="MS Mincho"/>
                <w:lang w:eastAsia="ja-JP"/>
              </w:rPr>
              <w:t>・</w:t>
            </w:r>
            <w:r>
              <w:rPr>
                <w:rFonts w:ascii="Comic Sans MS" w:hAnsi="Comic Sans MS" w:cs="MS Mincho"/>
                <w:lang w:eastAsia="ja-JP"/>
              </w:rPr>
              <w:t>o</w:t>
            </w:r>
            <w:r w:rsidRPr="009B7E5A">
              <w:rPr>
                <w:rFonts w:ascii="Comic Sans MS" w:hAnsi="Comic Sans MS" w:cs="MS Mincho"/>
                <w:lang w:eastAsia="ja-JP"/>
              </w:rPr>
              <w:t>・</w:t>
            </w:r>
            <w:proofErr w:type="gramStart"/>
            <w:r>
              <w:rPr>
                <w:rFonts w:ascii="Comic Sans MS" w:hAnsi="Comic Sans MS" w:cs="MS Mincho"/>
                <w:lang w:eastAsia="ja-JP"/>
              </w:rPr>
              <w:t>s</w:t>
            </w:r>
            <w:proofErr w:type="gramEnd"/>
          </w:p>
        </w:tc>
        <w:tc>
          <w:tcPr>
            <w:tcW w:w="918" w:type="pct"/>
            <w:tcBorders>
              <w:top w:val="nil"/>
              <w:left w:val="nil"/>
              <w:bottom w:val="nil"/>
              <w:right w:val="nil"/>
            </w:tcBorders>
            <w:shd w:val="clear" w:color="auto" w:fill="DADCC3" w:themeFill="accent1" w:themeFillTint="66"/>
          </w:tcPr>
          <w:p w14:paraId="53B559BB" w14:textId="7C879B9A" w:rsidR="007C1F17" w:rsidRPr="009B7E5A" w:rsidRDefault="007C1F17" w:rsidP="007C1F17">
            <w:pPr>
              <w:jc w:val="center"/>
              <w:rPr>
                <w:rFonts w:ascii="Comic Sans MS" w:hAnsi="Comic Sans MS"/>
                <w:i/>
                <w:iCs/>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7" w:type="pct"/>
            <w:tcBorders>
              <w:top w:val="nil"/>
              <w:left w:val="nil"/>
              <w:bottom w:val="nil"/>
              <w:right w:val="nil"/>
            </w:tcBorders>
            <w:shd w:val="clear" w:color="auto" w:fill="DADCC3" w:themeFill="accent1" w:themeFillTint="66"/>
          </w:tcPr>
          <w:p w14:paraId="6FC8BB63" w14:textId="6F37EEA1" w:rsidR="007C1F17" w:rsidRDefault="007C1F17" w:rsidP="007C1F17">
            <w:pPr>
              <w:jc w:val="center"/>
              <w:rPr>
                <w:rFonts w:ascii="Comic Sans MS" w:hAnsi="Comic Sans MS" w:cs="MS Mincho"/>
                <w:lang w:eastAsia="ja-JP"/>
              </w:rPr>
            </w:pPr>
            <w:r>
              <w:rPr>
                <w:rFonts w:ascii="Comic Sans MS" w:hAnsi="Comic Sans MS" w:cs="MS Mincho"/>
                <w:lang w:eastAsia="ja-JP"/>
              </w:rPr>
              <w:t>r</w:t>
            </w:r>
            <w:r w:rsidRPr="009B7E5A">
              <w:rPr>
                <w:rFonts w:ascii="Comic Sans MS" w:hAnsi="Comic Sans MS" w:cs="MS Mincho"/>
                <w:lang w:eastAsia="ja-JP"/>
              </w:rPr>
              <w:t>・</w:t>
            </w:r>
            <w:r>
              <w:rPr>
                <w:rFonts w:ascii="Comic Sans MS" w:hAnsi="Comic Sans MS" w:cs="MS Mincho"/>
                <w:lang w:eastAsia="ja-JP"/>
              </w:rPr>
              <w:t>o</w:t>
            </w:r>
            <w:r w:rsidRPr="009B7E5A">
              <w:rPr>
                <w:rFonts w:ascii="Comic Sans MS" w:hAnsi="Comic Sans MS" w:cs="MS Mincho"/>
                <w:lang w:eastAsia="ja-JP"/>
              </w:rPr>
              <w:t>・</w:t>
            </w:r>
            <w:proofErr w:type="gramStart"/>
            <w:r>
              <w:rPr>
                <w:rFonts w:ascii="Comic Sans MS" w:hAnsi="Comic Sans MS" w:cs="MS Mincho"/>
                <w:lang w:eastAsia="ja-JP"/>
              </w:rPr>
              <w:t>s</w:t>
            </w:r>
            <w:proofErr w:type="gramEnd"/>
          </w:p>
        </w:tc>
        <w:tc>
          <w:tcPr>
            <w:tcW w:w="917" w:type="pct"/>
            <w:tcBorders>
              <w:top w:val="nil"/>
              <w:left w:val="nil"/>
              <w:bottom w:val="nil"/>
              <w:right w:val="nil"/>
            </w:tcBorders>
            <w:shd w:val="clear" w:color="auto" w:fill="DADCC3" w:themeFill="accent1" w:themeFillTint="66"/>
          </w:tcPr>
          <w:p w14:paraId="6F4046C1" w14:textId="25804A0A" w:rsidR="007C1F17" w:rsidRPr="009B7E5A" w:rsidRDefault="007C1F17" w:rsidP="007C1F17">
            <w:pPr>
              <w:jc w:val="center"/>
              <w:rPr>
                <w:rFonts w:ascii="Comic Sans MS" w:hAnsi="Comic Sans MS"/>
                <w:i/>
                <w:iCs/>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r>
    </w:tbl>
    <w:p w14:paraId="0A662423" w14:textId="77777777" w:rsidR="00555DBF" w:rsidRDefault="00555DBF" w:rsidP="00555DBF"/>
    <w:tbl>
      <w:tblPr>
        <w:tblStyle w:val="Tabellrutntljust"/>
        <w:tblW w:w="4691" w:type="pct"/>
        <w:shd w:val="clear" w:color="auto" w:fill="B2B2B2" w:themeFill="background2" w:themeFillTint="99"/>
        <w:tblLook w:val="04A0" w:firstRow="1" w:lastRow="0" w:firstColumn="1" w:lastColumn="0" w:noHBand="0" w:noVBand="1"/>
      </w:tblPr>
      <w:tblGrid>
        <w:gridCol w:w="2263"/>
        <w:gridCol w:w="1560"/>
        <w:gridCol w:w="1562"/>
        <w:gridCol w:w="1560"/>
        <w:gridCol w:w="1560"/>
      </w:tblGrid>
      <w:tr w:rsidR="00555DBF" w:rsidRPr="005E33B1" w14:paraId="2CDF5B75" w14:textId="77777777" w:rsidTr="001100CB">
        <w:tc>
          <w:tcPr>
            <w:tcW w:w="1330" w:type="pct"/>
            <w:tcBorders>
              <w:bottom w:val="single" w:sz="18" w:space="0" w:color="auto"/>
              <w:right w:val="single" w:sz="18" w:space="0" w:color="auto"/>
            </w:tcBorders>
            <w:shd w:val="clear" w:color="auto" w:fill="E5E5E5" w:themeFill="background2" w:themeFillTint="33"/>
          </w:tcPr>
          <w:p w14:paraId="0B84F6E9" w14:textId="3F3E2CF0" w:rsidR="00555DBF" w:rsidRPr="005E33B1" w:rsidRDefault="00555DBF" w:rsidP="001100C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Pr>
                <w:rFonts w:ascii="Source Sans Pro" w:hAnsi="Source Sans Pro"/>
                <w:i/>
                <w:iCs/>
              </w:rPr>
              <w:t>le</w:t>
            </w:r>
            <w:r w:rsidR="00BC0083">
              <w:rPr>
                <w:rFonts w:ascii="Source Sans Pro" w:hAnsi="Source Sans Pro"/>
                <w:i/>
                <w:iCs/>
              </w:rPr>
              <w:t>, sa</w:t>
            </w:r>
          </w:p>
        </w:tc>
        <w:tc>
          <w:tcPr>
            <w:tcW w:w="917" w:type="pct"/>
            <w:tcBorders>
              <w:top w:val="nil"/>
              <w:left w:val="single" w:sz="18" w:space="0" w:color="auto"/>
              <w:bottom w:val="single" w:sz="18" w:space="0" w:color="auto"/>
              <w:right w:val="nil"/>
            </w:tcBorders>
          </w:tcPr>
          <w:p w14:paraId="0700F1DC" w14:textId="77777777" w:rsidR="00555DBF" w:rsidRPr="00AD11C2" w:rsidRDefault="00555DBF" w:rsidP="001100CB">
            <w:pPr>
              <w:jc w:val="center"/>
              <w:rPr>
                <w:rFonts w:ascii="Source Sans Pro" w:hAnsi="Source Sans Pro"/>
                <w:i/>
                <w:iCs/>
              </w:rPr>
            </w:pPr>
          </w:p>
        </w:tc>
        <w:tc>
          <w:tcPr>
            <w:tcW w:w="918" w:type="pct"/>
            <w:tcBorders>
              <w:top w:val="nil"/>
              <w:left w:val="nil"/>
              <w:bottom w:val="single" w:sz="18" w:space="0" w:color="auto"/>
              <w:right w:val="nil"/>
            </w:tcBorders>
          </w:tcPr>
          <w:p w14:paraId="4A4B34A7" w14:textId="77777777" w:rsidR="00555DBF" w:rsidRPr="00AD11C2" w:rsidRDefault="00555DBF" w:rsidP="001100CB">
            <w:pPr>
              <w:jc w:val="center"/>
              <w:rPr>
                <w:rFonts w:ascii="Source Sans Pro" w:hAnsi="Source Sans Pro"/>
                <w:i/>
                <w:iCs/>
              </w:rPr>
            </w:pPr>
          </w:p>
        </w:tc>
        <w:tc>
          <w:tcPr>
            <w:tcW w:w="917" w:type="pct"/>
            <w:tcBorders>
              <w:top w:val="nil"/>
              <w:left w:val="nil"/>
              <w:bottom w:val="single" w:sz="18" w:space="0" w:color="auto"/>
              <w:right w:val="nil"/>
            </w:tcBorders>
          </w:tcPr>
          <w:p w14:paraId="422FB931" w14:textId="77777777" w:rsidR="00555DBF" w:rsidRPr="00AD11C2" w:rsidRDefault="00555DBF" w:rsidP="001100CB">
            <w:pPr>
              <w:jc w:val="center"/>
              <w:rPr>
                <w:rFonts w:ascii="Source Sans Pro" w:hAnsi="Source Sans Pro"/>
                <w:i/>
                <w:iCs/>
              </w:rPr>
            </w:pPr>
          </w:p>
        </w:tc>
        <w:tc>
          <w:tcPr>
            <w:tcW w:w="917" w:type="pct"/>
            <w:tcBorders>
              <w:top w:val="nil"/>
              <w:left w:val="nil"/>
              <w:bottom w:val="single" w:sz="18" w:space="0" w:color="auto"/>
              <w:right w:val="nil"/>
            </w:tcBorders>
          </w:tcPr>
          <w:p w14:paraId="3BE0746D" w14:textId="77777777" w:rsidR="00555DBF" w:rsidRPr="00AD11C2" w:rsidRDefault="00555DBF" w:rsidP="001100CB">
            <w:pPr>
              <w:jc w:val="center"/>
              <w:rPr>
                <w:rFonts w:ascii="Source Sans Pro" w:hAnsi="Source Sans Pro"/>
                <w:i/>
                <w:iCs/>
              </w:rPr>
            </w:pPr>
          </w:p>
        </w:tc>
      </w:tr>
      <w:tr w:rsidR="007C1F17" w:rsidRPr="005E33B1" w14:paraId="7A8FE899" w14:textId="77777777" w:rsidTr="007C1F17">
        <w:tc>
          <w:tcPr>
            <w:tcW w:w="1330" w:type="pct"/>
            <w:tcBorders>
              <w:top w:val="single" w:sz="18" w:space="0" w:color="auto"/>
              <w:right w:val="single" w:sz="18" w:space="0" w:color="auto"/>
            </w:tcBorders>
            <w:shd w:val="clear" w:color="auto" w:fill="E5E5E5" w:themeFill="background2" w:themeFillTint="33"/>
          </w:tcPr>
          <w:p w14:paraId="0FC45386" w14:textId="43C9FEE8" w:rsidR="007C1F17" w:rsidRPr="005E33B1" w:rsidRDefault="00BC79D6" w:rsidP="007C1F17">
            <w:pPr>
              <w:rPr>
                <w:rFonts w:ascii="Source Sans Pro" w:hAnsi="Source Sans Pro"/>
              </w:rPr>
            </w:pPr>
            <w:r>
              <w:rPr>
                <w:rFonts w:ascii="Source Sans Pro" w:hAnsi="Source Sans Pro"/>
              </w:rPr>
              <w:t xml:space="preserve">uppdelad </w:t>
            </w:r>
            <w:r w:rsidR="007C1F17">
              <w:rPr>
                <w:rFonts w:ascii="Source Sans Pro" w:hAnsi="Source Sans Pro"/>
              </w:rPr>
              <w:t>ljudning</w:t>
            </w:r>
          </w:p>
        </w:tc>
        <w:tc>
          <w:tcPr>
            <w:tcW w:w="917" w:type="pct"/>
            <w:tcBorders>
              <w:top w:val="single" w:sz="18" w:space="0" w:color="auto"/>
              <w:left w:val="single" w:sz="18" w:space="0" w:color="auto"/>
              <w:bottom w:val="nil"/>
              <w:right w:val="nil"/>
            </w:tcBorders>
            <w:shd w:val="clear" w:color="auto" w:fill="DADCC3" w:themeFill="accent1" w:themeFillTint="66"/>
          </w:tcPr>
          <w:p w14:paraId="79C5021C" w14:textId="55EC0316" w:rsidR="007C1F17" w:rsidRPr="00AD11C2" w:rsidRDefault="007C1F17" w:rsidP="007C1F17">
            <w:pPr>
              <w:jc w:val="center"/>
              <w:rPr>
                <w:rFonts w:ascii="Source Sans Pro" w:hAnsi="Source Sans Pro"/>
                <w:i/>
                <w:iCs/>
              </w:rPr>
            </w:pPr>
            <w:proofErr w:type="spellStart"/>
            <w:r>
              <w:rPr>
                <w:rFonts w:ascii="Source Sans Pro" w:hAnsi="Source Sans Pro"/>
                <w:i/>
                <w:iCs/>
              </w:rPr>
              <w:t>ll</w:t>
            </w:r>
            <w:proofErr w:type="spellEnd"/>
            <w:r>
              <w:rPr>
                <w:rFonts w:ascii="Source Sans Pro" w:hAnsi="Source Sans Pro"/>
                <w:i/>
                <w:iCs/>
              </w:rPr>
              <w:t xml:space="preserve"> | </w:t>
            </w:r>
            <w:proofErr w:type="spellStart"/>
            <w:r>
              <w:rPr>
                <w:rFonts w:ascii="Source Sans Pro" w:hAnsi="Source Sans Pro"/>
                <w:i/>
                <w:iCs/>
              </w:rPr>
              <w:t>ee</w:t>
            </w:r>
            <w:proofErr w:type="spellEnd"/>
          </w:p>
        </w:tc>
        <w:tc>
          <w:tcPr>
            <w:tcW w:w="918" w:type="pct"/>
            <w:tcBorders>
              <w:top w:val="single" w:sz="18" w:space="0" w:color="auto"/>
              <w:left w:val="nil"/>
              <w:bottom w:val="nil"/>
              <w:right w:val="nil"/>
            </w:tcBorders>
            <w:shd w:val="clear" w:color="auto" w:fill="DADCC3" w:themeFill="accent1" w:themeFillTint="66"/>
          </w:tcPr>
          <w:p w14:paraId="15EEE27D" w14:textId="498BAC57" w:rsidR="007C1F17" w:rsidRPr="00AD11C2" w:rsidRDefault="007C1F17" w:rsidP="007C1F17">
            <w:pPr>
              <w:jc w:val="center"/>
              <w:rPr>
                <w:rFonts w:ascii="Source Sans Pro" w:hAnsi="Source Sans Pro"/>
                <w:i/>
                <w:iCs/>
              </w:rPr>
            </w:pPr>
            <w:r>
              <w:rPr>
                <w:rFonts w:ascii="Source Sans Pro" w:hAnsi="Source Sans Pro"/>
                <w:i/>
                <w:iCs/>
              </w:rPr>
              <w:t xml:space="preserve">ss | </w:t>
            </w:r>
            <w:proofErr w:type="spellStart"/>
            <w:r>
              <w:rPr>
                <w:rFonts w:ascii="Source Sans Pro" w:hAnsi="Source Sans Pro"/>
                <w:i/>
                <w:iCs/>
              </w:rPr>
              <w:t>aa</w:t>
            </w:r>
            <w:proofErr w:type="spellEnd"/>
          </w:p>
        </w:tc>
        <w:tc>
          <w:tcPr>
            <w:tcW w:w="917" w:type="pct"/>
            <w:tcBorders>
              <w:top w:val="single" w:sz="18" w:space="0" w:color="auto"/>
              <w:left w:val="nil"/>
              <w:bottom w:val="nil"/>
              <w:right w:val="nil"/>
            </w:tcBorders>
            <w:shd w:val="clear" w:color="auto" w:fill="DADCC3" w:themeFill="accent1" w:themeFillTint="66"/>
          </w:tcPr>
          <w:p w14:paraId="087381B2" w14:textId="3D94C8A0" w:rsidR="007C1F17" w:rsidRPr="00AD11C2" w:rsidRDefault="007C1F17" w:rsidP="007C1F17">
            <w:pPr>
              <w:jc w:val="center"/>
              <w:rPr>
                <w:rFonts w:ascii="Source Sans Pro" w:hAnsi="Source Sans Pro"/>
                <w:i/>
                <w:iCs/>
              </w:rPr>
            </w:pPr>
            <w:proofErr w:type="spellStart"/>
            <w:r>
              <w:rPr>
                <w:rFonts w:ascii="Source Sans Pro" w:hAnsi="Source Sans Pro"/>
                <w:i/>
                <w:iCs/>
              </w:rPr>
              <w:t>ll</w:t>
            </w:r>
            <w:proofErr w:type="spellEnd"/>
            <w:r>
              <w:rPr>
                <w:rFonts w:ascii="Source Sans Pro" w:hAnsi="Source Sans Pro"/>
                <w:i/>
                <w:iCs/>
              </w:rPr>
              <w:t xml:space="preserve"> | </w:t>
            </w:r>
            <w:proofErr w:type="spellStart"/>
            <w:r>
              <w:rPr>
                <w:rFonts w:ascii="Source Sans Pro" w:hAnsi="Source Sans Pro"/>
                <w:i/>
                <w:iCs/>
              </w:rPr>
              <w:t>ee</w:t>
            </w:r>
            <w:proofErr w:type="spellEnd"/>
          </w:p>
        </w:tc>
        <w:tc>
          <w:tcPr>
            <w:tcW w:w="917" w:type="pct"/>
            <w:tcBorders>
              <w:top w:val="single" w:sz="18" w:space="0" w:color="auto"/>
              <w:left w:val="nil"/>
              <w:bottom w:val="nil"/>
              <w:right w:val="nil"/>
            </w:tcBorders>
            <w:shd w:val="clear" w:color="auto" w:fill="DADCC3" w:themeFill="accent1" w:themeFillTint="66"/>
          </w:tcPr>
          <w:p w14:paraId="52434A8D" w14:textId="57ED6972" w:rsidR="007C1F17" w:rsidRPr="00AD11C2" w:rsidRDefault="007C1F17" w:rsidP="007C1F17">
            <w:pPr>
              <w:jc w:val="center"/>
              <w:rPr>
                <w:rFonts w:ascii="Source Sans Pro" w:hAnsi="Source Sans Pro"/>
                <w:i/>
                <w:iCs/>
              </w:rPr>
            </w:pPr>
            <w:r>
              <w:rPr>
                <w:rFonts w:ascii="Source Sans Pro" w:hAnsi="Source Sans Pro"/>
                <w:i/>
                <w:iCs/>
              </w:rPr>
              <w:t xml:space="preserve">ss | </w:t>
            </w:r>
            <w:proofErr w:type="spellStart"/>
            <w:r>
              <w:rPr>
                <w:rFonts w:ascii="Source Sans Pro" w:hAnsi="Source Sans Pro"/>
                <w:i/>
                <w:iCs/>
              </w:rPr>
              <w:t>aa</w:t>
            </w:r>
            <w:proofErr w:type="spellEnd"/>
          </w:p>
        </w:tc>
      </w:tr>
      <w:tr w:rsidR="007C1F17" w:rsidRPr="005E33B1" w14:paraId="2E9486CC" w14:textId="77777777" w:rsidTr="007C1F17">
        <w:tc>
          <w:tcPr>
            <w:tcW w:w="1330" w:type="pct"/>
            <w:tcBorders>
              <w:right w:val="single" w:sz="18" w:space="0" w:color="auto"/>
            </w:tcBorders>
            <w:shd w:val="clear" w:color="auto" w:fill="E5E5E5" w:themeFill="background2" w:themeFillTint="33"/>
          </w:tcPr>
          <w:p w14:paraId="7DDB2C91" w14:textId="77777777" w:rsidR="007C1F17" w:rsidRPr="005E33B1" w:rsidRDefault="007C1F17" w:rsidP="007C1F17">
            <w:pPr>
              <w:rPr>
                <w:rFonts w:ascii="Source Sans Pro" w:hAnsi="Source Sans Pro"/>
              </w:rPr>
            </w:pPr>
            <w:r>
              <w:rPr>
                <w:rFonts w:ascii="Source Sans Pro" w:hAnsi="Source Sans Pro"/>
              </w:rPr>
              <w:lastRenderedPageBreak/>
              <w:t>rörelser</w:t>
            </w:r>
          </w:p>
        </w:tc>
        <w:tc>
          <w:tcPr>
            <w:tcW w:w="917" w:type="pct"/>
            <w:tcBorders>
              <w:top w:val="nil"/>
              <w:left w:val="single" w:sz="18" w:space="0" w:color="auto"/>
              <w:bottom w:val="nil"/>
              <w:right w:val="nil"/>
            </w:tcBorders>
            <w:shd w:val="clear" w:color="auto" w:fill="DADCC3" w:themeFill="accent1" w:themeFillTint="66"/>
          </w:tcPr>
          <w:p w14:paraId="5C49A199" w14:textId="7CAC60C5" w:rsidR="007C1F17" w:rsidRPr="009B7E5A" w:rsidRDefault="007C1F17" w:rsidP="007C1F17">
            <w:pPr>
              <w:jc w:val="center"/>
              <w:rPr>
                <w:rFonts w:ascii="Comic Sans MS" w:hAnsi="Comic Sans MS"/>
                <w:i/>
                <w:iCs/>
              </w:rPr>
            </w:pPr>
            <w:r>
              <w:rPr>
                <w:rFonts w:ascii="Comic Sans MS" w:hAnsi="Comic Sans MS" w:cs="MS Mincho"/>
                <w:lang w:eastAsia="ja-JP"/>
              </w:rPr>
              <w:t>l</w:t>
            </w:r>
            <w:r w:rsidRPr="009B7E5A">
              <w:rPr>
                <w:rFonts w:ascii="Comic Sans MS" w:hAnsi="Comic Sans MS" w:cs="MS Mincho"/>
                <w:lang w:eastAsia="ja-JP"/>
              </w:rPr>
              <w:t>・</w:t>
            </w:r>
            <w:r>
              <w:rPr>
                <w:rFonts w:ascii="Comic Sans MS" w:hAnsi="Comic Sans MS" w:cs="MS Mincho"/>
                <w:lang w:eastAsia="ja-JP"/>
              </w:rPr>
              <w:t>e</w:t>
            </w:r>
          </w:p>
        </w:tc>
        <w:tc>
          <w:tcPr>
            <w:tcW w:w="918" w:type="pct"/>
            <w:tcBorders>
              <w:top w:val="nil"/>
              <w:left w:val="nil"/>
              <w:bottom w:val="nil"/>
              <w:right w:val="nil"/>
            </w:tcBorders>
            <w:shd w:val="clear" w:color="auto" w:fill="DADCC3" w:themeFill="accent1" w:themeFillTint="66"/>
          </w:tcPr>
          <w:p w14:paraId="0FC94C38" w14:textId="1107B781" w:rsidR="007C1F17" w:rsidRPr="009B7E5A" w:rsidRDefault="007C1F17" w:rsidP="007C1F17">
            <w:pPr>
              <w:jc w:val="center"/>
              <w:rPr>
                <w:rFonts w:ascii="Comic Sans MS" w:hAnsi="Comic Sans MS"/>
                <w:i/>
                <w:iCs/>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a</w:t>
            </w:r>
          </w:p>
        </w:tc>
        <w:tc>
          <w:tcPr>
            <w:tcW w:w="917" w:type="pct"/>
            <w:tcBorders>
              <w:top w:val="nil"/>
              <w:left w:val="nil"/>
              <w:bottom w:val="nil"/>
              <w:right w:val="nil"/>
            </w:tcBorders>
            <w:shd w:val="clear" w:color="auto" w:fill="DADCC3" w:themeFill="accent1" w:themeFillTint="66"/>
          </w:tcPr>
          <w:p w14:paraId="387DA775" w14:textId="0E626785" w:rsidR="007C1F17" w:rsidRPr="009B7E5A" w:rsidRDefault="007C1F17" w:rsidP="007C1F17">
            <w:pPr>
              <w:jc w:val="center"/>
              <w:rPr>
                <w:rFonts w:ascii="Comic Sans MS" w:hAnsi="Comic Sans MS"/>
                <w:i/>
                <w:iCs/>
              </w:rPr>
            </w:pPr>
            <w:r>
              <w:rPr>
                <w:rFonts w:ascii="Comic Sans MS" w:hAnsi="Comic Sans MS" w:cs="MS Mincho"/>
                <w:lang w:eastAsia="ja-JP"/>
              </w:rPr>
              <w:t>l</w:t>
            </w:r>
            <w:r w:rsidRPr="009B7E5A">
              <w:rPr>
                <w:rFonts w:ascii="Comic Sans MS" w:hAnsi="Comic Sans MS" w:cs="MS Mincho"/>
                <w:lang w:eastAsia="ja-JP"/>
              </w:rPr>
              <w:t>・</w:t>
            </w:r>
            <w:r>
              <w:rPr>
                <w:rFonts w:ascii="Comic Sans MS" w:hAnsi="Comic Sans MS" w:cs="MS Mincho"/>
                <w:lang w:eastAsia="ja-JP"/>
              </w:rPr>
              <w:t>e</w:t>
            </w:r>
          </w:p>
        </w:tc>
        <w:tc>
          <w:tcPr>
            <w:tcW w:w="917" w:type="pct"/>
            <w:tcBorders>
              <w:top w:val="nil"/>
              <w:left w:val="nil"/>
              <w:bottom w:val="nil"/>
              <w:right w:val="nil"/>
            </w:tcBorders>
            <w:shd w:val="clear" w:color="auto" w:fill="DADCC3" w:themeFill="accent1" w:themeFillTint="66"/>
          </w:tcPr>
          <w:p w14:paraId="478E064D" w14:textId="1972EB53" w:rsidR="007C1F17" w:rsidRPr="009B7E5A" w:rsidRDefault="007C1F17" w:rsidP="007C1F17">
            <w:pPr>
              <w:jc w:val="center"/>
              <w:rPr>
                <w:rFonts w:ascii="Comic Sans MS" w:hAnsi="Comic Sans MS"/>
                <w:i/>
                <w:iCs/>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a</w:t>
            </w:r>
          </w:p>
        </w:tc>
      </w:tr>
    </w:tbl>
    <w:p w14:paraId="13041D40" w14:textId="77777777" w:rsidR="00555DBF" w:rsidRDefault="00555DBF" w:rsidP="00555DBF">
      <w:pPr>
        <w:rPr>
          <w:rFonts w:ascii="Source Sans Pro" w:hAnsi="Source Sans Pro"/>
        </w:rPr>
      </w:pPr>
    </w:p>
    <w:p w14:paraId="1FE2CB43" w14:textId="77777777" w:rsidR="00555DBF" w:rsidRPr="00D35121" w:rsidRDefault="00555DBF" w:rsidP="00555DBF">
      <w:pPr>
        <w:rPr>
          <w:rFonts w:ascii="Source Sans Pro" w:hAnsi="Source Sans Pro"/>
        </w:rPr>
      </w:pPr>
      <w:r w:rsidRPr="00D35121">
        <w:rPr>
          <w:rFonts w:ascii="Source Sans Pro" w:hAnsi="Source Sans Pro"/>
        </w:rPr>
        <w:t>Principen är enkel. Efter en stund vill man ha mer variation.</w:t>
      </w:r>
    </w:p>
    <w:tbl>
      <w:tblPr>
        <w:tblStyle w:val="Tabellrutntljust"/>
        <w:tblW w:w="4692" w:type="pct"/>
        <w:shd w:val="clear" w:color="auto" w:fill="B2B2B2" w:themeFill="background2" w:themeFillTint="99"/>
        <w:tblLook w:val="04A0" w:firstRow="1" w:lastRow="0" w:firstColumn="1" w:lastColumn="0" w:noHBand="0" w:noVBand="1"/>
      </w:tblPr>
      <w:tblGrid>
        <w:gridCol w:w="2261"/>
        <w:gridCol w:w="1560"/>
        <w:gridCol w:w="1562"/>
        <w:gridCol w:w="1562"/>
        <w:gridCol w:w="1562"/>
      </w:tblGrid>
      <w:tr w:rsidR="007C1F17" w:rsidRPr="005E33B1" w14:paraId="787A03F4" w14:textId="77777777" w:rsidTr="007C1F17">
        <w:tc>
          <w:tcPr>
            <w:tcW w:w="1329" w:type="pct"/>
            <w:tcBorders>
              <w:bottom w:val="single" w:sz="18" w:space="0" w:color="auto"/>
              <w:right w:val="single" w:sz="18" w:space="0" w:color="auto"/>
            </w:tcBorders>
            <w:shd w:val="clear" w:color="auto" w:fill="E5E5E5" w:themeFill="background2" w:themeFillTint="33"/>
          </w:tcPr>
          <w:p w14:paraId="5A9C86DB" w14:textId="1A1F1AF0" w:rsidR="007C1F17" w:rsidRPr="005E33B1" w:rsidRDefault="007C1F17" w:rsidP="007C1F17">
            <w:pPr>
              <w:rPr>
                <w:rFonts w:ascii="Source Sans Pro" w:hAnsi="Source Sans Pro"/>
              </w:rPr>
            </w:pPr>
            <w:r>
              <w:rPr>
                <w:rFonts w:ascii="Source Sans Pro" w:hAnsi="Source Sans Pro"/>
                <w:i/>
                <w:iCs/>
              </w:rPr>
              <w:t>mo</w:t>
            </w:r>
            <w:r w:rsidRPr="009B5CB6">
              <w:rPr>
                <w:rFonts w:ascii="Source Sans Pro" w:hAnsi="Source Sans Pro"/>
                <w:i/>
                <w:iCs/>
              </w:rPr>
              <w:t xml:space="preserve">r, </w:t>
            </w:r>
            <w:r>
              <w:rPr>
                <w:rFonts w:ascii="Source Sans Pro" w:hAnsi="Source Sans Pro"/>
                <w:i/>
                <w:iCs/>
              </w:rPr>
              <w:t>res, sal, mil</w:t>
            </w:r>
          </w:p>
        </w:tc>
        <w:tc>
          <w:tcPr>
            <w:tcW w:w="917" w:type="pct"/>
            <w:tcBorders>
              <w:top w:val="nil"/>
              <w:left w:val="single" w:sz="18" w:space="0" w:color="auto"/>
              <w:bottom w:val="single" w:sz="18" w:space="0" w:color="auto"/>
              <w:right w:val="nil"/>
            </w:tcBorders>
          </w:tcPr>
          <w:p w14:paraId="41EE5E45" w14:textId="77777777" w:rsidR="007C1F17" w:rsidRPr="00AD11C2" w:rsidRDefault="007C1F17" w:rsidP="007C1F17">
            <w:pPr>
              <w:jc w:val="center"/>
              <w:rPr>
                <w:rFonts w:ascii="Source Sans Pro" w:hAnsi="Source Sans Pro"/>
                <w:i/>
                <w:iCs/>
              </w:rPr>
            </w:pPr>
          </w:p>
        </w:tc>
        <w:tc>
          <w:tcPr>
            <w:tcW w:w="918" w:type="pct"/>
            <w:tcBorders>
              <w:top w:val="nil"/>
              <w:left w:val="nil"/>
              <w:bottom w:val="single" w:sz="18" w:space="0" w:color="auto"/>
              <w:right w:val="nil"/>
            </w:tcBorders>
          </w:tcPr>
          <w:p w14:paraId="53A9B32A" w14:textId="77777777" w:rsidR="007C1F17" w:rsidRPr="00AD11C2" w:rsidRDefault="007C1F17" w:rsidP="007C1F17">
            <w:pPr>
              <w:jc w:val="center"/>
              <w:rPr>
                <w:rFonts w:ascii="Source Sans Pro" w:hAnsi="Source Sans Pro"/>
                <w:i/>
                <w:iCs/>
              </w:rPr>
            </w:pPr>
          </w:p>
        </w:tc>
        <w:tc>
          <w:tcPr>
            <w:tcW w:w="918" w:type="pct"/>
            <w:tcBorders>
              <w:top w:val="nil"/>
              <w:left w:val="nil"/>
              <w:bottom w:val="single" w:sz="18" w:space="0" w:color="auto"/>
              <w:right w:val="nil"/>
            </w:tcBorders>
          </w:tcPr>
          <w:p w14:paraId="70A34751" w14:textId="4D97CD3E" w:rsidR="007C1F17" w:rsidRPr="00AD11C2" w:rsidRDefault="007C1F17" w:rsidP="007C1F17">
            <w:pPr>
              <w:jc w:val="center"/>
              <w:rPr>
                <w:rFonts w:ascii="Source Sans Pro" w:hAnsi="Source Sans Pro"/>
                <w:i/>
                <w:iCs/>
              </w:rPr>
            </w:pPr>
          </w:p>
        </w:tc>
        <w:tc>
          <w:tcPr>
            <w:tcW w:w="918" w:type="pct"/>
            <w:tcBorders>
              <w:top w:val="nil"/>
              <w:left w:val="nil"/>
              <w:bottom w:val="single" w:sz="18" w:space="0" w:color="auto"/>
              <w:right w:val="nil"/>
            </w:tcBorders>
          </w:tcPr>
          <w:p w14:paraId="231F07C6" w14:textId="77777777" w:rsidR="007C1F17" w:rsidRPr="00AD11C2" w:rsidRDefault="007C1F17" w:rsidP="007C1F17">
            <w:pPr>
              <w:jc w:val="center"/>
              <w:rPr>
                <w:rFonts w:ascii="Source Sans Pro" w:hAnsi="Source Sans Pro"/>
                <w:i/>
                <w:iCs/>
              </w:rPr>
            </w:pPr>
          </w:p>
        </w:tc>
      </w:tr>
      <w:tr w:rsidR="007C1F17" w:rsidRPr="005E33B1" w14:paraId="22C888A5" w14:textId="77777777" w:rsidTr="007C1F17">
        <w:tc>
          <w:tcPr>
            <w:tcW w:w="1329" w:type="pct"/>
            <w:tcBorders>
              <w:top w:val="single" w:sz="18" w:space="0" w:color="auto"/>
              <w:right w:val="single" w:sz="18" w:space="0" w:color="auto"/>
            </w:tcBorders>
            <w:shd w:val="clear" w:color="auto" w:fill="E5E5E5" w:themeFill="background2" w:themeFillTint="33"/>
          </w:tcPr>
          <w:p w14:paraId="7BF69D5A" w14:textId="6A1B3D7B" w:rsidR="007C1F17" w:rsidRPr="005E33B1" w:rsidRDefault="00BC79D6" w:rsidP="007C1F17">
            <w:pPr>
              <w:rPr>
                <w:rFonts w:ascii="Source Sans Pro" w:hAnsi="Source Sans Pro"/>
              </w:rPr>
            </w:pPr>
            <w:r>
              <w:rPr>
                <w:rFonts w:ascii="Source Sans Pro" w:hAnsi="Source Sans Pro"/>
              </w:rPr>
              <w:t xml:space="preserve">uppdelad </w:t>
            </w:r>
            <w:r w:rsidR="007C1F17">
              <w:rPr>
                <w:rFonts w:ascii="Source Sans Pro" w:hAnsi="Source Sans Pro"/>
              </w:rPr>
              <w:t>ljudning</w:t>
            </w:r>
          </w:p>
        </w:tc>
        <w:tc>
          <w:tcPr>
            <w:tcW w:w="917" w:type="pct"/>
            <w:tcBorders>
              <w:top w:val="single" w:sz="18" w:space="0" w:color="auto"/>
              <w:left w:val="single" w:sz="18" w:space="0" w:color="auto"/>
              <w:bottom w:val="nil"/>
              <w:right w:val="nil"/>
            </w:tcBorders>
            <w:shd w:val="clear" w:color="auto" w:fill="DADCC3" w:themeFill="accent1" w:themeFillTint="66"/>
          </w:tcPr>
          <w:p w14:paraId="3EFF6D52" w14:textId="4375BD80" w:rsidR="007C1F17" w:rsidRPr="00AD11C2" w:rsidRDefault="007C1F17" w:rsidP="007C1F17">
            <w:pPr>
              <w:jc w:val="center"/>
              <w:rPr>
                <w:rFonts w:ascii="Source Sans Pro" w:hAnsi="Source Sans Pro"/>
                <w:i/>
                <w:iCs/>
              </w:rPr>
            </w:pPr>
            <w:r>
              <w:rPr>
                <w:rFonts w:ascii="Source Sans Pro" w:hAnsi="Source Sans Pro"/>
                <w:i/>
                <w:iCs/>
              </w:rPr>
              <w:t xml:space="preserve">mm | </w:t>
            </w:r>
            <w:proofErr w:type="spellStart"/>
            <w:r>
              <w:rPr>
                <w:rFonts w:ascii="Source Sans Pro" w:hAnsi="Source Sans Pro"/>
                <w:i/>
                <w:iCs/>
              </w:rPr>
              <w:t>oo</w:t>
            </w:r>
            <w:proofErr w:type="spellEnd"/>
            <w:r>
              <w:rPr>
                <w:rFonts w:ascii="Source Sans Pro" w:hAnsi="Source Sans Pro"/>
                <w:i/>
                <w:iCs/>
              </w:rPr>
              <w:t xml:space="preserve"> | </w:t>
            </w:r>
            <w:proofErr w:type="spellStart"/>
            <w:r>
              <w:rPr>
                <w:rFonts w:ascii="Source Sans Pro" w:hAnsi="Source Sans Pro"/>
                <w:i/>
                <w:iCs/>
              </w:rPr>
              <w:t>rr</w:t>
            </w:r>
            <w:proofErr w:type="spellEnd"/>
          </w:p>
        </w:tc>
        <w:tc>
          <w:tcPr>
            <w:tcW w:w="918" w:type="pct"/>
            <w:tcBorders>
              <w:top w:val="single" w:sz="18" w:space="0" w:color="auto"/>
              <w:left w:val="nil"/>
              <w:bottom w:val="nil"/>
              <w:right w:val="nil"/>
            </w:tcBorders>
            <w:shd w:val="clear" w:color="auto" w:fill="DADCC3" w:themeFill="accent1" w:themeFillTint="66"/>
          </w:tcPr>
          <w:p w14:paraId="529C2213" w14:textId="4AE7EEBD" w:rsidR="007C1F17" w:rsidRDefault="007C1F17" w:rsidP="007C1F17">
            <w:pPr>
              <w:jc w:val="center"/>
              <w:rPr>
                <w:rFonts w:ascii="Source Sans Pro" w:hAnsi="Source Sans Pro"/>
                <w:i/>
                <w:iCs/>
              </w:rPr>
            </w:pPr>
            <w:proofErr w:type="spellStart"/>
            <w:r>
              <w:rPr>
                <w:rFonts w:ascii="Source Sans Pro" w:hAnsi="Source Sans Pro"/>
                <w:i/>
                <w:iCs/>
              </w:rPr>
              <w:t>rr</w:t>
            </w:r>
            <w:proofErr w:type="spellEnd"/>
            <w:r>
              <w:rPr>
                <w:rFonts w:ascii="Source Sans Pro" w:hAnsi="Source Sans Pro"/>
                <w:i/>
                <w:iCs/>
              </w:rPr>
              <w:t xml:space="preserve"> | </w:t>
            </w:r>
            <w:proofErr w:type="spellStart"/>
            <w:r>
              <w:rPr>
                <w:rFonts w:ascii="Source Sans Pro" w:hAnsi="Source Sans Pro"/>
                <w:i/>
                <w:iCs/>
              </w:rPr>
              <w:t>ee</w:t>
            </w:r>
            <w:proofErr w:type="spellEnd"/>
            <w:r>
              <w:rPr>
                <w:rFonts w:ascii="Source Sans Pro" w:hAnsi="Source Sans Pro"/>
                <w:i/>
                <w:iCs/>
              </w:rPr>
              <w:t xml:space="preserve"> | ss</w:t>
            </w:r>
          </w:p>
        </w:tc>
        <w:tc>
          <w:tcPr>
            <w:tcW w:w="918" w:type="pct"/>
            <w:tcBorders>
              <w:top w:val="single" w:sz="18" w:space="0" w:color="auto"/>
              <w:left w:val="nil"/>
              <w:bottom w:val="nil"/>
              <w:right w:val="nil"/>
            </w:tcBorders>
            <w:shd w:val="clear" w:color="auto" w:fill="DADCC3" w:themeFill="accent1" w:themeFillTint="66"/>
          </w:tcPr>
          <w:p w14:paraId="6811C4B8" w14:textId="304B44D3" w:rsidR="007C1F17" w:rsidRPr="00AD11C2" w:rsidRDefault="007C1F17" w:rsidP="007C1F17">
            <w:pPr>
              <w:jc w:val="center"/>
              <w:rPr>
                <w:rFonts w:ascii="Source Sans Pro" w:hAnsi="Source Sans Pro"/>
                <w:i/>
                <w:iCs/>
              </w:rPr>
            </w:pPr>
            <w:r>
              <w:rPr>
                <w:rFonts w:ascii="Source Sans Pro" w:hAnsi="Source Sans Pro"/>
                <w:i/>
                <w:iCs/>
              </w:rPr>
              <w:t xml:space="preserve">ss | </w:t>
            </w:r>
            <w:proofErr w:type="spellStart"/>
            <w:r>
              <w:rPr>
                <w:rFonts w:ascii="Source Sans Pro" w:hAnsi="Source Sans Pro"/>
                <w:i/>
                <w:iCs/>
              </w:rPr>
              <w:t>aa</w:t>
            </w:r>
            <w:proofErr w:type="spellEnd"/>
            <w:r>
              <w:rPr>
                <w:rFonts w:ascii="Source Sans Pro" w:hAnsi="Source Sans Pro"/>
                <w:i/>
                <w:iCs/>
              </w:rPr>
              <w:t xml:space="preserve"> | </w:t>
            </w:r>
            <w:proofErr w:type="spellStart"/>
            <w:r>
              <w:rPr>
                <w:rFonts w:ascii="Source Sans Pro" w:hAnsi="Source Sans Pro"/>
                <w:i/>
                <w:iCs/>
              </w:rPr>
              <w:t>ll</w:t>
            </w:r>
            <w:proofErr w:type="spellEnd"/>
          </w:p>
        </w:tc>
        <w:tc>
          <w:tcPr>
            <w:tcW w:w="918" w:type="pct"/>
            <w:tcBorders>
              <w:top w:val="single" w:sz="18" w:space="0" w:color="auto"/>
              <w:left w:val="nil"/>
              <w:bottom w:val="nil"/>
              <w:right w:val="nil"/>
            </w:tcBorders>
            <w:shd w:val="clear" w:color="auto" w:fill="DADCC3" w:themeFill="accent1" w:themeFillTint="66"/>
          </w:tcPr>
          <w:p w14:paraId="0AD8307B" w14:textId="675D8776" w:rsidR="007C1F17" w:rsidRPr="00AD11C2" w:rsidRDefault="007C1F17" w:rsidP="007C1F17">
            <w:pPr>
              <w:jc w:val="center"/>
              <w:rPr>
                <w:rFonts w:ascii="Source Sans Pro" w:hAnsi="Source Sans Pro"/>
                <w:i/>
                <w:iCs/>
              </w:rPr>
            </w:pPr>
            <w:r>
              <w:rPr>
                <w:rFonts w:ascii="Source Sans Pro" w:hAnsi="Source Sans Pro"/>
                <w:i/>
                <w:iCs/>
              </w:rPr>
              <w:t xml:space="preserve">mm | ii | </w:t>
            </w:r>
            <w:proofErr w:type="spellStart"/>
            <w:r>
              <w:rPr>
                <w:rFonts w:ascii="Source Sans Pro" w:hAnsi="Source Sans Pro"/>
                <w:i/>
                <w:iCs/>
              </w:rPr>
              <w:t>ll</w:t>
            </w:r>
            <w:proofErr w:type="spellEnd"/>
          </w:p>
        </w:tc>
      </w:tr>
      <w:tr w:rsidR="007C1F17" w:rsidRPr="005E33B1" w14:paraId="52A026F0" w14:textId="77777777" w:rsidTr="007C1F17">
        <w:tc>
          <w:tcPr>
            <w:tcW w:w="1329" w:type="pct"/>
            <w:tcBorders>
              <w:right w:val="single" w:sz="18" w:space="0" w:color="auto"/>
            </w:tcBorders>
            <w:shd w:val="clear" w:color="auto" w:fill="E5E5E5" w:themeFill="background2" w:themeFillTint="33"/>
          </w:tcPr>
          <w:p w14:paraId="022EF0FF" w14:textId="77777777" w:rsidR="007C1F17" w:rsidRPr="005E33B1" w:rsidRDefault="007C1F17" w:rsidP="007C1F17">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DADCC3" w:themeFill="accent1" w:themeFillTint="66"/>
          </w:tcPr>
          <w:p w14:paraId="5DE00BF3" w14:textId="77777777" w:rsidR="007C1F17" w:rsidRPr="009B7E5A" w:rsidRDefault="007C1F17" w:rsidP="007C1F17">
            <w:pPr>
              <w:jc w:val="center"/>
              <w:rPr>
                <w:rFonts w:ascii="Comic Sans MS" w:hAnsi="Comic Sans MS"/>
                <w:i/>
                <w:iCs/>
              </w:rPr>
            </w:pPr>
            <w:r>
              <w:rPr>
                <w:rFonts w:ascii="Comic Sans MS" w:hAnsi="Comic Sans MS" w:cs="MS Mincho"/>
                <w:lang w:eastAsia="ja-JP"/>
              </w:rPr>
              <w:t>m</w:t>
            </w:r>
            <w:r w:rsidRPr="009B7E5A">
              <w:rPr>
                <w:rFonts w:ascii="Comic Sans MS" w:hAnsi="Comic Sans MS" w:cs="MS Mincho"/>
                <w:lang w:eastAsia="ja-JP"/>
              </w:rPr>
              <w:t>・</w:t>
            </w:r>
            <w:r>
              <w:rPr>
                <w:rFonts w:ascii="Comic Sans MS" w:hAnsi="Comic Sans MS" w:cs="MS Mincho"/>
                <w:lang w:eastAsia="ja-JP"/>
              </w:rPr>
              <w:t>o</w:t>
            </w:r>
            <w:r w:rsidRPr="009B7E5A">
              <w:rPr>
                <w:rFonts w:ascii="Comic Sans MS" w:hAnsi="Comic Sans MS" w:cs="MS Mincho"/>
                <w:lang w:eastAsia="ja-JP"/>
              </w:rPr>
              <w:t>・</w:t>
            </w:r>
            <w:proofErr w:type="gramStart"/>
            <w:r>
              <w:rPr>
                <w:rFonts w:ascii="Comic Sans MS" w:hAnsi="Comic Sans MS" w:cs="MS Mincho"/>
                <w:lang w:eastAsia="ja-JP"/>
              </w:rPr>
              <w:t>r</w:t>
            </w:r>
            <w:proofErr w:type="gramEnd"/>
          </w:p>
        </w:tc>
        <w:tc>
          <w:tcPr>
            <w:tcW w:w="918" w:type="pct"/>
            <w:tcBorders>
              <w:top w:val="nil"/>
              <w:left w:val="nil"/>
              <w:bottom w:val="nil"/>
              <w:right w:val="nil"/>
            </w:tcBorders>
            <w:shd w:val="clear" w:color="auto" w:fill="DADCC3" w:themeFill="accent1" w:themeFillTint="66"/>
          </w:tcPr>
          <w:p w14:paraId="47130300" w14:textId="3EBE9370" w:rsidR="007C1F17" w:rsidRDefault="007C1F17" w:rsidP="007C1F17">
            <w:pPr>
              <w:jc w:val="center"/>
              <w:rPr>
                <w:rFonts w:ascii="Comic Sans MS" w:hAnsi="Comic Sans MS" w:cs="MS Mincho"/>
                <w:lang w:eastAsia="ja-JP"/>
              </w:rPr>
            </w:pPr>
            <w:r>
              <w:rPr>
                <w:rFonts w:ascii="Comic Sans MS" w:hAnsi="Comic Sans MS" w:cs="MS Mincho"/>
                <w:lang w:eastAsia="ja-JP"/>
              </w:rPr>
              <w:t>r</w:t>
            </w:r>
            <w:r w:rsidRPr="009B7E5A">
              <w:rPr>
                <w:rFonts w:ascii="Comic Sans MS" w:hAnsi="Comic Sans MS" w:cs="MS Mincho"/>
                <w:lang w:eastAsia="ja-JP"/>
              </w:rPr>
              <w:t>・</w:t>
            </w: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s</w:t>
            </w:r>
            <w:proofErr w:type="gramEnd"/>
          </w:p>
        </w:tc>
        <w:tc>
          <w:tcPr>
            <w:tcW w:w="918" w:type="pct"/>
            <w:tcBorders>
              <w:top w:val="nil"/>
              <w:left w:val="nil"/>
              <w:bottom w:val="nil"/>
              <w:right w:val="nil"/>
            </w:tcBorders>
            <w:shd w:val="clear" w:color="auto" w:fill="DADCC3" w:themeFill="accent1" w:themeFillTint="66"/>
          </w:tcPr>
          <w:p w14:paraId="773754A6" w14:textId="4AD4216C" w:rsidR="007C1F17" w:rsidRPr="009B7E5A" w:rsidRDefault="007C1F17" w:rsidP="007C1F17">
            <w:pPr>
              <w:jc w:val="center"/>
              <w:rPr>
                <w:rFonts w:ascii="Comic Sans MS" w:hAnsi="Comic Sans MS"/>
                <w:i/>
                <w:iCs/>
              </w:rPr>
            </w:pPr>
            <w:r>
              <w:rPr>
                <w:rFonts w:ascii="Comic Sans MS" w:hAnsi="Comic Sans MS" w:cs="MS Mincho"/>
                <w:lang w:eastAsia="ja-JP"/>
              </w:rPr>
              <w:t>s</w:t>
            </w:r>
            <w:r w:rsidRPr="009B7E5A">
              <w:rPr>
                <w:rFonts w:ascii="Comic Sans MS" w:hAnsi="Comic Sans MS" w:cs="MS Mincho"/>
                <w:lang w:eastAsia="ja-JP"/>
              </w:rPr>
              <w:t>・</w:t>
            </w: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8" w:type="pct"/>
            <w:tcBorders>
              <w:top w:val="nil"/>
              <w:left w:val="nil"/>
              <w:bottom w:val="nil"/>
              <w:right w:val="nil"/>
            </w:tcBorders>
            <w:shd w:val="clear" w:color="auto" w:fill="DADCC3" w:themeFill="accent1" w:themeFillTint="66"/>
          </w:tcPr>
          <w:p w14:paraId="35F6A837" w14:textId="77777777" w:rsidR="007C1F17" w:rsidRPr="009B7E5A" w:rsidRDefault="007C1F17" w:rsidP="007C1F17">
            <w:pPr>
              <w:jc w:val="center"/>
              <w:rPr>
                <w:rFonts w:ascii="Comic Sans MS" w:hAnsi="Comic Sans MS"/>
                <w:i/>
                <w:iCs/>
              </w:rPr>
            </w:pPr>
            <w:r>
              <w:rPr>
                <w:rFonts w:ascii="Comic Sans MS" w:hAnsi="Comic Sans MS" w:cs="MS Mincho"/>
                <w:lang w:eastAsia="ja-JP"/>
              </w:rPr>
              <w:t>m</w:t>
            </w:r>
            <w:r w:rsidRPr="009B7E5A">
              <w:rPr>
                <w:rFonts w:ascii="Comic Sans MS" w:hAnsi="Comic Sans MS" w:cs="MS Mincho"/>
                <w:lang w:eastAsia="ja-JP"/>
              </w:rPr>
              <w:t>・</w:t>
            </w:r>
            <w:r>
              <w:rPr>
                <w:rFonts w:ascii="Comic Sans MS" w:hAnsi="Comic Sans MS" w:cs="MS Mincho"/>
                <w:lang w:eastAsia="ja-JP"/>
              </w:rPr>
              <w:t>i</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r>
    </w:tbl>
    <w:p w14:paraId="6502A0AC" w14:textId="77777777" w:rsidR="00555DBF" w:rsidRDefault="00555DBF" w:rsidP="00555DBF"/>
    <w:p w14:paraId="6B57978E" w14:textId="0603BAD5" w:rsidR="00AD11C2" w:rsidRDefault="00AD11C2" w:rsidP="0038775E">
      <w:pPr>
        <w:pStyle w:val="Rubrik3numrerad"/>
      </w:pPr>
      <w:bookmarkStart w:id="19" w:name="_Toc230501733"/>
      <w:r>
        <w:t>Uppdelad ljudning</w:t>
      </w:r>
      <w:r w:rsidR="0039261A">
        <w:t xml:space="preserve"> –</w:t>
      </w:r>
      <w:r w:rsidR="00C36906">
        <w:t xml:space="preserve"> </w:t>
      </w:r>
      <w:r w:rsidR="00F22D28">
        <w:t>med ljud utan rörelser</w:t>
      </w:r>
      <w:bookmarkEnd w:id="19"/>
    </w:p>
    <w:p w14:paraId="5FA62156" w14:textId="14F44F01" w:rsidR="00936377" w:rsidRDefault="006D0BF0" w:rsidP="006D0BF0">
      <w:pPr>
        <w:tabs>
          <w:tab w:val="left" w:pos="1843"/>
          <w:tab w:val="left" w:pos="3402"/>
        </w:tabs>
        <w:rPr>
          <w:rFonts w:ascii="Source Sans Pro" w:hAnsi="Source Sans Pro"/>
        </w:rPr>
      </w:pPr>
      <w:r w:rsidRPr="006D0BF0">
        <w:rPr>
          <w:rFonts w:ascii="Source Sans Pro" w:hAnsi="Source Sans Pro"/>
        </w:rPr>
        <w:t xml:space="preserve">När tekniken med </w:t>
      </w:r>
      <w:r>
        <w:rPr>
          <w:rFonts w:ascii="Source Sans Pro" w:hAnsi="Source Sans Pro"/>
        </w:rPr>
        <w:t xml:space="preserve">uppdelad </w:t>
      </w:r>
      <w:r w:rsidRPr="006D0BF0">
        <w:rPr>
          <w:rFonts w:ascii="Source Sans Pro" w:hAnsi="Source Sans Pro"/>
        </w:rPr>
        <w:t>ljud</w:t>
      </w:r>
      <w:r w:rsidR="00C36906">
        <w:rPr>
          <w:rFonts w:ascii="Source Sans Pro" w:hAnsi="Source Sans Pro"/>
        </w:rPr>
        <w:t>ning</w:t>
      </w:r>
      <w:r w:rsidRPr="006D0BF0">
        <w:rPr>
          <w:rFonts w:ascii="Source Sans Pro" w:hAnsi="Source Sans Pro"/>
        </w:rPr>
        <w:t xml:space="preserve"> och rörelse fungerar börjar man också träna </w:t>
      </w:r>
      <w:r w:rsidRPr="00C36906">
        <w:rPr>
          <w:rFonts w:ascii="Source Sans Pro" w:hAnsi="Source Sans Pro"/>
          <w:i/>
          <w:iCs/>
        </w:rPr>
        <w:t>utan</w:t>
      </w:r>
      <w:r w:rsidRPr="006D0BF0">
        <w:rPr>
          <w:rFonts w:ascii="Source Sans Pro" w:hAnsi="Source Sans Pro"/>
        </w:rPr>
        <w:t xml:space="preserve"> rörelserna, således med ljudning endast. Nu lägger man till helordet vilket uttalas direkt efter den </w:t>
      </w:r>
      <w:r w:rsidR="00A6183A">
        <w:rPr>
          <w:rFonts w:ascii="Source Sans Pro" w:hAnsi="Source Sans Pro"/>
        </w:rPr>
        <w:t>uppdelade</w:t>
      </w:r>
      <w:r w:rsidRPr="006D0BF0">
        <w:rPr>
          <w:rFonts w:ascii="Source Sans Pro" w:hAnsi="Source Sans Pro"/>
        </w:rPr>
        <w:t xml:space="preserve"> ljudningen. Eleverna ska alltså dels ljuda </w:t>
      </w:r>
      <w:r w:rsidR="00A6183A">
        <w:rPr>
          <w:rFonts w:ascii="Source Sans Pro" w:hAnsi="Source Sans Pro"/>
        </w:rPr>
        <w:t>uppdelat</w:t>
      </w:r>
      <w:r w:rsidRPr="006D0BF0">
        <w:rPr>
          <w:rFonts w:ascii="Source Sans Pro" w:hAnsi="Source Sans Pro"/>
        </w:rPr>
        <w:t>, dels säga helordet på normalt sätt</w:t>
      </w:r>
      <w:r w:rsidR="00C36906">
        <w:rPr>
          <w:rFonts w:ascii="Source Sans Pro" w:hAnsi="Source Sans Pro"/>
        </w:rPr>
        <w:t>, så</w:t>
      </w:r>
      <w:r w:rsidR="00F22D28">
        <w:rPr>
          <w:rFonts w:ascii="Source Sans Pro" w:hAnsi="Source Sans Pro"/>
        </w:rPr>
        <w:t xml:space="preserve"> </w:t>
      </w:r>
      <w:r w:rsidR="00C36906">
        <w:rPr>
          <w:rFonts w:ascii="Source Sans Pro" w:hAnsi="Source Sans Pro"/>
        </w:rPr>
        <w:t>här</w:t>
      </w:r>
      <w:r w:rsidR="00936377">
        <w:rPr>
          <w:rFonts w:ascii="Source Sans Pro" w:hAnsi="Source Sans Pro"/>
        </w:rPr>
        <w:t xml:space="preserve">: </w:t>
      </w:r>
      <w:r w:rsidRPr="006D0BF0">
        <w:rPr>
          <w:rFonts w:ascii="Source Sans Pro" w:hAnsi="Source Sans Pro"/>
        </w:rPr>
        <w:t xml:space="preserve"> </w:t>
      </w:r>
      <w:r w:rsidRPr="00C36906">
        <w:rPr>
          <w:rFonts w:ascii="Source Sans Pro" w:hAnsi="Source Sans Pro"/>
          <w:i/>
          <w:iCs/>
        </w:rPr>
        <w:t>mm</w:t>
      </w:r>
      <w:r w:rsidR="00A6183A">
        <w:rPr>
          <w:rFonts w:ascii="Source Sans Pro" w:hAnsi="Source Sans Pro"/>
          <w:i/>
          <w:iCs/>
        </w:rPr>
        <w:t xml:space="preserve"> | </w:t>
      </w:r>
      <w:r w:rsidRPr="00C36906">
        <w:rPr>
          <w:rFonts w:ascii="Source Sans Pro" w:hAnsi="Source Sans Pro"/>
          <w:i/>
          <w:iCs/>
        </w:rPr>
        <w:t>ii</w:t>
      </w:r>
      <w:r w:rsidR="00A6183A">
        <w:rPr>
          <w:rFonts w:ascii="Source Sans Pro" w:hAnsi="Source Sans Pro"/>
          <w:i/>
          <w:iCs/>
        </w:rPr>
        <w:t xml:space="preserve"> | </w:t>
      </w:r>
      <w:proofErr w:type="spellStart"/>
      <w:r w:rsidRPr="00C36906">
        <w:rPr>
          <w:rFonts w:ascii="Source Sans Pro" w:hAnsi="Source Sans Pro"/>
          <w:i/>
          <w:iCs/>
        </w:rPr>
        <w:t>ll</w:t>
      </w:r>
      <w:proofErr w:type="spellEnd"/>
      <w:r w:rsidRPr="00C36906">
        <w:rPr>
          <w:rFonts w:ascii="Source Sans Pro" w:hAnsi="Source Sans Pro"/>
          <w:i/>
          <w:iCs/>
        </w:rPr>
        <w:t xml:space="preserve"> | mil</w:t>
      </w:r>
      <w:r w:rsidR="00936377">
        <w:rPr>
          <w:rFonts w:ascii="Source Sans Pro" w:hAnsi="Source Sans Pro"/>
        </w:rPr>
        <w:t xml:space="preserve">. </w:t>
      </w:r>
      <w:r w:rsidRPr="006D0BF0">
        <w:rPr>
          <w:rFonts w:ascii="Source Sans Pro" w:hAnsi="Source Sans Pro"/>
        </w:rPr>
        <w:t xml:space="preserve">Träna först med några få ord som eleverna känner väl till. </w:t>
      </w:r>
    </w:p>
    <w:p w14:paraId="3C8D2C0F" w14:textId="6360767C" w:rsidR="00332CC5" w:rsidRPr="00CD21D7" w:rsidRDefault="008E0A1A" w:rsidP="00332CC5">
      <w:pPr>
        <w:tabs>
          <w:tab w:val="left" w:pos="1843"/>
          <w:tab w:val="left" w:pos="3402"/>
        </w:tabs>
        <w:rPr>
          <w:rFonts w:ascii="Source Sans Pro" w:hAnsi="Source Sans Pro"/>
        </w:rPr>
      </w:pPr>
      <w:r>
        <w:rPr>
          <w:rFonts w:ascii="Source Sans Pro" w:hAnsi="Source Sans Pro"/>
        </w:rPr>
        <w:t xml:space="preserve">a. </w:t>
      </w:r>
      <w:r w:rsidR="00936377">
        <w:rPr>
          <w:rFonts w:ascii="Source Sans Pro" w:hAnsi="Source Sans Pro"/>
        </w:rPr>
        <w:t xml:space="preserve">Denna aktivitet är </w:t>
      </w:r>
      <w:r w:rsidR="00936377">
        <w:rPr>
          <w:rFonts w:ascii="Source Sans Pro" w:hAnsi="Source Sans Pro" w:cstheme="minorHAnsi"/>
        </w:rPr>
        <w:t>helt ljudbaserad, vilket betyder att skrivtecken/bokstäver inte används.</w:t>
      </w:r>
      <w:r w:rsidR="00936377">
        <w:rPr>
          <w:rFonts w:ascii="Source Sans Pro" w:hAnsi="Source Sans Pro"/>
        </w:rPr>
        <w:t xml:space="preserve"> Momentet</w:t>
      </w:r>
      <w:r w:rsidR="006D0BF0" w:rsidRPr="006D0BF0">
        <w:rPr>
          <w:rFonts w:ascii="Source Sans Pro" w:hAnsi="Source Sans Pro"/>
        </w:rPr>
        <w:t xml:space="preserve"> har språklekskaraktär.</w:t>
      </w:r>
      <w:r w:rsidR="001150FD">
        <w:rPr>
          <w:rFonts w:ascii="Source Sans Pro" w:hAnsi="Source Sans Pro"/>
        </w:rPr>
        <w:t xml:space="preserve"> </w:t>
      </w:r>
      <w:r w:rsidR="00332CC5" w:rsidRPr="004C5ABE">
        <w:rPr>
          <w:rFonts w:ascii="Source Sans Pro" w:hAnsi="Source Sans Pro"/>
        </w:rPr>
        <w:t>Läraren</w:t>
      </w:r>
      <w:r w:rsidR="00332CC5">
        <w:rPr>
          <w:rFonts w:ascii="Source Sans Pro" w:hAnsi="Source Sans Pro"/>
        </w:rPr>
        <w:t xml:space="preserve"> säger/</w:t>
      </w:r>
      <w:r w:rsidR="00332CC5" w:rsidRPr="004C5ABE">
        <w:rPr>
          <w:rFonts w:ascii="Source Sans Pro" w:hAnsi="Source Sans Pro"/>
        </w:rPr>
        <w:t>förevisar och eleverna säger efter</w:t>
      </w:r>
      <w:r w:rsidR="00332CC5">
        <w:rPr>
          <w:rFonts w:ascii="Source Sans Pro" w:hAnsi="Source Sans Pro"/>
        </w:rPr>
        <w:t>. Läraren kan säga ungefär så här:</w:t>
      </w:r>
      <w:r w:rsidR="00B212FD">
        <w:rPr>
          <w:rFonts w:ascii="Source Sans Pro" w:hAnsi="Source Sans Pro"/>
        </w:rPr>
        <w:t xml:space="preserve"> </w:t>
      </w:r>
      <w:r w:rsidR="001150FD">
        <w:rPr>
          <w:rFonts w:ascii="Source Sans Pro" w:hAnsi="Source Sans Pro"/>
        </w:rPr>
        <w:t>”</w:t>
      </w:r>
      <w:r w:rsidR="00332CC5">
        <w:rPr>
          <w:rFonts w:ascii="Source Sans Pro" w:hAnsi="Source Sans Pro"/>
        </w:rPr>
        <w:t xml:space="preserve">Nu ska vi ljuda ordet </w:t>
      </w:r>
      <w:r w:rsidR="00332CC5" w:rsidRPr="0084640E">
        <w:rPr>
          <w:rFonts w:ascii="Source Sans Pro" w:hAnsi="Source Sans Pro"/>
          <w:i/>
          <w:iCs/>
        </w:rPr>
        <w:t>os</w:t>
      </w:r>
      <w:r w:rsidR="00332CC5">
        <w:rPr>
          <w:rFonts w:ascii="Source Sans Pro" w:hAnsi="Source Sans Pro"/>
        </w:rPr>
        <w:t xml:space="preserve">. Vi </w:t>
      </w:r>
      <w:proofErr w:type="spellStart"/>
      <w:r w:rsidR="00332CC5">
        <w:rPr>
          <w:rFonts w:ascii="Source Sans Pro" w:hAnsi="Source Sans Pro"/>
        </w:rPr>
        <w:t>ljudar</w:t>
      </w:r>
      <w:proofErr w:type="spellEnd"/>
      <w:r w:rsidR="00332CC5">
        <w:rPr>
          <w:rFonts w:ascii="Source Sans Pro" w:hAnsi="Source Sans Pro"/>
        </w:rPr>
        <w:t xml:space="preserve"> tillsammans: </w:t>
      </w:r>
      <w:proofErr w:type="spellStart"/>
      <w:r w:rsidR="00332CC5" w:rsidRPr="00332CC5">
        <w:rPr>
          <w:rFonts w:ascii="Source Sans Pro" w:hAnsi="Source Sans Pro"/>
          <w:i/>
          <w:iCs/>
        </w:rPr>
        <w:t>oo</w:t>
      </w:r>
      <w:proofErr w:type="spellEnd"/>
      <w:r w:rsidR="00332CC5" w:rsidRPr="00332CC5">
        <w:rPr>
          <w:rFonts w:ascii="Source Sans Pro" w:hAnsi="Source Sans Pro"/>
          <w:i/>
          <w:iCs/>
        </w:rPr>
        <w:t xml:space="preserve"> | </w:t>
      </w:r>
      <w:proofErr w:type="gramStart"/>
      <w:r w:rsidR="00332CC5" w:rsidRPr="00332CC5">
        <w:rPr>
          <w:rFonts w:ascii="Source Sans Pro" w:hAnsi="Source Sans Pro"/>
          <w:i/>
          <w:iCs/>
        </w:rPr>
        <w:t>ss</w:t>
      </w:r>
      <w:r w:rsidR="00332CC5">
        <w:rPr>
          <w:rFonts w:ascii="Source Sans Pro" w:hAnsi="Source Sans Pro"/>
        </w:rPr>
        <w:t xml:space="preserve"> .</w:t>
      </w:r>
      <w:proofErr w:type="gramEnd"/>
      <w:r w:rsidR="00332CC5">
        <w:rPr>
          <w:rFonts w:ascii="Source Sans Pro" w:hAnsi="Source Sans Pro"/>
        </w:rPr>
        <w:t xml:space="preserve"> Sedan säger vi [os]. Alltså: </w:t>
      </w:r>
      <w:proofErr w:type="spellStart"/>
      <w:r w:rsidR="00332CC5" w:rsidRPr="00332CC5">
        <w:rPr>
          <w:rFonts w:ascii="Source Sans Pro" w:hAnsi="Source Sans Pro"/>
          <w:i/>
          <w:iCs/>
        </w:rPr>
        <w:t>oo</w:t>
      </w:r>
      <w:proofErr w:type="spellEnd"/>
      <w:r w:rsidR="00332CC5" w:rsidRPr="00332CC5">
        <w:rPr>
          <w:rFonts w:ascii="Source Sans Pro" w:hAnsi="Source Sans Pro"/>
          <w:i/>
          <w:iCs/>
        </w:rPr>
        <w:t xml:space="preserve"> | ss | os</w:t>
      </w:r>
      <w:r w:rsidR="001150FD">
        <w:rPr>
          <w:rFonts w:ascii="Source Sans Pro" w:hAnsi="Source Sans Pro"/>
        </w:rPr>
        <w:t>”</w:t>
      </w:r>
      <w:r w:rsidR="00B212FD">
        <w:rPr>
          <w:rFonts w:ascii="Source Sans Pro" w:hAnsi="Source Sans Pro"/>
        </w:rPr>
        <w:t xml:space="preserve">. [Eleverna hör, </w:t>
      </w:r>
      <w:proofErr w:type="spellStart"/>
      <w:r w:rsidR="00B212FD">
        <w:rPr>
          <w:rFonts w:ascii="Source Sans Pro" w:hAnsi="Source Sans Pro"/>
        </w:rPr>
        <w:t>ljudar</w:t>
      </w:r>
      <w:proofErr w:type="spellEnd"/>
      <w:r w:rsidR="00B212FD">
        <w:rPr>
          <w:rFonts w:ascii="Source Sans Pro" w:hAnsi="Source Sans Pro"/>
        </w:rPr>
        <w:t xml:space="preserve"> uppdelat och säger helordet]</w:t>
      </w:r>
    </w:p>
    <w:p w14:paraId="3CA4AA06" w14:textId="77B9426F" w:rsidR="00332CC5" w:rsidRPr="00CD21D7" w:rsidRDefault="00332CC5" w:rsidP="0039261A">
      <w:pPr>
        <w:tabs>
          <w:tab w:val="left" w:pos="1843"/>
          <w:tab w:val="left" w:pos="3402"/>
        </w:tabs>
        <w:rPr>
          <w:rFonts w:ascii="Source Sans Pro" w:hAnsi="Source Sans Pro"/>
        </w:rPr>
      </w:pPr>
      <w:r>
        <w:rPr>
          <w:rFonts w:ascii="Source Sans Pro" w:hAnsi="Source Sans Pro"/>
        </w:rPr>
        <w:t>Ord i denna övning är</w:t>
      </w:r>
      <w:r w:rsidRPr="004C5ABE">
        <w:rPr>
          <w:rFonts w:ascii="Source Sans Pro" w:hAnsi="Source Sans Pro"/>
        </w:rPr>
        <w:t xml:space="preserve"> </w:t>
      </w:r>
      <w:r w:rsidRPr="004C5ABE">
        <w:rPr>
          <w:rFonts w:ascii="Source Sans Pro" w:hAnsi="Source Sans Pro"/>
          <w:i/>
          <w:iCs/>
        </w:rPr>
        <w:t>os, al, mil, sal, mer, sa</w:t>
      </w:r>
      <w:r w:rsidR="00876AD9">
        <w:rPr>
          <w:rFonts w:ascii="Source Sans Pro" w:hAnsi="Source Sans Pro"/>
        </w:rPr>
        <w:t xml:space="preserve">. Vid behov kan fler ord hämtas från tidigare övningar. </w:t>
      </w:r>
    </w:p>
    <w:tbl>
      <w:tblPr>
        <w:tblStyle w:val="Tabellrutntljust"/>
        <w:tblW w:w="0" w:type="auto"/>
        <w:tblLayout w:type="fixed"/>
        <w:tblLook w:val="04A0" w:firstRow="1" w:lastRow="0" w:firstColumn="1" w:lastColumn="0" w:noHBand="0" w:noVBand="1"/>
      </w:tblPr>
      <w:tblGrid>
        <w:gridCol w:w="776"/>
        <w:gridCol w:w="1913"/>
        <w:gridCol w:w="1559"/>
      </w:tblGrid>
      <w:tr w:rsidR="00AD11C2" w:rsidRPr="005E33B1" w14:paraId="3101E4E2" w14:textId="77777777" w:rsidTr="00467056">
        <w:tc>
          <w:tcPr>
            <w:tcW w:w="776" w:type="dxa"/>
            <w:shd w:val="clear" w:color="auto" w:fill="FF9B4F" w:themeFill="accent6"/>
          </w:tcPr>
          <w:p w14:paraId="76BAC3A4" w14:textId="77777777" w:rsidR="00AD11C2" w:rsidRPr="005E33B1" w:rsidRDefault="00AD11C2" w:rsidP="00467056">
            <w:pPr>
              <w:spacing w:line="360" w:lineRule="auto"/>
              <w:rPr>
                <w:rFonts w:ascii="Source Sans Pro" w:hAnsi="Source Sans Pro"/>
              </w:rPr>
            </w:pPr>
          </w:p>
        </w:tc>
        <w:tc>
          <w:tcPr>
            <w:tcW w:w="1913" w:type="dxa"/>
            <w:tcBorders>
              <w:bottom w:val="single" w:sz="4" w:space="0" w:color="auto"/>
            </w:tcBorders>
            <w:shd w:val="clear" w:color="auto" w:fill="FF9B4F" w:themeFill="accent6"/>
          </w:tcPr>
          <w:p w14:paraId="75F06755" w14:textId="75F45487" w:rsidR="00AD11C2" w:rsidRPr="00AD11C2" w:rsidRDefault="00AD11C2" w:rsidP="00467056">
            <w:pPr>
              <w:spacing w:line="360" w:lineRule="auto"/>
              <w:rPr>
                <w:rFonts w:ascii="Source Sans Pro" w:hAnsi="Source Sans Pro"/>
                <w:i/>
                <w:iCs/>
              </w:rPr>
            </w:pPr>
            <w:r>
              <w:rPr>
                <w:rFonts w:ascii="Source Sans Pro" w:hAnsi="Source Sans Pro"/>
                <w:i/>
                <w:iCs/>
              </w:rPr>
              <w:t>uppdelad</w:t>
            </w:r>
            <w:r w:rsidR="00467056">
              <w:rPr>
                <w:rFonts w:ascii="Source Sans Pro" w:hAnsi="Source Sans Pro"/>
                <w:i/>
                <w:iCs/>
              </w:rPr>
              <w:t xml:space="preserve"> ljudning</w:t>
            </w:r>
          </w:p>
        </w:tc>
        <w:tc>
          <w:tcPr>
            <w:tcW w:w="1559" w:type="dxa"/>
            <w:tcBorders>
              <w:bottom w:val="single" w:sz="4" w:space="0" w:color="auto"/>
            </w:tcBorders>
            <w:shd w:val="clear" w:color="auto" w:fill="FF9B4F" w:themeFill="accent6"/>
          </w:tcPr>
          <w:p w14:paraId="22B9125B" w14:textId="77777777" w:rsidR="00AD11C2" w:rsidRPr="00AD11C2" w:rsidRDefault="00AD11C2" w:rsidP="00467056">
            <w:pPr>
              <w:spacing w:line="360" w:lineRule="auto"/>
              <w:rPr>
                <w:rFonts w:ascii="Source Sans Pro" w:hAnsi="Source Sans Pro"/>
                <w:i/>
                <w:iCs/>
              </w:rPr>
            </w:pPr>
            <w:r>
              <w:rPr>
                <w:rFonts w:ascii="Source Sans Pro" w:hAnsi="Source Sans Pro"/>
                <w:i/>
                <w:iCs/>
              </w:rPr>
              <w:t>helord</w:t>
            </w:r>
          </w:p>
        </w:tc>
      </w:tr>
      <w:tr w:rsidR="00AD11C2" w:rsidRPr="005E33B1" w14:paraId="124488F3" w14:textId="77777777" w:rsidTr="00467056">
        <w:tc>
          <w:tcPr>
            <w:tcW w:w="776" w:type="dxa"/>
            <w:tcBorders>
              <w:right w:val="single" w:sz="4" w:space="0" w:color="auto"/>
            </w:tcBorders>
            <w:shd w:val="clear" w:color="auto" w:fill="FF9B4F" w:themeFill="accent6"/>
          </w:tcPr>
          <w:p w14:paraId="30B671F1" w14:textId="77DDFD4C" w:rsidR="00AD11C2" w:rsidRPr="005E33B1" w:rsidRDefault="00CB6A26" w:rsidP="00AE0F46">
            <w:pPr>
              <w:spacing w:line="360" w:lineRule="auto"/>
              <w:rPr>
                <w:rFonts w:ascii="Source Sans Pro" w:hAnsi="Source Sans Pro"/>
              </w:rPr>
            </w:pPr>
            <w:r>
              <w:rPr>
                <w:rFonts w:ascii="Source Sans Pro" w:hAnsi="Source Sans Pro"/>
              </w:rPr>
              <w:t>V</w:t>
            </w:r>
            <w:r w:rsidR="00A82523">
              <w:rPr>
                <w:rFonts w:ascii="Source Sans Pro" w:hAnsi="Source Sans Pro"/>
              </w:rPr>
              <w:t>K</w:t>
            </w:r>
          </w:p>
        </w:tc>
        <w:tc>
          <w:tcPr>
            <w:tcW w:w="1913" w:type="dxa"/>
            <w:tcBorders>
              <w:top w:val="single" w:sz="4" w:space="0" w:color="auto"/>
              <w:left w:val="single" w:sz="4" w:space="0" w:color="auto"/>
            </w:tcBorders>
          </w:tcPr>
          <w:p w14:paraId="623DFB19" w14:textId="7CAA80E1" w:rsidR="00AD11C2" w:rsidRPr="00AD11C2" w:rsidRDefault="00AD11C2" w:rsidP="00AE0F46">
            <w:pPr>
              <w:spacing w:line="360" w:lineRule="auto"/>
              <w:rPr>
                <w:rFonts w:ascii="Source Sans Pro" w:hAnsi="Source Sans Pro"/>
                <w:i/>
                <w:iCs/>
              </w:rPr>
            </w:pPr>
            <w:proofErr w:type="spellStart"/>
            <w:r w:rsidRPr="00AD11C2">
              <w:rPr>
                <w:rFonts w:ascii="Source Sans Pro" w:hAnsi="Source Sans Pro"/>
                <w:i/>
                <w:iCs/>
              </w:rPr>
              <w:t>oo</w:t>
            </w:r>
            <w:proofErr w:type="spellEnd"/>
            <w:r>
              <w:rPr>
                <w:rFonts w:ascii="Source Sans Pro" w:hAnsi="Source Sans Pro"/>
                <w:i/>
                <w:iCs/>
              </w:rPr>
              <w:t xml:space="preserve"> | </w:t>
            </w:r>
            <w:r w:rsidRPr="00AD11C2">
              <w:rPr>
                <w:rFonts w:ascii="Source Sans Pro" w:hAnsi="Source Sans Pro"/>
                <w:i/>
                <w:iCs/>
              </w:rPr>
              <w:t xml:space="preserve">ss </w:t>
            </w:r>
          </w:p>
        </w:tc>
        <w:tc>
          <w:tcPr>
            <w:tcW w:w="1559" w:type="dxa"/>
            <w:tcBorders>
              <w:top w:val="single" w:sz="4" w:space="0" w:color="auto"/>
            </w:tcBorders>
          </w:tcPr>
          <w:p w14:paraId="7ED6D208" w14:textId="77777777" w:rsidR="00AD11C2" w:rsidRPr="00AD11C2" w:rsidRDefault="00AD11C2" w:rsidP="00AE0F46">
            <w:pPr>
              <w:spacing w:line="360" w:lineRule="auto"/>
              <w:rPr>
                <w:rFonts w:ascii="Source Sans Pro" w:hAnsi="Source Sans Pro"/>
                <w:i/>
                <w:iCs/>
              </w:rPr>
            </w:pPr>
            <w:r w:rsidRPr="00AD11C2">
              <w:rPr>
                <w:rFonts w:ascii="Source Sans Pro" w:hAnsi="Source Sans Pro"/>
                <w:i/>
                <w:iCs/>
              </w:rPr>
              <w:t>os</w:t>
            </w:r>
          </w:p>
        </w:tc>
      </w:tr>
      <w:tr w:rsidR="00AD11C2" w:rsidRPr="005E33B1" w14:paraId="04A5F311" w14:textId="77777777" w:rsidTr="00467056">
        <w:tc>
          <w:tcPr>
            <w:tcW w:w="776" w:type="dxa"/>
            <w:tcBorders>
              <w:right w:val="single" w:sz="4" w:space="0" w:color="auto"/>
            </w:tcBorders>
            <w:shd w:val="clear" w:color="auto" w:fill="FF9B4F" w:themeFill="accent6"/>
          </w:tcPr>
          <w:p w14:paraId="6A46987C" w14:textId="54C06577" w:rsidR="00AD11C2" w:rsidRPr="005E33B1" w:rsidRDefault="00CB6A26" w:rsidP="00AE0F46">
            <w:pPr>
              <w:spacing w:line="360" w:lineRule="auto"/>
              <w:rPr>
                <w:rFonts w:ascii="Source Sans Pro" w:hAnsi="Source Sans Pro"/>
              </w:rPr>
            </w:pPr>
            <w:r>
              <w:rPr>
                <w:rFonts w:ascii="Source Sans Pro" w:hAnsi="Source Sans Pro"/>
              </w:rPr>
              <w:t>V</w:t>
            </w:r>
            <w:r w:rsidR="00A82523">
              <w:rPr>
                <w:rFonts w:ascii="Source Sans Pro" w:hAnsi="Source Sans Pro"/>
              </w:rPr>
              <w:t>K</w:t>
            </w:r>
          </w:p>
        </w:tc>
        <w:tc>
          <w:tcPr>
            <w:tcW w:w="1913" w:type="dxa"/>
            <w:tcBorders>
              <w:left w:val="single" w:sz="4" w:space="0" w:color="auto"/>
            </w:tcBorders>
          </w:tcPr>
          <w:p w14:paraId="3154AE74" w14:textId="7A5775E2" w:rsidR="00AD11C2" w:rsidRPr="00AD11C2" w:rsidRDefault="00AD11C2" w:rsidP="00AE0F46">
            <w:pPr>
              <w:spacing w:line="360" w:lineRule="auto"/>
              <w:rPr>
                <w:rFonts w:ascii="Source Sans Pro" w:hAnsi="Source Sans Pro"/>
                <w:i/>
                <w:iCs/>
              </w:rPr>
            </w:pPr>
            <w:proofErr w:type="spellStart"/>
            <w:r w:rsidRPr="00AD11C2">
              <w:rPr>
                <w:rFonts w:ascii="Source Sans Pro" w:hAnsi="Source Sans Pro"/>
                <w:i/>
                <w:iCs/>
              </w:rPr>
              <w:t>aa</w:t>
            </w:r>
            <w:proofErr w:type="spellEnd"/>
            <w:r>
              <w:rPr>
                <w:rFonts w:ascii="Source Sans Pro" w:hAnsi="Source Sans Pro"/>
                <w:i/>
                <w:iCs/>
              </w:rPr>
              <w:t xml:space="preserve"> | </w:t>
            </w:r>
            <w:proofErr w:type="spellStart"/>
            <w:r w:rsidRPr="00AD11C2">
              <w:rPr>
                <w:rFonts w:ascii="Source Sans Pro" w:hAnsi="Source Sans Pro"/>
                <w:i/>
                <w:iCs/>
              </w:rPr>
              <w:t>ll</w:t>
            </w:r>
            <w:proofErr w:type="spellEnd"/>
          </w:p>
        </w:tc>
        <w:tc>
          <w:tcPr>
            <w:tcW w:w="1559" w:type="dxa"/>
          </w:tcPr>
          <w:p w14:paraId="18B57714" w14:textId="77777777" w:rsidR="00AD11C2" w:rsidRPr="00AD11C2" w:rsidRDefault="00AD11C2" w:rsidP="00AE0F46">
            <w:pPr>
              <w:spacing w:line="360" w:lineRule="auto"/>
              <w:rPr>
                <w:rFonts w:ascii="Source Sans Pro" w:hAnsi="Source Sans Pro"/>
                <w:i/>
                <w:iCs/>
              </w:rPr>
            </w:pPr>
            <w:r w:rsidRPr="00AD11C2">
              <w:rPr>
                <w:rFonts w:ascii="Source Sans Pro" w:hAnsi="Source Sans Pro"/>
                <w:i/>
                <w:iCs/>
              </w:rPr>
              <w:t xml:space="preserve">al </w:t>
            </w:r>
          </w:p>
        </w:tc>
      </w:tr>
      <w:tr w:rsidR="00AD11C2" w:rsidRPr="005E33B1" w14:paraId="6BCE9403" w14:textId="77777777" w:rsidTr="00467056">
        <w:tc>
          <w:tcPr>
            <w:tcW w:w="776" w:type="dxa"/>
            <w:tcBorders>
              <w:right w:val="single" w:sz="4" w:space="0" w:color="auto"/>
            </w:tcBorders>
            <w:shd w:val="clear" w:color="auto" w:fill="FF9B4F" w:themeFill="accent6"/>
          </w:tcPr>
          <w:p w14:paraId="6D6A7A83" w14:textId="2B2078E8" w:rsidR="00AD11C2" w:rsidRPr="005E33B1" w:rsidRDefault="00A82523" w:rsidP="00AE0F46">
            <w:pPr>
              <w:spacing w:line="360" w:lineRule="auto"/>
              <w:rPr>
                <w:rFonts w:ascii="Source Sans Pro" w:hAnsi="Source Sans Pro"/>
              </w:rPr>
            </w:pPr>
            <w:proofErr w:type="spellStart"/>
            <w:r>
              <w:rPr>
                <w:rFonts w:ascii="Source Sans Pro" w:hAnsi="Source Sans Pro"/>
              </w:rPr>
              <w:t>KVK</w:t>
            </w:r>
            <w:proofErr w:type="spellEnd"/>
          </w:p>
        </w:tc>
        <w:tc>
          <w:tcPr>
            <w:tcW w:w="1913" w:type="dxa"/>
            <w:tcBorders>
              <w:left w:val="single" w:sz="4" w:space="0" w:color="auto"/>
            </w:tcBorders>
          </w:tcPr>
          <w:p w14:paraId="28EADB4B" w14:textId="1F5E5992" w:rsidR="00AD11C2" w:rsidRPr="00AD11C2" w:rsidRDefault="00AD11C2" w:rsidP="00AE0F46">
            <w:pPr>
              <w:spacing w:line="360" w:lineRule="auto"/>
              <w:rPr>
                <w:rFonts w:ascii="Source Sans Pro" w:hAnsi="Source Sans Pro"/>
                <w:i/>
                <w:iCs/>
              </w:rPr>
            </w:pPr>
            <w:r w:rsidRPr="00AD11C2">
              <w:rPr>
                <w:rFonts w:ascii="Source Sans Pro" w:hAnsi="Source Sans Pro"/>
                <w:i/>
                <w:iCs/>
              </w:rPr>
              <w:t>mm</w:t>
            </w:r>
            <w:r>
              <w:rPr>
                <w:rFonts w:ascii="Source Sans Pro" w:hAnsi="Source Sans Pro"/>
                <w:i/>
                <w:iCs/>
              </w:rPr>
              <w:t xml:space="preserve"> | </w:t>
            </w:r>
            <w:r w:rsidRPr="00AD11C2">
              <w:rPr>
                <w:rFonts w:ascii="Source Sans Pro" w:hAnsi="Source Sans Pro"/>
                <w:i/>
                <w:iCs/>
              </w:rPr>
              <w:t>ii</w:t>
            </w:r>
            <w:r>
              <w:rPr>
                <w:rFonts w:ascii="Source Sans Pro" w:hAnsi="Source Sans Pro"/>
                <w:i/>
                <w:iCs/>
              </w:rPr>
              <w:t xml:space="preserve"> | </w:t>
            </w:r>
            <w:proofErr w:type="spellStart"/>
            <w:r w:rsidRPr="00AD11C2">
              <w:rPr>
                <w:rFonts w:ascii="Source Sans Pro" w:hAnsi="Source Sans Pro"/>
                <w:i/>
                <w:iCs/>
              </w:rPr>
              <w:t>ll</w:t>
            </w:r>
            <w:proofErr w:type="spellEnd"/>
            <w:r w:rsidRPr="00AD11C2">
              <w:rPr>
                <w:rFonts w:ascii="Source Sans Pro" w:hAnsi="Source Sans Pro"/>
                <w:i/>
                <w:iCs/>
              </w:rPr>
              <w:t xml:space="preserve"> </w:t>
            </w:r>
          </w:p>
        </w:tc>
        <w:tc>
          <w:tcPr>
            <w:tcW w:w="1559" w:type="dxa"/>
          </w:tcPr>
          <w:p w14:paraId="54EB8EB5" w14:textId="77777777" w:rsidR="00AD11C2" w:rsidRPr="00AD11C2" w:rsidRDefault="00AD11C2" w:rsidP="00AE0F46">
            <w:pPr>
              <w:spacing w:line="360" w:lineRule="auto"/>
              <w:rPr>
                <w:rFonts w:ascii="Source Sans Pro" w:hAnsi="Source Sans Pro"/>
                <w:i/>
                <w:iCs/>
              </w:rPr>
            </w:pPr>
            <w:r w:rsidRPr="00AD11C2">
              <w:rPr>
                <w:rFonts w:ascii="Source Sans Pro" w:hAnsi="Source Sans Pro"/>
                <w:i/>
                <w:iCs/>
              </w:rPr>
              <w:t>mil</w:t>
            </w:r>
          </w:p>
        </w:tc>
      </w:tr>
      <w:tr w:rsidR="00AD11C2" w:rsidRPr="005E33B1" w14:paraId="34189E66" w14:textId="77777777" w:rsidTr="00467056">
        <w:tc>
          <w:tcPr>
            <w:tcW w:w="776" w:type="dxa"/>
            <w:tcBorders>
              <w:right w:val="single" w:sz="4" w:space="0" w:color="auto"/>
            </w:tcBorders>
            <w:shd w:val="clear" w:color="auto" w:fill="FF9B4F" w:themeFill="accent6"/>
          </w:tcPr>
          <w:p w14:paraId="6F112442" w14:textId="69B45742" w:rsidR="00AD11C2" w:rsidRPr="005E33B1" w:rsidRDefault="00A82523" w:rsidP="00AE0F46">
            <w:pPr>
              <w:spacing w:line="360" w:lineRule="auto"/>
              <w:rPr>
                <w:rFonts w:ascii="Source Sans Pro" w:hAnsi="Source Sans Pro"/>
              </w:rPr>
            </w:pPr>
            <w:proofErr w:type="spellStart"/>
            <w:r>
              <w:rPr>
                <w:rFonts w:ascii="Source Sans Pro" w:hAnsi="Source Sans Pro"/>
              </w:rPr>
              <w:t>KVK</w:t>
            </w:r>
            <w:proofErr w:type="spellEnd"/>
          </w:p>
        </w:tc>
        <w:tc>
          <w:tcPr>
            <w:tcW w:w="1913" w:type="dxa"/>
            <w:tcBorders>
              <w:left w:val="single" w:sz="4" w:space="0" w:color="auto"/>
            </w:tcBorders>
          </w:tcPr>
          <w:p w14:paraId="7FA8EAD7" w14:textId="6830D7DD" w:rsidR="00AD11C2" w:rsidRPr="00AD11C2" w:rsidRDefault="00AD11C2" w:rsidP="00AE0F46">
            <w:pPr>
              <w:spacing w:line="360" w:lineRule="auto"/>
              <w:rPr>
                <w:rFonts w:ascii="Source Sans Pro" w:hAnsi="Source Sans Pro"/>
                <w:i/>
                <w:iCs/>
              </w:rPr>
            </w:pPr>
            <w:r w:rsidRPr="00AD11C2">
              <w:rPr>
                <w:rFonts w:ascii="Source Sans Pro" w:hAnsi="Source Sans Pro"/>
                <w:i/>
                <w:iCs/>
              </w:rPr>
              <w:t>ss</w:t>
            </w:r>
            <w:r>
              <w:rPr>
                <w:rFonts w:ascii="Source Sans Pro" w:hAnsi="Source Sans Pro"/>
                <w:i/>
                <w:iCs/>
              </w:rPr>
              <w:t xml:space="preserve"> | </w:t>
            </w:r>
            <w:proofErr w:type="spellStart"/>
            <w:r w:rsidRPr="00AD11C2">
              <w:rPr>
                <w:rFonts w:ascii="Source Sans Pro" w:hAnsi="Source Sans Pro"/>
                <w:i/>
                <w:iCs/>
              </w:rPr>
              <w:t>aa</w:t>
            </w:r>
            <w:proofErr w:type="spellEnd"/>
            <w:r>
              <w:rPr>
                <w:rFonts w:ascii="Source Sans Pro" w:hAnsi="Source Sans Pro"/>
                <w:i/>
                <w:iCs/>
              </w:rPr>
              <w:t xml:space="preserve"> | </w:t>
            </w:r>
            <w:proofErr w:type="spellStart"/>
            <w:r w:rsidRPr="00AD11C2">
              <w:rPr>
                <w:rFonts w:ascii="Source Sans Pro" w:hAnsi="Source Sans Pro"/>
                <w:i/>
                <w:iCs/>
              </w:rPr>
              <w:t>l</w:t>
            </w:r>
            <w:r>
              <w:rPr>
                <w:rFonts w:ascii="Source Sans Pro" w:hAnsi="Source Sans Pro"/>
                <w:i/>
                <w:iCs/>
              </w:rPr>
              <w:t>l</w:t>
            </w:r>
            <w:proofErr w:type="spellEnd"/>
          </w:p>
        </w:tc>
        <w:tc>
          <w:tcPr>
            <w:tcW w:w="1559" w:type="dxa"/>
          </w:tcPr>
          <w:p w14:paraId="0E46257B" w14:textId="77777777" w:rsidR="00AD11C2" w:rsidRPr="00AD11C2" w:rsidRDefault="00AD11C2" w:rsidP="00AE0F46">
            <w:pPr>
              <w:spacing w:line="360" w:lineRule="auto"/>
              <w:rPr>
                <w:rFonts w:ascii="Source Sans Pro" w:hAnsi="Source Sans Pro"/>
                <w:i/>
                <w:iCs/>
              </w:rPr>
            </w:pPr>
            <w:r w:rsidRPr="00AD11C2">
              <w:rPr>
                <w:rFonts w:ascii="Source Sans Pro" w:hAnsi="Source Sans Pro"/>
                <w:i/>
                <w:iCs/>
              </w:rPr>
              <w:t>sal</w:t>
            </w:r>
          </w:p>
        </w:tc>
      </w:tr>
      <w:tr w:rsidR="00AD11C2" w:rsidRPr="005E33B1" w14:paraId="3F782385" w14:textId="77777777" w:rsidTr="00467056">
        <w:tc>
          <w:tcPr>
            <w:tcW w:w="776" w:type="dxa"/>
            <w:tcBorders>
              <w:right w:val="single" w:sz="4" w:space="0" w:color="auto"/>
            </w:tcBorders>
            <w:shd w:val="clear" w:color="auto" w:fill="FF9B4F" w:themeFill="accent6"/>
          </w:tcPr>
          <w:p w14:paraId="2F818A2B" w14:textId="639CDE8E" w:rsidR="00AD11C2" w:rsidRPr="005E33B1" w:rsidRDefault="00A82523" w:rsidP="00AE0F46">
            <w:pPr>
              <w:spacing w:line="360" w:lineRule="auto"/>
              <w:rPr>
                <w:rFonts w:ascii="Source Sans Pro" w:hAnsi="Source Sans Pro"/>
              </w:rPr>
            </w:pPr>
            <w:proofErr w:type="spellStart"/>
            <w:r>
              <w:rPr>
                <w:rFonts w:ascii="Source Sans Pro" w:hAnsi="Source Sans Pro"/>
              </w:rPr>
              <w:t>KVK</w:t>
            </w:r>
            <w:proofErr w:type="spellEnd"/>
          </w:p>
        </w:tc>
        <w:tc>
          <w:tcPr>
            <w:tcW w:w="1913" w:type="dxa"/>
            <w:tcBorders>
              <w:left w:val="single" w:sz="4" w:space="0" w:color="auto"/>
            </w:tcBorders>
          </w:tcPr>
          <w:p w14:paraId="179E68AB" w14:textId="26E6A69A" w:rsidR="00AD11C2" w:rsidRPr="00AD11C2" w:rsidRDefault="00AD11C2" w:rsidP="00AE0F46">
            <w:pPr>
              <w:spacing w:line="360" w:lineRule="auto"/>
              <w:rPr>
                <w:rFonts w:ascii="Source Sans Pro" w:hAnsi="Source Sans Pro"/>
                <w:i/>
                <w:iCs/>
              </w:rPr>
            </w:pPr>
            <w:r w:rsidRPr="00AD11C2">
              <w:rPr>
                <w:rFonts w:ascii="Source Sans Pro" w:hAnsi="Source Sans Pro"/>
                <w:i/>
                <w:iCs/>
              </w:rPr>
              <w:t>mm</w:t>
            </w:r>
            <w:r>
              <w:rPr>
                <w:rFonts w:ascii="Source Sans Pro" w:hAnsi="Source Sans Pro"/>
                <w:i/>
                <w:iCs/>
              </w:rPr>
              <w:t xml:space="preserve"> | </w:t>
            </w:r>
            <w:proofErr w:type="spellStart"/>
            <w:r w:rsidRPr="00AD11C2">
              <w:rPr>
                <w:rFonts w:ascii="Source Sans Pro" w:hAnsi="Source Sans Pro"/>
                <w:i/>
                <w:iCs/>
              </w:rPr>
              <w:t>ee</w:t>
            </w:r>
            <w:proofErr w:type="spellEnd"/>
            <w:r>
              <w:rPr>
                <w:rFonts w:ascii="Source Sans Pro" w:hAnsi="Source Sans Pro"/>
                <w:i/>
                <w:iCs/>
              </w:rPr>
              <w:t xml:space="preserve"> | </w:t>
            </w:r>
            <w:proofErr w:type="spellStart"/>
            <w:r w:rsidRPr="00AD11C2">
              <w:rPr>
                <w:rFonts w:ascii="Source Sans Pro" w:hAnsi="Source Sans Pro"/>
                <w:i/>
                <w:iCs/>
              </w:rPr>
              <w:t>rr</w:t>
            </w:r>
            <w:proofErr w:type="spellEnd"/>
          </w:p>
        </w:tc>
        <w:tc>
          <w:tcPr>
            <w:tcW w:w="1559" w:type="dxa"/>
          </w:tcPr>
          <w:p w14:paraId="332221D1" w14:textId="77777777" w:rsidR="00AD11C2" w:rsidRPr="00AD11C2" w:rsidRDefault="00AD11C2" w:rsidP="00AE0F46">
            <w:pPr>
              <w:spacing w:line="360" w:lineRule="auto"/>
              <w:rPr>
                <w:rFonts w:ascii="Source Sans Pro" w:hAnsi="Source Sans Pro"/>
                <w:i/>
                <w:iCs/>
              </w:rPr>
            </w:pPr>
            <w:r w:rsidRPr="00AD11C2">
              <w:rPr>
                <w:rFonts w:ascii="Source Sans Pro" w:hAnsi="Source Sans Pro"/>
                <w:i/>
                <w:iCs/>
              </w:rPr>
              <w:t>mer</w:t>
            </w:r>
          </w:p>
        </w:tc>
      </w:tr>
      <w:tr w:rsidR="00AD11C2" w:rsidRPr="005E33B1" w14:paraId="545C6ED4" w14:textId="77777777" w:rsidTr="00467056">
        <w:tc>
          <w:tcPr>
            <w:tcW w:w="776" w:type="dxa"/>
            <w:tcBorders>
              <w:right w:val="single" w:sz="4" w:space="0" w:color="auto"/>
            </w:tcBorders>
            <w:shd w:val="clear" w:color="auto" w:fill="FF9B4F" w:themeFill="accent6"/>
          </w:tcPr>
          <w:p w14:paraId="7EF781ED" w14:textId="093E5A86" w:rsidR="00AD11C2" w:rsidRPr="005E33B1" w:rsidRDefault="00A82523" w:rsidP="00AE0F46">
            <w:pPr>
              <w:spacing w:line="360" w:lineRule="auto"/>
              <w:rPr>
                <w:rFonts w:ascii="Source Sans Pro" w:hAnsi="Source Sans Pro"/>
              </w:rPr>
            </w:pPr>
            <w:r>
              <w:rPr>
                <w:rFonts w:ascii="Source Sans Pro" w:hAnsi="Source Sans Pro"/>
              </w:rPr>
              <w:t>KV</w:t>
            </w:r>
          </w:p>
        </w:tc>
        <w:tc>
          <w:tcPr>
            <w:tcW w:w="1913" w:type="dxa"/>
            <w:tcBorders>
              <w:left w:val="single" w:sz="4" w:space="0" w:color="auto"/>
            </w:tcBorders>
          </w:tcPr>
          <w:p w14:paraId="78404E6A" w14:textId="5102E863" w:rsidR="00AD11C2" w:rsidRPr="00AD11C2" w:rsidRDefault="00AD11C2" w:rsidP="00AE0F46">
            <w:pPr>
              <w:spacing w:line="360" w:lineRule="auto"/>
              <w:rPr>
                <w:rFonts w:ascii="Source Sans Pro" w:hAnsi="Source Sans Pro"/>
                <w:i/>
                <w:iCs/>
              </w:rPr>
            </w:pPr>
            <w:r w:rsidRPr="00AD11C2">
              <w:rPr>
                <w:rFonts w:ascii="Source Sans Pro" w:hAnsi="Source Sans Pro"/>
                <w:i/>
                <w:iCs/>
              </w:rPr>
              <w:t>ss</w:t>
            </w:r>
            <w:r>
              <w:rPr>
                <w:rFonts w:ascii="Source Sans Pro" w:hAnsi="Source Sans Pro"/>
                <w:i/>
                <w:iCs/>
              </w:rPr>
              <w:t xml:space="preserve"> | </w:t>
            </w:r>
            <w:proofErr w:type="spellStart"/>
            <w:r w:rsidRPr="00AD11C2">
              <w:rPr>
                <w:rFonts w:ascii="Source Sans Pro" w:hAnsi="Source Sans Pro"/>
                <w:i/>
                <w:iCs/>
              </w:rPr>
              <w:t>aa</w:t>
            </w:r>
            <w:proofErr w:type="spellEnd"/>
          </w:p>
        </w:tc>
        <w:tc>
          <w:tcPr>
            <w:tcW w:w="1559" w:type="dxa"/>
          </w:tcPr>
          <w:p w14:paraId="560D394F" w14:textId="77777777" w:rsidR="00AD11C2" w:rsidRPr="00AD11C2" w:rsidRDefault="00AD11C2" w:rsidP="00AE0F46">
            <w:pPr>
              <w:spacing w:line="360" w:lineRule="auto"/>
              <w:rPr>
                <w:rFonts w:ascii="Source Sans Pro" w:hAnsi="Source Sans Pro"/>
                <w:i/>
                <w:iCs/>
              </w:rPr>
            </w:pPr>
            <w:r w:rsidRPr="00AD11C2">
              <w:rPr>
                <w:rFonts w:ascii="Source Sans Pro" w:hAnsi="Source Sans Pro"/>
                <w:i/>
                <w:iCs/>
              </w:rPr>
              <w:t>sa</w:t>
            </w:r>
          </w:p>
        </w:tc>
      </w:tr>
    </w:tbl>
    <w:p w14:paraId="3C91D22E" w14:textId="77777777" w:rsidR="00884C19" w:rsidRDefault="00884C19" w:rsidP="007063B6">
      <w:pPr>
        <w:tabs>
          <w:tab w:val="left" w:pos="1843"/>
          <w:tab w:val="left" w:pos="3402"/>
        </w:tabs>
        <w:rPr>
          <w:rFonts w:ascii="Source Sans Pro" w:hAnsi="Source Sans Pro"/>
        </w:rPr>
      </w:pPr>
    </w:p>
    <w:p w14:paraId="6AC3EF2D" w14:textId="1E2996FB" w:rsidR="0039261A" w:rsidRDefault="007063B6" w:rsidP="007063B6">
      <w:pPr>
        <w:tabs>
          <w:tab w:val="left" w:pos="1843"/>
          <w:tab w:val="left" w:pos="3402"/>
        </w:tabs>
        <w:rPr>
          <w:rFonts w:ascii="Source Sans Pro" w:hAnsi="Source Sans Pro"/>
        </w:rPr>
      </w:pPr>
      <w:r w:rsidRPr="0039261A">
        <w:rPr>
          <w:rFonts w:ascii="Source Sans Pro" w:hAnsi="Source Sans Pro"/>
        </w:rPr>
        <w:t xml:space="preserve">I </w:t>
      </w:r>
      <w:r w:rsidR="005648DC" w:rsidRPr="0039261A">
        <w:rPr>
          <w:rFonts w:ascii="Source Sans Pro" w:hAnsi="Source Sans Pro"/>
        </w:rPr>
        <w:t xml:space="preserve">själva </w:t>
      </w:r>
      <w:r w:rsidRPr="0039261A">
        <w:rPr>
          <w:rFonts w:ascii="Source Sans Pro" w:hAnsi="Source Sans Pro"/>
        </w:rPr>
        <w:t>teknikträningen är målet att alla ska förstå principen. Eleverna ska veta att de dels förväntas kunna ljuda ljuden uppdela</w:t>
      </w:r>
      <w:r w:rsidR="005A5EF8" w:rsidRPr="0039261A">
        <w:rPr>
          <w:rFonts w:ascii="Source Sans Pro" w:hAnsi="Source Sans Pro"/>
        </w:rPr>
        <w:t>t</w:t>
      </w:r>
      <w:r w:rsidRPr="0039261A">
        <w:rPr>
          <w:rFonts w:ascii="Source Sans Pro" w:hAnsi="Source Sans Pro"/>
        </w:rPr>
        <w:t>, dels kunna uttala helordet efteråt. Det första momentet är inledningsvis mer krävande eftersom det innebär en analys av ordet i fonem, medan det andra momentet är att uttala ett enkelt ord (något de ju gör hela tiden).</w:t>
      </w:r>
      <w:r w:rsidR="005A5EF8" w:rsidRPr="0039261A">
        <w:rPr>
          <w:rFonts w:ascii="Source Sans Pro" w:hAnsi="Source Sans Pro"/>
        </w:rPr>
        <w:t xml:space="preserve"> </w:t>
      </w:r>
    </w:p>
    <w:p w14:paraId="2D851826" w14:textId="4EAD6079" w:rsidR="007063B6" w:rsidRDefault="008E0A1A" w:rsidP="007063B6">
      <w:pPr>
        <w:tabs>
          <w:tab w:val="left" w:pos="1843"/>
          <w:tab w:val="left" w:pos="3402"/>
        </w:tabs>
        <w:rPr>
          <w:rFonts w:ascii="Source Sans Pro" w:hAnsi="Source Sans Pro"/>
        </w:rPr>
      </w:pPr>
      <w:r>
        <w:rPr>
          <w:rFonts w:ascii="Source Sans Pro" w:hAnsi="Source Sans Pro"/>
        </w:rPr>
        <w:t xml:space="preserve">b. </w:t>
      </w:r>
      <w:r w:rsidR="0039261A">
        <w:rPr>
          <w:rFonts w:ascii="Source Sans Pro" w:hAnsi="Source Sans Pro"/>
        </w:rPr>
        <w:t xml:space="preserve">När övningen börjar fungera kan det vara läge att repetera </w:t>
      </w:r>
      <w:r w:rsidR="005A5EF8" w:rsidRPr="0039261A">
        <w:rPr>
          <w:rFonts w:ascii="Source Sans Pro" w:hAnsi="Source Sans Pro"/>
        </w:rPr>
        <w:t>moment</w:t>
      </w:r>
      <w:r w:rsidR="0039261A">
        <w:rPr>
          <w:rFonts w:ascii="Source Sans Pro" w:hAnsi="Source Sans Pro"/>
        </w:rPr>
        <w:t>et med</w:t>
      </w:r>
      <w:r w:rsidR="005A5EF8" w:rsidRPr="0039261A">
        <w:rPr>
          <w:rFonts w:ascii="Source Sans Pro" w:hAnsi="Source Sans Pro"/>
        </w:rPr>
        <w:t xml:space="preserve"> visad skrift.</w:t>
      </w:r>
      <w:r w:rsidR="00B212FD" w:rsidRPr="00B212FD">
        <w:rPr>
          <w:rFonts w:ascii="Source Sans Pro" w:hAnsi="Source Sans Pro"/>
        </w:rPr>
        <w:t xml:space="preserve"> </w:t>
      </w:r>
      <w:r w:rsidR="00B212FD">
        <w:rPr>
          <w:rFonts w:ascii="Source Sans Pro" w:hAnsi="Source Sans Pro"/>
        </w:rPr>
        <w:t xml:space="preserve">[Eleverna ser, hör, </w:t>
      </w:r>
      <w:proofErr w:type="spellStart"/>
      <w:r w:rsidR="00B212FD">
        <w:rPr>
          <w:rFonts w:ascii="Source Sans Pro" w:hAnsi="Source Sans Pro"/>
        </w:rPr>
        <w:t>ljudar</w:t>
      </w:r>
      <w:proofErr w:type="spellEnd"/>
      <w:r w:rsidR="00B212FD">
        <w:rPr>
          <w:rFonts w:ascii="Source Sans Pro" w:hAnsi="Source Sans Pro"/>
        </w:rPr>
        <w:t xml:space="preserve"> uppdelat och säger helordet]</w:t>
      </w:r>
    </w:p>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499"/>
        <w:gridCol w:w="573"/>
        <w:gridCol w:w="478"/>
      </w:tblGrid>
      <w:tr w:rsidR="001E23B0" w:rsidRPr="001E23B0" w14:paraId="705F32CF" w14:textId="77777777" w:rsidTr="00D37AEA">
        <w:tc>
          <w:tcPr>
            <w:tcW w:w="0" w:type="auto"/>
          </w:tcPr>
          <w:p w14:paraId="12985EEC" w14:textId="77777777" w:rsidR="001E23B0" w:rsidRPr="001E23B0" w:rsidRDefault="001E23B0" w:rsidP="00F66A16">
            <w:pPr>
              <w:spacing w:line="360" w:lineRule="auto"/>
              <w:rPr>
                <w:rFonts w:ascii="Source Sans Pro" w:hAnsi="Source Sans Pro"/>
                <w:i/>
                <w:iCs/>
              </w:rPr>
            </w:pPr>
            <w:r w:rsidRPr="001E23B0">
              <w:rPr>
                <w:rFonts w:ascii="Source Sans Pro" w:hAnsi="Source Sans Pro"/>
                <w:i/>
                <w:iCs/>
              </w:rPr>
              <w:t>os</w:t>
            </w:r>
          </w:p>
        </w:tc>
        <w:tc>
          <w:tcPr>
            <w:tcW w:w="0" w:type="auto"/>
          </w:tcPr>
          <w:p w14:paraId="7A7E4F8F" w14:textId="77777777" w:rsidR="001E23B0" w:rsidRPr="001E23B0" w:rsidRDefault="001E23B0" w:rsidP="00F66A16">
            <w:pPr>
              <w:spacing w:line="360" w:lineRule="auto"/>
              <w:rPr>
                <w:rFonts w:ascii="Source Sans Pro" w:hAnsi="Source Sans Pro"/>
                <w:i/>
                <w:iCs/>
              </w:rPr>
            </w:pPr>
            <w:r w:rsidRPr="001E23B0">
              <w:rPr>
                <w:rFonts w:ascii="Source Sans Pro" w:hAnsi="Source Sans Pro"/>
                <w:i/>
                <w:iCs/>
              </w:rPr>
              <w:t xml:space="preserve">al </w:t>
            </w:r>
          </w:p>
        </w:tc>
        <w:tc>
          <w:tcPr>
            <w:tcW w:w="0" w:type="auto"/>
          </w:tcPr>
          <w:p w14:paraId="5ABF1A42" w14:textId="744C408B" w:rsidR="001E23B0" w:rsidRPr="001E23B0" w:rsidRDefault="001E23B0" w:rsidP="00F66A16">
            <w:pPr>
              <w:spacing w:line="360" w:lineRule="auto"/>
              <w:rPr>
                <w:rFonts w:ascii="Source Sans Pro" w:hAnsi="Source Sans Pro"/>
                <w:i/>
                <w:iCs/>
              </w:rPr>
            </w:pPr>
            <w:r w:rsidRPr="001E23B0">
              <w:rPr>
                <w:rFonts w:ascii="Source Sans Pro" w:hAnsi="Source Sans Pro"/>
                <w:i/>
                <w:iCs/>
              </w:rPr>
              <w:t>sal</w:t>
            </w:r>
          </w:p>
        </w:tc>
      </w:tr>
      <w:tr w:rsidR="001E23B0" w:rsidRPr="001E23B0" w14:paraId="2E091617" w14:textId="77777777" w:rsidTr="00D37AEA">
        <w:tc>
          <w:tcPr>
            <w:tcW w:w="0" w:type="auto"/>
          </w:tcPr>
          <w:p w14:paraId="0F2D316E" w14:textId="77777777" w:rsidR="001E23B0" w:rsidRPr="001E23B0" w:rsidRDefault="001E23B0" w:rsidP="001E23B0">
            <w:pPr>
              <w:spacing w:line="360" w:lineRule="auto"/>
              <w:rPr>
                <w:rFonts w:ascii="Source Sans Pro" w:hAnsi="Source Sans Pro"/>
                <w:i/>
                <w:iCs/>
              </w:rPr>
            </w:pPr>
            <w:r w:rsidRPr="001E23B0">
              <w:rPr>
                <w:rFonts w:ascii="Source Sans Pro" w:hAnsi="Source Sans Pro"/>
                <w:i/>
                <w:iCs/>
              </w:rPr>
              <w:t>mil</w:t>
            </w:r>
          </w:p>
        </w:tc>
        <w:tc>
          <w:tcPr>
            <w:tcW w:w="0" w:type="auto"/>
          </w:tcPr>
          <w:p w14:paraId="53CDF099" w14:textId="32D4AC5E" w:rsidR="001E23B0" w:rsidRPr="001E23B0" w:rsidRDefault="001E23B0" w:rsidP="001E23B0">
            <w:pPr>
              <w:spacing w:line="360" w:lineRule="auto"/>
              <w:rPr>
                <w:rFonts w:ascii="Source Sans Pro" w:hAnsi="Source Sans Pro"/>
                <w:i/>
                <w:iCs/>
              </w:rPr>
            </w:pPr>
            <w:r w:rsidRPr="001E23B0">
              <w:rPr>
                <w:rFonts w:ascii="Source Sans Pro" w:hAnsi="Source Sans Pro"/>
                <w:i/>
                <w:iCs/>
              </w:rPr>
              <w:t>mer</w:t>
            </w:r>
          </w:p>
        </w:tc>
        <w:tc>
          <w:tcPr>
            <w:tcW w:w="0" w:type="auto"/>
          </w:tcPr>
          <w:p w14:paraId="1E93FACC" w14:textId="23E57189" w:rsidR="001E23B0" w:rsidRPr="001E23B0" w:rsidRDefault="001E23B0" w:rsidP="001E23B0">
            <w:pPr>
              <w:spacing w:line="360" w:lineRule="auto"/>
              <w:rPr>
                <w:rFonts w:ascii="Source Sans Pro" w:hAnsi="Source Sans Pro"/>
                <w:i/>
                <w:iCs/>
              </w:rPr>
            </w:pPr>
            <w:r w:rsidRPr="001E23B0">
              <w:rPr>
                <w:rFonts w:ascii="Source Sans Pro" w:hAnsi="Source Sans Pro"/>
                <w:i/>
                <w:iCs/>
              </w:rPr>
              <w:t>sa</w:t>
            </w:r>
          </w:p>
        </w:tc>
      </w:tr>
    </w:tbl>
    <w:p w14:paraId="1DC65580" w14:textId="77777777" w:rsidR="00B212FD" w:rsidRDefault="00B212FD" w:rsidP="007063B6">
      <w:pPr>
        <w:tabs>
          <w:tab w:val="left" w:pos="1843"/>
          <w:tab w:val="left" w:pos="3402"/>
        </w:tabs>
        <w:rPr>
          <w:rFonts w:ascii="Source Sans Pro" w:hAnsi="Source Sans Pro"/>
        </w:rPr>
      </w:pPr>
    </w:p>
    <w:p w14:paraId="215FCAA3" w14:textId="7FF44E86" w:rsidR="00835830" w:rsidRDefault="00835830" w:rsidP="00835830">
      <w:pPr>
        <w:pStyle w:val="Rubrik3numrerad"/>
      </w:pPr>
      <w:bookmarkStart w:id="20" w:name="_Toc230501734"/>
      <w:r>
        <w:lastRenderedPageBreak/>
        <w:t>Uppdelad ljudning –</w:t>
      </w:r>
      <w:r w:rsidR="00B051C0">
        <w:t xml:space="preserve"> </w:t>
      </w:r>
      <w:r w:rsidR="00884C19">
        <w:t>med ljud och med skrift</w:t>
      </w:r>
      <w:bookmarkEnd w:id="20"/>
      <w:r w:rsidR="00884C19">
        <w:t xml:space="preserve"> </w:t>
      </w:r>
    </w:p>
    <w:p w14:paraId="6D44AFA9" w14:textId="70658FA8" w:rsidR="007421BE" w:rsidRDefault="00876AD9" w:rsidP="007063B6">
      <w:pPr>
        <w:tabs>
          <w:tab w:val="left" w:pos="1843"/>
          <w:tab w:val="left" w:pos="3402"/>
        </w:tabs>
        <w:rPr>
          <w:rFonts w:ascii="Source Sans Pro" w:hAnsi="Source Sans Pro"/>
        </w:rPr>
      </w:pPr>
      <w:r>
        <w:rPr>
          <w:rFonts w:ascii="Source Sans Pro" w:hAnsi="Source Sans Pro"/>
        </w:rPr>
        <w:t xml:space="preserve">Moment </w:t>
      </w:r>
      <w:r w:rsidR="007421BE">
        <w:rPr>
          <w:rFonts w:ascii="Source Sans Pro" w:hAnsi="Source Sans Pro"/>
        </w:rPr>
        <w:t xml:space="preserve">a är </w:t>
      </w:r>
      <w:r w:rsidR="007421BE">
        <w:rPr>
          <w:rFonts w:ascii="Source Sans Pro" w:hAnsi="Source Sans Pro" w:cstheme="minorHAnsi"/>
        </w:rPr>
        <w:t xml:space="preserve">helt ljudbaserad, vilket betyder att skrivtecken/bokstäver inte används. </w:t>
      </w:r>
      <w:r>
        <w:rPr>
          <w:rFonts w:ascii="Source Sans Pro" w:hAnsi="Source Sans Pro" w:cstheme="minorHAnsi"/>
        </w:rPr>
        <w:t xml:space="preserve">Moment </w:t>
      </w:r>
      <w:r w:rsidR="007421BE">
        <w:rPr>
          <w:rFonts w:ascii="Source Sans Pro" w:hAnsi="Source Sans Pro" w:cstheme="minorHAnsi"/>
        </w:rPr>
        <w:t>b kopplar på skriften genom bokstäverna.</w:t>
      </w:r>
    </w:p>
    <w:p w14:paraId="19B3BDB8" w14:textId="124A781C" w:rsidR="007421BE" w:rsidRPr="0039261A" w:rsidRDefault="00A268F8" w:rsidP="007063B6">
      <w:pPr>
        <w:tabs>
          <w:tab w:val="left" w:pos="1843"/>
          <w:tab w:val="left" w:pos="3402"/>
        </w:tabs>
        <w:rPr>
          <w:rFonts w:ascii="Source Sans Pro" w:hAnsi="Source Sans Pro"/>
        </w:rPr>
      </w:pPr>
      <w:r>
        <w:rPr>
          <w:rFonts w:ascii="Source Sans Pro" w:hAnsi="Source Sans Pro"/>
        </w:rPr>
        <w:t xml:space="preserve">a. Muntligt, med bara ljud. </w:t>
      </w:r>
      <w:r w:rsidR="000E21BF">
        <w:rPr>
          <w:rFonts w:ascii="Source Sans Pro" w:hAnsi="Source Sans Pro"/>
        </w:rPr>
        <w:t>L</w:t>
      </w:r>
      <w:r w:rsidR="007063B6" w:rsidRPr="0039261A">
        <w:rPr>
          <w:rFonts w:ascii="Source Sans Pro" w:hAnsi="Source Sans Pro"/>
        </w:rPr>
        <w:t>äraren</w:t>
      </w:r>
      <w:r w:rsidR="000E21BF">
        <w:rPr>
          <w:rFonts w:ascii="Source Sans Pro" w:hAnsi="Source Sans Pro"/>
        </w:rPr>
        <w:t xml:space="preserve"> säger</w:t>
      </w:r>
      <w:r w:rsidR="007063B6" w:rsidRPr="0039261A">
        <w:rPr>
          <w:rFonts w:ascii="Source Sans Pro" w:hAnsi="Source Sans Pro"/>
        </w:rPr>
        <w:t xml:space="preserve"> andra ord som eleverna ska utföra uppdelad ljudning på, följt av helordet: </w:t>
      </w:r>
      <w:r w:rsidR="007063B6" w:rsidRPr="0039261A">
        <w:rPr>
          <w:rFonts w:ascii="Source Sans Pro" w:hAnsi="Source Sans Pro"/>
          <w:i/>
          <w:iCs/>
        </w:rPr>
        <w:t>as, il, sil, mas, mes, lam, so</w:t>
      </w:r>
      <w:r w:rsidR="007063B6" w:rsidRPr="0039261A">
        <w:rPr>
          <w:rFonts w:ascii="Source Sans Pro" w:hAnsi="Source Sans Pro"/>
        </w:rPr>
        <w:t>.</w:t>
      </w:r>
      <w:r w:rsidR="00F854FC">
        <w:rPr>
          <w:rFonts w:ascii="Source Sans Pro" w:hAnsi="Source Sans Pro"/>
        </w:rPr>
        <w:t xml:space="preserve"> </w:t>
      </w:r>
      <w:r>
        <w:rPr>
          <w:rFonts w:ascii="Source Sans Pro" w:hAnsi="Source Sans Pro"/>
        </w:rPr>
        <w:t>Det är inte nödvändigt att eleverna känner till orden. Om läraren behöver fler ord finns det några till under moment b.</w:t>
      </w:r>
      <w:r w:rsidR="00B212FD">
        <w:rPr>
          <w:rFonts w:ascii="Source Sans Pro" w:hAnsi="Source Sans Pro"/>
        </w:rPr>
        <w:t xml:space="preserve"> </w:t>
      </w:r>
      <w:r w:rsidR="007421BE">
        <w:rPr>
          <w:rFonts w:ascii="Source Sans Pro" w:hAnsi="Source Sans Pro"/>
        </w:rPr>
        <w:t xml:space="preserve">[Eleverna hör, </w:t>
      </w:r>
      <w:proofErr w:type="spellStart"/>
      <w:r w:rsidR="00C43552">
        <w:rPr>
          <w:rFonts w:ascii="Source Sans Pro" w:hAnsi="Source Sans Pro"/>
        </w:rPr>
        <w:t>ljudar</w:t>
      </w:r>
      <w:proofErr w:type="spellEnd"/>
      <w:r w:rsidR="00C43552">
        <w:rPr>
          <w:rFonts w:ascii="Source Sans Pro" w:hAnsi="Source Sans Pro"/>
        </w:rPr>
        <w:t xml:space="preserve"> uppdelat</w:t>
      </w:r>
      <w:r w:rsidR="007421BE">
        <w:rPr>
          <w:rFonts w:ascii="Source Sans Pro" w:hAnsi="Source Sans Pro"/>
        </w:rPr>
        <w:t xml:space="preserve"> och säger helordet]</w:t>
      </w:r>
    </w:p>
    <w:tbl>
      <w:tblPr>
        <w:tblStyle w:val="Tabellrutntljust"/>
        <w:tblW w:w="0" w:type="auto"/>
        <w:tblLayout w:type="fixed"/>
        <w:tblLook w:val="04A0" w:firstRow="1" w:lastRow="0" w:firstColumn="1" w:lastColumn="0" w:noHBand="0" w:noVBand="1"/>
      </w:tblPr>
      <w:tblGrid>
        <w:gridCol w:w="776"/>
        <w:gridCol w:w="1629"/>
        <w:gridCol w:w="284"/>
        <w:gridCol w:w="1701"/>
        <w:gridCol w:w="708"/>
      </w:tblGrid>
      <w:tr w:rsidR="007063B6" w:rsidRPr="005E33B1" w14:paraId="3FA34CD9" w14:textId="77777777" w:rsidTr="00AE0F46">
        <w:tc>
          <w:tcPr>
            <w:tcW w:w="776" w:type="dxa"/>
            <w:shd w:val="clear" w:color="auto" w:fill="FF9B4F" w:themeFill="accent6"/>
          </w:tcPr>
          <w:p w14:paraId="503388A7" w14:textId="77777777" w:rsidR="007063B6" w:rsidRPr="005E33B1" w:rsidRDefault="007063B6" w:rsidP="00AE0F46">
            <w:pPr>
              <w:spacing w:line="360" w:lineRule="auto"/>
              <w:rPr>
                <w:rFonts w:ascii="Source Sans Pro" w:hAnsi="Source Sans Pro"/>
              </w:rPr>
            </w:pPr>
          </w:p>
        </w:tc>
        <w:tc>
          <w:tcPr>
            <w:tcW w:w="1629" w:type="dxa"/>
            <w:tcBorders>
              <w:bottom w:val="single" w:sz="4" w:space="0" w:color="auto"/>
              <w:right w:val="nil"/>
            </w:tcBorders>
            <w:shd w:val="clear" w:color="auto" w:fill="D4E9FF" w:themeFill="text2" w:themeFillTint="1A"/>
          </w:tcPr>
          <w:p w14:paraId="640E50E6" w14:textId="3526AF67" w:rsidR="007063B6" w:rsidRDefault="009D6EF3" w:rsidP="00AE0F46">
            <w:pPr>
              <w:spacing w:line="360" w:lineRule="auto"/>
              <w:rPr>
                <w:rFonts w:ascii="Source Sans Pro" w:hAnsi="Source Sans Pro"/>
                <w:i/>
                <w:iCs/>
              </w:rPr>
            </w:pPr>
            <w:r>
              <w:rPr>
                <w:rFonts w:ascii="Source Sans Pro" w:hAnsi="Source Sans Pro"/>
                <w:i/>
                <w:iCs/>
              </w:rPr>
              <w:t>l</w:t>
            </w:r>
            <w:r w:rsidR="007063B6">
              <w:rPr>
                <w:rFonts w:ascii="Source Sans Pro" w:hAnsi="Source Sans Pro"/>
                <w:i/>
                <w:iCs/>
              </w:rPr>
              <w:t>äraren säger</w:t>
            </w:r>
          </w:p>
        </w:tc>
        <w:tc>
          <w:tcPr>
            <w:tcW w:w="284" w:type="dxa"/>
            <w:tcBorders>
              <w:left w:val="nil"/>
              <w:bottom w:val="single" w:sz="4" w:space="0" w:color="auto"/>
              <w:right w:val="single" w:sz="4" w:space="0" w:color="auto"/>
            </w:tcBorders>
            <w:shd w:val="clear" w:color="auto" w:fill="0062C7" w:themeFill="text2" w:themeFillTint="BF"/>
          </w:tcPr>
          <w:p w14:paraId="1442666B" w14:textId="77777777" w:rsidR="007063B6" w:rsidRDefault="007063B6" w:rsidP="00AE0F46">
            <w:pPr>
              <w:spacing w:line="360" w:lineRule="auto"/>
              <w:rPr>
                <w:rFonts w:ascii="Source Sans Pro" w:hAnsi="Source Sans Pro"/>
                <w:i/>
                <w:iCs/>
              </w:rPr>
            </w:pPr>
          </w:p>
        </w:tc>
        <w:tc>
          <w:tcPr>
            <w:tcW w:w="2409" w:type="dxa"/>
            <w:gridSpan w:val="2"/>
            <w:tcBorders>
              <w:left w:val="single" w:sz="4" w:space="0" w:color="auto"/>
              <w:bottom w:val="single" w:sz="4" w:space="0" w:color="auto"/>
            </w:tcBorders>
            <w:shd w:val="clear" w:color="auto" w:fill="D4E9FF" w:themeFill="text2" w:themeFillTint="1A"/>
          </w:tcPr>
          <w:p w14:paraId="525FC8B3" w14:textId="77777777" w:rsidR="007063B6" w:rsidRPr="00AD11C2" w:rsidRDefault="007063B6" w:rsidP="00AE0F46">
            <w:pPr>
              <w:spacing w:line="360" w:lineRule="auto"/>
              <w:rPr>
                <w:rFonts w:ascii="Source Sans Pro" w:hAnsi="Source Sans Pro"/>
                <w:i/>
                <w:iCs/>
              </w:rPr>
            </w:pPr>
            <w:r>
              <w:rPr>
                <w:rFonts w:ascii="Source Sans Pro" w:hAnsi="Source Sans Pro"/>
                <w:i/>
                <w:iCs/>
              </w:rPr>
              <w:t>eleverna säger</w:t>
            </w:r>
          </w:p>
        </w:tc>
      </w:tr>
      <w:tr w:rsidR="007063B6" w:rsidRPr="005E33B1" w14:paraId="13AACB4B" w14:textId="77777777" w:rsidTr="00AE0F46">
        <w:tc>
          <w:tcPr>
            <w:tcW w:w="776" w:type="dxa"/>
            <w:tcBorders>
              <w:right w:val="single" w:sz="4" w:space="0" w:color="auto"/>
            </w:tcBorders>
            <w:shd w:val="clear" w:color="auto" w:fill="FF9B4F" w:themeFill="accent6"/>
          </w:tcPr>
          <w:p w14:paraId="76C80828" w14:textId="3117A759" w:rsidR="007063B6" w:rsidRPr="005E33B1" w:rsidRDefault="00D50F74" w:rsidP="007063B6">
            <w:pPr>
              <w:spacing w:line="360" w:lineRule="auto"/>
              <w:rPr>
                <w:rFonts w:ascii="Source Sans Pro" w:hAnsi="Source Sans Pro"/>
              </w:rPr>
            </w:pPr>
            <w:r>
              <w:rPr>
                <w:rFonts w:ascii="Source Sans Pro" w:hAnsi="Source Sans Pro"/>
              </w:rPr>
              <w:t>V</w:t>
            </w:r>
            <w:r w:rsidR="00A82523">
              <w:rPr>
                <w:rFonts w:ascii="Source Sans Pro" w:hAnsi="Source Sans Pro"/>
              </w:rPr>
              <w:t>K</w:t>
            </w:r>
          </w:p>
        </w:tc>
        <w:tc>
          <w:tcPr>
            <w:tcW w:w="1629" w:type="dxa"/>
            <w:tcBorders>
              <w:top w:val="single" w:sz="4" w:space="0" w:color="auto"/>
              <w:left w:val="single" w:sz="4" w:space="0" w:color="auto"/>
            </w:tcBorders>
          </w:tcPr>
          <w:p w14:paraId="72EDD2E0" w14:textId="77777777" w:rsidR="007063B6" w:rsidRPr="00AD11C2" w:rsidRDefault="007063B6" w:rsidP="007063B6">
            <w:pPr>
              <w:spacing w:line="360" w:lineRule="auto"/>
              <w:rPr>
                <w:rFonts w:ascii="Source Sans Pro" w:hAnsi="Source Sans Pro"/>
                <w:i/>
                <w:iCs/>
              </w:rPr>
            </w:pPr>
            <w:r>
              <w:rPr>
                <w:rFonts w:ascii="Source Sans Pro" w:hAnsi="Source Sans Pro"/>
                <w:i/>
                <w:iCs/>
              </w:rPr>
              <w:t>as</w:t>
            </w:r>
            <w:r w:rsidRPr="00AD11C2">
              <w:rPr>
                <w:rFonts w:ascii="Source Sans Pro" w:hAnsi="Source Sans Pro"/>
                <w:i/>
                <w:iCs/>
              </w:rPr>
              <w:t xml:space="preserve"> </w:t>
            </w:r>
          </w:p>
        </w:tc>
        <w:tc>
          <w:tcPr>
            <w:tcW w:w="284" w:type="dxa"/>
            <w:tcBorders>
              <w:top w:val="single" w:sz="4" w:space="0" w:color="auto"/>
              <w:right w:val="single" w:sz="4" w:space="0" w:color="auto"/>
            </w:tcBorders>
            <w:shd w:val="clear" w:color="auto" w:fill="0062C7" w:themeFill="text2" w:themeFillTint="BF"/>
          </w:tcPr>
          <w:p w14:paraId="28BFCE3E" w14:textId="77777777" w:rsidR="007063B6" w:rsidRDefault="007063B6" w:rsidP="007063B6">
            <w:pPr>
              <w:spacing w:line="360" w:lineRule="auto"/>
              <w:rPr>
                <w:rFonts w:ascii="Source Sans Pro" w:hAnsi="Source Sans Pro"/>
                <w:i/>
                <w:iCs/>
              </w:rPr>
            </w:pPr>
          </w:p>
        </w:tc>
        <w:tc>
          <w:tcPr>
            <w:tcW w:w="1701" w:type="dxa"/>
            <w:tcBorders>
              <w:top w:val="single" w:sz="4" w:space="0" w:color="auto"/>
              <w:left w:val="single" w:sz="4" w:space="0" w:color="auto"/>
            </w:tcBorders>
          </w:tcPr>
          <w:p w14:paraId="6157E588" w14:textId="5CA493CF" w:rsidR="007063B6" w:rsidRPr="00AD11C2" w:rsidRDefault="007063B6" w:rsidP="007063B6">
            <w:pPr>
              <w:spacing w:line="360" w:lineRule="auto"/>
              <w:rPr>
                <w:rFonts w:ascii="Source Sans Pro" w:hAnsi="Source Sans Pro"/>
                <w:i/>
                <w:iCs/>
              </w:rPr>
            </w:pPr>
            <w:proofErr w:type="spellStart"/>
            <w:r>
              <w:rPr>
                <w:rFonts w:ascii="Source Sans Pro" w:hAnsi="Source Sans Pro"/>
                <w:i/>
                <w:iCs/>
              </w:rPr>
              <w:t>aa</w:t>
            </w:r>
            <w:proofErr w:type="spellEnd"/>
            <w:r>
              <w:rPr>
                <w:rFonts w:ascii="Source Sans Pro" w:hAnsi="Source Sans Pro"/>
                <w:i/>
                <w:iCs/>
              </w:rPr>
              <w:t xml:space="preserve"> | </w:t>
            </w:r>
            <w:r w:rsidRPr="00AD11C2">
              <w:rPr>
                <w:rFonts w:ascii="Source Sans Pro" w:hAnsi="Source Sans Pro"/>
                <w:i/>
                <w:iCs/>
              </w:rPr>
              <w:t xml:space="preserve">ss </w:t>
            </w:r>
          </w:p>
        </w:tc>
        <w:tc>
          <w:tcPr>
            <w:tcW w:w="708" w:type="dxa"/>
            <w:tcBorders>
              <w:top w:val="single" w:sz="4" w:space="0" w:color="auto"/>
            </w:tcBorders>
          </w:tcPr>
          <w:p w14:paraId="040D776A" w14:textId="77777777" w:rsidR="007063B6" w:rsidRPr="00AD11C2" w:rsidRDefault="007063B6" w:rsidP="007063B6">
            <w:pPr>
              <w:spacing w:line="360" w:lineRule="auto"/>
              <w:rPr>
                <w:rFonts w:ascii="Source Sans Pro" w:hAnsi="Source Sans Pro"/>
                <w:i/>
                <w:iCs/>
              </w:rPr>
            </w:pPr>
            <w:r>
              <w:rPr>
                <w:rFonts w:ascii="Source Sans Pro" w:hAnsi="Source Sans Pro"/>
                <w:i/>
                <w:iCs/>
              </w:rPr>
              <w:t>as</w:t>
            </w:r>
            <w:r w:rsidRPr="00AD11C2">
              <w:rPr>
                <w:rFonts w:ascii="Source Sans Pro" w:hAnsi="Source Sans Pro"/>
                <w:i/>
                <w:iCs/>
              </w:rPr>
              <w:t xml:space="preserve"> </w:t>
            </w:r>
          </w:p>
        </w:tc>
      </w:tr>
      <w:tr w:rsidR="007063B6" w:rsidRPr="005E33B1" w14:paraId="3A11251E" w14:textId="77777777" w:rsidTr="00AE0F46">
        <w:tc>
          <w:tcPr>
            <w:tcW w:w="776" w:type="dxa"/>
            <w:tcBorders>
              <w:right w:val="single" w:sz="4" w:space="0" w:color="auto"/>
            </w:tcBorders>
            <w:shd w:val="clear" w:color="auto" w:fill="FF9B4F" w:themeFill="accent6"/>
          </w:tcPr>
          <w:p w14:paraId="1A45AF0D" w14:textId="71BC36D8" w:rsidR="007063B6" w:rsidRPr="005E33B1" w:rsidRDefault="00D50F74" w:rsidP="007063B6">
            <w:pPr>
              <w:spacing w:line="360" w:lineRule="auto"/>
              <w:rPr>
                <w:rFonts w:ascii="Source Sans Pro" w:hAnsi="Source Sans Pro"/>
              </w:rPr>
            </w:pPr>
            <w:r>
              <w:rPr>
                <w:rFonts w:ascii="Source Sans Pro" w:hAnsi="Source Sans Pro"/>
              </w:rPr>
              <w:t>V</w:t>
            </w:r>
            <w:r w:rsidR="00A82523">
              <w:rPr>
                <w:rFonts w:ascii="Source Sans Pro" w:hAnsi="Source Sans Pro"/>
              </w:rPr>
              <w:t>K</w:t>
            </w:r>
          </w:p>
        </w:tc>
        <w:tc>
          <w:tcPr>
            <w:tcW w:w="1629" w:type="dxa"/>
            <w:tcBorders>
              <w:left w:val="single" w:sz="4" w:space="0" w:color="auto"/>
            </w:tcBorders>
          </w:tcPr>
          <w:p w14:paraId="7E593F0A" w14:textId="77777777" w:rsidR="007063B6" w:rsidRPr="00AD11C2" w:rsidRDefault="007063B6" w:rsidP="007063B6">
            <w:pPr>
              <w:spacing w:line="360" w:lineRule="auto"/>
              <w:rPr>
                <w:rFonts w:ascii="Source Sans Pro" w:hAnsi="Source Sans Pro"/>
                <w:i/>
                <w:iCs/>
              </w:rPr>
            </w:pPr>
            <w:r>
              <w:rPr>
                <w:rFonts w:ascii="Source Sans Pro" w:hAnsi="Source Sans Pro"/>
                <w:i/>
                <w:iCs/>
              </w:rPr>
              <w:t>il</w:t>
            </w:r>
          </w:p>
        </w:tc>
        <w:tc>
          <w:tcPr>
            <w:tcW w:w="284" w:type="dxa"/>
            <w:tcBorders>
              <w:right w:val="single" w:sz="4" w:space="0" w:color="auto"/>
            </w:tcBorders>
            <w:shd w:val="clear" w:color="auto" w:fill="0062C7" w:themeFill="text2" w:themeFillTint="BF"/>
          </w:tcPr>
          <w:p w14:paraId="40D4611D" w14:textId="77777777" w:rsidR="007063B6" w:rsidRDefault="007063B6" w:rsidP="007063B6">
            <w:pPr>
              <w:spacing w:line="360" w:lineRule="auto"/>
              <w:rPr>
                <w:rFonts w:ascii="Source Sans Pro" w:hAnsi="Source Sans Pro"/>
                <w:i/>
                <w:iCs/>
              </w:rPr>
            </w:pPr>
          </w:p>
        </w:tc>
        <w:tc>
          <w:tcPr>
            <w:tcW w:w="1701" w:type="dxa"/>
            <w:tcBorders>
              <w:left w:val="single" w:sz="4" w:space="0" w:color="auto"/>
            </w:tcBorders>
          </w:tcPr>
          <w:p w14:paraId="2E9E6064" w14:textId="4E5832DE" w:rsidR="007063B6" w:rsidRPr="00AD11C2" w:rsidRDefault="007063B6" w:rsidP="007063B6">
            <w:pPr>
              <w:spacing w:line="360" w:lineRule="auto"/>
              <w:rPr>
                <w:rFonts w:ascii="Source Sans Pro" w:hAnsi="Source Sans Pro"/>
                <w:i/>
                <w:iCs/>
              </w:rPr>
            </w:pPr>
            <w:r>
              <w:rPr>
                <w:rFonts w:ascii="Source Sans Pro" w:hAnsi="Source Sans Pro"/>
                <w:i/>
                <w:iCs/>
              </w:rPr>
              <w:t xml:space="preserve">ii | </w:t>
            </w:r>
            <w:proofErr w:type="spellStart"/>
            <w:r w:rsidRPr="00AD11C2">
              <w:rPr>
                <w:rFonts w:ascii="Source Sans Pro" w:hAnsi="Source Sans Pro"/>
                <w:i/>
                <w:iCs/>
              </w:rPr>
              <w:t>ll</w:t>
            </w:r>
            <w:proofErr w:type="spellEnd"/>
          </w:p>
        </w:tc>
        <w:tc>
          <w:tcPr>
            <w:tcW w:w="708" w:type="dxa"/>
          </w:tcPr>
          <w:p w14:paraId="0CE4A16A" w14:textId="77777777" w:rsidR="007063B6" w:rsidRPr="00AD11C2" w:rsidRDefault="007063B6" w:rsidP="007063B6">
            <w:pPr>
              <w:spacing w:line="360" w:lineRule="auto"/>
              <w:rPr>
                <w:rFonts w:ascii="Source Sans Pro" w:hAnsi="Source Sans Pro"/>
                <w:i/>
                <w:iCs/>
              </w:rPr>
            </w:pPr>
            <w:r>
              <w:rPr>
                <w:rFonts w:ascii="Source Sans Pro" w:hAnsi="Source Sans Pro"/>
                <w:i/>
                <w:iCs/>
              </w:rPr>
              <w:t>il</w:t>
            </w:r>
          </w:p>
        </w:tc>
      </w:tr>
      <w:tr w:rsidR="007063B6" w:rsidRPr="005E33B1" w14:paraId="3D74483C" w14:textId="77777777" w:rsidTr="00AE0F46">
        <w:tc>
          <w:tcPr>
            <w:tcW w:w="776" w:type="dxa"/>
            <w:tcBorders>
              <w:right w:val="single" w:sz="4" w:space="0" w:color="auto"/>
            </w:tcBorders>
            <w:shd w:val="clear" w:color="auto" w:fill="FF9B4F" w:themeFill="accent6"/>
          </w:tcPr>
          <w:p w14:paraId="3EC9BFEC" w14:textId="311D1F64" w:rsidR="007063B6" w:rsidRPr="005E33B1" w:rsidRDefault="00A82523" w:rsidP="007063B6">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5CD49A46" w14:textId="77777777" w:rsidR="007063B6" w:rsidRPr="00AD11C2" w:rsidRDefault="007063B6" w:rsidP="007063B6">
            <w:pPr>
              <w:spacing w:line="360" w:lineRule="auto"/>
              <w:rPr>
                <w:rFonts w:ascii="Source Sans Pro" w:hAnsi="Source Sans Pro"/>
                <w:i/>
                <w:iCs/>
              </w:rPr>
            </w:pPr>
            <w:r>
              <w:rPr>
                <w:rFonts w:ascii="Source Sans Pro" w:hAnsi="Source Sans Pro"/>
                <w:i/>
                <w:iCs/>
              </w:rPr>
              <w:t>sil</w:t>
            </w:r>
            <w:r w:rsidRPr="00AD11C2">
              <w:rPr>
                <w:rFonts w:ascii="Source Sans Pro" w:hAnsi="Source Sans Pro"/>
                <w:i/>
                <w:iCs/>
              </w:rPr>
              <w:t xml:space="preserve"> </w:t>
            </w:r>
          </w:p>
        </w:tc>
        <w:tc>
          <w:tcPr>
            <w:tcW w:w="284" w:type="dxa"/>
            <w:tcBorders>
              <w:right w:val="single" w:sz="4" w:space="0" w:color="auto"/>
            </w:tcBorders>
            <w:shd w:val="clear" w:color="auto" w:fill="0062C7" w:themeFill="text2" w:themeFillTint="BF"/>
          </w:tcPr>
          <w:p w14:paraId="632F4B97" w14:textId="77777777" w:rsidR="007063B6" w:rsidRDefault="007063B6" w:rsidP="007063B6">
            <w:pPr>
              <w:spacing w:line="360" w:lineRule="auto"/>
              <w:rPr>
                <w:rFonts w:ascii="Source Sans Pro" w:hAnsi="Source Sans Pro"/>
                <w:i/>
                <w:iCs/>
              </w:rPr>
            </w:pPr>
          </w:p>
        </w:tc>
        <w:tc>
          <w:tcPr>
            <w:tcW w:w="1701" w:type="dxa"/>
            <w:tcBorders>
              <w:left w:val="single" w:sz="4" w:space="0" w:color="auto"/>
            </w:tcBorders>
          </w:tcPr>
          <w:p w14:paraId="2873C9BB" w14:textId="4BDD8707" w:rsidR="007063B6" w:rsidRPr="00AD11C2" w:rsidRDefault="007063B6" w:rsidP="007063B6">
            <w:pPr>
              <w:spacing w:line="360" w:lineRule="auto"/>
              <w:rPr>
                <w:rFonts w:ascii="Source Sans Pro" w:hAnsi="Source Sans Pro"/>
                <w:i/>
                <w:iCs/>
              </w:rPr>
            </w:pPr>
            <w:r>
              <w:rPr>
                <w:rFonts w:ascii="Source Sans Pro" w:hAnsi="Source Sans Pro"/>
                <w:i/>
                <w:iCs/>
              </w:rPr>
              <w:t xml:space="preserve">ss | </w:t>
            </w:r>
            <w:r w:rsidRPr="00AD11C2">
              <w:rPr>
                <w:rFonts w:ascii="Source Sans Pro" w:hAnsi="Source Sans Pro"/>
                <w:i/>
                <w:iCs/>
              </w:rPr>
              <w:t>ii</w:t>
            </w:r>
            <w:r>
              <w:rPr>
                <w:rFonts w:ascii="Source Sans Pro" w:hAnsi="Source Sans Pro"/>
                <w:i/>
                <w:iCs/>
              </w:rPr>
              <w:t xml:space="preserve"> | </w:t>
            </w:r>
            <w:proofErr w:type="spellStart"/>
            <w:r w:rsidRPr="00AD11C2">
              <w:rPr>
                <w:rFonts w:ascii="Source Sans Pro" w:hAnsi="Source Sans Pro"/>
                <w:i/>
                <w:iCs/>
              </w:rPr>
              <w:t>ll</w:t>
            </w:r>
            <w:proofErr w:type="spellEnd"/>
            <w:r w:rsidRPr="00AD11C2">
              <w:rPr>
                <w:rFonts w:ascii="Source Sans Pro" w:hAnsi="Source Sans Pro"/>
                <w:i/>
                <w:iCs/>
              </w:rPr>
              <w:t xml:space="preserve"> </w:t>
            </w:r>
          </w:p>
        </w:tc>
        <w:tc>
          <w:tcPr>
            <w:tcW w:w="708" w:type="dxa"/>
          </w:tcPr>
          <w:p w14:paraId="7D0ED7A8" w14:textId="77777777" w:rsidR="007063B6" w:rsidRPr="00AD11C2" w:rsidRDefault="007063B6" w:rsidP="007063B6">
            <w:pPr>
              <w:spacing w:line="360" w:lineRule="auto"/>
              <w:rPr>
                <w:rFonts w:ascii="Source Sans Pro" w:hAnsi="Source Sans Pro"/>
                <w:i/>
                <w:iCs/>
              </w:rPr>
            </w:pPr>
            <w:r>
              <w:rPr>
                <w:rFonts w:ascii="Source Sans Pro" w:hAnsi="Source Sans Pro"/>
                <w:i/>
                <w:iCs/>
              </w:rPr>
              <w:t>sil</w:t>
            </w:r>
            <w:r w:rsidRPr="00AD11C2">
              <w:rPr>
                <w:rFonts w:ascii="Source Sans Pro" w:hAnsi="Source Sans Pro"/>
                <w:i/>
                <w:iCs/>
              </w:rPr>
              <w:t xml:space="preserve"> </w:t>
            </w:r>
          </w:p>
        </w:tc>
      </w:tr>
      <w:tr w:rsidR="007063B6" w:rsidRPr="005E33B1" w14:paraId="4899002E" w14:textId="77777777" w:rsidTr="00AE0F46">
        <w:tc>
          <w:tcPr>
            <w:tcW w:w="776" w:type="dxa"/>
            <w:tcBorders>
              <w:right w:val="single" w:sz="4" w:space="0" w:color="auto"/>
            </w:tcBorders>
            <w:shd w:val="clear" w:color="auto" w:fill="FF9B4F" w:themeFill="accent6"/>
          </w:tcPr>
          <w:p w14:paraId="3103F78B" w14:textId="42B50655" w:rsidR="007063B6" w:rsidRPr="005E33B1" w:rsidRDefault="00A82523" w:rsidP="007063B6">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003C6FDC" w14:textId="77777777" w:rsidR="007063B6" w:rsidRPr="00AD11C2" w:rsidRDefault="007063B6" w:rsidP="007063B6">
            <w:pPr>
              <w:spacing w:line="360" w:lineRule="auto"/>
              <w:rPr>
                <w:rFonts w:ascii="Source Sans Pro" w:hAnsi="Source Sans Pro"/>
                <w:i/>
                <w:iCs/>
              </w:rPr>
            </w:pPr>
            <w:r>
              <w:rPr>
                <w:rFonts w:ascii="Source Sans Pro" w:hAnsi="Source Sans Pro"/>
                <w:i/>
                <w:iCs/>
              </w:rPr>
              <w:t>mas</w:t>
            </w:r>
          </w:p>
        </w:tc>
        <w:tc>
          <w:tcPr>
            <w:tcW w:w="284" w:type="dxa"/>
            <w:tcBorders>
              <w:right w:val="single" w:sz="4" w:space="0" w:color="auto"/>
            </w:tcBorders>
            <w:shd w:val="clear" w:color="auto" w:fill="0062C7" w:themeFill="text2" w:themeFillTint="BF"/>
          </w:tcPr>
          <w:p w14:paraId="299BEEAA" w14:textId="77777777" w:rsidR="007063B6" w:rsidRDefault="007063B6" w:rsidP="007063B6">
            <w:pPr>
              <w:spacing w:line="360" w:lineRule="auto"/>
              <w:rPr>
                <w:rFonts w:ascii="Source Sans Pro" w:hAnsi="Source Sans Pro"/>
                <w:i/>
                <w:iCs/>
              </w:rPr>
            </w:pPr>
          </w:p>
        </w:tc>
        <w:tc>
          <w:tcPr>
            <w:tcW w:w="1701" w:type="dxa"/>
            <w:tcBorders>
              <w:left w:val="single" w:sz="4" w:space="0" w:color="auto"/>
            </w:tcBorders>
          </w:tcPr>
          <w:p w14:paraId="5E1FBBE3" w14:textId="1DCC0119" w:rsidR="007063B6" w:rsidRPr="00AD11C2" w:rsidRDefault="007063B6" w:rsidP="007063B6">
            <w:pPr>
              <w:spacing w:line="360" w:lineRule="auto"/>
              <w:rPr>
                <w:rFonts w:ascii="Source Sans Pro" w:hAnsi="Source Sans Pro"/>
                <w:i/>
                <w:iCs/>
              </w:rPr>
            </w:pPr>
            <w:r>
              <w:rPr>
                <w:rFonts w:ascii="Source Sans Pro" w:hAnsi="Source Sans Pro"/>
                <w:i/>
                <w:iCs/>
              </w:rPr>
              <w:t xml:space="preserve">mm | </w:t>
            </w:r>
            <w:proofErr w:type="spellStart"/>
            <w:r w:rsidRPr="00AD11C2">
              <w:rPr>
                <w:rFonts w:ascii="Source Sans Pro" w:hAnsi="Source Sans Pro"/>
                <w:i/>
                <w:iCs/>
              </w:rPr>
              <w:t>aa</w:t>
            </w:r>
            <w:proofErr w:type="spellEnd"/>
            <w:r>
              <w:rPr>
                <w:rFonts w:ascii="Source Sans Pro" w:hAnsi="Source Sans Pro"/>
                <w:i/>
                <w:iCs/>
              </w:rPr>
              <w:t xml:space="preserve"> | ss</w:t>
            </w:r>
          </w:p>
        </w:tc>
        <w:tc>
          <w:tcPr>
            <w:tcW w:w="708" w:type="dxa"/>
          </w:tcPr>
          <w:p w14:paraId="0277CA50" w14:textId="77777777" w:rsidR="007063B6" w:rsidRPr="00AD11C2" w:rsidRDefault="007063B6" w:rsidP="007063B6">
            <w:pPr>
              <w:spacing w:line="360" w:lineRule="auto"/>
              <w:rPr>
                <w:rFonts w:ascii="Source Sans Pro" w:hAnsi="Source Sans Pro"/>
                <w:i/>
                <w:iCs/>
              </w:rPr>
            </w:pPr>
            <w:r>
              <w:rPr>
                <w:rFonts w:ascii="Source Sans Pro" w:hAnsi="Source Sans Pro"/>
                <w:i/>
                <w:iCs/>
              </w:rPr>
              <w:t>mas</w:t>
            </w:r>
          </w:p>
        </w:tc>
      </w:tr>
      <w:tr w:rsidR="007063B6" w:rsidRPr="005E33B1" w14:paraId="63913808" w14:textId="77777777" w:rsidTr="00AE0F46">
        <w:tc>
          <w:tcPr>
            <w:tcW w:w="776" w:type="dxa"/>
            <w:tcBorders>
              <w:right w:val="single" w:sz="4" w:space="0" w:color="auto"/>
            </w:tcBorders>
            <w:shd w:val="clear" w:color="auto" w:fill="FF9B4F" w:themeFill="accent6"/>
          </w:tcPr>
          <w:p w14:paraId="30A8C97E" w14:textId="409AC941" w:rsidR="007063B6" w:rsidRPr="005E33B1" w:rsidRDefault="00A82523" w:rsidP="007063B6">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5646BD04" w14:textId="77777777" w:rsidR="007063B6" w:rsidRPr="00AD11C2" w:rsidRDefault="007063B6" w:rsidP="007063B6">
            <w:pPr>
              <w:spacing w:line="360" w:lineRule="auto"/>
              <w:rPr>
                <w:rFonts w:ascii="Source Sans Pro" w:hAnsi="Source Sans Pro"/>
                <w:i/>
                <w:iCs/>
              </w:rPr>
            </w:pPr>
            <w:r>
              <w:rPr>
                <w:rFonts w:ascii="Source Sans Pro" w:hAnsi="Source Sans Pro"/>
                <w:i/>
                <w:iCs/>
              </w:rPr>
              <w:t>lam</w:t>
            </w:r>
          </w:p>
        </w:tc>
        <w:tc>
          <w:tcPr>
            <w:tcW w:w="284" w:type="dxa"/>
            <w:tcBorders>
              <w:right w:val="single" w:sz="4" w:space="0" w:color="auto"/>
            </w:tcBorders>
            <w:shd w:val="clear" w:color="auto" w:fill="0062C7" w:themeFill="text2" w:themeFillTint="BF"/>
          </w:tcPr>
          <w:p w14:paraId="72CE1EE9" w14:textId="77777777" w:rsidR="007063B6" w:rsidRDefault="007063B6" w:rsidP="007063B6">
            <w:pPr>
              <w:spacing w:line="360" w:lineRule="auto"/>
              <w:rPr>
                <w:rFonts w:ascii="Source Sans Pro" w:hAnsi="Source Sans Pro"/>
                <w:i/>
                <w:iCs/>
              </w:rPr>
            </w:pPr>
          </w:p>
        </w:tc>
        <w:tc>
          <w:tcPr>
            <w:tcW w:w="1701" w:type="dxa"/>
            <w:tcBorders>
              <w:left w:val="single" w:sz="4" w:space="0" w:color="auto"/>
            </w:tcBorders>
          </w:tcPr>
          <w:p w14:paraId="6884D664" w14:textId="59797B22" w:rsidR="007063B6" w:rsidRPr="00AD11C2" w:rsidRDefault="007063B6" w:rsidP="007063B6">
            <w:pPr>
              <w:spacing w:line="360" w:lineRule="auto"/>
              <w:rPr>
                <w:rFonts w:ascii="Source Sans Pro" w:hAnsi="Source Sans Pro"/>
                <w:i/>
                <w:iCs/>
              </w:rPr>
            </w:pPr>
            <w:proofErr w:type="spellStart"/>
            <w:r>
              <w:rPr>
                <w:rFonts w:ascii="Source Sans Pro" w:hAnsi="Source Sans Pro"/>
                <w:i/>
                <w:iCs/>
              </w:rPr>
              <w:t>ll</w:t>
            </w:r>
            <w:proofErr w:type="spellEnd"/>
            <w:r>
              <w:rPr>
                <w:rFonts w:ascii="Source Sans Pro" w:hAnsi="Source Sans Pro"/>
                <w:i/>
                <w:iCs/>
              </w:rPr>
              <w:t xml:space="preserve"> | </w:t>
            </w:r>
            <w:proofErr w:type="spellStart"/>
            <w:r>
              <w:rPr>
                <w:rFonts w:ascii="Source Sans Pro" w:hAnsi="Source Sans Pro"/>
                <w:i/>
                <w:iCs/>
              </w:rPr>
              <w:t>aa</w:t>
            </w:r>
            <w:proofErr w:type="spellEnd"/>
            <w:r>
              <w:rPr>
                <w:rFonts w:ascii="Source Sans Pro" w:hAnsi="Source Sans Pro"/>
                <w:i/>
                <w:iCs/>
              </w:rPr>
              <w:t xml:space="preserve"> | mm</w:t>
            </w:r>
          </w:p>
        </w:tc>
        <w:tc>
          <w:tcPr>
            <w:tcW w:w="708" w:type="dxa"/>
          </w:tcPr>
          <w:p w14:paraId="4B219D02" w14:textId="77777777" w:rsidR="007063B6" w:rsidRPr="00AD11C2" w:rsidRDefault="007063B6" w:rsidP="007063B6">
            <w:pPr>
              <w:spacing w:line="360" w:lineRule="auto"/>
              <w:rPr>
                <w:rFonts w:ascii="Source Sans Pro" w:hAnsi="Source Sans Pro"/>
                <w:i/>
                <w:iCs/>
              </w:rPr>
            </w:pPr>
            <w:r>
              <w:rPr>
                <w:rFonts w:ascii="Source Sans Pro" w:hAnsi="Source Sans Pro"/>
                <w:i/>
                <w:iCs/>
              </w:rPr>
              <w:t>lam</w:t>
            </w:r>
          </w:p>
        </w:tc>
      </w:tr>
      <w:tr w:rsidR="007063B6" w:rsidRPr="005E33B1" w14:paraId="72244EDB" w14:textId="77777777" w:rsidTr="00AE0F46">
        <w:tc>
          <w:tcPr>
            <w:tcW w:w="776" w:type="dxa"/>
            <w:tcBorders>
              <w:right w:val="single" w:sz="4" w:space="0" w:color="auto"/>
            </w:tcBorders>
            <w:shd w:val="clear" w:color="auto" w:fill="FF9B4F" w:themeFill="accent6"/>
          </w:tcPr>
          <w:p w14:paraId="551F70BC" w14:textId="4320AD11" w:rsidR="007063B6" w:rsidRPr="005E33B1" w:rsidRDefault="00A82523" w:rsidP="007063B6">
            <w:pPr>
              <w:spacing w:line="360" w:lineRule="auto"/>
              <w:rPr>
                <w:rFonts w:ascii="Source Sans Pro" w:hAnsi="Source Sans Pro"/>
              </w:rPr>
            </w:pPr>
            <w:r>
              <w:rPr>
                <w:rFonts w:ascii="Source Sans Pro" w:hAnsi="Source Sans Pro"/>
              </w:rPr>
              <w:t>KV</w:t>
            </w:r>
          </w:p>
        </w:tc>
        <w:tc>
          <w:tcPr>
            <w:tcW w:w="1629" w:type="dxa"/>
            <w:tcBorders>
              <w:left w:val="single" w:sz="4" w:space="0" w:color="auto"/>
            </w:tcBorders>
          </w:tcPr>
          <w:p w14:paraId="3234B05E" w14:textId="77777777" w:rsidR="007063B6" w:rsidRPr="00AD11C2" w:rsidRDefault="007063B6" w:rsidP="007063B6">
            <w:pPr>
              <w:spacing w:line="360" w:lineRule="auto"/>
              <w:rPr>
                <w:rFonts w:ascii="Source Sans Pro" w:hAnsi="Source Sans Pro"/>
                <w:i/>
                <w:iCs/>
              </w:rPr>
            </w:pPr>
            <w:r>
              <w:rPr>
                <w:rFonts w:ascii="Source Sans Pro" w:hAnsi="Source Sans Pro"/>
                <w:i/>
                <w:iCs/>
              </w:rPr>
              <w:t>so</w:t>
            </w:r>
          </w:p>
        </w:tc>
        <w:tc>
          <w:tcPr>
            <w:tcW w:w="284" w:type="dxa"/>
            <w:tcBorders>
              <w:right w:val="single" w:sz="4" w:space="0" w:color="auto"/>
            </w:tcBorders>
            <w:shd w:val="clear" w:color="auto" w:fill="0062C7" w:themeFill="text2" w:themeFillTint="BF"/>
          </w:tcPr>
          <w:p w14:paraId="2A5ED859" w14:textId="77777777" w:rsidR="007063B6" w:rsidRPr="00AD11C2" w:rsidRDefault="007063B6" w:rsidP="007063B6">
            <w:pPr>
              <w:spacing w:line="360" w:lineRule="auto"/>
              <w:rPr>
                <w:rFonts w:ascii="Source Sans Pro" w:hAnsi="Source Sans Pro"/>
                <w:i/>
                <w:iCs/>
              </w:rPr>
            </w:pPr>
          </w:p>
        </w:tc>
        <w:tc>
          <w:tcPr>
            <w:tcW w:w="1701" w:type="dxa"/>
            <w:tcBorders>
              <w:left w:val="single" w:sz="4" w:space="0" w:color="auto"/>
            </w:tcBorders>
          </w:tcPr>
          <w:p w14:paraId="139E8BC7" w14:textId="5503F7D3" w:rsidR="007063B6" w:rsidRPr="00AD11C2" w:rsidRDefault="007063B6" w:rsidP="007063B6">
            <w:pPr>
              <w:spacing w:line="360" w:lineRule="auto"/>
              <w:rPr>
                <w:rFonts w:ascii="Source Sans Pro" w:hAnsi="Source Sans Pro"/>
                <w:i/>
                <w:iCs/>
              </w:rPr>
            </w:pPr>
            <w:r w:rsidRPr="00AD11C2">
              <w:rPr>
                <w:rFonts w:ascii="Source Sans Pro" w:hAnsi="Source Sans Pro"/>
                <w:i/>
                <w:iCs/>
              </w:rPr>
              <w:t>ss</w:t>
            </w:r>
            <w:r>
              <w:rPr>
                <w:rFonts w:ascii="Source Sans Pro" w:hAnsi="Source Sans Pro"/>
                <w:i/>
                <w:iCs/>
              </w:rPr>
              <w:t xml:space="preserve"> | </w:t>
            </w:r>
            <w:proofErr w:type="spellStart"/>
            <w:r>
              <w:rPr>
                <w:rFonts w:ascii="Source Sans Pro" w:hAnsi="Source Sans Pro"/>
                <w:i/>
                <w:iCs/>
              </w:rPr>
              <w:t>oo</w:t>
            </w:r>
            <w:proofErr w:type="spellEnd"/>
          </w:p>
        </w:tc>
        <w:tc>
          <w:tcPr>
            <w:tcW w:w="708" w:type="dxa"/>
          </w:tcPr>
          <w:p w14:paraId="446502AC" w14:textId="77777777" w:rsidR="007063B6" w:rsidRPr="00AD11C2" w:rsidRDefault="007063B6" w:rsidP="007063B6">
            <w:pPr>
              <w:spacing w:line="360" w:lineRule="auto"/>
              <w:rPr>
                <w:rFonts w:ascii="Source Sans Pro" w:hAnsi="Source Sans Pro"/>
                <w:i/>
                <w:iCs/>
              </w:rPr>
            </w:pPr>
            <w:r>
              <w:rPr>
                <w:rFonts w:ascii="Source Sans Pro" w:hAnsi="Source Sans Pro"/>
                <w:i/>
                <w:iCs/>
              </w:rPr>
              <w:t>so</w:t>
            </w:r>
          </w:p>
        </w:tc>
      </w:tr>
    </w:tbl>
    <w:p w14:paraId="3B020B1E" w14:textId="77777777" w:rsidR="00835830" w:rsidRDefault="00835830" w:rsidP="00835830">
      <w:pPr>
        <w:tabs>
          <w:tab w:val="left" w:pos="1843"/>
          <w:tab w:val="left" w:pos="3402"/>
        </w:tabs>
        <w:rPr>
          <w:rFonts w:ascii="Source Sans Pro" w:hAnsi="Source Sans Pro"/>
        </w:rPr>
      </w:pPr>
    </w:p>
    <w:p w14:paraId="581799AC" w14:textId="18CF4417" w:rsidR="00D50F74" w:rsidRPr="00B212FD" w:rsidRDefault="000E21BF" w:rsidP="005A5EF8">
      <w:pPr>
        <w:tabs>
          <w:tab w:val="left" w:pos="1843"/>
          <w:tab w:val="left" w:pos="3402"/>
        </w:tabs>
      </w:pPr>
      <w:r>
        <w:rPr>
          <w:rFonts w:ascii="Source Sans Pro" w:hAnsi="Source Sans Pro"/>
        </w:rPr>
        <w:t xml:space="preserve">b. Muntligt med ljud och skriftligt med bokstäver. Läraren visar eller projicerar orden på tavlan. </w:t>
      </w:r>
      <w:r w:rsidR="00B23762">
        <w:rPr>
          <w:rFonts w:ascii="Source Sans Pro" w:hAnsi="Source Sans Pro"/>
        </w:rPr>
        <w:t>Eleverna kan också sitta med underlaget framför sig.</w:t>
      </w:r>
      <w:r w:rsidR="00B23762" w:rsidRPr="00B23762">
        <w:rPr>
          <w:rFonts w:ascii="Source Sans Pro" w:hAnsi="Source Sans Pro"/>
        </w:rPr>
        <w:t xml:space="preserve"> </w:t>
      </w:r>
      <w:r w:rsidR="00B23762">
        <w:rPr>
          <w:rFonts w:ascii="Source Sans Pro" w:hAnsi="Source Sans Pro"/>
        </w:rPr>
        <w:t xml:space="preserve">Läraren kan säga ungefär så här: ”Nu ska vi ljuda som i förra övningen, men utifrån de skrivna orden. Jag pekar på ordet ni ska läsa. Ni </w:t>
      </w:r>
      <w:proofErr w:type="spellStart"/>
      <w:r w:rsidR="00B23762">
        <w:rPr>
          <w:rFonts w:ascii="Source Sans Pro" w:hAnsi="Source Sans Pro"/>
        </w:rPr>
        <w:t>ljudar</w:t>
      </w:r>
      <w:proofErr w:type="spellEnd"/>
      <w:r w:rsidR="00B23762">
        <w:rPr>
          <w:rFonts w:ascii="Source Sans Pro" w:hAnsi="Source Sans Pro"/>
        </w:rPr>
        <w:t xml:space="preserve"> ordet och säger helordet. Till exempel pekar jag på ordet </w:t>
      </w:r>
      <w:r w:rsidR="00B23762" w:rsidRPr="00CD21D7">
        <w:rPr>
          <w:rFonts w:ascii="Source Sans Pro" w:hAnsi="Source Sans Pro"/>
          <w:i/>
          <w:iCs/>
        </w:rPr>
        <w:t>lam</w:t>
      </w:r>
      <w:r w:rsidR="00B23762">
        <w:rPr>
          <w:rFonts w:ascii="Source Sans Pro" w:hAnsi="Source Sans Pro"/>
        </w:rPr>
        <w:t xml:space="preserve"> (pekar). Sen </w:t>
      </w:r>
      <w:proofErr w:type="spellStart"/>
      <w:r w:rsidR="00B23762">
        <w:rPr>
          <w:rFonts w:ascii="Source Sans Pro" w:hAnsi="Source Sans Pro"/>
        </w:rPr>
        <w:t>ljudar</w:t>
      </w:r>
      <w:proofErr w:type="spellEnd"/>
      <w:r w:rsidR="00B23762">
        <w:rPr>
          <w:rFonts w:ascii="Source Sans Pro" w:hAnsi="Source Sans Pro"/>
        </w:rPr>
        <w:t xml:space="preserve"> ni</w:t>
      </w:r>
      <w:r w:rsidR="00B23762" w:rsidRPr="00CD21D7">
        <w:rPr>
          <w:rFonts w:ascii="Source Sans Pro" w:hAnsi="Source Sans Pro"/>
          <w:i/>
          <w:iCs/>
        </w:rPr>
        <w:t xml:space="preserve">: </w:t>
      </w:r>
      <w:proofErr w:type="spellStart"/>
      <w:r w:rsidR="00B23762" w:rsidRPr="00CD21D7">
        <w:rPr>
          <w:rFonts w:ascii="Source Sans Pro" w:hAnsi="Source Sans Pro"/>
          <w:i/>
          <w:iCs/>
        </w:rPr>
        <w:t>ll</w:t>
      </w:r>
      <w:proofErr w:type="spellEnd"/>
      <w:r w:rsidR="00B23762" w:rsidRPr="00CD21D7">
        <w:rPr>
          <w:rFonts w:ascii="Source Sans Pro" w:hAnsi="Source Sans Pro"/>
          <w:i/>
          <w:iCs/>
        </w:rPr>
        <w:t xml:space="preserve"> | </w:t>
      </w:r>
      <w:proofErr w:type="spellStart"/>
      <w:r w:rsidR="00B23762" w:rsidRPr="00CD21D7">
        <w:rPr>
          <w:rFonts w:ascii="Source Sans Pro" w:hAnsi="Source Sans Pro"/>
          <w:i/>
          <w:iCs/>
        </w:rPr>
        <w:t>aa</w:t>
      </w:r>
      <w:proofErr w:type="spellEnd"/>
      <w:r w:rsidR="00B23762" w:rsidRPr="00CD21D7">
        <w:rPr>
          <w:rFonts w:ascii="Source Sans Pro" w:hAnsi="Source Sans Pro"/>
          <w:i/>
          <w:iCs/>
        </w:rPr>
        <w:t xml:space="preserve"> </w:t>
      </w:r>
      <w:r w:rsidR="00B23762">
        <w:rPr>
          <w:rFonts w:ascii="Source Sans Pro" w:hAnsi="Source Sans Pro"/>
          <w:i/>
          <w:iCs/>
        </w:rPr>
        <w:t>|</w:t>
      </w:r>
      <w:r w:rsidR="00B23762" w:rsidRPr="00CD21D7">
        <w:rPr>
          <w:rFonts w:ascii="Source Sans Pro" w:hAnsi="Source Sans Pro"/>
          <w:i/>
          <w:iCs/>
        </w:rPr>
        <w:t xml:space="preserve"> mm</w:t>
      </w:r>
      <w:r w:rsidR="00B23762">
        <w:rPr>
          <w:rFonts w:ascii="Source Sans Pro" w:hAnsi="Source Sans Pro"/>
        </w:rPr>
        <w:t xml:space="preserve"> och säger sedan [lam]. Alltså: </w:t>
      </w:r>
      <w:proofErr w:type="spellStart"/>
      <w:r w:rsidR="00B23762">
        <w:rPr>
          <w:rFonts w:ascii="Source Sans Pro" w:hAnsi="Source Sans Pro"/>
          <w:i/>
          <w:iCs/>
        </w:rPr>
        <w:t>ll</w:t>
      </w:r>
      <w:proofErr w:type="spellEnd"/>
      <w:r w:rsidR="00B23762">
        <w:rPr>
          <w:rFonts w:ascii="Source Sans Pro" w:hAnsi="Source Sans Pro"/>
          <w:i/>
          <w:iCs/>
        </w:rPr>
        <w:t xml:space="preserve"> </w:t>
      </w:r>
      <w:proofErr w:type="spellStart"/>
      <w:r w:rsidR="00B23762">
        <w:rPr>
          <w:rFonts w:ascii="Source Sans Pro" w:hAnsi="Source Sans Pro"/>
          <w:i/>
          <w:iCs/>
        </w:rPr>
        <w:t>aa</w:t>
      </w:r>
      <w:proofErr w:type="spellEnd"/>
      <w:r w:rsidR="00B23762">
        <w:rPr>
          <w:rFonts w:ascii="Source Sans Pro" w:hAnsi="Source Sans Pro"/>
          <w:i/>
          <w:iCs/>
        </w:rPr>
        <w:t xml:space="preserve"> mm </w:t>
      </w:r>
      <w:r w:rsidR="00B23762" w:rsidRPr="004F41D2">
        <w:rPr>
          <w:rFonts w:ascii="Source Sans Pro" w:hAnsi="Source Sans Pro"/>
          <w:i/>
          <w:iCs/>
        </w:rPr>
        <w:t xml:space="preserve">| </w:t>
      </w:r>
      <w:r w:rsidR="00B23762">
        <w:rPr>
          <w:rFonts w:ascii="Source Sans Pro" w:hAnsi="Source Sans Pro"/>
          <w:i/>
          <w:iCs/>
        </w:rPr>
        <w:t>lam</w:t>
      </w:r>
      <w:r w:rsidR="00B23762">
        <w:rPr>
          <w:rFonts w:ascii="Source Sans Pro" w:hAnsi="Source Sans Pro"/>
        </w:rPr>
        <w:t>”</w:t>
      </w:r>
      <w:r w:rsidR="00B212FD">
        <w:rPr>
          <w:rFonts w:ascii="Source Sans Pro" w:hAnsi="Source Sans Pro"/>
        </w:rPr>
        <w:t xml:space="preserve">. </w:t>
      </w:r>
      <w:r w:rsidR="00B212FD" w:rsidRPr="00602225">
        <w:rPr>
          <w:rFonts w:ascii="Source Sans Pro" w:hAnsi="Source Sans Pro"/>
        </w:rPr>
        <w:t xml:space="preserve">[Eleverna ser, hör, </w:t>
      </w:r>
      <w:proofErr w:type="spellStart"/>
      <w:r w:rsidR="00B212FD" w:rsidRPr="00602225">
        <w:rPr>
          <w:rFonts w:ascii="Source Sans Pro" w:hAnsi="Source Sans Pro"/>
        </w:rPr>
        <w:t>ljudar</w:t>
      </w:r>
      <w:proofErr w:type="spellEnd"/>
      <w:r w:rsidR="00B212FD" w:rsidRPr="00602225">
        <w:rPr>
          <w:rFonts w:ascii="Source Sans Pro" w:hAnsi="Source Sans Pro"/>
        </w:rPr>
        <w:t xml:space="preserve"> och säger helordet]</w:t>
      </w:r>
    </w:p>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599"/>
        <w:gridCol w:w="573"/>
        <w:gridCol w:w="594"/>
        <w:gridCol w:w="581"/>
      </w:tblGrid>
      <w:tr w:rsidR="00BC2BB4" w:rsidRPr="005E33B1" w14:paraId="56988B2C" w14:textId="77777777" w:rsidTr="006F54C3">
        <w:tc>
          <w:tcPr>
            <w:tcW w:w="0" w:type="auto"/>
          </w:tcPr>
          <w:p w14:paraId="1ED0A8F5" w14:textId="77777777" w:rsidR="00BC2BB4" w:rsidRPr="00AD11C2" w:rsidRDefault="00BC2BB4" w:rsidP="006F54C3">
            <w:pPr>
              <w:spacing w:line="360" w:lineRule="auto"/>
              <w:rPr>
                <w:rFonts w:ascii="Source Sans Pro" w:hAnsi="Source Sans Pro"/>
                <w:i/>
                <w:iCs/>
              </w:rPr>
            </w:pPr>
            <w:r>
              <w:rPr>
                <w:rFonts w:ascii="Source Sans Pro" w:hAnsi="Source Sans Pro"/>
                <w:i/>
                <w:iCs/>
              </w:rPr>
              <w:t>lam</w:t>
            </w:r>
          </w:p>
        </w:tc>
        <w:tc>
          <w:tcPr>
            <w:tcW w:w="0" w:type="auto"/>
          </w:tcPr>
          <w:p w14:paraId="45EE7C85" w14:textId="77777777" w:rsidR="00BC2BB4" w:rsidRDefault="00BC2BB4" w:rsidP="006F54C3">
            <w:pPr>
              <w:spacing w:line="360" w:lineRule="auto"/>
              <w:rPr>
                <w:rFonts w:ascii="Source Sans Pro" w:hAnsi="Source Sans Pro"/>
                <w:i/>
                <w:iCs/>
              </w:rPr>
            </w:pPr>
            <w:r w:rsidRPr="00AD11C2">
              <w:rPr>
                <w:rFonts w:ascii="Source Sans Pro" w:hAnsi="Source Sans Pro"/>
                <w:i/>
                <w:iCs/>
              </w:rPr>
              <w:t>mer</w:t>
            </w:r>
          </w:p>
        </w:tc>
        <w:tc>
          <w:tcPr>
            <w:tcW w:w="0" w:type="auto"/>
          </w:tcPr>
          <w:p w14:paraId="692BD906" w14:textId="77777777" w:rsidR="00BC2BB4" w:rsidRDefault="00BC2BB4" w:rsidP="006F54C3">
            <w:pPr>
              <w:spacing w:line="360" w:lineRule="auto"/>
              <w:rPr>
                <w:rFonts w:ascii="Source Sans Pro" w:hAnsi="Source Sans Pro"/>
                <w:i/>
                <w:iCs/>
              </w:rPr>
            </w:pPr>
            <w:r>
              <w:rPr>
                <w:rFonts w:ascii="Source Sans Pro" w:hAnsi="Source Sans Pro"/>
                <w:i/>
                <w:iCs/>
              </w:rPr>
              <w:t>ser</w:t>
            </w:r>
          </w:p>
        </w:tc>
        <w:tc>
          <w:tcPr>
            <w:tcW w:w="0" w:type="auto"/>
          </w:tcPr>
          <w:p w14:paraId="5231ABCC" w14:textId="77777777" w:rsidR="00BC2BB4" w:rsidRPr="00AD11C2" w:rsidRDefault="00BC2BB4" w:rsidP="006F54C3">
            <w:pPr>
              <w:spacing w:line="360" w:lineRule="auto"/>
              <w:rPr>
                <w:rFonts w:ascii="Source Sans Pro" w:hAnsi="Source Sans Pro"/>
                <w:i/>
                <w:iCs/>
              </w:rPr>
            </w:pPr>
          </w:p>
        </w:tc>
      </w:tr>
      <w:tr w:rsidR="00D50F74" w:rsidRPr="005E33B1" w14:paraId="1C2AB320" w14:textId="77777777" w:rsidTr="00D37AEA">
        <w:tc>
          <w:tcPr>
            <w:tcW w:w="0" w:type="auto"/>
          </w:tcPr>
          <w:p w14:paraId="1829A813" w14:textId="77777777" w:rsidR="00D50F74" w:rsidRPr="00AD11C2" w:rsidRDefault="00D50F74" w:rsidP="001100CB">
            <w:pPr>
              <w:spacing w:line="360" w:lineRule="auto"/>
              <w:rPr>
                <w:rFonts w:ascii="Source Sans Pro" w:hAnsi="Source Sans Pro"/>
                <w:i/>
                <w:iCs/>
              </w:rPr>
            </w:pPr>
            <w:r>
              <w:rPr>
                <w:rFonts w:ascii="Source Sans Pro" w:hAnsi="Source Sans Pro"/>
                <w:i/>
                <w:iCs/>
              </w:rPr>
              <w:t>as</w:t>
            </w:r>
            <w:r w:rsidRPr="00AD11C2">
              <w:rPr>
                <w:rFonts w:ascii="Source Sans Pro" w:hAnsi="Source Sans Pro"/>
                <w:i/>
                <w:iCs/>
              </w:rPr>
              <w:t xml:space="preserve"> </w:t>
            </w:r>
          </w:p>
        </w:tc>
        <w:tc>
          <w:tcPr>
            <w:tcW w:w="0" w:type="auto"/>
          </w:tcPr>
          <w:p w14:paraId="11219E7F" w14:textId="77777777" w:rsidR="00D50F74" w:rsidRDefault="00D50F74" w:rsidP="001100CB">
            <w:pPr>
              <w:spacing w:line="360" w:lineRule="auto"/>
              <w:rPr>
                <w:rFonts w:ascii="Source Sans Pro" w:hAnsi="Source Sans Pro"/>
                <w:i/>
                <w:iCs/>
              </w:rPr>
            </w:pPr>
            <w:r w:rsidRPr="00AD11C2">
              <w:rPr>
                <w:rFonts w:ascii="Source Sans Pro" w:hAnsi="Source Sans Pro"/>
                <w:i/>
                <w:iCs/>
              </w:rPr>
              <w:t>os</w:t>
            </w:r>
          </w:p>
        </w:tc>
        <w:tc>
          <w:tcPr>
            <w:tcW w:w="0" w:type="auto"/>
          </w:tcPr>
          <w:p w14:paraId="51CA38F4" w14:textId="77777777" w:rsidR="00D50F74" w:rsidRDefault="00D50F74" w:rsidP="001100CB">
            <w:pPr>
              <w:spacing w:line="360" w:lineRule="auto"/>
              <w:rPr>
                <w:rFonts w:ascii="Source Sans Pro" w:hAnsi="Source Sans Pro"/>
                <w:i/>
                <w:iCs/>
              </w:rPr>
            </w:pPr>
            <w:r>
              <w:rPr>
                <w:rFonts w:ascii="Source Sans Pro" w:hAnsi="Source Sans Pro"/>
                <w:i/>
                <w:iCs/>
              </w:rPr>
              <w:t>is</w:t>
            </w:r>
          </w:p>
        </w:tc>
        <w:tc>
          <w:tcPr>
            <w:tcW w:w="0" w:type="auto"/>
          </w:tcPr>
          <w:p w14:paraId="55F7BD6C" w14:textId="77777777" w:rsidR="00D50F74" w:rsidRPr="00AD11C2" w:rsidRDefault="00D50F74" w:rsidP="001100CB">
            <w:pPr>
              <w:spacing w:line="360" w:lineRule="auto"/>
              <w:rPr>
                <w:rFonts w:ascii="Source Sans Pro" w:hAnsi="Source Sans Pro"/>
                <w:i/>
                <w:iCs/>
              </w:rPr>
            </w:pPr>
          </w:p>
        </w:tc>
      </w:tr>
      <w:tr w:rsidR="00BC2BB4" w:rsidRPr="005E33B1" w14:paraId="609BCA2F" w14:textId="77777777" w:rsidTr="009E3B5E">
        <w:tc>
          <w:tcPr>
            <w:tcW w:w="0" w:type="auto"/>
          </w:tcPr>
          <w:p w14:paraId="7226F788" w14:textId="77777777" w:rsidR="00BC2BB4" w:rsidRPr="00AD11C2" w:rsidRDefault="00BC2BB4" w:rsidP="009E3B5E">
            <w:pPr>
              <w:spacing w:line="360" w:lineRule="auto"/>
              <w:rPr>
                <w:rFonts w:ascii="Source Sans Pro" w:hAnsi="Source Sans Pro"/>
                <w:i/>
                <w:iCs/>
              </w:rPr>
            </w:pPr>
            <w:r>
              <w:rPr>
                <w:rFonts w:ascii="Source Sans Pro" w:hAnsi="Source Sans Pro"/>
                <w:i/>
                <w:iCs/>
              </w:rPr>
              <w:t>so</w:t>
            </w:r>
          </w:p>
        </w:tc>
        <w:tc>
          <w:tcPr>
            <w:tcW w:w="0" w:type="auto"/>
          </w:tcPr>
          <w:p w14:paraId="5BF30AB3" w14:textId="77777777" w:rsidR="00BC2BB4" w:rsidRDefault="00BC2BB4" w:rsidP="009E3B5E">
            <w:pPr>
              <w:spacing w:line="360" w:lineRule="auto"/>
              <w:rPr>
                <w:rFonts w:ascii="Source Sans Pro" w:hAnsi="Source Sans Pro"/>
                <w:i/>
                <w:iCs/>
              </w:rPr>
            </w:pPr>
            <w:r w:rsidRPr="00AD11C2">
              <w:rPr>
                <w:rFonts w:ascii="Source Sans Pro" w:hAnsi="Source Sans Pro"/>
                <w:i/>
                <w:iCs/>
              </w:rPr>
              <w:t>sa</w:t>
            </w:r>
          </w:p>
        </w:tc>
        <w:tc>
          <w:tcPr>
            <w:tcW w:w="0" w:type="auto"/>
          </w:tcPr>
          <w:p w14:paraId="15EE5D41" w14:textId="77777777" w:rsidR="00BC2BB4" w:rsidRDefault="00BC2BB4" w:rsidP="009E3B5E">
            <w:pPr>
              <w:spacing w:line="360" w:lineRule="auto"/>
              <w:rPr>
                <w:rFonts w:ascii="Source Sans Pro" w:hAnsi="Source Sans Pro"/>
                <w:i/>
                <w:iCs/>
              </w:rPr>
            </w:pPr>
            <w:r>
              <w:rPr>
                <w:rFonts w:ascii="Source Sans Pro" w:hAnsi="Source Sans Pro"/>
                <w:i/>
                <w:iCs/>
              </w:rPr>
              <w:t>le</w:t>
            </w:r>
          </w:p>
        </w:tc>
        <w:tc>
          <w:tcPr>
            <w:tcW w:w="0" w:type="auto"/>
          </w:tcPr>
          <w:p w14:paraId="747C537D" w14:textId="77777777" w:rsidR="00BC2BB4" w:rsidRPr="00AD11C2" w:rsidRDefault="00BC2BB4" w:rsidP="009E3B5E">
            <w:pPr>
              <w:spacing w:line="360" w:lineRule="auto"/>
              <w:rPr>
                <w:rFonts w:ascii="Source Sans Pro" w:hAnsi="Source Sans Pro"/>
                <w:i/>
                <w:iCs/>
              </w:rPr>
            </w:pPr>
          </w:p>
        </w:tc>
      </w:tr>
      <w:tr w:rsidR="00D50F74" w:rsidRPr="005E33B1" w14:paraId="66453BB7" w14:textId="77777777" w:rsidTr="00D37AEA">
        <w:tc>
          <w:tcPr>
            <w:tcW w:w="0" w:type="auto"/>
          </w:tcPr>
          <w:p w14:paraId="7FAF5E43" w14:textId="77777777" w:rsidR="00D50F74" w:rsidRPr="00AD11C2" w:rsidRDefault="00D50F74" w:rsidP="001100CB">
            <w:pPr>
              <w:spacing w:line="360" w:lineRule="auto"/>
              <w:rPr>
                <w:rFonts w:ascii="Source Sans Pro" w:hAnsi="Source Sans Pro"/>
                <w:i/>
                <w:iCs/>
              </w:rPr>
            </w:pPr>
            <w:r>
              <w:rPr>
                <w:rFonts w:ascii="Source Sans Pro" w:hAnsi="Source Sans Pro"/>
                <w:i/>
                <w:iCs/>
              </w:rPr>
              <w:t>sil</w:t>
            </w:r>
            <w:r w:rsidRPr="00AD11C2">
              <w:rPr>
                <w:rFonts w:ascii="Source Sans Pro" w:hAnsi="Source Sans Pro"/>
                <w:i/>
                <w:iCs/>
              </w:rPr>
              <w:t xml:space="preserve"> </w:t>
            </w:r>
          </w:p>
        </w:tc>
        <w:tc>
          <w:tcPr>
            <w:tcW w:w="0" w:type="auto"/>
          </w:tcPr>
          <w:p w14:paraId="05C01AE4" w14:textId="77777777" w:rsidR="00D50F74" w:rsidRDefault="00D50F74" w:rsidP="001100CB">
            <w:pPr>
              <w:spacing w:line="360" w:lineRule="auto"/>
              <w:rPr>
                <w:rFonts w:ascii="Source Sans Pro" w:hAnsi="Source Sans Pro"/>
                <w:i/>
                <w:iCs/>
              </w:rPr>
            </w:pPr>
            <w:r w:rsidRPr="00AD11C2">
              <w:rPr>
                <w:rFonts w:ascii="Source Sans Pro" w:hAnsi="Source Sans Pro"/>
                <w:i/>
                <w:iCs/>
              </w:rPr>
              <w:t>mil</w:t>
            </w:r>
          </w:p>
        </w:tc>
        <w:tc>
          <w:tcPr>
            <w:tcW w:w="0" w:type="auto"/>
          </w:tcPr>
          <w:p w14:paraId="35D45B8B" w14:textId="77777777" w:rsidR="00D50F74" w:rsidRDefault="00D50F74" w:rsidP="001100CB">
            <w:pPr>
              <w:spacing w:line="360" w:lineRule="auto"/>
              <w:rPr>
                <w:rFonts w:ascii="Source Sans Pro" w:hAnsi="Source Sans Pro"/>
                <w:i/>
                <w:iCs/>
              </w:rPr>
            </w:pPr>
            <w:r>
              <w:rPr>
                <w:rFonts w:ascii="Source Sans Pro" w:hAnsi="Source Sans Pro"/>
                <w:i/>
                <w:iCs/>
              </w:rPr>
              <w:t>sas</w:t>
            </w:r>
          </w:p>
        </w:tc>
        <w:tc>
          <w:tcPr>
            <w:tcW w:w="0" w:type="auto"/>
          </w:tcPr>
          <w:p w14:paraId="2EC8BE9C" w14:textId="77777777" w:rsidR="00D50F74" w:rsidRPr="00AD11C2" w:rsidRDefault="00D50F74" w:rsidP="001100CB">
            <w:pPr>
              <w:spacing w:line="360" w:lineRule="auto"/>
              <w:rPr>
                <w:rFonts w:ascii="Source Sans Pro" w:hAnsi="Source Sans Pro"/>
                <w:i/>
                <w:iCs/>
              </w:rPr>
            </w:pPr>
            <w:r>
              <w:rPr>
                <w:rFonts w:ascii="Source Sans Pro" w:hAnsi="Source Sans Pro"/>
                <w:i/>
                <w:iCs/>
              </w:rPr>
              <w:t>mor</w:t>
            </w:r>
          </w:p>
        </w:tc>
      </w:tr>
      <w:tr w:rsidR="00BC2BB4" w:rsidRPr="005E33B1" w14:paraId="2A8070F9" w14:textId="77777777" w:rsidTr="009A5314">
        <w:tc>
          <w:tcPr>
            <w:tcW w:w="0" w:type="auto"/>
          </w:tcPr>
          <w:p w14:paraId="7FC735D3" w14:textId="77777777" w:rsidR="00BC2BB4" w:rsidRPr="00AD11C2" w:rsidRDefault="00BC2BB4" w:rsidP="009A5314">
            <w:pPr>
              <w:spacing w:line="360" w:lineRule="auto"/>
              <w:rPr>
                <w:rFonts w:ascii="Source Sans Pro" w:hAnsi="Source Sans Pro"/>
                <w:i/>
                <w:iCs/>
              </w:rPr>
            </w:pPr>
            <w:r>
              <w:rPr>
                <w:rFonts w:ascii="Source Sans Pro" w:hAnsi="Source Sans Pro"/>
                <w:i/>
                <w:iCs/>
              </w:rPr>
              <w:t>il</w:t>
            </w:r>
          </w:p>
        </w:tc>
        <w:tc>
          <w:tcPr>
            <w:tcW w:w="0" w:type="auto"/>
          </w:tcPr>
          <w:p w14:paraId="1868CFAC" w14:textId="77777777" w:rsidR="00BC2BB4" w:rsidRDefault="00BC2BB4" w:rsidP="009A5314">
            <w:pPr>
              <w:spacing w:line="360" w:lineRule="auto"/>
              <w:rPr>
                <w:rFonts w:ascii="Source Sans Pro" w:hAnsi="Source Sans Pro"/>
                <w:i/>
                <w:iCs/>
              </w:rPr>
            </w:pPr>
            <w:r w:rsidRPr="00AD11C2">
              <w:rPr>
                <w:rFonts w:ascii="Source Sans Pro" w:hAnsi="Source Sans Pro"/>
                <w:i/>
                <w:iCs/>
              </w:rPr>
              <w:t xml:space="preserve">al </w:t>
            </w:r>
          </w:p>
        </w:tc>
        <w:tc>
          <w:tcPr>
            <w:tcW w:w="0" w:type="auto"/>
          </w:tcPr>
          <w:p w14:paraId="07F3C23E" w14:textId="77777777" w:rsidR="00BC2BB4" w:rsidRDefault="00BC2BB4" w:rsidP="009A5314">
            <w:pPr>
              <w:spacing w:line="360" w:lineRule="auto"/>
              <w:rPr>
                <w:rFonts w:ascii="Source Sans Pro" w:hAnsi="Source Sans Pro"/>
                <w:i/>
                <w:iCs/>
              </w:rPr>
            </w:pPr>
            <w:r>
              <w:rPr>
                <w:rFonts w:ascii="Source Sans Pro" w:hAnsi="Source Sans Pro"/>
                <w:i/>
                <w:iCs/>
              </w:rPr>
              <w:t>er</w:t>
            </w:r>
          </w:p>
        </w:tc>
        <w:tc>
          <w:tcPr>
            <w:tcW w:w="0" w:type="auto"/>
          </w:tcPr>
          <w:p w14:paraId="2D6F8650" w14:textId="77777777" w:rsidR="00BC2BB4" w:rsidRPr="00AD11C2" w:rsidRDefault="00BC2BB4" w:rsidP="009A5314">
            <w:pPr>
              <w:spacing w:line="360" w:lineRule="auto"/>
              <w:rPr>
                <w:rFonts w:ascii="Source Sans Pro" w:hAnsi="Source Sans Pro"/>
                <w:i/>
                <w:iCs/>
              </w:rPr>
            </w:pPr>
          </w:p>
        </w:tc>
      </w:tr>
      <w:tr w:rsidR="00D50F74" w:rsidRPr="005E33B1" w14:paraId="69522858" w14:textId="77777777" w:rsidTr="00D37AEA">
        <w:tc>
          <w:tcPr>
            <w:tcW w:w="0" w:type="auto"/>
          </w:tcPr>
          <w:p w14:paraId="0910BB8B" w14:textId="77777777" w:rsidR="00D50F74" w:rsidRPr="00AD11C2" w:rsidRDefault="00D50F74" w:rsidP="001100CB">
            <w:pPr>
              <w:spacing w:line="360" w:lineRule="auto"/>
              <w:rPr>
                <w:rFonts w:ascii="Source Sans Pro" w:hAnsi="Source Sans Pro"/>
                <w:i/>
                <w:iCs/>
              </w:rPr>
            </w:pPr>
            <w:r>
              <w:rPr>
                <w:rFonts w:ascii="Source Sans Pro" w:hAnsi="Source Sans Pro"/>
                <w:i/>
                <w:iCs/>
              </w:rPr>
              <w:t>mas</w:t>
            </w:r>
          </w:p>
        </w:tc>
        <w:tc>
          <w:tcPr>
            <w:tcW w:w="0" w:type="auto"/>
          </w:tcPr>
          <w:p w14:paraId="61F771BA" w14:textId="77777777" w:rsidR="00D50F74" w:rsidRDefault="00D50F74" w:rsidP="001100CB">
            <w:pPr>
              <w:spacing w:line="360" w:lineRule="auto"/>
              <w:rPr>
                <w:rFonts w:ascii="Source Sans Pro" w:hAnsi="Source Sans Pro"/>
                <w:i/>
                <w:iCs/>
              </w:rPr>
            </w:pPr>
            <w:r w:rsidRPr="00AD11C2">
              <w:rPr>
                <w:rFonts w:ascii="Source Sans Pro" w:hAnsi="Source Sans Pro"/>
                <w:i/>
                <w:iCs/>
              </w:rPr>
              <w:t>sal</w:t>
            </w:r>
          </w:p>
        </w:tc>
        <w:tc>
          <w:tcPr>
            <w:tcW w:w="0" w:type="auto"/>
          </w:tcPr>
          <w:p w14:paraId="6CD2C92E" w14:textId="77777777" w:rsidR="00D50F74" w:rsidRDefault="00D50F74" w:rsidP="001100CB">
            <w:pPr>
              <w:spacing w:line="360" w:lineRule="auto"/>
              <w:rPr>
                <w:rFonts w:ascii="Source Sans Pro" w:hAnsi="Source Sans Pro"/>
                <w:i/>
                <w:iCs/>
              </w:rPr>
            </w:pPr>
            <w:r>
              <w:rPr>
                <w:rFonts w:ascii="Source Sans Pro" w:hAnsi="Source Sans Pro"/>
                <w:i/>
                <w:iCs/>
              </w:rPr>
              <w:t>mos</w:t>
            </w:r>
          </w:p>
        </w:tc>
        <w:tc>
          <w:tcPr>
            <w:tcW w:w="0" w:type="auto"/>
          </w:tcPr>
          <w:p w14:paraId="6D7CD707" w14:textId="77777777" w:rsidR="00D50F74" w:rsidRPr="00AD11C2" w:rsidRDefault="00D50F74" w:rsidP="001100CB">
            <w:pPr>
              <w:spacing w:line="360" w:lineRule="auto"/>
              <w:rPr>
                <w:rFonts w:ascii="Source Sans Pro" w:hAnsi="Source Sans Pro"/>
                <w:i/>
                <w:iCs/>
              </w:rPr>
            </w:pPr>
            <w:r>
              <w:rPr>
                <w:rFonts w:ascii="Source Sans Pro" w:hAnsi="Source Sans Pro"/>
                <w:i/>
                <w:iCs/>
              </w:rPr>
              <w:t>mal</w:t>
            </w:r>
          </w:p>
        </w:tc>
      </w:tr>
    </w:tbl>
    <w:p w14:paraId="7B9ABDEE" w14:textId="77777777" w:rsidR="00B212FD" w:rsidRDefault="00B212FD" w:rsidP="00B212FD"/>
    <w:p w14:paraId="326F1FF0" w14:textId="7F33A701" w:rsidR="0083026F" w:rsidRDefault="0083026F" w:rsidP="0083026F">
      <w:pPr>
        <w:pStyle w:val="Rubrik3numrerad"/>
      </w:pPr>
      <w:bookmarkStart w:id="21" w:name="_Toc230501735"/>
      <w:r>
        <w:t>Avslut</w:t>
      </w:r>
      <w:r w:rsidR="00464577">
        <w:t>ande kommentar</w:t>
      </w:r>
      <w:bookmarkEnd w:id="21"/>
    </w:p>
    <w:p w14:paraId="3E2FD822" w14:textId="70E7460B" w:rsidR="00B422D9" w:rsidRDefault="00331A31" w:rsidP="001A5D70">
      <w:pPr>
        <w:rPr>
          <w:rFonts w:ascii="Source Sans Pro" w:hAnsi="Source Sans Pro"/>
        </w:rPr>
      </w:pPr>
      <w:r w:rsidRPr="002739D4">
        <w:rPr>
          <w:rFonts w:ascii="Source Sans Pro" w:hAnsi="Source Sans Pro"/>
        </w:rPr>
        <w:t xml:space="preserve">Arbetet med </w:t>
      </w:r>
      <w:r w:rsidR="00B422D9">
        <w:rPr>
          <w:rFonts w:ascii="Source Sans Pro" w:hAnsi="Source Sans Pro"/>
        </w:rPr>
        <w:t>ljudnings</w:t>
      </w:r>
      <w:r w:rsidR="007063B6" w:rsidRPr="002739D4">
        <w:rPr>
          <w:rFonts w:ascii="Source Sans Pro" w:hAnsi="Source Sans Pro"/>
        </w:rPr>
        <w:t xml:space="preserve">teknik i elevgruppen kommer att klargöra var eleverna befinner sig. </w:t>
      </w:r>
      <w:r w:rsidR="0083026F">
        <w:rPr>
          <w:rFonts w:ascii="Source Sans Pro" w:hAnsi="Source Sans Pro"/>
        </w:rPr>
        <w:t xml:space="preserve">Samtidigt tränas eleverna i den alfabetiska principen. </w:t>
      </w:r>
      <w:r w:rsidR="007063B6" w:rsidRPr="002739D4">
        <w:rPr>
          <w:rFonts w:ascii="Source Sans Pro" w:hAnsi="Source Sans Pro"/>
        </w:rPr>
        <w:t>Den uppdelade ljudningen är eftersträvansvärd</w:t>
      </w:r>
      <w:r w:rsidR="00B422D9">
        <w:rPr>
          <w:rFonts w:ascii="Source Sans Pro" w:hAnsi="Source Sans Pro"/>
        </w:rPr>
        <w:t xml:space="preserve"> eftersom den tyder på högre fonologisk medvetenhet</w:t>
      </w:r>
      <w:r w:rsidR="0083026F">
        <w:rPr>
          <w:rFonts w:ascii="Source Sans Pro" w:hAnsi="Source Sans Pro"/>
        </w:rPr>
        <w:t xml:space="preserve">. Den </w:t>
      </w:r>
      <w:r w:rsidR="007063B6" w:rsidRPr="002739D4">
        <w:rPr>
          <w:rFonts w:ascii="Source Sans Pro" w:hAnsi="Source Sans Pro"/>
        </w:rPr>
        <w:t>behöver vara inom räckhåll för eleverna som grupp</w:t>
      </w:r>
      <w:r w:rsidRPr="002739D4">
        <w:rPr>
          <w:rFonts w:ascii="Source Sans Pro" w:hAnsi="Source Sans Pro"/>
        </w:rPr>
        <w:t xml:space="preserve"> för att </w:t>
      </w:r>
      <w:r w:rsidR="00B422D9">
        <w:rPr>
          <w:rFonts w:ascii="Source Sans Pro" w:hAnsi="Source Sans Pro"/>
        </w:rPr>
        <w:t>vara funktionell som pedagogisk resurs</w:t>
      </w:r>
      <w:r w:rsidR="00F11DB2">
        <w:rPr>
          <w:rFonts w:ascii="Source Sans Pro" w:hAnsi="Source Sans Pro"/>
        </w:rPr>
        <w:t xml:space="preserve"> (tydlig och gemensam rytm)</w:t>
      </w:r>
      <w:r w:rsidR="007063B6" w:rsidRPr="002739D4">
        <w:rPr>
          <w:rFonts w:ascii="Source Sans Pro" w:hAnsi="Source Sans Pro"/>
        </w:rPr>
        <w:t xml:space="preserve">. </w:t>
      </w:r>
    </w:p>
    <w:p w14:paraId="74589D1B" w14:textId="79BC0C46" w:rsidR="00970000" w:rsidRPr="002739D4" w:rsidRDefault="00B87717" w:rsidP="001A5D70">
      <w:pPr>
        <w:rPr>
          <w:rFonts w:ascii="Source Sans Pro" w:hAnsi="Source Sans Pro"/>
        </w:rPr>
      </w:pPr>
      <w:r w:rsidRPr="002739D4">
        <w:rPr>
          <w:rFonts w:ascii="Source Sans Pro" w:hAnsi="Source Sans Pro"/>
        </w:rPr>
        <w:t>N</w:t>
      </w:r>
      <w:r w:rsidR="007063B6" w:rsidRPr="002739D4">
        <w:rPr>
          <w:rFonts w:ascii="Source Sans Pro" w:hAnsi="Source Sans Pro"/>
        </w:rPr>
        <w:t xml:space="preserve">ågra elever kommer att lära sig några av orden </w:t>
      </w:r>
      <w:r w:rsidRPr="002739D4">
        <w:rPr>
          <w:rFonts w:ascii="Source Sans Pro" w:hAnsi="Source Sans Pro"/>
        </w:rPr>
        <w:t xml:space="preserve">utantill </w:t>
      </w:r>
      <w:r w:rsidR="007063B6" w:rsidRPr="002739D4">
        <w:rPr>
          <w:rFonts w:ascii="Source Sans Pro" w:hAnsi="Source Sans Pro"/>
        </w:rPr>
        <w:t xml:space="preserve">och så att säga ljuda ihop dem ur minnet under </w:t>
      </w:r>
      <w:r w:rsidRPr="002739D4">
        <w:rPr>
          <w:rFonts w:ascii="Source Sans Pro" w:hAnsi="Source Sans Pro"/>
        </w:rPr>
        <w:t>teknikträning</w:t>
      </w:r>
      <w:r w:rsidR="007063B6" w:rsidRPr="002739D4">
        <w:rPr>
          <w:rFonts w:ascii="Source Sans Pro" w:hAnsi="Source Sans Pro"/>
        </w:rPr>
        <w:t xml:space="preserve">en. Det </w:t>
      </w:r>
      <w:r w:rsidR="00331A31" w:rsidRPr="002739D4">
        <w:rPr>
          <w:rFonts w:ascii="Source Sans Pro" w:hAnsi="Source Sans Pro"/>
        </w:rPr>
        <w:t>gör</w:t>
      </w:r>
      <w:r w:rsidR="007063B6" w:rsidRPr="002739D4">
        <w:rPr>
          <w:rFonts w:ascii="Source Sans Pro" w:hAnsi="Source Sans Pro"/>
        </w:rPr>
        <w:t xml:space="preserve"> ingenting – när den egentliga läs</w:t>
      </w:r>
      <w:r w:rsidR="0036099E">
        <w:rPr>
          <w:rFonts w:ascii="Source Sans Pro" w:hAnsi="Source Sans Pro"/>
        </w:rPr>
        <w:t>avkodnings</w:t>
      </w:r>
      <w:r w:rsidR="007063B6" w:rsidRPr="002739D4">
        <w:rPr>
          <w:rFonts w:ascii="Source Sans Pro" w:hAnsi="Source Sans Pro"/>
        </w:rPr>
        <w:t xml:space="preserve">träningen kommer igång </w:t>
      </w:r>
      <w:r w:rsidR="009D5E87">
        <w:rPr>
          <w:rFonts w:ascii="Source Sans Pro" w:hAnsi="Source Sans Pro"/>
        </w:rPr>
        <w:t>finns massor med</w:t>
      </w:r>
      <w:r w:rsidR="00331A31" w:rsidRPr="002739D4">
        <w:rPr>
          <w:rFonts w:ascii="Source Sans Pro" w:hAnsi="Source Sans Pro"/>
        </w:rPr>
        <w:t xml:space="preserve"> nya former att avkoda</w:t>
      </w:r>
      <w:r w:rsidR="007063B6" w:rsidRPr="002739D4">
        <w:rPr>
          <w:rFonts w:ascii="Source Sans Pro" w:hAnsi="Source Sans Pro"/>
        </w:rPr>
        <w:t>.</w:t>
      </w:r>
    </w:p>
    <w:p w14:paraId="7B07C84B" w14:textId="18A6FAE7" w:rsidR="001A5D70" w:rsidRDefault="00E77E38" w:rsidP="0038775E">
      <w:pPr>
        <w:pStyle w:val="Rubrik2numrerad"/>
      </w:pPr>
      <w:bookmarkStart w:id="22" w:name="_Toc230501736"/>
      <w:r>
        <w:lastRenderedPageBreak/>
        <w:t>L</w:t>
      </w:r>
      <w:r w:rsidR="001A5D70">
        <w:t>judning</w:t>
      </w:r>
      <w:r w:rsidR="007063B6">
        <w:t xml:space="preserve"> vid egentlig</w:t>
      </w:r>
      <w:r w:rsidR="00601A57">
        <w:t xml:space="preserve"> läs</w:t>
      </w:r>
      <w:r w:rsidR="0036099E">
        <w:t>avkodnings</w:t>
      </w:r>
      <w:r w:rsidR="00601A57">
        <w:t>träning</w:t>
      </w:r>
      <w:r w:rsidR="009C601C">
        <w:t xml:space="preserve"> (</w:t>
      </w:r>
      <w:r w:rsidR="009C601C" w:rsidRPr="009C601C">
        <w:rPr>
          <w:rFonts w:cs="Times New Roman (CS-rubriker)"/>
          <w:smallCaps/>
        </w:rPr>
        <w:t>läsa</w:t>
      </w:r>
      <w:r w:rsidR="009C601C">
        <w:t>)</w:t>
      </w:r>
      <w:bookmarkEnd w:id="22"/>
    </w:p>
    <w:p w14:paraId="1CA63880" w14:textId="4C5B69CB" w:rsidR="0036099E" w:rsidRPr="00F11DB2" w:rsidRDefault="0036099E" w:rsidP="0036099E">
      <w:pPr>
        <w:rPr>
          <w:rFonts w:ascii="Source Sans Pro" w:hAnsi="Source Sans Pro"/>
        </w:rPr>
      </w:pPr>
      <w:r w:rsidRPr="00F11DB2">
        <w:rPr>
          <w:rFonts w:ascii="Source Sans Pro" w:hAnsi="Source Sans Pro"/>
        </w:rPr>
        <w:t>Den egentliga läsavkodningsträningen inleds med (riktiga) ord där vokalen står först och följs av en konsonant. B</w:t>
      </w:r>
      <w:r w:rsidR="00FD65F1" w:rsidRPr="00F11DB2">
        <w:rPr>
          <w:rFonts w:ascii="Source Sans Pro" w:hAnsi="Source Sans Pro"/>
        </w:rPr>
        <w:t xml:space="preserve">etoningen </w:t>
      </w:r>
      <w:r w:rsidRPr="00F11DB2">
        <w:rPr>
          <w:rFonts w:ascii="Source Sans Pro" w:hAnsi="Source Sans Pro"/>
        </w:rPr>
        <w:t xml:space="preserve">hamnar då </w:t>
      </w:r>
      <w:r w:rsidR="001C636B" w:rsidRPr="00F11DB2">
        <w:rPr>
          <w:rFonts w:ascii="Source Sans Pro" w:hAnsi="Source Sans Pro"/>
        </w:rPr>
        <w:t xml:space="preserve">naturligt </w:t>
      </w:r>
      <w:r w:rsidR="0017375B" w:rsidRPr="00F11DB2">
        <w:rPr>
          <w:rFonts w:ascii="Source Sans Pro" w:hAnsi="Source Sans Pro"/>
        </w:rPr>
        <w:t>på vokalen</w:t>
      </w:r>
      <w:r w:rsidRPr="00F11DB2">
        <w:rPr>
          <w:rFonts w:ascii="Source Sans Pro" w:hAnsi="Source Sans Pro"/>
        </w:rPr>
        <w:t xml:space="preserve">. Ljudningsmetoderna ger ungefär samma </w:t>
      </w:r>
      <w:r w:rsidR="0083026F" w:rsidRPr="00F11DB2">
        <w:rPr>
          <w:rFonts w:ascii="Source Sans Pro" w:hAnsi="Source Sans Pro"/>
        </w:rPr>
        <w:t>tryck</w:t>
      </w:r>
      <w:r w:rsidRPr="00F11DB2">
        <w:rPr>
          <w:rFonts w:ascii="Source Sans Pro" w:hAnsi="Source Sans Pro"/>
        </w:rPr>
        <w:t xml:space="preserve"> till varje ljud och därför kan det vara väsentligt att eleverna så lätt som möjligt ska hitta till det naturliga uttalet av ordet </w:t>
      </w:r>
      <w:r w:rsidR="0083026F">
        <w:rPr>
          <w:rFonts w:ascii="Source Sans Pro" w:hAnsi="Source Sans Pro"/>
        </w:rPr>
        <w:t xml:space="preserve">när det uttalas som helord. </w:t>
      </w:r>
      <w:r w:rsidR="00106360" w:rsidRPr="00F11DB2">
        <w:rPr>
          <w:rFonts w:ascii="Source Sans Pro" w:hAnsi="Source Sans Pro"/>
        </w:rPr>
        <w:t xml:space="preserve">Det är </w:t>
      </w:r>
      <w:r w:rsidRPr="00F11DB2">
        <w:rPr>
          <w:rFonts w:ascii="Source Sans Pro" w:hAnsi="Source Sans Pro"/>
        </w:rPr>
        <w:t xml:space="preserve">alltså </w:t>
      </w:r>
      <w:r w:rsidR="00106360" w:rsidRPr="00F11DB2">
        <w:rPr>
          <w:rFonts w:ascii="Source Sans Pro" w:hAnsi="Source Sans Pro"/>
        </w:rPr>
        <w:t xml:space="preserve">skälet till att </w:t>
      </w:r>
      <w:r w:rsidRPr="00F11DB2">
        <w:rPr>
          <w:rFonts w:ascii="Source Sans Pro" w:hAnsi="Source Sans Pro"/>
        </w:rPr>
        <w:t>ta ord med strukturen</w:t>
      </w:r>
      <w:r w:rsidR="00106360" w:rsidRPr="00F11DB2">
        <w:rPr>
          <w:rFonts w:ascii="Source Sans Pro" w:hAnsi="Source Sans Pro"/>
        </w:rPr>
        <w:t xml:space="preserve"> </w:t>
      </w:r>
      <w:r w:rsidR="001C636B" w:rsidRPr="00F11DB2">
        <w:rPr>
          <w:rFonts w:ascii="Source Sans Pro" w:hAnsi="Source Sans Pro"/>
        </w:rPr>
        <w:t>V</w:t>
      </w:r>
      <w:r w:rsidR="00A82523" w:rsidRPr="00F11DB2">
        <w:rPr>
          <w:rFonts w:ascii="Source Sans Pro" w:hAnsi="Source Sans Pro"/>
        </w:rPr>
        <w:t>K</w:t>
      </w:r>
      <w:r w:rsidR="00106360" w:rsidRPr="00F11DB2">
        <w:rPr>
          <w:rFonts w:ascii="Source Sans Pro" w:hAnsi="Source Sans Pro"/>
        </w:rPr>
        <w:t xml:space="preserve"> </w:t>
      </w:r>
      <w:r w:rsidRPr="00F11DB2">
        <w:rPr>
          <w:rFonts w:ascii="Source Sans Pro" w:hAnsi="Source Sans Pro"/>
        </w:rPr>
        <w:t>(Vokal</w:t>
      </w:r>
      <w:r w:rsidR="00BC32A5">
        <w:rPr>
          <w:rFonts w:ascii="Source Sans Pro" w:hAnsi="Source Sans Pro"/>
        </w:rPr>
        <w:t xml:space="preserve"> </w:t>
      </w:r>
      <w:r w:rsidRPr="00F11DB2">
        <w:rPr>
          <w:rFonts w:ascii="Source Sans Pro" w:hAnsi="Source Sans Pro"/>
        </w:rPr>
        <w:t>+</w:t>
      </w:r>
      <w:r w:rsidR="00BC32A5">
        <w:rPr>
          <w:rFonts w:ascii="Source Sans Pro" w:hAnsi="Source Sans Pro"/>
        </w:rPr>
        <w:t xml:space="preserve"> </w:t>
      </w:r>
      <w:r w:rsidRPr="00F11DB2">
        <w:rPr>
          <w:rFonts w:ascii="Source Sans Pro" w:hAnsi="Source Sans Pro"/>
        </w:rPr>
        <w:t>Konsonant) före ord med strukturen</w:t>
      </w:r>
      <w:r w:rsidR="00106360" w:rsidRPr="00F11DB2">
        <w:rPr>
          <w:rFonts w:ascii="Source Sans Pro" w:hAnsi="Source Sans Pro"/>
        </w:rPr>
        <w:t xml:space="preserve"> </w:t>
      </w:r>
      <w:r w:rsidR="00A82523" w:rsidRPr="00F11DB2">
        <w:rPr>
          <w:rFonts w:ascii="Source Sans Pro" w:hAnsi="Source Sans Pro"/>
        </w:rPr>
        <w:t>KV</w:t>
      </w:r>
      <w:r w:rsidR="00106360" w:rsidRPr="00F11DB2">
        <w:rPr>
          <w:rFonts w:ascii="Source Sans Pro" w:hAnsi="Source Sans Pro"/>
        </w:rPr>
        <w:t xml:space="preserve"> </w:t>
      </w:r>
      <w:r w:rsidRPr="00F11DB2">
        <w:rPr>
          <w:rFonts w:ascii="Source Sans Pro" w:hAnsi="Source Sans Pro"/>
        </w:rPr>
        <w:t>(Konsonant</w:t>
      </w:r>
      <w:r w:rsidR="00BC32A5">
        <w:rPr>
          <w:rFonts w:ascii="Source Sans Pro" w:hAnsi="Source Sans Pro"/>
        </w:rPr>
        <w:t xml:space="preserve"> </w:t>
      </w:r>
      <w:r w:rsidRPr="00F11DB2">
        <w:rPr>
          <w:rFonts w:ascii="Source Sans Pro" w:hAnsi="Source Sans Pro"/>
        </w:rPr>
        <w:t>+</w:t>
      </w:r>
      <w:r w:rsidR="00BC32A5">
        <w:rPr>
          <w:rFonts w:ascii="Source Sans Pro" w:hAnsi="Source Sans Pro"/>
        </w:rPr>
        <w:t xml:space="preserve"> </w:t>
      </w:r>
      <w:r w:rsidRPr="00F11DB2">
        <w:rPr>
          <w:rFonts w:ascii="Source Sans Pro" w:hAnsi="Source Sans Pro"/>
        </w:rPr>
        <w:t xml:space="preserve">Vokal) </w:t>
      </w:r>
      <w:r w:rsidR="00106360" w:rsidRPr="00F11DB2">
        <w:rPr>
          <w:rFonts w:ascii="Source Sans Pro" w:hAnsi="Source Sans Pro"/>
        </w:rPr>
        <w:t xml:space="preserve">i övningarna </w:t>
      </w:r>
      <w:r w:rsidR="00305876">
        <w:rPr>
          <w:rFonts w:ascii="Source Sans Pro" w:hAnsi="Source Sans Pro"/>
        </w:rPr>
        <w:t xml:space="preserve">ovan och </w:t>
      </w:r>
      <w:r w:rsidR="00106360" w:rsidRPr="00F11DB2">
        <w:rPr>
          <w:rFonts w:ascii="Source Sans Pro" w:hAnsi="Source Sans Pro"/>
        </w:rPr>
        <w:t xml:space="preserve">nedan. </w:t>
      </w:r>
    </w:p>
    <w:p w14:paraId="34A8F804" w14:textId="77777777" w:rsidR="00560525" w:rsidRDefault="004142B5" w:rsidP="00B10551">
      <w:pPr>
        <w:tabs>
          <w:tab w:val="left" w:pos="567"/>
        </w:tabs>
        <w:rPr>
          <w:rFonts w:ascii="Source Sans Pro" w:hAnsi="Source Sans Pro"/>
        </w:rPr>
      </w:pPr>
      <w:r w:rsidRPr="00F11DB2">
        <w:rPr>
          <w:rFonts w:ascii="Source Sans Pro" w:hAnsi="Source Sans Pro"/>
        </w:rPr>
        <w:t xml:space="preserve">Exemplen </w:t>
      </w:r>
      <w:r w:rsidR="002E3F1C" w:rsidRPr="00F11DB2">
        <w:rPr>
          <w:rFonts w:ascii="Source Sans Pro" w:hAnsi="Source Sans Pro"/>
        </w:rPr>
        <w:t xml:space="preserve">ges i </w:t>
      </w:r>
      <w:r w:rsidR="00560525">
        <w:rPr>
          <w:rFonts w:ascii="Source Sans Pro" w:hAnsi="Source Sans Pro"/>
        </w:rPr>
        <w:t>fonem</w:t>
      </w:r>
      <w:r w:rsidR="002E3F1C" w:rsidRPr="00F11DB2">
        <w:rPr>
          <w:rFonts w:ascii="Source Sans Pro" w:hAnsi="Source Sans Pro"/>
        </w:rPr>
        <w:t xml:space="preserve">grupper, dels </w:t>
      </w:r>
      <w:proofErr w:type="spellStart"/>
      <w:r w:rsidRPr="00F11DB2">
        <w:rPr>
          <w:rFonts w:ascii="Source Sans Pro" w:hAnsi="Source Sans Pro"/>
          <w:i/>
          <w:iCs/>
        </w:rPr>
        <w:t>merisola</w:t>
      </w:r>
      <w:proofErr w:type="spellEnd"/>
      <w:r w:rsidR="002E3F1C" w:rsidRPr="00F11DB2">
        <w:rPr>
          <w:rFonts w:ascii="Source Sans Pro" w:hAnsi="Source Sans Pro"/>
        </w:rPr>
        <w:t xml:space="preserve">, dels </w:t>
      </w:r>
      <w:proofErr w:type="spellStart"/>
      <w:r w:rsidRPr="00F11DB2">
        <w:rPr>
          <w:rFonts w:ascii="Source Sans Pro" w:hAnsi="Source Sans Pro"/>
          <w:i/>
          <w:iCs/>
        </w:rPr>
        <w:t>merisola</w:t>
      </w:r>
      <w:proofErr w:type="spellEnd"/>
      <w:r w:rsidRPr="00F11DB2">
        <w:rPr>
          <w:rFonts w:ascii="Source Sans Pro" w:hAnsi="Source Sans Pro"/>
          <w:i/>
          <w:iCs/>
        </w:rPr>
        <w:t xml:space="preserve"> </w:t>
      </w:r>
      <w:r w:rsidR="00106360" w:rsidRPr="00F11DB2">
        <w:rPr>
          <w:rFonts w:ascii="Source Sans Pro" w:hAnsi="Source Sans Pro"/>
          <w:i/>
          <w:iCs/>
        </w:rPr>
        <w:t xml:space="preserve">+ </w:t>
      </w:r>
      <w:proofErr w:type="spellStart"/>
      <w:r w:rsidRPr="00F11DB2">
        <w:rPr>
          <w:rFonts w:ascii="Source Sans Pro" w:hAnsi="Source Sans Pro"/>
          <w:i/>
          <w:iCs/>
        </w:rPr>
        <w:t>yöäuå</w:t>
      </w:r>
      <w:proofErr w:type="spellEnd"/>
      <w:r w:rsidR="001A134F" w:rsidRPr="00F11DB2">
        <w:rPr>
          <w:rFonts w:ascii="Source Sans Pro" w:hAnsi="Source Sans Pro"/>
        </w:rPr>
        <w:t xml:space="preserve"> vilket vi kallar </w:t>
      </w:r>
      <w:r w:rsidR="001A134F" w:rsidRPr="00F11DB2">
        <w:rPr>
          <w:rFonts w:ascii="Source Sans Pro" w:hAnsi="Source Sans Pro"/>
          <w:i/>
          <w:iCs/>
        </w:rPr>
        <w:t xml:space="preserve">expanderad </w:t>
      </w:r>
      <w:proofErr w:type="spellStart"/>
      <w:r w:rsidR="001A134F" w:rsidRPr="00F11DB2">
        <w:rPr>
          <w:rFonts w:ascii="Source Sans Pro" w:hAnsi="Source Sans Pro"/>
          <w:i/>
          <w:iCs/>
        </w:rPr>
        <w:t>merisola</w:t>
      </w:r>
      <w:proofErr w:type="spellEnd"/>
      <w:r w:rsidR="001A134F" w:rsidRPr="00F11DB2">
        <w:rPr>
          <w:rFonts w:ascii="Source Sans Pro" w:hAnsi="Source Sans Pro"/>
        </w:rPr>
        <w:t>.</w:t>
      </w:r>
      <w:r w:rsidR="00A43E93" w:rsidRPr="00F11DB2">
        <w:rPr>
          <w:rFonts w:ascii="Source Sans Pro" w:hAnsi="Source Sans Pro"/>
        </w:rPr>
        <w:t xml:space="preserve"> </w:t>
      </w:r>
      <w:r w:rsidR="00560525">
        <w:rPr>
          <w:rFonts w:ascii="Source Sans Pro" w:hAnsi="Source Sans Pro"/>
        </w:rPr>
        <w:t>Läraren kan förstås b</w:t>
      </w:r>
      <w:r w:rsidR="0036099E" w:rsidRPr="00F11DB2">
        <w:rPr>
          <w:rFonts w:ascii="Source Sans Pro" w:hAnsi="Source Sans Pro"/>
        </w:rPr>
        <w:t>landa ordgrupperna vid behov, vid repetition, osv.</w:t>
      </w:r>
      <w:r w:rsidR="00F11DB2" w:rsidRPr="00F11DB2">
        <w:rPr>
          <w:rFonts w:ascii="Source Sans Pro" w:hAnsi="Source Sans Pro"/>
        </w:rPr>
        <w:t xml:space="preserve"> Träna ett ord i taget</w:t>
      </w:r>
      <w:r w:rsidR="00560525">
        <w:rPr>
          <w:rFonts w:ascii="Source Sans Pro" w:hAnsi="Source Sans Pro"/>
        </w:rPr>
        <w:t xml:space="preserve"> – orden är uppställda i tabeller för att spara utrymme.</w:t>
      </w:r>
    </w:p>
    <w:p w14:paraId="5B82F0C5" w14:textId="1269BD7E" w:rsidR="00DD344B" w:rsidRDefault="00591EAA" w:rsidP="00B10551">
      <w:pPr>
        <w:tabs>
          <w:tab w:val="left" w:pos="567"/>
        </w:tabs>
        <w:rPr>
          <w:rFonts w:ascii="Source Sans Pro" w:hAnsi="Source Sans Pro"/>
        </w:rPr>
      </w:pPr>
      <w:r w:rsidRPr="00F11DB2">
        <w:rPr>
          <w:rFonts w:ascii="Source Sans Pro" w:hAnsi="Source Sans Pro"/>
        </w:rPr>
        <w:t>L</w:t>
      </w:r>
      <w:r w:rsidR="00DD344B" w:rsidRPr="00F11DB2">
        <w:rPr>
          <w:rFonts w:ascii="Source Sans Pro" w:hAnsi="Source Sans Pro"/>
        </w:rPr>
        <w:t xml:space="preserve">judningen kan ske </w:t>
      </w:r>
      <w:r w:rsidR="001822B6">
        <w:rPr>
          <w:rFonts w:ascii="Source Sans Pro" w:hAnsi="Source Sans Pro"/>
        </w:rPr>
        <w:t>helt muntligt</w:t>
      </w:r>
      <w:r w:rsidR="007D5AE9">
        <w:rPr>
          <w:rFonts w:ascii="Source Sans Pro" w:hAnsi="Source Sans Pro"/>
        </w:rPr>
        <w:t>, utan skrift</w:t>
      </w:r>
      <w:r w:rsidR="00DD344B" w:rsidRPr="00F11DB2">
        <w:rPr>
          <w:rFonts w:ascii="Source Sans Pro" w:hAnsi="Source Sans Pro"/>
        </w:rPr>
        <w:t xml:space="preserve"> (=språklek)</w:t>
      </w:r>
      <w:r w:rsidR="007D5AE9">
        <w:rPr>
          <w:rFonts w:ascii="Source Sans Pro" w:hAnsi="Source Sans Pro"/>
        </w:rPr>
        <w:t>,</w:t>
      </w:r>
      <w:r w:rsidR="00DD344B" w:rsidRPr="00F11DB2">
        <w:rPr>
          <w:rFonts w:ascii="Source Sans Pro" w:hAnsi="Source Sans Pro"/>
        </w:rPr>
        <w:t xml:space="preserve"> eller </w:t>
      </w:r>
      <w:r w:rsidR="001822B6">
        <w:rPr>
          <w:rFonts w:ascii="Source Sans Pro" w:hAnsi="Source Sans Pro"/>
        </w:rPr>
        <w:t xml:space="preserve">muntligt i kombination </w:t>
      </w:r>
      <w:r w:rsidR="00DD344B" w:rsidRPr="00F11DB2">
        <w:rPr>
          <w:rFonts w:ascii="Source Sans Pro" w:hAnsi="Source Sans Pro"/>
        </w:rPr>
        <w:t>med läsning av bokstäver (=egentlig läsning).</w:t>
      </w:r>
      <w:r w:rsidR="00560525">
        <w:rPr>
          <w:rFonts w:ascii="Source Sans Pro" w:hAnsi="Source Sans Pro"/>
        </w:rPr>
        <w:t xml:space="preserve"> Om uppdelad ljudning fungerar i gruppen är det att föredra, men kontinuerlig ljudning fungerar också.</w:t>
      </w:r>
    </w:p>
    <w:p w14:paraId="2A917D66" w14:textId="35124ED4" w:rsidR="005C3039" w:rsidRPr="00F11DB2" w:rsidRDefault="005C3039" w:rsidP="00B10551">
      <w:pPr>
        <w:tabs>
          <w:tab w:val="left" w:pos="567"/>
        </w:tabs>
        <w:rPr>
          <w:rFonts w:ascii="Source Sans Pro" w:hAnsi="Source Sans Pro"/>
        </w:rPr>
      </w:pPr>
      <w:r>
        <w:rPr>
          <w:rFonts w:ascii="Source Sans Pro" w:hAnsi="Source Sans Pro"/>
        </w:rPr>
        <w:t>Då och då kan man behöva befästa enskilda vokaler eller konsonanter. Då kan rörelserna komma väl till pass och kombineras med själva ljudningen. Helorden</w:t>
      </w:r>
      <w:r w:rsidR="00BC32A5">
        <w:rPr>
          <w:rFonts w:ascii="Source Sans Pro" w:hAnsi="Source Sans Pro"/>
        </w:rPr>
        <w:t xml:space="preserve"> sägs </w:t>
      </w:r>
      <w:r>
        <w:rPr>
          <w:rFonts w:ascii="Source Sans Pro" w:hAnsi="Source Sans Pro"/>
        </w:rPr>
        <w:t>utan rörelser.</w:t>
      </w:r>
    </w:p>
    <w:p w14:paraId="51F449C4" w14:textId="2F37BAD4" w:rsidR="00106360" w:rsidRDefault="00ED7226" w:rsidP="0038775E">
      <w:pPr>
        <w:pStyle w:val="Rubrik3numrerad"/>
      </w:pPr>
      <w:bookmarkStart w:id="23" w:name="_Toc230501737"/>
      <w:r>
        <w:t>Ljud</w:t>
      </w:r>
      <w:r w:rsidR="00C0551A">
        <w:t>a</w:t>
      </w:r>
      <w:r>
        <w:t xml:space="preserve"> med r</w:t>
      </w:r>
      <w:r w:rsidR="003813D7">
        <w:t xml:space="preserve">iktiga ord – </w:t>
      </w:r>
      <w:proofErr w:type="spellStart"/>
      <w:r w:rsidR="003813D7">
        <w:t>m</w:t>
      </w:r>
      <w:r w:rsidR="00106360">
        <w:t>erisola</w:t>
      </w:r>
      <w:bookmarkEnd w:id="23"/>
      <w:proofErr w:type="spellEnd"/>
    </w:p>
    <w:p w14:paraId="136FBF02" w14:textId="76F63465" w:rsidR="0056277B" w:rsidRDefault="0056277B" w:rsidP="00AD36D8">
      <w:pPr>
        <w:rPr>
          <w:rFonts w:ascii="Source Sans Pro" w:hAnsi="Source Sans Pro"/>
        </w:rPr>
      </w:pPr>
      <w:r>
        <w:rPr>
          <w:rFonts w:ascii="Source Sans Pro" w:hAnsi="Source Sans Pro"/>
        </w:rPr>
        <w:t xml:space="preserve">Aktivitet a är </w:t>
      </w:r>
      <w:r>
        <w:rPr>
          <w:rFonts w:ascii="Source Sans Pro" w:hAnsi="Source Sans Pro" w:cstheme="minorHAnsi"/>
        </w:rPr>
        <w:t>helt ljudbaserad, vilket betyder att skrivtecken/bokstäver inte används. Aktivitet b kopplar på skriften genom bokstäverna.</w:t>
      </w:r>
    </w:p>
    <w:p w14:paraId="7D301239" w14:textId="45B79E22" w:rsidR="00AD36D8" w:rsidRDefault="00AD36D8" w:rsidP="00AD36D8">
      <w:pPr>
        <w:rPr>
          <w:rFonts w:ascii="Source Sans Pro" w:hAnsi="Source Sans Pro"/>
        </w:rPr>
      </w:pPr>
      <w:r w:rsidRPr="00AD36D8">
        <w:rPr>
          <w:rFonts w:ascii="Source Sans Pro" w:hAnsi="Source Sans Pro"/>
        </w:rPr>
        <w:t xml:space="preserve">Läraren säger helordet, eleverna </w:t>
      </w:r>
      <w:proofErr w:type="spellStart"/>
      <w:r w:rsidRPr="00AD36D8">
        <w:rPr>
          <w:rFonts w:ascii="Source Sans Pro" w:hAnsi="Source Sans Pro"/>
        </w:rPr>
        <w:t>ljudar</w:t>
      </w:r>
      <w:proofErr w:type="spellEnd"/>
      <w:r w:rsidRPr="00AD36D8">
        <w:rPr>
          <w:rFonts w:ascii="Source Sans Pro" w:hAnsi="Source Sans Pro"/>
        </w:rPr>
        <w:t xml:space="preserve"> och säger helordet</w:t>
      </w:r>
      <w:r>
        <w:rPr>
          <w:rFonts w:ascii="Source Sans Pro" w:hAnsi="Source Sans Pro"/>
        </w:rPr>
        <w:t xml:space="preserve">. </w:t>
      </w:r>
      <w:r w:rsidR="00F90871">
        <w:rPr>
          <w:rFonts w:ascii="Source Sans Pro" w:hAnsi="Source Sans Pro"/>
        </w:rPr>
        <w:t xml:space="preserve">Läraren säger ungefär så här: ”Jag säger ordet </w:t>
      </w:r>
      <w:r w:rsidR="00F90871" w:rsidRPr="00CD21D7">
        <w:rPr>
          <w:rFonts w:ascii="Source Sans Pro" w:hAnsi="Source Sans Pro"/>
          <w:i/>
          <w:iCs/>
        </w:rPr>
        <w:t>is</w:t>
      </w:r>
      <w:r w:rsidR="00F90871">
        <w:rPr>
          <w:rFonts w:ascii="Source Sans Pro" w:hAnsi="Source Sans Pro"/>
        </w:rPr>
        <w:t xml:space="preserve"> och ni </w:t>
      </w:r>
      <w:proofErr w:type="spellStart"/>
      <w:r w:rsidR="00F90871">
        <w:rPr>
          <w:rFonts w:ascii="Source Sans Pro" w:hAnsi="Source Sans Pro"/>
        </w:rPr>
        <w:t>ljudar</w:t>
      </w:r>
      <w:proofErr w:type="spellEnd"/>
      <w:r w:rsidR="00F90871">
        <w:rPr>
          <w:rFonts w:ascii="Source Sans Pro" w:hAnsi="Source Sans Pro"/>
        </w:rPr>
        <w:t xml:space="preserve"> ordet </w:t>
      </w:r>
      <w:r w:rsidR="00F90871" w:rsidRPr="00CD21D7">
        <w:rPr>
          <w:rFonts w:ascii="Source Sans Pro" w:hAnsi="Source Sans Pro"/>
          <w:i/>
          <w:iCs/>
        </w:rPr>
        <w:t>ii | ss</w:t>
      </w:r>
      <w:r w:rsidR="005C3C1D">
        <w:rPr>
          <w:rFonts w:ascii="Source Sans Pro" w:hAnsi="Source Sans Pro"/>
          <w:i/>
          <w:iCs/>
        </w:rPr>
        <w:t xml:space="preserve"> </w:t>
      </w:r>
      <w:r w:rsidR="005C3C1D">
        <w:rPr>
          <w:rFonts w:ascii="Source Sans Pro" w:hAnsi="Source Sans Pro"/>
        </w:rPr>
        <w:t xml:space="preserve">(eller </w:t>
      </w:r>
      <w:proofErr w:type="spellStart"/>
      <w:r w:rsidR="005C3C1D" w:rsidRPr="00CD21D7">
        <w:rPr>
          <w:rFonts w:ascii="Source Sans Pro" w:hAnsi="Source Sans Pro"/>
          <w:i/>
          <w:iCs/>
        </w:rPr>
        <w:t>iiisss</w:t>
      </w:r>
      <w:proofErr w:type="spellEnd"/>
      <w:r w:rsidR="005C3C1D">
        <w:rPr>
          <w:rFonts w:ascii="Source Sans Pro" w:hAnsi="Source Sans Pro"/>
        </w:rPr>
        <w:t>)</w:t>
      </w:r>
      <w:r w:rsidR="00F90871" w:rsidRPr="00CD21D7">
        <w:rPr>
          <w:rFonts w:ascii="Source Sans Pro" w:hAnsi="Source Sans Pro"/>
          <w:i/>
          <w:iCs/>
        </w:rPr>
        <w:t xml:space="preserve"> </w:t>
      </w:r>
      <w:r w:rsidR="00F90871">
        <w:rPr>
          <w:rFonts w:ascii="Source Sans Pro" w:hAnsi="Source Sans Pro"/>
        </w:rPr>
        <w:t xml:space="preserve">och sen säger ni helordet </w:t>
      </w:r>
      <w:r w:rsidR="00F90871" w:rsidRPr="00CD21D7">
        <w:rPr>
          <w:rFonts w:ascii="Source Sans Pro" w:hAnsi="Source Sans Pro"/>
          <w:i/>
          <w:iCs/>
        </w:rPr>
        <w:t>is</w:t>
      </w:r>
      <w:r w:rsidR="00F90871">
        <w:rPr>
          <w:rFonts w:ascii="Source Sans Pro" w:hAnsi="Source Sans Pro"/>
        </w:rPr>
        <w:t>.</w:t>
      </w:r>
      <w:r w:rsidR="00D86824">
        <w:rPr>
          <w:rFonts w:ascii="Source Sans Pro" w:hAnsi="Source Sans Pro"/>
        </w:rPr>
        <w:t>”</w:t>
      </w:r>
    </w:p>
    <w:p w14:paraId="4944BF1C" w14:textId="4E6842D7" w:rsidR="00AD36D8" w:rsidRDefault="00AD36D8" w:rsidP="00AD36D8">
      <w:pPr>
        <w:rPr>
          <w:rFonts w:ascii="Source Sans Pro" w:hAnsi="Source Sans Pro"/>
        </w:rPr>
      </w:pPr>
      <w:r>
        <w:rPr>
          <w:rFonts w:ascii="Source Sans Pro" w:hAnsi="Source Sans Pro"/>
        </w:rPr>
        <w:t xml:space="preserve">a. Eleverna hör, </w:t>
      </w:r>
      <w:proofErr w:type="spellStart"/>
      <w:r>
        <w:rPr>
          <w:rFonts w:ascii="Source Sans Pro" w:hAnsi="Source Sans Pro"/>
        </w:rPr>
        <w:t>ljudar</w:t>
      </w:r>
      <w:proofErr w:type="spellEnd"/>
      <w:r w:rsidR="003840E2">
        <w:rPr>
          <w:rFonts w:ascii="Source Sans Pro" w:hAnsi="Source Sans Pro"/>
        </w:rPr>
        <w:t xml:space="preserve"> och </w:t>
      </w:r>
      <w:r>
        <w:rPr>
          <w:rFonts w:ascii="Source Sans Pro" w:hAnsi="Source Sans Pro"/>
        </w:rPr>
        <w:t>säger</w:t>
      </w:r>
      <w:r w:rsidR="00D86824">
        <w:rPr>
          <w:rFonts w:ascii="Source Sans Pro" w:hAnsi="Source Sans Pro"/>
        </w:rPr>
        <w:t xml:space="preserve"> helordet</w:t>
      </w:r>
    </w:p>
    <w:p w14:paraId="72EDF157" w14:textId="6B69C873" w:rsidR="00834F38" w:rsidRDefault="00F23947" w:rsidP="00AD36D8">
      <w:pPr>
        <w:rPr>
          <w:rFonts w:ascii="Source Sans Pro" w:hAnsi="Source Sans Pro"/>
        </w:rPr>
      </w:pPr>
      <w:r>
        <w:rPr>
          <w:rFonts w:ascii="Source Sans Pro" w:hAnsi="Source Sans Pro"/>
        </w:rPr>
        <w:t>E</w:t>
      </w:r>
      <w:r w:rsidR="00834F38">
        <w:rPr>
          <w:rFonts w:ascii="Source Sans Pro" w:hAnsi="Source Sans Pro"/>
        </w:rPr>
        <w:t xml:space="preserve">leverna ser ordet, </w:t>
      </w:r>
      <w:proofErr w:type="spellStart"/>
      <w:r w:rsidR="00834F38" w:rsidRPr="00AD36D8">
        <w:rPr>
          <w:rFonts w:ascii="Source Sans Pro" w:hAnsi="Source Sans Pro"/>
        </w:rPr>
        <w:t>ljudar</w:t>
      </w:r>
      <w:proofErr w:type="spellEnd"/>
      <w:r w:rsidR="00834F38" w:rsidRPr="00AD36D8">
        <w:rPr>
          <w:rFonts w:ascii="Source Sans Pro" w:hAnsi="Source Sans Pro"/>
        </w:rPr>
        <w:t xml:space="preserve"> och säger helordet</w:t>
      </w:r>
      <w:r w:rsidR="00834F38">
        <w:rPr>
          <w:rFonts w:ascii="Source Sans Pro" w:hAnsi="Source Sans Pro"/>
        </w:rPr>
        <w:t xml:space="preserve">. </w:t>
      </w:r>
      <w:r w:rsidR="00D86824">
        <w:rPr>
          <w:rFonts w:ascii="Source Sans Pro" w:hAnsi="Source Sans Pro"/>
        </w:rPr>
        <w:t xml:space="preserve">Läraren säger ungefär så här: ”Jag pekar på ordet </w:t>
      </w:r>
      <w:r w:rsidR="003840E2">
        <w:rPr>
          <w:rFonts w:ascii="Source Sans Pro" w:hAnsi="Source Sans Pro"/>
          <w:i/>
          <w:iCs/>
        </w:rPr>
        <w:t>el</w:t>
      </w:r>
      <w:r w:rsidR="00D86824">
        <w:rPr>
          <w:rFonts w:ascii="Source Sans Pro" w:hAnsi="Source Sans Pro"/>
        </w:rPr>
        <w:t xml:space="preserve"> och ni </w:t>
      </w:r>
      <w:proofErr w:type="spellStart"/>
      <w:r w:rsidR="00D86824">
        <w:rPr>
          <w:rFonts w:ascii="Source Sans Pro" w:hAnsi="Source Sans Pro"/>
        </w:rPr>
        <w:t>ljudar</w:t>
      </w:r>
      <w:proofErr w:type="spellEnd"/>
      <w:r w:rsidR="00D86824">
        <w:rPr>
          <w:rFonts w:ascii="Source Sans Pro" w:hAnsi="Source Sans Pro"/>
        </w:rPr>
        <w:t xml:space="preserve"> ordet </w:t>
      </w:r>
      <w:proofErr w:type="spellStart"/>
      <w:r w:rsidR="003840E2">
        <w:rPr>
          <w:rFonts w:ascii="Source Sans Pro" w:hAnsi="Source Sans Pro"/>
          <w:i/>
          <w:iCs/>
        </w:rPr>
        <w:t>ee</w:t>
      </w:r>
      <w:proofErr w:type="spellEnd"/>
      <w:r w:rsidR="00D86824" w:rsidRPr="00266FB1">
        <w:rPr>
          <w:rFonts w:ascii="Source Sans Pro" w:hAnsi="Source Sans Pro"/>
          <w:i/>
          <w:iCs/>
        </w:rPr>
        <w:t xml:space="preserve"> | </w:t>
      </w:r>
      <w:proofErr w:type="spellStart"/>
      <w:r w:rsidR="003840E2">
        <w:rPr>
          <w:rFonts w:ascii="Source Sans Pro" w:hAnsi="Source Sans Pro"/>
          <w:i/>
          <w:iCs/>
        </w:rPr>
        <w:t>ll</w:t>
      </w:r>
      <w:proofErr w:type="spellEnd"/>
      <w:r w:rsidR="003840E2">
        <w:rPr>
          <w:rFonts w:ascii="Source Sans Pro" w:hAnsi="Source Sans Pro"/>
          <w:i/>
          <w:iCs/>
        </w:rPr>
        <w:t xml:space="preserve"> </w:t>
      </w:r>
      <w:r w:rsidR="003840E2" w:rsidRPr="00CD21D7">
        <w:rPr>
          <w:rFonts w:ascii="Source Sans Pro" w:hAnsi="Source Sans Pro"/>
        </w:rPr>
        <w:t xml:space="preserve">(eller </w:t>
      </w:r>
      <w:proofErr w:type="spellStart"/>
      <w:r w:rsidR="003840E2">
        <w:rPr>
          <w:rFonts w:ascii="Source Sans Pro" w:hAnsi="Source Sans Pro"/>
          <w:i/>
          <w:iCs/>
        </w:rPr>
        <w:t>eeelll</w:t>
      </w:r>
      <w:proofErr w:type="spellEnd"/>
      <w:r w:rsidR="003840E2">
        <w:rPr>
          <w:rFonts w:ascii="Source Sans Pro" w:hAnsi="Source Sans Pro"/>
          <w:i/>
          <w:iCs/>
        </w:rPr>
        <w:t xml:space="preserve"> </w:t>
      </w:r>
      <w:r w:rsidR="00D86824">
        <w:rPr>
          <w:rFonts w:ascii="Source Sans Pro" w:hAnsi="Source Sans Pro"/>
        </w:rPr>
        <w:t xml:space="preserve">och sen säger ni helordet </w:t>
      </w:r>
      <w:r w:rsidR="003840E2">
        <w:rPr>
          <w:rFonts w:ascii="Source Sans Pro" w:hAnsi="Source Sans Pro"/>
          <w:i/>
          <w:iCs/>
        </w:rPr>
        <w:t>el</w:t>
      </w:r>
      <w:r w:rsidR="00D86824">
        <w:rPr>
          <w:rFonts w:ascii="Source Sans Pro" w:hAnsi="Source Sans Pro"/>
        </w:rPr>
        <w:t>.</w:t>
      </w:r>
      <w:r w:rsidR="005C3C1D">
        <w:rPr>
          <w:rFonts w:ascii="Source Sans Pro" w:hAnsi="Source Sans Pro"/>
        </w:rPr>
        <w:t>”</w:t>
      </w:r>
    </w:p>
    <w:p w14:paraId="689E51C7" w14:textId="052C608C" w:rsidR="00AD36D8" w:rsidRPr="00AD36D8" w:rsidRDefault="00AD36D8" w:rsidP="00AD36D8">
      <w:pPr>
        <w:rPr>
          <w:rFonts w:ascii="Source Sans Pro" w:hAnsi="Source Sans Pro"/>
        </w:rPr>
      </w:pPr>
      <w:r>
        <w:rPr>
          <w:rFonts w:ascii="Source Sans Pro" w:hAnsi="Source Sans Pro"/>
        </w:rPr>
        <w:t xml:space="preserve">b. Eleverna ser, </w:t>
      </w:r>
      <w:proofErr w:type="spellStart"/>
      <w:r>
        <w:rPr>
          <w:rFonts w:ascii="Source Sans Pro" w:hAnsi="Source Sans Pro"/>
        </w:rPr>
        <w:t>ljudar</w:t>
      </w:r>
      <w:proofErr w:type="spellEnd"/>
      <w:r>
        <w:rPr>
          <w:rFonts w:ascii="Source Sans Pro" w:hAnsi="Source Sans Pro"/>
        </w:rPr>
        <w:t xml:space="preserve"> </w:t>
      </w:r>
      <w:r w:rsidR="003840E2">
        <w:rPr>
          <w:rFonts w:ascii="Source Sans Pro" w:hAnsi="Source Sans Pro"/>
        </w:rPr>
        <w:t xml:space="preserve">och </w:t>
      </w:r>
      <w:r>
        <w:rPr>
          <w:rFonts w:ascii="Source Sans Pro" w:hAnsi="Source Sans Pro"/>
        </w:rPr>
        <w:t>säger</w:t>
      </w:r>
      <w:r w:rsidR="003840E2">
        <w:rPr>
          <w:rFonts w:ascii="Source Sans Pro" w:hAnsi="Source Sans Pro"/>
        </w:rPr>
        <w:t xml:space="preserve"> helordet.</w:t>
      </w:r>
    </w:p>
    <w:tbl>
      <w:tblPr>
        <w:tblStyle w:val="Tabellrutntljust"/>
        <w:tblW w:w="0" w:type="auto"/>
        <w:tblLook w:val="04A0" w:firstRow="1" w:lastRow="0" w:firstColumn="1" w:lastColumn="0" w:noHBand="0" w:noVBand="1"/>
      </w:tblPr>
      <w:tblGrid>
        <w:gridCol w:w="1306"/>
        <w:gridCol w:w="1013"/>
        <w:gridCol w:w="1014"/>
        <w:gridCol w:w="1198"/>
      </w:tblGrid>
      <w:tr w:rsidR="0090682F" w:rsidRPr="005E33B1" w14:paraId="71400A9B" w14:textId="77777777" w:rsidTr="00F352B3">
        <w:tc>
          <w:tcPr>
            <w:tcW w:w="0" w:type="auto"/>
          </w:tcPr>
          <w:p w14:paraId="6577A2D8" w14:textId="5D16E590" w:rsidR="0090682F" w:rsidRPr="005E33B1" w:rsidRDefault="0090682F" w:rsidP="00135AD2">
            <w:pPr>
              <w:rPr>
                <w:rFonts w:ascii="Source Sans Pro" w:hAnsi="Source Sans Pro"/>
              </w:rPr>
            </w:pPr>
            <w:r>
              <w:rPr>
                <w:rFonts w:ascii="Source Sans Pro" w:hAnsi="Source Sans Pro"/>
              </w:rPr>
              <w:t>VK</w:t>
            </w:r>
          </w:p>
        </w:tc>
        <w:tc>
          <w:tcPr>
            <w:tcW w:w="1013" w:type="dxa"/>
          </w:tcPr>
          <w:p w14:paraId="39AF2617" w14:textId="77777777" w:rsidR="0090682F" w:rsidRPr="005E33B1" w:rsidRDefault="0090682F" w:rsidP="00135AD2">
            <w:pPr>
              <w:rPr>
                <w:rFonts w:ascii="Source Sans Pro" w:hAnsi="Source Sans Pro"/>
              </w:rPr>
            </w:pPr>
            <w:r w:rsidRPr="005E33B1">
              <w:rPr>
                <w:rFonts w:ascii="Source Sans Pro" w:hAnsi="Source Sans Pro"/>
              </w:rPr>
              <w:t xml:space="preserve">is </w:t>
            </w:r>
          </w:p>
        </w:tc>
        <w:tc>
          <w:tcPr>
            <w:tcW w:w="1014" w:type="dxa"/>
          </w:tcPr>
          <w:p w14:paraId="0F55103B" w14:textId="77777777" w:rsidR="0090682F" w:rsidRPr="005E33B1" w:rsidRDefault="0090682F" w:rsidP="00135AD2">
            <w:pPr>
              <w:rPr>
                <w:rFonts w:ascii="Source Sans Pro" w:hAnsi="Source Sans Pro"/>
              </w:rPr>
            </w:pPr>
            <w:r w:rsidRPr="005E33B1">
              <w:rPr>
                <w:rFonts w:ascii="Source Sans Pro" w:hAnsi="Source Sans Pro"/>
              </w:rPr>
              <w:t xml:space="preserve">el </w:t>
            </w:r>
          </w:p>
        </w:tc>
        <w:tc>
          <w:tcPr>
            <w:tcW w:w="1198" w:type="dxa"/>
          </w:tcPr>
          <w:p w14:paraId="4D5C7309" w14:textId="77777777" w:rsidR="0090682F" w:rsidRPr="005E33B1" w:rsidRDefault="0090682F" w:rsidP="00135AD2">
            <w:pPr>
              <w:rPr>
                <w:rFonts w:ascii="Source Sans Pro" w:hAnsi="Source Sans Pro"/>
              </w:rPr>
            </w:pPr>
            <w:r w:rsidRPr="005E33B1">
              <w:rPr>
                <w:rFonts w:ascii="Source Sans Pro" w:hAnsi="Source Sans Pro"/>
              </w:rPr>
              <w:t>er</w:t>
            </w:r>
          </w:p>
        </w:tc>
      </w:tr>
      <w:tr w:rsidR="0090682F" w:rsidRPr="00763BCE" w14:paraId="16D5F917" w14:textId="77777777" w:rsidTr="00F352B3">
        <w:tc>
          <w:tcPr>
            <w:tcW w:w="0" w:type="auto"/>
          </w:tcPr>
          <w:p w14:paraId="1E9C9130" w14:textId="70D45901" w:rsidR="0090682F" w:rsidRPr="00763BCE" w:rsidRDefault="0090682F" w:rsidP="009C0ACD">
            <w:pPr>
              <w:jc w:val="right"/>
              <w:rPr>
                <w:rFonts w:ascii="Source Sans Pro" w:hAnsi="Source Sans Pro" w:cstheme="minorHAnsi"/>
                <w:i/>
                <w:iCs/>
                <w:color w:val="2E95FF" w:themeColor="text2" w:themeTint="80"/>
              </w:rPr>
            </w:pPr>
            <w:r w:rsidRPr="00763BCE">
              <w:rPr>
                <w:rFonts w:ascii="Source Sans Pro" w:hAnsi="Source Sans Pro" w:cstheme="minorHAnsi"/>
                <w:i/>
                <w:iCs/>
                <w:color w:val="2E95FF" w:themeColor="text2" w:themeTint="80"/>
              </w:rPr>
              <w:t>kont</w:t>
            </w:r>
            <w:r>
              <w:rPr>
                <w:rFonts w:ascii="Source Sans Pro" w:hAnsi="Source Sans Pro" w:cstheme="minorHAnsi"/>
                <w:i/>
                <w:iCs/>
                <w:color w:val="2E95FF" w:themeColor="text2" w:themeTint="80"/>
              </w:rPr>
              <w:t>inuerlig</w:t>
            </w:r>
          </w:p>
        </w:tc>
        <w:tc>
          <w:tcPr>
            <w:tcW w:w="1013" w:type="dxa"/>
          </w:tcPr>
          <w:p w14:paraId="777A9A27" w14:textId="5DF632BC" w:rsidR="0090682F" w:rsidRPr="00763BCE" w:rsidRDefault="0090682F" w:rsidP="00135AD2">
            <w:pPr>
              <w:rPr>
                <w:rFonts w:ascii="Source Sans Pro" w:hAnsi="Source Sans Pro" w:cstheme="minorHAnsi"/>
                <w:i/>
                <w:iCs/>
                <w:color w:val="2E95FF" w:themeColor="text2" w:themeTint="80"/>
              </w:rPr>
            </w:pPr>
            <w:proofErr w:type="spellStart"/>
            <w:r w:rsidRPr="00763BCE">
              <w:rPr>
                <w:rFonts w:ascii="Source Sans Pro" w:hAnsi="Source Sans Pro" w:cstheme="minorHAnsi"/>
                <w:i/>
                <w:iCs/>
                <w:color w:val="2E95FF" w:themeColor="text2" w:themeTint="80"/>
              </w:rPr>
              <w:t>iiisss</w:t>
            </w:r>
            <w:proofErr w:type="spellEnd"/>
            <w:r w:rsidRPr="00763BCE">
              <w:rPr>
                <w:rFonts w:ascii="Source Sans Pro" w:hAnsi="Source Sans Pro" w:cstheme="minorHAnsi"/>
                <w:i/>
                <w:iCs/>
                <w:color w:val="2E95FF" w:themeColor="text2" w:themeTint="80"/>
              </w:rPr>
              <w:t xml:space="preserve"> | is</w:t>
            </w:r>
          </w:p>
        </w:tc>
        <w:tc>
          <w:tcPr>
            <w:tcW w:w="1014" w:type="dxa"/>
          </w:tcPr>
          <w:p w14:paraId="3578C174" w14:textId="095EF206" w:rsidR="0090682F" w:rsidRPr="00763BCE" w:rsidRDefault="0090682F" w:rsidP="00135AD2">
            <w:pPr>
              <w:rPr>
                <w:rFonts w:ascii="Source Sans Pro" w:hAnsi="Source Sans Pro" w:cstheme="minorHAnsi"/>
                <w:i/>
                <w:iCs/>
                <w:color w:val="2E95FF" w:themeColor="text2" w:themeTint="80"/>
              </w:rPr>
            </w:pPr>
            <w:proofErr w:type="spellStart"/>
            <w:r w:rsidRPr="00763BCE">
              <w:rPr>
                <w:rFonts w:ascii="Source Sans Pro" w:hAnsi="Source Sans Pro" w:cstheme="minorHAnsi"/>
                <w:i/>
                <w:iCs/>
                <w:color w:val="2E95FF" w:themeColor="text2" w:themeTint="80"/>
              </w:rPr>
              <w:t>eeelll</w:t>
            </w:r>
            <w:proofErr w:type="spellEnd"/>
            <w:r w:rsidRPr="00763BCE">
              <w:rPr>
                <w:rFonts w:ascii="Source Sans Pro" w:hAnsi="Source Sans Pro" w:cstheme="minorHAnsi"/>
                <w:i/>
                <w:iCs/>
                <w:color w:val="2E95FF" w:themeColor="text2" w:themeTint="80"/>
              </w:rPr>
              <w:t xml:space="preserve"> | el</w:t>
            </w:r>
          </w:p>
        </w:tc>
        <w:tc>
          <w:tcPr>
            <w:tcW w:w="1198" w:type="dxa"/>
          </w:tcPr>
          <w:p w14:paraId="74A25F92" w14:textId="237EAD67" w:rsidR="0090682F" w:rsidRPr="00763BCE" w:rsidRDefault="0090682F" w:rsidP="00135AD2">
            <w:pPr>
              <w:rPr>
                <w:rFonts w:ascii="Source Sans Pro" w:hAnsi="Source Sans Pro" w:cstheme="minorHAnsi"/>
                <w:i/>
                <w:iCs/>
                <w:color w:val="2E95FF" w:themeColor="text2" w:themeTint="80"/>
              </w:rPr>
            </w:pPr>
            <w:proofErr w:type="spellStart"/>
            <w:r w:rsidRPr="00763BCE">
              <w:rPr>
                <w:rFonts w:ascii="Source Sans Pro" w:hAnsi="Source Sans Pro" w:cstheme="minorHAnsi"/>
                <w:i/>
                <w:iCs/>
                <w:color w:val="2E95FF" w:themeColor="text2" w:themeTint="80"/>
              </w:rPr>
              <w:t>eeerrr</w:t>
            </w:r>
            <w:proofErr w:type="spellEnd"/>
            <w:r w:rsidRPr="00763BCE">
              <w:rPr>
                <w:rFonts w:ascii="Source Sans Pro" w:hAnsi="Source Sans Pro" w:cstheme="minorHAnsi"/>
                <w:i/>
                <w:iCs/>
                <w:color w:val="2E95FF" w:themeColor="text2" w:themeTint="80"/>
              </w:rPr>
              <w:t xml:space="preserve"> | er</w:t>
            </w:r>
          </w:p>
        </w:tc>
      </w:tr>
      <w:tr w:rsidR="0090682F" w:rsidRPr="00763BCE" w14:paraId="3A0100EB" w14:textId="77777777" w:rsidTr="00F352B3">
        <w:tc>
          <w:tcPr>
            <w:tcW w:w="0" w:type="auto"/>
          </w:tcPr>
          <w:p w14:paraId="7D9D404F" w14:textId="175E478C" w:rsidR="0090682F" w:rsidRPr="00763BCE" w:rsidRDefault="0090682F" w:rsidP="009C0ACD">
            <w:pPr>
              <w:jc w:val="right"/>
              <w:rPr>
                <w:rFonts w:ascii="Source Sans Pro" w:hAnsi="Source Sans Pro" w:cstheme="minorHAnsi"/>
                <w:i/>
                <w:iCs/>
                <w:color w:val="2E95FF" w:themeColor="text2" w:themeTint="80"/>
              </w:rPr>
            </w:pPr>
            <w:r w:rsidRPr="00763BCE">
              <w:rPr>
                <w:rFonts w:ascii="Source Sans Pro" w:hAnsi="Source Sans Pro" w:cstheme="minorHAnsi"/>
                <w:i/>
                <w:iCs/>
                <w:color w:val="2E95FF" w:themeColor="text2" w:themeTint="80"/>
              </w:rPr>
              <w:t>uppd</w:t>
            </w:r>
            <w:r>
              <w:rPr>
                <w:rFonts w:ascii="Source Sans Pro" w:hAnsi="Source Sans Pro" w:cstheme="minorHAnsi"/>
                <w:i/>
                <w:iCs/>
                <w:color w:val="2E95FF" w:themeColor="text2" w:themeTint="80"/>
              </w:rPr>
              <w:t>elad</w:t>
            </w:r>
          </w:p>
        </w:tc>
        <w:tc>
          <w:tcPr>
            <w:tcW w:w="1013" w:type="dxa"/>
          </w:tcPr>
          <w:p w14:paraId="14B900F4" w14:textId="30FD4DC4" w:rsidR="0090682F" w:rsidRPr="00763BCE" w:rsidRDefault="0090682F" w:rsidP="005E33B1">
            <w:pPr>
              <w:rPr>
                <w:rFonts w:ascii="Source Sans Pro" w:hAnsi="Source Sans Pro" w:cstheme="minorHAnsi"/>
                <w:i/>
                <w:iCs/>
                <w:color w:val="2E95FF" w:themeColor="text2" w:themeTint="80"/>
              </w:rPr>
            </w:pPr>
            <w:r w:rsidRPr="00763BCE">
              <w:rPr>
                <w:rFonts w:ascii="Source Sans Pro" w:hAnsi="Source Sans Pro" w:cstheme="minorHAnsi"/>
                <w:i/>
                <w:iCs/>
                <w:color w:val="2E95FF" w:themeColor="text2" w:themeTint="80"/>
              </w:rPr>
              <w:t>ii |</w:t>
            </w:r>
            <w:r>
              <w:rPr>
                <w:rFonts w:ascii="Source Sans Pro" w:hAnsi="Source Sans Pro" w:cstheme="minorHAnsi"/>
                <w:i/>
                <w:iCs/>
                <w:color w:val="2E95FF" w:themeColor="text2" w:themeTint="80"/>
              </w:rPr>
              <w:t xml:space="preserve"> </w:t>
            </w:r>
            <w:r w:rsidRPr="00763BCE">
              <w:rPr>
                <w:rFonts w:ascii="Source Sans Pro" w:hAnsi="Source Sans Pro" w:cstheme="minorHAnsi"/>
                <w:i/>
                <w:iCs/>
                <w:color w:val="2E95FF" w:themeColor="text2" w:themeTint="80"/>
              </w:rPr>
              <w:t>ss | is</w:t>
            </w:r>
          </w:p>
        </w:tc>
        <w:tc>
          <w:tcPr>
            <w:tcW w:w="1014" w:type="dxa"/>
          </w:tcPr>
          <w:p w14:paraId="18664A6A" w14:textId="3D6C54CE" w:rsidR="0090682F" w:rsidRPr="00763BCE" w:rsidRDefault="0090682F" w:rsidP="005E33B1">
            <w:pPr>
              <w:rPr>
                <w:rFonts w:ascii="Source Sans Pro" w:hAnsi="Source Sans Pro" w:cstheme="minorHAnsi"/>
                <w:i/>
                <w:iCs/>
                <w:color w:val="2E95FF" w:themeColor="text2" w:themeTint="80"/>
              </w:rPr>
            </w:pPr>
            <w:proofErr w:type="spellStart"/>
            <w:r w:rsidRPr="00763BCE">
              <w:rPr>
                <w:rFonts w:ascii="Source Sans Pro" w:hAnsi="Source Sans Pro" w:cstheme="minorHAnsi"/>
                <w:i/>
                <w:iCs/>
                <w:color w:val="2E95FF" w:themeColor="text2" w:themeTint="80"/>
              </w:rPr>
              <w:t>ee</w:t>
            </w:r>
            <w:proofErr w:type="spellEnd"/>
            <w:r w:rsidRPr="00763BCE">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proofErr w:type="spellStart"/>
            <w:r w:rsidRPr="00763BCE">
              <w:rPr>
                <w:rFonts w:ascii="Source Sans Pro" w:hAnsi="Source Sans Pro" w:cstheme="minorHAnsi"/>
                <w:i/>
                <w:iCs/>
                <w:color w:val="2E95FF" w:themeColor="text2" w:themeTint="80"/>
              </w:rPr>
              <w:t>ll</w:t>
            </w:r>
            <w:proofErr w:type="spellEnd"/>
            <w:r w:rsidRPr="00763BCE">
              <w:rPr>
                <w:rFonts w:ascii="Source Sans Pro" w:hAnsi="Source Sans Pro" w:cstheme="minorHAnsi"/>
                <w:i/>
                <w:iCs/>
                <w:color w:val="2E95FF" w:themeColor="text2" w:themeTint="80"/>
              </w:rPr>
              <w:t xml:space="preserve"> | el</w:t>
            </w:r>
          </w:p>
        </w:tc>
        <w:tc>
          <w:tcPr>
            <w:tcW w:w="1198" w:type="dxa"/>
          </w:tcPr>
          <w:p w14:paraId="274179B5" w14:textId="7FFE2B1A" w:rsidR="0090682F" w:rsidRPr="00763BCE" w:rsidRDefault="0090682F" w:rsidP="005E33B1">
            <w:pPr>
              <w:rPr>
                <w:rFonts w:ascii="Source Sans Pro" w:hAnsi="Source Sans Pro" w:cstheme="minorHAnsi"/>
                <w:i/>
                <w:iCs/>
                <w:color w:val="2E95FF" w:themeColor="text2" w:themeTint="80"/>
              </w:rPr>
            </w:pPr>
            <w:proofErr w:type="spellStart"/>
            <w:r w:rsidRPr="00763BCE">
              <w:rPr>
                <w:rFonts w:ascii="Source Sans Pro" w:hAnsi="Source Sans Pro" w:cstheme="minorHAnsi"/>
                <w:i/>
                <w:iCs/>
                <w:color w:val="2E95FF" w:themeColor="text2" w:themeTint="80"/>
              </w:rPr>
              <w:t>ee</w:t>
            </w:r>
            <w:proofErr w:type="spellEnd"/>
            <w:r w:rsidRPr="00763BCE">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proofErr w:type="spellStart"/>
            <w:r w:rsidRPr="00763BCE">
              <w:rPr>
                <w:rFonts w:ascii="Source Sans Pro" w:hAnsi="Source Sans Pro" w:cstheme="minorHAnsi"/>
                <w:i/>
                <w:iCs/>
                <w:color w:val="2E95FF" w:themeColor="text2" w:themeTint="80"/>
              </w:rPr>
              <w:t>rr</w:t>
            </w:r>
            <w:proofErr w:type="spellEnd"/>
            <w:r w:rsidRPr="00763BCE">
              <w:rPr>
                <w:rFonts w:ascii="Source Sans Pro" w:hAnsi="Source Sans Pro" w:cstheme="minorHAnsi"/>
                <w:i/>
                <w:iCs/>
                <w:color w:val="2E95FF" w:themeColor="text2" w:themeTint="80"/>
              </w:rPr>
              <w:t xml:space="preserve"> | er</w:t>
            </w:r>
          </w:p>
        </w:tc>
      </w:tr>
    </w:tbl>
    <w:p w14:paraId="69AAA67A" w14:textId="77777777" w:rsidR="00F6714F" w:rsidRDefault="00F6714F"/>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821"/>
        <w:gridCol w:w="965"/>
        <w:gridCol w:w="966"/>
        <w:gridCol w:w="966"/>
        <w:gridCol w:w="966"/>
        <w:gridCol w:w="966"/>
      </w:tblGrid>
      <w:tr w:rsidR="00F6714F" w:rsidRPr="005E33B1" w14:paraId="3E81352E" w14:textId="77777777" w:rsidTr="007E5BEB">
        <w:tc>
          <w:tcPr>
            <w:tcW w:w="821" w:type="dxa"/>
          </w:tcPr>
          <w:p w14:paraId="41C04E52" w14:textId="7DE1FB93" w:rsidR="00F6714F" w:rsidRPr="005E33B1" w:rsidRDefault="00F6714F" w:rsidP="00D37AEA">
            <w:pPr>
              <w:spacing w:line="276" w:lineRule="auto"/>
              <w:rPr>
                <w:rFonts w:ascii="Source Sans Pro" w:hAnsi="Source Sans Pro"/>
              </w:rPr>
            </w:pPr>
            <w:r>
              <w:rPr>
                <w:rFonts w:ascii="Source Sans Pro" w:hAnsi="Source Sans Pro"/>
              </w:rPr>
              <w:t>VK</w:t>
            </w:r>
          </w:p>
        </w:tc>
        <w:tc>
          <w:tcPr>
            <w:tcW w:w="965" w:type="dxa"/>
          </w:tcPr>
          <w:p w14:paraId="0989730A" w14:textId="1646CAB6" w:rsidR="00F6714F" w:rsidRPr="005E33B1" w:rsidRDefault="00F6714F" w:rsidP="00D37AEA">
            <w:pPr>
              <w:spacing w:line="276" w:lineRule="auto"/>
              <w:rPr>
                <w:rFonts w:ascii="Source Sans Pro" w:hAnsi="Source Sans Pro"/>
              </w:rPr>
            </w:pPr>
            <w:r w:rsidRPr="005E33B1">
              <w:rPr>
                <w:rFonts w:ascii="Source Sans Pro" w:hAnsi="Source Sans Pro"/>
              </w:rPr>
              <w:t>is</w:t>
            </w:r>
          </w:p>
        </w:tc>
        <w:tc>
          <w:tcPr>
            <w:tcW w:w="966" w:type="dxa"/>
          </w:tcPr>
          <w:p w14:paraId="790EF28A" w14:textId="34DB5D51" w:rsidR="00F6714F" w:rsidRPr="005E33B1" w:rsidRDefault="00F6714F" w:rsidP="00D37AEA">
            <w:pPr>
              <w:spacing w:line="276" w:lineRule="auto"/>
              <w:rPr>
                <w:rFonts w:ascii="Source Sans Pro" w:hAnsi="Source Sans Pro"/>
              </w:rPr>
            </w:pPr>
            <w:r w:rsidRPr="005E33B1">
              <w:rPr>
                <w:rFonts w:ascii="Source Sans Pro" w:hAnsi="Source Sans Pro"/>
              </w:rPr>
              <w:t>el</w:t>
            </w:r>
          </w:p>
        </w:tc>
        <w:tc>
          <w:tcPr>
            <w:tcW w:w="966" w:type="dxa"/>
          </w:tcPr>
          <w:p w14:paraId="4D7B82E8" w14:textId="77777777" w:rsidR="00F6714F" w:rsidRPr="005E33B1" w:rsidRDefault="00F6714F" w:rsidP="00D37AEA">
            <w:pPr>
              <w:spacing w:line="276" w:lineRule="auto"/>
              <w:rPr>
                <w:rFonts w:ascii="Source Sans Pro" w:hAnsi="Source Sans Pro"/>
              </w:rPr>
            </w:pPr>
            <w:r w:rsidRPr="005E33B1">
              <w:rPr>
                <w:rFonts w:ascii="Source Sans Pro" w:hAnsi="Source Sans Pro"/>
              </w:rPr>
              <w:t>er</w:t>
            </w:r>
          </w:p>
        </w:tc>
        <w:tc>
          <w:tcPr>
            <w:tcW w:w="966" w:type="dxa"/>
          </w:tcPr>
          <w:p w14:paraId="1659D1FB" w14:textId="77777777" w:rsidR="00F6714F" w:rsidRPr="005E33B1" w:rsidRDefault="00F6714F" w:rsidP="00D37AEA">
            <w:pPr>
              <w:spacing w:line="276" w:lineRule="auto"/>
              <w:rPr>
                <w:rFonts w:ascii="Source Sans Pro" w:hAnsi="Source Sans Pro"/>
              </w:rPr>
            </w:pPr>
          </w:p>
        </w:tc>
        <w:tc>
          <w:tcPr>
            <w:tcW w:w="966" w:type="dxa"/>
          </w:tcPr>
          <w:p w14:paraId="0ED9398B" w14:textId="77777777" w:rsidR="00F6714F" w:rsidRPr="005E33B1" w:rsidRDefault="00F6714F" w:rsidP="00D37AEA">
            <w:pPr>
              <w:spacing w:line="276" w:lineRule="auto"/>
              <w:rPr>
                <w:rFonts w:ascii="Source Sans Pro" w:hAnsi="Source Sans Pro"/>
              </w:rPr>
            </w:pPr>
          </w:p>
        </w:tc>
      </w:tr>
      <w:tr w:rsidR="005C3039" w:rsidRPr="005E33B1" w14:paraId="4CC2DF9C" w14:textId="77777777" w:rsidTr="007E5BEB">
        <w:tc>
          <w:tcPr>
            <w:tcW w:w="821" w:type="dxa"/>
          </w:tcPr>
          <w:p w14:paraId="538D1C26" w14:textId="6E719021" w:rsidR="005C3039" w:rsidRPr="005E33B1" w:rsidRDefault="005C3039" w:rsidP="00D37AEA">
            <w:pPr>
              <w:spacing w:line="276" w:lineRule="auto"/>
              <w:rPr>
                <w:rFonts w:ascii="Source Sans Pro" w:hAnsi="Source Sans Pro"/>
              </w:rPr>
            </w:pPr>
            <w:r>
              <w:rPr>
                <w:rFonts w:ascii="Source Sans Pro" w:hAnsi="Source Sans Pro"/>
              </w:rPr>
              <w:t>VK</w:t>
            </w:r>
          </w:p>
        </w:tc>
        <w:tc>
          <w:tcPr>
            <w:tcW w:w="965" w:type="dxa"/>
          </w:tcPr>
          <w:p w14:paraId="677DC368" w14:textId="5E97C4EA" w:rsidR="005C3039" w:rsidRPr="005E33B1" w:rsidRDefault="005C3039" w:rsidP="00D37AEA">
            <w:pPr>
              <w:spacing w:line="276" w:lineRule="auto"/>
              <w:rPr>
                <w:rFonts w:ascii="Source Sans Pro" w:hAnsi="Source Sans Pro"/>
              </w:rPr>
            </w:pPr>
            <w:r w:rsidRPr="005E33B1">
              <w:rPr>
                <w:rFonts w:ascii="Source Sans Pro" w:hAnsi="Source Sans Pro"/>
              </w:rPr>
              <w:t>al</w:t>
            </w:r>
          </w:p>
        </w:tc>
        <w:tc>
          <w:tcPr>
            <w:tcW w:w="966" w:type="dxa"/>
          </w:tcPr>
          <w:p w14:paraId="5EBE524F" w14:textId="77777777" w:rsidR="005C3039" w:rsidRPr="005E33B1" w:rsidRDefault="005C3039" w:rsidP="00D37AEA">
            <w:pPr>
              <w:spacing w:line="276" w:lineRule="auto"/>
              <w:rPr>
                <w:rFonts w:ascii="Source Sans Pro" w:hAnsi="Source Sans Pro"/>
              </w:rPr>
            </w:pPr>
            <w:r w:rsidRPr="005E33B1">
              <w:rPr>
                <w:rFonts w:ascii="Source Sans Pro" w:hAnsi="Source Sans Pro"/>
              </w:rPr>
              <w:t>as</w:t>
            </w:r>
          </w:p>
        </w:tc>
        <w:tc>
          <w:tcPr>
            <w:tcW w:w="966" w:type="dxa"/>
          </w:tcPr>
          <w:p w14:paraId="46687F42" w14:textId="77777777" w:rsidR="005C3039" w:rsidRPr="005E33B1" w:rsidRDefault="005C3039" w:rsidP="00D37AEA">
            <w:pPr>
              <w:spacing w:line="276" w:lineRule="auto"/>
              <w:rPr>
                <w:rFonts w:ascii="Source Sans Pro" w:hAnsi="Source Sans Pro"/>
              </w:rPr>
            </w:pPr>
            <w:r w:rsidRPr="005E33B1">
              <w:rPr>
                <w:rFonts w:ascii="Source Sans Pro" w:hAnsi="Source Sans Pro"/>
              </w:rPr>
              <w:t>os</w:t>
            </w:r>
          </w:p>
        </w:tc>
        <w:tc>
          <w:tcPr>
            <w:tcW w:w="966" w:type="dxa"/>
          </w:tcPr>
          <w:p w14:paraId="31E6E9A9" w14:textId="77777777" w:rsidR="005C3039" w:rsidRPr="005E33B1" w:rsidRDefault="005C3039" w:rsidP="00D37AEA">
            <w:pPr>
              <w:spacing w:line="276" w:lineRule="auto"/>
              <w:rPr>
                <w:rFonts w:ascii="Source Sans Pro" w:hAnsi="Source Sans Pro"/>
              </w:rPr>
            </w:pPr>
          </w:p>
        </w:tc>
        <w:tc>
          <w:tcPr>
            <w:tcW w:w="966" w:type="dxa"/>
          </w:tcPr>
          <w:p w14:paraId="029EB457" w14:textId="272F3A65" w:rsidR="005C3039" w:rsidRPr="005E33B1" w:rsidRDefault="005C3039" w:rsidP="00D37AEA">
            <w:pPr>
              <w:spacing w:line="276" w:lineRule="auto"/>
              <w:rPr>
                <w:rFonts w:ascii="Source Sans Pro" w:hAnsi="Source Sans Pro"/>
              </w:rPr>
            </w:pPr>
          </w:p>
        </w:tc>
      </w:tr>
      <w:tr w:rsidR="005C3039" w:rsidRPr="005E33B1" w14:paraId="1C21624C" w14:textId="77777777" w:rsidTr="007E5BEB">
        <w:tc>
          <w:tcPr>
            <w:tcW w:w="821" w:type="dxa"/>
          </w:tcPr>
          <w:p w14:paraId="6B094CDE" w14:textId="4575CB1F" w:rsidR="005C3039" w:rsidRPr="005E33B1" w:rsidRDefault="005C3039" w:rsidP="00D37AEA">
            <w:pPr>
              <w:spacing w:line="276" w:lineRule="auto"/>
              <w:rPr>
                <w:rFonts w:ascii="Source Sans Pro" w:hAnsi="Source Sans Pro"/>
              </w:rPr>
            </w:pPr>
            <w:proofErr w:type="spellStart"/>
            <w:r>
              <w:rPr>
                <w:rFonts w:ascii="Source Sans Pro" w:hAnsi="Source Sans Pro"/>
              </w:rPr>
              <w:t>KVK</w:t>
            </w:r>
            <w:proofErr w:type="spellEnd"/>
          </w:p>
        </w:tc>
        <w:tc>
          <w:tcPr>
            <w:tcW w:w="965" w:type="dxa"/>
          </w:tcPr>
          <w:p w14:paraId="5ED6E1C0" w14:textId="7F6A32B3" w:rsidR="005C3039" w:rsidRPr="005E33B1" w:rsidRDefault="005C3039" w:rsidP="00D37AEA">
            <w:pPr>
              <w:spacing w:line="276" w:lineRule="auto"/>
              <w:rPr>
                <w:rFonts w:ascii="Source Sans Pro" w:hAnsi="Source Sans Pro"/>
              </w:rPr>
            </w:pPr>
            <w:r w:rsidRPr="005E33B1">
              <w:rPr>
                <w:rFonts w:ascii="Source Sans Pro" w:hAnsi="Source Sans Pro"/>
              </w:rPr>
              <w:t>ris</w:t>
            </w:r>
          </w:p>
        </w:tc>
        <w:tc>
          <w:tcPr>
            <w:tcW w:w="966" w:type="dxa"/>
          </w:tcPr>
          <w:p w14:paraId="749F5B63" w14:textId="77777777" w:rsidR="005C3039" w:rsidRPr="005E33B1" w:rsidRDefault="005C3039" w:rsidP="00D37AEA">
            <w:pPr>
              <w:spacing w:line="276" w:lineRule="auto"/>
              <w:rPr>
                <w:rFonts w:ascii="Source Sans Pro" w:hAnsi="Source Sans Pro"/>
              </w:rPr>
            </w:pPr>
            <w:r w:rsidRPr="005E33B1">
              <w:rPr>
                <w:rFonts w:ascii="Source Sans Pro" w:hAnsi="Source Sans Pro"/>
              </w:rPr>
              <w:t>ros</w:t>
            </w:r>
          </w:p>
        </w:tc>
        <w:tc>
          <w:tcPr>
            <w:tcW w:w="966" w:type="dxa"/>
          </w:tcPr>
          <w:p w14:paraId="2081E099" w14:textId="77777777" w:rsidR="005C3039" w:rsidRPr="005E33B1" w:rsidRDefault="005C3039" w:rsidP="00D37AEA">
            <w:pPr>
              <w:spacing w:line="276" w:lineRule="auto"/>
              <w:rPr>
                <w:rFonts w:ascii="Source Sans Pro" w:hAnsi="Source Sans Pro"/>
              </w:rPr>
            </w:pPr>
            <w:r w:rsidRPr="005E33B1">
              <w:rPr>
                <w:rFonts w:ascii="Source Sans Pro" w:hAnsi="Source Sans Pro"/>
              </w:rPr>
              <w:t>ser</w:t>
            </w:r>
          </w:p>
        </w:tc>
        <w:tc>
          <w:tcPr>
            <w:tcW w:w="966" w:type="dxa"/>
          </w:tcPr>
          <w:p w14:paraId="31921C2F" w14:textId="2827FA3C" w:rsidR="005C3039" w:rsidRPr="005E33B1" w:rsidRDefault="005C3039" w:rsidP="00D37AEA">
            <w:pPr>
              <w:spacing w:line="276" w:lineRule="auto"/>
              <w:rPr>
                <w:rFonts w:ascii="Source Sans Pro" w:hAnsi="Source Sans Pro"/>
              </w:rPr>
            </w:pPr>
            <w:r w:rsidRPr="005E33B1">
              <w:rPr>
                <w:rFonts w:ascii="Source Sans Pro" w:hAnsi="Source Sans Pro"/>
              </w:rPr>
              <w:t>sal</w:t>
            </w:r>
          </w:p>
        </w:tc>
        <w:tc>
          <w:tcPr>
            <w:tcW w:w="966" w:type="dxa"/>
          </w:tcPr>
          <w:p w14:paraId="4D4FFF4E" w14:textId="77777777" w:rsidR="005C3039" w:rsidRPr="005E33B1" w:rsidRDefault="005C3039" w:rsidP="00D37AEA">
            <w:pPr>
              <w:spacing w:line="276" w:lineRule="auto"/>
              <w:rPr>
                <w:rFonts w:ascii="Source Sans Pro" w:hAnsi="Source Sans Pro"/>
              </w:rPr>
            </w:pPr>
          </w:p>
        </w:tc>
      </w:tr>
      <w:tr w:rsidR="005C3039" w:rsidRPr="005E33B1" w14:paraId="6755A471" w14:textId="77777777" w:rsidTr="007E5BEB">
        <w:tc>
          <w:tcPr>
            <w:tcW w:w="821" w:type="dxa"/>
          </w:tcPr>
          <w:p w14:paraId="47C4C085" w14:textId="7D7C0A4E" w:rsidR="005C3039" w:rsidRPr="005E33B1" w:rsidRDefault="005C3039" w:rsidP="00D37AEA">
            <w:pPr>
              <w:spacing w:line="276" w:lineRule="auto"/>
              <w:rPr>
                <w:rFonts w:ascii="Source Sans Pro" w:hAnsi="Source Sans Pro"/>
              </w:rPr>
            </w:pPr>
            <w:proofErr w:type="spellStart"/>
            <w:r>
              <w:rPr>
                <w:rFonts w:ascii="Source Sans Pro" w:hAnsi="Source Sans Pro"/>
              </w:rPr>
              <w:t>KVK</w:t>
            </w:r>
            <w:proofErr w:type="spellEnd"/>
          </w:p>
        </w:tc>
        <w:tc>
          <w:tcPr>
            <w:tcW w:w="965" w:type="dxa"/>
          </w:tcPr>
          <w:p w14:paraId="621A9005" w14:textId="77777777" w:rsidR="005C3039" w:rsidRPr="005E33B1" w:rsidRDefault="005C3039" w:rsidP="00D37AEA">
            <w:pPr>
              <w:spacing w:line="276" w:lineRule="auto"/>
              <w:rPr>
                <w:rFonts w:ascii="Source Sans Pro" w:hAnsi="Source Sans Pro"/>
              </w:rPr>
            </w:pPr>
            <w:r w:rsidRPr="005E33B1">
              <w:rPr>
                <w:rFonts w:ascii="Source Sans Pro" w:hAnsi="Source Sans Pro"/>
              </w:rPr>
              <w:t>mor</w:t>
            </w:r>
          </w:p>
        </w:tc>
        <w:tc>
          <w:tcPr>
            <w:tcW w:w="966" w:type="dxa"/>
          </w:tcPr>
          <w:p w14:paraId="30140AA0" w14:textId="77777777" w:rsidR="005C3039" w:rsidRPr="005E33B1" w:rsidRDefault="005C3039" w:rsidP="00D37AEA">
            <w:pPr>
              <w:spacing w:line="276" w:lineRule="auto"/>
              <w:rPr>
                <w:rFonts w:ascii="Source Sans Pro" w:hAnsi="Source Sans Pro"/>
              </w:rPr>
            </w:pPr>
            <w:r w:rsidRPr="005E33B1">
              <w:rPr>
                <w:rFonts w:ascii="Source Sans Pro" w:hAnsi="Source Sans Pro"/>
              </w:rPr>
              <w:t>mer</w:t>
            </w:r>
          </w:p>
        </w:tc>
        <w:tc>
          <w:tcPr>
            <w:tcW w:w="966" w:type="dxa"/>
          </w:tcPr>
          <w:p w14:paraId="0BE86ACE" w14:textId="20B7975B" w:rsidR="005C3039" w:rsidRPr="005E33B1" w:rsidRDefault="005C3039" w:rsidP="00D37AEA">
            <w:pPr>
              <w:spacing w:line="276" w:lineRule="auto"/>
              <w:rPr>
                <w:rFonts w:ascii="Source Sans Pro" w:hAnsi="Source Sans Pro"/>
              </w:rPr>
            </w:pPr>
            <w:r w:rsidRPr="005E33B1">
              <w:rPr>
                <w:rFonts w:ascii="Source Sans Pro" w:hAnsi="Source Sans Pro"/>
              </w:rPr>
              <w:t>sil</w:t>
            </w:r>
          </w:p>
        </w:tc>
        <w:tc>
          <w:tcPr>
            <w:tcW w:w="966" w:type="dxa"/>
          </w:tcPr>
          <w:p w14:paraId="6E5609AB" w14:textId="77777777" w:rsidR="005C3039" w:rsidRPr="005E33B1" w:rsidRDefault="005C3039" w:rsidP="00D37AEA">
            <w:pPr>
              <w:spacing w:line="276" w:lineRule="auto"/>
              <w:rPr>
                <w:rFonts w:ascii="Source Sans Pro" w:hAnsi="Source Sans Pro"/>
              </w:rPr>
            </w:pPr>
            <w:r w:rsidRPr="005E33B1">
              <w:rPr>
                <w:rFonts w:ascii="Source Sans Pro" w:hAnsi="Source Sans Pro"/>
              </w:rPr>
              <w:t>mes</w:t>
            </w:r>
          </w:p>
        </w:tc>
        <w:tc>
          <w:tcPr>
            <w:tcW w:w="966" w:type="dxa"/>
          </w:tcPr>
          <w:p w14:paraId="75BDE518" w14:textId="77777777" w:rsidR="005C3039" w:rsidRPr="005E33B1" w:rsidRDefault="005C3039" w:rsidP="00D37AEA">
            <w:pPr>
              <w:spacing w:line="276" w:lineRule="auto"/>
              <w:rPr>
                <w:rFonts w:ascii="Source Sans Pro" w:hAnsi="Source Sans Pro"/>
              </w:rPr>
            </w:pPr>
          </w:p>
        </w:tc>
      </w:tr>
      <w:tr w:rsidR="005C3039" w:rsidRPr="005E33B1" w14:paraId="0C8B4DDD" w14:textId="77777777" w:rsidTr="007E5BEB">
        <w:tc>
          <w:tcPr>
            <w:tcW w:w="821" w:type="dxa"/>
          </w:tcPr>
          <w:p w14:paraId="5B927D7B" w14:textId="2CAECD81" w:rsidR="005C3039" w:rsidRPr="005E33B1" w:rsidRDefault="005C3039" w:rsidP="00D37AEA">
            <w:pPr>
              <w:spacing w:line="276" w:lineRule="auto"/>
              <w:rPr>
                <w:rFonts w:ascii="Source Sans Pro" w:hAnsi="Source Sans Pro"/>
              </w:rPr>
            </w:pPr>
            <w:proofErr w:type="spellStart"/>
            <w:r>
              <w:rPr>
                <w:rFonts w:ascii="Source Sans Pro" w:hAnsi="Source Sans Pro"/>
              </w:rPr>
              <w:t>KVK</w:t>
            </w:r>
            <w:proofErr w:type="spellEnd"/>
          </w:p>
        </w:tc>
        <w:tc>
          <w:tcPr>
            <w:tcW w:w="965" w:type="dxa"/>
          </w:tcPr>
          <w:p w14:paraId="1DE4D03F" w14:textId="77777777" w:rsidR="005C3039" w:rsidRPr="005E33B1" w:rsidRDefault="005C3039" w:rsidP="00D37AEA">
            <w:pPr>
              <w:spacing w:line="276" w:lineRule="auto"/>
              <w:rPr>
                <w:rFonts w:ascii="Source Sans Pro" w:hAnsi="Source Sans Pro"/>
              </w:rPr>
            </w:pPr>
            <w:r w:rsidRPr="005E33B1">
              <w:rPr>
                <w:rFonts w:ascii="Source Sans Pro" w:hAnsi="Source Sans Pro"/>
              </w:rPr>
              <w:t>sol</w:t>
            </w:r>
          </w:p>
        </w:tc>
        <w:tc>
          <w:tcPr>
            <w:tcW w:w="966" w:type="dxa"/>
          </w:tcPr>
          <w:p w14:paraId="6E15BE53" w14:textId="77777777" w:rsidR="005C3039" w:rsidRPr="005E33B1" w:rsidRDefault="005C3039" w:rsidP="00D37AEA">
            <w:pPr>
              <w:spacing w:line="276" w:lineRule="auto"/>
              <w:rPr>
                <w:rFonts w:ascii="Source Sans Pro" w:hAnsi="Source Sans Pro"/>
              </w:rPr>
            </w:pPr>
            <w:r w:rsidRPr="005E33B1">
              <w:rPr>
                <w:rFonts w:ascii="Source Sans Pro" w:hAnsi="Source Sans Pro"/>
              </w:rPr>
              <w:t>ras</w:t>
            </w:r>
          </w:p>
        </w:tc>
        <w:tc>
          <w:tcPr>
            <w:tcW w:w="966" w:type="dxa"/>
          </w:tcPr>
          <w:p w14:paraId="53337441" w14:textId="77777777" w:rsidR="005C3039" w:rsidRPr="005E33B1" w:rsidRDefault="005C3039" w:rsidP="00D37AEA">
            <w:pPr>
              <w:spacing w:line="276" w:lineRule="auto"/>
              <w:rPr>
                <w:rFonts w:ascii="Source Sans Pro" w:hAnsi="Source Sans Pro"/>
              </w:rPr>
            </w:pPr>
            <w:r w:rsidRPr="005E33B1">
              <w:rPr>
                <w:rFonts w:ascii="Source Sans Pro" w:hAnsi="Source Sans Pro"/>
              </w:rPr>
              <w:t>ler</w:t>
            </w:r>
          </w:p>
        </w:tc>
        <w:tc>
          <w:tcPr>
            <w:tcW w:w="966" w:type="dxa"/>
          </w:tcPr>
          <w:p w14:paraId="77FFD66C" w14:textId="77777777" w:rsidR="005C3039" w:rsidRPr="005E33B1" w:rsidRDefault="005C3039" w:rsidP="00D37AEA">
            <w:pPr>
              <w:spacing w:line="276" w:lineRule="auto"/>
              <w:rPr>
                <w:rFonts w:ascii="Source Sans Pro" w:hAnsi="Source Sans Pro"/>
              </w:rPr>
            </w:pPr>
            <w:r w:rsidRPr="005E33B1">
              <w:rPr>
                <w:rFonts w:ascii="Source Sans Pro" w:hAnsi="Source Sans Pro"/>
              </w:rPr>
              <w:t>ram</w:t>
            </w:r>
          </w:p>
        </w:tc>
        <w:tc>
          <w:tcPr>
            <w:tcW w:w="966" w:type="dxa"/>
          </w:tcPr>
          <w:p w14:paraId="2CD1F442" w14:textId="77777777" w:rsidR="005C3039" w:rsidRPr="005E33B1" w:rsidRDefault="005C3039" w:rsidP="00D37AEA">
            <w:pPr>
              <w:spacing w:line="276" w:lineRule="auto"/>
              <w:rPr>
                <w:rFonts w:ascii="Source Sans Pro" w:hAnsi="Source Sans Pro"/>
              </w:rPr>
            </w:pPr>
            <w:r w:rsidRPr="005E33B1">
              <w:rPr>
                <w:rFonts w:ascii="Source Sans Pro" w:hAnsi="Source Sans Pro"/>
              </w:rPr>
              <w:t>mas</w:t>
            </w:r>
          </w:p>
        </w:tc>
      </w:tr>
      <w:tr w:rsidR="005C3039" w:rsidRPr="005E33B1" w14:paraId="038078B5" w14:textId="77777777" w:rsidTr="007E5BEB">
        <w:tc>
          <w:tcPr>
            <w:tcW w:w="821" w:type="dxa"/>
          </w:tcPr>
          <w:p w14:paraId="5736E13D" w14:textId="4D8A4C82" w:rsidR="005C3039" w:rsidRPr="005E33B1" w:rsidRDefault="005C3039" w:rsidP="00D37AEA">
            <w:pPr>
              <w:spacing w:line="276" w:lineRule="auto"/>
              <w:rPr>
                <w:rFonts w:ascii="Source Sans Pro" w:hAnsi="Source Sans Pro"/>
              </w:rPr>
            </w:pPr>
            <w:proofErr w:type="spellStart"/>
            <w:r>
              <w:rPr>
                <w:rFonts w:ascii="Source Sans Pro" w:hAnsi="Source Sans Pro"/>
              </w:rPr>
              <w:t>KVK</w:t>
            </w:r>
            <w:proofErr w:type="spellEnd"/>
          </w:p>
        </w:tc>
        <w:tc>
          <w:tcPr>
            <w:tcW w:w="965" w:type="dxa"/>
          </w:tcPr>
          <w:p w14:paraId="6F6BC5B6" w14:textId="77777777" w:rsidR="005C3039" w:rsidRPr="005E33B1" w:rsidRDefault="005C3039" w:rsidP="00D37AEA">
            <w:pPr>
              <w:spacing w:line="276" w:lineRule="auto"/>
              <w:rPr>
                <w:rFonts w:ascii="Source Sans Pro" w:hAnsi="Source Sans Pro"/>
              </w:rPr>
            </w:pPr>
            <w:r w:rsidRPr="005E33B1">
              <w:rPr>
                <w:rFonts w:ascii="Source Sans Pro" w:hAnsi="Source Sans Pro"/>
              </w:rPr>
              <w:t>mal</w:t>
            </w:r>
          </w:p>
        </w:tc>
        <w:tc>
          <w:tcPr>
            <w:tcW w:w="966" w:type="dxa"/>
          </w:tcPr>
          <w:p w14:paraId="148CCE2E" w14:textId="77777777" w:rsidR="005C3039" w:rsidRPr="005E33B1" w:rsidRDefault="005C3039" w:rsidP="00D37AEA">
            <w:pPr>
              <w:spacing w:line="276" w:lineRule="auto"/>
              <w:rPr>
                <w:rFonts w:ascii="Source Sans Pro" w:hAnsi="Source Sans Pro"/>
              </w:rPr>
            </w:pPr>
            <w:r w:rsidRPr="005E33B1">
              <w:rPr>
                <w:rFonts w:ascii="Source Sans Pro" w:hAnsi="Source Sans Pro"/>
              </w:rPr>
              <w:t>mil</w:t>
            </w:r>
          </w:p>
        </w:tc>
        <w:tc>
          <w:tcPr>
            <w:tcW w:w="966" w:type="dxa"/>
          </w:tcPr>
          <w:p w14:paraId="78CE864F" w14:textId="77777777" w:rsidR="005C3039" w:rsidRPr="005E33B1" w:rsidRDefault="005C3039" w:rsidP="00D37AEA">
            <w:pPr>
              <w:spacing w:line="276" w:lineRule="auto"/>
              <w:rPr>
                <w:rFonts w:ascii="Source Sans Pro" w:hAnsi="Source Sans Pro"/>
              </w:rPr>
            </w:pPr>
            <w:r w:rsidRPr="005E33B1">
              <w:rPr>
                <w:rFonts w:ascii="Source Sans Pro" w:hAnsi="Source Sans Pro"/>
              </w:rPr>
              <w:t>mas</w:t>
            </w:r>
          </w:p>
        </w:tc>
        <w:tc>
          <w:tcPr>
            <w:tcW w:w="966" w:type="dxa"/>
          </w:tcPr>
          <w:p w14:paraId="26038F78" w14:textId="77777777" w:rsidR="005C3039" w:rsidRPr="005E33B1" w:rsidRDefault="005C3039" w:rsidP="00D37AEA">
            <w:pPr>
              <w:spacing w:line="276" w:lineRule="auto"/>
              <w:rPr>
                <w:rFonts w:ascii="Source Sans Pro" w:hAnsi="Source Sans Pro"/>
              </w:rPr>
            </w:pPr>
            <w:r w:rsidRPr="005E33B1">
              <w:rPr>
                <w:rFonts w:ascii="Source Sans Pro" w:hAnsi="Source Sans Pro"/>
              </w:rPr>
              <w:t>lam</w:t>
            </w:r>
          </w:p>
        </w:tc>
        <w:tc>
          <w:tcPr>
            <w:tcW w:w="966" w:type="dxa"/>
          </w:tcPr>
          <w:p w14:paraId="71A3B15A" w14:textId="77777777" w:rsidR="005C3039" w:rsidRPr="005E33B1" w:rsidRDefault="005C3039" w:rsidP="00D37AEA">
            <w:pPr>
              <w:spacing w:line="276" w:lineRule="auto"/>
              <w:rPr>
                <w:rFonts w:ascii="Source Sans Pro" w:hAnsi="Source Sans Pro"/>
              </w:rPr>
            </w:pPr>
            <w:r w:rsidRPr="005E33B1">
              <w:rPr>
                <w:rFonts w:ascii="Source Sans Pro" w:hAnsi="Source Sans Pro"/>
              </w:rPr>
              <w:t>ler</w:t>
            </w:r>
          </w:p>
        </w:tc>
      </w:tr>
      <w:tr w:rsidR="005C3039" w:rsidRPr="005E33B1" w14:paraId="5AFE5686" w14:textId="77777777" w:rsidTr="007E5BEB">
        <w:tc>
          <w:tcPr>
            <w:tcW w:w="821" w:type="dxa"/>
          </w:tcPr>
          <w:p w14:paraId="72A35F50" w14:textId="73573CC0" w:rsidR="005C3039" w:rsidRPr="005E33B1" w:rsidRDefault="005C3039" w:rsidP="00D37AEA">
            <w:pPr>
              <w:spacing w:line="276" w:lineRule="auto"/>
              <w:rPr>
                <w:rFonts w:ascii="Source Sans Pro" w:hAnsi="Source Sans Pro"/>
              </w:rPr>
            </w:pPr>
            <w:proofErr w:type="spellStart"/>
            <w:r>
              <w:rPr>
                <w:rFonts w:ascii="Source Sans Pro" w:hAnsi="Source Sans Pro"/>
              </w:rPr>
              <w:t>KVK</w:t>
            </w:r>
            <w:proofErr w:type="spellEnd"/>
          </w:p>
        </w:tc>
        <w:tc>
          <w:tcPr>
            <w:tcW w:w="965" w:type="dxa"/>
          </w:tcPr>
          <w:p w14:paraId="008C7CAC" w14:textId="77777777" w:rsidR="005C3039" w:rsidRPr="005E33B1" w:rsidRDefault="005C3039" w:rsidP="00D37AEA">
            <w:pPr>
              <w:spacing w:line="276" w:lineRule="auto"/>
              <w:rPr>
                <w:rFonts w:ascii="Source Sans Pro" w:hAnsi="Source Sans Pro"/>
              </w:rPr>
            </w:pPr>
            <w:r w:rsidRPr="005E33B1">
              <w:rPr>
                <w:rFonts w:ascii="Source Sans Pro" w:hAnsi="Source Sans Pro"/>
              </w:rPr>
              <w:t>mes</w:t>
            </w:r>
          </w:p>
        </w:tc>
        <w:tc>
          <w:tcPr>
            <w:tcW w:w="966" w:type="dxa"/>
          </w:tcPr>
          <w:p w14:paraId="289788A9" w14:textId="77777777" w:rsidR="005C3039" w:rsidRPr="005E33B1" w:rsidRDefault="005C3039" w:rsidP="00D37AEA">
            <w:pPr>
              <w:spacing w:line="276" w:lineRule="auto"/>
              <w:rPr>
                <w:rFonts w:ascii="Source Sans Pro" w:hAnsi="Source Sans Pro"/>
              </w:rPr>
            </w:pPr>
            <w:r w:rsidRPr="005E33B1">
              <w:rPr>
                <w:rFonts w:ascii="Source Sans Pro" w:hAnsi="Source Sans Pro"/>
              </w:rPr>
              <w:t>mos</w:t>
            </w:r>
          </w:p>
        </w:tc>
        <w:tc>
          <w:tcPr>
            <w:tcW w:w="966" w:type="dxa"/>
          </w:tcPr>
          <w:p w14:paraId="58627B62" w14:textId="77777777" w:rsidR="005C3039" w:rsidRPr="005E33B1" w:rsidRDefault="005C3039" w:rsidP="00D37AEA">
            <w:pPr>
              <w:spacing w:line="276" w:lineRule="auto"/>
              <w:rPr>
                <w:rFonts w:ascii="Source Sans Pro" w:hAnsi="Source Sans Pro"/>
              </w:rPr>
            </w:pPr>
            <w:r w:rsidRPr="005E33B1">
              <w:rPr>
                <w:rFonts w:ascii="Source Sans Pro" w:hAnsi="Source Sans Pro"/>
              </w:rPr>
              <w:t>res</w:t>
            </w:r>
          </w:p>
        </w:tc>
        <w:tc>
          <w:tcPr>
            <w:tcW w:w="966" w:type="dxa"/>
          </w:tcPr>
          <w:p w14:paraId="55244896" w14:textId="77777777" w:rsidR="005C3039" w:rsidRPr="005E33B1" w:rsidRDefault="005C3039" w:rsidP="00D37AEA">
            <w:pPr>
              <w:spacing w:line="276" w:lineRule="auto"/>
              <w:rPr>
                <w:rFonts w:ascii="Source Sans Pro" w:hAnsi="Source Sans Pro"/>
              </w:rPr>
            </w:pPr>
          </w:p>
        </w:tc>
        <w:tc>
          <w:tcPr>
            <w:tcW w:w="966" w:type="dxa"/>
          </w:tcPr>
          <w:p w14:paraId="6C018CE3" w14:textId="77777777" w:rsidR="005C3039" w:rsidRPr="005E33B1" w:rsidRDefault="005C3039" w:rsidP="00D37AEA">
            <w:pPr>
              <w:spacing w:line="276" w:lineRule="auto"/>
              <w:rPr>
                <w:rFonts w:ascii="Source Sans Pro" w:hAnsi="Source Sans Pro"/>
              </w:rPr>
            </w:pPr>
          </w:p>
        </w:tc>
      </w:tr>
      <w:tr w:rsidR="005C3039" w:rsidRPr="005E33B1" w14:paraId="176CB4DC" w14:textId="77777777" w:rsidTr="007E5BEB">
        <w:tc>
          <w:tcPr>
            <w:tcW w:w="821" w:type="dxa"/>
          </w:tcPr>
          <w:p w14:paraId="6A4A2DF1" w14:textId="7026D9BB" w:rsidR="005C3039" w:rsidRPr="005E33B1" w:rsidRDefault="005C3039" w:rsidP="00D37AEA">
            <w:pPr>
              <w:spacing w:line="276" w:lineRule="auto"/>
              <w:rPr>
                <w:rFonts w:ascii="Source Sans Pro" w:hAnsi="Source Sans Pro"/>
              </w:rPr>
            </w:pPr>
            <w:proofErr w:type="spellStart"/>
            <w:r>
              <w:rPr>
                <w:rFonts w:ascii="Source Sans Pro" w:hAnsi="Source Sans Pro"/>
              </w:rPr>
              <w:t>KVK</w:t>
            </w:r>
            <w:proofErr w:type="spellEnd"/>
          </w:p>
        </w:tc>
        <w:tc>
          <w:tcPr>
            <w:tcW w:w="965" w:type="dxa"/>
          </w:tcPr>
          <w:p w14:paraId="3AD15988" w14:textId="77777777" w:rsidR="005C3039" w:rsidRPr="005E33B1" w:rsidRDefault="005C3039" w:rsidP="00D37AEA">
            <w:pPr>
              <w:spacing w:line="276" w:lineRule="auto"/>
              <w:rPr>
                <w:rFonts w:ascii="Source Sans Pro" w:hAnsi="Source Sans Pro"/>
              </w:rPr>
            </w:pPr>
            <w:r w:rsidRPr="005E33B1">
              <w:rPr>
                <w:rFonts w:ascii="Source Sans Pro" w:hAnsi="Source Sans Pro"/>
              </w:rPr>
              <w:t>mim</w:t>
            </w:r>
          </w:p>
        </w:tc>
        <w:tc>
          <w:tcPr>
            <w:tcW w:w="966" w:type="dxa"/>
          </w:tcPr>
          <w:p w14:paraId="0C648E3A" w14:textId="77777777" w:rsidR="005C3039" w:rsidRPr="005E33B1" w:rsidRDefault="005C3039" w:rsidP="00D37AEA">
            <w:pPr>
              <w:spacing w:line="276" w:lineRule="auto"/>
              <w:rPr>
                <w:rFonts w:ascii="Source Sans Pro" w:hAnsi="Source Sans Pro"/>
              </w:rPr>
            </w:pPr>
            <w:r w:rsidRPr="005E33B1">
              <w:rPr>
                <w:rFonts w:ascii="Source Sans Pro" w:hAnsi="Source Sans Pro"/>
              </w:rPr>
              <w:t>ror</w:t>
            </w:r>
          </w:p>
        </w:tc>
        <w:tc>
          <w:tcPr>
            <w:tcW w:w="966" w:type="dxa"/>
          </w:tcPr>
          <w:p w14:paraId="08B0F60E" w14:textId="77777777" w:rsidR="005C3039" w:rsidRPr="005E33B1" w:rsidRDefault="005C3039" w:rsidP="00D37AEA">
            <w:pPr>
              <w:spacing w:line="276" w:lineRule="auto"/>
              <w:rPr>
                <w:rFonts w:ascii="Source Sans Pro" w:hAnsi="Source Sans Pro"/>
              </w:rPr>
            </w:pPr>
            <w:r w:rsidRPr="005E33B1">
              <w:rPr>
                <w:rFonts w:ascii="Source Sans Pro" w:hAnsi="Source Sans Pro"/>
              </w:rPr>
              <w:t>ses</w:t>
            </w:r>
          </w:p>
        </w:tc>
        <w:tc>
          <w:tcPr>
            <w:tcW w:w="966" w:type="dxa"/>
          </w:tcPr>
          <w:p w14:paraId="07DC264B" w14:textId="77777777" w:rsidR="005C3039" w:rsidRPr="005E33B1" w:rsidRDefault="005C3039" w:rsidP="00D37AEA">
            <w:pPr>
              <w:spacing w:line="276" w:lineRule="auto"/>
              <w:rPr>
                <w:rFonts w:ascii="Source Sans Pro" w:hAnsi="Source Sans Pro"/>
              </w:rPr>
            </w:pPr>
            <w:r w:rsidRPr="005E33B1">
              <w:rPr>
                <w:rFonts w:ascii="Source Sans Pro" w:hAnsi="Source Sans Pro"/>
              </w:rPr>
              <w:t>mem</w:t>
            </w:r>
          </w:p>
        </w:tc>
        <w:tc>
          <w:tcPr>
            <w:tcW w:w="966" w:type="dxa"/>
          </w:tcPr>
          <w:p w14:paraId="23B5CF5C" w14:textId="7EAC267E" w:rsidR="005C3039" w:rsidRPr="005E33B1" w:rsidRDefault="005C3039" w:rsidP="00D37AEA">
            <w:pPr>
              <w:spacing w:line="276" w:lineRule="auto"/>
              <w:rPr>
                <w:rFonts w:ascii="Source Sans Pro" w:hAnsi="Source Sans Pro"/>
              </w:rPr>
            </w:pPr>
            <w:r>
              <w:rPr>
                <w:rFonts w:ascii="Source Sans Pro" w:hAnsi="Source Sans Pro"/>
              </w:rPr>
              <w:t>rar</w:t>
            </w:r>
          </w:p>
        </w:tc>
      </w:tr>
      <w:tr w:rsidR="005C3039" w:rsidRPr="005E33B1" w14:paraId="019A2EF4" w14:textId="77777777" w:rsidTr="007E5BEB">
        <w:tc>
          <w:tcPr>
            <w:tcW w:w="821" w:type="dxa"/>
          </w:tcPr>
          <w:p w14:paraId="40630A3A" w14:textId="518B77E5" w:rsidR="005C3039" w:rsidRPr="005E33B1" w:rsidRDefault="005C3039" w:rsidP="00D37AEA">
            <w:pPr>
              <w:spacing w:line="276" w:lineRule="auto"/>
              <w:rPr>
                <w:rFonts w:ascii="Source Sans Pro" w:hAnsi="Source Sans Pro"/>
              </w:rPr>
            </w:pPr>
            <w:r>
              <w:rPr>
                <w:rFonts w:ascii="Source Sans Pro" w:hAnsi="Source Sans Pro"/>
              </w:rPr>
              <w:t>KV</w:t>
            </w:r>
          </w:p>
        </w:tc>
        <w:tc>
          <w:tcPr>
            <w:tcW w:w="965" w:type="dxa"/>
          </w:tcPr>
          <w:p w14:paraId="328C36A7" w14:textId="77777777" w:rsidR="005C3039" w:rsidRPr="005E33B1" w:rsidRDefault="005C3039" w:rsidP="00D37AEA">
            <w:pPr>
              <w:spacing w:line="276" w:lineRule="auto"/>
              <w:rPr>
                <w:rFonts w:ascii="Source Sans Pro" w:hAnsi="Source Sans Pro"/>
              </w:rPr>
            </w:pPr>
            <w:r w:rsidRPr="005E33B1">
              <w:rPr>
                <w:rFonts w:ascii="Source Sans Pro" w:hAnsi="Source Sans Pro"/>
              </w:rPr>
              <w:t>sa</w:t>
            </w:r>
          </w:p>
        </w:tc>
        <w:tc>
          <w:tcPr>
            <w:tcW w:w="966" w:type="dxa"/>
          </w:tcPr>
          <w:p w14:paraId="48196781" w14:textId="77777777" w:rsidR="005C3039" w:rsidRPr="005E33B1" w:rsidRDefault="005C3039" w:rsidP="00D37AEA">
            <w:pPr>
              <w:spacing w:line="276" w:lineRule="auto"/>
              <w:rPr>
                <w:rFonts w:ascii="Source Sans Pro" w:hAnsi="Source Sans Pro"/>
              </w:rPr>
            </w:pPr>
            <w:r w:rsidRPr="005E33B1">
              <w:rPr>
                <w:rFonts w:ascii="Source Sans Pro" w:hAnsi="Source Sans Pro"/>
              </w:rPr>
              <w:t>se</w:t>
            </w:r>
          </w:p>
        </w:tc>
        <w:tc>
          <w:tcPr>
            <w:tcW w:w="966" w:type="dxa"/>
          </w:tcPr>
          <w:p w14:paraId="11A49A9B" w14:textId="77777777" w:rsidR="005C3039" w:rsidRPr="005E33B1" w:rsidRDefault="005C3039" w:rsidP="00D37AEA">
            <w:pPr>
              <w:spacing w:line="276" w:lineRule="auto"/>
              <w:rPr>
                <w:rFonts w:ascii="Source Sans Pro" w:hAnsi="Source Sans Pro"/>
              </w:rPr>
            </w:pPr>
            <w:r w:rsidRPr="005E33B1">
              <w:rPr>
                <w:rFonts w:ascii="Source Sans Pro" w:hAnsi="Source Sans Pro"/>
              </w:rPr>
              <w:t>le</w:t>
            </w:r>
          </w:p>
        </w:tc>
        <w:tc>
          <w:tcPr>
            <w:tcW w:w="966" w:type="dxa"/>
          </w:tcPr>
          <w:p w14:paraId="72CBDE82" w14:textId="77777777" w:rsidR="005C3039" w:rsidRPr="005E33B1" w:rsidRDefault="005C3039" w:rsidP="00D37AEA">
            <w:pPr>
              <w:spacing w:line="276" w:lineRule="auto"/>
              <w:rPr>
                <w:rFonts w:ascii="Source Sans Pro" w:hAnsi="Source Sans Pro"/>
              </w:rPr>
            </w:pPr>
            <w:r w:rsidRPr="005E33B1">
              <w:rPr>
                <w:rFonts w:ascii="Source Sans Pro" w:hAnsi="Source Sans Pro"/>
              </w:rPr>
              <w:t>ro</w:t>
            </w:r>
          </w:p>
        </w:tc>
        <w:tc>
          <w:tcPr>
            <w:tcW w:w="966" w:type="dxa"/>
          </w:tcPr>
          <w:p w14:paraId="122415E5" w14:textId="77777777" w:rsidR="005C3039" w:rsidRPr="005E33B1" w:rsidRDefault="005C3039" w:rsidP="00D37AEA">
            <w:pPr>
              <w:spacing w:line="276" w:lineRule="auto"/>
              <w:rPr>
                <w:rFonts w:ascii="Source Sans Pro" w:hAnsi="Source Sans Pro"/>
              </w:rPr>
            </w:pPr>
            <w:r w:rsidRPr="005E33B1">
              <w:rPr>
                <w:rFonts w:ascii="Source Sans Pro" w:hAnsi="Source Sans Pro"/>
              </w:rPr>
              <w:t>la</w:t>
            </w:r>
          </w:p>
        </w:tc>
      </w:tr>
      <w:tr w:rsidR="005C3039" w:rsidRPr="005E33B1" w14:paraId="4E6FF2B9" w14:textId="77777777" w:rsidTr="007E5BEB">
        <w:tc>
          <w:tcPr>
            <w:tcW w:w="821" w:type="dxa"/>
          </w:tcPr>
          <w:p w14:paraId="1307FD6B" w14:textId="4266CD26" w:rsidR="005C3039" w:rsidRPr="005E33B1" w:rsidRDefault="005C3039" w:rsidP="00D37AEA">
            <w:pPr>
              <w:spacing w:line="276" w:lineRule="auto"/>
              <w:rPr>
                <w:rFonts w:ascii="Source Sans Pro" w:hAnsi="Source Sans Pro"/>
              </w:rPr>
            </w:pPr>
            <w:r>
              <w:rPr>
                <w:rFonts w:ascii="Source Sans Pro" w:hAnsi="Source Sans Pro"/>
              </w:rPr>
              <w:t>KV</w:t>
            </w:r>
          </w:p>
        </w:tc>
        <w:tc>
          <w:tcPr>
            <w:tcW w:w="965" w:type="dxa"/>
          </w:tcPr>
          <w:p w14:paraId="34919CE2" w14:textId="77777777" w:rsidR="005C3039" w:rsidRPr="005E33B1" w:rsidRDefault="005C3039" w:rsidP="00D37AEA">
            <w:pPr>
              <w:spacing w:line="276" w:lineRule="auto"/>
              <w:rPr>
                <w:rFonts w:ascii="Source Sans Pro" w:hAnsi="Source Sans Pro"/>
              </w:rPr>
            </w:pPr>
            <w:r w:rsidRPr="005E33B1">
              <w:rPr>
                <w:rFonts w:ascii="Source Sans Pro" w:hAnsi="Source Sans Pro"/>
              </w:rPr>
              <w:t>mo</w:t>
            </w:r>
          </w:p>
        </w:tc>
        <w:tc>
          <w:tcPr>
            <w:tcW w:w="966" w:type="dxa"/>
          </w:tcPr>
          <w:p w14:paraId="513C531E" w14:textId="77777777" w:rsidR="005C3039" w:rsidRPr="005E33B1" w:rsidRDefault="005C3039" w:rsidP="00D37AEA">
            <w:pPr>
              <w:spacing w:line="276" w:lineRule="auto"/>
              <w:rPr>
                <w:rFonts w:ascii="Source Sans Pro" w:hAnsi="Source Sans Pro"/>
              </w:rPr>
            </w:pPr>
            <w:r w:rsidRPr="005E33B1">
              <w:rPr>
                <w:rFonts w:ascii="Source Sans Pro" w:hAnsi="Source Sans Pro"/>
              </w:rPr>
              <w:t>lo</w:t>
            </w:r>
          </w:p>
        </w:tc>
        <w:tc>
          <w:tcPr>
            <w:tcW w:w="966" w:type="dxa"/>
          </w:tcPr>
          <w:p w14:paraId="124D9342" w14:textId="77777777" w:rsidR="005C3039" w:rsidRPr="005E33B1" w:rsidRDefault="005C3039" w:rsidP="00D37AEA">
            <w:pPr>
              <w:spacing w:line="276" w:lineRule="auto"/>
              <w:rPr>
                <w:rFonts w:ascii="Source Sans Pro" w:hAnsi="Source Sans Pro"/>
              </w:rPr>
            </w:pPr>
            <w:r w:rsidRPr="005E33B1">
              <w:rPr>
                <w:rFonts w:ascii="Source Sans Pro" w:hAnsi="Source Sans Pro"/>
              </w:rPr>
              <w:t>so</w:t>
            </w:r>
          </w:p>
        </w:tc>
        <w:tc>
          <w:tcPr>
            <w:tcW w:w="966" w:type="dxa"/>
          </w:tcPr>
          <w:p w14:paraId="451715AE" w14:textId="25375B0B" w:rsidR="005C3039" w:rsidRPr="005E33B1" w:rsidRDefault="005C3039" w:rsidP="00D37AEA">
            <w:pPr>
              <w:spacing w:line="276" w:lineRule="auto"/>
              <w:rPr>
                <w:rFonts w:ascii="Source Sans Pro" w:hAnsi="Source Sans Pro"/>
              </w:rPr>
            </w:pPr>
          </w:p>
        </w:tc>
        <w:tc>
          <w:tcPr>
            <w:tcW w:w="966" w:type="dxa"/>
          </w:tcPr>
          <w:p w14:paraId="21A791B9" w14:textId="77777777" w:rsidR="005C3039" w:rsidRPr="005E33B1" w:rsidRDefault="005C3039" w:rsidP="00D37AEA">
            <w:pPr>
              <w:spacing w:line="276" w:lineRule="auto"/>
              <w:rPr>
                <w:rFonts w:ascii="Source Sans Pro" w:hAnsi="Source Sans Pro"/>
              </w:rPr>
            </w:pPr>
          </w:p>
        </w:tc>
      </w:tr>
    </w:tbl>
    <w:p w14:paraId="2E1583CB" w14:textId="77777777" w:rsidR="00DD344B" w:rsidRPr="00DD344B" w:rsidRDefault="00DD344B" w:rsidP="00952407"/>
    <w:p w14:paraId="089AD449" w14:textId="2187557C" w:rsidR="00106360" w:rsidRDefault="00ED7226" w:rsidP="0038775E">
      <w:pPr>
        <w:pStyle w:val="Rubrik3numrerad"/>
      </w:pPr>
      <w:bookmarkStart w:id="24" w:name="_Toc230501738"/>
      <w:r>
        <w:t>Ljud</w:t>
      </w:r>
      <w:r w:rsidR="00C0551A">
        <w:t>a</w:t>
      </w:r>
      <w:r>
        <w:t xml:space="preserve"> med riktiga ord </w:t>
      </w:r>
      <w:r w:rsidR="003813D7">
        <w:t xml:space="preserve">– </w:t>
      </w:r>
      <w:r w:rsidR="00C74BA8">
        <w:t xml:space="preserve">expanderad </w:t>
      </w:r>
      <w:proofErr w:type="spellStart"/>
      <w:r w:rsidR="003813D7">
        <w:t>m</w:t>
      </w:r>
      <w:r w:rsidR="00106360" w:rsidRPr="000B0916">
        <w:t>erisola</w:t>
      </w:r>
      <w:bookmarkEnd w:id="24"/>
      <w:proofErr w:type="spellEnd"/>
      <w:r w:rsidR="00106360" w:rsidRPr="000B0916">
        <w:t xml:space="preserve"> </w:t>
      </w:r>
    </w:p>
    <w:p w14:paraId="7ED31A2C" w14:textId="187C236F" w:rsidR="0056277B" w:rsidRDefault="0056277B" w:rsidP="0056277B">
      <w:pPr>
        <w:rPr>
          <w:rFonts w:ascii="Source Sans Pro" w:hAnsi="Source Sans Pro" w:cstheme="minorHAnsi"/>
        </w:rPr>
      </w:pPr>
      <w:r>
        <w:rPr>
          <w:rFonts w:ascii="Source Sans Pro" w:hAnsi="Source Sans Pro"/>
        </w:rPr>
        <w:t xml:space="preserve">Aktivitet a är </w:t>
      </w:r>
      <w:r>
        <w:rPr>
          <w:rFonts w:ascii="Source Sans Pro" w:hAnsi="Source Sans Pro" w:cstheme="minorHAnsi"/>
        </w:rPr>
        <w:t>helt ljudbaserad, vilket betyder att skrivtecken/bokstäver inte används. Aktivitet b kopplar på skriften genom bokstäverna.</w:t>
      </w:r>
    </w:p>
    <w:p w14:paraId="7216852A" w14:textId="00A376E7" w:rsidR="0056277B" w:rsidRDefault="00B67E6D" w:rsidP="0056277B">
      <w:pPr>
        <w:rPr>
          <w:rFonts w:ascii="Source Sans Pro" w:hAnsi="Source Sans Pro"/>
        </w:rPr>
      </w:pPr>
      <w:r>
        <w:rPr>
          <w:rFonts w:ascii="Source Sans Pro" w:hAnsi="Source Sans Pro"/>
        </w:rPr>
        <w:t xml:space="preserve">a. </w:t>
      </w:r>
      <w:r w:rsidR="0056277B" w:rsidRPr="00AD36D8">
        <w:rPr>
          <w:rFonts w:ascii="Source Sans Pro" w:hAnsi="Source Sans Pro"/>
        </w:rPr>
        <w:t xml:space="preserve">Läraren säger helordet, eleverna </w:t>
      </w:r>
      <w:proofErr w:type="spellStart"/>
      <w:r w:rsidR="0056277B" w:rsidRPr="00AD36D8">
        <w:rPr>
          <w:rFonts w:ascii="Source Sans Pro" w:hAnsi="Source Sans Pro"/>
        </w:rPr>
        <w:t>ljudar</w:t>
      </w:r>
      <w:proofErr w:type="spellEnd"/>
      <w:r w:rsidR="0056277B" w:rsidRPr="00AD36D8">
        <w:rPr>
          <w:rFonts w:ascii="Source Sans Pro" w:hAnsi="Source Sans Pro"/>
        </w:rPr>
        <w:t xml:space="preserve"> och säger helordet</w:t>
      </w:r>
      <w:r w:rsidR="0056277B">
        <w:rPr>
          <w:rFonts w:ascii="Source Sans Pro" w:hAnsi="Source Sans Pro"/>
        </w:rPr>
        <w:t xml:space="preserve">. </w:t>
      </w:r>
    </w:p>
    <w:p w14:paraId="199DA0D2" w14:textId="59410736" w:rsidR="0056277B" w:rsidRPr="00BC32A5" w:rsidRDefault="0056277B" w:rsidP="00BC32A5">
      <w:pPr>
        <w:rPr>
          <w:rFonts w:ascii="Source Sans Pro" w:hAnsi="Source Sans Pro" w:cstheme="minorHAnsi"/>
        </w:rPr>
      </w:pPr>
      <w:r>
        <w:rPr>
          <w:rFonts w:ascii="Source Sans Pro" w:hAnsi="Source Sans Pro"/>
        </w:rPr>
        <w:t xml:space="preserve">b. Eleverna ser, </w:t>
      </w:r>
      <w:proofErr w:type="spellStart"/>
      <w:r>
        <w:rPr>
          <w:rFonts w:ascii="Source Sans Pro" w:hAnsi="Source Sans Pro"/>
        </w:rPr>
        <w:t>ljudar</w:t>
      </w:r>
      <w:proofErr w:type="spellEnd"/>
      <w:r w:rsidR="001A624B">
        <w:rPr>
          <w:rFonts w:ascii="Source Sans Pro" w:hAnsi="Source Sans Pro"/>
        </w:rPr>
        <w:t xml:space="preserve"> och </w:t>
      </w:r>
      <w:r>
        <w:rPr>
          <w:rFonts w:ascii="Source Sans Pro" w:hAnsi="Source Sans Pro"/>
        </w:rPr>
        <w:t>säger</w:t>
      </w:r>
      <w:r w:rsidR="001A624B">
        <w:rPr>
          <w:rFonts w:ascii="Source Sans Pro" w:hAnsi="Source Sans Pro"/>
        </w:rPr>
        <w:t xml:space="preserve"> helordet.</w:t>
      </w:r>
    </w:p>
    <w:tbl>
      <w:tblPr>
        <w:tblStyle w:val="Tabellrutntljust"/>
        <w:tblW w:w="0" w:type="auto"/>
        <w:tblLook w:val="04A0" w:firstRow="1" w:lastRow="0" w:firstColumn="1" w:lastColumn="0" w:noHBand="0" w:noVBand="1"/>
      </w:tblPr>
      <w:tblGrid>
        <w:gridCol w:w="1306"/>
        <w:gridCol w:w="1065"/>
        <w:gridCol w:w="1065"/>
        <w:gridCol w:w="1065"/>
        <w:gridCol w:w="1164"/>
        <w:gridCol w:w="1134"/>
      </w:tblGrid>
      <w:tr w:rsidR="005C3039" w:rsidRPr="005E33B1" w14:paraId="180962E0" w14:textId="77777777" w:rsidTr="00F352B3">
        <w:tc>
          <w:tcPr>
            <w:tcW w:w="0" w:type="auto"/>
          </w:tcPr>
          <w:p w14:paraId="4CD64FEA" w14:textId="591193EF" w:rsidR="005C3039" w:rsidRPr="005E33B1" w:rsidRDefault="005C3039" w:rsidP="00135AD2">
            <w:pPr>
              <w:rPr>
                <w:rFonts w:ascii="Source Sans Pro" w:hAnsi="Source Sans Pro"/>
              </w:rPr>
            </w:pPr>
            <w:r>
              <w:rPr>
                <w:rFonts w:ascii="Source Sans Pro" w:hAnsi="Source Sans Pro"/>
              </w:rPr>
              <w:t>VK</w:t>
            </w:r>
          </w:p>
        </w:tc>
        <w:tc>
          <w:tcPr>
            <w:tcW w:w="1065" w:type="dxa"/>
          </w:tcPr>
          <w:p w14:paraId="54C4AD95" w14:textId="787078D5" w:rsidR="005C3039" w:rsidRPr="005E33B1" w:rsidRDefault="005C3039" w:rsidP="00135AD2">
            <w:pPr>
              <w:rPr>
                <w:rFonts w:ascii="Source Sans Pro" w:hAnsi="Source Sans Pro"/>
              </w:rPr>
            </w:pPr>
            <w:r>
              <w:rPr>
                <w:rFonts w:ascii="Source Sans Pro" w:hAnsi="Source Sans Pro"/>
              </w:rPr>
              <w:t>öl</w:t>
            </w:r>
            <w:r w:rsidRPr="005E33B1">
              <w:rPr>
                <w:rFonts w:ascii="Source Sans Pro" w:hAnsi="Source Sans Pro"/>
              </w:rPr>
              <w:t xml:space="preserve"> </w:t>
            </w:r>
          </w:p>
        </w:tc>
        <w:tc>
          <w:tcPr>
            <w:tcW w:w="1065" w:type="dxa"/>
          </w:tcPr>
          <w:p w14:paraId="18440459" w14:textId="473FEDD0" w:rsidR="005C3039" w:rsidRPr="005E33B1" w:rsidRDefault="005C3039" w:rsidP="00135AD2">
            <w:pPr>
              <w:rPr>
                <w:rFonts w:ascii="Source Sans Pro" w:hAnsi="Source Sans Pro"/>
              </w:rPr>
            </w:pPr>
            <w:r>
              <w:rPr>
                <w:rFonts w:ascii="Source Sans Pro" w:hAnsi="Source Sans Pro"/>
              </w:rPr>
              <w:t>å</w:t>
            </w:r>
            <w:r w:rsidRPr="005E33B1">
              <w:rPr>
                <w:rFonts w:ascii="Source Sans Pro" w:hAnsi="Source Sans Pro"/>
              </w:rPr>
              <w:t xml:space="preserve">l </w:t>
            </w:r>
          </w:p>
        </w:tc>
        <w:tc>
          <w:tcPr>
            <w:tcW w:w="1065" w:type="dxa"/>
          </w:tcPr>
          <w:p w14:paraId="04678E4C" w14:textId="1AE13F18" w:rsidR="005C3039" w:rsidRPr="005E33B1" w:rsidRDefault="005C3039" w:rsidP="00135AD2">
            <w:pPr>
              <w:rPr>
                <w:rFonts w:ascii="Source Sans Pro" w:hAnsi="Source Sans Pro"/>
              </w:rPr>
            </w:pPr>
            <w:r>
              <w:rPr>
                <w:rFonts w:ascii="Source Sans Pro" w:hAnsi="Source Sans Pro"/>
              </w:rPr>
              <w:t>y</w:t>
            </w:r>
            <w:r w:rsidRPr="005E33B1">
              <w:rPr>
                <w:rFonts w:ascii="Source Sans Pro" w:hAnsi="Source Sans Pro"/>
              </w:rPr>
              <w:t>r</w:t>
            </w:r>
          </w:p>
        </w:tc>
        <w:tc>
          <w:tcPr>
            <w:tcW w:w="1164" w:type="dxa"/>
          </w:tcPr>
          <w:p w14:paraId="13CAA36C" w14:textId="624F9E4A" w:rsidR="005C3039" w:rsidRPr="005E33B1" w:rsidRDefault="005C3039" w:rsidP="00135AD2">
            <w:pPr>
              <w:rPr>
                <w:rFonts w:ascii="Source Sans Pro" w:hAnsi="Source Sans Pro"/>
              </w:rPr>
            </w:pPr>
            <w:r>
              <w:rPr>
                <w:rFonts w:ascii="Source Sans Pro" w:hAnsi="Source Sans Pro"/>
              </w:rPr>
              <w:t>är</w:t>
            </w:r>
          </w:p>
        </w:tc>
        <w:tc>
          <w:tcPr>
            <w:tcW w:w="1134" w:type="dxa"/>
          </w:tcPr>
          <w:p w14:paraId="5FEC2758" w14:textId="2C71D070" w:rsidR="005C3039" w:rsidRPr="005E33B1" w:rsidRDefault="005C3039" w:rsidP="00135AD2">
            <w:pPr>
              <w:rPr>
                <w:rFonts w:ascii="Source Sans Pro" w:hAnsi="Source Sans Pro"/>
              </w:rPr>
            </w:pPr>
            <w:r>
              <w:rPr>
                <w:rFonts w:ascii="Source Sans Pro" w:hAnsi="Source Sans Pro"/>
              </w:rPr>
              <w:t>år</w:t>
            </w:r>
          </w:p>
        </w:tc>
      </w:tr>
      <w:tr w:rsidR="005C3039" w:rsidRPr="005E33B1" w14:paraId="0842F40B" w14:textId="77777777" w:rsidTr="00F352B3">
        <w:tc>
          <w:tcPr>
            <w:tcW w:w="0" w:type="auto"/>
          </w:tcPr>
          <w:p w14:paraId="7395FEAF" w14:textId="315D803A" w:rsidR="005C3039" w:rsidRDefault="005C3039" w:rsidP="005C3039">
            <w:pPr>
              <w:rPr>
                <w:rFonts w:ascii="Source Sans Pro" w:hAnsi="Source Sans Pro"/>
              </w:rPr>
            </w:pPr>
            <w:r w:rsidRPr="00763BCE">
              <w:rPr>
                <w:rFonts w:ascii="Source Sans Pro" w:hAnsi="Source Sans Pro" w:cstheme="minorHAnsi"/>
                <w:i/>
                <w:iCs/>
                <w:color w:val="2E95FF" w:themeColor="text2" w:themeTint="80"/>
              </w:rPr>
              <w:t>kont</w:t>
            </w:r>
            <w:r>
              <w:rPr>
                <w:rFonts w:ascii="Source Sans Pro" w:hAnsi="Source Sans Pro" w:cstheme="minorHAnsi"/>
                <w:i/>
                <w:iCs/>
                <w:color w:val="2E95FF" w:themeColor="text2" w:themeTint="80"/>
              </w:rPr>
              <w:t>inuerlig</w:t>
            </w:r>
          </w:p>
        </w:tc>
        <w:tc>
          <w:tcPr>
            <w:tcW w:w="1065" w:type="dxa"/>
          </w:tcPr>
          <w:p w14:paraId="5C587F07" w14:textId="0CF8B8D8" w:rsidR="005C3039" w:rsidRDefault="005C3039" w:rsidP="005C3039">
            <w:pPr>
              <w:rPr>
                <w:rFonts w:ascii="Source Sans Pro" w:hAnsi="Source Sans Pro"/>
              </w:rPr>
            </w:pPr>
            <w:proofErr w:type="spellStart"/>
            <w:r>
              <w:rPr>
                <w:rFonts w:ascii="Source Sans Pro" w:hAnsi="Source Sans Pro" w:cstheme="minorHAnsi"/>
                <w:i/>
                <w:iCs/>
                <w:color w:val="2E95FF" w:themeColor="text2" w:themeTint="80"/>
              </w:rPr>
              <w:t>ööölll</w:t>
            </w:r>
            <w:proofErr w:type="spellEnd"/>
            <w:r w:rsidRPr="00763BCE">
              <w:rPr>
                <w:rFonts w:ascii="Source Sans Pro" w:hAnsi="Source Sans Pro" w:cstheme="minorHAnsi"/>
                <w:i/>
                <w:iCs/>
                <w:color w:val="2E95FF" w:themeColor="text2" w:themeTint="80"/>
              </w:rPr>
              <w:t xml:space="preserve"> | </w:t>
            </w:r>
            <w:r>
              <w:rPr>
                <w:rFonts w:ascii="Source Sans Pro" w:hAnsi="Source Sans Pro" w:cstheme="minorHAnsi"/>
                <w:i/>
                <w:iCs/>
                <w:color w:val="2E95FF" w:themeColor="text2" w:themeTint="80"/>
              </w:rPr>
              <w:t>öl</w:t>
            </w:r>
          </w:p>
        </w:tc>
        <w:tc>
          <w:tcPr>
            <w:tcW w:w="1065" w:type="dxa"/>
          </w:tcPr>
          <w:p w14:paraId="4A0E0855" w14:textId="038910B7" w:rsidR="005C3039" w:rsidRDefault="005C3039" w:rsidP="005C3039">
            <w:pPr>
              <w:rPr>
                <w:rFonts w:ascii="Source Sans Pro" w:hAnsi="Source Sans Pro"/>
              </w:rPr>
            </w:pPr>
            <w:proofErr w:type="spellStart"/>
            <w:r>
              <w:rPr>
                <w:rFonts w:ascii="Source Sans Pro" w:hAnsi="Source Sans Pro" w:cstheme="minorHAnsi"/>
                <w:i/>
                <w:iCs/>
                <w:color w:val="2E95FF" w:themeColor="text2" w:themeTint="80"/>
              </w:rPr>
              <w:t>ååålll</w:t>
            </w:r>
            <w:proofErr w:type="spellEnd"/>
            <w:r w:rsidRPr="00763BCE">
              <w:rPr>
                <w:rFonts w:ascii="Source Sans Pro" w:hAnsi="Source Sans Pro" w:cstheme="minorHAnsi"/>
                <w:i/>
                <w:iCs/>
                <w:color w:val="2E95FF" w:themeColor="text2" w:themeTint="80"/>
              </w:rPr>
              <w:t xml:space="preserve"> | </w:t>
            </w:r>
            <w:r>
              <w:rPr>
                <w:rFonts w:ascii="Source Sans Pro" w:hAnsi="Source Sans Pro" w:cstheme="minorHAnsi"/>
                <w:i/>
                <w:iCs/>
                <w:color w:val="2E95FF" w:themeColor="text2" w:themeTint="80"/>
              </w:rPr>
              <w:t>å</w:t>
            </w:r>
            <w:r w:rsidRPr="00763BCE">
              <w:rPr>
                <w:rFonts w:ascii="Source Sans Pro" w:hAnsi="Source Sans Pro" w:cstheme="minorHAnsi"/>
                <w:i/>
                <w:iCs/>
                <w:color w:val="2E95FF" w:themeColor="text2" w:themeTint="80"/>
              </w:rPr>
              <w:t>l</w:t>
            </w:r>
          </w:p>
        </w:tc>
        <w:tc>
          <w:tcPr>
            <w:tcW w:w="1065" w:type="dxa"/>
          </w:tcPr>
          <w:p w14:paraId="17628816" w14:textId="5253015D" w:rsidR="005C3039" w:rsidRDefault="005C3039" w:rsidP="005C3039">
            <w:pPr>
              <w:rPr>
                <w:rFonts w:ascii="Source Sans Pro" w:hAnsi="Source Sans Pro"/>
              </w:rPr>
            </w:pPr>
            <w:proofErr w:type="spellStart"/>
            <w:r>
              <w:rPr>
                <w:rFonts w:ascii="Source Sans Pro" w:hAnsi="Source Sans Pro" w:cstheme="minorHAnsi"/>
                <w:i/>
                <w:iCs/>
                <w:color w:val="2E95FF" w:themeColor="text2" w:themeTint="80"/>
              </w:rPr>
              <w:t>yyy</w:t>
            </w:r>
            <w:r w:rsidRPr="00763BCE">
              <w:rPr>
                <w:rFonts w:ascii="Source Sans Pro" w:hAnsi="Source Sans Pro" w:cstheme="minorHAnsi"/>
                <w:i/>
                <w:iCs/>
                <w:color w:val="2E95FF" w:themeColor="text2" w:themeTint="80"/>
              </w:rPr>
              <w:t>rrr</w:t>
            </w:r>
            <w:proofErr w:type="spellEnd"/>
            <w:r w:rsidRPr="00763BCE">
              <w:rPr>
                <w:rFonts w:ascii="Source Sans Pro" w:hAnsi="Source Sans Pro" w:cstheme="minorHAnsi"/>
                <w:i/>
                <w:iCs/>
                <w:color w:val="2E95FF" w:themeColor="text2" w:themeTint="80"/>
              </w:rPr>
              <w:t xml:space="preserve"> | </w:t>
            </w:r>
            <w:r>
              <w:rPr>
                <w:rFonts w:ascii="Source Sans Pro" w:hAnsi="Source Sans Pro" w:cstheme="minorHAnsi"/>
                <w:i/>
                <w:iCs/>
                <w:color w:val="2E95FF" w:themeColor="text2" w:themeTint="80"/>
              </w:rPr>
              <w:t>y</w:t>
            </w:r>
            <w:r w:rsidRPr="00763BCE">
              <w:rPr>
                <w:rFonts w:ascii="Source Sans Pro" w:hAnsi="Source Sans Pro" w:cstheme="minorHAnsi"/>
                <w:i/>
                <w:iCs/>
                <w:color w:val="2E95FF" w:themeColor="text2" w:themeTint="80"/>
              </w:rPr>
              <w:t>r</w:t>
            </w:r>
          </w:p>
        </w:tc>
        <w:tc>
          <w:tcPr>
            <w:tcW w:w="1164" w:type="dxa"/>
          </w:tcPr>
          <w:p w14:paraId="3A0B7A5A" w14:textId="45B31F76" w:rsidR="005C3039" w:rsidRDefault="005C3039" w:rsidP="005C3039">
            <w:pPr>
              <w:rPr>
                <w:rFonts w:ascii="Source Sans Pro" w:hAnsi="Source Sans Pro"/>
              </w:rPr>
            </w:pPr>
            <w:proofErr w:type="spellStart"/>
            <w:r>
              <w:rPr>
                <w:rFonts w:ascii="Source Sans Pro" w:hAnsi="Source Sans Pro" w:cstheme="minorHAnsi"/>
                <w:i/>
                <w:iCs/>
                <w:color w:val="2E95FF" w:themeColor="text2" w:themeTint="80"/>
              </w:rPr>
              <w:t>äää</w:t>
            </w:r>
            <w:r w:rsidRPr="00763BCE">
              <w:rPr>
                <w:rFonts w:ascii="Source Sans Pro" w:hAnsi="Source Sans Pro" w:cstheme="minorHAnsi"/>
                <w:i/>
                <w:iCs/>
                <w:color w:val="2E95FF" w:themeColor="text2" w:themeTint="80"/>
              </w:rPr>
              <w:t>rrr</w:t>
            </w:r>
            <w:proofErr w:type="spellEnd"/>
            <w:r w:rsidRPr="00763BCE">
              <w:rPr>
                <w:rFonts w:ascii="Source Sans Pro" w:hAnsi="Source Sans Pro" w:cstheme="minorHAnsi"/>
                <w:i/>
                <w:iCs/>
                <w:color w:val="2E95FF" w:themeColor="text2" w:themeTint="80"/>
              </w:rPr>
              <w:t xml:space="preserve"> | </w:t>
            </w:r>
            <w:r>
              <w:rPr>
                <w:rFonts w:ascii="Source Sans Pro" w:hAnsi="Source Sans Pro" w:cstheme="minorHAnsi"/>
                <w:i/>
                <w:iCs/>
                <w:color w:val="2E95FF" w:themeColor="text2" w:themeTint="80"/>
              </w:rPr>
              <w:t>y</w:t>
            </w:r>
            <w:r w:rsidRPr="00763BCE">
              <w:rPr>
                <w:rFonts w:ascii="Source Sans Pro" w:hAnsi="Source Sans Pro" w:cstheme="minorHAnsi"/>
                <w:i/>
                <w:iCs/>
                <w:color w:val="2E95FF" w:themeColor="text2" w:themeTint="80"/>
              </w:rPr>
              <w:t>r</w:t>
            </w:r>
          </w:p>
        </w:tc>
        <w:tc>
          <w:tcPr>
            <w:tcW w:w="1134" w:type="dxa"/>
          </w:tcPr>
          <w:p w14:paraId="656197AC" w14:textId="5E86AEDA" w:rsidR="005C3039" w:rsidRPr="005E33B1" w:rsidRDefault="005C3039" w:rsidP="005C3039">
            <w:pPr>
              <w:rPr>
                <w:rFonts w:ascii="Source Sans Pro" w:hAnsi="Source Sans Pro"/>
              </w:rPr>
            </w:pPr>
            <w:proofErr w:type="spellStart"/>
            <w:r>
              <w:rPr>
                <w:rFonts w:ascii="Source Sans Pro" w:hAnsi="Source Sans Pro" w:cstheme="minorHAnsi"/>
                <w:i/>
                <w:iCs/>
                <w:color w:val="2E95FF" w:themeColor="text2" w:themeTint="80"/>
              </w:rPr>
              <w:t>äää</w:t>
            </w:r>
            <w:r w:rsidRPr="00763BCE">
              <w:rPr>
                <w:rFonts w:ascii="Source Sans Pro" w:hAnsi="Source Sans Pro" w:cstheme="minorHAnsi"/>
                <w:i/>
                <w:iCs/>
                <w:color w:val="2E95FF" w:themeColor="text2" w:themeTint="80"/>
              </w:rPr>
              <w:t>rrr</w:t>
            </w:r>
            <w:proofErr w:type="spellEnd"/>
            <w:r w:rsidRPr="00763BCE">
              <w:rPr>
                <w:rFonts w:ascii="Source Sans Pro" w:hAnsi="Source Sans Pro" w:cstheme="minorHAnsi"/>
                <w:i/>
                <w:iCs/>
                <w:color w:val="2E95FF" w:themeColor="text2" w:themeTint="80"/>
              </w:rPr>
              <w:t xml:space="preserve"> | </w:t>
            </w:r>
            <w:r>
              <w:rPr>
                <w:rFonts w:ascii="Source Sans Pro" w:hAnsi="Source Sans Pro" w:cstheme="minorHAnsi"/>
                <w:i/>
                <w:iCs/>
                <w:color w:val="2E95FF" w:themeColor="text2" w:themeTint="80"/>
              </w:rPr>
              <w:t>y</w:t>
            </w:r>
            <w:r w:rsidRPr="00763BCE">
              <w:rPr>
                <w:rFonts w:ascii="Source Sans Pro" w:hAnsi="Source Sans Pro" w:cstheme="minorHAnsi"/>
                <w:i/>
                <w:iCs/>
                <w:color w:val="2E95FF" w:themeColor="text2" w:themeTint="80"/>
              </w:rPr>
              <w:t>r</w:t>
            </w:r>
          </w:p>
        </w:tc>
      </w:tr>
      <w:tr w:rsidR="005C3039" w:rsidRPr="005E33B1" w14:paraId="270694DB" w14:textId="77777777" w:rsidTr="00F352B3">
        <w:tc>
          <w:tcPr>
            <w:tcW w:w="0" w:type="auto"/>
          </w:tcPr>
          <w:p w14:paraId="10F636F6" w14:textId="6B0A051D" w:rsidR="005C3039" w:rsidRDefault="005C3039" w:rsidP="005C3039">
            <w:pPr>
              <w:rPr>
                <w:rFonts w:ascii="Source Sans Pro" w:hAnsi="Source Sans Pro"/>
              </w:rPr>
            </w:pPr>
            <w:r w:rsidRPr="00763BCE">
              <w:rPr>
                <w:rFonts w:ascii="Source Sans Pro" w:hAnsi="Source Sans Pro" w:cstheme="minorHAnsi"/>
                <w:i/>
                <w:iCs/>
                <w:color w:val="2E95FF" w:themeColor="text2" w:themeTint="80"/>
              </w:rPr>
              <w:t>uppd</w:t>
            </w:r>
            <w:r>
              <w:rPr>
                <w:rFonts w:ascii="Source Sans Pro" w:hAnsi="Source Sans Pro" w:cstheme="minorHAnsi"/>
                <w:i/>
                <w:iCs/>
                <w:color w:val="2E95FF" w:themeColor="text2" w:themeTint="80"/>
              </w:rPr>
              <w:t>elad</w:t>
            </w:r>
          </w:p>
        </w:tc>
        <w:tc>
          <w:tcPr>
            <w:tcW w:w="1065" w:type="dxa"/>
          </w:tcPr>
          <w:p w14:paraId="50A72BB2" w14:textId="5A47ACBC" w:rsidR="005C3039" w:rsidRDefault="005C3039" w:rsidP="005C3039">
            <w:pPr>
              <w:rPr>
                <w:rFonts w:ascii="Source Sans Pro" w:hAnsi="Source Sans Pro"/>
              </w:rPr>
            </w:pPr>
            <w:proofErr w:type="spellStart"/>
            <w:r>
              <w:rPr>
                <w:rFonts w:ascii="Source Sans Pro" w:hAnsi="Source Sans Pro" w:cstheme="minorHAnsi"/>
                <w:i/>
                <w:iCs/>
                <w:color w:val="2E95FF" w:themeColor="text2" w:themeTint="80"/>
              </w:rPr>
              <w:t>öö</w:t>
            </w:r>
            <w:proofErr w:type="spellEnd"/>
            <w:r w:rsidRPr="00763BCE">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proofErr w:type="spellStart"/>
            <w:r>
              <w:rPr>
                <w:rFonts w:ascii="Source Sans Pro" w:hAnsi="Source Sans Pro" w:cstheme="minorHAnsi"/>
                <w:i/>
                <w:iCs/>
                <w:color w:val="2E95FF" w:themeColor="text2" w:themeTint="80"/>
              </w:rPr>
              <w:t>ll</w:t>
            </w:r>
            <w:proofErr w:type="spellEnd"/>
            <w:r w:rsidRPr="00763BCE">
              <w:rPr>
                <w:rFonts w:ascii="Source Sans Pro" w:hAnsi="Source Sans Pro" w:cstheme="minorHAnsi"/>
                <w:i/>
                <w:iCs/>
                <w:color w:val="2E95FF" w:themeColor="text2" w:themeTint="80"/>
              </w:rPr>
              <w:t xml:space="preserve"> | </w:t>
            </w:r>
            <w:r>
              <w:rPr>
                <w:rFonts w:ascii="Source Sans Pro" w:hAnsi="Source Sans Pro" w:cstheme="minorHAnsi"/>
                <w:i/>
                <w:iCs/>
                <w:color w:val="2E95FF" w:themeColor="text2" w:themeTint="80"/>
              </w:rPr>
              <w:t>öl</w:t>
            </w:r>
          </w:p>
        </w:tc>
        <w:tc>
          <w:tcPr>
            <w:tcW w:w="1065" w:type="dxa"/>
          </w:tcPr>
          <w:p w14:paraId="38442B93" w14:textId="4875F896" w:rsidR="005C3039" w:rsidRDefault="005C3039" w:rsidP="005C3039">
            <w:pPr>
              <w:rPr>
                <w:rFonts w:ascii="Source Sans Pro" w:hAnsi="Source Sans Pro"/>
              </w:rPr>
            </w:pPr>
            <w:proofErr w:type="spellStart"/>
            <w:r>
              <w:rPr>
                <w:rFonts w:ascii="Source Sans Pro" w:hAnsi="Source Sans Pro" w:cstheme="minorHAnsi"/>
                <w:i/>
                <w:iCs/>
                <w:color w:val="2E95FF" w:themeColor="text2" w:themeTint="80"/>
              </w:rPr>
              <w:t>åå</w:t>
            </w:r>
            <w:proofErr w:type="spellEnd"/>
            <w:r w:rsidRPr="00763BCE">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proofErr w:type="spellStart"/>
            <w:r w:rsidRPr="00763BCE">
              <w:rPr>
                <w:rFonts w:ascii="Source Sans Pro" w:hAnsi="Source Sans Pro" w:cstheme="minorHAnsi"/>
                <w:i/>
                <w:iCs/>
                <w:color w:val="2E95FF" w:themeColor="text2" w:themeTint="80"/>
              </w:rPr>
              <w:t>ll</w:t>
            </w:r>
            <w:proofErr w:type="spellEnd"/>
            <w:r w:rsidRPr="00763BCE">
              <w:rPr>
                <w:rFonts w:ascii="Source Sans Pro" w:hAnsi="Source Sans Pro" w:cstheme="minorHAnsi"/>
                <w:i/>
                <w:iCs/>
                <w:color w:val="2E95FF" w:themeColor="text2" w:themeTint="80"/>
              </w:rPr>
              <w:t xml:space="preserve"> | </w:t>
            </w:r>
            <w:r>
              <w:rPr>
                <w:rFonts w:ascii="Source Sans Pro" w:hAnsi="Source Sans Pro" w:cstheme="minorHAnsi"/>
                <w:i/>
                <w:iCs/>
                <w:color w:val="2E95FF" w:themeColor="text2" w:themeTint="80"/>
              </w:rPr>
              <w:t>å</w:t>
            </w:r>
            <w:r w:rsidRPr="00763BCE">
              <w:rPr>
                <w:rFonts w:ascii="Source Sans Pro" w:hAnsi="Source Sans Pro" w:cstheme="minorHAnsi"/>
                <w:i/>
                <w:iCs/>
                <w:color w:val="2E95FF" w:themeColor="text2" w:themeTint="80"/>
              </w:rPr>
              <w:t>l</w:t>
            </w:r>
          </w:p>
        </w:tc>
        <w:tc>
          <w:tcPr>
            <w:tcW w:w="1065" w:type="dxa"/>
          </w:tcPr>
          <w:p w14:paraId="2A486D10" w14:textId="165C1EE6" w:rsidR="005C3039" w:rsidRDefault="005C3039" w:rsidP="005C3039">
            <w:pPr>
              <w:rPr>
                <w:rFonts w:ascii="Source Sans Pro" w:hAnsi="Source Sans Pro"/>
              </w:rPr>
            </w:pPr>
            <w:proofErr w:type="spellStart"/>
            <w:r>
              <w:rPr>
                <w:rFonts w:ascii="Source Sans Pro" w:hAnsi="Source Sans Pro" w:cstheme="minorHAnsi"/>
                <w:i/>
                <w:iCs/>
                <w:color w:val="2E95FF" w:themeColor="text2" w:themeTint="80"/>
              </w:rPr>
              <w:t>yy</w:t>
            </w:r>
            <w:proofErr w:type="spellEnd"/>
            <w:r w:rsidRPr="00763BCE">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proofErr w:type="spellStart"/>
            <w:r w:rsidRPr="00763BCE">
              <w:rPr>
                <w:rFonts w:ascii="Source Sans Pro" w:hAnsi="Source Sans Pro" w:cstheme="minorHAnsi"/>
                <w:i/>
                <w:iCs/>
                <w:color w:val="2E95FF" w:themeColor="text2" w:themeTint="80"/>
              </w:rPr>
              <w:t>rr</w:t>
            </w:r>
            <w:proofErr w:type="spellEnd"/>
            <w:r w:rsidRPr="00763BCE">
              <w:rPr>
                <w:rFonts w:ascii="Source Sans Pro" w:hAnsi="Source Sans Pro" w:cstheme="minorHAnsi"/>
                <w:i/>
                <w:iCs/>
                <w:color w:val="2E95FF" w:themeColor="text2" w:themeTint="80"/>
              </w:rPr>
              <w:t xml:space="preserve"> | </w:t>
            </w:r>
            <w:r>
              <w:rPr>
                <w:rFonts w:ascii="Source Sans Pro" w:hAnsi="Source Sans Pro" w:cstheme="minorHAnsi"/>
                <w:i/>
                <w:iCs/>
                <w:color w:val="2E95FF" w:themeColor="text2" w:themeTint="80"/>
              </w:rPr>
              <w:t>y</w:t>
            </w:r>
            <w:r w:rsidRPr="00763BCE">
              <w:rPr>
                <w:rFonts w:ascii="Source Sans Pro" w:hAnsi="Source Sans Pro" w:cstheme="minorHAnsi"/>
                <w:i/>
                <w:iCs/>
                <w:color w:val="2E95FF" w:themeColor="text2" w:themeTint="80"/>
              </w:rPr>
              <w:t>r</w:t>
            </w:r>
          </w:p>
        </w:tc>
        <w:tc>
          <w:tcPr>
            <w:tcW w:w="1164" w:type="dxa"/>
          </w:tcPr>
          <w:p w14:paraId="378CBD4E" w14:textId="5B0DBE7F" w:rsidR="005C3039" w:rsidRDefault="005C3039" w:rsidP="005C3039">
            <w:pPr>
              <w:rPr>
                <w:rFonts w:ascii="Source Sans Pro" w:hAnsi="Source Sans Pro"/>
              </w:rPr>
            </w:pPr>
            <w:proofErr w:type="spellStart"/>
            <w:r>
              <w:rPr>
                <w:rFonts w:ascii="Source Sans Pro" w:hAnsi="Source Sans Pro" w:cstheme="minorHAnsi"/>
                <w:i/>
                <w:iCs/>
                <w:color w:val="2E95FF" w:themeColor="text2" w:themeTint="80"/>
              </w:rPr>
              <w:t>ää</w:t>
            </w:r>
            <w:proofErr w:type="spellEnd"/>
            <w:r w:rsidRPr="00763BCE">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proofErr w:type="spellStart"/>
            <w:r w:rsidRPr="00763BCE">
              <w:rPr>
                <w:rFonts w:ascii="Source Sans Pro" w:hAnsi="Source Sans Pro" w:cstheme="minorHAnsi"/>
                <w:i/>
                <w:iCs/>
                <w:color w:val="2E95FF" w:themeColor="text2" w:themeTint="80"/>
              </w:rPr>
              <w:t>rr</w:t>
            </w:r>
            <w:proofErr w:type="spellEnd"/>
            <w:r w:rsidRPr="00763BCE">
              <w:rPr>
                <w:rFonts w:ascii="Source Sans Pro" w:hAnsi="Source Sans Pro" w:cstheme="minorHAnsi"/>
                <w:i/>
                <w:iCs/>
                <w:color w:val="2E95FF" w:themeColor="text2" w:themeTint="80"/>
              </w:rPr>
              <w:t xml:space="preserve"> | </w:t>
            </w:r>
            <w:r>
              <w:rPr>
                <w:rFonts w:ascii="Source Sans Pro" w:hAnsi="Source Sans Pro" w:cstheme="minorHAnsi"/>
                <w:i/>
                <w:iCs/>
                <w:color w:val="2E95FF" w:themeColor="text2" w:themeTint="80"/>
              </w:rPr>
              <w:t>y</w:t>
            </w:r>
            <w:r w:rsidRPr="00763BCE">
              <w:rPr>
                <w:rFonts w:ascii="Source Sans Pro" w:hAnsi="Source Sans Pro" w:cstheme="minorHAnsi"/>
                <w:i/>
                <w:iCs/>
                <w:color w:val="2E95FF" w:themeColor="text2" w:themeTint="80"/>
              </w:rPr>
              <w:t>r</w:t>
            </w:r>
          </w:p>
        </w:tc>
        <w:tc>
          <w:tcPr>
            <w:tcW w:w="1134" w:type="dxa"/>
          </w:tcPr>
          <w:p w14:paraId="2D471F8C" w14:textId="044D6498" w:rsidR="005C3039" w:rsidRPr="005E33B1" w:rsidRDefault="005C3039" w:rsidP="005C3039">
            <w:pPr>
              <w:rPr>
                <w:rFonts w:ascii="Source Sans Pro" w:hAnsi="Source Sans Pro"/>
              </w:rPr>
            </w:pPr>
            <w:proofErr w:type="spellStart"/>
            <w:r>
              <w:rPr>
                <w:rFonts w:ascii="Source Sans Pro" w:hAnsi="Source Sans Pro" w:cstheme="minorHAnsi"/>
                <w:i/>
                <w:iCs/>
                <w:color w:val="2E95FF" w:themeColor="text2" w:themeTint="80"/>
              </w:rPr>
              <w:t>ää</w:t>
            </w:r>
            <w:proofErr w:type="spellEnd"/>
            <w:r w:rsidRPr="00763BCE">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proofErr w:type="spellStart"/>
            <w:r w:rsidRPr="00763BCE">
              <w:rPr>
                <w:rFonts w:ascii="Source Sans Pro" w:hAnsi="Source Sans Pro" w:cstheme="minorHAnsi"/>
                <w:i/>
                <w:iCs/>
                <w:color w:val="2E95FF" w:themeColor="text2" w:themeTint="80"/>
              </w:rPr>
              <w:t>rr</w:t>
            </w:r>
            <w:proofErr w:type="spellEnd"/>
            <w:r w:rsidRPr="00763BCE">
              <w:rPr>
                <w:rFonts w:ascii="Source Sans Pro" w:hAnsi="Source Sans Pro" w:cstheme="minorHAnsi"/>
                <w:i/>
                <w:iCs/>
                <w:color w:val="2E95FF" w:themeColor="text2" w:themeTint="80"/>
              </w:rPr>
              <w:t xml:space="preserve"> | </w:t>
            </w:r>
            <w:r>
              <w:rPr>
                <w:rFonts w:ascii="Source Sans Pro" w:hAnsi="Source Sans Pro" w:cstheme="minorHAnsi"/>
                <w:i/>
                <w:iCs/>
                <w:color w:val="2E95FF" w:themeColor="text2" w:themeTint="80"/>
              </w:rPr>
              <w:t>y</w:t>
            </w:r>
            <w:r w:rsidRPr="00763BCE">
              <w:rPr>
                <w:rFonts w:ascii="Source Sans Pro" w:hAnsi="Source Sans Pro" w:cstheme="minorHAnsi"/>
                <w:i/>
                <w:iCs/>
                <w:color w:val="2E95FF" w:themeColor="text2" w:themeTint="80"/>
              </w:rPr>
              <w:t>r</w:t>
            </w:r>
          </w:p>
        </w:tc>
      </w:tr>
    </w:tbl>
    <w:p w14:paraId="0F3ED8B5" w14:textId="790C4C20" w:rsidR="002359F2" w:rsidRDefault="002359F2"/>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821"/>
        <w:gridCol w:w="1050"/>
        <w:gridCol w:w="1051"/>
        <w:gridCol w:w="1051"/>
        <w:gridCol w:w="1051"/>
        <w:gridCol w:w="1051"/>
      </w:tblGrid>
      <w:tr w:rsidR="002359F2" w:rsidRPr="005E33B1" w14:paraId="099E8F56" w14:textId="77777777" w:rsidTr="0090682F">
        <w:tc>
          <w:tcPr>
            <w:tcW w:w="821" w:type="dxa"/>
          </w:tcPr>
          <w:p w14:paraId="5743A38C" w14:textId="22ED9376" w:rsidR="002359F2" w:rsidRPr="005E33B1" w:rsidRDefault="002359F2" w:rsidP="00BC2BB4">
            <w:pPr>
              <w:spacing w:line="276" w:lineRule="auto"/>
              <w:rPr>
                <w:rFonts w:ascii="Source Sans Pro" w:hAnsi="Source Sans Pro"/>
              </w:rPr>
            </w:pPr>
            <w:r>
              <w:rPr>
                <w:rFonts w:ascii="Source Sans Pro" w:hAnsi="Source Sans Pro"/>
              </w:rPr>
              <w:t>VK</w:t>
            </w:r>
          </w:p>
        </w:tc>
        <w:tc>
          <w:tcPr>
            <w:tcW w:w="1050" w:type="dxa"/>
          </w:tcPr>
          <w:p w14:paraId="58E60734" w14:textId="77777777" w:rsidR="002359F2" w:rsidRPr="005E33B1" w:rsidRDefault="002359F2" w:rsidP="00BC2BB4">
            <w:pPr>
              <w:spacing w:line="276" w:lineRule="auto"/>
              <w:rPr>
                <w:rFonts w:ascii="Source Sans Pro" w:hAnsi="Source Sans Pro"/>
              </w:rPr>
            </w:pPr>
            <w:r>
              <w:rPr>
                <w:rFonts w:ascii="Source Sans Pro" w:hAnsi="Source Sans Pro"/>
              </w:rPr>
              <w:t>öl</w:t>
            </w:r>
            <w:r w:rsidRPr="005E33B1">
              <w:rPr>
                <w:rFonts w:ascii="Source Sans Pro" w:hAnsi="Source Sans Pro"/>
              </w:rPr>
              <w:t xml:space="preserve"> </w:t>
            </w:r>
          </w:p>
        </w:tc>
        <w:tc>
          <w:tcPr>
            <w:tcW w:w="1051" w:type="dxa"/>
          </w:tcPr>
          <w:p w14:paraId="0BAF2B76" w14:textId="77777777" w:rsidR="002359F2" w:rsidRPr="005E33B1" w:rsidRDefault="002359F2" w:rsidP="00BC2BB4">
            <w:pPr>
              <w:spacing w:line="276" w:lineRule="auto"/>
              <w:rPr>
                <w:rFonts w:ascii="Source Sans Pro" w:hAnsi="Source Sans Pro"/>
              </w:rPr>
            </w:pPr>
            <w:r>
              <w:rPr>
                <w:rFonts w:ascii="Source Sans Pro" w:hAnsi="Source Sans Pro"/>
              </w:rPr>
              <w:t>å</w:t>
            </w:r>
            <w:r w:rsidRPr="005E33B1">
              <w:rPr>
                <w:rFonts w:ascii="Source Sans Pro" w:hAnsi="Source Sans Pro"/>
              </w:rPr>
              <w:t xml:space="preserve">l </w:t>
            </w:r>
          </w:p>
        </w:tc>
        <w:tc>
          <w:tcPr>
            <w:tcW w:w="1051" w:type="dxa"/>
          </w:tcPr>
          <w:p w14:paraId="5A2311FA" w14:textId="77777777" w:rsidR="002359F2" w:rsidRPr="005E33B1" w:rsidRDefault="002359F2" w:rsidP="00BC2BB4">
            <w:pPr>
              <w:spacing w:line="276" w:lineRule="auto"/>
              <w:rPr>
                <w:rFonts w:ascii="Source Sans Pro" w:hAnsi="Source Sans Pro"/>
              </w:rPr>
            </w:pPr>
            <w:r>
              <w:rPr>
                <w:rFonts w:ascii="Source Sans Pro" w:hAnsi="Source Sans Pro"/>
              </w:rPr>
              <w:t>y</w:t>
            </w:r>
            <w:r w:rsidRPr="005E33B1">
              <w:rPr>
                <w:rFonts w:ascii="Source Sans Pro" w:hAnsi="Source Sans Pro"/>
              </w:rPr>
              <w:t>r</w:t>
            </w:r>
          </w:p>
        </w:tc>
        <w:tc>
          <w:tcPr>
            <w:tcW w:w="1051" w:type="dxa"/>
          </w:tcPr>
          <w:p w14:paraId="0E7581EF" w14:textId="77777777" w:rsidR="002359F2" w:rsidRPr="005E33B1" w:rsidRDefault="002359F2" w:rsidP="00BC2BB4">
            <w:pPr>
              <w:spacing w:line="276" w:lineRule="auto"/>
              <w:rPr>
                <w:rFonts w:ascii="Source Sans Pro" w:hAnsi="Source Sans Pro"/>
              </w:rPr>
            </w:pPr>
            <w:r>
              <w:rPr>
                <w:rFonts w:ascii="Source Sans Pro" w:hAnsi="Source Sans Pro"/>
              </w:rPr>
              <w:t>är</w:t>
            </w:r>
          </w:p>
        </w:tc>
        <w:tc>
          <w:tcPr>
            <w:tcW w:w="1051" w:type="dxa"/>
          </w:tcPr>
          <w:p w14:paraId="4D0666B2" w14:textId="77777777" w:rsidR="002359F2" w:rsidRPr="005E33B1" w:rsidRDefault="002359F2" w:rsidP="00BC2BB4">
            <w:pPr>
              <w:spacing w:line="276" w:lineRule="auto"/>
              <w:rPr>
                <w:rFonts w:ascii="Source Sans Pro" w:hAnsi="Source Sans Pro"/>
              </w:rPr>
            </w:pPr>
            <w:r>
              <w:rPr>
                <w:rFonts w:ascii="Source Sans Pro" w:hAnsi="Source Sans Pro"/>
              </w:rPr>
              <w:t>år</w:t>
            </w:r>
          </w:p>
        </w:tc>
      </w:tr>
      <w:tr w:rsidR="005C3039" w:rsidRPr="005E33B1" w14:paraId="022ACF61" w14:textId="77777777" w:rsidTr="0090682F">
        <w:tc>
          <w:tcPr>
            <w:tcW w:w="821" w:type="dxa"/>
          </w:tcPr>
          <w:p w14:paraId="6E9304D9" w14:textId="2BD728AF" w:rsidR="005C3039" w:rsidRPr="005E33B1" w:rsidRDefault="005C3039" w:rsidP="00BC2BB4">
            <w:pPr>
              <w:spacing w:line="276" w:lineRule="auto"/>
              <w:rPr>
                <w:rFonts w:ascii="Source Sans Pro" w:hAnsi="Source Sans Pro"/>
              </w:rPr>
            </w:pPr>
            <w:r>
              <w:rPr>
                <w:rFonts w:ascii="Source Sans Pro" w:hAnsi="Source Sans Pro"/>
              </w:rPr>
              <w:t>VK</w:t>
            </w:r>
          </w:p>
        </w:tc>
        <w:tc>
          <w:tcPr>
            <w:tcW w:w="1050" w:type="dxa"/>
          </w:tcPr>
          <w:p w14:paraId="192DEAA7" w14:textId="4306A1DD" w:rsidR="005C3039" w:rsidRPr="005E33B1" w:rsidRDefault="005C3039" w:rsidP="00BC2BB4">
            <w:pPr>
              <w:spacing w:line="276" w:lineRule="auto"/>
              <w:rPr>
                <w:rFonts w:ascii="Source Sans Pro" w:hAnsi="Source Sans Pro"/>
              </w:rPr>
            </w:pPr>
            <w:r>
              <w:rPr>
                <w:rFonts w:ascii="Source Sans Pro" w:hAnsi="Source Sans Pro"/>
              </w:rPr>
              <w:t>ös</w:t>
            </w:r>
            <w:r w:rsidRPr="005E33B1">
              <w:rPr>
                <w:rFonts w:ascii="Source Sans Pro" w:hAnsi="Source Sans Pro"/>
              </w:rPr>
              <w:t xml:space="preserve"> </w:t>
            </w:r>
          </w:p>
        </w:tc>
        <w:tc>
          <w:tcPr>
            <w:tcW w:w="1051" w:type="dxa"/>
          </w:tcPr>
          <w:p w14:paraId="118FB8DA" w14:textId="71080568" w:rsidR="005C3039" w:rsidRPr="005E33B1" w:rsidRDefault="005C3039" w:rsidP="00BC2BB4">
            <w:pPr>
              <w:spacing w:line="276" w:lineRule="auto"/>
              <w:rPr>
                <w:rFonts w:ascii="Source Sans Pro" w:hAnsi="Source Sans Pro"/>
              </w:rPr>
            </w:pPr>
            <w:r>
              <w:rPr>
                <w:rFonts w:ascii="Source Sans Pro" w:hAnsi="Source Sans Pro"/>
              </w:rPr>
              <w:t>å</w:t>
            </w:r>
            <w:r w:rsidRPr="005E33B1">
              <w:rPr>
                <w:rFonts w:ascii="Source Sans Pro" w:hAnsi="Source Sans Pro"/>
              </w:rPr>
              <w:t>s</w:t>
            </w:r>
          </w:p>
        </w:tc>
        <w:tc>
          <w:tcPr>
            <w:tcW w:w="1051" w:type="dxa"/>
          </w:tcPr>
          <w:p w14:paraId="51B32ECE" w14:textId="3ECAD24A" w:rsidR="005C3039" w:rsidRPr="005E33B1" w:rsidRDefault="005C3039" w:rsidP="00BC2BB4">
            <w:pPr>
              <w:spacing w:line="276" w:lineRule="auto"/>
              <w:rPr>
                <w:rFonts w:ascii="Source Sans Pro" w:hAnsi="Source Sans Pro"/>
              </w:rPr>
            </w:pPr>
            <w:r>
              <w:rPr>
                <w:rFonts w:ascii="Source Sans Pro" w:hAnsi="Source Sans Pro"/>
              </w:rPr>
              <w:t>ur</w:t>
            </w:r>
          </w:p>
        </w:tc>
        <w:tc>
          <w:tcPr>
            <w:tcW w:w="1051" w:type="dxa"/>
          </w:tcPr>
          <w:p w14:paraId="621763BC" w14:textId="7ED13C47" w:rsidR="005C3039" w:rsidRPr="005E33B1" w:rsidRDefault="005C3039" w:rsidP="00BC2BB4">
            <w:pPr>
              <w:spacing w:line="276" w:lineRule="auto"/>
              <w:rPr>
                <w:rFonts w:ascii="Source Sans Pro" w:hAnsi="Source Sans Pro"/>
              </w:rPr>
            </w:pPr>
            <w:r>
              <w:rPr>
                <w:rFonts w:ascii="Source Sans Pro" w:hAnsi="Source Sans Pro"/>
              </w:rPr>
              <w:t>yl</w:t>
            </w:r>
          </w:p>
        </w:tc>
        <w:tc>
          <w:tcPr>
            <w:tcW w:w="1051" w:type="dxa"/>
          </w:tcPr>
          <w:p w14:paraId="365A0767" w14:textId="77777777" w:rsidR="005C3039" w:rsidRPr="005E33B1" w:rsidRDefault="005C3039" w:rsidP="00BC2BB4">
            <w:pPr>
              <w:spacing w:line="276" w:lineRule="auto"/>
              <w:rPr>
                <w:rFonts w:ascii="Source Sans Pro" w:hAnsi="Source Sans Pro"/>
              </w:rPr>
            </w:pPr>
          </w:p>
        </w:tc>
      </w:tr>
      <w:tr w:rsidR="005C3039" w:rsidRPr="005E33B1" w14:paraId="35058584" w14:textId="77777777" w:rsidTr="0090682F">
        <w:tc>
          <w:tcPr>
            <w:tcW w:w="821" w:type="dxa"/>
          </w:tcPr>
          <w:p w14:paraId="3F627110" w14:textId="1B1FFA6B" w:rsidR="005C3039" w:rsidRPr="005E33B1" w:rsidRDefault="005C3039" w:rsidP="00BC2BB4">
            <w:pPr>
              <w:spacing w:line="276" w:lineRule="auto"/>
              <w:rPr>
                <w:rFonts w:ascii="Source Sans Pro" w:hAnsi="Source Sans Pro"/>
              </w:rPr>
            </w:pPr>
            <w:proofErr w:type="spellStart"/>
            <w:r>
              <w:rPr>
                <w:rFonts w:ascii="Source Sans Pro" w:hAnsi="Source Sans Pro"/>
              </w:rPr>
              <w:t>KVK</w:t>
            </w:r>
            <w:proofErr w:type="spellEnd"/>
          </w:p>
        </w:tc>
        <w:tc>
          <w:tcPr>
            <w:tcW w:w="1050" w:type="dxa"/>
          </w:tcPr>
          <w:p w14:paraId="3E984ED4" w14:textId="0E14C286" w:rsidR="005C3039" w:rsidRPr="005E33B1" w:rsidRDefault="005C3039" w:rsidP="00BC2BB4">
            <w:pPr>
              <w:spacing w:line="276" w:lineRule="auto"/>
              <w:rPr>
                <w:rFonts w:ascii="Source Sans Pro" w:hAnsi="Source Sans Pro"/>
              </w:rPr>
            </w:pPr>
            <w:r w:rsidRPr="005E33B1">
              <w:rPr>
                <w:rFonts w:ascii="Source Sans Pro" w:hAnsi="Source Sans Pro"/>
              </w:rPr>
              <w:t>r</w:t>
            </w:r>
            <w:r>
              <w:rPr>
                <w:rFonts w:ascii="Source Sans Pro" w:hAnsi="Source Sans Pro"/>
              </w:rPr>
              <w:t>ö</w:t>
            </w:r>
            <w:r w:rsidRPr="005E33B1">
              <w:rPr>
                <w:rFonts w:ascii="Source Sans Pro" w:hAnsi="Source Sans Pro"/>
              </w:rPr>
              <w:t xml:space="preserve">s </w:t>
            </w:r>
          </w:p>
        </w:tc>
        <w:tc>
          <w:tcPr>
            <w:tcW w:w="1051" w:type="dxa"/>
          </w:tcPr>
          <w:p w14:paraId="7414E797" w14:textId="515E7FB8" w:rsidR="005C3039" w:rsidRPr="005E33B1" w:rsidRDefault="005C3039" w:rsidP="00BC2BB4">
            <w:pPr>
              <w:spacing w:line="276" w:lineRule="auto"/>
              <w:rPr>
                <w:rFonts w:ascii="Source Sans Pro" w:hAnsi="Source Sans Pro"/>
              </w:rPr>
            </w:pPr>
            <w:r w:rsidRPr="005E33B1">
              <w:rPr>
                <w:rFonts w:ascii="Source Sans Pro" w:hAnsi="Source Sans Pro"/>
              </w:rPr>
              <w:t>r</w:t>
            </w:r>
            <w:r>
              <w:rPr>
                <w:rFonts w:ascii="Source Sans Pro" w:hAnsi="Source Sans Pro"/>
              </w:rPr>
              <w:t>y</w:t>
            </w:r>
            <w:r w:rsidRPr="005E33B1">
              <w:rPr>
                <w:rFonts w:ascii="Source Sans Pro" w:hAnsi="Source Sans Pro"/>
              </w:rPr>
              <w:t>s</w:t>
            </w:r>
          </w:p>
        </w:tc>
        <w:tc>
          <w:tcPr>
            <w:tcW w:w="1051" w:type="dxa"/>
          </w:tcPr>
          <w:p w14:paraId="61057E1F" w14:textId="64ACF1E3" w:rsidR="005C3039" w:rsidRPr="005E33B1" w:rsidRDefault="005C3039" w:rsidP="00BC2BB4">
            <w:pPr>
              <w:spacing w:line="276" w:lineRule="auto"/>
              <w:rPr>
                <w:rFonts w:ascii="Source Sans Pro" w:hAnsi="Source Sans Pro"/>
              </w:rPr>
            </w:pPr>
            <w:r w:rsidRPr="005E33B1">
              <w:rPr>
                <w:rFonts w:ascii="Source Sans Pro" w:hAnsi="Source Sans Pro"/>
              </w:rPr>
              <w:t>s</w:t>
            </w:r>
            <w:r>
              <w:rPr>
                <w:rFonts w:ascii="Source Sans Pro" w:hAnsi="Source Sans Pro"/>
              </w:rPr>
              <w:t>u</w:t>
            </w:r>
            <w:r w:rsidRPr="005E33B1">
              <w:rPr>
                <w:rFonts w:ascii="Source Sans Pro" w:hAnsi="Source Sans Pro"/>
              </w:rPr>
              <w:t>r</w:t>
            </w:r>
          </w:p>
        </w:tc>
        <w:tc>
          <w:tcPr>
            <w:tcW w:w="1051" w:type="dxa"/>
          </w:tcPr>
          <w:p w14:paraId="2AC44541" w14:textId="799B3790" w:rsidR="005C3039" w:rsidRPr="005E33B1" w:rsidRDefault="005C3039" w:rsidP="00BC2BB4">
            <w:pPr>
              <w:spacing w:line="276" w:lineRule="auto"/>
              <w:rPr>
                <w:rFonts w:ascii="Source Sans Pro" w:hAnsi="Source Sans Pro"/>
              </w:rPr>
            </w:pPr>
            <w:r w:rsidRPr="005E33B1">
              <w:rPr>
                <w:rFonts w:ascii="Source Sans Pro" w:hAnsi="Source Sans Pro"/>
              </w:rPr>
              <w:t>s</w:t>
            </w:r>
            <w:r>
              <w:rPr>
                <w:rFonts w:ascii="Source Sans Pro" w:hAnsi="Source Sans Pro"/>
              </w:rPr>
              <w:t>ä</w:t>
            </w:r>
            <w:r w:rsidRPr="005E33B1">
              <w:rPr>
                <w:rFonts w:ascii="Source Sans Pro" w:hAnsi="Source Sans Pro"/>
              </w:rPr>
              <w:t xml:space="preserve">l </w:t>
            </w:r>
          </w:p>
        </w:tc>
        <w:tc>
          <w:tcPr>
            <w:tcW w:w="1051" w:type="dxa"/>
          </w:tcPr>
          <w:p w14:paraId="46A187DC" w14:textId="77777777" w:rsidR="005C3039" w:rsidRPr="005E33B1" w:rsidRDefault="005C3039" w:rsidP="00BC2BB4">
            <w:pPr>
              <w:spacing w:line="276" w:lineRule="auto"/>
              <w:rPr>
                <w:rFonts w:ascii="Source Sans Pro" w:hAnsi="Source Sans Pro"/>
              </w:rPr>
            </w:pPr>
          </w:p>
        </w:tc>
      </w:tr>
      <w:tr w:rsidR="005C3039" w:rsidRPr="005E33B1" w14:paraId="1C7740D2" w14:textId="77777777" w:rsidTr="0090682F">
        <w:tc>
          <w:tcPr>
            <w:tcW w:w="821" w:type="dxa"/>
          </w:tcPr>
          <w:p w14:paraId="2FDFDDAA" w14:textId="286A23A0" w:rsidR="005C3039" w:rsidRPr="005E33B1" w:rsidRDefault="005C3039" w:rsidP="00BC2BB4">
            <w:pPr>
              <w:spacing w:line="276" w:lineRule="auto"/>
              <w:rPr>
                <w:rFonts w:ascii="Source Sans Pro" w:hAnsi="Source Sans Pro"/>
              </w:rPr>
            </w:pPr>
            <w:proofErr w:type="spellStart"/>
            <w:r>
              <w:rPr>
                <w:rFonts w:ascii="Source Sans Pro" w:hAnsi="Source Sans Pro"/>
              </w:rPr>
              <w:t>KVK</w:t>
            </w:r>
            <w:proofErr w:type="spellEnd"/>
          </w:p>
        </w:tc>
        <w:tc>
          <w:tcPr>
            <w:tcW w:w="1050" w:type="dxa"/>
          </w:tcPr>
          <w:p w14:paraId="3A478BE3" w14:textId="34F922ED" w:rsidR="005C3039" w:rsidRPr="005E33B1" w:rsidRDefault="005C3039" w:rsidP="00BC2BB4">
            <w:pPr>
              <w:spacing w:line="276" w:lineRule="auto"/>
              <w:rPr>
                <w:rFonts w:ascii="Source Sans Pro" w:hAnsi="Source Sans Pro"/>
              </w:rPr>
            </w:pPr>
            <w:r w:rsidRPr="005E33B1">
              <w:rPr>
                <w:rFonts w:ascii="Source Sans Pro" w:hAnsi="Source Sans Pro"/>
              </w:rPr>
              <w:t>m</w:t>
            </w:r>
            <w:r>
              <w:rPr>
                <w:rFonts w:ascii="Source Sans Pro" w:hAnsi="Source Sans Pro"/>
              </w:rPr>
              <w:t>ö</w:t>
            </w:r>
            <w:r w:rsidRPr="005E33B1">
              <w:rPr>
                <w:rFonts w:ascii="Source Sans Pro" w:hAnsi="Source Sans Pro"/>
              </w:rPr>
              <w:t>r</w:t>
            </w:r>
          </w:p>
        </w:tc>
        <w:tc>
          <w:tcPr>
            <w:tcW w:w="1051" w:type="dxa"/>
          </w:tcPr>
          <w:p w14:paraId="65CE6817" w14:textId="0CE1A864" w:rsidR="005C3039" w:rsidRPr="005E33B1" w:rsidRDefault="005C3039" w:rsidP="00BC2BB4">
            <w:pPr>
              <w:spacing w:line="276" w:lineRule="auto"/>
              <w:rPr>
                <w:rFonts w:ascii="Source Sans Pro" w:hAnsi="Source Sans Pro"/>
              </w:rPr>
            </w:pPr>
            <w:r w:rsidRPr="005E33B1">
              <w:rPr>
                <w:rFonts w:ascii="Source Sans Pro" w:hAnsi="Source Sans Pro"/>
              </w:rPr>
              <w:t>m</w:t>
            </w:r>
            <w:r>
              <w:rPr>
                <w:rFonts w:ascii="Source Sans Pro" w:hAnsi="Source Sans Pro"/>
              </w:rPr>
              <w:t>y</w:t>
            </w:r>
            <w:r w:rsidRPr="005E33B1">
              <w:rPr>
                <w:rFonts w:ascii="Source Sans Pro" w:hAnsi="Source Sans Pro"/>
              </w:rPr>
              <w:t>r</w:t>
            </w:r>
          </w:p>
        </w:tc>
        <w:tc>
          <w:tcPr>
            <w:tcW w:w="1051" w:type="dxa"/>
          </w:tcPr>
          <w:p w14:paraId="3A7C3863" w14:textId="1CF65C31" w:rsidR="005C3039" w:rsidRPr="005E33B1" w:rsidRDefault="005C3039" w:rsidP="00BC2BB4">
            <w:pPr>
              <w:spacing w:line="276" w:lineRule="auto"/>
              <w:rPr>
                <w:rFonts w:ascii="Source Sans Pro" w:hAnsi="Source Sans Pro"/>
              </w:rPr>
            </w:pPr>
            <w:r w:rsidRPr="005E33B1">
              <w:rPr>
                <w:rFonts w:ascii="Source Sans Pro" w:hAnsi="Source Sans Pro"/>
              </w:rPr>
              <w:t>s</w:t>
            </w:r>
            <w:r>
              <w:rPr>
                <w:rFonts w:ascii="Source Sans Pro" w:hAnsi="Source Sans Pro"/>
              </w:rPr>
              <w:t>y</w:t>
            </w:r>
            <w:r w:rsidRPr="005E33B1">
              <w:rPr>
                <w:rFonts w:ascii="Source Sans Pro" w:hAnsi="Source Sans Pro"/>
              </w:rPr>
              <w:t xml:space="preserve">l </w:t>
            </w:r>
          </w:p>
        </w:tc>
        <w:tc>
          <w:tcPr>
            <w:tcW w:w="1051" w:type="dxa"/>
          </w:tcPr>
          <w:p w14:paraId="4A8BF55F" w14:textId="33385878" w:rsidR="005C3039" w:rsidRPr="005E33B1" w:rsidRDefault="005C3039" w:rsidP="00BC2BB4">
            <w:pPr>
              <w:spacing w:line="276" w:lineRule="auto"/>
              <w:rPr>
                <w:rFonts w:ascii="Source Sans Pro" w:hAnsi="Source Sans Pro"/>
              </w:rPr>
            </w:pPr>
            <w:r w:rsidRPr="005E33B1">
              <w:rPr>
                <w:rFonts w:ascii="Source Sans Pro" w:hAnsi="Source Sans Pro"/>
              </w:rPr>
              <w:t>m</w:t>
            </w:r>
            <w:r>
              <w:rPr>
                <w:rFonts w:ascii="Source Sans Pro" w:hAnsi="Source Sans Pro"/>
              </w:rPr>
              <w:t>u</w:t>
            </w:r>
            <w:r w:rsidRPr="005E33B1">
              <w:rPr>
                <w:rFonts w:ascii="Source Sans Pro" w:hAnsi="Source Sans Pro"/>
              </w:rPr>
              <w:t>s</w:t>
            </w:r>
          </w:p>
        </w:tc>
        <w:tc>
          <w:tcPr>
            <w:tcW w:w="1051" w:type="dxa"/>
          </w:tcPr>
          <w:p w14:paraId="76511B52" w14:textId="7A4A876F" w:rsidR="005C3039" w:rsidRPr="005E33B1" w:rsidRDefault="005C3039" w:rsidP="00BC2BB4">
            <w:pPr>
              <w:spacing w:line="276" w:lineRule="auto"/>
              <w:rPr>
                <w:rFonts w:ascii="Source Sans Pro" w:hAnsi="Source Sans Pro"/>
              </w:rPr>
            </w:pPr>
            <w:r>
              <w:rPr>
                <w:rFonts w:ascii="Source Sans Pro" w:hAnsi="Source Sans Pro"/>
              </w:rPr>
              <w:t>mås</w:t>
            </w:r>
          </w:p>
        </w:tc>
      </w:tr>
      <w:tr w:rsidR="005C3039" w:rsidRPr="005E33B1" w14:paraId="46817FBF" w14:textId="77777777" w:rsidTr="0090682F">
        <w:tc>
          <w:tcPr>
            <w:tcW w:w="821" w:type="dxa"/>
          </w:tcPr>
          <w:p w14:paraId="25FE7AFA" w14:textId="1DBE74B5" w:rsidR="005C3039" w:rsidRPr="005E33B1" w:rsidRDefault="005C3039" w:rsidP="00BC2BB4">
            <w:pPr>
              <w:spacing w:line="276" w:lineRule="auto"/>
              <w:rPr>
                <w:rFonts w:ascii="Source Sans Pro" w:hAnsi="Source Sans Pro"/>
              </w:rPr>
            </w:pPr>
            <w:proofErr w:type="spellStart"/>
            <w:r>
              <w:rPr>
                <w:rFonts w:ascii="Source Sans Pro" w:hAnsi="Source Sans Pro"/>
              </w:rPr>
              <w:t>KVK</w:t>
            </w:r>
            <w:proofErr w:type="spellEnd"/>
          </w:p>
        </w:tc>
        <w:tc>
          <w:tcPr>
            <w:tcW w:w="1050" w:type="dxa"/>
          </w:tcPr>
          <w:p w14:paraId="2EC095A0" w14:textId="1E876123" w:rsidR="005C3039" w:rsidRPr="005E33B1" w:rsidRDefault="005C3039" w:rsidP="00BC2BB4">
            <w:pPr>
              <w:spacing w:line="276" w:lineRule="auto"/>
              <w:rPr>
                <w:rFonts w:ascii="Source Sans Pro" w:hAnsi="Source Sans Pro"/>
              </w:rPr>
            </w:pPr>
            <w:r w:rsidRPr="005E33B1">
              <w:rPr>
                <w:rFonts w:ascii="Source Sans Pro" w:hAnsi="Source Sans Pro"/>
              </w:rPr>
              <w:t>s</w:t>
            </w:r>
            <w:r>
              <w:rPr>
                <w:rFonts w:ascii="Source Sans Pro" w:hAnsi="Source Sans Pro"/>
              </w:rPr>
              <w:t>ö</w:t>
            </w:r>
            <w:r w:rsidRPr="005E33B1">
              <w:rPr>
                <w:rFonts w:ascii="Source Sans Pro" w:hAnsi="Source Sans Pro"/>
              </w:rPr>
              <w:t>l</w:t>
            </w:r>
          </w:p>
        </w:tc>
        <w:tc>
          <w:tcPr>
            <w:tcW w:w="1051" w:type="dxa"/>
          </w:tcPr>
          <w:p w14:paraId="2D38D592" w14:textId="662AC86D" w:rsidR="005C3039" w:rsidRPr="005E33B1" w:rsidRDefault="005C3039" w:rsidP="00BC2BB4">
            <w:pPr>
              <w:spacing w:line="276" w:lineRule="auto"/>
              <w:rPr>
                <w:rFonts w:ascii="Source Sans Pro" w:hAnsi="Source Sans Pro"/>
              </w:rPr>
            </w:pPr>
            <w:r w:rsidRPr="005E33B1">
              <w:rPr>
                <w:rFonts w:ascii="Source Sans Pro" w:hAnsi="Source Sans Pro"/>
              </w:rPr>
              <w:t>r</w:t>
            </w:r>
            <w:r>
              <w:rPr>
                <w:rFonts w:ascii="Source Sans Pro" w:hAnsi="Source Sans Pro"/>
              </w:rPr>
              <w:t>ö</w:t>
            </w:r>
            <w:r w:rsidRPr="005E33B1">
              <w:rPr>
                <w:rFonts w:ascii="Source Sans Pro" w:hAnsi="Source Sans Pro"/>
              </w:rPr>
              <w:t>s</w:t>
            </w:r>
          </w:p>
        </w:tc>
        <w:tc>
          <w:tcPr>
            <w:tcW w:w="1051" w:type="dxa"/>
          </w:tcPr>
          <w:p w14:paraId="78660F96" w14:textId="50E1FEFC" w:rsidR="005C3039" w:rsidRPr="005E33B1" w:rsidRDefault="005C3039" w:rsidP="00BC2BB4">
            <w:pPr>
              <w:spacing w:line="276" w:lineRule="auto"/>
              <w:rPr>
                <w:rFonts w:ascii="Source Sans Pro" w:hAnsi="Source Sans Pro"/>
              </w:rPr>
            </w:pPr>
            <w:r w:rsidRPr="005E33B1">
              <w:rPr>
                <w:rFonts w:ascii="Source Sans Pro" w:hAnsi="Source Sans Pro"/>
              </w:rPr>
              <w:t>l</w:t>
            </w:r>
            <w:r>
              <w:rPr>
                <w:rFonts w:ascii="Source Sans Pro" w:hAnsi="Source Sans Pro"/>
              </w:rPr>
              <w:t>ä</w:t>
            </w:r>
            <w:r w:rsidRPr="005E33B1">
              <w:rPr>
                <w:rFonts w:ascii="Source Sans Pro" w:hAnsi="Source Sans Pro"/>
              </w:rPr>
              <w:t>r</w:t>
            </w:r>
          </w:p>
        </w:tc>
        <w:tc>
          <w:tcPr>
            <w:tcW w:w="1051" w:type="dxa"/>
          </w:tcPr>
          <w:p w14:paraId="7E70ED9E" w14:textId="5E1623DD" w:rsidR="005C3039" w:rsidRPr="005E33B1" w:rsidRDefault="005C3039" w:rsidP="00BC2BB4">
            <w:pPr>
              <w:spacing w:line="276" w:lineRule="auto"/>
              <w:rPr>
                <w:rFonts w:ascii="Source Sans Pro" w:hAnsi="Source Sans Pro"/>
              </w:rPr>
            </w:pPr>
            <w:r w:rsidRPr="005E33B1">
              <w:rPr>
                <w:rFonts w:ascii="Source Sans Pro" w:hAnsi="Source Sans Pro"/>
              </w:rPr>
              <w:t>r</w:t>
            </w:r>
            <w:r>
              <w:rPr>
                <w:rFonts w:ascii="Source Sans Pro" w:hAnsi="Source Sans Pro"/>
              </w:rPr>
              <w:t>å</w:t>
            </w:r>
            <w:r w:rsidRPr="005E33B1">
              <w:rPr>
                <w:rFonts w:ascii="Source Sans Pro" w:hAnsi="Source Sans Pro"/>
              </w:rPr>
              <w:t>m</w:t>
            </w:r>
          </w:p>
        </w:tc>
        <w:tc>
          <w:tcPr>
            <w:tcW w:w="1051" w:type="dxa"/>
          </w:tcPr>
          <w:p w14:paraId="4D58B777" w14:textId="36061B6D" w:rsidR="005C3039" w:rsidRPr="005E33B1" w:rsidRDefault="005C3039" w:rsidP="00BC2BB4">
            <w:pPr>
              <w:spacing w:line="276" w:lineRule="auto"/>
              <w:rPr>
                <w:rFonts w:ascii="Source Sans Pro" w:hAnsi="Source Sans Pro"/>
              </w:rPr>
            </w:pPr>
            <w:r w:rsidRPr="005E33B1">
              <w:rPr>
                <w:rFonts w:ascii="Source Sans Pro" w:hAnsi="Source Sans Pro"/>
              </w:rPr>
              <w:t>m</w:t>
            </w:r>
            <w:r>
              <w:rPr>
                <w:rFonts w:ascii="Source Sans Pro" w:hAnsi="Source Sans Pro"/>
              </w:rPr>
              <w:t>ur</w:t>
            </w:r>
          </w:p>
        </w:tc>
      </w:tr>
      <w:tr w:rsidR="005C3039" w:rsidRPr="005E33B1" w14:paraId="7F9EE91F" w14:textId="77777777" w:rsidTr="0090682F">
        <w:tc>
          <w:tcPr>
            <w:tcW w:w="821" w:type="dxa"/>
          </w:tcPr>
          <w:p w14:paraId="710E8D8A" w14:textId="63826A50" w:rsidR="005C3039" w:rsidRPr="005E33B1" w:rsidRDefault="005C3039" w:rsidP="00BC2BB4">
            <w:pPr>
              <w:spacing w:line="276" w:lineRule="auto"/>
              <w:rPr>
                <w:rFonts w:ascii="Source Sans Pro" w:hAnsi="Source Sans Pro"/>
              </w:rPr>
            </w:pPr>
            <w:proofErr w:type="spellStart"/>
            <w:r>
              <w:rPr>
                <w:rFonts w:ascii="Source Sans Pro" w:hAnsi="Source Sans Pro"/>
              </w:rPr>
              <w:t>KVK</w:t>
            </w:r>
            <w:proofErr w:type="spellEnd"/>
          </w:p>
        </w:tc>
        <w:tc>
          <w:tcPr>
            <w:tcW w:w="1050" w:type="dxa"/>
          </w:tcPr>
          <w:p w14:paraId="5658C817" w14:textId="371623A8" w:rsidR="005C3039" w:rsidRPr="005E33B1" w:rsidRDefault="005C3039" w:rsidP="00BC2BB4">
            <w:pPr>
              <w:spacing w:line="276" w:lineRule="auto"/>
              <w:rPr>
                <w:rFonts w:ascii="Source Sans Pro" w:hAnsi="Source Sans Pro"/>
              </w:rPr>
            </w:pPr>
            <w:r w:rsidRPr="005E33B1">
              <w:rPr>
                <w:rFonts w:ascii="Source Sans Pro" w:hAnsi="Source Sans Pro"/>
              </w:rPr>
              <w:t>m</w:t>
            </w:r>
            <w:r>
              <w:rPr>
                <w:rFonts w:ascii="Source Sans Pro" w:hAnsi="Source Sans Pro"/>
              </w:rPr>
              <w:t>å</w:t>
            </w:r>
            <w:r w:rsidRPr="005E33B1">
              <w:rPr>
                <w:rFonts w:ascii="Source Sans Pro" w:hAnsi="Source Sans Pro"/>
              </w:rPr>
              <w:t>l</w:t>
            </w:r>
          </w:p>
        </w:tc>
        <w:tc>
          <w:tcPr>
            <w:tcW w:w="1051" w:type="dxa"/>
          </w:tcPr>
          <w:p w14:paraId="2700F5D8" w14:textId="4B7843B6" w:rsidR="005C3039" w:rsidRPr="005E33B1" w:rsidRDefault="005C3039" w:rsidP="00BC2BB4">
            <w:pPr>
              <w:spacing w:line="276" w:lineRule="auto"/>
              <w:rPr>
                <w:rFonts w:ascii="Source Sans Pro" w:hAnsi="Source Sans Pro"/>
              </w:rPr>
            </w:pPr>
            <w:r w:rsidRPr="005E33B1">
              <w:rPr>
                <w:rFonts w:ascii="Source Sans Pro" w:hAnsi="Source Sans Pro"/>
              </w:rPr>
              <w:t>m</w:t>
            </w:r>
            <w:r>
              <w:rPr>
                <w:rFonts w:ascii="Source Sans Pro" w:hAnsi="Source Sans Pro"/>
              </w:rPr>
              <w:t>ä</w:t>
            </w:r>
            <w:r w:rsidRPr="005E33B1">
              <w:rPr>
                <w:rFonts w:ascii="Source Sans Pro" w:hAnsi="Source Sans Pro"/>
              </w:rPr>
              <w:t>l</w:t>
            </w:r>
          </w:p>
        </w:tc>
        <w:tc>
          <w:tcPr>
            <w:tcW w:w="1051" w:type="dxa"/>
          </w:tcPr>
          <w:p w14:paraId="6AE430FD" w14:textId="3D54CBD3" w:rsidR="005C3039" w:rsidRPr="005E33B1" w:rsidRDefault="005C3039" w:rsidP="00BC2BB4">
            <w:pPr>
              <w:spacing w:line="276" w:lineRule="auto"/>
              <w:rPr>
                <w:rFonts w:ascii="Source Sans Pro" w:hAnsi="Source Sans Pro"/>
              </w:rPr>
            </w:pPr>
            <w:r w:rsidRPr="005E33B1">
              <w:rPr>
                <w:rFonts w:ascii="Source Sans Pro" w:hAnsi="Source Sans Pro"/>
              </w:rPr>
              <w:t>m</w:t>
            </w:r>
            <w:r>
              <w:rPr>
                <w:rFonts w:ascii="Source Sans Pro" w:hAnsi="Source Sans Pro"/>
              </w:rPr>
              <w:t>y</w:t>
            </w:r>
            <w:r w:rsidRPr="005E33B1">
              <w:rPr>
                <w:rFonts w:ascii="Source Sans Pro" w:hAnsi="Source Sans Pro"/>
              </w:rPr>
              <w:t>s</w:t>
            </w:r>
          </w:p>
        </w:tc>
        <w:tc>
          <w:tcPr>
            <w:tcW w:w="1051" w:type="dxa"/>
          </w:tcPr>
          <w:p w14:paraId="4F384BBA" w14:textId="77777777" w:rsidR="005C3039" w:rsidRPr="005E33B1" w:rsidRDefault="005C3039" w:rsidP="00BC2BB4">
            <w:pPr>
              <w:spacing w:line="276" w:lineRule="auto"/>
              <w:rPr>
                <w:rFonts w:ascii="Source Sans Pro" w:hAnsi="Source Sans Pro"/>
              </w:rPr>
            </w:pPr>
            <w:r w:rsidRPr="005E33B1">
              <w:rPr>
                <w:rFonts w:ascii="Source Sans Pro" w:hAnsi="Source Sans Pro"/>
              </w:rPr>
              <w:t>lam</w:t>
            </w:r>
          </w:p>
        </w:tc>
        <w:tc>
          <w:tcPr>
            <w:tcW w:w="1051" w:type="dxa"/>
          </w:tcPr>
          <w:p w14:paraId="3DBDF51D" w14:textId="75AFA1C2" w:rsidR="005C3039" w:rsidRPr="005E33B1" w:rsidRDefault="005C3039" w:rsidP="00BC2BB4">
            <w:pPr>
              <w:spacing w:line="276" w:lineRule="auto"/>
              <w:rPr>
                <w:rFonts w:ascii="Source Sans Pro" w:hAnsi="Source Sans Pro"/>
              </w:rPr>
            </w:pPr>
            <w:r w:rsidRPr="005E33B1">
              <w:rPr>
                <w:rFonts w:ascii="Source Sans Pro" w:hAnsi="Source Sans Pro"/>
              </w:rPr>
              <w:t>l</w:t>
            </w:r>
            <w:r>
              <w:rPr>
                <w:rFonts w:ascii="Source Sans Pro" w:hAnsi="Source Sans Pro"/>
              </w:rPr>
              <w:t>å</w:t>
            </w:r>
            <w:r w:rsidRPr="005E33B1">
              <w:rPr>
                <w:rFonts w:ascii="Source Sans Pro" w:hAnsi="Source Sans Pro"/>
              </w:rPr>
              <w:t>r</w:t>
            </w:r>
          </w:p>
        </w:tc>
      </w:tr>
      <w:tr w:rsidR="005C3039" w:rsidRPr="005E33B1" w14:paraId="52DE8CA2" w14:textId="77777777" w:rsidTr="0090682F">
        <w:tc>
          <w:tcPr>
            <w:tcW w:w="821" w:type="dxa"/>
          </w:tcPr>
          <w:p w14:paraId="0E6254BC" w14:textId="23751E06" w:rsidR="005C3039" w:rsidRPr="005E33B1" w:rsidRDefault="005C3039" w:rsidP="00BC2BB4">
            <w:pPr>
              <w:spacing w:line="276" w:lineRule="auto"/>
              <w:rPr>
                <w:rFonts w:ascii="Source Sans Pro" w:hAnsi="Source Sans Pro"/>
              </w:rPr>
            </w:pPr>
            <w:proofErr w:type="spellStart"/>
            <w:r>
              <w:rPr>
                <w:rFonts w:ascii="Source Sans Pro" w:hAnsi="Source Sans Pro"/>
              </w:rPr>
              <w:t>KVK</w:t>
            </w:r>
            <w:proofErr w:type="spellEnd"/>
          </w:p>
        </w:tc>
        <w:tc>
          <w:tcPr>
            <w:tcW w:w="1050" w:type="dxa"/>
          </w:tcPr>
          <w:p w14:paraId="6D59572F" w14:textId="17D56713" w:rsidR="005C3039" w:rsidRPr="005E33B1" w:rsidRDefault="005C3039" w:rsidP="00BC2BB4">
            <w:pPr>
              <w:spacing w:line="276" w:lineRule="auto"/>
              <w:rPr>
                <w:rFonts w:ascii="Source Sans Pro" w:hAnsi="Source Sans Pro"/>
              </w:rPr>
            </w:pPr>
            <w:r w:rsidRPr="005E33B1">
              <w:rPr>
                <w:rFonts w:ascii="Source Sans Pro" w:hAnsi="Source Sans Pro"/>
              </w:rPr>
              <w:t>m</w:t>
            </w:r>
            <w:r>
              <w:rPr>
                <w:rFonts w:ascii="Source Sans Pro" w:hAnsi="Source Sans Pro"/>
              </w:rPr>
              <w:t>y</w:t>
            </w:r>
            <w:r w:rsidRPr="005E33B1">
              <w:rPr>
                <w:rFonts w:ascii="Source Sans Pro" w:hAnsi="Source Sans Pro"/>
              </w:rPr>
              <w:t>s</w:t>
            </w:r>
          </w:p>
        </w:tc>
        <w:tc>
          <w:tcPr>
            <w:tcW w:w="1051" w:type="dxa"/>
          </w:tcPr>
          <w:p w14:paraId="17728A55" w14:textId="5D979996" w:rsidR="005C3039" w:rsidRPr="005E33B1" w:rsidRDefault="005C3039" w:rsidP="00BC2BB4">
            <w:pPr>
              <w:spacing w:line="276" w:lineRule="auto"/>
              <w:rPr>
                <w:rFonts w:ascii="Source Sans Pro" w:hAnsi="Source Sans Pro"/>
              </w:rPr>
            </w:pPr>
            <w:r w:rsidRPr="005E33B1">
              <w:rPr>
                <w:rFonts w:ascii="Source Sans Pro" w:hAnsi="Source Sans Pro"/>
              </w:rPr>
              <w:t>m</w:t>
            </w:r>
            <w:r>
              <w:rPr>
                <w:rFonts w:ascii="Source Sans Pro" w:hAnsi="Source Sans Pro"/>
              </w:rPr>
              <w:t>ö</w:t>
            </w:r>
            <w:r w:rsidRPr="005E33B1">
              <w:rPr>
                <w:rFonts w:ascii="Source Sans Pro" w:hAnsi="Source Sans Pro"/>
              </w:rPr>
              <w:t>s</w:t>
            </w:r>
          </w:p>
        </w:tc>
        <w:tc>
          <w:tcPr>
            <w:tcW w:w="1051" w:type="dxa"/>
          </w:tcPr>
          <w:p w14:paraId="203193B5" w14:textId="470F54C5" w:rsidR="005C3039" w:rsidRPr="005E33B1" w:rsidRDefault="005C3039" w:rsidP="00BC2BB4">
            <w:pPr>
              <w:spacing w:line="276" w:lineRule="auto"/>
              <w:rPr>
                <w:rFonts w:ascii="Source Sans Pro" w:hAnsi="Source Sans Pro"/>
              </w:rPr>
            </w:pPr>
            <w:r w:rsidRPr="005E33B1">
              <w:rPr>
                <w:rFonts w:ascii="Source Sans Pro" w:hAnsi="Source Sans Pro"/>
              </w:rPr>
              <w:t>r</w:t>
            </w:r>
            <w:r>
              <w:rPr>
                <w:rFonts w:ascii="Source Sans Pro" w:hAnsi="Source Sans Pro"/>
              </w:rPr>
              <w:t>u</w:t>
            </w:r>
            <w:r w:rsidRPr="005E33B1">
              <w:rPr>
                <w:rFonts w:ascii="Source Sans Pro" w:hAnsi="Source Sans Pro"/>
              </w:rPr>
              <w:t>s</w:t>
            </w:r>
          </w:p>
        </w:tc>
        <w:tc>
          <w:tcPr>
            <w:tcW w:w="1051" w:type="dxa"/>
          </w:tcPr>
          <w:p w14:paraId="28FC3C68" w14:textId="4439FF25" w:rsidR="005C3039" w:rsidRPr="005E33B1" w:rsidRDefault="005C3039" w:rsidP="00BC2BB4">
            <w:pPr>
              <w:spacing w:line="276" w:lineRule="auto"/>
              <w:rPr>
                <w:rFonts w:ascii="Source Sans Pro" w:hAnsi="Source Sans Pro"/>
              </w:rPr>
            </w:pPr>
            <w:r>
              <w:rPr>
                <w:rFonts w:ascii="Source Sans Pro" w:hAnsi="Source Sans Pro"/>
              </w:rPr>
              <w:t>lös</w:t>
            </w:r>
          </w:p>
        </w:tc>
        <w:tc>
          <w:tcPr>
            <w:tcW w:w="1051" w:type="dxa"/>
          </w:tcPr>
          <w:p w14:paraId="6FA6175A" w14:textId="2B2BDAA1" w:rsidR="005C3039" w:rsidRPr="005E33B1" w:rsidRDefault="005C3039" w:rsidP="00BC2BB4">
            <w:pPr>
              <w:spacing w:line="276" w:lineRule="auto"/>
              <w:rPr>
                <w:rFonts w:ascii="Source Sans Pro" w:hAnsi="Source Sans Pro"/>
              </w:rPr>
            </w:pPr>
            <w:r>
              <w:rPr>
                <w:rFonts w:ascii="Source Sans Pro" w:hAnsi="Source Sans Pro"/>
              </w:rPr>
              <w:t>lur</w:t>
            </w:r>
          </w:p>
        </w:tc>
      </w:tr>
      <w:tr w:rsidR="005C3039" w:rsidRPr="005E33B1" w14:paraId="64BD6514" w14:textId="77777777" w:rsidTr="0090682F">
        <w:tc>
          <w:tcPr>
            <w:tcW w:w="821" w:type="dxa"/>
          </w:tcPr>
          <w:p w14:paraId="3EC5FB91" w14:textId="24209F1E" w:rsidR="005C3039" w:rsidRPr="005E33B1" w:rsidRDefault="005C3039" w:rsidP="00BC2BB4">
            <w:pPr>
              <w:spacing w:line="276" w:lineRule="auto"/>
              <w:rPr>
                <w:rFonts w:ascii="Source Sans Pro" w:hAnsi="Source Sans Pro"/>
              </w:rPr>
            </w:pPr>
            <w:proofErr w:type="spellStart"/>
            <w:r>
              <w:rPr>
                <w:rFonts w:ascii="Source Sans Pro" w:hAnsi="Source Sans Pro"/>
              </w:rPr>
              <w:t>KVK</w:t>
            </w:r>
            <w:proofErr w:type="spellEnd"/>
          </w:p>
        </w:tc>
        <w:tc>
          <w:tcPr>
            <w:tcW w:w="1050" w:type="dxa"/>
          </w:tcPr>
          <w:p w14:paraId="4C50C5E9" w14:textId="37638460" w:rsidR="005C3039" w:rsidRPr="005E33B1" w:rsidRDefault="005C3039" w:rsidP="00BC2BB4">
            <w:pPr>
              <w:spacing w:line="276" w:lineRule="auto"/>
              <w:rPr>
                <w:rFonts w:ascii="Source Sans Pro" w:hAnsi="Source Sans Pro"/>
              </w:rPr>
            </w:pPr>
            <w:r>
              <w:rPr>
                <w:rFonts w:ascii="Source Sans Pro" w:hAnsi="Source Sans Pro"/>
              </w:rPr>
              <w:t>rår</w:t>
            </w:r>
          </w:p>
        </w:tc>
        <w:tc>
          <w:tcPr>
            <w:tcW w:w="1051" w:type="dxa"/>
          </w:tcPr>
          <w:p w14:paraId="51C56C7C" w14:textId="015E5028" w:rsidR="005C3039" w:rsidRPr="005E33B1" w:rsidRDefault="005C3039" w:rsidP="00BC2BB4">
            <w:pPr>
              <w:spacing w:line="276" w:lineRule="auto"/>
              <w:rPr>
                <w:rFonts w:ascii="Source Sans Pro" w:hAnsi="Source Sans Pro"/>
              </w:rPr>
            </w:pPr>
            <w:r w:rsidRPr="005E33B1">
              <w:rPr>
                <w:rFonts w:ascii="Source Sans Pro" w:hAnsi="Source Sans Pro"/>
              </w:rPr>
              <w:t>r</w:t>
            </w:r>
            <w:r>
              <w:rPr>
                <w:rFonts w:ascii="Source Sans Pro" w:hAnsi="Source Sans Pro"/>
              </w:rPr>
              <w:t>ö</w:t>
            </w:r>
            <w:r w:rsidRPr="005E33B1">
              <w:rPr>
                <w:rFonts w:ascii="Source Sans Pro" w:hAnsi="Source Sans Pro"/>
              </w:rPr>
              <w:t>r</w:t>
            </w:r>
          </w:p>
        </w:tc>
        <w:tc>
          <w:tcPr>
            <w:tcW w:w="1051" w:type="dxa"/>
          </w:tcPr>
          <w:p w14:paraId="1DDFC005" w14:textId="1AE21E18" w:rsidR="005C3039" w:rsidRPr="005E33B1" w:rsidRDefault="005C3039" w:rsidP="00BC2BB4">
            <w:pPr>
              <w:spacing w:line="276" w:lineRule="auto"/>
              <w:rPr>
                <w:rFonts w:ascii="Source Sans Pro" w:hAnsi="Source Sans Pro"/>
              </w:rPr>
            </w:pPr>
            <w:r w:rsidRPr="005E33B1">
              <w:rPr>
                <w:rFonts w:ascii="Source Sans Pro" w:hAnsi="Source Sans Pro"/>
              </w:rPr>
              <w:t>s</w:t>
            </w:r>
            <w:r>
              <w:rPr>
                <w:rFonts w:ascii="Source Sans Pro" w:hAnsi="Source Sans Pro"/>
              </w:rPr>
              <w:t>y</w:t>
            </w:r>
            <w:r w:rsidRPr="005E33B1">
              <w:rPr>
                <w:rFonts w:ascii="Source Sans Pro" w:hAnsi="Source Sans Pro"/>
              </w:rPr>
              <w:t>s</w:t>
            </w:r>
          </w:p>
        </w:tc>
        <w:tc>
          <w:tcPr>
            <w:tcW w:w="1051" w:type="dxa"/>
          </w:tcPr>
          <w:p w14:paraId="2BD633AB" w14:textId="08AC28B2" w:rsidR="005C3039" w:rsidRPr="005E33B1" w:rsidRDefault="005C3039" w:rsidP="00BC2BB4">
            <w:pPr>
              <w:spacing w:line="276" w:lineRule="auto"/>
              <w:rPr>
                <w:rFonts w:ascii="Source Sans Pro" w:hAnsi="Source Sans Pro"/>
              </w:rPr>
            </w:pPr>
            <w:r>
              <w:rPr>
                <w:rFonts w:ascii="Source Sans Pro" w:hAnsi="Source Sans Pro"/>
              </w:rPr>
              <w:t>sås</w:t>
            </w:r>
          </w:p>
        </w:tc>
        <w:tc>
          <w:tcPr>
            <w:tcW w:w="1051" w:type="dxa"/>
          </w:tcPr>
          <w:p w14:paraId="5388F545" w14:textId="11D1C447" w:rsidR="005C3039" w:rsidRPr="005E33B1" w:rsidRDefault="005C3039" w:rsidP="00BC2BB4">
            <w:pPr>
              <w:spacing w:line="276" w:lineRule="auto"/>
              <w:rPr>
                <w:rFonts w:ascii="Source Sans Pro" w:hAnsi="Source Sans Pro"/>
              </w:rPr>
            </w:pPr>
          </w:p>
        </w:tc>
      </w:tr>
      <w:tr w:rsidR="005C3039" w:rsidRPr="005E33B1" w14:paraId="3483F4C7" w14:textId="77777777" w:rsidTr="0090682F">
        <w:tc>
          <w:tcPr>
            <w:tcW w:w="821" w:type="dxa"/>
          </w:tcPr>
          <w:p w14:paraId="50DB90C6" w14:textId="2991A246" w:rsidR="005C3039" w:rsidRPr="005E33B1" w:rsidRDefault="005C3039" w:rsidP="00BC2BB4">
            <w:pPr>
              <w:spacing w:line="276" w:lineRule="auto"/>
              <w:rPr>
                <w:rFonts w:ascii="Source Sans Pro" w:hAnsi="Source Sans Pro"/>
              </w:rPr>
            </w:pPr>
            <w:r>
              <w:rPr>
                <w:rFonts w:ascii="Source Sans Pro" w:hAnsi="Source Sans Pro"/>
              </w:rPr>
              <w:t>KV</w:t>
            </w:r>
          </w:p>
        </w:tc>
        <w:tc>
          <w:tcPr>
            <w:tcW w:w="1050" w:type="dxa"/>
          </w:tcPr>
          <w:p w14:paraId="124DD3F9" w14:textId="4CE48565" w:rsidR="005C3039" w:rsidRPr="005E33B1" w:rsidRDefault="005C3039" w:rsidP="00BC2BB4">
            <w:pPr>
              <w:spacing w:line="276" w:lineRule="auto"/>
              <w:rPr>
                <w:rFonts w:ascii="Source Sans Pro" w:hAnsi="Source Sans Pro"/>
              </w:rPr>
            </w:pPr>
            <w:r w:rsidRPr="005E33B1">
              <w:rPr>
                <w:rFonts w:ascii="Source Sans Pro" w:hAnsi="Source Sans Pro"/>
              </w:rPr>
              <w:t>s</w:t>
            </w:r>
            <w:r>
              <w:rPr>
                <w:rFonts w:ascii="Source Sans Pro" w:hAnsi="Source Sans Pro"/>
              </w:rPr>
              <w:t>y</w:t>
            </w:r>
          </w:p>
        </w:tc>
        <w:tc>
          <w:tcPr>
            <w:tcW w:w="1051" w:type="dxa"/>
          </w:tcPr>
          <w:p w14:paraId="4EC9BB57" w14:textId="5B4E916D" w:rsidR="005C3039" w:rsidRPr="005E33B1" w:rsidRDefault="005C3039" w:rsidP="00BC2BB4">
            <w:pPr>
              <w:spacing w:line="276" w:lineRule="auto"/>
              <w:rPr>
                <w:rFonts w:ascii="Source Sans Pro" w:hAnsi="Source Sans Pro"/>
              </w:rPr>
            </w:pPr>
            <w:r w:rsidRPr="005E33B1">
              <w:rPr>
                <w:rFonts w:ascii="Source Sans Pro" w:hAnsi="Source Sans Pro"/>
              </w:rPr>
              <w:t>s</w:t>
            </w:r>
            <w:r>
              <w:rPr>
                <w:rFonts w:ascii="Source Sans Pro" w:hAnsi="Source Sans Pro"/>
              </w:rPr>
              <w:t>å</w:t>
            </w:r>
          </w:p>
        </w:tc>
        <w:tc>
          <w:tcPr>
            <w:tcW w:w="1051" w:type="dxa"/>
          </w:tcPr>
          <w:p w14:paraId="2C24E82D" w14:textId="4C46349C" w:rsidR="005C3039" w:rsidRPr="005E33B1" w:rsidRDefault="005C3039" w:rsidP="00BC2BB4">
            <w:pPr>
              <w:spacing w:line="276" w:lineRule="auto"/>
              <w:rPr>
                <w:rFonts w:ascii="Source Sans Pro" w:hAnsi="Source Sans Pro"/>
              </w:rPr>
            </w:pPr>
            <w:r w:rsidRPr="005E33B1">
              <w:rPr>
                <w:rFonts w:ascii="Source Sans Pro" w:hAnsi="Source Sans Pro"/>
              </w:rPr>
              <w:t>l</w:t>
            </w:r>
            <w:r>
              <w:rPr>
                <w:rFonts w:ascii="Source Sans Pro" w:hAnsi="Source Sans Pro"/>
              </w:rPr>
              <w:t>y</w:t>
            </w:r>
          </w:p>
        </w:tc>
        <w:tc>
          <w:tcPr>
            <w:tcW w:w="1051" w:type="dxa"/>
          </w:tcPr>
          <w:p w14:paraId="1EEBCB95" w14:textId="261FDE82" w:rsidR="005C3039" w:rsidRPr="005E33B1" w:rsidRDefault="005C3039" w:rsidP="00BC2BB4">
            <w:pPr>
              <w:spacing w:line="276" w:lineRule="auto"/>
              <w:rPr>
                <w:rFonts w:ascii="Source Sans Pro" w:hAnsi="Source Sans Pro"/>
              </w:rPr>
            </w:pPr>
            <w:r w:rsidRPr="005E33B1">
              <w:rPr>
                <w:rFonts w:ascii="Source Sans Pro" w:hAnsi="Source Sans Pro"/>
              </w:rPr>
              <w:t>r</w:t>
            </w:r>
            <w:r>
              <w:rPr>
                <w:rFonts w:ascii="Source Sans Pro" w:hAnsi="Source Sans Pro"/>
              </w:rPr>
              <w:t>å</w:t>
            </w:r>
          </w:p>
        </w:tc>
        <w:tc>
          <w:tcPr>
            <w:tcW w:w="1051" w:type="dxa"/>
          </w:tcPr>
          <w:p w14:paraId="56EDE6AC" w14:textId="5838454A" w:rsidR="005C3039" w:rsidRPr="005E33B1" w:rsidRDefault="005C3039" w:rsidP="00BC2BB4">
            <w:pPr>
              <w:spacing w:line="276" w:lineRule="auto"/>
              <w:rPr>
                <w:rFonts w:ascii="Source Sans Pro" w:hAnsi="Source Sans Pro"/>
              </w:rPr>
            </w:pPr>
            <w:r w:rsidRPr="005E33B1">
              <w:rPr>
                <w:rFonts w:ascii="Source Sans Pro" w:hAnsi="Source Sans Pro"/>
              </w:rPr>
              <w:t>l</w:t>
            </w:r>
            <w:r>
              <w:rPr>
                <w:rFonts w:ascii="Source Sans Pro" w:hAnsi="Source Sans Pro"/>
              </w:rPr>
              <w:t>ä</w:t>
            </w:r>
          </w:p>
        </w:tc>
      </w:tr>
      <w:tr w:rsidR="005C3039" w:rsidRPr="005E33B1" w14:paraId="3E3B577D" w14:textId="77777777" w:rsidTr="0090682F">
        <w:tc>
          <w:tcPr>
            <w:tcW w:w="821" w:type="dxa"/>
          </w:tcPr>
          <w:p w14:paraId="45524B7D" w14:textId="6E26447B" w:rsidR="005C3039" w:rsidRPr="005E33B1" w:rsidRDefault="005C3039" w:rsidP="00BC2BB4">
            <w:pPr>
              <w:spacing w:line="276" w:lineRule="auto"/>
              <w:rPr>
                <w:rFonts w:ascii="Source Sans Pro" w:hAnsi="Source Sans Pro"/>
              </w:rPr>
            </w:pPr>
            <w:r>
              <w:rPr>
                <w:rFonts w:ascii="Source Sans Pro" w:hAnsi="Source Sans Pro"/>
              </w:rPr>
              <w:t>KV</w:t>
            </w:r>
          </w:p>
        </w:tc>
        <w:tc>
          <w:tcPr>
            <w:tcW w:w="1050" w:type="dxa"/>
          </w:tcPr>
          <w:p w14:paraId="0126C20C" w14:textId="2E9056C5" w:rsidR="005C3039" w:rsidRPr="005E33B1" w:rsidRDefault="005C3039" w:rsidP="00BC2BB4">
            <w:pPr>
              <w:spacing w:line="276" w:lineRule="auto"/>
              <w:rPr>
                <w:rFonts w:ascii="Source Sans Pro" w:hAnsi="Source Sans Pro"/>
              </w:rPr>
            </w:pPr>
            <w:r w:rsidRPr="005E33B1">
              <w:rPr>
                <w:rFonts w:ascii="Source Sans Pro" w:hAnsi="Source Sans Pro"/>
              </w:rPr>
              <w:t>m</w:t>
            </w:r>
            <w:r>
              <w:rPr>
                <w:rFonts w:ascii="Source Sans Pro" w:hAnsi="Source Sans Pro"/>
              </w:rPr>
              <w:t>å</w:t>
            </w:r>
          </w:p>
        </w:tc>
        <w:tc>
          <w:tcPr>
            <w:tcW w:w="1051" w:type="dxa"/>
          </w:tcPr>
          <w:p w14:paraId="46EEEC59" w14:textId="76ABEDEC" w:rsidR="005C3039" w:rsidRPr="005E33B1" w:rsidRDefault="005C3039" w:rsidP="00BC2BB4">
            <w:pPr>
              <w:spacing w:line="276" w:lineRule="auto"/>
              <w:rPr>
                <w:rFonts w:ascii="Source Sans Pro" w:hAnsi="Source Sans Pro"/>
              </w:rPr>
            </w:pPr>
            <w:r>
              <w:rPr>
                <w:rFonts w:ascii="Source Sans Pro" w:hAnsi="Source Sans Pro"/>
              </w:rPr>
              <w:t>mu</w:t>
            </w:r>
          </w:p>
        </w:tc>
        <w:tc>
          <w:tcPr>
            <w:tcW w:w="1051" w:type="dxa"/>
          </w:tcPr>
          <w:p w14:paraId="56EDEFB1" w14:textId="4342664C" w:rsidR="005C3039" w:rsidRPr="005E33B1" w:rsidRDefault="005C3039" w:rsidP="00BC2BB4">
            <w:pPr>
              <w:spacing w:line="276" w:lineRule="auto"/>
              <w:rPr>
                <w:rFonts w:ascii="Source Sans Pro" w:hAnsi="Source Sans Pro"/>
              </w:rPr>
            </w:pPr>
            <w:r>
              <w:rPr>
                <w:rFonts w:ascii="Source Sans Pro" w:hAnsi="Source Sans Pro"/>
              </w:rPr>
              <w:t>mö</w:t>
            </w:r>
          </w:p>
        </w:tc>
        <w:tc>
          <w:tcPr>
            <w:tcW w:w="1051" w:type="dxa"/>
          </w:tcPr>
          <w:p w14:paraId="01114B0C" w14:textId="70FBC91B" w:rsidR="005C3039" w:rsidRPr="005E33B1" w:rsidRDefault="005C3039" w:rsidP="00BC2BB4">
            <w:pPr>
              <w:spacing w:line="276" w:lineRule="auto"/>
              <w:rPr>
                <w:rFonts w:ascii="Source Sans Pro" w:hAnsi="Source Sans Pro"/>
              </w:rPr>
            </w:pPr>
            <w:r>
              <w:rPr>
                <w:rFonts w:ascii="Source Sans Pro" w:hAnsi="Source Sans Pro"/>
              </w:rPr>
              <w:t>my</w:t>
            </w:r>
          </w:p>
        </w:tc>
        <w:tc>
          <w:tcPr>
            <w:tcW w:w="1051" w:type="dxa"/>
          </w:tcPr>
          <w:p w14:paraId="0F78B480" w14:textId="6F7B6AE1" w:rsidR="005C3039" w:rsidRPr="005E33B1" w:rsidRDefault="005C3039" w:rsidP="00BC2BB4">
            <w:pPr>
              <w:spacing w:line="276" w:lineRule="auto"/>
              <w:rPr>
                <w:rFonts w:ascii="Source Sans Pro" w:hAnsi="Source Sans Pro"/>
              </w:rPr>
            </w:pPr>
            <w:r>
              <w:rPr>
                <w:rFonts w:ascii="Source Sans Pro" w:hAnsi="Source Sans Pro"/>
              </w:rPr>
              <w:t>rö</w:t>
            </w:r>
          </w:p>
        </w:tc>
      </w:tr>
    </w:tbl>
    <w:p w14:paraId="1D566C0B" w14:textId="77777777" w:rsidR="00FD65F1" w:rsidRDefault="00FD65F1" w:rsidP="00FD65F1">
      <w:pPr>
        <w:tabs>
          <w:tab w:val="left" w:pos="567"/>
          <w:tab w:val="left" w:pos="1134"/>
          <w:tab w:val="left" w:pos="1701"/>
          <w:tab w:val="left" w:pos="2268"/>
          <w:tab w:val="left" w:pos="2835"/>
        </w:tabs>
      </w:pPr>
    </w:p>
    <w:p w14:paraId="44428158" w14:textId="404E95BE" w:rsidR="00D52B5C" w:rsidRDefault="00ED7226" w:rsidP="0038775E">
      <w:pPr>
        <w:pStyle w:val="Rubrik3numrerad"/>
      </w:pPr>
      <w:bookmarkStart w:id="25" w:name="_Toc230501739"/>
      <w:r>
        <w:t>Ljud</w:t>
      </w:r>
      <w:r w:rsidR="00C0551A">
        <w:t>a</w:t>
      </w:r>
      <w:r>
        <w:t xml:space="preserve"> med </w:t>
      </w:r>
      <w:proofErr w:type="spellStart"/>
      <w:r>
        <w:t>pseudoord</w:t>
      </w:r>
      <w:proofErr w:type="spellEnd"/>
      <w:r>
        <w:t xml:space="preserve"> </w:t>
      </w:r>
      <w:r w:rsidR="003813D7">
        <w:t xml:space="preserve">– </w:t>
      </w:r>
      <w:proofErr w:type="spellStart"/>
      <w:r w:rsidR="003813D7">
        <w:t>m</w:t>
      </w:r>
      <w:r w:rsidR="00D52B5C" w:rsidRPr="000B0916">
        <w:t>erisola</w:t>
      </w:r>
      <w:bookmarkEnd w:id="25"/>
      <w:proofErr w:type="spellEnd"/>
      <w:r w:rsidR="00D52B5C" w:rsidRPr="000B0916">
        <w:t xml:space="preserve"> </w:t>
      </w:r>
    </w:p>
    <w:p w14:paraId="3C3E3E30" w14:textId="1DDDD56E" w:rsidR="00F352B3" w:rsidRDefault="00F352B3" w:rsidP="00F352B3">
      <w:pPr>
        <w:rPr>
          <w:rFonts w:ascii="Source Sans Pro" w:hAnsi="Source Sans Pro"/>
        </w:rPr>
      </w:pPr>
      <w:proofErr w:type="spellStart"/>
      <w:r>
        <w:rPr>
          <w:rFonts w:ascii="Source Sans Pro" w:hAnsi="Source Sans Pro"/>
        </w:rPr>
        <w:t>Pseudoorden</w:t>
      </w:r>
      <w:proofErr w:type="spellEnd"/>
      <w:r>
        <w:rPr>
          <w:rFonts w:ascii="Source Sans Pro" w:hAnsi="Source Sans Pro"/>
        </w:rPr>
        <w:t xml:space="preserve"> kommer väl till pass när man vill höja utmaningen lite. Nu måste eleverna verkligen lyssna efter ljuden i orden utan att kunna gissa (via betydelse). </w:t>
      </w:r>
    </w:p>
    <w:p w14:paraId="0510553F" w14:textId="09C92C71" w:rsidR="00F352B3" w:rsidRDefault="00F352B3" w:rsidP="00F352B3">
      <w:pPr>
        <w:rPr>
          <w:rFonts w:ascii="Source Sans Pro" w:hAnsi="Source Sans Pro"/>
          <w:i/>
          <w:iCs/>
        </w:rPr>
      </w:pPr>
      <w:r>
        <w:rPr>
          <w:rFonts w:ascii="Source Sans Pro" w:hAnsi="Source Sans Pro"/>
        </w:rPr>
        <w:t xml:space="preserve">Vi gör samma uppdelning med </w:t>
      </w:r>
      <w:proofErr w:type="spellStart"/>
      <w:r>
        <w:rPr>
          <w:rFonts w:ascii="Source Sans Pro" w:hAnsi="Source Sans Pro"/>
        </w:rPr>
        <w:t>p</w:t>
      </w:r>
      <w:r w:rsidRPr="00F352B3">
        <w:rPr>
          <w:rFonts w:ascii="Source Sans Pro" w:hAnsi="Source Sans Pro"/>
        </w:rPr>
        <w:t>seudoord</w:t>
      </w:r>
      <w:r>
        <w:rPr>
          <w:rFonts w:ascii="Source Sans Pro" w:hAnsi="Source Sans Pro"/>
        </w:rPr>
        <w:t>en</w:t>
      </w:r>
      <w:proofErr w:type="spellEnd"/>
      <w:r>
        <w:rPr>
          <w:rFonts w:ascii="Source Sans Pro" w:hAnsi="Source Sans Pro"/>
        </w:rPr>
        <w:t xml:space="preserve"> som med de riktiga orden, således dels </w:t>
      </w:r>
      <w:proofErr w:type="spellStart"/>
      <w:r w:rsidRPr="00F352B3">
        <w:rPr>
          <w:rFonts w:ascii="Source Sans Pro" w:hAnsi="Source Sans Pro"/>
          <w:i/>
          <w:iCs/>
        </w:rPr>
        <w:t>merisola</w:t>
      </w:r>
      <w:proofErr w:type="spellEnd"/>
      <w:r>
        <w:rPr>
          <w:rFonts w:ascii="Source Sans Pro" w:hAnsi="Source Sans Pro"/>
        </w:rPr>
        <w:t xml:space="preserve">, dels </w:t>
      </w:r>
      <w:r w:rsidRPr="00F352B3">
        <w:rPr>
          <w:rFonts w:ascii="Source Sans Pro" w:hAnsi="Source Sans Pro"/>
          <w:i/>
          <w:iCs/>
        </w:rPr>
        <w:t xml:space="preserve">expanderad </w:t>
      </w:r>
      <w:proofErr w:type="spellStart"/>
      <w:r w:rsidRPr="00F352B3">
        <w:rPr>
          <w:rFonts w:ascii="Source Sans Pro" w:hAnsi="Source Sans Pro"/>
          <w:i/>
          <w:iCs/>
        </w:rPr>
        <w:t>merisola</w:t>
      </w:r>
      <w:proofErr w:type="spellEnd"/>
      <w:r w:rsidRPr="00F352B3">
        <w:rPr>
          <w:rFonts w:ascii="Source Sans Pro" w:hAnsi="Source Sans Pro"/>
          <w:i/>
          <w:iCs/>
        </w:rPr>
        <w:t xml:space="preserve">. </w:t>
      </w:r>
    </w:p>
    <w:p w14:paraId="5980429D" w14:textId="416B107A" w:rsidR="000C43D9" w:rsidRDefault="000C43D9" w:rsidP="00F352B3">
      <w:pPr>
        <w:rPr>
          <w:rFonts w:ascii="Source Sans Pro" w:hAnsi="Source Sans Pro"/>
          <w:i/>
          <w:iCs/>
        </w:rPr>
      </w:pPr>
      <w:r>
        <w:rPr>
          <w:rFonts w:ascii="Source Sans Pro" w:hAnsi="Source Sans Pro"/>
        </w:rPr>
        <w:t xml:space="preserve">Aktivitet a är </w:t>
      </w:r>
      <w:r>
        <w:rPr>
          <w:rFonts w:ascii="Source Sans Pro" w:hAnsi="Source Sans Pro" w:cstheme="minorHAnsi"/>
        </w:rPr>
        <w:t>helt ljudbaserad, vilket betyder att skrivtecken/bokstäver inte används. Aktivitet b kopplar på skriften genom bokstäverna.</w:t>
      </w:r>
    </w:p>
    <w:p w14:paraId="7C0F07A4" w14:textId="5B746CC1" w:rsidR="0056277B" w:rsidRDefault="004D2FA3" w:rsidP="0056277B">
      <w:pPr>
        <w:rPr>
          <w:rFonts w:ascii="Source Sans Pro" w:hAnsi="Source Sans Pro"/>
        </w:rPr>
      </w:pPr>
      <w:r>
        <w:rPr>
          <w:rFonts w:ascii="Source Sans Pro" w:hAnsi="Source Sans Pro"/>
        </w:rPr>
        <w:t xml:space="preserve">a. </w:t>
      </w:r>
      <w:r w:rsidR="0056277B" w:rsidRPr="00AD36D8">
        <w:rPr>
          <w:rFonts w:ascii="Source Sans Pro" w:hAnsi="Source Sans Pro"/>
        </w:rPr>
        <w:t xml:space="preserve">Läraren säger helordet, eleverna </w:t>
      </w:r>
      <w:proofErr w:type="spellStart"/>
      <w:r w:rsidR="0056277B" w:rsidRPr="00AD36D8">
        <w:rPr>
          <w:rFonts w:ascii="Source Sans Pro" w:hAnsi="Source Sans Pro"/>
        </w:rPr>
        <w:t>ljudar</w:t>
      </w:r>
      <w:proofErr w:type="spellEnd"/>
      <w:r w:rsidR="0056277B" w:rsidRPr="00AD36D8">
        <w:rPr>
          <w:rFonts w:ascii="Source Sans Pro" w:hAnsi="Source Sans Pro"/>
        </w:rPr>
        <w:t xml:space="preserve"> och säger helordet</w:t>
      </w:r>
      <w:r w:rsidR="0056277B">
        <w:rPr>
          <w:rFonts w:ascii="Source Sans Pro" w:hAnsi="Source Sans Pro"/>
        </w:rPr>
        <w:t xml:space="preserve">. </w:t>
      </w:r>
    </w:p>
    <w:p w14:paraId="3B5BC02D" w14:textId="3403DD3B" w:rsidR="0056277B" w:rsidRPr="004D2FA3" w:rsidRDefault="0056277B" w:rsidP="0056277B">
      <w:pPr>
        <w:rPr>
          <w:rFonts w:ascii="Source Sans Pro" w:hAnsi="Source Sans Pro"/>
        </w:rPr>
      </w:pPr>
      <w:r>
        <w:rPr>
          <w:rFonts w:ascii="Source Sans Pro" w:hAnsi="Source Sans Pro"/>
        </w:rPr>
        <w:t xml:space="preserve">b. Eleverna ser, </w:t>
      </w:r>
      <w:proofErr w:type="spellStart"/>
      <w:r>
        <w:rPr>
          <w:rFonts w:ascii="Source Sans Pro" w:hAnsi="Source Sans Pro"/>
        </w:rPr>
        <w:t>ljudar</w:t>
      </w:r>
      <w:proofErr w:type="spellEnd"/>
      <w:r w:rsidR="00CF6975">
        <w:rPr>
          <w:rFonts w:ascii="Source Sans Pro" w:hAnsi="Source Sans Pro"/>
        </w:rPr>
        <w:t xml:space="preserve"> </w:t>
      </w:r>
      <w:r w:rsidR="004D2FA3" w:rsidRPr="00AD36D8">
        <w:rPr>
          <w:rFonts w:ascii="Source Sans Pro" w:hAnsi="Source Sans Pro"/>
        </w:rPr>
        <w:t>och säger helordet</w:t>
      </w:r>
      <w:r w:rsidR="004D2FA3">
        <w:rPr>
          <w:rFonts w:ascii="Source Sans Pro" w:hAnsi="Source Sans Pro"/>
        </w:rPr>
        <w:t xml:space="preserve">. </w:t>
      </w:r>
    </w:p>
    <w:tbl>
      <w:tblPr>
        <w:tblStyle w:val="Tabellrutntljust"/>
        <w:tblW w:w="0" w:type="auto"/>
        <w:tblLook w:val="04A0" w:firstRow="1" w:lastRow="0" w:firstColumn="1" w:lastColumn="0" w:noHBand="0" w:noVBand="1"/>
      </w:tblPr>
      <w:tblGrid>
        <w:gridCol w:w="1306"/>
        <w:gridCol w:w="807"/>
        <w:gridCol w:w="1263"/>
        <w:gridCol w:w="869"/>
        <w:gridCol w:w="1478"/>
        <w:gridCol w:w="1129"/>
      </w:tblGrid>
      <w:tr w:rsidR="00F352B3" w:rsidRPr="005E33B1" w14:paraId="73BD0132" w14:textId="77777777" w:rsidTr="00F352B3">
        <w:tc>
          <w:tcPr>
            <w:tcW w:w="0" w:type="auto"/>
          </w:tcPr>
          <w:p w14:paraId="39A7DE1C" w14:textId="140E5C74" w:rsidR="00F352B3" w:rsidRPr="005E33B1" w:rsidRDefault="00F352B3" w:rsidP="00135AD2">
            <w:pPr>
              <w:rPr>
                <w:rFonts w:ascii="Source Sans Pro" w:hAnsi="Source Sans Pro"/>
              </w:rPr>
            </w:pPr>
            <w:r>
              <w:rPr>
                <w:rFonts w:ascii="Source Sans Pro" w:hAnsi="Source Sans Pro"/>
              </w:rPr>
              <w:t>VK</w:t>
            </w:r>
          </w:p>
        </w:tc>
        <w:tc>
          <w:tcPr>
            <w:tcW w:w="0" w:type="auto"/>
          </w:tcPr>
          <w:p w14:paraId="7800B96D" w14:textId="77777777" w:rsidR="00F352B3" w:rsidRPr="005E33B1" w:rsidRDefault="00F352B3" w:rsidP="00135AD2">
            <w:pPr>
              <w:rPr>
                <w:rFonts w:ascii="Source Sans Pro" w:hAnsi="Source Sans Pro"/>
              </w:rPr>
            </w:pPr>
            <w:r w:rsidRPr="005E33B1">
              <w:rPr>
                <w:rFonts w:ascii="Source Sans Pro" w:hAnsi="Source Sans Pro"/>
              </w:rPr>
              <w:t>i</w:t>
            </w:r>
            <w:r>
              <w:rPr>
                <w:rFonts w:ascii="Source Sans Pro" w:hAnsi="Source Sans Pro"/>
              </w:rPr>
              <w:t>l</w:t>
            </w:r>
            <w:r w:rsidRPr="005E33B1">
              <w:rPr>
                <w:rFonts w:ascii="Source Sans Pro" w:hAnsi="Source Sans Pro"/>
              </w:rPr>
              <w:t xml:space="preserve"> </w:t>
            </w:r>
          </w:p>
        </w:tc>
        <w:tc>
          <w:tcPr>
            <w:tcW w:w="0" w:type="auto"/>
          </w:tcPr>
          <w:p w14:paraId="4ED681F5" w14:textId="77777777" w:rsidR="00F352B3" w:rsidRPr="005E33B1" w:rsidRDefault="00F352B3" w:rsidP="00135AD2">
            <w:pPr>
              <w:rPr>
                <w:rFonts w:ascii="Source Sans Pro" w:hAnsi="Source Sans Pro"/>
              </w:rPr>
            </w:pPr>
            <w:proofErr w:type="spellStart"/>
            <w:r>
              <w:rPr>
                <w:rFonts w:ascii="Source Sans Pro" w:hAnsi="Source Sans Pro"/>
              </w:rPr>
              <w:t>im</w:t>
            </w:r>
            <w:proofErr w:type="spellEnd"/>
            <w:r w:rsidRPr="005E33B1">
              <w:rPr>
                <w:rFonts w:ascii="Source Sans Pro" w:hAnsi="Source Sans Pro"/>
              </w:rPr>
              <w:t xml:space="preserve"> </w:t>
            </w:r>
          </w:p>
        </w:tc>
        <w:tc>
          <w:tcPr>
            <w:tcW w:w="0" w:type="auto"/>
          </w:tcPr>
          <w:p w14:paraId="16447B7C" w14:textId="77777777" w:rsidR="00F352B3" w:rsidRPr="005E33B1" w:rsidRDefault="00F352B3" w:rsidP="00135AD2">
            <w:pPr>
              <w:rPr>
                <w:rFonts w:ascii="Source Sans Pro" w:hAnsi="Source Sans Pro"/>
              </w:rPr>
            </w:pPr>
            <w:proofErr w:type="spellStart"/>
            <w:r>
              <w:rPr>
                <w:rFonts w:ascii="Source Sans Pro" w:hAnsi="Source Sans Pro"/>
              </w:rPr>
              <w:t>i</w:t>
            </w:r>
            <w:r w:rsidRPr="005E33B1">
              <w:rPr>
                <w:rFonts w:ascii="Source Sans Pro" w:hAnsi="Source Sans Pro"/>
              </w:rPr>
              <w:t>r</w:t>
            </w:r>
            <w:proofErr w:type="spellEnd"/>
          </w:p>
        </w:tc>
        <w:tc>
          <w:tcPr>
            <w:tcW w:w="0" w:type="auto"/>
          </w:tcPr>
          <w:p w14:paraId="5C41F19A" w14:textId="77777777" w:rsidR="00F352B3" w:rsidRPr="005E33B1" w:rsidRDefault="00F352B3" w:rsidP="00135AD2">
            <w:pPr>
              <w:rPr>
                <w:rFonts w:ascii="Source Sans Pro" w:hAnsi="Source Sans Pro"/>
              </w:rPr>
            </w:pPr>
            <w:proofErr w:type="spellStart"/>
            <w:r>
              <w:rPr>
                <w:rFonts w:ascii="Source Sans Pro" w:hAnsi="Source Sans Pro"/>
              </w:rPr>
              <w:t>em</w:t>
            </w:r>
            <w:proofErr w:type="spellEnd"/>
          </w:p>
        </w:tc>
        <w:tc>
          <w:tcPr>
            <w:tcW w:w="0" w:type="auto"/>
          </w:tcPr>
          <w:p w14:paraId="68DE8B91" w14:textId="77777777" w:rsidR="00F352B3" w:rsidRPr="005E33B1" w:rsidRDefault="00F352B3" w:rsidP="00135AD2">
            <w:pPr>
              <w:rPr>
                <w:rFonts w:ascii="Source Sans Pro" w:hAnsi="Source Sans Pro"/>
              </w:rPr>
            </w:pPr>
            <w:proofErr w:type="spellStart"/>
            <w:r>
              <w:rPr>
                <w:rFonts w:ascii="Source Sans Pro" w:hAnsi="Source Sans Pro"/>
              </w:rPr>
              <w:t>es</w:t>
            </w:r>
            <w:proofErr w:type="spellEnd"/>
          </w:p>
        </w:tc>
      </w:tr>
      <w:tr w:rsidR="00F352B3" w:rsidRPr="00302A80" w14:paraId="6E70A164" w14:textId="77777777" w:rsidTr="00F352B3">
        <w:tc>
          <w:tcPr>
            <w:tcW w:w="0" w:type="auto"/>
          </w:tcPr>
          <w:p w14:paraId="530E89CB" w14:textId="4DE1C5B2" w:rsidR="00F352B3" w:rsidRPr="00302A80" w:rsidRDefault="00F352B3" w:rsidP="00F352B3">
            <w:pPr>
              <w:jc w:val="right"/>
              <w:rPr>
                <w:rFonts w:ascii="Source Sans Pro" w:hAnsi="Source Sans Pro" w:cstheme="minorHAnsi"/>
                <w:i/>
                <w:iCs/>
                <w:color w:val="2E95FF" w:themeColor="text2" w:themeTint="80"/>
              </w:rPr>
            </w:pPr>
            <w:r w:rsidRPr="00763BCE">
              <w:rPr>
                <w:rFonts w:ascii="Source Sans Pro" w:hAnsi="Source Sans Pro" w:cstheme="minorHAnsi"/>
                <w:i/>
                <w:iCs/>
                <w:color w:val="2E95FF" w:themeColor="text2" w:themeTint="80"/>
              </w:rPr>
              <w:t>kont</w:t>
            </w:r>
            <w:r>
              <w:rPr>
                <w:rFonts w:ascii="Source Sans Pro" w:hAnsi="Source Sans Pro" w:cstheme="minorHAnsi"/>
                <w:i/>
                <w:iCs/>
                <w:color w:val="2E95FF" w:themeColor="text2" w:themeTint="80"/>
              </w:rPr>
              <w:t>inuerlig</w:t>
            </w:r>
          </w:p>
        </w:tc>
        <w:tc>
          <w:tcPr>
            <w:tcW w:w="0" w:type="auto"/>
          </w:tcPr>
          <w:p w14:paraId="6FC9221C" w14:textId="2722E0F5" w:rsidR="00F352B3" w:rsidRPr="00302A80" w:rsidRDefault="00F352B3"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iiilll</w:t>
            </w:r>
            <w:proofErr w:type="spellEnd"/>
            <w:r w:rsidRPr="00302A80">
              <w:rPr>
                <w:rFonts w:ascii="Source Sans Pro" w:hAnsi="Source Sans Pro" w:cstheme="minorHAnsi"/>
                <w:i/>
                <w:iCs/>
                <w:color w:val="2E95FF" w:themeColor="text2" w:themeTint="80"/>
              </w:rPr>
              <w:t xml:space="preserve"> | il </w:t>
            </w:r>
          </w:p>
        </w:tc>
        <w:tc>
          <w:tcPr>
            <w:tcW w:w="0" w:type="auto"/>
          </w:tcPr>
          <w:p w14:paraId="122E858F" w14:textId="02288FCF" w:rsidR="00F352B3" w:rsidRPr="00302A80" w:rsidRDefault="00F352B3"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iiimmm</w:t>
            </w:r>
            <w:proofErr w:type="spellEnd"/>
            <w:r w:rsidRPr="00302A80">
              <w:rPr>
                <w:rFonts w:ascii="Source Sans Pro" w:hAnsi="Source Sans Pro" w:cstheme="minorHAnsi"/>
                <w:i/>
                <w:iCs/>
                <w:color w:val="2E95FF" w:themeColor="text2" w:themeTint="80"/>
              </w:rPr>
              <w:t xml:space="preserve"> | </w:t>
            </w:r>
            <w:proofErr w:type="spellStart"/>
            <w:r w:rsidRPr="00302A80">
              <w:rPr>
                <w:rFonts w:ascii="Source Sans Pro" w:hAnsi="Source Sans Pro" w:cstheme="minorHAnsi"/>
                <w:i/>
                <w:iCs/>
                <w:color w:val="2E95FF" w:themeColor="text2" w:themeTint="80"/>
              </w:rPr>
              <w:t>im</w:t>
            </w:r>
            <w:proofErr w:type="spellEnd"/>
            <w:r w:rsidRPr="00302A80">
              <w:rPr>
                <w:rFonts w:ascii="Source Sans Pro" w:hAnsi="Source Sans Pro" w:cstheme="minorHAnsi"/>
                <w:i/>
                <w:iCs/>
                <w:color w:val="2E95FF" w:themeColor="text2" w:themeTint="80"/>
              </w:rPr>
              <w:t xml:space="preserve"> </w:t>
            </w:r>
          </w:p>
        </w:tc>
        <w:tc>
          <w:tcPr>
            <w:tcW w:w="0" w:type="auto"/>
          </w:tcPr>
          <w:p w14:paraId="1DC67C51" w14:textId="58D68788" w:rsidR="00F352B3" w:rsidRPr="00302A80" w:rsidRDefault="00F352B3"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iiirrr</w:t>
            </w:r>
            <w:proofErr w:type="spellEnd"/>
            <w:r w:rsidRPr="00302A80">
              <w:rPr>
                <w:rFonts w:ascii="Source Sans Pro" w:hAnsi="Source Sans Pro" w:cstheme="minorHAnsi"/>
                <w:i/>
                <w:iCs/>
                <w:color w:val="2E95FF" w:themeColor="text2" w:themeTint="80"/>
              </w:rPr>
              <w:t xml:space="preserve"> |</w:t>
            </w:r>
            <w:proofErr w:type="spellStart"/>
            <w:r w:rsidRPr="00302A80">
              <w:rPr>
                <w:rFonts w:ascii="Source Sans Pro" w:hAnsi="Source Sans Pro" w:cstheme="minorHAnsi"/>
                <w:i/>
                <w:iCs/>
                <w:color w:val="2E95FF" w:themeColor="text2" w:themeTint="80"/>
              </w:rPr>
              <w:t>ir</w:t>
            </w:r>
            <w:proofErr w:type="spellEnd"/>
          </w:p>
        </w:tc>
        <w:tc>
          <w:tcPr>
            <w:tcW w:w="0" w:type="auto"/>
          </w:tcPr>
          <w:p w14:paraId="629C0032" w14:textId="1AAB287B" w:rsidR="00F352B3" w:rsidRPr="00302A80" w:rsidRDefault="00F352B3"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eeemmm</w:t>
            </w:r>
            <w:proofErr w:type="spellEnd"/>
            <w:r w:rsidRPr="00302A80">
              <w:rPr>
                <w:rFonts w:ascii="Source Sans Pro" w:hAnsi="Source Sans Pro" w:cstheme="minorHAnsi"/>
                <w:i/>
                <w:iCs/>
                <w:color w:val="2E95FF" w:themeColor="text2" w:themeTint="80"/>
              </w:rPr>
              <w:t xml:space="preserve"> | </w:t>
            </w:r>
            <w:proofErr w:type="spellStart"/>
            <w:r w:rsidRPr="00302A80">
              <w:rPr>
                <w:rFonts w:ascii="Source Sans Pro" w:hAnsi="Source Sans Pro" w:cstheme="minorHAnsi"/>
                <w:i/>
                <w:iCs/>
                <w:color w:val="2E95FF" w:themeColor="text2" w:themeTint="80"/>
              </w:rPr>
              <w:t>em</w:t>
            </w:r>
            <w:proofErr w:type="spellEnd"/>
          </w:p>
        </w:tc>
        <w:tc>
          <w:tcPr>
            <w:tcW w:w="0" w:type="auto"/>
          </w:tcPr>
          <w:p w14:paraId="15C07707" w14:textId="333CBEFE" w:rsidR="00F352B3" w:rsidRPr="00302A80" w:rsidRDefault="00F352B3"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eeesss</w:t>
            </w:r>
            <w:proofErr w:type="spellEnd"/>
            <w:r w:rsidRPr="00302A80">
              <w:rPr>
                <w:rFonts w:ascii="Source Sans Pro" w:hAnsi="Source Sans Pro" w:cstheme="minorHAnsi"/>
                <w:i/>
                <w:iCs/>
                <w:color w:val="2E95FF" w:themeColor="text2" w:themeTint="80"/>
              </w:rPr>
              <w:t xml:space="preserve"> | </w:t>
            </w:r>
            <w:proofErr w:type="spellStart"/>
            <w:r w:rsidRPr="00302A80">
              <w:rPr>
                <w:rFonts w:ascii="Source Sans Pro" w:hAnsi="Source Sans Pro" w:cstheme="minorHAnsi"/>
                <w:i/>
                <w:iCs/>
                <w:color w:val="2E95FF" w:themeColor="text2" w:themeTint="80"/>
              </w:rPr>
              <w:t>es</w:t>
            </w:r>
            <w:proofErr w:type="spellEnd"/>
          </w:p>
        </w:tc>
      </w:tr>
      <w:tr w:rsidR="00F352B3" w:rsidRPr="00302A80" w14:paraId="64C2542D" w14:textId="77777777" w:rsidTr="00F352B3">
        <w:tc>
          <w:tcPr>
            <w:tcW w:w="0" w:type="auto"/>
          </w:tcPr>
          <w:p w14:paraId="669F8B90" w14:textId="2875E61F" w:rsidR="00F352B3" w:rsidRPr="00302A80" w:rsidRDefault="00F352B3" w:rsidP="00F352B3">
            <w:pPr>
              <w:jc w:val="right"/>
              <w:rPr>
                <w:rFonts w:ascii="Source Sans Pro" w:hAnsi="Source Sans Pro" w:cstheme="minorHAnsi"/>
                <w:i/>
                <w:iCs/>
                <w:color w:val="2E95FF" w:themeColor="text2" w:themeTint="80"/>
              </w:rPr>
            </w:pPr>
            <w:r w:rsidRPr="00763BCE">
              <w:rPr>
                <w:rFonts w:ascii="Source Sans Pro" w:hAnsi="Source Sans Pro" w:cstheme="minorHAnsi"/>
                <w:i/>
                <w:iCs/>
                <w:color w:val="2E95FF" w:themeColor="text2" w:themeTint="80"/>
              </w:rPr>
              <w:t>uppd</w:t>
            </w:r>
            <w:r>
              <w:rPr>
                <w:rFonts w:ascii="Source Sans Pro" w:hAnsi="Source Sans Pro" w:cstheme="minorHAnsi"/>
                <w:i/>
                <w:iCs/>
                <w:color w:val="2E95FF" w:themeColor="text2" w:themeTint="80"/>
              </w:rPr>
              <w:t>elad</w:t>
            </w:r>
          </w:p>
        </w:tc>
        <w:tc>
          <w:tcPr>
            <w:tcW w:w="0" w:type="auto"/>
          </w:tcPr>
          <w:p w14:paraId="11BA05F5" w14:textId="149CF560" w:rsidR="00F352B3" w:rsidRPr="00302A80" w:rsidRDefault="00F352B3" w:rsidP="00F352B3">
            <w:pPr>
              <w:rPr>
                <w:rFonts w:ascii="Source Sans Pro" w:hAnsi="Source Sans Pro" w:cstheme="minorHAnsi"/>
                <w:i/>
                <w:iCs/>
                <w:color w:val="2E95FF" w:themeColor="text2" w:themeTint="80"/>
              </w:rPr>
            </w:pPr>
            <w:r w:rsidRPr="00302A80">
              <w:rPr>
                <w:rFonts w:ascii="Source Sans Pro" w:hAnsi="Source Sans Pro" w:cstheme="minorHAnsi"/>
                <w:i/>
                <w:iCs/>
                <w:color w:val="2E95FF" w:themeColor="text2" w:themeTint="80"/>
              </w:rPr>
              <w:t>ii |</w:t>
            </w:r>
            <w:r>
              <w:rPr>
                <w:rFonts w:ascii="Source Sans Pro" w:hAnsi="Source Sans Pro" w:cstheme="minorHAnsi"/>
                <w:i/>
                <w:iCs/>
                <w:color w:val="2E95FF" w:themeColor="text2" w:themeTint="80"/>
              </w:rPr>
              <w:t xml:space="preserve"> </w:t>
            </w:r>
            <w:proofErr w:type="spellStart"/>
            <w:r w:rsidRPr="00302A80">
              <w:rPr>
                <w:rFonts w:ascii="Source Sans Pro" w:hAnsi="Source Sans Pro" w:cstheme="minorHAnsi"/>
                <w:i/>
                <w:iCs/>
                <w:color w:val="2E95FF" w:themeColor="text2" w:themeTint="80"/>
              </w:rPr>
              <w:t>ll</w:t>
            </w:r>
            <w:proofErr w:type="spellEnd"/>
            <w:r w:rsidRPr="00302A80">
              <w:rPr>
                <w:rFonts w:ascii="Source Sans Pro" w:hAnsi="Source Sans Pro" w:cstheme="minorHAnsi"/>
                <w:i/>
                <w:iCs/>
                <w:color w:val="2E95FF" w:themeColor="text2" w:themeTint="80"/>
              </w:rPr>
              <w:t xml:space="preserve"> | il </w:t>
            </w:r>
          </w:p>
        </w:tc>
        <w:tc>
          <w:tcPr>
            <w:tcW w:w="0" w:type="auto"/>
          </w:tcPr>
          <w:p w14:paraId="28833809" w14:textId="647E19F9" w:rsidR="00F352B3" w:rsidRPr="00302A80" w:rsidRDefault="00F352B3" w:rsidP="00F352B3">
            <w:pPr>
              <w:rPr>
                <w:rFonts w:ascii="Source Sans Pro" w:hAnsi="Source Sans Pro" w:cstheme="minorHAnsi"/>
                <w:i/>
                <w:iCs/>
                <w:color w:val="2E95FF" w:themeColor="text2" w:themeTint="80"/>
              </w:rPr>
            </w:pPr>
            <w:r w:rsidRPr="00302A80">
              <w:rPr>
                <w:rFonts w:ascii="Source Sans Pro" w:hAnsi="Source Sans Pro" w:cstheme="minorHAnsi"/>
                <w:i/>
                <w:iCs/>
                <w:color w:val="2E95FF" w:themeColor="text2" w:themeTint="80"/>
              </w:rPr>
              <w:t>ii |</w:t>
            </w:r>
            <w:r>
              <w:rPr>
                <w:rFonts w:ascii="Source Sans Pro" w:hAnsi="Source Sans Pro" w:cstheme="minorHAnsi"/>
                <w:i/>
                <w:iCs/>
                <w:color w:val="2E95FF" w:themeColor="text2" w:themeTint="80"/>
              </w:rPr>
              <w:t xml:space="preserve"> </w:t>
            </w:r>
            <w:r w:rsidRPr="00302A80">
              <w:rPr>
                <w:rFonts w:ascii="Source Sans Pro" w:hAnsi="Source Sans Pro" w:cstheme="minorHAnsi"/>
                <w:i/>
                <w:iCs/>
                <w:color w:val="2E95FF" w:themeColor="text2" w:themeTint="80"/>
              </w:rPr>
              <w:t xml:space="preserve">mm | </w:t>
            </w:r>
            <w:proofErr w:type="spellStart"/>
            <w:r w:rsidRPr="00302A80">
              <w:rPr>
                <w:rFonts w:ascii="Source Sans Pro" w:hAnsi="Source Sans Pro" w:cstheme="minorHAnsi"/>
                <w:i/>
                <w:iCs/>
                <w:color w:val="2E95FF" w:themeColor="text2" w:themeTint="80"/>
              </w:rPr>
              <w:t>im</w:t>
            </w:r>
            <w:proofErr w:type="spellEnd"/>
            <w:r w:rsidRPr="00302A80">
              <w:rPr>
                <w:rFonts w:ascii="Source Sans Pro" w:hAnsi="Source Sans Pro" w:cstheme="minorHAnsi"/>
                <w:i/>
                <w:iCs/>
                <w:color w:val="2E95FF" w:themeColor="text2" w:themeTint="80"/>
              </w:rPr>
              <w:t xml:space="preserve"> </w:t>
            </w:r>
          </w:p>
        </w:tc>
        <w:tc>
          <w:tcPr>
            <w:tcW w:w="0" w:type="auto"/>
          </w:tcPr>
          <w:p w14:paraId="4D09754E" w14:textId="397EF775" w:rsidR="00F352B3" w:rsidRPr="00302A80" w:rsidRDefault="00F352B3" w:rsidP="00F352B3">
            <w:pPr>
              <w:rPr>
                <w:rFonts w:ascii="Source Sans Pro" w:hAnsi="Source Sans Pro" w:cstheme="minorHAnsi"/>
                <w:i/>
                <w:iCs/>
                <w:color w:val="2E95FF" w:themeColor="text2" w:themeTint="80"/>
              </w:rPr>
            </w:pPr>
            <w:r w:rsidRPr="00302A80">
              <w:rPr>
                <w:rFonts w:ascii="Source Sans Pro" w:hAnsi="Source Sans Pro" w:cstheme="minorHAnsi"/>
                <w:i/>
                <w:iCs/>
                <w:color w:val="2E95FF" w:themeColor="text2" w:themeTint="80"/>
              </w:rPr>
              <w:t>ii |</w:t>
            </w:r>
            <w:r>
              <w:rPr>
                <w:rFonts w:ascii="Source Sans Pro" w:hAnsi="Source Sans Pro" w:cstheme="minorHAnsi"/>
                <w:i/>
                <w:iCs/>
                <w:color w:val="2E95FF" w:themeColor="text2" w:themeTint="80"/>
              </w:rPr>
              <w:t xml:space="preserve"> </w:t>
            </w:r>
            <w:proofErr w:type="spellStart"/>
            <w:r w:rsidRPr="00302A80">
              <w:rPr>
                <w:rFonts w:ascii="Source Sans Pro" w:hAnsi="Source Sans Pro" w:cstheme="minorHAnsi"/>
                <w:i/>
                <w:iCs/>
                <w:color w:val="2E95FF" w:themeColor="text2" w:themeTint="80"/>
              </w:rPr>
              <w:t>rr</w:t>
            </w:r>
            <w:proofErr w:type="spellEnd"/>
            <w:r w:rsidRPr="00302A80">
              <w:rPr>
                <w:rFonts w:ascii="Source Sans Pro" w:hAnsi="Source Sans Pro" w:cstheme="minorHAnsi"/>
                <w:i/>
                <w:iCs/>
                <w:color w:val="2E95FF" w:themeColor="text2" w:themeTint="80"/>
              </w:rPr>
              <w:t xml:space="preserve"> | </w:t>
            </w:r>
            <w:proofErr w:type="spellStart"/>
            <w:r w:rsidRPr="00302A80">
              <w:rPr>
                <w:rFonts w:ascii="Source Sans Pro" w:hAnsi="Source Sans Pro" w:cstheme="minorHAnsi"/>
                <w:i/>
                <w:iCs/>
                <w:color w:val="2E95FF" w:themeColor="text2" w:themeTint="80"/>
              </w:rPr>
              <w:t>ir</w:t>
            </w:r>
            <w:proofErr w:type="spellEnd"/>
          </w:p>
        </w:tc>
        <w:tc>
          <w:tcPr>
            <w:tcW w:w="0" w:type="auto"/>
          </w:tcPr>
          <w:p w14:paraId="7EE60879" w14:textId="1CB4B571" w:rsidR="00F352B3" w:rsidRPr="00302A80" w:rsidRDefault="00F352B3"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ee</w:t>
            </w:r>
            <w:proofErr w:type="spellEnd"/>
            <w:r w:rsidRPr="00302A80">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r w:rsidRPr="00302A80">
              <w:rPr>
                <w:rFonts w:ascii="Source Sans Pro" w:hAnsi="Source Sans Pro" w:cstheme="minorHAnsi"/>
                <w:i/>
                <w:iCs/>
                <w:color w:val="2E95FF" w:themeColor="text2" w:themeTint="80"/>
              </w:rPr>
              <w:t xml:space="preserve">mm | </w:t>
            </w:r>
            <w:proofErr w:type="spellStart"/>
            <w:r w:rsidRPr="00302A80">
              <w:rPr>
                <w:rFonts w:ascii="Source Sans Pro" w:hAnsi="Source Sans Pro" w:cstheme="minorHAnsi"/>
                <w:i/>
                <w:iCs/>
                <w:color w:val="2E95FF" w:themeColor="text2" w:themeTint="80"/>
              </w:rPr>
              <w:t>em</w:t>
            </w:r>
            <w:proofErr w:type="spellEnd"/>
          </w:p>
        </w:tc>
        <w:tc>
          <w:tcPr>
            <w:tcW w:w="0" w:type="auto"/>
          </w:tcPr>
          <w:p w14:paraId="59E013AD" w14:textId="1E64D10E" w:rsidR="00F352B3" w:rsidRPr="00302A80" w:rsidRDefault="00F352B3"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ee</w:t>
            </w:r>
            <w:proofErr w:type="spellEnd"/>
            <w:r w:rsidRPr="00302A80">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r w:rsidRPr="00302A80">
              <w:rPr>
                <w:rFonts w:ascii="Source Sans Pro" w:hAnsi="Source Sans Pro" w:cstheme="minorHAnsi"/>
                <w:i/>
                <w:iCs/>
                <w:color w:val="2E95FF" w:themeColor="text2" w:themeTint="80"/>
              </w:rPr>
              <w:t xml:space="preserve">ss | </w:t>
            </w:r>
            <w:proofErr w:type="spellStart"/>
            <w:r w:rsidRPr="00302A80">
              <w:rPr>
                <w:rFonts w:ascii="Source Sans Pro" w:hAnsi="Source Sans Pro" w:cstheme="minorHAnsi"/>
                <w:i/>
                <w:iCs/>
                <w:color w:val="2E95FF" w:themeColor="text2" w:themeTint="80"/>
              </w:rPr>
              <w:t>es</w:t>
            </w:r>
            <w:proofErr w:type="spellEnd"/>
          </w:p>
        </w:tc>
      </w:tr>
    </w:tbl>
    <w:p w14:paraId="22D0E567" w14:textId="42FD6850" w:rsidR="007E5BEB" w:rsidRDefault="007E5BEB"/>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821"/>
        <w:gridCol w:w="963"/>
        <w:gridCol w:w="964"/>
        <w:gridCol w:w="964"/>
        <w:gridCol w:w="964"/>
        <w:gridCol w:w="964"/>
      </w:tblGrid>
      <w:tr w:rsidR="007E5BEB" w:rsidRPr="005E33B1" w14:paraId="111622FD" w14:textId="77777777" w:rsidTr="002E7F4D">
        <w:tc>
          <w:tcPr>
            <w:tcW w:w="821" w:type="dxa"/>
          </w:tcPr>
          <w:p w14:paraId="0CAF510E" w14:textId="19490EFE" w:rsidR="007E5BEB" w:rsidRPr="005E33B1" w:rsidRDefault="007E5BEB" w:rsidP="00BC2BB4">
            <w:pPr>
              <w:spacing w:line="276" w:lineRule="auto"/>
              <w:rPr>
                <w:rFonts w:ascii="Source Sans Pro" w:hAnsi="Source Sans Pro"/>
              </w:rPr>
            </w:pPr>
            <w:r>
              <w:rPr>
                <w:rFonts w:ascii="Source Sans Pro" w:hAnsi="Source Sans Pro"/>
              </w:rPr>
              <w:t>VK</w:t>
            </w:r>
          </w:p>
        </w:tc>
        <w:tc>
          <w:tcPr>
            <w:tcW w:w="963" w:type="dxa"/>
          </w:tcPr>
          <w:p w14:paraId="3CC544F4" w14:textId="77777777" w:rsidR="007E5BEB" w:rsidRPr="005E33B1" w:rsidRDefault="007E5BEB" w:rsidP="00BC2BB4">
            <w:pPr>
              <w:spacing w:line="276" w:lineRule="auto"/>
              <w:rPr>
                <w:rFonts w:ascii="Source Sans Pro" w:hAnsi="Source Sans Pro"/>
              </w:rPr>
            </w:pPr>
            <w:r w:rsidRPr="005E33B1">
              <w:rPr>
                <w:rFonts w:ascii="Source Sans Pro" w:hAnsi="Source Sans Pro"/>
              </w:rPr>
              <w:t>i</w:t>
            </w:r>
            <w:r>
              <w:rPr>
                <w:rFonts w:ascii="Source Sans Pro" w:hAnsi="Source Sans Pro"/>
              </w:rPr>
              <w:t>l</w:t>
            </w:r>
            <w:r w:rsidRPr="005E33B1">
              <w:rPr>
                <w:rFonts w:ascii="Source Sans Pro" w:hAnsi="Source Sans Pro"/>
              </w:rPr>
              <w:t xml:space="preserve"> </w:t>
            </w:r>
          </w:p>
        </w:tc>
        <w:tc>
          <w:tcPr>
            <w:tcW w:w="964" w:type="dxa"/>
          </w:tcPr>
          <w:p w14:paraId="76F30753" w14:textId="77777777" w:rsidR="007E5BEB" w:rsidRPr="005E33B1" w:rsidRDefault="007E5BEB" w:rsidP="00BC2BB4">
            <w:pPr>
              <w:spacing w:line="276" w:lineRule="auto"/>
              <w:rPr>
                <w:rFonts w:ascii="Source Sans Pro" w:hAnsi="Source Sans Pro"/>
              </w:rPr>
            </w:pPr>
            <w:proofErr w:type="spellStart"/>
            <w:r>
              <w:rPr>
                <w:rFonts w:ascii="Source Sans Pro" w:hAnsi="Source Sans Pro"/>
              </w:rPr>
              <w:t>im</w:t>
            </w:r>
            <w:proofErr w:type="spellEnd"/>
            <w:r w:rsidRPr="005E33B1">
              <w:rPr>
                <w:rFonts w:ascii="Source Sans Pro" w:hAnsi="Source Sans Pro"/>
              </w:rPr>
              <w:t xml:space="preserve"> </w:t>
            </w:r>
          </w:p>
        </w:tc>
        <w:tc>
          <w:tcPr>
            <w:tcW w:w="964" w:type="dxa"/>
          </w:tcPr>
          <w:p w14:paraId="646CEE51" w14:textId="77777777" w:rsidR="007E5BEB" w:rsidRPr="005E33B1" w:rsidRDefault="007E5BEB" w:rsidP="00BC2BB4">
            <w:pPr>
              <w:spacing w:line="276" w:lineRule="auto"/>
              <w:rPr>
                <w:rFonts w:ascii="Source Sans Pro" w:hAnsi="Source Sans Pro"/>
              </w:rPr>
            </w:pPr>
            <w:proofErr w:type="spellStart"/>
            <w:r>
              <w:rPr>
                <w:rFonts w:ascii="Source Sans Pro" w:hAnsi="Source Sans Pro"/>
              </w:rPr>
              <w:t>i</w:t>
            </w:r>
            <w:r w:rsidRPr="005E33B1">
              <w:rPr>
                <w:rFonts w:ascii="Source Sans Pro" w:hAnsi="Source Sans Pro"/>
              </w:rPr>
              <w:t>r</w:t>
            </w:r>
            <w:proofErr w:type="spellEnd"/>
          </w:p>
        </w:tc>
        <w:tc>
          <w:tcPr>
            <w:tcW w:w="964" w:type="dxa"/>
          </w:tcPr>
          <w:p w14:paraId="41FF7A4F" w14:textId="77777777" w:rsidR="007E5BEB" w:rsidRPr="005E33B1" w:rsidRDefault="007E5BEB" w:rsidP="00BC2BB4">
            <w:pPr>
              <w:spacing w:line="276" w:lineRule="auto"/>
              <w:rPr>
                <w:rFonts w:ascii="Source Sans Pro" w:hAnsi="Source Sans Pro"/>
              </w:rPr>
            </w:pPr>
            <w:proofErr w:type="spellStart"/>
            <w:r>
              <w:rPr>
                <w:rFonts w:ascii="Source Sans Pro" w:hAnsi="Source Sans Pro"/>
              </w:rPr>
              <w:t>em</w:t>
            </w:r>
            <w:proofErr w:type="spellEnd"/>
          </w:p>
        </w:tc>
        <w:tc>
          <w:tcPr>
            <w:tcW w:w="964" w:type="dxa"/>
          </w:tcPr>
          <w:p w14:paraId="0103FD39" w14:textId="77777777" w:rsidR="007E5BEB" w:rsidRPr="005E33B1" w:rsidRDefault="007E5BEB" w:rsidP="00BC2BB4">
            <w:pPr>
              <w:spacing w:line="276" w:lineRule="auto"/>
              <w:rPr>
                <w:rFonts w:ascii="Source Sans Pro" w:hAnsi="Source Sans Pro"/>
              </w:rPr>
            </w:pPr>
            <w:proofErr w:type="spellStart"/>
            <w:r>
              <w:rPr>
                <w:rFonts w:ascii="Source Sans Pro" w:hAnsi="Source Sans Pro"/>
              </w:rPr>
              <w:t>es</w:t>
            </w:r>
            <w:proofErr w:type="spellEnd"/>
          </w:p>
        </w:tc>
      </w:tr>
      <w:tr w:rsidR="00F352B3" w:rsidRPr="005E33B1" w14:paraId="1B43F253" w14:textId="77777777" w:rsidTr="002E7F4D">
        <w:tc>
          <w:tcPr>
            <w:tcW w:w="821" w:type="dxa"/>
          </w:tcPr>
          <w:p w14:paraId="0E244028" w14:textId="6BE35F3A" w:rsidR="00F352B3" w:rsidRPr="005E33B1" w:rsidRDefault="00F352B3" w:rsidP="00BC2BB4">
            <w:pPr>
              <w:spacing w:line="276" w:lineRule="auto"/>
              <w:rPr>
                <w:rFonts w:ascii="Source Sans Pro" w:hAnsi="Source Sans Pro"/>
              </w:rPr>
            </w:pPr>
            <w:r>
              <w:rPr>
                <w:rFonts w:ascii="Source Sans Pro" w:hAnsi="Source Sans Pro"/>
              </w:rPr>
              <w:lastRenderedPageBreak/>
              <w:t>VK</w:t>
            </w:r>
          </w:p>
        </w:tc>
        <w:tc>
          <w:tcPr>
            <w:tcW w:w="963" w:type="dxa"/>
          </w:tcPr>
          <w:p w14:paraId="1FBDF109" w14:textId="6BC6752E"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a</w:t>
            </w:r>
            <w:r>
              <w:rPr>
                <w:rFonts w:ascii="Source Sans Pro" w:hAnsi="Source Sans Pro"/>
              </w:rPr>
              <w:t>m</w:t>
            </w:r>
            <w:proofErr w:type="spellEnd"/>
            <w:r w:rsidRPr="005E33B1">
              <w:rPr>
                <w:rFonts w:ascii="Source Sans Pro" w:hAnsi="Source Sans Pro"/>
              </w:rPr>
              <w:t xml:space="preserve"> </w:t>
            </w:r>
          </w:p>
        </w:tc>
        <w:tc>
          <w:tcPr>
            <w:tcW w:w="964" w:type="dxa"/>
          </w:tcPr>
          <w:p w14:paraId="54D4AA14" w14:textId="509A749A" w:rsidR="00F352B3" w:rsidRPr="005E33B1" w:rsidRDefault="00F352B3" w:rsidP="00BC2BB4">
            <w:pPr>
              <w:spacing w:line="276" w:lineRule="auto"/>
              <w:rPr>
                <w:rFonts w:ascii="Source Sans Pro" w:hAnsi="Source Sans Pro"/>
              </w:rPr>
            </w:pPr>
            <w:r w:rsidRPr="005E33B1">
              <w:rPr>
                <w:rFonts w:ascii="Source Sans Pro" w:hAnsi="Source Sans Pro"/>
              </w:rPr>
              <w:t>a</w:t>
            </w:r>
            <w:r>
              <w:rPr>
                <w:rFonts w:ascii="Source Sans Pro" w:hAnsi="Source Sans Pro"/>
              </w:rPr>
              <w:t>r</w:t>
            </w:r>
          </w:p>
        </w:tc>
        <w:tc>
          <w:tcPr>
            <w:tcW w:w="964" w:type="dxa"/>
          </w:tcPr>
          <w:p w14:paraId="7D8DA9DD" w14:textId="77777777" w:rsidR="00F352B3" w:rsidRPr="005E33B1" w:rsidRDefault="00F352B3" w:rsidP="00BC2BB4">
            <w:pPr>
              <w:spacing w:line="276" w:lineRule="auto"/>
              <w:rPr>
                <w:rFonts w:ascii="Source Sans Pro" w:hAnsi="Source Sans Pro"/>
              </w:rPr>
            </w:pPr>
            <w:r w:rsidRPr="005E33B1">
              <w:rPr>
                <w:rFonts w:ascii="Source Sans Pro" w:hAnsi="Source Sans Pro"/>
              </w:rPr>
              <w:t>os</w:t>
            </w:r>
          </w:p>
        </w:tc>
        <w:tc>
          <w:tcPr>
            <w:tcW w:w="964" w:type="dxa"/>
          </w:tcPr>
          <w:p w14:paraId="3EBA7301" w14:textId="2BECDF8F" w:rsidR="00F352B3" w:rsidRPr="005E33B1" w:rsidRDefault="00F352B3" w:rsidP="00BC2BB4">
            <w:pPr>
              <w:spacing w:line="276" w:lineRule="auto"/>
              <w:rPr>
                <w:rFonts w:ascii="Source Sans Pro" w:hAnsi="Source Sans Pro"/>
              </w:rPr>
            </w:pPr>
            <w:r>
              <w:rPr>
                <w:rFonts w:ascii="Source Sans Pro" w:hAnsi="Source Sans Pro"/>
              </w:rPr>
              <w:t>or</w:t>
            </w:r>
          </w:p>
        </w:tc>
        <w:tc>
          <w:tcPr>
            <w:tcW w:w="964" w:type="dxa"/>
          </w:tcPr>
          <w:p w14:paraId="11DAC09D" w14:textId="4B8A9BC5" w:rsidR="00F352B3" w:rsidRPr="005E33B1" w:rsidRDefault="00F352B3" w:rsidP="00BC2BB4">
            <w:pPr>
              <w:spacing w:line="276" w:lineRule="auto"/>
              <w:rPr>
                <w:rFonts w:ascii="Source Sans Pro" w:hAnsi="Source Sans Pro"/>
              </w:rPr>
            </w:pPr>
            <w:proofErr w:type="spellStart"/>
            <w:r>
              <w:rPr>
                <w:rFonts w:ascii="Source Sans Pro" w:hAnsi="Source Sans Pro"/>
              </w:rPr>
              <w:t>ol</w:t>
            </w:r>
            <w:proofErr w:type="spellEnd"/>
          </w:p>
        </w:tc>
      </w:tr>
      <w:tr w:rsidR="00F352B3" w:rsidRPr="005E33B1" w14:paraId="53B1A292" w14:textId="77777777" w:rsidTr="002E7F4D">
        <w:tc>
          <w:tcPr>
            <w:tcW w:w="821" w:type="dxa"/>
          </w:tcPr>
          <w:p w14:paraId="18B42DC6" w14:textId="169A3DF1" w:rsidR="00F352B3" w:rsidRPr="005E33B1" w:rsidRDefault="00F352B3" w:rsidP="00BC2BB4">
            <w:pPr>
              <w:spacing w:line="276" w:lineRule="auto"/>
              <w:rPr>
                <w:rFonts w:ascii="Source Sans Pro" w:hAnsi="Source Sans Pro"/>
              </w:rPr>
            </w:pPr>
            <w:proofErr w:type="spellStart"/>
            <w:r>
              <w:rPr>
                <w:rFonts w:ascii="Source Sans Pro" w:hAnsi="Source Sans Pro"/>
              </w:rPr>
              <w:t>KVK</w:t>
            </w:r>
            <w:proofErr w:type="spellEnd"/>
          </w:p>
        </w:tc>
        <w:tc>
          <w:tcPr>
            <w:tcW w:w="963" w:type="dxa"/>
          </w:tcPr>
          <w:p w14:paraId="534CD3AE" w14:textId="054FF8DE"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ri</w:t>
            </w:r>
            <w:r>
              <w:rPr>
                <w:rFonts w:ascii="Source Sans Pro" w:hAnsi="Source Sans Pro"/>
              </w:rPr>
              <w:t>l</w:t>
            </w:r>
            <w:proofErr w:type="spellEnd"/>
            <w:r w:rsidRPr="005E33B1">
              <w:rPr>
                <w:rFonts w:ascii="Source Sans Pro" w:hAnsi="Source Sans Pro"/>
              </w:rPr>
              <w:t xml:space="preserve"> </w:t>
            </w:r>
          </w:p>
        </w:tc>
        <w:tc>
          <w:tcPr>
            <w:tcW w:w="964" w:type="dxa"/>
          </w:tcPr>
          <w:p w14:paraId="45619061" w14:textId="0AFDB2BB"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ro</w:t>
            </w:r>
            <w:r>
              <w:rPr>
                <w:rFonts w:ascii="Source Sans Pro" w:hAnsi="Source Sans Pro"/>
              </w:rPr>
              <w:t>l</w:t>
            </w:r>
            <w:proofErr w:type="spellEnd"/>
          </w:p>
        </w:tc>
        <w:tc>
          <w:tcPr>
            <w:tcW w:w="964" w:type="dxa"/>
          </w:tcPr>
          <w:p w14:paraId="4AECAEBB" w14:textId="42D863B6" w:rsidR="00F352B3" w:rsidRPr="005E33B1" w:rsidRDefault="00F352B3" w:rsidP="00BC2BB4">
            <w:pPr>
              <w:spacing w:line="276" w:lineRule="auto"/>
              <w:rPr>
                <w:rFonts w:ascii="Source Sans Pro" w:hAnsi="Source Sans Pro"/>
              </w:rPr>
            </w:pPr>
            <w:r w:rsidRPr="005E33B1">
              <w:rPr>
                <w:rFonts w:ascii="Source Sans Pro" w:hAnsi="Source Sans Pro"/>
              </w:rPr>
              <w:t>se</w:t>
            </w:r>
            <w:r>
              <w:rPr>
                <w:rFonts w:ascii="Source Sans Pro" w:hAnsi="Source Sans Pro"/>
              </w:rPr>
              <w:t>l</w:t>
            </w:r>
          </w:p>
        </w:tc>
        <w:tc>
          <w:tcPr>
            <w:tcW w:w="964" w:type="dxa"/>
          </w:tcPr>
          <w:p w14:paraId="74F81F6F" w14:textId="046A6890" w:rsidR="00F352B3" w:rsidRPr="005E33B1" w:rsidRDefault="00F352B3" w:rsidP="00BC2BB4">
            <w:pPr>
              <w:spacing w:line="276" w:lineRule="auto"/>
              <w:rPr>
                <w:rFonts w:ascii="Source Sans Pro" w:hAnsi="Source Sans Pro"/>
              </w:rPr>
            </w:pPr>
            <w:r w:rsidRPr="005E33B1">
              <w:rPr>
                <w:rFonts w:ascii="Source Sans Pro" w:hAnsi="Source Sans Pro"/>
              </w:rPr>
              <w:t>sa</w:t>
            </w:r>
            <w:r>
              <w:rPr>
                <w:rFonts w:ascii="Source Sans Pro" w:hAnsi="Source Sans Pro"/>
              </w:rPr>
              <w:t>m</w:t>
            </w:r>
            <w:r w:rsidRPr="005E33B1">
              <w:rPr>
                <w:rFonts w:ascii="Source Sans Pro" w:hAnsi="Source Sans Pro"/>
              </w:rPr>
              <w:t xml:space="preserve"> </w:t>
            </w:r>
          </w:p>
        </w:tc>
        <w:tc>
          <w:tcPr>
            <w:tcW w:w="964" w:type="dxa"/>
          </w:tcPr>
          <w:p w14:paraId="6DDAEDEB" w14:textId="31EF7F59" w:rsidR="00F352B3" w:rsidRPr="005E33B1" w:rsidRDefault="00F352B3" w:rsidP="00BC2BB4">
            <w:pPr>
              <w:spacing w:line="276" w:lineRule="auto"/>
              <w:rPr>
                <w:rFonts w:ascii="Source Sans Pro" w:hAnsi="Source Sans Pro"/>
              </w:rPr>
            </w:pPr>
            <w:proofErr w:type="spellStart"/>
            <w:r>
              <w:rPr>
                <w:rFonts w:ascii="Source Sans Pro" w:hAnsi="Source Sans Pro"/>
              </w:rPr>
              <w:t>sor</w:t>
            </w:r>
            <w:proofErr w:type="spellEnd"/>
          </w:p>
        </w:tc>
      </w:tr>
      <w:tr w:rsidR="00F352B3" w:rsidRPr="005E33B1" w14:paraId="674B107A" w14:textId="77777777" w:rsidTr="002E7F4D">
        <w:tc>
          <w:tcPr>
            <w:tcW w:w="821" w:type="dxa"/>
          </w:tcPr>
          <w:p w14:paraId="60B68FB5" w14:textId="5AC7BDAA" w:rsidR="00F352B3" w:rsidRPr="005E33B1" w:rsidRDefault="00F352B3" w:rsidP="00BC2BB4">
            <w:pPr>
              <w:spacing w:line="276" w:lineRule="auto"/>
              <w:rPr>
                <w:rFonts w:ascii="Source Sans Pro" w:hAnsi="Source Sans Pro"/>
              </w:rPr>
            </w:pPr>
            <w:proofErr w:type="spellStart"/>
            <w:r>
              <w:rPr>
                <w:rFonts w:ascii="Source Sans Pro" w:hAnsi="Source Sans Pro"/>
              </w:rPr>
              <w:t>KVK</w:t>
            </w:r>
            <w:proofErr w:type="spellEnd"/>
          </w:p>
        </w:tc>
        <w:tc>
          <w:tcPr>
            <w:tcW w:w="963" w:type="dxa"/>
          </w:tcPr>
          <w:p w14:paraId="56B40D56" w14:textId="1C178115" w:rsidR="00F352B3" w:rsidRPr="005E33B1" w:rsidRDefault="00F352B3" w:rsidP="00BC2BB4">
            <w:pPr>
              <w:spacing w:line="276" w:lineRule="auto"/>
              <w:rPr>
                <w:rFonts w:ascii="Source Sans Pro" w:hAnsi="Source Sans Pro"/>
              </w:rPr>
            </w:pPr>
            <w:proofErr w:type="spellStart"/>
            <w:r>
              <w:rPr>
                <w:rFonts w:ascii="Source Sans Pro" w:hAnsi="Source Sans Pro"/>
              </w:rPr>
              <w:t>l</w:t>
            </w:r>
            <w:r w:rsidRPr="005E33B1">
              <w:rPr>
                <w:rFonts w:ascii="Source Sans Pro" w:hAnsi="Source Sans Pro"/>
              </w:rPr>
              <w:t>or</w:t>
            </w:r>
            <w:proofErr w:type="spellEnd"/>
          </w:p>
        </w:tc>
        <w:tc>
          <w:tcPr>
            <w:tcW w:w="964" w:type="dxa"/>
          </w:tcPr>
          <w:p w14:paraId="54707C60" w14:textId="755A71B5"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me</w:t>
            </w:r>
            <w:r>
              <w:rPr>
                <w:rFonts w:ascii="Source Sans Pro" w:hAnsi="Source Sans Pro"/>
              </w:rPr>
              <w:t>l</w:t>
            </w:r>
            <w:proofErr w:type="spellEnd"/>
          </w:p>
        </w:tc>
        <w:tc>
          <w:tcPr>
            <w:tcW w:w="964" w:type="dxa"/>
          </w:tcPr>
          <w:p w14:paraId="7A604A6F" w14:textId="21BB13A0" w:rsidR="00F352B3" w:rsidRPr="005E33B1" w:rsidRDefault="00F352B3" w:rsidP="00BC2BB4">
            <w:pPr>
              <w:spacing w:line="276" w:lineRule="auto"/>
              <w:rPr>
                <w:rFonts w:ascii="Source Sans Pro" w:hAnsi="Source Sans Pro"/>
              </w:rPr>
            </w:pPr>
            <w:r w:rsidRPr="005E33B1">
              <w:rPr>
                <w:rFonts w:ascii="Source Sans Pro" w:hAnsi="Source Sans Pro"/>
              </w:rPr>
              <w:t>si</w:t>
            </w:r>
            <w:r>
              <w:rPr>
                <w:rFonts w:ascii="Source Sans Pro" w:hAnsi="Source Sans Pro"/>
              </w:rPr>
              <w:t>r</w:t>
            </w:r>
          </w:p>
        </w:tc>
        <w:tc>
          <w:tcPr>
            <w:tcW w:w="964" w:type="dxa"/>
          </w:tcPr>
          <w:p w14:paraId="5B14832D" w14:textId="2496456B" w:rsidR="00F352B3" w:rsidRPr="005E33B1" w:rsidRDefault="00F352B3" w:rsidP="00BC2BB4">
            <w:pPr>
              <w:spacing w:line="276" w:lineRule="auto"/>
              <w:rPr>
                <w:rFonts w:ascii="Source Sans Pro" w:hAnsi="Source Sans Pro"/>
              </w:rPr>
            </w:pPr>
            <w:r>
              <w:rPr>
                <w:rFonts w:ascii="Source Sans Pro" w:hAnsi="Source Sans Pro"/>
              </w:rPr>
              <w:t>los</w:t>
            </w:r>
          </w:p>
        </w:tc>
        <w:tc>
          <w:tcPr>
            <w:tcW w:w="964" w:type="dxa"/>
          </w:tcPr>
          <w:p w14:paraId="3CF9431E" w14:textId="347C1519" w:rsidR="00F352B3" w:rsidRPr="005E33B1" w:rsidRDefault="00F352B3" w:rsidP="00BC2BB4">
            <w:pPr>
              <w:spacing w:line="276" w:lineRule="auto"/>
              <w:rPr>
                <w:rFonts w:ascii="Source Sans Pro" w:hAnsi="Source Sans Pro"/>
              </w:rPr>
            </w:pPr>
            <w:r>
              <w:rPr>
                <w:rFonts w:ascii="Source Sans Pro" w:hAnsi="Source Sans Pro"/>
              </w:rPr>
              <w:t>les</w:t>
            </w:r>
          </w:p>
        </w:tc>
      </w:tr>
      <w:tr w:rsidR="00F352B3" w:rsidRPr="005E33B1" w14:paraId="767CB128" w14:textId="77777777" w:rsidTr="002E7F4D">
        <w:tc>
          <w:tcPr>
            <w:tcW w:w="821" w:type="dxa"/>
          </w:tcPr>
          <w:p w14:paraId="45C3FD79" w14:textId="69AA00A6" w:rsidR="00F352B3" w:rsidRPr="005E33B1" w:rsidRDefault="00F352B3" w:rsidP="00BC2BB4">
            <w:pPr>
              <w:spacing w:line="276" w:lineRule="auto"/>
              <w:rPr>
                <w:rFonts w:ascii="Source Sans Pro" w:hAnsi="Source Sans Pro"/>
              </w:rPr>
            </w:pPr>
            <w:proofErr w:type="spellStart"/>
            <w:r>
              <w:rPr>
                <w:rFonts w:ascii="Source Sans Pro" w:hAnsi="Source Sans Pro"/>
              </w:rPr>
              <w:t>KVK</w:t>
            </w:r>
            <w:proofErr w:type="spellEnd"/>
          </w:p>
        </w:tc>
        <w:tc>
          <w:tcPr>
            <w:tcW w:w="963" w:type="dxa"/>
          </w:tcPr>
          <w:p w14:paraId="0ADFED0B" w14:textId="7C90CCD7" w:rsidR="00F352B3" w:rsidRPr="005E33B1" w:rsidRDefault="00F352B3" w:rsidP="00BC2BB4">
            <w:pPr>
              <w:spacing w:line="276" w:lineRule="auto"/>
              <w:rPr>
                <w:rFonts w:ascii="Source Sans Pro" w:hAnsi="Source Sans Pro"/>
              </w:rPr>
            </w:pPr>
            <w:r>
              <w:rPr>
                <w:rFonts w:ascii="Source Sans Pro" w:hAnsi="Source Sans Pro"/>
              </w:rPr>
              <w:t>mar</w:t>
            </w:r>
          </w:p>
        </w:tc>
        <w:tc>
          <w:tcPr>
            <w:tcW w:w="964" w:type="dxa"/>
          </w:tcPr>
          <w:p w14:paraId="4B95698E" w14:textId="2009E8F7"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ra</w:t>
            </w:r>
            <w:r>
              <w:rPr>
                <w:rFonts w:ascii="Source Sans Pro" w:hAnsi="Source Sans Pro"/>
              </w:rPr>
              <w:t>l</w:t>
            </w:r>
            <w:proofErr w:type="spellEnd"/>
          </w:p>
        </w:tc>
        <w:tc>
          <w:tcPr>
            <w:tcW w:w="964" w:type="dxa"/>
          </w:tcPr>
          <w:p w14:paraId="3DFF4D05" w14:textId="4FF648C6" w:rsidR="00F352B3" w:rsidRPr="005E33B1" w:rsidRDefault="00F352B3" w:rsidP="00BC2BB4">
            <w:pPr>
              <w:spacing w:line="276" w:lineRule="auto"/>
              <w:rPr>
                <w:rFonts w:ascii="Source Sans Pro" w:hAnsi="Source Sans Pro"/>
              </w:rPr>
            </w:pPr>
            <w:proofErr w:type="spellStart"/>
            <w:r>
              <w:rPr>
                <w:rFonts w:ascii="Source Sans Pro" w:hAnsi="Source Sans Pro"/>
              </w:rPr>
              <w:t>sar</w:t>
            </w:r>
            <w:proofErr w:type="spellEnd"/>
          </w:p>
        </w:tc>
        <w:tc>
          <w:tcPr>
            <w:tcW w:w="964" w:type="dxa"/>
          </w:tcPr>
          <w:p w14:paraId="063A89E5" w14:textId="5C02325B" w:rsidR="00F352B3" w:rsidRPr="005E33B1" w:rsidRDefault="00F352B3" w:rsidP="00BC2BB4">
            <w:pPr>
              <w:spacing w:line="276" w:lineRule="auto"/>
              <w:rPr>
                <w:rFonts w:ascii="Source Sans Pro" w:hAnsi="Source Sans Pro"/>
              </w:rPr>
            </w:pPr>
          </w:p>
        </w:tc>
        <w:tc>
          <w:tcPr>
            <w:tcW w:w="964" w:type="dxa"/>
          </w:tcPr>
          <w:p w14:paraId="0EC8B7D6" w14:textId="5ABDB812" w:rsidR="00F352B3" w:rsidRPr="005E33B1" w:rsidRDefault="00F352B3" w:rsidP="00BC2BB4">
            <w:pPr>
              <w:spacing w:line="276" w:lineRule="auto"/>
              <w:rPr>
                <w:rFonts w:ascii="Source Sans Pro" w:hAnsi="Source Sans Pro"/>
              </w:rPr>
            </w:pPr>
          </w:p>
        </w:tc>
      </w:tr>
      <w:tr w:rsidR="00F352B3" w:rsidRPr="005E33B1" w14:paraId="7E543F32" w14:textId="77777777" w:rsidTr="002E7F4D">
        <w:tc>
          <w:tcPr>
            <w:tcW w:w="821" w:type="dxa"/>
          </w:tcPr>
          <w:p w14:paraId="52E9E3AA" w14:textId="0AE56338" w:rsidR="00F352B3" w:rsidRPr="005E33B1" w:rsidRDefault="00F352B3" w:rsidP="00BC2BB4">
            <w:pPr>
              <w:spacing w:line="276" w:lineRule="auto"/>
              <w:rPr>
                <w:rFonts w:ascii="Source Sans Pro" w:hAnsi="Source Sans Pro"/>
              </w:rPr>
            </w:pPr>
            <w:proofErr w:type="spellStart"/>
            <w:r>
              <w:rPr>
                <w:rFonts w:ascii="Source Sans Pro" w:hAnsi="Source Sans Pro"/>
              </w:rPr>
              <w:t>KVK</w:t>
            </w:r>
            <w:proofErr w:type="spellEnd"/>
          </w:p>
        </w:tc>
        <w:tc>
          <w:tcPr>
            <w:tcW w:w="963" w:type="dxa"/>
          </w:tcPr>
          <w:p w14:paraId="71CFCDD1" w14:textId="17F17A28"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m</w:t>
            </w:r>
            <w:r>
              <w:rPr>
                <w:rFonts w:ascii="Source Sans Pro" w:hAnsi="Source Sans Pro"/>
              </w:rPr>
              <w:t>a</w:t>
            </w:r>
            <w:r w:rsidRPr="005E33B1">
              <w:rPr>
                <w:rFonts w:ascii="Source Sans Pro" w:hAnsi="Source Sans Pro"/>
              </w:rPr>
              <w:t>m</w:t>
            </w:r>
            <w:proofErr w:type="spellEnd"/>
          </w:p>
        </w:tc>
        <w:tc>
          <w:tcPr>
            <w:tcW w:w="964" w:type="dxa"/>
          </w:tcPr>
          <w:p w14:paraId="4C17BBB1" w14:textId="38BB37F4" w:rsidR="00F352B3" w:rsidRPr="005E33B1" w:rsidRDefault="00F352B3" w:rsidP="00BC2BB4">
            <w:pPr>
              <w:spacing w:line="276" w:lineRule="auto"/>
              <w:rPr>
                <w:rFonts w:ascii="Source Sans Pro" w:hAnsi="Source Sans Pro"/>
              </w:rPr>
            </w:pPr>
            <w:proofErr w:type="spellStart"/>
            <w:r>
              <w:rPr>
                <w:rFonts w:ascii="Source Sans Pro" w:hAnsi="Source Sans Pro"/>
              </w:rPr>
              <w:t>rir</w:t>
            </w:r>
            <w:proofErr w:type="spellEnd"/>
          </w:p>
        </w:tc>
        <w:tc>
          <w:tcPr>
            <w:tcW w:w="964" w:type="dxa"/>
          </w:tcPr>
          <w:p w14:paraId="45885D60" w14:textId="1E98A3A6" w:rsidR="00F352B3" w:rsidRPr="005E33B1" w:rsidRDefault="00F352B3" w:rsidP="00BC2BB4">
            <w:pPr>
              <w:spacing w:line="276" w:lineRule="auto"/>
              <w:rPr>
                <w:rFonts w:ascii="Source Sans Pro" w:hAnsi="Source Sans Pro"/>
              </w:rPr>
            </w:pPr>
            <w:r w:rsidRPr="005E33B1">
              <w:rPr>
                <w:rFonts w:ascii="Source Sans Pro" w:hAnsi="Source Sans Pro"/>
              </w:rPr>
              <w:t>s</w:t>
            </w:r>
            <w:r>
              <w:rPr>
                <w:rFonts w:ascii="Source Sans Pro" w:hAnsi="Source Sans Pro"/>
              </w:rPr>
              <w:t>i</w:t>
            </w:r>
            <w:r w:rsidRPr="005E33B1">
              <w:rPr>
                <w:rFonts w:ascii="Source Sans Pro" w:hAnsi="Source Sans Pro"/>
              </w:rPr>
              <w:t>s</w:t>
            </w:r>
          </w:p>
        </w:tc>
        <w:tc>
          <w:tcPr>
            <w:tcW w:w="964" w:type="dxa"/>
          </w:tcPr>
          <w:p w14:paraId="1B73112E" w14:textId="4271DE1C" w:rsidR="00F352B3" w:rsidRPr="005E33B1" w:rsidRDefault="00F352B3" w:rsidP="00BC2BB4">
            <w:pPr>
              <w:spacing w:line="276" w:lineRule="auto"/>
              <w:rPr>
                <w:rFonts w:ascii="Source Sans Pro" w:hAnsi="Source Sans Pro"/>
              </w:rPr>
            </w:pPr>
            <w:proofErr w:type="spellStart"/>
            <w:r>
              <w:rPr>
                <w:rFonts w:ascii="Source Sans Pro" w:hAnsi="Source Sans Pro"/>
              </w:rPr>
              <w:t>lel</w:t>
            </w:r>
            <w:proofErr w:type="spellEnd"/>
          </w:p>
        </w:tc>
        <w:tc>
          <w:tcPr>
            <w:tcW w:w="964" w:type="dxa"/>
          </w:tcPr>
          <w:p w14:paraId="2866DB5E" w14:textId="1FE40F2D" w:rsidR="00F352B3" w:rsidRPr="005E33B1" w:rsidRDefault="00F352B3" w:rsidP="00BC2BB4">
            <w:pPr>
              <w:spacing w:line="276" w:lineRule="auto"/>
              <w:rPr>
                <w:rFonts w:ascii="Source Sans Pro" w:hAnsi="Source Sans Pro"/>
              </w:rPr>
            </w:pPr>
            <w:proofErr w:type="spellStart"/>
            <w:r>
              <w:rPr>
                <w:rFonts w:ascii="Source Sans Pro" w:hAnsi="Source Sans Pro"/>
              </w:rPr>
              <w:t>lal</w:t>
            </w:r>
            <w:proofErr w:type="spellEnd"/>
          </w:p>
        </w:tc>
      </w:tr>
      <w:tr w:rsidR="00F352B3" w:rsidRPr="005E33B1" w14:paraId="29F65CE0" w14:textId="77777777" w:rsidTr="002E7F4D">
        <w:tc>
          <w:tcPr>
            <w:tcW w:w="821" w:type="dxa"/>
          </w:tcPr>
          <w:p w14:paraId="01095190" w14:textId="13C662E9" w:rsidR="00F352B3" w:rsidRPr="005E33B1" w:rsidRDefault="00F352B3" w:rsidP="00BC2BB4">
            <w:pPr>
              <w:spacing w:line="276" w:lineRule="auto"/>
              <w:rPr>
                <w:rFonts w:ascii="Source Sans Pro" w:hAnsi="Source Sans Pro"/>
              </w:rPr>
            </w:pPr>
            <w:r>
              <w:rPr>
                <w:rFonts w:ascii="Source Sans Pro" w:hAnsi="Source Sans Pro"/>
              </w:rPr>
              <w:t>KV</w:t>
            </w:r>
          </w:p>
        </w:tc>
        <w:tc>
          <w:tcPr>
            <w:tcW w:w="963" w:type="dxa"/>
          </w:tcPr>
          <w:p w14:paraId="5D8AA01B" w14:textId="22056649" w:rsidR="00F352B3" w:rsidRPr="005E33B1" w:rsidRDefault="00F352B3" w:rsidP="00BC2BB4">
            <w:pPr>
              <w:spacing w:line="276" w:lineRule="auto"/>
              <w:rPr>
                <w:rFonts w:ascii="Source Sans Pro" w:hAnsi="Source Sans Pro"/>
              </w:rPr>
            </w:pPr>
            <w:proofErr w:type="spellStart"/>
            <w:r>
              <w:rPr>
                <w:rFonts w:ascii="Source Sans Pro" w:hAnsi="Source Sans Pro"/>
              </w:rPr>
              <w:t>m</w:t>
            </w:r>
            <w:r w:rsidRPr="005E33B1">
              <w:rPr>
                <w:rFonts w:ascii="Source Sans Pro" w:hAnsi="Source Sans Pro"/>
              </w:rPr>
              <w:t>a</w:t>
            </w:r>
            <w:proofErr w:type="spellEnd"/>
          </w:p>
        </w:tc>
        <w:tc>
          <w:tcPr>
            <w:tcW w:w="964" w:type="dxa"/>
          </w:tcPr>
          <w:p w14:paraId="2A2D1EC0" w14:textId="418EF4EC" w:rsidR="00F352B3" w:rsidRPr="005E33B1" w:rsidRDefault="00F352B3" w:rsidP="00BC2BB4">
            <w:pPr>
              <w:spacing w:line="276" w:lineRule="auto"/>
              <w:rPr>
                <w:rFonts w:ascii="Source Sans Pro" w:hAnsi="Source Sans Pro"/>
              </w:rPr>
            </w:pPr>
            <w:r w:rsidRPr="005E33B1">
              <w:rPr>
                <w:rFonts w:ascii="Source Sans Pro" w:hAnsi="Source Sans Pro"/>
              </w:rPr>
              <w:t>s</w:t>
            </w:r>
            <w:r>
              <w:rPr>
                <w:rFonts w:ascii="Source Sans Pro" w:hAnsi="Source Sans Pro"/>
              </w:rPr>
              <w:t>i</w:t>
            </w:r>
          </w:p>
        </w:tc>
        <w:tc>
          <w:tcPr>
            <w:tcW w:w="964" w:type="dxa"/>
          </w:tcPr>
          <w:p w14:paraId="2001831E" w14:textId="1199CACD" w:rsidR="00F352B3" w:rsidRPr="005E33B1" w:rsidRDefault="00F352B3" w:rsidP="00BC2BB4">
            <w:pPr>
              <w:spacing w:line="276" w:lineRule="auto"/>
              <w:rPr>
                <w:rFonts w:ascii="Source Sans Pro" w:hAnsi="Source Sans Pro"/>
              </w:rPr>
            </w:pPr>
            <w:proofErr w:type="spellStart"/>
            <w:r>
              <w:rPr>
                <w:rFonts w:ascii="Source Sans Pro" w:hAnsi="Source Sans Pro"/>
              </w:rPr>
              <w:t>m</w:t>
            </w:r>
            <w:r w:rsidRPr="005E33B1">
              <w:rPr>
                <w:rFonts w:ascii="Source Sans Pro" w:hAnsi="Source Sans Pro"/>
              </w:rPr>
              <w:t>e</w:t>
            </w:r>
            <w:proofErr w:type="spellEnd"/>
          </w:p>
        </w:tc>
        <w:tc>
          <w:tcPr>
            <w:tcW w:w="964" w:type="dxa"/>
          </w:tcPr>
          <w:p w14:paraId="750FE7CB" w14:textId="7FA07F17"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r</w:t>
            </w:r>
            <w:r>
              <w:rPr>
                <w:rFonts w:ascii="Source Sans Pro" w:hAnsi="Source Sans Pro"/>
              </w:rPr>
              <w:t>a</w:t>
            </w:r>
            <w:proofErr w:type="spellEnd"/>
          </w:p>
        </w:tc>
        <w:tc>
          <w:tcPr>
            <w:tcW w:w="964" w:type="dxa"/>
          </w:tcPr>
          <w:p w14:paraId="7E3C4509" w14:textId="53DA0B9D" w:rsidR="00F352B3" w:rsidRPr="005E33B1" w:rsidRDefault="00F352B3" w:rsidP="00BC2BB4">
            <w:pPr>
              <w:spacing w:line="276" w:lineRule="auto"/>
              <w:rPr>
                <w:rFonts w:ascii="Source Sans Pro" w:hAnsi="Source Sans Pro"/>
              </w:rPr>
            </w:pPr>
            <w:r w:rsidRPr="005E33B1">
              <w:rPr>
                <w:rFonts w:ascii="Source Sans Pro" w:hAnsi="Source Sans Pro"/>
              </w:rPr>
              <w:t>l</w:t>
            </w:r>
            <w:r>
              <w:rPr>
                <w:rFonts w:ascii="Source Sans Pro" w:hAnsi="Source Sans Pro"/>
              </w:rPr>
              <w:t>i</w:t>
            </w:r>
          </w:p>
        </w:tc>
      </w:tr>
      <w:tr w:rsidR="00F352B3" w:rsidRPr="005E33B1" w14:paraId="754D17A1" w14:textId="77777777" w:rsidTr="002E7F4D">
        <w:tc>
          <w:tcPr>
            <w:tcW w:w="821" w:type="dxa"/>
          </w:tcPr>
          <w:p w14:paraId="6B55C5C1" w14:textId="2989DC71" w:rsidR="00F352B3" w:rsidRPr="005E33B1" w:rsidRDefault="00F352B3" w:rsidP="00BC2BB4">
            <w:pPr>
              <w:spacing w:line="276" w:lineRule="auto"/>
              <w:rPr>
                <w:rFonts w:ascii="Source Sans Pro" w:hAnsi="Source Sans Pro"/>
              </w:rPr>
            </w:pPr>
            <w:r>
              <w:rPr>
                <w:rFonts w:ascii="Source Sans Pro" w:hAnsi="Source Sans Pro"/>
              </w:rPr>
              <w:t>KV</w:t>
            </w:r>
          </w:p>
        </w:tc>
        <w:tc>
          <w:tcPr>
            <w:tcW w:w="963" w:type="dxa"/>
          </w:tcPr>
          <w:p w14:paraId="549068C9" w14:textId="63A63E28" w:rsidR="00F352B3" w:rsidRPr="005E33B1" w:rsidRDefault="00F352B3" w:rsidP="00BC2BB4">
            <w:pPr>
              <w:spacing w:line="276" w:lineRule="auto"/>
              <w:rPr>
                <w:rFonts w:ascii="Source Sans Pro" w:hAnsi="Source Sans Pro"/>
              </w:rPr>
            </w:pPr>
            <w:r w:rsidRPr="005E33B1">
              <w:rPr>
                <w:rFonts w:ascii="Source Sans Pro" w:hAnsi="Source Sans Pro"/>
              </w:rPr>
              <w:t>m</w:t>
            </w:r>
            <w:r>
              <w:rPr>
                <w:rFonts w:ascii="Source Sans Pro" w:hAnsi="Source Sans Pro"/>
              </w:rPr>
              <w:t>i</w:t>
            </w:r>
          </w:p>
        </w:tc>
        <w:tc>
          <w:tcPr>
            <w:tcW w:w="964" w:type="dxa"/>
          </w:tcPr>
          <w:p w14:paraId="4310C19C" w14:textId="415378F3" w:rsidR="00F352B3" w:rsidRPr="005E33B1" w:rsidRDefault="00F352B3" w:rsidP="00BC2BB4">
            <w:pPr>
              <w:spacing w:line="276" w:lineRule="auto"/>
              <w:rPr>
                <w:rFonts w:ascii="Source Sans Pro" w:hAnsi="Source Sans Pro"/>
              </w:rPr>
            </w:pPr>
            <w:proofErr w:type="spellStart"/>
            <w:r>
              <w:rPr>
                <w:rFonts w:ascii="Source Sans Pro" w:hAnsi="Source Sans Pro"/>
              </w:rPr>
              <w:t>ri</w:t>
            </w:r>
            <w:proofErr w:type="spellEnd"/>
          </w:p>
        </w:tc>
        <w:tc>
          <w:tcPr>
            <w:tcW w:w="964" w:type="dxa"/>
          </w:tcPr>
          <w:p w14:paraId="74E0484C" w14:textId="28935BA8" w:rsidR="00F352B3" w:rsidRPr="005E33B1" w:rsidRDefault="00F352B3" w:rsidP="00BC2BB4">
            <w:pPr>
              <w:spacing w:line="276" w:lineRule="auto"/>
              <w:rPr>
                <w:rFonts w:ascii="Source Sans Pro" w:hAnsi="Source Sans Pro"/>
              </w:rPr>
            </w:pPr>
            <w:r>
              <w:rPr>
                <w:rFonts w:ascii="Source Sans Pro" w:hAnsi="Source Sans Pro"/>
              </w:rPr>
              <w:t>re</w:t>
            </w:r>
          </w:p>
        </w:tc>
        <w:tc>
          <w:tcPr>
            <w:tcW w:w="964" w:type="dxa"/>
          </w:tcPr>
          <w:p w14:paraId="5B428883" w14:textId="7BF66257" w:rsidR="00F352B3" w:rsidRPr="005E33B1" w:rsidRDefault="00F352B3" w:rsidP="00BC2BB4">
            <w:pPr>
              <w:spacing w:line="276" w:lineRule="auto"/>
              <w:rPr>
                <w:rFonts w:ascii="Source Sans Pro" w:hAnsi="Source Sans Pro"/>
              </w:rPr>
            </w:pPr>
          </w:p>
        </w:tc>
        <w:tc>
          <w:tcPr>
            <w:tcW w:w="964" w:type="dxa"/>
          </w:tcPr>
          <w:p w14:paraId="227C0200" w14:textId="77777777" w:rsidR="00F352B3" w:rsidRPr="005E33B1" w:rsidRDefault="00F352B3" w:rsidP="00BC2BB4">
            <w:pPr>
              <w:spacing w:line="276" w:lineRule="auto"/>
              <w:rPr>
                <w:rFonts w:ascii="Source Sans Pro" w:hAnsi="Source Sans Pro"/>
              </w:rPr>
            </w:pPr>
          </w:p>
        </w:tc>
      </w:tr>
    </w:tbl>
    <w:p w14:paraId="0B5DA937" w14:textId="77777777" w:rsidR="005E33B1" w:rsidRDefault="005E33B1" w:rsidP="00FD65F1">
      <w:pPr>
        <w:tabs>
          <w:tab w:val="left" w:pos="567"/>
          <w:tab w:val="left" w:pos="1134"/>
          <w:tab w:val="left" w:pos="1701"/>
          <w:tab w:val="left" w:pos="2268"/>
          <w:tab w:val="left" w:pos="2835"/>
        </w:tabs>
      </w:pPr>
    </w:p>
    <w:p w14:paraId="1F5879C5" w14:textId="1DB03255" w:rsidR="00D52B5C" w:rsidRDefault="00ED7226" w:rsidP="0038775E">
      <w:pPr>
        <w:pStyle w:val="Rubrik3numrerad"/>
      </w:pPr>
      <w:bookmarkStart w:id="26" w:name="_Toc230501740"/>
      <w:r>
        <w:t>Ljud</w:t>
      </w:r>
      <w:r w:rsidR="00C0551A">
        <w:t>a</w:t>
      </w:r>
      <w:r>
        <w:t xml:space="preserve"> med </w:t>
      </w:r>
      <w:proofErr w:type="spellStart"/>
      <w:r>
        <w:t>pseudoord</w:t>
      </w:r>
      <w:proofErr w:type="spellEnd"/>
      <w:r>
        <w:t xml:space="preserve"> </w:t>
      </w:r>
      <w:r w:rsidR="003813D7">
        <w:t xml:space="preserve">– </w:t>
      </w:r>
      <w:r w:rsidR="00C74BA8">
        <w:t xml:space="preserve">expanderad </w:t>
      </w:r>
      <w:proofErr w:type="spellStart"/>
      <w:r w:rsidR="003813D7">
        <w:t>m</w:t>
      </w:r>
      <w:r w:rsidR="00D52B5C" w:rsidRPr="00F46C5E">
        <w:t>erisola</w:t>
      </w:r>
      <w:bookmarkEnd w:id="26"/>
      <w:proofErr w:type="spellEnd"/>
    </w:p>
    <w:p w14:paraId="02793063" w14:textId="21B17963" w:rsidR="00BC32A5" w:rsidRDefault="00BC32A5" w:rsidP="00BC32A5">
      <w:pPr>
        <w:rPr>
          <w:rFonts w:ascii="Source Sans Pro" w:hAnsi="Source Sans Pro"/>
        </w:rPr>
      </w:pPr>
      <w:proofErr w:type="spellStart"/>
      <w:r w:rsidRPr="00BC32A5">
        <w:rPr>
          <w:rFonts w:ascii="Source Sans Pro" w:hAnsi="Source Sans Pro"/>
        </w:rPr>
        <w:t>Pseudoorden</w:t>
      </w:r>
      <w:proofErr w:type="spellEnd"/>
      <w:r w:rsidRPr="00BC32A5">
        <w:rPr>
          <w:rFonts w:ascii="Source Sans Pro" w:hAnsi="Source Sans Pro"/>
        </w:rPr>
        <w:t xml:space="preserve"> höj</w:t>
      </w:r>
      <w:r>
        <w:rPr>
          <w:rFonts w:ascii="Source Sans Pro" w:hAnsi="Source Sans Pro"/>
        </w:rPr>
        <w:t>er</w:t>
      </w:r>
      <w:r w:rsidRPr="00BC32A5">
        <w:rPr>
          <w:rFonts w:ascii="Source Sans Pro" w:hAnsi="Source Sans Pro"/>
        </w:rPr>
        <w:t xml:space="preserve"> utmaningen lite. Nu måste eleverna verkligen lyssna efter ljuden i orden utan att kunna gissa (via betydelse). </w:t>
      </w:r>
    </w:p>
    <w:p w14:paraId="19B90430" w14:textId="77777777" w:rsidR="00BC32A5" w:rsidRDefault="00BC32A5" w:rsidP="00BC32A5">
      <w:pPr>
        <w:rPr>
          <w:rFonts w:ascii="Source Sans Pro" w:hAnsi="Source Sans Pro"/>
          <w:i/>
          <w:iCs/>
        </w:rPr>
      </w:pPr>
      <w:r>
        <w:rPr>
          <w:rFonts w:ascii="Source Sans Pro" w:hAnsi="Source Sans Pro"/>
        </w:rPr>
        <w:t xml:space="preserve">Aktivitet a är </w:t>
      </w:r>
      <w:r>
        <w:rPr>
          <w:rFonts w:ascii="Source Sans Pro" w:hAnsi="Source Sans Pro" w:cstheme="minorHAnsi"/>
        </w:rPr>
        <w:t>helt ljudbaserad, vilket betyder att skrivtecken/bokstäver inte används. Aktivitet b kopplar på skriften genom bokstäverna.</w:t>
      </w:r>
    </w:p>
    <w:p w14:paraId="69E26AD2" w14:textId="5724B639" w:rsidR="00BC32A5" w:rsidRDefault="00EA4C0C" w:rsidP="00BC32A5">
      <w:pPr>
        <w:rPr>
          <w:rFonts w:ascii="Source Sans Pro" w:hAnsi="Source Sans Pro"/>
        </w:rPr>
      </w:pPr>
      <w:r>
        <w:rPr>
          <w:rFonts w:ascii="Source Sans Pro" w:hAnsi="Source Sans Pro"/>
        </w:rPr>
        <w:t xml:space="preserve">a. </w:t>
      </w:r>
      <w:r w:rsidR="00BC32A5" w:rsidRPr="00AD36D8">
        <w:rPr>
          <w:rFonts w:ascii="Source Sans Pro" w:hAnsi="Source Sans Pro"/>
        </w:rPr>
        <w:t xml:space="preserve">Läraren säger helordet, eleverna </w:t>
      </w:r>
      <w:proofErr w:type="spellStart"/>
      <w:r w:rsidR="00BC32A5" w:rsidRPr="00AD36D8">
        <w:rPr>
          <w:rFonts w:ascii="Source Sans Pro" w:hAnsi="Source Sans Pro"/>
        </w:rPr>
        <w:t>ljudar</w:t>
      </w:r>
      <w:proofErr w:type="spellEnd"/>
      <w:r w:rsidR="00BC32A5" w:rsidRPr="00AD36D8">
        <w:rPr>
          <w:rFonts w:ascii="Source Sans Pro" w:hAnsi="Source Sans Pro"/>
        </w:rPr>
        <w:t xml:space="preserve"> och säger helordet</w:t>
      </w:r>
      <w:r w:rsidR="00BC32A5">
        <w:rPr>
          <w:rFonts w:ascii="Source Sans Pro" w:hAnsi="Source Sans Pro"/>
        </w:rPr>
        <w:t xml:space="preserve">. </w:t>
      </w:r>
    </w:p>
    <w:p w14:paraId="5793C933" w14:textId="0F785533" w:rsidR="00BC32A5" w:rsidRPr="00EA4C0C" w:rsidRDefault="00BC32A5" w:rsidP="00BC32A5">
      <w:pPr>
        <w:rPr>
          <w:rFonts w:ascii="Source Sans Pro" w:hAnsi="Source Sans Pro"/>
        </w:rPr>
      </w:pPr>
      <w:r>
        <w:rPr>
          <w:rFonts w:ascii="Source Sans Pro" w:hAnsi="Source Sans Pro"/>
        </w:rPr>
        <w:t xml:space="preserve">b. Eleverna ser, </w:t>
      </w:r>
      <w:proofErr w:type="spellStart"/>
      <w:r>
        <w:rPr>
          <w:rFonts w:ascii="Source Sans Pro" w:hAnsi="Source Sans Pro"/>
        </w:rPr>
        <w:t>ljudar</w:t>
      </w:r>
      <w:proofErr w:type="spellEnd"/>
      <w:r w:rsidR="00E25B44">
        <w:rPr>
          <w:rFonts w:ascii="Source Sans Pro" w:hAnsi="Source Sans Pro"/>
        </w:rPr>
        <w:t xml:space="preserve"> och</w:t>
      </w:r>
      <w:r w:rsidR="00EC14B5">
        <w:rPr>
          <w:rFonts w:ascii="Source Sans Pro" w:hAnsi="Source Sans Pro"/>
        </w:rPr>
        <w:t xml:space="preserve"> </w:t>
      </w:r>
      <w:r w:rsidR="00EA4C0C" w:rsidRPr="00AD36D8">
        <w:rPr>
          <w:rFonts w:ascii="Source Sans Pro" w:hAnsi="Source Sans Pro"/>
        </w:rPr>
        <w:t>säger helordet</w:t>
      </w:r>
      <w:r w:rsidR="00EA4C0C">
        <w:rPr>
          <w:rFonts w:ascii="Source Sans Pro" w:hAnsi="Source Sans Pro"/>
        </w:rPr>
        <w:t>.</w:t>
      </w:r>
    </w:p>
    <w:tbl>
      <w:tblPr>
        <w:tblStyle w:val="Tabellrutntljust"/>
        <w:tblW w:w="0" w:type="auto"/>
        <w:tblLook w:val="04A0" w:firstRow="1" w:lastRow="0" w:firstColumn="1" w:lastColumn="0" w:noHBand="0" w:noVBand="1"/>
      </w:tblPr>
      <w:tblGrid>
        <w:gridCol w:w="1306"/>
        <w:gridCol w:w="1241"/>
        <w:gridCol w:w="1523"/>
        <w:gridCol w:w="1170"/>
        <w:gridCol w:w="1594"/>
      </w:tblGrid>
      <w:tr w:rsidR="007A14AE" w:rsidRPr="005E33B1" w14:paraId="33D98447" w14:textId="77777777" w:rsidTr="00F352B3">
        <w:tc>
          <w:tcPr>
            <w:tcW w:w="1306" w:type="dxa"/>
          </w:tcPr>
          <w:p w14:paraId="3169E508" w14:textId="1E1810E8" w:rsidR="007A14AE" w:rsidRPr="005E33B1" w:rsidRDefault="007A14AE" w:rsidP="00135AD2">
            <w:pPr>
              <w:rPr>
                <w:rFonts w:ascii="Source Sans Pro" w:hAnsi="Source Sans Pro"/>
              </w:rPr>
            </w:pPr>
            <w:r>
              <w:rPr>
                <w:rFonts w:ascii="Source Sans Pro" w:hAnsi="Source Sans Pro"/>
              </w:rPr>
              <w:t>VK</w:t>
            </w:r>
          </w:p>
        </w:tc>
        <w:tc>
          <w:tcPr>
            <w:tcW w:w="1241" w:type="dxa"/>
          </w:tcPr>
          <w:p w14:paraId="468420D3" w14:textId="66D99B34" w:rsidR="007A14AE" w:rsidRPr="005E33B1" w:rsidRDefault="007A14AE" w:rsidP="00135AD2">
            <w:pPr>
              <w:rPr>
                <w:rFonts w:ascii="Source Sans Pro" w:hAnsi="Source Sans Pro"/>
              </w:rPr>
            </w:pPr>
            <w:proofErr w:type="spellStart"/>
            <w:r>
              <w:rPr>
                <w:rFonts w:ascii="Source Sans Pro" w:hAnsi="Source Sans Pro"/>
              </w:rPr>
              <w:t>äl</w:t>
            </w:r>
            <w:proofErr w:type="spellEnd"/>
            <w:r w:rsidRPr="005E33B1">
              <w:rPr>
                <w:rFonts w:ascii="Source Sans Pro" w:hAnsi="Source Sans Pro"/>
              </w:rPr>
              <w:t xml:space="preserve"> </w:t>
            </w:r>
          </w:p>
        </w:tc>
        <w:tc>
          <w:tcPr>
            <w:tcW w:w="1523" w:type="dxa"/>
          </w:tcPr>
          <w:p w14:paraId="55EC0BFA" w14:textId="0FB759B2" w:rsidR="007A14AE" w:rsidRPr="005E33B1" w:rsidRDefault="007A14AE" w:rsidP="00135AD2">
            <w:pPr>
              <w:rPr>
                <w:rFonts w:ascii="Source Sans Pro" w:hAnsi="Source Sans Pro"/>
              </w:rPr>
            </w:pPr>
            <w:proofErr w:type="spellStart"/>
            <w:r>
              <w:rPr>
                <w:rFonts w:ascii="Source Sans Pro" w:hAnsi="Source Sans Pro"/>
              </w:rPr>
              <w:t>ym</w:t>
            </w:r>
            <w:proofErr w:type="spellEnd"/>
            <w:r w:rsidRPr="005E33B1">
              <w:rPr>
                <w:rFonts w:ascii="Source Sans Pro" w:hAnsi="Source Sans Pro"/>
              </w:rPr>
              <w:t xml:space="preserve"> </w:t>
            </w:r>
          </w:p>
        </w:tc>
        <w:tc>
          <w:tcPr>
            <w:tcW w:w="1170" w:type="dxa"/>
          </w:tcPr>
          <w:p w14:paraId="5B94610B" w14:textId="6ABFFDF5" w:rsidR="007A14AE" w:rsidRPr="005E33B1" w:rsidRDefault="007A14AE" w:rsidP="00135AD2">
            <w:pPr>
              <w:rPr>
                <w:rFonts w:ascii="Source Sans Pro" w:hAnsi="Source Sans Pro"/>
              </w:rPr>
            </w:pPr>
            <w:r>
              <w:rPr>
                <w:rFonts w:ascii="Source Sans Pro" w:hAnsi="Source Sans Pro"/>
              </w:rPr>
              <w:t>ö</w:t>
            </w:r>
            <w:r w:rsidRPr="005E33B1">
              <w:rPr>
                <w:rFonts w:ascii="Source Sans Pro" w:hAnsi="Source Sans Pro"/>
              </w:rPr>
              <w:t>r</w:t>
            </w:r>
          </w:p>
        </w:tc>
        <w:tc>
          <w:tcPr>
            <w:tcW w:w="1594" w:type="dxa"/>
          </w:tcPr>
          <w:p w14:paraId="665BBA10" w14:textId="29E9DB92" w:rsidR="007A14AE" w:rsidRPr="005E33B1" w:rsidRDefault="007A14AE" w:rsidP="00135AD2">
            <w:pPr>
              <w:rPr>
                <w:rFonts w:ascii="Source Sans Pro" w:hAnsi="Source Sans Pro"/>
              </w:rPr>
            </w:pPr>
            <w:proofErr w:type="spellStart"/>
            <w:r>
              <w:rPr>
                <w:rFonts w:ascii="Source Sans Pro" w:hAnsi="Source Sans Pro"/>
              </w:rPr>
              <w:t>äm</w:t>
            </w:r>
            <w:proofErr w:type="spellEnd"/>
          </w:p>
        </w:tc>
      </w:tr>
      <w:tr w:rsidR="007A14AE" w:rsidRPr="00302A80" w14:paraId="02B99F8C" w14:textId="77777777" w:rsidTr="00F352B3">
        <w:tc>
          <w:tcPr>
            <w:tcW w:w="1306" w:type="dxa"/>
          </w:tcPr>
          <w:p w14:paraId="3AB472C2" w14:textId="1A59D36A" w:rsidR="007A14AE" w:rsidRPr="00302A80" w:rsidRDefault="007A14AE" w:rsidP="00F352B3">
            <w:pPr>
              <w:jc w:val="right"/>
              <w:rPr>
                <w:rFonts w:ascii="Source Sans Pro" w:hAnsi="Source Sans Pro" w:cstheme="minorHAnsi"/>
                <w:i/>
                <w:iCs/>
                <w:color w:val="2E95FF" w:themeColor="text2" w:themeTint="80"/>
              </w:rPr>
            </w:pPr>
            <w:r w:rsidRPr="00763BCE">
              <w:rPr>
                <w:rFonts w:ascii="Source Sans Pro" w:hAnsi="Source Sans Pro" w:cstheme="minorHAnsi"/>
                <w:i/>
                <w:iCs/>
                <w:color w:val="2E95FF" w:themeColor="text2" w:themeTint="80"/>
              </w:rPr>
              <w:t>kont</w:t>
            </w:r>
            <w:r>
              <w:rPr>
                <w:rFonts w:ascii="Source Sans Pro" w:hAnsi="Source Sans Pro" w:cstheme="minorHAnsi"/>
                <w:i/>
                <w:iCs/>
                <w:color w:val="2E95FF" w:themeColor="text2" w:themeTint="80"/>
              </w:rPr>
              <w:t>inuerlig</w:t>
            </w:r>
          </w:p>
        </w:tc>
        <w:tc>
          <w:tcPr>
            <w:tcW w:w="1241" w:type="dxa"/>
          </w:tcPr>
          <w:p w14:paraId="37A34396" w14:textId="69E4BBA8" w:rsidR="007A14AE" w:rsidRPr="00302A80" w:rsidRDefault="007A14AE"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ääälll</w:t>
            </w:r>
            <w:proofErr w:type="spellEnd"/>
            <w:r w:rsidRPr="00302A80">
              <w:rPr>
                <w:rFonts w:ascii="Source Sans Pro" w:hAnsi="Source Sans Pro" w:cstheme="minorHAnsi"/>
                <w:i/>
                <w:iCs/>
                <w:color w:val="2E95FF" w:themeColor="text2" w:themeTint="80"/>
              </w:rPr>
              <w:t xml:space="preserve"> | </w:t>
            </w:r>
            <w:proofErr w:type="spellStart"/>
            <w:r w:rsidRPr="00302A80">
              <w:rPr>
                <w:rFonts w:ascii="Source Sans Pro" w:hAnsi="Source Sans Pro" w:cstheme="minorHAnsi"/>
                <w:i/>
                <w:iCs/>
                <w:color w:val="2E95FF" w:themeColor="text2" w:themeTint="80"/>
              </w:rPr>
              <w:t>äl</w:t>
            </w:r>
            <w:proofErr w:type="spellEnd"/>
            <w:r w:rsidRPr="00302A80">
              <w:rPr>
                <w:rFonts w:ascii="Source Sans Pro" w:hAnsi="Source Sans Pro" w:cstheme="minorHAnsi"/>
                <w:i/>
                <w:iCs/>
                <w:color w:val="2E95FF" w:themeColor="text2" w:themeTint="80"/>
              </w:rPr>
              <w:t xml:space="preserve"> </w:t>
            </w:r>
          </w:p>
        </w:tc>
        <w:tc>
          <w:tcPr>
            <w:tcW w:w="1523" w:type="dxa"/>
          </w:tcPr>
          <w:p w14:paraId="0D64936F" w14:textId="4D86325D" w:rsidR="007A14AE" w:rsidRPr="00302A80" w:rsidRDefault="007A14AE"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yyymmm</w:t>
            </w:r>
            <w:proofErr w:type="spellEnd"/>
            <w:r w:rsidRPr="00302A80">
              <w:rPr>
                <w:rFonts w:ascii="Source Sans Pro" w:hAnsi="Source Sans Pro" w:cstheme="minorHAnsi"/>
                <w:i/>
                <w:iCs/>
                <w:color w:val="2E95FF" w:themeColor="text2" w:themeTint="80"/>
              </w:rPr>
              <w:t xml:space="preserve"> | </w:t>
            </w:r>
            <w:proofErr w:type="spellStart"/>
            <w:r w:rsidRPr="00302A80">
              <w:rPr>
                <w:rFonts w:ascii="Source Sans Pro" w:hAnsi="Source Sans Pro" w:cstheme="minorHAnsi"/>
                <w:i/>
                <w:iCs/>
                <w:color w:val="2E95FF" w:themeColor="text2" w:themeTint="80"/>
              </w:rPr>
              <w:t>ym</w:t>
            </w:r>
            <w:proofErr w:type="spellEnd"/>
            <w:r w:rsidRPr="00302A80">
              <w:rPr>
                <w:rFonts w:ascii="Source Sans Pro" w:hAnsi="Source Sans Pro" w:cstheme="minorHAnsi"/>
                <w:i/>
                <w:iCs/>
                <w:color w:val="2E95FF" w:themeColor="text2" w:themeTint="80"/>
              </w:rPr>
              <w:t xml:space="preserve"> </w:t>
            </w:r>
          </w:p>
        </w:tc>
        <w:tc>
          <w:tcPr>
            <w:tcW w:w="1170" w:type="dxa"/>
          </w:tcPr>
          <w:p w14:paraId="6678B6CE" w14:textId="0698DED1" w:rsidR="007A14AE" w:rsidRPr="00302A80" w:rsidRDefault="007A14AE"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ööörrr</w:t>
            </w:r>
            <w:proofErr w:type="spellEnd"/>
            <w:r w:rsidRPr="00302A80">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r w:rsidRPr="00302A80">
              <w:rPr>
                <w:rFonts w:ascii="Source Sans Pro" w:hAnsi="Source Sans Pro" w:cstheme="minorHAnsi"/>
                <w:i/>
                <w:iCs/>
                <w:color w:val="2E95FF" w:themeColor="text2" w:themeTint="80"/>
              </w:rPr>
              <w:t>ör</w:t>
            </w:r>
          </w:p>
        </w:tc>
        <w:tc>
          <w:tcPr>
            <w:tcW w:w="1594" w:type="dxa"/>
          </w:tcPr>
          <w:p w14:paraId="4009E07E" w14:textId="4AFB2C0D" w:rsidR="007A14AE" w:rsidRPr="00302A80" w:rsidRDefault="007A14AE"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ääämmm</w:t>
            </w:r>
            <w:proofErr w:type="spellEnd"/>
            <w:r w:rsidRPr="00302A80">
              <w:rPr>
                <w:rFonts w:ascii="Source Sans Pro" w:hAnsi="Source Sans Pro" w:cstheme="minorHAnsi"/>
                <w:i/>
                <w:iCs/>
                <w:color w:val="2E95FF" w:themeColor="text2" w:themeTint="80"/>
              </w:rPr>
              <w:t xml:space="preserve"> | </w:t>
            </w:r>
            <w:proofErr w:type="spellStart"/>
            <w:r w:rsidRPr="00302A80">
              <w:rPr>
                <w:rFonts w:ascii="Source Sans Pro" w:hAnsi="Source Sans Pro" w:cstheme="minorHAnsi"/>
                <w:i/>
                <w:iCs/>
                <w:color w:val="2E95FF" w:themeColor="text2" w:themeTint="80"/>
              </w:rPr>
              <w:t>äm</w:t>
            </w:r>
            <w:proofErr w:type="spellEnd"/>
          </w:p>
        </w:tc>
      </w:tr>
      <w:tr w:rsidR="007A14AE" w:rsidRPr="00302A80" w14:paraId="68B87A31" w14:textId="77777777" w:rsidTr="00F352B3">
        <w:tc>
          <w:tcPr>
            <w:tcW w:w="1306" w:type="dxa"/>
          </w:tcPr>
          <w:p w14:paraId="262A6247" w14:textId="2198BA5E" w:rsidR="007A14AE" w:rsidRPr="00302A80" w:rsidRDefault="007A14AE" w:rsidP="00F352B3">
            <w:pPr>
              <w:jc w:val="right"/>
              <w:rPr>
                <w:rFonts w:ascii="Source Sans Pro" w:hAnsi="Source Sans Pro" w:cstheme="minorHAnsi"/>
                <w:i/>
                <w:iCs/>
                <w:color w:val="2E95FF" w:themeColor="text2" w:themeTint="80"/>
              </w:rPr>
            </w:pPr>
            <w:r w:rsidRPr="00763BCE">
              <w:rPr>
                <w:rFonts w:ascii="Source Sans Pro" w:hAnsi="Source Sans Pro" w:cstheme="minorHAnsi"/>
                <w:i/>
                <w:iCs/>
                <w:color w:val="2E95FF" w:themeColor="text2" w:themeTint="80"/>
              </w:rPr>
              <w:t>uppd</w:t>
            </w:r>
            <w:r>
              <w:rPr>
                <w:rFonts w:ascii="Source Sans Pro" w:hAnsi="Source Sans Pro" w:cstheme="minorHAnsi"/>
                <w:i/>
                <w:iCs/>
                <w:color w:val="2E95FF" w:themeColor="text2" w:themeTint="80"/>
              </w:rPr>
              <w:t>elad</w:t>
            </w:r>
          </w:p>
        </w:tc>
        <w:tc>
          <w:tcPr>
            <w:tcW w:w="1241" w:type="dxa"/>
          </w:tcPr>
          <w:p w14:paraId="4308FBE9" w14:textId="53FA77F7" w:rsidR="007A14AE" w:rsidRPr="00302A80" w:rsidRDefault="007A14AE"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ää</w:t>
            </w:r>
            <w:proofErr w:type="spellEnd"/>
            <w:r w:rsidRPr="00302A80">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proofErr w:type="spellStart"/>
            <w:r w:rsidRPr="00302A80">
              <w:rPr>
                <w:rFonts w:ascii="Source Sans Pro" w:hAnsi="Source Sans Pro" w:cstheme="minorHAnsi"/>
                <w:i/>
                <w:iCs/>
                <w:color w:val="2E95FF" w:themeColor="text2" w:themeTint="80"/>
              </w:rPr>
              <w:t>ll</w:t>
            </w:r>
            <w:proofErr w:type="spellEnd"/>
            <w:r w:rsidRPr="00302A80">
              <w:rPr>
                <w:rFonts w:ascii="Source Sans Pro" w:hAnsi="Source Sans Pro" w:cstheme="minorHAnsi"/>
                <w:i/>
                <w:iCs/>
                <w:color w:val="2E95FF" w:themeColor="text2" w:themeTint="80"/>
              </w:rPr>
              <w:t xml:space="preserve"> | </w:t>
            </w:r>
            <w:proofErr w:type="spellStart"/>
            <w:r w:rsidRPr="00302A80">
              <w:rPr>
                <w:rFonts w:ascii="Source Sans Pro" w:hAnsi="Source Sans Pro" w:cstheme="minorHAnsi"/>
                <w:i/>
                <w:iCs/>
                <w:color w:val="2E95FF" w:themeColor="text2" w:themeTint="80"/>
              </w:rPr>
              <w:t>äl</w:t>
            </w:r>
            <w:proofErr w:type="spellEnd"/>
            <w:r w:rsidRPr="00302A80">
              <w:rPr>
                <w:rFonts w:ascii="Source Sans Pro" w:hAnsi="Source Sans Pro" w:cstheme="minorHAnsi"/>
                <w:i/>
                <w:iCs/>
                <w:color w:val="2E95FF" w:themeColor="text2" w:themeTint="80"/>
              </w:rPr>
              <w:t xml:space="preserve"> </w:t>
            </w:r>
          </w:p>
        </w:tc>
        <w:tc>
          <w:tcPr>
            <w:tcW w:w="1523" w:type="dxa"/>
          </w:tcPr>
          <w:p w14:paraId="4AB4FA60" w14:textId="5BA18219" w:rsidR="007A14AE" w:rsidRPr="00302A80" w:rsidRDefault="007A14AE"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yy</w:t>
            </w:r>
            <w:proofErr w:type="spellEnd"/>
            <w:r w:rsidRPr="00302A80">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r w:rsidRPr="00302A80">
              <w:rPr>
                <w:rFonts w:ascii="Source Sans Pro" w:hAnsi="Source Sans Pro" w:cstheme="minorHAnsi"/>
                <w:i/>
                <w:iCs/>
                <w:color w:val="2E95FF" w:themeColor="text2" w:themeTint="80"/>
              </w:rPr>
              <w:t xml:space="preserve">mm | </w:t>
            </w:r>
            <w:proofErr w:type="spellStart"/>
            <w:r w:rsidRPr="00302A80">
              <w:rPr>
                <w:rFonts w:ascii="Source Sans Pro" w:hAnsi="Source Sans Pro" w:cstheme="minorHAnsi"/>
                <w:i/>
                <w:iCs/>
                <w:color w:val="2E95FF" w:themeColor="text2" w:themeTint="80"/>
              </w:rPr>
              <w:t>ym</w:t>
            </w:r>
            <w:proofErr w:type="spellEnd"/>
            <w:r w:rsidRPr="00302A80">
              <w:rPr>
                <w:rFonts w:ascii="Source Sans Pro" w:hAnsi="Source Sans Pro" w:cstheme="minorHAnsi"/>
                <w:i/>
                <w:iCs/>
                <w:color w:val="2E95FF" w:themeColor="text2" w:themeTint="80"/>
              </w:rPr>
              <w:t xml:space="preserve"> </w:t>
            </w:r>
          </w:p>
        </w:tc>
        <w:tc>
          <w:tcPr>
            <w:tcW w:w="1170" w:type="dxa"/>
          </w:tcPr>
          <w:p w14:paraId="1BF621D3" w14:textId="4AD91F76" w:rsidR="007A14AE" w:rsidRPr="00302A80" w:rsidRDefault="007A14AE"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öö</w:t>
            </w:r>
            <w:proofErr w:type="spellEnd"/>
            <w:r w:rsidRPr="00302A80">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proofErr w:type="spellStart"/>
            <w:r w:rsidRPr="00302A80">
              <w:rPr>
                <w:rFonts w:ascii="Source Sans Pro" w:hAnsi="Source Sans Pro" w:cstheme="minorHAnsi"/>
                <w:i/>
                <w:iCs/>
                <w:color w:val="2E95FF" w:themeColor="text2" w:themeTint="80"/>
              </w:rPr>
              <w:t>rr</w:t>
            </w:r>
            <w:proofErr w:type="spellEnd"/>
            <w:r w:rsidRPr="00302A80">
              <w:rPr>
                <w:rFonts w:ascii="Source Sans Pro" w:hAnsi="Source Sans Pro" w:cstheme="minorHAnsi"/>
                <w:i/>
                <w:iCs/>
                <w:color w:val="2E95FF" w:themeColor="text2" w:themeTint="80"/>
              </w:rPr>
              <w:t xml:space="preserve"> | ör</w:t>
            </w:r>
          </w:p>
        </w:tc>
        <w:tc>
          <w:tcPr>
            <w:tcW w:w="1594" w:type="dxa"/>
          </w:tcPr>
          <w:p w14:paraId="4C7C532C" w14:textId="2F5F991C" w:rsidR="007A14AE" w:rsidRPr="00302A80" w:rsidRDefault="007A14AE" w:rsidP="00F352B3">
            <w:pPr>
              <w:rPr>
                <w:rFonts w:ascii="Source Sans Pro" w:hAnsi="Source Sans Pro" w:cstheme="minorHAnsi"/>
                <w:i/>
                <w:iCs/>
                <w:color w:val="2E95FF" w:themeColor="text2" w:themeTint="80"/>
              </w:rPr>
            </w:pPr>
            <w:proofErr w:type="spellStart"/>
            <w:r w:rsidRPr="00302A80">
              <w:rPr>
                <w:rFonts w:ascii="Source Sans Pro" w:hAnsi="Source Sans Pro" w:cstheme="minorHAnsi"/>
                <w:i/>
                <w:iCs/>
                <w:color w:val="2E95FF" w:themeColor="text2" w:themeTint="80"/>
              </w:rPr>
              <w:t>ää</w:t>
            </w:r>
            <w:proofErr w:type="spellEnd"/>
            <w:r w:rsidRPr="00302A80">
              <w:rPr>
                <w:rFonts w:ascii="Source Sans Pro" w:hAnsi="Source Sans Pro" w:cstheme="minorHAnsi"/>
                <w:i/>
                <w:iCs/>
                <w:color w:val="2E95FF" w:themeColor="text2" w:themeTint="80"/>
              </w:rPr>
              <w:t xml:space="preserve"> |</w:t>
            </w:r>
            <w:r>
              <w:rPr>
                <w:rFonts w:ascii="Source Sans Pro" w:hAnsi="Source Sans Pro" w:cstheme="minorHAnsi"/>
                <w:i/>
                <w:iCs/>
                <w:color w:val="2E95FF" w:themeColor="text2" w:themeTint="80"/>
              </w:rPr>
              <w:t xml:space="preserve"> </w:t>
            </w:r>
            <w:r w:rsidRPr="00302A80">
              <w:rPr>
                <w:rFonts w:ascii="Source Sans Pro" w:hAnsi="Source Sans Pro" w:cstheme="minorHAnsi"/>
                <w:i/>
                <w:iCs/>
                <w:color w:val="2E95FF" w:themeColor="text2" w:themeTint="80"/>
              </w:rPr>
              <w:t xml:space="preserve">mm | </w:t>
            </w:r>
            <w:proofErr w:type="spellStart"/>
            <w:r w:rsidRPr="00302A80">
              <w:rPr>
                <w:rFonts w:ascii="Source Sans Pro" w:hAnsi="Source Sans Pro" w:cstheme="minorHAnsi"/>
                <w:i/>
                <w:iCs/>
                <w:color w:val="2E95FF" w:themeColor="text2" w:themeTint="80"/>
              </w:rPr>
              <w:t>äm</w:t>
            </w:r>
            <w:proofErr w:type="spellEnd"/>
          </w:p>
        </w:tc>
      </w:tr>
    </w:tbl>
    <w:p w14:paraId="18E78C3F" w14:textId="05FC1C17" w:rsidR="005977EB" w:rsidRDefault="005977EB"/>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988"/>
        <w:gridCol w:w="1048"/>
        <w:gridCol w:w="1049"/>
        <w:gridCol w:w="1049"/>
        <w:gridCol w:w="1049"/>
        <w:gridCol w:w="1049"/>
      </w:tblGrid>
      <w:tr w:rsidR="005977EB" w:rsidRPr="005E33B1" w14:paraId="3D1A76E8" w14:textId="77777777" w:rsidTr="005977EB">
        <w:trPr>
          <w:trHeight w:val="85"/>
        </w:trPr>
        <w:tc>
          <w:tcPr>
            <w:tcW w:w="988" w:type="dxa"/>
          </w:tcPr>
          <w:p w14:paraId="340972CB" w14:textId="3B5076BA" w:rsidR="005977EB" w:rsidRPr="005E33B1" w:rsidRDefault="005977EB" w:rsidP="00BC2BB4">
            <w:pPr>
              <w:spacing w:line="276" w:lineRule="auto"/>
              <w:rPr>
                <w:rFonts w:ascii="Source Sans Pro" w:hAnsi="Source Sans Pro"/>
              </w:rPr>
            </w:pPr>
            <w:r>
              <w:rPr>
                <w:rFonts w:ascii="Source Sans Pro" w:hAnsi="Source Sans Pro"/>
              </w:rPr>
              <w:t>VK</w:t>
            </w:r>
          </w:p>
        </w:tc>
        <w:tc>
          <w:tcPr>
            <w:tcW w:w="1048" w:type="dxa"/>
          </w:tcPr>
          <w:p w14:paraId="6985A458" w14:textId="77777777" w:rsidR="005977EB" w:rsidRPr="005E33B1" w:rsidRDefault="005977EB" w:rsidP="00BC2BB4">
            <w:pPr>
              <w:spacing w:line="276" w:lineRule="auto"/>
              <w:rPr>
                <w:rFonts w:ascii="Source Sans Pro" w:hAnsi="Source Sans Pro"/>
              </w:rPr>
            </w:pPr>
            <w:proofErr w:type="spellStart"/>
            <w:r>
              <w:rPr>
                <w:rFonts w:ascii="Source Sans Pro" w:hAnsi="Source Sans Pro"/>
              </w:rPr>
              <w:t>äl</w:t>
            </w:r>
            <w:proofErr w:type="spellEnd"/>
            <w:r w:rsidRPr="005E33B1">
              <w:rPr>
                <w:rFonts w:ascii="Source Sans Pro" w:hAnsi="Source Sans Pro"/>
              </w:rPr>
              <w:t xml:space="preserve"> </w:t>
            </w:r>
          </w:p>
        </w:tc>
        <w:tc>
          <w:tcPr>
            <w:tcW w:w="1049" w:type="dxa"/>
          </w:tcPr>
          <w:p w14:paraId="46FEB290" w14:textId="77777777" w:rsidR="005977EB" w:rsidRPr="005E33B1" w:rsidRDefault="005977EB" w:rsidP="00BC2BB4">
            <w:pPr>
              <w:spacing w:line="276" w:lineRule="auto"/>
              <w:rPr>
                <w:rFonts w:ascii="Source Sans Pro" w:hAnsi="Source Sans Pro"/>
              </w:rPr>
            </w:pPr>
            <w:proofErr w:type="spellStart"/>
            <w:r>
              <w:rPr>
                <w:rFonts w:ascii="Source Sans Pro" w:hAnsi="Source Sans Pro"/>
              </w:rPr>
              <w:t>ym</w:t>
            </w:r>
            <w:proofErr w:type="spellEnd"/>
            <w:r w:rsidRPr="005E33B1">
              <w:rPr>
                <w:rFonts w:ascii="Source Sans Pro" w:hAnsi="Source Sans Pro"/>
              </w:rPr>
              <w:t xml:space="preserve"> </w:t>
            </w:r>
          </w:p>
        </w:tc>
        <w:tc>
          <w:tcPr>
            <w:tcW w:w="1049" w:type="dxa"/>
          </w:tcPr>
          <w:p w14:paraId="34151C0D" w14:textId="77777777" w:rsidR="005977EB" w:rsidRPr="005E33B1" w:rsidRDefault="005977EB" w:rsidP="00BC2BB4">
            <w:pPr>
              <w:spacing w:line="276" w:lineRule="auto"/>
              <w:rPr>
                <w:rFonts w:ascii="Source Sans Pro" w:hAnsi="Source Sans Pro"/>
              </w:rPr>
            </w:pPr>
            <w:r>
              <w:rPr>
                <w:rFonts w:ascii="Source Sans Pro" w:hAnsi="Source Sans Pro"/>
              </w:rPr>
              <w:t>ö</w:t>
            </w:r>
            <w:r w:rsidRPr="005E33B1">
              <w:rPr>
                <w:rFonts w:ascii="Source Sans Pro" w:hAnsi="Source Sans Pro"/>
              </w:rPr>
              <w:t>r</w:t>
            </w:r>
          </w:p>
        </w:tc>
        <w:tc>
          <w:tcPr>
            <w:tcW w:w="1049" w:type="dxa"/>
          </w:tcPr>
          <w:p w14:paraId="28E1DB1E" w14:textId="77777777" w:rsidR="005977EB" w:rsidRPr="005E33B1" w:rsidRDefault="005977EB" w:rsidP="00BC2BB4">
            <w:pPr>
              <w:spacing w:line="276" w:lineRule="auto"/>
              <w:rPr>
                <w:rFonts w:ascii="Source Sans Pro" w:hAnsi="Source Sans Pro"/>
              </w:rPr>
            </w:pPr>
            <w:proofErr w:type="spellStart"/>
            <w:r>
              <w:rPr>
                <w:rFonts w:ascii="Source Sans Pro" w:hAnsi="Source Sans Pro"/>
              </w:rPr>
              <w:t>äm</w:t>
            </w:r>
            <w:proofErr w:type="spellEnd"/>
          </w:p>
        </w:tc>
        <w:tc>
          <w:tcPr>
            <w:tcW w:w="1049" w:type="dxa"/>
          </w:tcPr>
          <w:p w14:paraId="7B9FD0CE" w14:textId="130DA6A0" w:rsidR="005977EB" w:rsidRPr="005E33B1" w:rsidRDefault="005977EB" w:rsidP="00BC2BB4">
            <w:pPr>
              <w:spacing w:line="276" w:lineRule="auto"/>
              <w:rPr>
                <w:rFonts w:ascii="Source Sans Pro" w:hAnsi="Source Sans Pro"/>
              </w:rPr>
            </w:pPr>
          </w:p>
        </w:tc>
      </w:tr>
      <w:tr w:rsidR="00F352B3" w:rsidRPr="005E33B1" w14:paraId="027F49B1" w14:textId="77777777" w:rsidTr="005977EB">
        <w:tc>
          <w:tcPr>
            <w:tcW w:w="988" w:type="dxa"/>
          </w:tcPr>
          <w:p w14:paraId="08349D92" w14:textId="5CB5446A" w:rsidR="00F352B3" w:rsidRPr="005E33B1" w:rsidRDefault="00F352B3" w:rsidP="00BC2BB4">
            <w:pPr>
              <w:spacing w:line="276" w:lineRule="auto"/>
              <w:rPr>
                <w:rFonts w:ascii="Source Sans Pro" w:hAnsi="Source Sans Pro"/>
              </w:rPr>
            </w:pPr>
            <w:r>
              <w:rPr>
                <w:rFonts w:ascii="Source Sans Pro" w:hAnsi="Source Sans Pro"/>
              </w:rPr>
              <w:t>VK</w:t>
            </w:r>
          </w:p>
        </w:tc>
        <w:tc>
          <w:tcPr>
            <w:tcW w:w="1048" w:type="dxa"/>
          </w:tcPr>
          <w:p w14:paraId="658D8F80" w14:textId="044CB90E" w:rsidR="00F352B3" w:rsidRPr="005E33B1" w:rsidRDefault="00F352B3" w:rsidP="00BC2BB4">
            <w:pPr>
              <w:spacing w:line="276" w:lineRule="auto"/>
              <w:rPr>
                <w:rFonts w:ascii="Source Sans Pro" w:hAnsi="Source Sans Pro"/>
              </w:rPr>
            </w:pPr>
            <w:proofErr w:type="spellStart"/>
            <w:r>
              <w:rPr>
                <w:rFonts w:ascii="Source Sans Pro" w:hAnsi="Source Sans Pro"/>
              </w:rPr>
              <w:t>um</w:t>
            </w:r>
            <w:proofErr w:type="spellEnd"/>
            <w:r w:rsidRPr="005E33B1">
              <w:rPr>
                <w:rFonts w:ascii="Source Sans Pro" w:hAnsi="Source Sans Pro"/>
              </w:rPr>
              <w:t xml:space="preserve"> </w:t>
            </w:r>
          </w:p>
        </w:tc>
        <w:tc>
          <w:tcPr>
            <w:tcW w:w="1049" w:type="dxa"/>
          </w:tcPr>
          <w:p w14:paraId="02C71AD0" w14:textId="72E4D582" w:rsidR="00F352B3" w:rsidRPr="005E33B1" w:rsidRDefault="00F352B3" w:rsidP="00BC2BB4">
            <w:pPr>
              <w:spacing w:line="276" w:lineRule="auto"/>
              <w:rPr>
                <w:rFonts w:ascii="Source Sans Pro" w:hAnsi="Source Sans Pro"/>
              </w:rPr>
            </w:pPr>
            <w:proofErr w:type="spellStart"/>
            <w:r>
              <w:rPr>
                <w:rFonts w:ascii="Source Sans Pro" w:hAnsi="Source Sans Pro"/>
              </w:rPr>
              <w:t>ul</w:t>
            </w:r>
            <w:proofErr w:type="spellEnd"/>
          </w:p>
        </w:tc>
        <w:tc>
          <w:tcPr>
            <w:tcW w:w="1049" w:type="dxa"/>
          </w:tcPr>
          <w:p w14:paraId="2B5C53F6" w14:textId="72092E52" w:rsidR="00F352B3" w:rsidRPr="005E33B1" w:rsidRDefault="00F352B3" w:rsidP="00BC2BB4">
            <w:pPr>
              <w:spacing w:line="276" w:lineRule="auto"/>
              <w:rPr>
                <w:rFonts w:ascii="Source Sans Pro" w:hAnsi="Source Sans Pro"/>
              </w:rPr>
            </w:pPr>
            <w:proofErr w:type="spellStart"/>
            <w:r>
              <w:rPr>
                <w:rFonts w:ascii="Source Sans Pro" w:hAnsi="Source Sans Pro"/>
              </w:rPr>
              <w:t>u</w:t>
            </w:r>
            <w:r w:rsidRPr="005E33B1">
              <w:rPr>
                <w:rFonts w:ascii="Source Sans Pro" w:hAnsi="Source Sans Pro"/>
              </w:rPr>
              <w:t>s</w:t>
            </w:r>
            <w:proofErr w:type="spellEnd"/>
          </w:p>
        </w:tc>
        <w:tc>
          <w:tcPr>
            <w:tcW w:w="1049" w:type="dxa"/>
          </w:tcPr>
          <w:p w14:paraId="100DD944" w14:textId="0DBDF622" w:rsidR="00F352B3" w:rsidRPr="005E33B1" w:rsidRDefault="009927A3" w:rsidP="00BC2BB4">
            <w:pPr>
              <w:spacing w:line="276" w:lineRule="auto"/>
              <w:rPr>
                <w:rFonts w:ascii="Source Sans Pro" w:hAnsi="Source Sans Pro"/>
              </w:rPr>
            </w:pPr>
            <w:proofErr w:type="spellStart"/>
            <w:r>
              <w:rPr>
                <w:rFonts w:ascii="Source Sans Pro" w:hAnsi="Source Sans Pro"/>
              </w:rPr>
              <w:t>ys</w:t>
            </w:r>
            <w:proofErr w:type="spellEnd"/>
          </w:p>
        </w:tc>
        <w:tc>
          <w:tcPr>
            <w:tcW w:w="1049" w:type="dxa"/>
          </w:tcPr>
          <w:p w14:paraId="7E54C876" w14:textId="77285430" w:rsidR="00F352B3" w:rsidRPr="005E33B1" w:rsidRDefault="00F352B3" w:rsidP="00BC2BB4">
            <w:pPr>
              <w:spacing w:line="276" w:lineRule="auto"/>
              <w:rPr>
                <w:rFonts w:ascii="Source Sans Pro" w:hAnsi="Source Sans Pro"/>
              </w:rPr>
            </w:pPr>
          </w:p>
        </w:tc>
      </w:tr>
      <w:tr w:rsidR="00F352B3" w:rsidRPr="005E33B1" w14:paraId="7E07123B" w14:textId="77777777" w:rsidTr="005977EB">
        <w:tc>
          <w:tcPr>
            <w:tcW w:w="988" w:type="dxa"/>
          </w:tcPr>
          <w:p w14:paraId="683AB2DC" w14:textId="590C98FA" w:rsidR="00F352B3" w:rsidRPr="005E33B1" w:rsidRDefault="00F352B3" w:rsidP="00BC2BB4">
            <w:pPr>
              <w:spacing w:line="276" w:lineRule="auto"/>
              <w:rPr>
                <w:rFonts w:ascii="Source Sans Pro" w:hAnsi="Source Sans Pro"/>
              </w:rPr>
            </w:pPr>
            <w:proofErr w:type="spellStart"/>
            <w:r>
              <w:rPr>
                <w:rFonts w:ascii="Source Sans Pro" w:hAnsi="Source Sans Pro"/>
              </w:rPr>
              <w:t>KVK</w:t>
            </w:r>
            <w:proofErr w:type="spellEnd"/>
          </w:p>
        </w:tc>
        <w:tc>
          <w:tcPr>
            <w:tcW w:w="1048" w:type="dxa"/>
          </w:tcPr>
          <w:p w14:paraId="2EEC9E88" w14:textId="7AB95F09"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r</w:t>
            </w:r>
            <w:r>
              <w:rPr>
                <w:rFonts w:ascii="Source Sans Pro" w:hAnsi="Source Sans Pro"/>
              </w:rPr>
              <w:t>ul</w:t>
            </w:r>
            <w:proofErr w:type="spellEnd"/>
            <w:r w:rsidRPr="005E33B1">
              <w:rPr>
                <w:rFonts w:ascii="Source Sans Pro" w:hAnsi="Source Sans Pro"/>
              </w:rPr>
              <w:t xml:space="preserve"> </w:t>
            </w:r>
          </w:p>
        </w:tc>
        <w:tc>
          <w:tcPr>
            <w:tcW w:w="1049" w:type="dxa"/>
          </w:tcPr>
          <w:p w14:paraId="468A9482" w14:textId="28314005" w:rsidR="00F352B3" w:rsidRPr="005E33B1" w:rsidRDefault="00F352B3" w:rsidP="00BC2BB4">
            <w:pPr>
              <w:spacing w:line="276" w:lineRule="auto"/>
              <w:rPr>
                <w:rFonts w:ascii="Source Sans Pro" w:hAnsi="Source Sans Pro"/>
              </w:rPr>
            </w:pPr>
            <w:r w:rsidRPr="005E33B1">
              <w:rPr>
                <w:rFonts w:ascii="Source Sans Pro" w:hAnsi="Source Sans Pro"/>
              </w:rPr>
              <w:t>r</w:t>
            </w:r>
            <w:r>
              <w:rPr>
                <w:rFonts w:ascii="Source Sans Pro" w:hAnsi="Source Sans Pro"/>
              </w:rPr>
              <w:t>äl</w:t>
            </w:r>
          </w:p>
        </w:tc>
        <w:tc>
          <w:tcPr>
            <w:tcW w:w="1049" w:type="dxa"/>
          </w:tcPr>
          <w:p w14:paraId="4D70158B" w14:textId="7E29765F" w:rsidR="00F352B3" w:rsidRPr="005E33B1" w:rsidRDefault="00F352B3" w:rsidP="00BC2BB4">
            <w:pPr>
              <w:spacing w:line="276" w:lineRule="auto"/>
              <w:rPr>
                <w:rFonts w:ascii="Source Sans Pro" w:hAnsi="Source Sans Pro"/>
              </w:rPr>
            </w:pPr>
            <w:proofErr w:type="spellStart"/>
            <w:r>
              <w:rPr>
                <w:rFonts w:ascii="Source Sans Pro" w:hAnsi="Source Sans Pro"/>
              </w:rPr>
              <w:t>röl</w:t>
            </w:r>
            <w:proofErr w:type="spellEnd"/>
          </w:p>
        </w:tc>
        <w:tc>
          <w:tcPr>
            <w:tcW w:w="1049" w:type="dxa"/>
          </w:tcPr>
          <w:p w14:paraId="5FF758ED" w14:textId="46BB3D05" w:rsidR="00F352B3" w:rsidRPr="005E33B1" w:rsidRDefault="00F352B3" w:rsidP="00BC2BB4">
            <w:pPr>
              <w:spacing w:line="276" w:lineRule="auto"/>
              <w:rPr>
                <w:rFonts w:ascii="Source Sans Pro" w:hAnsi="Source Sans Pro"/>
              </w:rPr>
            </w:pPr>
            <w:proofErr w:type="spellStart"/>
            <w:r>
              <w:rPr>
                <w:rFonts w:ascii="Source Sans Pro" w:hAnsi="Source Sans Pro"/>
              </w:rPr>
              <w:t>rål</w:t>
            </w:r>
            <w:proofErr w:type="spellEnd"/>
          </w:p>
        </w:tc>
        <w:tc>
          <w:tcPr>
            <w:tcW w:w="1049" w:type="dxa"/>
          </w:tcPr>
          <w:p w14:paraId="2F1B575D" w14:textId="01F70DBC" w:rsidR="00F352B3" w:rsidRPr="005E33B1" w:rsidRDefault="00F352B3" w:rsidP="00BC2BB4">
            <w:pPr>
              <w:spacing w:line="276" w:lineRule="auto"/>
              <w:rPr>
                <w:rFonts w:ascii="Source Sans Pro" w:hAnsi="Source Sans Pro"/>
              </w:rPr>
            </w:pPr>
            <w:r>
              <w:rPr>
                <w:rFonts w:ascii="Source Sans Pro" w:hAnsi="Source Sans Pro"/>
              </w:rPr>
              <w:t>ryl</w:t>
            </w:r>
          </w:p>
        </w:tc>
      </w:tr>
      <w:tr w:rsidR="00F352B3" w:rsidRPr="005E33B1" w14:paraId="527D6257" w14:textId="77777777" w:rsidTr="005977EB">
        <w:tc>
          <w:tcPr>
            <w:tcW w:w="988" w:type="dxa"/>
          </w:tcPr>
          <w:p w14:paraId="70535D23" w14:textId="147C80A7" w:rsidR="00F352B3" w:rsidRPr="005E33B1" w:rsidRDefault="00F352B3" w:rsidP="00BC2BB4">
            <w:pPr>
              <w:spacing w:line="276" w:lineRule="auto"/>
              <w:rPr>
                <w:rFonts w:ascii="Source Sans Pro" w:hAnsi="Source Sans Pro"/>
              </w:rPr>
            </w:pPr>
            <w:proofErr w:type="spellStart"/>
            <w:r>
              <w:rPr>
                <w:rFonts w:ascii="Source Sans Pro" w:hAnsi="Source Sans Pro"/>
              </w:rPr>
              <w:t>KVK</w:t>
            </w:r>
            <w:proofErr w:type="spellEnd"/>
          </w:p>
        </w:tc>
        <w:tc>
          <w:tcPr>
            <w:tcW w:w="1048" w:type="dxa"/>
          </w:tcPr>
          <w:p w14:paraId="492903B9" w14:textId="0D72C0B1" w:rsidR="00F352B3" w:rsidRPr="005E33B1" w:rsidRDefault="00F352B3" w:rsidP="00BC2BB4">
            <w:pPr>
              <w:spacing w:line="276" w:lineRule="auto"/>
              <w:rPr>
                <w:rFonts w:ascii="Source Sans Pro" w:hAnsi="Source Sans Pro"/>
              </w:rPr>
            </w:pPr>
            <w:proofErr w:type="spellStart"/>
            <w:r>
              <w:rPr>
                <w:rFonts w:ascii="Source Sans Pro" w:hAnsi="Source Sans Pro"/>
              </w:rPr>
              <w:t>ly</w:t>
            </w:r>
            <w:r w:rsidRPr="005E33B1">
              <w:rPr>
                <w:rFonts w:ascii="Source Sans Pro" w:hAnsi="Source Sans Pro"/>
              </w:rPr>
              <w:t>r</w:t>
            </w:r>
            <w:proofErr w:type="spellEnd"/>
          </w:p>
        </w:tc>
        <w:tc>
          <w:tcPr>
            <w:tcW w:w="1049" w:type="dxa"/>
          </w:tcPr>
          <w:p w14:paraId="45809B5C" w14:textId="507CE731"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m</w:t>
            </w:r>
            <w:r>
              <w:rPr>
                <w:rFonts w:ascii="Source Sans Pro" w:hAnsi="Source Sans Pro"/>
              </w:rPr>
              <w:t>ul</w:t>
            </w:r>
            <w:proofErr w:type="spellEnd"/>
          </w:p>
        </w:tc>
        <w:tc>
          <w:tcPr>
            <w:tcW w:w="1049" w:type="dxa"/>
          </w:tcPr>
          <w:p w14:paraId="71D4F960" w14:textId="313E1E2F"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s</w:t>
            </w:r>
            <w:r>
              <w:rPr>
                <w:rFonts w:ascii="Source Sans Pro" w:hAnsi="Source Sans Pro"/>
              </w:rPr>
              <w:t>ör</w:t>
            </w:r>
            <w:proofErr w:type="spellEnd"/>
          </w:p>
        </w:tc>
        <w:tc>
          <w:tcPr>
            <w:tcW w:w="1049" w:type="dxa"/>
          </w:tcPr>
          <w:p w14:paraId="126FD9BB" w14:textId="4352612C" w:rsidR="00F352B3" w:rsidRPr="005E33B1" w:rsidRDefault="00F352B3" w:rsidP="00BC2BB4">
            <w:pPr>
              <w:spacing w:line="276" w:lineRule="auto"/>
              <w:rPr>
                <w:rFonts w:ascii="Source Sans Pro" w:hAnsi="Source Sans Pro"/>
              </w:rPr>
            </w:pPr>
            <w:proofErr w:type="spellStart"/>
            <w:r>
              <w:rPr>
                <w:rFonts w:ascii="Source Sans Pro" w:hAnsi="Source Sans Pro"/>
              </w:rPr>
              <w:t>lym</w:t>
            </w:r>
            <w:proofErr w:type="spellEnd"/>
          </w:p>
        </w:tc>
        <w:tc>
          <w:tcPr>
            <w:tcW w:w="1049" w:type="dxa"/>
          </w:tcPr>
          <w:p w14:paraId="6800862A" w14:textId="77777777" w:rsidR="00F352B3" w:rsidRPr="005E33B1" w:rsidRDefault="00F352B3" w:rsidP="00BC2BB4">
            <w:pPr>
              <w:spacing w:line="276" w:lineRule="auto"/>
              <w:rPr>
                <w:rFonts w:ascii="Source Sans Pro" w:hAnsi="Source Sans Pro"/>
              </w:rPr>
            </w:pPr>
            <w:r>
              <w:rPr>
                <w:rFonts w:ascii="Source Sans Pro" w:hAnsi="Source Sans Pro"/>
              </w:rPr>
              <w:t>les</w:t>
            </w:r>
          </w:p>
        </w:tc>
      </w:tr>
      <w:tr w:rsidR="00F352B3" w:rsidRPr="005E33B1" w14:paraId="1C62CD27" w14:textId="77777777" w:rsidTr="005977EB">
        <w:tc>
          <w:tcPr>
            <w:tcW w:w="988" w:type="dxa"/>
          </w:tcPr>
          <w:p w14:paraId="2F32956C" w14:textId="1586025F" w:rsidR="00F352B3" w:rsidRPr="005E33B1" w:rsidRDefault="00F352B3" w:rsidP="00BC2BB4">
            <w:pPr>
              <w:spacing w:line="276" w:lineRule="auto"/>
              <w:rPr>
                <w:rFonts w:ascii="Source Sans Pro" w:hAnsi="Source Sans Pro"/>
              </w:rPr>
            </w:pPr>
            <w:proofErr w:type="spellStart"/>
            <w:r>
              <w:rPr>
                <w:rFonts w:ascii="Source Sans Pro" w:hAnsi="Source Sans Pro"/>
              </w:rPr>
              <w:t>KVK</w:t>
            </w:r>
            <w:proofErr w:type="spellEnd"/>
          </w:p>
        </w:tc>
        <w:tc>
          <w:tcPr>
            <w:tcW w:w="1048" w:type="dxa"/>
          </w:tcPr>
          <w:p w14:paraId="429B26B4" w14:textId="77777777" w:rsidR="00F352B3" w:rsidRPr="005E33B1" w:rsidRDefault="00F352B3" w:rsidP="00BC2BB4">
            <w:pPr>
              <w:spacing w:line="276" w:lineRule="auto"/>
              <w:rPr>
                <w:rFonts w:ascii="Source Sans Pro" w:hAnsi="Source Sans Pro"/>
              </w:rPr>
            </w:pPr>
            <w:r>
              <w:rPr>
                <w:rFonts w:ascii="Source Sans Pro" w:hAnsi="Source Sans Pro"/>
              </w:rPr>
              <w:t>mar</w:t>
            </w:r>
          </w:p>
        </w:tc>
        <w:tc>
          <w:tcPr>
            <w:tcW w:w="1049" w:type="dxa"/>
          </w:tcPr>
          <w:p w14:paraId="55289265" w14:textId="77777777"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ra</w:t>
            </w:r>
            <w:r>
              <w:rPr>
                <w:rFonts w:ascii="Source Sans Pro" w:hAnsi="Source Sans Pro"/>
              </w:rPr>
              <w:t>l</w:t>
            </w:r>
            <w:proofErr w:type="spellEnd"/>
          </w:p>
        </w:tc>
        <w:tc>
          <w:tcPr>
            <w:tcW w:w="1049" w:type="dxa"/>
          </w:tcPr>
          <w:p w14:paraId="1084FFB7" w14:textId="77777777" w:rsidR="00F352B3" w:rsidRPr="005E33B1" w:rsidRDefault="00F352B3" w:rsidP="00BC2BB4">
            <w:pPr>
              <w:spacing w:line="276" w:lineRule="auto"/>
              <w:rPr>
                <w:rFonts w:ascii="Source Sans Pro" w:hAnsi="Source Sans Pro"/>
              </w:rPr>
            </w:pPr>
            <w:proofErr w:type="spellStart"/>
            <w:r>
              <w:rPr>
                <w:rFonts w:ascii="Source Sans Pro" w:hAnsi="Source Sans Pro"/>
              </w:rPr>
              <w:t>sar</w:t>
            </w:r>
            <w:proofErr w:type="spellEnd"/>
          </w:p>
        </w:tc>
        <w:tc>
          <w:tcPr>
            <w:tcW w:w="1049" w:type="dxa"/>
          </w:tcPr>
          <w:p w14:paraId="5952CCD8" w14:textId="68065A34" w:rsidR="00F352B3" w:rsidRPr="005E33B1" w:rsidRDefault="00F352B3" w:rsidP="00BC2BB4">
            <w:pPr>
              <w:spacing w:line="276" w:lineRule="auto"/>
              <w:rPr>
                <w:rFonts w:ascii="Source Sans Pro" w:hAnsi="Source Sans Pro"/>
              </w:rPr>
            </w:pPr>
            <w:proofErr w:type="spellStart"/>
            <w:r>
              <w:rPr>
                <w:rFonts w:ascii="Source Sans Pro" w:hAnsi="Source Sans Pro"/>
              </w:rPr>
              <w:t>säm</w:t>
            </w:r>
            <w:proofErr w:type="spellEnd"/>
          </w:p>
        </w:tc>
        <w:tc>
          <w:tcPr>
            <w:tcW w:w="1049" w:type="dxa"/>
          </w:tcPr>
          <w:p w14:paraId="5889719B" w14:textId="77777777" w:rsidR="00F352B3" w:rsidRPr="005E33B1" w:rsidRDefault="00F352B3" w:rsidP="00BC2BB4">
            <w:pPr>
              <w:spacing w:line="276" w:lineRule="auto"/>
              <w:rPr>
                <w:rFonts w:ascii="Source Sans Pro" w:hAnsi="Source Sans Pro"/>
              </w:rPr>
            </w:pPr>
          </w:p>
        </w:tc>
      </w:tr>
      <w:tr w:rsidR="00F352B3" w:rsidRPr="005E33B1" w14:paraId="6F52CDA3" w14:textId="77777777" w:rsidTr="005977EB">
        <w:tc>
          <w:tcPr>
            <w:tcW w:w="988" w:type="dxa"/>
          </w:tcPr>
          <w:p w14:paraId="1565186D" w14:textId="461EAC7B" w:rsidR="00F352B3" w:rsidRPr="005E33B1" w:rsidRDefault="00F352B3" w:rsidP="00BC2BB4">
            <w:pPr>
              <w:spacing w:line="276" w:lineRule="auto"/>
              <w:rPr>
                <w:rFonts w:ascii="Source Sans Pro" w:hAnsi="Source Sans Pro"/>
              </w:rPr>
            </w:pPr>
            <w:proofErr w:type="spellStart"/>
            <w:r>
              <w:rPr>
                <w:rFonts w:ascii="Source Sans Pro" w:hAnsi="Source Sans Pro"/>
              </w:rPr>
              <w:t>KVK</w:t>
            </w:r>
            <w:proofErr w:type="spellEnd"/>
          </w:p>
        </w:tc>
        <w:tc>
          <w:tcPr>
            <w:tcW w:w="1048" w:type="dxa"/>
          </w:tcPr>
          <w:p w14:paraId="6266DD78" w14:textId="643DCCC3"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m</w:t>
            </w:r>
            <w:r>
              <w:rPr>
                <w:rFonts w:ascii="Source Sans Pro" w:hAnsi="Source Sans Pro"/>
              </w:rPr>
              <w:t>å</w:t>
            </w:r>
            <w:r w:rsidRPr="005E33B1">
              <w:rPr>
                <w:rFonts w:ascii="Source Sans Pro" w:hAnsi="Source Sans Pro"/>
              </w:rPr>
              <w:t>m</w:t>
            </w:r>
            <w:proofErr w:type="spellEnd"/>
          </w:p>
        </w:tc>
        <w:tc>
          <w:tcPr>
            <w:tcW w:w="1049" w:type="dxa"/>
          </w:tcPr>
          <w:p w14:paraId="1F4B3690" w14:textId="434D5794" w:rsidR="00F352B3" w:rsidRPr="005E33B1" w:rsidRDefault="00F352B3" w:rsidP="00BC2BB4">
            <w:pPr>
              <w:spacing w:line="276" w:lineRule="auto"/>
              <w:rPr>
                <w:rFonts w:ascii="Source Sans Pro" w:hAnsi="Source Sans Pro"/>
              </w:rPr>
            </w:pPr>
            <w:proofErr w:type="spellStart"/>
            <w:r>
              <w:rPr>
                <w:rFonts w:ascii="Source Sans Pro" w:hAnsi="Source Sans Pro"/>
              </w:rPr>
              <w:t>ryr</w:t>
            </w:r>
            <w:proofErr w:type="spellEnd"/>
          </w:p>
        </w:tc>
        <w:tc>
          <w:tcPr>
            <w:tcW w:w="1049" w:type="dxa"/>
          </w:tcPr>
          <w:p w14:paraId="2378F05B" w14:textId="0F22F7F9"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s</w:t>
            </w:r>
            <w:r>
              <w:rPr>
                <w:rFonts w:ascii="Source Sans Pro" w:hAnsi="Source Sans Pro"/>
              </w:rPr>
              <w:t>ö</w:t>
            </w:r>
            <w:r w:rsidRPr="005E33B1">
              <w:rPr>
                <w:rFonts w:ascii="Source Sans Pro" w:hAnsi="Source Sans Pro"/>
              </w:rPr>
              <w:t>s</w:t>
            </w:r>
            <w:proofErr w:type="spellEnd"/>
          </w:p>
        </w:tc>
        <w:tc>
          <w:tcPr>
            <w:tcW w:w="1049" w:type="dxa"/>
          </w:tcPr>
          <w:p w14:paraId="71A995D1" w14:textId="5EE096BF" w:rsidR="00F352B3" w:rsidRPr="005E33B1" w:rsidRDefault="00F352B3" w:rsidP="00BC2BB4">
            <w:pPr>
              <w:spacing w:line="276" w:lineRule="auto"/>
              <w:rPr>
                <w:rFonts w:ascii="Source Sans Pro" w:hAnsi="Source Sans Pro"/>
              </w:rPr>
            </w:pPr>
            <w:proofErr w:type="spellStart"/>
            <w:r>
              <w:rPr>
                <w:rFonts w:ascii="Source Sans Pro" w:hAnsi="Source Sans Pro"/>
              </w:rPr>
              <w:t>lyl</w:t>
            </w:r>
            <w:proofErr w:type="spellEnd"/>
          </w:p>
        </w:tc>
        <w:tc>
          <w:tcPr>
            <w:tcW w:w="1049" w:type="dxa"/>
          </w:tcPr>
          <w:p w14:paraId="11E56D10" w14:textId="5BD0B3F8" w:rsidR="00F352B3" w:rsidRPr="005E33B1" w:rsidRDefault="00F352B3" w:rsidP="00BC2BB4">
            <w:pPr>
              <w:spacing w:line="276" w:lineRule="auto"/>
              <w:rPr>
                <w:rFonts w:ascii="Source Sans Pro" w:hAnsi="Source Sans Pro"/>
              </w:rPr>
            </w:pPr>
            <w:proofErr w:type="spellStart"/>
            <w:r>
              <w:rPr>
                <w:rFonts w:ascii="Source Sans Pro" w:hAnsi="Source Sans Pro"/>
              </w:rPr>
              <w:t>lul</w:t>
            </w:r>
            <w:proofErr w:type="spellEnd"/>
          </w:p>
        </w:tc>
      </w:tr>
      <w:tr w:rsidR="00F352B3" w:rsidRPr="005E33B1" w14:paraId="6940052B" w14:textId="77777777" w:rsidTr="005977EB">
        <w:tc>
          <w:tcPr>
            <w:tcW w:w="988" w:type="dxa"/>
          </w:tcPr>
          <w:p w14:paraId="56A7E2D2" w14:textId="67355933" w:rsidR="00F352B3" w:rsidRPr="005E33B1" w:rsidRDefault="00F352B3" w:rsidP="00BC2BB4">
            <w:pPr>
              <w:spacing w:line="276" w:lineRule="auto"/>
              <w:rPr>
                <w:rFonts w:ascii="Source Sans Pro" w:hAnsi="Source Sans Pro"/>
              </w:rPr>
            </w:pPr>
            <w:r>
              <w:rPr>
                <w:rFonts w:ascii="Source Sans Pro" w:hAnsi="Source Sans Pro"/>
              </w:rPr>
              <w:t>KV</w:t>
            </w:r>
          </w:p>
        </w:tc>
        <w:tc>
          <w:tcPr>
            <w:tcW w:w="1048" w:type="dxa"/>
          </w:tcPr>
          <w:p w14:paraId="01B56ED4" w14:textId="01EA9C5C" w:rsidR="00F352B3" w:rsidRPr="005E33B1" w:rsidRDefault="00F352B3" w:rsidP="00BC2BB4">
            <w:pPr>
              <w:spacing w:line="276" w:lineRule="auto"/>
              <w:rPr>
                <w:rFonts w:ascii="Source Sans Pro" w:hAnsi="Source Sans Pro"/>
              </w:rPr>
            </w:pPr>
            <w:proofErr w:type="spellStart"/>
            <w:r>
              <w:rPr>
                <w:rFonts w:ascii="Source Sans Pro" w:hAnsi="Source Sans Pro"/>
              </w:rPr>
              <w:t>mä</w:t>
            </w:r>
            <w:proofErr w:type="spellEnd"/>
          </w:p>
        </w:tc>
        <w:tc>
          <w:tcPr>
            <w:tcW w:w="1049" w:type="dxa"/>
          </w:tcPr>
          <w:p w14:paraId="28697B02" w14:textId="7A214D8C" w:rsidR="00F352B3" w:rsidRPr="005E33B1" w:rsidRDefault="00F352B3" w:rsidP="00BC2BB4">
            <w:pPr>
              <w:spacing w:line="276" w:lineRule="auto"/>
              <w:rPr>
                <w:rFonts w:ascii="Source Sans Pro" w:hAnsi="Source Sans Pro"/>
              </w:rPr>
            </w:pPr>
            <w:r w:rsidRPr="005E33B1">
              <w:rPr>
                <w:rFonts w:ascii="Source Sans Pro" w:hAnsi="Source Sans Pro"/>
              </w:rPr>
              <w:t>s</w:t>
            </w:r>
            <w:r>
              <w:rPr>
                <w:rFonts w:ascii="Source Sans Pro" w:hAnsi="Source Sans Pro"/>
              </w:rPr>
              <w:t>ö</w:t>
            </w:r>
          </w:p>
        </w:tc>
        <w:tc>
          <w:tcPr>
            <w:tcW w:w="1049" w:type="dxa"/>
          </w:tcPr>
          <w:p w14:paraId="71A0B3D9" w14:textId="76BC768B"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r</w:t>
            </w:r>
            <w:r>
              <w:rPr>
                <w:rFonts w:ascii="Source Sans Pro" w:hAnsi="Source Sans Pro"/>
              </w:rPr>
              <w:t>y</w:t>
            </w:r>
            <w:proofErr w:type="spellEnd"/>
          </w:p>
        </w:tc>
        <w:tc>
          <w:tcPr>
            <w:tcW w:w="1049" w:type="dxa"/>
          </w:tcPr>
          <w:p w14:paraId="3D207E8C" w14:textId="371CA510" w:rsidR="00F352B3" w:rsidRPr="005E33B1" w:rsidRDefault="00F352B3" w:rsidP="00BC2BB4">
            <w:pPr>
              <w:spacing w:line="276" w:lineRule="auto"/>
              <w:rPr>
                <w:rFonts w:ascii="Source Sans Pro" w:hAnsi="Source Sans Pro"/>
              </w:rPr>
            </w:pPr>
            <w:proofErr w:type="spellStart"/>
            <w:r w:rsidRPr="005E33B1">
              <w:rPr>
                <w:rFonts w:ascii="Source Sans Pro" w:hAnsi="Source Sans Pro"/>
              </w:rPr>
              <w:t>l</w:t>
            </w:r>
            <w:r>
              <w:rPr>
                <w:rFonts w:ascii="Source Sans Pro" w:hAnsi="Source Sans Pro"/>
              </w:rPr>
              <w:t>å</w:t>
            </w:r>
            <w:proofErr w:type="spellEnd"/>
          </w:p>
        </w:tc>
        <w:tc>
          <w:tcPr>
            <w:tcW w:w="1049" w:type="dxa"/>
          </w:tcPr>
          <w:p w14:paraId="22A39E4C" w14:textId="1FD620A9" w:rsidR="00F352B3" w:rsidRPr="005E33B1" w:rsidRDefault="00F352B3" w:rsidP="00BC2BB4">
            <w:pPr>
              <w:spacing w:line="276" w:lineRule="auto"/>
              <w:rPr>
                <w:rFonts w:ascii="Source Sans Pro" w:hAnsi="Source Sans Pro"/>
              </w:rPr>
            </w:pPr>
            <w:proofErr w:type="spellStart"/>
            <w:r>
              <w:rPr>
                <w:rFonts w:ascii="Source Sans Pro" w:hAnsi="Source Sans Pro"/>
              </w:rPr>
              <w:t>ru</w:t>
            </w:r>
            <w:proofErr w:type="spellEnd"/>
          </w:p>
        </w:tc>
      </w:tr>
    </w:tbl>
    <w:p w14:paraId="75D13487" w14:textId="77777777" w:rsidR="00EA4C0C" w:rsidRDefault="00EA4C0C" w:rsidP="00EA4C0C">
      <w:bookmarkStart w:id="27" w:name="_Toc230494022"/>
      <w:bookmarkStart w:id="28" w:name="_Toc230499009"/>
      <w:bookmarkEnd w:id="27"/>
      <w:bookmarkEnd w:id="28"/>
    </w:p>
    <w:p w14:paraId="52DA4E39" w14:textId="0289A6D0" w:rsidR="00FC68F5" w:rsidRDefault="00FC68F5" w:rsidP="001B332D">
      <w:pPr>
        <w:pStyle w:val="Rubrik2numrerad"/>
      </w:pPr>
      <w:bookmarkStart w:id="29" w:name="_Toc230501741"/>
      <w:r>
        <w:t>Repetera, konturera och befäst skriftbilden</w:t>
      </w:r>
      <w:bookmarkEnd w:id="29"/>
    </w:p>
    <w:p w14:paraId="550495F8" w14:textId="64EC2C83" w:rsidR="00907821" w:rsidRPr="001B332D" w:rsidRDefault="00FC68F5" w:rsidP="00FD65F1">
      <w:pPr>
        <w:tabs>
          <w:tab w:val="left" w:pos="567"/>
          <w:tab w:val="left" w:pos="1134"/>
          <w:tab w:val="left" w:pos="1701"/>
          <w:tab w:val="left" w:pos="2268"/>
          <w:tab w:val="left" w:pos="2835"/>
        </w:tabs>
        <w:rPr>
          <w:rFonts w:ascii="Source Sans Pro" w:hAnsi="Source Sans Pro"/>
        </w:rPr>
      </w:pPr>
      <w:r w:rsidRPr="001B332D">
        <w:rPr>
          <w:rFonts w:ascii="Source Sans Pro" w:hAnsi="Source Sans Pro"/>
        </w:rPr>
        <w:t>Konturera eller s</w:t>
      </w:r>
      <w:r w:rsidR="00907821" w:rsidRPr="001B332D">
        <w:rPr>
          <w:rFonts w:ascii="Source Sans Pro" w:hAnsi="Source Sans Pro"/>
        </w:rPr>
        <w:t xml:space="preserve">kriv de riktiga orden med </w:t>
      </w:r>
      <w:r w:rsidRPr="001B332D">
        <w:rPr>
          <w:rFonts w:ascii="Source Sans Pro" w:hAnsi="Source Sans Pro"/>
        </w:rPr>
        <w:t xml:space="preserve">stöd av </w:t>
      </w:r>
      <w:r w:rsidR="00907821" w:rsidRPr="001B332D">
        <w:rPr>
          <w:rFonts w:ascii="Source Sans Pro" w:hAnsi="Source Sans Pro"/>
        </w:rPr>
        <w:t>schablon</w:t>
      </w:r>
      <w:r w:rsidRPr="001B332D">
        <w:rPr>
          <w:rFonts w:ascii="Source Sans Pro" w:hAnsi="Source Sans Pro"/>
        </w:rPr>
        <w:t xml:space="preserve">er. Låt eleverna använda papper med </w:t>
      </w:r>
      <w:r w:rsidR="009E660F" w:rsidRPr="001B332D">
        <w:rPr>
          <w:rFonts w:ascii="Source Sans Pro" w:hAnsi="Source Sans Pro"/>
        </w:rPr>
        <w:t>stödlinjer</w:t>
      </w:r>
      <w:r w:rsidR="00B8380C">
        <w:rPr>
          <w:rFonts w:ascii="Source Sans Pro" w:hAnsi="Source Sans Pro"/>
        </w:rPr>
        <w:t xml:space="preserve"> om det passar bättre för gruppen</w:t>
      </w:r>
      <w:r w:rsidR="009E660F" w:rsidRPr="001B332D">
        <w:rPr>
          <w:rFonts w:ascii="Source Sans Pro" w:hAnsi="Source Sans Pro"/>
        </w:rPr>
        <w:t xml:space="preserve">. </w:t>
      </w:r>
      <w:r w:rsidR="00AD36D8" w:rsidRPr="001B332D">
        <w:rPr>
          <w:rFonts w:ascii="Source Sans Pro" w:hAnsi="Source Sans Pro"/>
        </w:rPr>
        <w:t xml:space="preserve">Eleverna </w:t>
      </w:r>
      <w:r w:rsidR="00442AE6" w:rsidRPr="001B332D">
        <w:rPr>
          <w:rFonts w:ascii="Source Sans Pro" w:hAnsi="Source Sans Pro"/>
        </w:rPr>
        <w:t>fyller i orden samtidigt som de säger ljuden</w:t>
      </w:r>
      <w:r w:rsidR="008D4DBE" w:rsidRPr="001B332D">
        <w:rPr>
          <w:rFonts w:ascii="Source Sans Pro" w:hAnsi="Source Sans Pro"/>
        </w:rPr>
        <w:t>.</w:t>
      </w:r>
      <w:r w:rsidR="008E308F" w:rsidRPr="001B332D">
        <w:rPr>
          <w:rFonts w:ascii="Source Sans Pro" w:hAnsi="Source Sans Pro"/>
        </w:rPr>
        <w:t xml:space="preserve"> </w:t>
      </w:r>
      <w:r w:rsidR="00442AE6" w:rsidRPr="001B332D">
        <w:rPr>
          <w:rFonts w:ascii="Source Sans Pro" w:hAnsi="Source Sans Pro"/>
        </w:rPr>
        <w:t>Materialet är u</w:t>
      </w:r>
      <w:r w:rsidR="008E308F" w:rsidRPr="001B332D">
        <w:rPr>
          <w:rFonts w:ascii="Source Sans Pro" w:hAnsi="Source Sans Pro"/>
        </w:rPr>
        <w:t>ppdel</w:t>
      </w:r>
      <w:r w:rsidR="00442AE6" w:rsidRPr="001B332D">
        <w:rPr>
          <w:rFonts w:ascii="Source Sans Pro" w:hAnsi="Source Sans Pro"/>
        </w:rPr>
        <w:t>at i</w:t>
      </w:r>
      <w:r w:rsidR="008E308F" w:rsidRPr="001B332D">
        <w:rPr>
          <w:rFonts w:ascii="Source Sans Pro" w:hAnsi="Source Sans Pro"/>
        </w:rPr>
        <w:t xml:space="preserve"> </w:t>
      </w:r>
      <w:proofErr w:type="spellStart"/>
      <w:r w:rsidR="008E308F" w:rsidRPr="001B332D">
        <w:rPr>
          <w:rFonts w:ascii="Source Sans Pro" w:hAnsi="Source Sans Pro"/>
          <w:i/>
          <w:iCs/>
        </w:rPr>
        <w:t>merisola</w:t>
      </w:r>
      <w:proofErr w:type="spellEnd"/>
      <w:r w:rsidR="008E308F" w:rsidRPr="001B332D">
        <w:rPr>
          <w:rFonts w:ascii="Source Sans Pro" w:hAnsi="Source Sans Pro"/>
        </w:rPr>
        <w:t xml:space="preserve"> och </w:t>
      </w:r>
      <w:r w:rsidR="00FE5FAE" w:rsidRPr="001B332D">
        <w:rPr>
          <w:rFonts w:ascii="Source Sans Pro" w:hAnsi="Source Sans Pro"/>
          <w:i/>
          <w:iCs/>
        </w:rPr>
        <w:t>expanderad</w:t>
      </w:r>
      <w:r w:rsidR="00FE5FAE" w:rsidRPr="001B332D">
        <w:rPr>
          <w:rFonts w:ascii="Source Sans Pro" w:hAnsi="Source Sans Pro"/>
        </w:rPr>
        <w:t xml:space="preserve"> </w:t>
      </w:r>
      <w:proofErr w:type="spellStart"/>
      <w:r w:rsidR="008E308F" w:rsidRPr="001B332D">
        <w:rPr>
          <w:rFonts w:ascii="Source Sans Pro" w:hAnsi="Source Sans Pro"/>
          <w:i/>
          <w:iCs/>
        </w:rPr>
        <w:t>merisola</w:t>
      </w:r>
      <w:proofErr w:type="spellEnd"/>
      <w:r w:rsidR="000D5C37" w:rsidRPr="001B332D">
        <w:rPr>
          <w:rFonts w:ascii="Source Sans Pro" w:hAnsi="Source Sans Pro"/>
          <w:i/>
          <w:iCs/>
        </w:rPr>
        <w:t>.</w:t>
      </w:r>
    </w:p>
    <w:p w14:paraId="4741491D" w14:textId="1416AC9E" w:rsidR="000D5C37" w:rsidRDefault="000D5C37" w:rsidP="00AD36D8">
      <w:pPr>
        <w:tabs>
          <w:tab w:val="left" w:pos="567"/>
        </w:tabs>
        <w:rPr>
          <w:rFonts w:ascii="Source Sans Pro" w:hAnsi="Source Sans Pro" w:cstheme="minorHAnsi"/>
        </w:rPr>
      </w:pPr>
      <w:r>
        <w:rPr>
          <w:rFonts w:ascii="Source Sans Pro" w:hAnsi="Source Sans Pro" w:cstheme="minorHAnsi"/>
        </w:rPr>
        <w:t xml:space="preserve">Denna övning kan </w:t>
      </w:r>
      <w:r w:rsidR="00F729F7">
        <w:rPr>
          <w:rFonts w:ascii="Source Sans Pro" w:hAnsi="Source Sans Pro" w:cstheme="minorHAnsi"/>
        </w:rPr>
        <w:t xml:space="preserve">läraren leda eller så kan </w:t>
      </w:r>
      <w:r>
        <w:rPr>
          <w:rFonts w:ascii="Source Sans Pro" w:hAnsi="Source Sans Pro" w:cstheme="minorHAnsi"/>
        </w:rPr>
        <w:t xml:space="preserve">eleverna sitta med </w:t>
      </w:r>
      <w:r w:rsidR="00F729F7">
        <w:rPr>
          <w:rFonts w:ascii="Source Sans Pro" w:hAnsi="Source Sans Pro" w:cstheme="minorHAnsi"/>
        </w:rPr>
        <w:t xml:space="preserve">övningen </w:t>
      </w:r>
      <w:r>
        <w:rPr>
          <w:rFonts w:ascii="Source Sans Pro" w:hAnsi="Source Sans Pro" w:cstheme="minorHAnsi"/>
        </w:rPr>
        <w:t>enskilt.</w:t>
      </w:r>
    </w:p>
    <w:p w14:paraId="65023530" w14:textId="09DA280F" w:rsidR="00AD36D8" w:rsidRDefault="000D5C37" w:rsidP="00AD36D8">
      <w:pPr>
        <w:tabs>
          <w:tab w:val="left" w:pos="567"/>
        </w:tabs>
        <w:rPr>
          <w:rFonts w:ascii="Source Sans Pro" w:hAnsi="Source Sans Pro" w:cstheme="minorHAnsi"/>
        </w:rPr>
      </w:pPr>
      <w:r>
        <w:rPr>
          <w:rFonts w:ascii="Source Sans Pro" w:hAnsi="Source Sans Pro" w:cstheme="minorHAnsi"/>
        </w:rPr>
        <w:t>En (lekfull) variation är att l</w:t>
      </w:r>
      <w:r w:rsidR="00AD36D8">
        <w:rPr>
          <w:rFonts w:ascii="Source Sans Pro" w:hAnsi="Source Sans Pro" w:cstheme="minorHAnsi"/>
        </w:rPr>
        <w:t xml:space="preserve">äraren säger </w:t>
      </w:r>
      <w:r>
        <w:rPr>
          <w:rFonts w:ascii="Source Sans Pro" w:hAnsi="Source Sans Pro" w:cstheme="minorHAnsi"/>
        </w:rPr>
        <w:t xml:space="preserve">ett </w:t>
      </w:r>
      <w:r w:rsidR="00AD36D8">
        <w:rPr>
          <w:rFonts w:ascii="Source Sans Pro" w:hAnsi="Source Sans Pro" w:cstheme="minorHAnsi"/>
        </w:rPr>
        <w:t>ord</w:t>
      </w:r>
      <w:r>
        <w:rPr>
          <w:rFonts w:ascii="Source Sans Pro" w:hAnsi="Source Sans Pro" w:cstheme="minorHAnsi"/>
        </w:rPr>
        <w:t xml:space="preserve"> i mängden och e</w:t>
      </w:r>
      <w:r w:rsidR="00AD36D8" w:rsidRPr="00EE31DC">
        <w:rPr>
          <w:rFonts w:ascii="Source Sans Pro" w:hAnsi="Source Sans Pro" w:cstheme="minorHAnsi"/>
        </w:rPr>
        <w:t xml:space="preserve">leverna </w:t>
      </w:r>
      <w:r>
        <w:rPr>
          <w:rFonts w:ascii="Source Sans Pro" w:hAnsi="Source Sans Pro" w:cstheme="minorHAnsi"/>
        </w:rPr>
        <w:t>söker upp ordet och k</w:t>
      </w:r>
      <w:r w:rsidR="00AD36D8" w:rsidRPr="00EE31DC">
        <w:rPr>
          <w:rFonts w:ascii="Source Sans Pro" w:hAnsi="Source Sans Pro" w:cstheme="minorHAnsi"/>
        </w:rPr>
        <w:t>onturerar</w:t>
      </w:r>
      <w:r>
        <w:rPr>
          <w:rFonts w:ascii="Source Sans Pro" w:hAnsi="Source Sans Pro" w:cstheme="minorHAnsi"/>
        </w:rPr>
        <w:t xml:space="preserve"> </w:t>
      </w:r>
      <w:r w:rsidR="00F729F7">
        <w:rPr>
          <w:rFonts w:ascii="Source Sans Pro" w:hAnsi="Source Sans Pro" w:cstheme="minorHAnsi"/>
        </w:rPr>
        <w:t>(</w:t>
      </w:r>
      <w:r>
        <w:rPr>
          <w:rFonts w:ascii="Source Sans Pro" w:hAnsi="Source Sans Pro" w:cstheme="minorHAnsi"/>
        </w:rPr>
        <w:t xml:space="preserve">eller </w:t>
      </w:r>
      <w:r w:rsidR="00AD36D8">
        <w:rPr>
          <w:rFonts w:ascii="Source Sans Pro" w:hAnsi="Source Sans Pro" w:cstheme="minorHAnsi"/>
        </w:rPr>
        <w:t>skriver</w:t>
      </w:r>
      <w:r w:rsidR="00F729F7">
        <w:rPr>
          <w:rFonts w:ascii="Source Sans Pro" w:hAnsi="Source Sans Pro" w:cstheme="minorHAnsi"/>
        </w:rPr>
        <w:t>)</w:t>
      </w:r>
      <w:r>
        <w:rPr>
          <w:rFonts w:ascii="Source Sans Pro" w:hAnsi="Source Sans Pro" w:cstheme="minorHAnsi"/>
        </w:rPr>
        <w:t xml:space="preserve">, samtidigt som de </w:t>
      </w:r>
      <w:r w:rsidR="00AD36D8" w:rsidRPr="00EE31DC">
        <w:rPr>
          <w:rFonts w:ascii="Source Sans Pro" w:hAnsi="Source Sans Pro" w:cstheme="minorHAnsi"/>
        </w:rPr>
        <w:t>säger ljude</w:t>
      </w:r>
      <w:r w:rsidR="00AD36D8">
        <w:rPr>
          <w:rFonts w:ascii="Source Sans Pro" w:hAnsi="Source Sans Pro" w:cstheme="minorHAnsi"/>
        </w:rPr>
        <w:t>n</w:t>
      </w:r>
      <w:r w:rsidR="00AD36D8" w:rsidRPr="00EE31DC">
        <w:rPr>
          <w:rFonts w:ascii="Source Sans Pro" w:hAnsi="Source Sans Pro" w:cstheme="minorHAnsi"/>
        </w:rPr>
        <w:t xml:space="preserve">. </w:t>
      </w:r>
      <w:r w:rsidR="0008288B">
        <w:rPr>
          <w:rFonts w:ascii="Source Sans Pro" w:hAnsi="Source Sans Pro" w:cstheme="minorHAnsi"/>
        </w:rPr>
        <w:t>Formatet väljs utifrån om övningen sker som gruppträning eller som del av cirkelträning.</w:t>
      </w:r>
    </w:p>
    <w:p w14:paraId="610E8981" w14:textId="7DF69FFA" w:rsidR="00AD36D8" w:rsidRDefault="00AD36D8" w:rsidP="00AD36D8">
      <w:pPr>
        <w:tabs>
          <w:tab w:val="left" w:pos="567"/>
        </w:tabs>
        <w:rPr>
          <w:rFonts w:ascii="Source Sans Pro" w:hAnsi="Source Sans Pro" w:cstheme="minorHAnsi"/>
        </w:rPr>
      </w:pPr>
      <w:r>
        <w:rPr>
          <w:rFonts w:ascii="Source Sans Pro" w:hAnsi="Source Sans Pro" w:cstheme="minorHAnsi"/>
        </w:rPr>
        <w:t>Inramat material bör också finnas i utskriven form, antingen för att visa eleverna eller som övningsmaterial för eleverna. [Eleven ser, säger, konturerar]</w:t>
      </w:r>
    </w:p>
    <w:p w14:paraId="3852442A" w14:textId="01963958" w:rsidR="001B332D" w:rsidRDefault="001B332D" w:rsidP="001B332D">
      <w:pPr>
        <w:pStyle w:val="Rubrik3numrerad"/>
      </w:pPr>
      <w:bookmarkStart w:id="30" w:name="_Toc230501742"/>
      <w:r>
        <w:lastRenderedPageBreak/>
        <w:t xml:space="preserve">Konturera och befäst </w:t>
      </w:r>
      <w:proofErr w:type="spellStart"/>
      <w:r>
        <w:t>merisola</w:t>
      </w:r>
      <w:bookmarkEnd w:id="30"/>
      <w:proofErr w:type="spellEnd"/>
    </w:p>
    <w:p w14:paraId="428554D9" w14:textId="49AFA607" w:rsidR="006C783F" w:rsidRDefault="006C783F" w:rsidP="00FD65F1">
      <w:pPr>
        <w:tabs>
          <w:tab w:val="left" w:pos="567"/>
          <w:tab w:val="left" w:pos="1134"/>
          <w:tab w:val="left" w:pos="1701"/>
          <w:tab w:val="left" w:pos="2268"/>
          <w:tab w:val="left" w:pos="2835"/>
        </w:tabs>
        <w:rPr>
          <w:sz w:val="32"/>
          <w:szCs w:val="32"/>
        </w:rPr>
      </w:pPr>
      <w:r w:rsidRPr="006C783F">
        <w:rPr>
          <w:noProof/>
          <w:sz w:val="32"/>
          <w:szCs w:val="32"/>
        </w:rPr>
        <w:drawing>
          <wp:inline distT="0" distB="0" distL="0" distR="0" wp14:anchorId="3F5C4B71" wp14:editId="2C2A6A08">
            <wp:extent cx="3086032" cy="2767125"/>
            <wp:effectExtent l="38100" t="38100" r="38735" b="40005"/>
            <wp:docPr id="210341367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13670" name=""/>
                    <pic:cNvPicPr/>
                  </pic:nvPicPr>
                  <pic:blipFill rotWithShape="1">
                    <a:blip r:embed="rId15"/>
                    <a:srcRect r="44754"/>
                    <a:stretch>
                      <a:fillRect/>
                    </a:stretch>
                  </pic:blipFill>
                  <pic:spPr bwMode="auto">
                    <a:xfrm>
                      <a:off x="0" y="0"/>
                      <a:ext cx="3095146" cy="2775297"/>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sz w:val="32"/>
          <w:szCs w:val="32"/>
        </w:rPr>
        <w:t xml:space="preserve"> </w:t>
      </w:r>
      <w:r w:rsidRPr="006C783F">
        <w:rPr>
          <w:noProof/>
          <w:sz w:val="32"/>
          <w:szCs w:val="32"/>
        </w:rPr>
        <w:drawing>
          <wp:inline distT="0" distB="0" distL="0" distR="0" wp14:anchorId="68DEB732" wp14:editId="04E11357">
            <wp:extent cx="2374179" cy="2767201"/>
            <wp:effectExtent l="38100" t="38100" r="39370" b="40005"/>
            <wp:docPr id="83581133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11337" name=""/>
                    <pic:cNvPicPr/>
                  </pic:nvPicPr>
                  <pic:blipFill rotWithShape="1">
                    <a:blip r:embed="rId15"/>
                    <a:srcRect l="57499"/>
                    <a:stretch>
                      <a:fillRect/>
                    </a:stretch>
                  </pic:blipFill>
                  <pic:spPr bwMode="auto">
                    <a:xfrm>
                      <a:off x="0" y="0"/>
                      <a:ext cx="2385421" cy="2780304"/>
                    </a:xfrm>
                    <a:prstGeom prst="rect">
                      <a:avLst/>
                    </a:prstGeom>
                    <a:ln w="38100" cap="flat" cmpd="sng" algn="ctr">
                      <a:solidFill>
                        <a:srgbClr val="D95E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8697D0" w14:textId="4AF47773" w:rsidR="001B332D" w:rsidRDefault="001B332D" w:rsidP="001B332D">
      <w:pPr>
        <w:pStyle w:val="Rubrik3numrerad"/>
      </w:pPr>
      <w:bookmarkStart w:id="31" w:name="_Toc230501743"/>
      <w:r>
        <w:t xml:space="preserve">Konturera och befäst expanderad </w:t>
      </w:r>
      <w:proofErr w:type="spellStart"/>
      <w:r>
        <w:t>merisola</w:t>
      </w:r>
      <w:bookmarkEnd w:id="31"/>
      <w:proofErr w:type="spellEnd"/>
    </w:p>
    <w:p w14:paraId="320337F0" w14:textId="61310371" w:rsidR="00AE675E" w:rsidRDefault="00AE675E" w:rsidP="00FD65F1">
      <w:pPr>
        <w:tabs>
          <w:tab w:val="left" w:pos="567"/>
          <w:tab w:val="left" w:pos="1134"/>
          <w:tab w:val="left" w:pos="1701"/>
          <w:tab w:val="left" w:pos="2268"/>
          <w:tab w:val="left" w:pos="2835"/>
        </w:tabs>
        <w:rPr>
          <w:sz w:val="32"/>
          <w:szCs w:val="32"/>
        </w:rPr>
      </w:pPr>
      <w:r w:rsidRPr="00AE675E">
        <w:rPr>
          <w:noProof/>
          <w:sz w:val="32"/>
          <w:szCs w:val="32"/>
        </w:rPr>
        <w:drawing>
          <wp:inline distT="0" distB="0" distL="0" distR="0" wp14:anchorId="1D93C8F4" wp14:editId="38799CEB">
            <wp:extent cx="3755390" cy="1580635"/>
            <wp:effectExtent l="38100" t="38100" r="41910" b="32385"/>
            <wp:docPr id="36130640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06400" name=""/>
                    <pic:cNvPicPr/>
                  </pic:nvPicPr>
                  <pic:blipFill rotWithShape="1">
                    <a:blip r:embed="rId16"/>
                    <a:srcRect r="34796" b="55771"/>
                    <a:stretch>
                      <a:fillRect/>
                    </a:stretch>
                  </pic:blipFill>
                  <pic:spPr bwMode="auto">
                    <a:xfrm>
                      <a:off x="0" y="0"/>
                      <a:ext cx="3755425" cy="1580650"/>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E95C58" w14:textId="7E6136C3" w:rsidR="00AE675E" w:rsidRDefault="00AE675E" w:rsidP="00FD65F1">
      <w:pPr>
        <w:tabs>
          <w:tab w:val="left" w:pos="567"/>
          <w:tab w:val="left" w:pos="1134"/>
          <w:tab w:val="left" w:pos="1701"/>
          <w:tab w:val="left" w:pos="2268"/>
          <w:tab w:val="left" w:pos="2835"/>
        </w:tabs>
        <w:rPr>
          <w:sz w:val="32"/>
          <w:szCs w:val="32"/>
        </w:rPr>
      </w:pPr>
      <w:r w:rsidRPr="00AE675E">
        <w:rPr>
          <w:noProof/>
          <w:sz w:val="32"/>
          <w:szCs w:val="32"/>
        </w:rPr>
        <w:drawing>
          <wp:inline distT="0" distB="0" distL="0" distR="0" wp14:anchorId="727ECD4C" wp14:editId="131329A3">
            <wp:extent cx="3754755" cy="1945862"/>
            <wp:effectExtent l="38100" t="38100" r="42545" b="35560"/>
            <wp:docPr id="200076685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06400" name=""/>
                    <pic:cNvPicPr/>
                  </pic:nvPicPr>
                  <pic:blipFill rotWithShape="1">
                    <a:blip r:embed="rId16"/>
                    <a:srcRect t="44064" r="34796" b="1478"/>
                    <a:stretch>
                      <a:fillRect/>
                    </a:stretch>
                  </pic:blipFill>
                  <pic:spPr bwMode="auto">
                    <a:xfrm>
                      <a:off x="0" y="0"/>
                      <a:ext cx="3755425" cy="1946209"/>
                    </a:xfrm>
                    <a:prstGeom prst="rect">
                      <a:avLst/>
                    </a:prstGeom>
                    <a:ln w="38100" cap="flat" cmpd="sng" algn="ctr">
                      <a:solidFill>
                        <a:srgbClr val="D95E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A22F96" w14:textId="35ED75C6" w:rsidR="007261D2" w:rsidRDefault="008B0B82" w:rsidP="0038775E">
      <w:pPr>
        <w:pStyle w:val="Rubrik2numrerad"/>
        <w:rPr>
          <w:rFonts w:cs="Times New Roman (CS-rubriker)"/>
          <w:smallCaps/>
        </w:rPr>
      </w:pPr>
      <w:bookmarkStart w:id="32" w:name="_Toc230501744"/>
      <w:r w:rsidRPr="006D2BBC">
        <w:t>Segmentering</w:t>
      </w:r>
      <w:bookmarkEnd w:id="32"/>
      <w:r w:rsidR="00514399" w:rsidRPr="006D2BBC">
        <w:t xml:space="preserve"> </w:t>
      </w:r>
    </w:p>
    <w:p w14:paraId="3F8F2266" w14:textId="4BF566E7" w:rsidR="006A6C67" w:rsidRPr="002A495A" w:rsidRDefault="006A6C67" w:rsidP="0038775E">
      <w:pPr>
        <w:pStyle w:val="Rubrik3numrerad"/>
      </w:pPr>
      <w:bookmarkStart w:id="33" w:name="_Toc230501745"/>
      <w:r>
        <w:t xml:space="preserve">Segmentera skrivna ord med rörelser – </w:t>
      </w:r>
      <w:proofErr w:type="spellStart"/>
      <w:r>
        <w:t>me</w:t>
      </w:r>
      <w:r w:rsidRPr="002A495A">
        <w:t>risola</w:t>
      </w:r>
      <w:bookmarkEnd w:id="33"/>
      <w:proofErr w:type="spellEnd"/>
    </w:p>
    <w:p w14:paraId="3FC2C129" w14:textId="77777777" w:rsidR="00960E40" w:rsidRDefault="00FF44DC" w:rsidP="00FF44DC">
      <w:pPr>
        <w:rPr>
          <w:rFonts w:ascii="Source Sans Pro" w:hAnsi="Source Sans Pro"/>
        </w:rPr>
      </w:pPr>
      <w:r w:rsidRPr="00221775">
        <w:rPr>
          <w:rFonts w:ascii="Source Sans Pro" w:hAnsi="Source Sans Pro"/>
        </w:rPr>
        <w:t xml:space="preserve">Segmentering av skrivna ord. </w:t>
      </w:r>
      <w:r w:rsidR="00221775">
        <w:rPr>
          <w:rFonts w:ascii="Source Sans Pro" w:hAnsi="Source Sans Pro"/>
        </w:rPr>
        <w:t>E</w:t>
      </w:r>
      <w:r w:rsidRPr="00221775">
        <w:rPr>
          <w:rFonts w:ascii="Source Sans Pro" w:hAnsi="Source Sans Pro"/>
        </w:rPr>
        <w:t xml:space="preserve">leverna </w:t>
      </w:r>
      <w:r w:rsidR="00221775">
        <w:rPr>
          <w:rFonts w:ascii="Source Sans Pro" w:hAnsi="Source Sans Pro"/>
        </w:rPr>
        <w:t>har tränat att identifiera</w:t>
      </w:r>
      <w:r w:rsidRPr="00221775">
        <w:rPr>
          <w:rFonts w:ascii="Source Sans Pro" w:hAnsi="Source Sans Pro"/>
        </w:rPr>
        <w:t xml:space="preserve"> </w:t>
      </w:r>
      <w:r w:rsidR="00ED7F73">
        <w:rPr>
          <w:rFonts w:ascii="Source Sans Pro" w:hAnsi="Source Sans Pro"/>
        </w:rPr>
        <w:t>vokal</w:t>
      </w:r>
      <w:r w:rsidRPr="00221775">
        <w:rPr>
          <w:rFonts w:ascii="Source Sans Pro" w:hAnsi="Source Sans Pro"/>
        </w:rPr>
        <w:t>bokstäver och göra rörelser + ljud till dem</w:t>
      </w:r>
      <w:r w:rsidR="0089208B">
        <w:rPr>
          <w:rFonts w:ascii="Source Sans Pro" w:hAnsi="Source Sans Pro"/>
        </w:rPr>
        <w:t xml:space="preserve"> (</w:t>
      </w:r>
      <w:r w:rsidR="0089208B" w:rsidRPr="0089208B">
        <w:rPr>
          <w:rFonts w:ascii="Source Sans Pro" w:hAnsi="Source Sans Pro"/>
          <w:i/>
          <w:iCs/>
        </w:rPr>
        <w:t>Fonemdifferentiering 1</w:t>
      </w:r>
      <w:r w:rsidR="0089208B">
        <w:rPr>
          <w:rFonts w:ascii="Source Sans Pro" w:hAnsi="Source Sans Pro"/>
        </w:rPr>
        <w:t>, sista delen)</w:t>
      </w:r>
      <w:r w:rsidRPr="00221775">
        <w:rPr>
          <w:rFonts w:ascii="Source Sans Pro" w:hAnsi="Source Sans Pro"/>
        </w:rPr>
        <w:t xml:space="preserve">. I detta moment </w:t>
      </w:r>
      <w:r w:rsidR="00221775">
        <w:rPr>
          <w:rFonts w:ascii="Source Sans Pro" w:hAnsi="Source Sans Pro"/>
        </w:rPr>
        <w:t xml:space="preserve">sker samma arbete </w:t>
      </w:r>
      <w:r w:rsidR="006A13DA">
        <w:rPr>
          <w:rFonts w:ascii="Source Sans Pro" w:hAnsi="Source Sans Pro"/>
        </w:rPr>
        <w:t xml:space="preserve">i princip </w:t>
      </w:r>
      <w:r w:rsidR="00221775">
        <w:rPr>
          <w:rFonts w:ascii="Source Sans Pro" w:hAnsi="Source Sans Pro"/>
        </w:rPr>
        <w:t>men</w:t>
      </w:r>
      <w:r w:rsidRPr="00221775">
        <w:rPr>
          <w:rFonts w:ascii="Source Sans Pro" w:hAnsi="Source Sans Pro"/>
        </w:rPr>
        <w:t xml:space="preserve"> med </w:t>
      </w:r>
      <w:r w:rsidR="00221775" w:rsidRPr="006A13DA">
        <w:rPr>
          <w:rFonts w:ascii="Source Sans Pro" w:hAnsi="Source Sans Pro"/>
          <w:b/>
          <w:bCs/>
        </w:rPr>
        <w:t xml:space="preserve">hela </w:t>
      </w:r>
      <w:r w:rsidRPr="006A13DA">
        <w:rPr>
          <w:rFonts w:ascii="Source Sans Pro" w:hAnsi="Source Sans Pro"/>
          <w:b/>
          <w:bCs/>
        </w:rPr>
        <w:t>ord</w:t>
      </w:r>
      <w:r w:rsidRPr="00221775">
        <w:rPr>
          <w:rFonts w:ascii="Source Sans Pro" w:hAnsi="Source Sans Pro"/>
        </w:rPr>
        <w:t xml:space="preserve"> (med eller utan betydelse) istället för med enskilda bokstäver. </w:t>
      </w:r>
      <w:r w:rsidR="00F42A73">
        <w:rPr>
          <w:rFonts w:ascii="Source Sans Pro" w:hAnsi="Source Sans Pro"/>
        </w:rPr>
        <w:t>Rörelse</w:t>
      </w:r>
      <w:r w:rsidR="00982E9E">
        <w:rPr>
          <w:rFonts w:ascii="Source Sans Pro" w:hAnsi="Source Sans Pro"/>
        </w:rPr>
        <w:t xml:space="preserve">r </w:t>
      </w:r>
      <w:r w:rsidR="00F42A73">
        <w:rPr>
          <w:rFonts w:ascii="Source Sans Pro" w:hAnsi="Source Sans Pro"/>
        </w:rPr>
        <w:t>markeras med punkt mellan bokstäverna (</w:t>
      </w:r>
      <w:r w:rsidR="00F42A73" w:rsidRPr="00221775">
        <w:rPr>
          <w:rFonts w:ascii="Comic Sans MS" w:hAnsi="Comic Sans MS" w:cstheme="minorHAnsi"/>
        </w:rPr>
        <w:t>m</w:t>
      </w:r>
      <w:r w:rsidR="00F42A73" w:rsidRPr="00221775">
        <w:rPr>
          <w:rFonts w:ascii="Comic Sans MS" w:hAnsi="Comic Sans MS" w:cs="MS Mincho"/>
          <w:lang w:eastAsia="ja-JP"/>
        </w:rPr>
        <w:t>・</w:t>
      </w:r>
      <w:r w:rsidR="00F42A73" w:rsidRPr="00221775">
        <w:rPr>
          <w:rFonts w:ascii="Comic Sans MS" w:hAnsi="Comic Sans MS" w:cstheme="minorHAnsi"/>
        </w:rPr>
        <w:t>i</w:t>
      </w:r>
      <w:r w:rsidR="00F42A73" w:rsidRPr="00221775">
        <w:rPr>
          <w:rFonts w:ascii="Comic Sans MS" w:hAnsi="Comic Sans MS" w:cs="MS Mincho"/>
          <w:lang w:eastAsia="ja-JP"/>
        </w:rPr>
        <w:t>・</w:t>
      </w:r>
      <w:r w:rsidR="00F42A73" w:rsidRPr="00221775">
        <w:rPr>
          <w:rFonts w:ascii="Comic Sans MS" w:hAnsi="Comic Sans MS" w:cstheme="minorHAnsi"/>
        </w:rPr>
        <w:t>l</w:t>
      </w:r>
      <w:r w:rsidR="00F42A73">
        <w:rPr>
          <w:rFonts w:ascii="Source Sans Pro" w:hAnsi="Source Sans Pro"/>
        </w:rPr>
        <w:t>).</w:t>
      </w:r>
      <w:r w:rsidR="00960E40">
        <w:rPr>
          <w:rFonts w:ascii="Source Sans Pro" w:hAnsi="Source Sans Pro"/>
        </w:rPr>
        <w:t xml:space="preserve"> Rörelserna har indikerats bara på första raden. För de </w:t>
      </w:r>
      <w:r w:rsidR="00960E40">
        <w:rPr>
          <w:rFonts w:ascii="Source Sans Pro" w:hAnsi="Source Sans Pro"/>
        </w:rPr>
        <w:lastRenderedPageBreak/>
        <w:t>övriga orden förväntas eleverna identifiera vilka ljuden är genom att avkoda orden i vänsterspalten. Därför har många rutor lämnats tomma.</w:t>
      </w:r>
    </w:p>
    <w:p w14:paraId="583659E9" w14:textId="6C873447" w:rsidR="00221775" w:rsidRDefault="00982E9E" w:rsidP="00FF44DC">
      <w:pPr>
        <w:rPr>
          <w:rFonts w:ascii="Source Sans Pro" w:hAnsi="Source Sans Pro"/>
        </w:rPr>
      </w:pPr>
      <w:r>
        <w:rPr>
          <w:rFonts w:ascii="Source Sans Pro" w:hAnsi="Source Sans Pro"/>
        </w:rPr>
        <w:t>Djursymbolerna tjänar som orientering</w:t>
      </w:r>
      <w:r w:rsidR="00F42A73">
        <w:rPr>
          <w:rFonts w:ascii="Source Sans Pro" w:hAnsi="Source Sans Pro"/>
        </w:rPr>
        <w:t>.</w:t>
      </w:r>
      <w:r>
        <w:rPr>
          <w:rFonts w:ascii="Source Sans Pro" w:hAnsi="Source Sans Pro"/>
        </w:rPr>
        <w:t xml:space="preserve"> Läraren kan säga att ”nu gör vi de tre orden vid giraffen”, eller ”börja nu med kamelkolumnen”, osv. Eleverna behöver arbetsblad.</w:t>
      </w:r>
    </w:p>
    <w:p w14:paraId="0B580503" w14:textId="6F84AA4C" w:rsidR="00221775" w:rsidRPr="00431901" w:rsidRDefault="00F42A73" w:rsidP="00A869E4">
      <w:pPr>
        <w:pStyle w:val="Ingetavstnd"/>
        <w:rPr>
          <w:rFonts w:ascii="Source Sans Pro" w:hAnsi="Source Sans Pro"/>
        </w:rPr>
      </w:pPr>
      <w:r w:rsidRPr="00431901">
        <w:rPr>
          <w:rFonts w:ascii="Source Sans Pro" w:hAnsi="Source Sans Pro"/>
        </w:rPr>
        <w:t>Se orden, identifiera ljuden, g</w:t>
      </w:r>
      <w:r w:rsidR="00FF44DC" w:rsidRPr="00431901">
        <w:rPr>
          <w:rFonts w:ascii="Source Sans Pro" w:hAnsi="Source Sans Pro"/>
        </w:rPr>
        <w:t xml:space="preserve">ör rörelserna </w:t>
      </w:r>
      <w:r w:rsidR="00221775" w:rsidRPr="00431901">
        <w:rPr>
          <w:rFonts w:ascii="Source Sans Pro" w:hAnsi="Source Sans Pro"/>
        </w:rPr>
        <w:t xml:space="preserve">och säg ljuden. </w:t>
      </w:r>
    </w:p>
    <w:tbl>
      <w:tblPr>
        <w:tblStyle w:val="Tabellrutntljust"/>
        <w:tblW w:w="0" w:type="auto"/>
        <w:tblInd w:w="-5" w:type="dxa"/>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ayout w:type="fixed"/>
        <w:tblLook w:val="04A0" w:firstRow="1" w:lastRow="0" w:firstColumn="1" w:lastColumn="0" w:noHBand="0" w:noVBand="1"/>
      </w:tblPr>
      <w:tblGrid>
        <w:gridCol w:w="567"/>
        <w:gridCol w:w="709"/>
        <w:gridCol w:w="1134"/>
        <w:gridCol w:w="284"/>
        <w:gridCol w:w="890"/>
        <w:gridCol w:w="1236"/>
        <w:gridCol w:w="236"/>
        <w:gridCol w:w="898"/>
        <w:gridCol w:w="1276"/>
        <w:gridCol w:w="567"/>
      </w:tblGrid>
      <w:tr w:rsidR="00982E9E" w:rsidRPr="00EB5E25" w14:paraId="4195296D" w14:textId="050E4B2A" w:rsidTr="00BF6617">
        <w:tc>
          <w:tcPr>
            <w:tcW w:w="567" w:type="dxa"/>
            <w:shd w:val="clear" w:color="auto" w:fill="DADCC3" w:themeFill="accent1" w:themeFillTint="66"/>
          </w:tcPr>
          <w:p w14:paraId="48CC1493" w14:textId="07DB5A0B" w:rsidR="00982E9E" w:rsidRPr="00EB5E25" w:rsidRDefault="00982E9E" w:rsidP="00982E9E">
            <w:pPr>
              <w:spacing w:line="276" w:lineRule="auto"/>
              <w:jc w:val="center"/>
              <w:rPr>
                <w:rFonts w:ascii="Source Sans Pro" w:hAnsi="Source Sans Pro"/>
                <w:sz w:val="28"/>
                <w:szCs w:val="28"/>
                <w:lang w:val="en-US"/>
              </w:rPr>
            </w:pPr>
          </w:p>
        </w:tc>
        <w:tc>
          <w:tcPr>
            <w:tcW w:w="709" w:type="dxa"/>
            <w:shd w:val="clear" w:color="auto" w:fill="DADCC3" w:themeFill="accent1" w:themeFillTint="66"/>
          </w:tcPr>
          <w:p w14:paraId="583E19C7" w14:textId="72E69FAE" w:rsidR="00982E9E" w:rsidRPr="00EB5E25" w:rsidRDefault="00982E9E" w:rsidP="00982E9E">
            <w:pPr>
              <w:spacing w:line="276" w:lineRule="auto"/>
              <w:jc w:val="center"/>
              <w:rPr>
                <w:rFonts w:ascii="Source Sans Pro" w:hAnsi="Source Sans Pro"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1134" w:type="dxa"/>
            <w:shd w:val="clear" w:color="auto" w:fill="DADCC3" w:themeFill="accent1" w:themeFillTint="66"/>
          </w:tcPr>
          <w:p w14:paraId="616FC0FB" w14:textId="6BCB5772" w:rsidR="00982E9E" w:rsidRPr="00EB5E25" w:rsidRDefault="00982E9E" w:rsidP="00982E9E">
            <w:pPr>
              <w:spacing w:line="276" w:lineRule="auto"/>
              <w:jc w:val="center"/>
              <w:rPr>
                <w:rFonts w:ascii="Comic Sans MS" w:hAnsi="Comic Sans MS" w:cstheme="minorHAnsi"/>
              </w:rPr>
            </w:pPr>
          </w:p>
        </w:tc>
        <w:tc>
          <w:tcPr>
            <w:tcW w:w="284" w:type="dxa"/>
            <w:shd w:val="clear" w:color="auto" w:fill="0070C0"/>
          </w:tcPr>
          <w:p w14:paraId="174B4749" w14:textId="674A4C94" w:rsidR="00982E9E" w:rsidRPr="00EB5E25" w:rsidRDefault="00982E9E" w:rsidP="00982E9E">
            <w:pPr>
              <w:spacing w:line="276" w:lineRule="auto"/>
              <w:jc w:val="center"/>
              <w:rPr>
                <w:rFonts w:cstheme="minorHAnsi"/>
              </w:rPr>
            </w:pPr>
          </w:p>
        </w:tc>
        <w:tc>
          <w:tcPr>
            <w:tcW w:w="890" w:type="dxa"/>
            <w:shd w:val="clear" w:color="auto" w:fill="DADCC3" w:themeFill="accent1" w:themeFillTint="66"/>
          </w:tcPr>
          <w:p w14:paraId="3DFA76CA" w14:textId="2868ACE6" w:rsidR="00982E9E" w:rsidRPr="00EB5E25" w:rsidRDefault="00982E9E" w:rsidP="00982E9E">
            <w:pPr>
              <w:spacing w:line="276" w:lineRule="auto"/>
              <w:jc w:val="center"/>
              <w:rPr>
                <w:rFonts w:ascii="Source Sans Pro" w:hAnsi="Source Sans Pro"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1236" w:type="dxa"/>
            <w:shd w:val="clear" w:color="auto" w:fill="DADCC3" w:themeFill="accent1" w:themeFillTint="66"/>
          </w:tcPr>
          <w:p w14:paraId="4CABF0DC" w14:textId="77777777" w:rsidR="00982E9E" w:rsidRPr="00982E9E" w:rsidRDefault="00982E9E" w:rsidP="00982E9E">
            <w:pPr>
              <w:spacing w:line="276" w:lineRule="auto"/>
              <w:jc w:val="center"/>
              <w:rPr>
                <w:rFonts w:ascii="Comic Sans MS" w:hAnsi="Comic Sans MS" w:cstheme="minorHAnsi"/>
                <w:color w:val="FF9B4F" w:themeColor="accent6"/>
              </w:rPr>
            </w:pPr>
          </w:p>
        </w:tc>
        <w:tc>
          <w:tcPr>
            <w:tcW w:w="236" w:type="dxa"/>
            <w:shd w:val="clear" w:color="auto" w:fill="0070C0"/>
          </w:tcPr>
          <w:p w14:paraId="7B43FAB7" w14:textId="77777777" w:rsidR="00982E9E" w:rsidRPr="00EB5E25" w:rsidRDefault="00982E9E" w:rsidP="00982E9E">
            <w:pPr>
              <w:spacing w:line="276" w:lineRule="auto"/>
              <w:jc w:val="center"/>
              <w:rPr>
                <w:rFonts w:cstheme="minorHAnsi"/>
              </w:rPr>
            </w:pPr>
          </w:p>
        </w:tc>
        <w:tc>
          <w:tcPr>
            <w:tcW w:w="898" w:type="dxa"/>
            <w:shd w:val="clear" w:color="auto" w:fill="DADCC3" w:themeFill="accent1" w:themeFillTint="66"/>
          </w:tcPr>
          <w:p w14:paraId="79F633AA" w14:textId="0F5E034E" w:rsidR="00982E9E" w:rsidRPr="00EB5E25" w:rsidRDefault="00982E9E" w:rsidP="00982E9E">
            <w:pPr>
              <w:spacing w:line="276" w:lineRule="auto"/>
              <w:jc w:val="center"/>
              <w:rPr>
                <w:rFonts w:ascii="Source Sans Pro" w:hAnsi="Source Sans Pro"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1276" w:type="dxa"/>
            <w:shd w:val="clear" w:color="auto" w:fill="DADCC3" w:themeFill="accent1" w:themeFillTint="66"/>
          </w:tcPr>
          <w:p w14:paraId="75290441" w14:textId="77777777" w:rsidR="00982E9E" w:rsidRPr="00EB5E25" w:rsidRDefault="00982E9E" w:rsidP="00982E9E">
            <w:pPr>
              <w:spacing w:line="276" w:lineRule="auto"/>
              <w:jc w:val="center"/>
              <w:rPr>
                <w:rFonts w:ascii="Comic Sans MS" w:hAnsi="Comic Sans MS" w:cstheme="minorHAnsi"/>
              </w:rPr>
            </w:pPr>
          </w:p>
        </w:tc>
        <w:tc>
          <w:tcPr>
            <w:tcW w:w="567" w:type="dxa"/>
            <w:shd w:val="clear" w:color="auto" w:fill="DADCC3" w:themeFill="accent1" w:themeFillTint="66"/>
          </w:tcPr>
          <w:p w14:paraId="10664A1A" w14:textId="77777777" w:rsidR="00982E9E" w:rsidRPr="00EB5E25" w:rsidRDefault="00982E9E" w:rsidP="00982E9E">
            <w:pPr>
              <w:spacing w:line="276" w:lineRule="auto"/>
              <w:jc w:val="center"/>
              <w:rPr>
                <w:rFonts w:ascii="Comic Sans MS" w:hAnsi="Comic Sans MS" w:cstheme="minorHAnsi"/>
              </w:rPr>
            </w:pPr>
          </w:p>
        </w:tc>
      </w:tr>
      <w:tr w:rsidR="00982E9E" w:rsidRPr="00410409" w14:paraId="603D04E3" w14:textId="3F3571A1" w:rsidTr="00BF6617">
        <w:tc>
          <w:tcPr>
            <w:tcW w:w="567" w:type="dxa"/>
            <w:shd w:val="clear" w:color="auto" w:fill="DADCC3" w:themeFill="accent1" w:themeFillTint="66"/>
          </w:tcPr>
          <w:p w14:paraId="0F95257A" w14:textId="441ED444" w:rsidR="00982E9E" w:rsidRPr="00EB5E25" w:rsidRDefault="00982E9E" w:rsidP="00982E9E">
            <w:pPr>
              <w:spacing w:line="276" w:lineRule="auto"/>
              <w:jc w:val="center"/>
              <w:rPr>
                <w:rFont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709" w:type="dxa"/>
          </w:tcPr>
          <w:p w14:paraId="16207B05" w14:textId="6B67FE56"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 xml:space="preserve">is </w:t>
            </w:r>
          </w:p>
        </w:tc>
        <w:tc>
          <w:tcPr>
            <w:tcW w:w="1134" w:type="dxa"/>
          </w:tcPr>
          <w:p w14:paraId="666835D5" w14:textId="58999AE7" w:rsidR="00982E9E" w:rsidRPr="00221775" w:rsidRDefault="00982E9E" w:rsidP="00982E9E">
            <w:pPr>
              <w:spacing w:line="276" w:lineRule="auto"/>
              <w:jc w:val="center"/>
              <w:rPr>
                <w:rFonts w:ascii="Comic Sans MS" w:hAnsi="Comic Sans MS" w:cstheme="minorHAnsi"/>
              </w:rPr>
            </w:pPr>
            <w:r w:rsidRPr="00982E9E">
              <w:rPr>
                <w:rFonts w:ascii="Comic Sans MS" w:hAnsi="Comic Sans MS" w:cstheme="minorHAnsi"/>
                <w:color w:val="FF9B4F" w:themeColor="accent6"/>
              </w:rPr>
              <w:t>i</w:t>
            </w:r>
            <w:r w:rsidRPr="00982E9E">
              <w:rPr>
                <w:rFonts w:ascii="Comic Sans MS" w:hAnsi="Comic Sans MS" w:cs="MS Mincho"/>
                <w:color w:val="FF9B4F" w:themeColor="accent6"/>
                <w:lang w:eastAsia="ja-JP"/>
              </w:rPr>
              <w:t>・</w:t>
            </w:r>
            <w:proofErr w:type="gramStart"/>
            <w:r w:rsidRPr="00982E9E">
              <w:rPr>
                <w:rFonts w:ascii="Comic Sans MS" w:hAnsi="Comic Sans MS" w:cstheme="minorHAnsi"/>
                <w:color w:val="FF9B4F" w:themeColor="accent6"/>
              </w:rPr>
              <w:t>s</w:t>
            </w:r>
            <w:proofErr w:type="gramEnd"/>
          </w:p>
        </w:tc>
        <w:tc>
          <w:tcPr>
            <w:tcW w:w="284" w:type="dxa"/>
            <w:shd w:val="clear" w:color="auto" w:fill="0070C0"/>
          </w:tcPr>
          <w:p w14:paraId="711E6B87" w14:textId="77777777" w:rsidR="00982E9E" w:rsidRPr="00410409" w:rsidRDefault="00982E9E" w:rsidP="00982E9E">
            <w:pPr>
              <w:spacing w:line="276" w:lineRule="auto"/>
              <w:rPr>
                <w:rFonts w:cstheme="minorHAnsi"/>
                <w:i/>
                <w:iCs/>
              </w:rPr>
            </w:pPr>
          </w:p>
        </w:tc>
        <w:tc>
          <w:tcPr>
            <w:tcW w:w="890" w:type="dxa"/>
          </w:tcPr>
          <w:p w14:paraId="6F219902" w14:textId="001CEF8C"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se</w:t>
            </w:r>
          </w:p>
        </w:tc>
        <w:tc>
          <w:tcPr>
            <w:tcW w:w="1236" w:type="dxa"/>
          </w:tcPr>
          <w:p w14:paraId="46E61BB9" w14:textId="74F4D1CD" w:rsidR="00982E9E" w:rsidRPr="00982E9E" w:rsidRDefault="00982E9E" w:rsidP="00982E9E">
            <w:pPr>
              <w:spacing w:line="276" w:lineRule="auto"/>
              <w:jc w:val="center"/>
              <w:rPr>
                <w:rFonts w:ascii="Comic Sans MS" w:hAnsi="Comic Sans MS" w:cstheme="minorHAnsi"/>
                <w:color w:val="FF9B4F" w:themeColor="accent6"/>
              </w:rPr>
            </w:pPr>
            <w:r w:rsidRPr="00982E9E">
              <w:rPr>
                <w:rFonts w:ascii="Comic Sans MS" w:hAnsi="Comic Sans MS" w:cstheme="minorHAnsi"/>
                <w:color w:val="FF9B4F" w:themeColor="accent6"/>
              </w:rPr>
              <w:t>s</w:t>
            </w:r>
            <w:r w:rsidRPr="00982E9E">
              <w:rPr>
                <w:rFonts w:ascii="Comic Sans MS" w:hAnsi="Comic Sans MS" w:cstheme="minorHAnsi"/>
                <w:color w:val="FF9B4F" w:themeColor="accent6"/>
              </w:rPr>
              <w:t>・</w:t>
            </w:r>
            <w:r w:rsidRPr="00982E9E">
              <w:rPr>
                <w:rFonts w:ascii="Comic Sans MS" w:hAnsi="Comic Sans MS" w:cstheme="minorHAnsi"/>
                <w:color w:val="FF9B4F" w:themeColor="accent6"/>
              </w:rPr>
              <w:t>e</w:t>
            </w:r>
          </w:p>
        </w:tc>
        <w:tc>
          <w:tcPr>
            <w:tcW w:w="236" w:type="dxa"/>
            <w:shd w:val="clear" w:color="auto" w:fill="0070C0"/>
          </w:tcPr>
          <w:p w14:paraId="0E53829A" w14:textId="77777777" w:rsidR="00982E9E" w:rsidRPr="00410409" w:rsidRDefault="00982E9E" w:rsidP="00982E9E">
            <w:pPr>
              <w:spacing w:line="276" w:lineRule="auto"/>
              <w:rPr>
                <w:rFonts w:cstheme="minorHAnsi"/>
                <w:i/>
                <w:iCs/>
              </w:rPr>
            </w:pPr>
          </w:p>
        </w:tc>
        <w:tc>
          <w:tcPr>
            <w:tcW w:w="898" w:type="dxa"/>
          </w:tcPr>
          <w:p w14:paraId="26F0CE63" w14:textId="60B15695"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el</w:t>
            </w:r>
          </w:p>
        </w:tc>
        <w:tc>
          <w:tcPr>
            <w:tcW w:w="1276" w:type="dxa"/>
          </w:tcPr>
          <w:p w14:paraId="04C25EE7" w14:textId="4D3C8CC2" w:rsidR="00982E9E" w:rsidRPr="00221775" w:rsidRDefault="00982E9E" w:rsidP="00982E9E">
            <w:pPr>
              <w:spacing w:line="276" w:lineRule="auto"/>
              <w:jc w:val="center"/>
              <w:rPr>
                <w:rFonts w:ascii="Comic Sans MS" w:hAnsi="Comic Sans MS" w:cstheme="minorHAnsi"/>
              </w:rPr>
            </w:pPr>
            <w:r w:rsidRPr="00982E9E">
              <w:rPr>
                <w:rFonts w:ascii="Comic Sans MS" w:hAnsi="Comic Sans MS" w:cstheme="minorHAnsi"/>
                <w:color w:val="FF9B4F" w:themeColor="accent6"/>
              </w:rPr>
              <w:t>e</w:t>
            </w:r>
            <w:r w:rsidRPr="00982E9E">
              <w:rPr>
                <w:rFonts w:ascii="Comic Sans MS" w:hAnsi="Comic Sans MS" w:cstheme="minorHAnsi"/>
                <w:color w:val="FF9B4F" w:themeColor="accent6"/>
              </w:rPr>
              <w:t>・</w:t>
            </w:r>
            <w:r w:rsidRPr="00982E9E">
              <w:rPr>
                <w:rFonts w:ascii="Comic Sans MS" w:hAnsi="Comic Sans MS" w:cstheme="minorHAnsi"/>
                <w:color w:val="FF9B4F" w:themeColor="accent6"/>
              </w:rPr>
              <w:t>l</w:t>
            </w:r>
          </w:p>
        </w:tc>
        <w:tc>
          <w:tcPr>
            <w:tcW w:w="567" w:type="dxa"/>
            <w:shd w:val="clear" w:color="auto" w:fill="DADCC3" w:themeFill="accent1" w:themeFillTint="66"/>
          </w:tcPr>
          <w:p w14:paraId="00551172" w14:textId="09CB3AC3" w:rsidR="00982E9E" w:rsidRPr="00982E9E" w:rsidRDefault="00982E9E" w:rsidP="00982E9E">
            <w:pPr>
              <w:spacing w:line="276" w:lineRule="auto"/>
              <w:jc w:val="center"/>
              <w:rPr>
                <w:rFonts w:ascii="Comic Sans MS" w:hAnsi="Comic Sans MS" w:cstheme="minorHAnsi"/>
                <w:color w:val="FF9B4F" w:themeColor="accent6"/>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r>
      <w:tr w:rsidR="00982E9E" w:rsidRPr="00410409" w14:paraId="370E9900" w14:textId="5A8B01BA" w:rsidTr="00BF6617">
        <w:tc>
          <w:tcPr>
            <w:tcW w:w="567" w:type="dxa"/>
            <w:shd w:val="clear" w:color="auto" w:fill="DADCC3" w:themeFill="accent1" w:themeFillTint="66"/>
          </w:tcPr>
          <w:p w14:paraId="0305552E" w14:textId="6DC21B47" w:rsidR="00982E9E" w:rsidRPr="00EB5E25" w:rsidRDefault="00982E9E" w:rsidP="00982E9E">
            <w:pPr>
              <w:spacing w:line="276" w:lineRule="auto"/>
              <w:jc w:val="center"/>
              <w:rPr>
                <w:rFont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709" w:type="dxa"/>
          </w:tcPr>
          <w:p w14:paraId="23C61038" w14:textId="67CB72F0"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le</w:t>
            </w:r>
          </w:p>
        </w:tc>
        <w:tc>
          <w:tcPr>
            <w:tcW w:w="1134" w:type="dxa"/>
          </w:tcPr>
          <w:p w14:paraId="4DE8A50D" w14:textId="74BAF723" w:rsidR="00982E9E" w:rsidRPr="00221775" w:rsidRDefault="00982E9E" w:rsidP="00982E9E">
            <w:pPr>
              <w:spacing w:line="276" w:lineRule="auto"/>
              <w:jc w:val="center"/>
              <w:rPr>
                <w:rFonts w:ascii="Comic Sans MS" w:hAnsi="Comic Sans MS" w:cstheme="minorHAnsi"/>
              </w:rPr>
            </w:pPr>
          </w:p>
        </w:tc>
        <w:tc>
          <w:tcPr>
            <w:tcW w:w="284" w:type="dxa"/>
            <w:shd w:val="clear" w:color="auto" w:fill="0070C0"/>
          </w:tcPr>
          <w:p w14:paraId="7F644786" w14:textId="77777777" w:rsidR="00982E9E" w:rsidRPr="00410409" w:rsidRDefault="00982E9E" w:rsidP="00982E9E">
            <w:pPr>
              <w:spacing w:line="276" w:lineRule="auto"/>
              <w:rPr>
                <w:rFonts w:cstheme="minorHAnsi"/>
                <w:i/>
                <w:iCs/>
              </w:rPr>
            </w:pPr>
          </w:p>
        </w:tc>
        <w:tc>
          <w:tcPr>
            <w:tcW w:w="890" w:type="dxa"/>
          </w:tcPr>
          <w:p w14:paraId="1F277343" w14:textId="3710178D"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sa</w:t>
            </w:r>
          </w:p>
        </w:tc>
        <w:tc>
          <w:tcPr>
            <w:tcW w:w="1236" w:type="dxa"/>
          </w:tcPr>
          <w:p w14:paraId="7110BB3C" w14:textId="1291C3F0" w:rsidR="00982E9E" w:rsidRPr="00982E9E" w:rsidRDefault="00982E9E" w:rsidP="00982E9E">
            <w:pPr>
              <w:spacing w:line="276" w:lineRule="auto"/>
              <w:jc w:val="center"/>
              <w:rPr>
                <w:rFonts w:ascii="Comic Sans MS" w:hAnsi="Comic Sans MS" w:cstheme="minorHAnsi"/>
                <w:color w:val="FF9B4F" w:themeColor="accent6"/>
              </w:rPr>
            </w:pPr>
          </w:p>
        </w:tc>
        <w:tc>
          <w:tcPr>
            <w:tcW w:w="236" w:type="dxa"/>
            <w:shd w:val="clear" w:color="auto" w:fill="0070C0"/>
          </w:tcPr>
          <w:p w14:paraId="29235593" w14:textId="77777777" w:rsidR="00982E9E" w:rsidRPr="00410409" w:rsidRDefault="00982E9E" w:rsidP="00982E9E">
            <w:pPr>
              <w:spacing w:line="276" w:lineRule="auto"/>
              <w:rPr>
                <w:rFonts w:cstheme="minorHAnsi"/>
                <w:i/>
                <w:iCs/>
              </w:rPr>
            </w:pPr>
          </w:p>
        </w:tc>
        <w:tc>
          <w:tcPr>
            <w:tcW w:w="898" w:type="dxa"/>
          </w:tcPr>
          <w:p w14:paraId="1A7C229E" w14:textId="34C5F3B6"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os</w:t>
            </w:r>
          </w:p>
        </w:tc>
        <w:tc>
          <w:tcPr>
            <w:tcW w:w="1276" w:type="dxa"/>
          </w:tcPr>
          <w:p w14:paraId="29EBF2FF" w14:textId="2D8D8579" w:rsidR="00982E9E" w:rsidRPr="00221775" w:rsidRDefault="00982E9E" w:rsidP="00982E9E">
            <w:pPr>
              <w:spacing w:line="276" w:lineRule="auto"/>
              <w:jc w:val="center"/>
              <w:rPr>
                <w:rFonts w:ascii="Comic Sans MS" w:hAnsi="Comic Sans MS" w:cstheme="minorHAnsi"/>
              </w:rPr>
            </w:pPr>
          </w:p>
        </w:tc>
        <w:tc>
          <w:tcPr>
            <w:tcW w:w="567" w:type="dxa"/>
            <w:shd w:val="clear" w:color="auto" w:fill="DADCC3" w:themeFill="accent1" w:themeFillTint="66"/>
          </w:tcPr>
          <w:p w14:paraId="21CE2912" w14:textId="549A03B6" w:rsidR="00982E9E" w:rsidRPr="00221775" w:rsidRDefault="00982E9E" w:rsidP="00982E9E">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r>
      <w:tr w:rsidR="00982E9E" w:rsidRPr="00410409" w14:paraId="2DB0F859" w14:textId="7D0A59FF" w:rsidTr="00BF6617">
        <w:tc>
          <w:tcPr>
            <w:tcW w:w="567" w:type="dxa"/>
            <w:shd w:val="clear" w:color="auto" w:fill="DADCC3" w:themeFill="accent1" w:themeFillTint="66"/>
          </w:tcPr>
          <w:p w14:paraId="14BB6C37" w14:textId="4A9D662F" w:rsidR="00982E9E" w:rsidRPr="00EB5E25" w:rsidRDefault="00982E9E" w:rsidP="00982E9E">
            <w:pPr>
              <w:spacing w:line="276" w:lineRule="auto"/>
              <w:jc w:val="center"/>
              <w:rPr>
                <w:rFont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709" w:type="dxa"/>
          </w:tcPr>
          <w:p w14:paraId="1DFEF8DC" w14:textId="7EA18014"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al</w:t>
            </w:r>
          </w:p>
        </w:tc>
        <w:tc>
          <w:tcPr>
            <w:tcW w:w="1134" w:type="dxa"/>
          </w:tcPr>
          <w:p w14:paraId="2B7734B8" w14:textId="43A7E6F6" w:rsidR="00982E9E" w:rsidRPr="00221775" w:rsidRDefault="00982E9E" w:rsidP="00982E9E">
            <w:pPr>
              <w:spacing w:line="276" w:lineRule="auto"/>
              <w:jc w:val="center"/>
              <w:rPr>
                <w:rFonts w:ascii="Comic Sans MS" w:hAnsi="Comic Sans MS" w:cstheme="minorHAnsi"/>
              </w:rPr>
            </w:pPr>
          </w:p>
        </w:tc>
        <w:tc>
          <w:tcPr>
            <w:tcW w:w="284" w:type="dxa"/>
            <w:shd w:val="clear" w:color="auto" w:fill="0070C0"/>
          </w:tcPr>
          <w:p w14:paraId="63B9B0A5" w14:textId="77777777" w:rsidR="00982E9E" w:rsidRPr="00410409" w:rsidRDefault="00982E9E" w:rsidP="00982E9E">
            <w:pPr>
              <w:spacing w:line="276" w:lineRule="auto"/>
              <w:rPr>
                <w:rFonts w:cstheme="minorHAnsi"/>
                <w:i/>
                <w:iCs/>
              </w:rPr>
            </w:pPr>
          </w:p>
        </w:tc>
        <w:tc>
          <w:tcPr>
            <w:tcW w:w="890" w:type="dxa"/>
          </w:tcPr>
          <w:p w14:paraId="36B04857" w14:textId="4518CE93"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mo</w:t>
            </w:r>
          </w:p>
        </w:tc>
        <w:tc>
          <w:tcPr>
            <w:tcW w:w="1236" w:type="dxa"/>
          </w:tcPr>
          <w:p w14:paraId="172E339D" w14:textId="7D16948B" w:rsidR="00982E9E" w:rsidRPr="00982E9E" w:rsidRDefault="00982E9E" w:rsidP="00982E9E">
            <w:pPr>
              <w:spacing w:line="276" w:lineRule="auto"/>
              <w:jc w:val="center"/>
              <w:rPr>
                <w:rFonts w:ascii="Comic Sans MS" w:hAnsi="Comic Sans MS" w:cstheme="minorHAnsi"/>
                <w:color w:val="FF9B4F" w:themeColor="accent6"/>
              </w:rPr>
            </w:pPr>
          </w:p>
        </w:tc>
        <w:tc>
          <w:tcPr>
            <w:tcW w:w="236" w:type="dxa"/>
            <w:shd w:val="clear" w:color="auto" w:fill="0070C0"/>
          </w:tcPr>
          <w:p w14:paraId="6F9E4D9A" w14:textId="77777777" w:rsidR="00982E9E" w:rsidRPr="00410409" w:rsidRDefault="00982E9E" w:rsidP="00982E9E">
            <w:pPr>
              <w:spacing w:line="276" w:lineRule="auto"/>
              <w:rPr>
                <w:rFonts w:cstheme="minorHAnsi"/>
                <w:i/>
                <w:iCs/>
              </w:rPr>
            </w:pPr>
          </w:p>
        </w:tc>
        <w:tc>
          <w:tcPr>
            <w:tcW w:w="898" w:type="dxa"/>
          </w:tcPr>
          <w:p w14:paraId="2F0494B7" w14:textId="4B96B4AE"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ram</w:t>
            </w:r>
          </w:p>
        </w:tc>
        <w:tc>
          <w:tcPr>
            <w:tcW w:w="1276" w:type="dxa"/>
          </w:tcPr>
          <w:p w14:paraId="627ECD6C" w14:textId="29464BC0" w:rsidR="00982E9E" w:rsidRPr="00221775" w:rsidRDefault="00982E9E" w:rsidP="00982E9E">
            <w:pPr>
              <w:spacing w:line="276" w:lineRule="auto"/>
              <w:jc w:val="center"/>
              <w:rPr>
                <w:rFonts w:ascii="Comic Sans MS" w:hAnsi="Comic Sans MS" w:cstheme="minorHAnsi"/>
              </w:rPr>
            </w:pPr>
          </w:p>
        </w:tc>
        <w:tc>
          <w:tcPr>
            <w:tcW w:w="567" w:type="dxa"/>
            <w:shd w:val="clear" w:color="auto" w:fill="DADCC3" w:themeFill="accent1" w:themeFillTint="66"/>
          </w:tcPr>
          <w:p w14:paraId="112B9043" w14:textId="338D31CA" w:rsidR="00982E9E" w:rsidRPr="00221775" w:rsidRDefault="00982E9E" w:rsidP="00982E9E">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r>
      <w:tr w:rsidR="00982E9E" w:rsidRPr="00410409" w14:paraId="48E51E84" w14:textId="4F4A2125" w:rsidTr="00BF6617">
        <w:tc>
          <w:tcPr>
            <w:tcW w:w="567" w:type="dxa"/>
            <w:shd w:val="clear" w:color="auto" w:fill="DADCC3" w:themeFill="accent1" w:themeFillTint="66"/>
          </w:tcPr>
          <w:p w14:paraId="4B6E849E" w14:textId="1365E86D" w:rsidR="00982E9E" w:rsidRPr="00EB5E25" w:rsidRDefault="00982E9E" w:rsidP="00982E9E">
            <w:pPr>
              <w:spacing w:line="276" w:lineRule="auto"/>
              <w:jc w:val="center"/>
              <w:rPr>
                <w:rFont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EB5E25">
              <w:rPr>
                <w:rFonts w:ascii="Source Sans Pro" w:hAnsi="Source Sans Pro"/>
                <w:sz w:val="28"/>
                <w:szCs w:val="28"/>
                <w:lang w:val="en-US"/>
              </w:rPr>
              <w:t>️</w:t>
            </w:r>
          </w:p>
        </w:tc>
        <w:tc>
          <w:tcPr>
            <w:tcW w:w="709" w:type="dxa"/>
          </w:tcPr>
          <w:p w14:paraId="1FF15D52" w14:textId="7533486D"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ro</w:t>
            </w:r>
          </w:p>
        </w:tc>
        <w:tc>
          <w:tcPr>
            <w:tcW w:w="1134" w:type="dxa"/>
          </w:tcPr>
          <w:p w14:paraId="79F2DA76" w14:textId="1B543EC4" w:rsidR="00982E9E" w:rsidRPr="00221775" w:rsidRDefault="00982E9E" w:rsidP="00982E9E">
            <w:pPr>
              <w:spacing w:line="276" w:lineRule="auto"/>
              <w:jc w:val="center"/>
              <w:rPr>
                <w:rFonts w:ascii="Comic Sans MS" w:hAnsi="Comic Sans MS" w:cstheme="minorHAnsi"/>
              </w:rPr>
            </w:pPr>
          </w:p>
        </w:tc>
        <w:tc>
          <w:tcPr>
            <w:tcW w:w="284" w:type="dxa"/>
            <w:shd w:val="clear" w:color="auto" w:fill="0070C0"/>
          </w:tcPr>
          <w:p w14:paraId="43FBCC2D" w14:textId="77777777" w:rsidR="00982E9E" w:rsidRDefault="00982E9E" w:rsidP="00982E9E">
            <w:pPr>
              <w:spacing w:line="276" w:lineRule="auto"/>
              <w:rPr>
                <w:rFonts w:cstheme="minorHAnsi"/>
                <w:i/>
                <w:iCs/>
              </w:rPr>
            </w:pPr>
          </w:p>
        </w:tc>
        <w:tc>
          <w:tcPr>
            <w:tcW w:w="890" w:type="dxa"/>
          </w:tcPr>
          <w:p w14:paraId="14D4139D" w14:textId="65BAA293"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la</w:t>
            </w:r>
          </w:p>
        </w:tc>
        <w:tc>
          <w:tcPr>
            <w:tcW w:w="1236" w:type="dxa"/>
          </w:tcPr>
          <w:p w14:paraId="74B3C891" w14:textId="664D87D6" w:rsidR="00982E9E" w:rsidRPr="00982E9E" w:rsidRDefault="00982E9E" w:rsidP="00982E9E">
            <w:pPr>
              <w:spacing w:line="276" w:lineRule="auto"/>
              <w:jc w:val="center"/>
              <w:rPr>
                <w:rFonts w:ascii="Comic Sans MS" w:hAnsi="Comic Sans MS" w:cstheme="minorHAnsi"/>
                <w:color w:val="FF9B4F" w:themeColor="accent6"/>
              </w:rPr>
            </w:pPr>
          </w:p>
        </w:tc>
        <w:tc>
          <w:tcPr>
            <w:tcW w:w="236" w:type="dxa"/>
            <w:shd w:val="clear" w:color="auto" w:fill="0070C0"/>
          </w:tcPr>
          <w:p w14:paraId="4404C21C" w14:textId="77777777" w:rsidR="00982E9E" w:rsidRPr="00410409" w:rsidRDefault="00982E9E" w:rsidP="00982E9E">
            <w:pPr>
              <w:spacing w:line="276" w:lineRule="auto"/>
              <w:rPr>
                <w:rFonts w:cstheme="minorHAnsi"/>
                <w:i/>
                <w:iCs/>
              </w:rPr>
            </w:pPr>
          </w:p>
        </w:tc>
        <w:tc>
          <w:tcPr>
            <w:tcW w:w="898" w:type="dxa"/>
          </w:tcPr>
          <w:p w14:paraId="2BBE34AB" w14:textId="2713F758"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lo</w:t>
            </w:r>
          </w:p>
        </w:tc>
        <w:tc>
          <w:tcPr>
            <w:tcW w:w="1276" w:type="dxa"/>
          </w:tcPr>
          <w:p w14:paraId="30224B80" w14:textId="08D4C198" w:rsidR="00982E9E" w:rsidRPr="00221775" w:rsidRDefault="00982E9E" w:rsidP="00982E9E">
            <w:pPr>
              <w:spacing w:line="276" w:lineRule="auto"/>
              <w:jc w:val="center"/>
              <w:rPr>
                <w:rFonts w:ascii="Comic Sans MS" w:hAnsi="Comic Sans MS" w:cstheme="minorHAnsi"/>
              </w:rPr>
            </w:pPr>
          </w:p>
        </w:tc>
        <w:tc>
          <w:tcPr>
            <w:tcW w:w="567" w:type="dxa"/>
            <w:shd w:val="clear" w:color="auto" w:fill="DADCC3" w:themeFill="accent1" w:themeFillTint="66"/>
          </w:tcPr>
          <w:p w14:paraId="69E67B3B" w14:textId="4ABBCF99" w:rsidR="00982E9E" w:rsidRPr="00221775" w:rsidRDefault="00982E9E" w:rsidP="00982E9E">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EB5E25">
              <w:rPr>
                <w:rFonts w:ascii="Source Sans Pro" w:hAnsi="Source Sans Pro"/>
                <w:sz w:val="28"/>
                <w:szCs w:val="28"/>
                <w:lang w:val="en-US"/>
              </w:rPr>
              <w:t>️</w:t>
            </w:r>
          </w:p>
        </w:tc>
      </w:tr>
      <w:tr w:rsidR="00982E9E" w:rsidRPr="00410409" w14:paraId="184B1F18" w14:textId="4A126AC3" w:rsidTr="00BF6617">
        <w:tc>
          <w:tcPr>
            <w:tcW w:w="567" w:type="dxa"/>
            <w:shd w:val="clear" w:color="auto" w:fill="DADCC3" w:themeFill="accent1" w:themeFillTint="66"/>
          </w:tcPr>
          <w:p w14:paraId="32704FE2" w14:textId="47925EC9" w:rsidR="00982E9E" w:rsidRPr="00EB5E25" w:rsidRDefault="00982E9E" w:rsidP="00982E9E">
            <w:pPr>
              <w:spacing w:line="276" w:lineRule="auto"/>
              <w:jc w:val="center"/>
              <w:rPr>
                <w:rFont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709" w:type="dxa"/>
          </w:tcPr>
          <w:p w14:paraId="34B320C7" w14:textId="69E28760"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so</w:t>
            </w:r>
          </w:p>
        </w:tc>
        <w:tc>
          <w:tcPr>
            <w:tcW w:w="1134" w:type="dxa"/>
          </w:tcPr>
          <w:p w14:paraId="39EE9262" w14:textId="09F89F0D" w:rsidR="00982E9E" w:rsidRPr="00221775" w:rsidRDefault="00982E9E" w:rsidP="00982E9E">
            <w:pPr>
              <w:spacing w:line="276" w:lineRule="auto"/>
              <w:jc w:val="center"/>
              <w:rPr>
                <w:rFonts w:ascii="Comic Sans MS" w:hAnsi="Comic Sans MS" w:cstheme="minorHAnsi"/>
              </w:rPr>
            </w:pPr>
          </w:p>
        </w:tc>
        <w:tc>
          <w:tcPr>
            <w:tcW w:w="284" w:type="dxa"/>
            <w:shd w:val="clear" w:color="auto" w:fill="0070C0"/>
          </w:tcPr>
          <w:p w14:paraId="5322D1D8" w14:textId="77777777" w:rsidR="00982E9E" w:rsidRPr="00410409" w:rsidRDefault="00982E9E" w:rsidP="00982E9E">
            <w:pPr>
              <w:spacing w:line="276" w:lineRule="auto"/>
              <w:rPr>
                <w:rFonts w:cstheme="minorHAnsi"/>
                <w:i/>
                <w:iCs/>
              </w:rPr>
            </w:pPr>
          </w:p>
        </w:tc>
        <w:tc>
          <w:tcPr>
            <w:tcW w:w="890" w:type="dxa"/>
          </w:tcPr>
          <w:p w14:paraId="704A3D73" w14:textId="2DD4ADF8"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mal</w:t>
            </w:r>
          </w:p>
        </w:tc>
        <w:tc>
          <w:tcPr>
            <w:tcW w:w="1236" w:type="dxa"/>
          </w:tcPr>
          <w:p w14:paraId="10728582" w14:textId="476119CC" w:rsidR="00982E9E" w:rsidRPr="00982E9E" w:rsidRDefault="00982E9E" w:rsidP="00982E9E">
            <w:pPr>
              <w:spacing w:line="276" w:lineRule="auto"/>
              <w:jc w:val="center"/>
              <w:rPr>
                <w:rFonts w:ascii="Comic Sans MS" w:hAnsi="Comic Sans MS" w:cstheme="minorHAnsi"/>
                <w:color w:val="FF9B4F" w:themeColor="accent6"/>
              </w:rPr>
            </w:pPr>
          </w:p>
        </w:tc>
        <w:tc>
          <w:tcPr>
            <w:tcW w:w="236" w:type="dxa"/>
            <w:shd w:val="clear" w:color="auto" w:fill="0070C0"/>
          </w:tcPr>
          <w:p w14:paraId="226A0257" w14:textId="77777777" w:rsidR="00982E9E" w:rsidRPr="00410409" w:rsidRDefault="00982E9E" w:rsidP="00982E9E">
            <w:pPr>
              <w:spacing w:line="276" w:lineRule="auto"/>
              <w:rPr>
                <w:rFonts w:cstheme="minorHAnsi"/>
                <w:i/>
                <w:iCs/>
              </w:rPr>
            </w:pPr>
          </w:p>
        </w:tc>
        <w:tc>
          <w:tcPr>
            <w:tcW w:w="898" w:type="dxa"/>
          </w:tcPr>
          <w:p w14:paraId="3D0ACCFE" w14:textId="05978F88"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mas</w:t>
            </w:r>
          </w:p>
        </w:tc>
        <w:tc>
          <w:tcPr>
            <w:tcW w:w="1276" w:type="dxa"/>
          </w:tcPr>
          <w:p w14:paraId="14787FC8" w14:textId="6513AA93" w:rsidR="00982E9E" w:rsidRPr="00221775" w:rsidRDefault="00982E9E" w:rsidP="00982E9E">
            <w:pPr>
              <w:spacing w:line="276" w:lineRule="auto"/>
              <w:jc w:val="center"/>
              <w:rPr>
                <w:rFonts w:ascii="Comic Sans MS" w:hAnsi="Comic Sans MS" w:cstheme="minorHAnsi"/>
              </w:rPr>
            </w:pPr>
          </w:p>
        </w:tc>
        <w:tc>
          <w:tcPr>
            <w:tcW w:w="567" w:type="dxa"/>
            <w:shd w:val="clear" w:color="auto" w:fill="DADCC3" w:themeFill="accent1" w:themeFillTint="66"/>
          </w:tcPr>
          <w:p w14:paraId="3F969CFF" w14:textId="221809C9" w:rsidR="00982E9E" w:rsidRPr="00221775" w:rsidRDefault="00982E9E" w:rsidP="00982E9E">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r>
      <w:tr w:rsidR="00982E9E" w:rsidRPr="00410409" w14:paraId="2B5C439A" w14:textId="1011BA88" w:rsidTr="00BF6617">
        <w:tc>
          <w:tcPr>
            <w:tcW w:w="567" w:type="dxa"/>
            <w:shd w:val="clear" w:color="auto" w:fill="DADCC3" w:themeFill="accent1" w:themeFillTint="66"/>
          </w:tcPr>
          <w:p w14:paraId="5D730CA3" w14:textId="3545609E" w:rsidR="00982E9E" w:rsidRPr="00EB5E25" w:rsidRDefault="00982E9E" w:rsidP="00982E9E">
            <w:pPr>
              <w:spacing w:line="276" w:lineRule="auto"/>
              <w:jc w:val="center"/>
              <w:rPr>
                <w:rFont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709" w:type="dxa"/>
          </w:tcPr>
          <w:p w14:paraId="5DEEDF1B" w14:textId="19B55B0F"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 xml:space="preserve">sal </w:t>
            </w:r>
          </w:p>
        </w:tc>
        <w:tc>
          <w:tcPr>
            <w:tcW w:w="1134" w:type="dxa"/>
          </w:tcPr>
          <w:p w14:paraId="1EE3623C" w14:textId="21FA71E4" w:rsidR="00982E9E" w:rsidRPr="00221775" w:rsidRDefault="00982E9E" w:rsidP="00982E9E">
            <w:pPr>
              <w:spacing w:line="276" w:lineRule="auto"/>
              <w:jc w:val="center"/>
              <w:rPr>
                <w:rFonts w:ascii="Comic Sans MS" w:hAnsi="Comic Sans MS" w:cstheme="minorHAnsi"/>
              </w:rPr>
            </w:pPr>
          </w:p>
        </w:tc>
        <w:tc>
          <w:tcPr>
            <w:tcW w:w="284" w:type="dxa"/>
            <w:shd w:val="clear" w:color="auto" w:fill="0070C0"/>
          </w:tcPr>
          <w:p w14:paraId="19EC3FB6" w14:textId="77777777" w:rsidR="00982E9E" w:rsidRPr="00410409" w:rsidRDefault="00982E9E" w:rsidP="00982E9E">
            <w:pPr>
              <w:spacing w:line="276" w:lineRule="auto"/>
              <w:rPr>
                <w:rFonts w:cstheme="minorHAnsi"/>
                <w:i/>
                <w:iCs/>
              </w:rPr>
            </w:pPr>
          </w:p>
        </w:tc>
        <w:tc>
          <w:tcPr>
            <w:tcW w:w="890" w:type="dxa"/>
          </w:tcPr>
          <w:p w14:paraId="6DF2468D" w14:textId="79D921A2"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mes</w:t>
            </w:r>
          </w:p>
        </w:tc>
        <w:tc>
          <w:tcPr>
            <w:tcW w:w="1236" w:type="dxa"/>
          </w:tcPr>
          <w:p w14:paraId="143C56F7" w14:textId="73278704" w:rsidR="00982E9E" w:rsidRPr="00982E9E" w:rsidRDefault="00982E9E" w:rsidP="00982E9E">
            <w:pPr>
              <w:spacing w:line="276" w:lineRule="auto"/>
              <w:jc w:val="center"/>
              <w:rPr>
                <w:rFonts w:ascii="Comic Sans MS" w:hAnsi="Comic Sans MS" w:cstheme="minorHAnsi"/>
                <w:color w:val="FF9B4F" w:themeColor="accent6"/>
              </w:rPr>
            </w:pPr>
          </w:p>
        </w:tc>
        <w:tc>
          <w:tcPr>
            <w:tcW w:w="236" w:type="dxa"/>
            <w:shd w:val="clear" w:color="auto" w:fill="0070C0"/>
          </w:tcPr>
          <w:p w14:paraId="0E29FB6A" w14:textId="77777777" w:rsidR="00982E9E" w:rsidRPr="00410409" w:rsidRDefault="00982E9E" w:rsidP="00982E9E">
            <w:pPr>
              <w:spacing w:line="276" w:lineRule="auto"/>
              <w:rPr>
                <w:rFonts w:cstheme="minorHAnsi"/>
                <w:i/>
                <w:iCs/>
              </w:rPr>
            </w:pPr>
          </w:p>
        </w:tc>
        <w:tc>
          <w:tcPr>
            <w:tcW w:w="898" w:type="dxa"/>
          </w:tcPr>
          <w:p w14:paraId="21E1808F" w14:textId="57E88458"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mer</w:t>
            </w:r>
          </w:p>
        </w:tc>
        <w:tc>
          <w:tcPr>
            <w:tcW w:w="1276" w:type="dxa"/>
          </w:tcPr>
          <w:p w14:paraId="69E0F9ED" w14:textId="3E83B8BF" w:rsidR="00982E9E" w:rsidRPr="00221775" w:rsidRDefault="00982E9E" w:rsidP="00982E9E">
            <w:pPr>
              <w:spacing w:line="276" w:lineRule="auto"/>
              <w:jc w:val="center"/>
              <w:rPr>
                <w:rFonts w:ascii="Comic Sans MS" w:hAnsi="Comic Sans MS" w:cstheme="minorHAnsi"/>
              </w:rPr>
            </w:pPr>
          </w:p>
        </w:tc>
        <w:tc>
          <w:tcPr>
            <w:tcW w:w="567" w:type="dxa"/>
            <w:shd w:val="clear" w:color="auto" w:fill="DADCC3" w:themeFill="accent1" w:themeFillTint="66"/>
          </w:tcPr>
          <w:p w14:paraId="132DA95C" w14:textId="0F3C1866" w:rsidR="00982E9E" w:rsidRPr="00221775" w:rsidRDefault="00982E9E" w:rsidP="00982E9E">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r>
      <w:tr w:rsidR="00982E9E" w:rsidRPr="00410409" w14:paraId="02031431" w14:textId="59C6D981" w:rsidTr="00BF6617">
        <w:tc>
          <w:tcPr>
            <w:tcW w:w="567" w:type="dxa"/>
            <w:shd w:val="clear" w:color="auto" w:fill="DADCC3" w:themeFill="accent1" w:themeFillTint="66"/>
          </w:tcPr>
          <w:p w14:paraId="47B52F52" w14:textId="4FCF43CF" w:rsidR="00982E9E" w:rsidRPr="00EB5E25" w:rsidRDefault="00982E9E" w:rsidP="00982E9E">
            <w:pPr>
              <w:spacing w:line="276" w:lineRule="auto"/>
              <w:jc w:val="center"/>
              <w:rPr>
                <w:rFont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c>
          <w:tcPr>
            <w:tcW w:w="709" w:type="dxa"/>
          </w:tcPr>
          <w:p w14:paraId="14F4AA52" w14:textId="21B8C047"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 xml:space="preserve">ris </w:t>
            </w:r>
          </w:p>
        </w:tc>
        <w:tc>
          <w:tcPr>
            <w:tcW w:w="1134" w:type="dxa"/>
          </w:tcPr>
          <w:p w14:paraId="4383DA6D" w14:textId="1FF00C33" w:rsidR="00982E9E" w:rsidRPr="00221775" w:rsidRDefault="00982E9E" w:rsidP="00982E9E">
            <w:pPr>
              <w:spacing w:line="276" w:lineRule="auto"/>
              <w:jc w:val="center"/>
              <w:rPr>
                <w:rFonts w:ascii="Comic Sans MS" w:hAnsi="Comic Sans MS" w:cstheme="minorHAnsi"/>
              </w:rPr>
            </w:pPr>
          </w:p>
        </w:tc>
        <w:tc>
          <w:tcPr>
            <w:tcW w:w="284" w:type="dxa"/>
            <w:shd w:val="clear" w:color="auto" w:fill="0070C0"/>
          </w:tcPr>
          <w:p w14:paraId="2F153414" w14:textId="77777777" w:rsidR="00982E9E" w:rsidRPr="00410409" w:rsidRDefault="00982E9E" w:rsidP="00982E9E">
            <w:pPr>
              <w:spacing w:line="276" w:lineRule="auto"/>
              <w:rPr>
                <w:rFonts w:cstheme="minorHAnsi"/>
                <w:i/>
                <w:iCs/>
              </w:rPr>
            </w:pPr>
          </w:p>
        </w:tc>
        <w:tc>
          <w:tcPr>
            <w:tcW w:w="890" w:type="dxa"/>
          </w:tcPr>
          <w:p w14:paraId="6D98D0A9" w14:textId="1754E656"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ros</w:t>
            </w:r>
          </w:p>
        </w:tc>
        <w:tc>
          <w:tcPr>
            <w:tcW w:w="1236" w:type="dxa"/>
          </w:tcPr>
          <w:p w14:paraId="345F5C0B" w14:textId="4E739179" w:rsidR="00982E9E" w:rsidRPr="00982E9E" w:rsidRDefault="00982E9E" w:rsidP="00982E9E">
            <w:pPr>
              <w:spacing w:line="276" w:lineRule="auto"/>
              <w:jc w:val="center"/>
              <w:rPr>
                <w:rFonts w:ascii="Comic Sans MS" w:hAnsi="Comic Sans MS" w:cstheme="minorHAnsi"/>
                <w:color w:val="FF9B4F" w:themeColor="accent6"/>
              </w:rPr>
            </w:pPr>
          </w:p>
        </w:tc>
        <w:tc>
          <w:tcPr>
            <w:tcW w:w="236" w:type="dxa"/>
            <w:shd w:val="clear" w:color="auto" w:fill="0070C0"/>
          </w:tcPr>
          <w:p w14:paraId="14D26AE7" w14:textId="77777777" w:rsidR="00982E9E" w:rsidRPr="00410409" w:rsidRDefault="00982E9E" w:rsidP="00982E9E">
            <w:pPr>
              <w:spacing w:line="276" w:lineRule="auto"/>
              <w:rPr>
                <w:rFonts w:cstheme="minorHAnsi"/>
                <w:i/>
                <w:iCs/>
              </w:rPr>
            </w:pPr>
          </w:p>
        </w:tc>
        <w:tc>
          <w:tcPr>
            <w:tcW w:w="898" w:type="dxa"/>
          </w:tcPr>
          <w:p w14:paraId="1FDC42E8" w14:textId="7B9EC402"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mor</w:t>
            </w:r>
          </w:p>
        </w:tc>
        <w:tc>
          <w:tcPr>
            <w:tcW w:w="1276" w:type="dxa"/>
          </w:tcPr>
          <w:p w14:paraId="495AE0AC" w14:textId="5E534E14" w:rsidR="00982E9E" w:rsidRPr="00221775" w:rsidRDefault="00982E9E" w:rsidP="00982E9E">
            <w:pPr>
              <w:spacing w:line="276" w:lineRule="auto"/>
              <w:jc w:val="center"/>
              <w:rPr>
                <w:rFonts w:ascii="Comic Sans MS" w:hAnsi="Comic Sans MS" w:cstheme="minorHAnsi"/>
              </w:rPr>
            </w:pPr>
          </w:p>
        </w:tc>
        <w:tc>
          <w:tcPr>
            <w:tcW w:w="567" w:type="dxa"/>
            <w:shd w:val="clear" w:color="auto" w:fill="DADCC3" w:themeFill="accent1" w:themeFillTint="66"/>
          </w:tcPr>
          <w:p w14:paraId="3C9314B6" w14:textId="0F80B343" w:rsidR="00982E9E" w:rsidRPr="00221775" w:rsidRDefault="00982E9E" w:rsidP="00982E9E">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982E9E" w:rsidRPr="00410409" w14:paraId="1932F87D" w14:textId="718E64B4" w:rsidTr="00BF6617">
        <w:tc>
          <w:tcPr>
            <w:tcW w:w="567" w:type="dxa"/>
            <w:shd w:val="clear" w:color="auto" w:fill="DADCC3" w:themeFill="accent1" w:themeFillTint="66"/>
          </w:tcPr>
          <w:p w14:paraId="50F789F4" w14:textId="7C4D1A95" w:rsidR="00982E9E" w:rsidRPr="00EB5E25" w:rsidRDefault="00982E9E" w:rsidP="00982E9E">
            <w:pPr>
              <w:spacing w:line="276" w:lineRule="auto"/>
              <w:jc w:val="center"/>
              <w:rPr>
                <w:rFonts w:cstheme="minorHAnsi"/>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434"/>
                </mc:Choice>
                <mc:Fallback>
                  <w:t>🐴</w:t>
                </mc:Fallback>
              </mc:AlternateContent>
            </w:r>
          </w:p>
        </w:tc>
        <w:tc>
          <w:tcPr>
            <w:tcW w:w="709" w:type="dxa"/>
          </w:tcPr>
          <w:p w14:paraId="61ACE4BA" w14:textId="0CE53A3A"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 xml:space="preserve">sil </w:t>
            </w:r>
          </w:p>
        </w:tc>
        <w:tc>
          <w:tcPr>
            <w:tcW w:w="1134" w:type="dxa"/>
          </w:tcPr>
          <w:p w14:paraId="01D5298D" w14:textId="5710C83C" w:rsidR="00982E9E" w:rsidRPr="00221775" w:rsidRDefault="00982E9E" w:rsidP="00982E9E">
            <w:pPr>
              <w:spacing w:line="276" w:lineRule="auto"/>
              <w:jc w:val="center"/>
              <w:rPr>
                <w:rFonts w:ascii="Comic Sans MS" w:hAnsi="Comic Sans MS" w:cstheme="minorHAnsi"/>
              </w:rPr>
            </w:pPr>
          </w:p>
        </w:tc>
        <w:tc>
          <w:tcPr>
            <w:tcW w:w="284" w:type="dxa"/>
            <w:shd w:val="clear" w:color="auto" w:fill="0070C0"/>
          </w:tcPr>
          <w:p w14:paraId="353504EE" w14:textId="77777777" w:rsidR="00982E9E" w:rsidRPr="00410409" w:rsidRDefault="00982E9E" w:rsidP="00982E9E">
            <w:pPr>
              <w:spacing w:line="276" w:lineRule="auto"/>
              <w:rPr>
                <w:rFonts w:cstheme="minorHAnsi"/>
                <w:i/>
                <w:iCs/>
              </w:rPr>
            </w:pPr>
          </w:p>
        </w:tc>
        <w:tc>
          <w:tcPr>
            <w:tcW w:w="890" w:type="dxa"/>
          </w:tcPr>
          <w:p w14:paraId="32D41C63" w14:textId="5B7BBE01"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sol</w:t>
            </w:r>
          </w:p>
        </w:tc>
        <w:tc>
          <w:tcPr>
            <w:tcW w:w="1236" w:type="dxa"/>
          </w:tcPr>
          <w:p w14:paraId="69A7A684" w14:textId="42A0B3E3" w:rsidR="00982E9E" w:rsidRPr="00982E9E" w:rsidRDefault="00982E9E" w:rsidP="00982E9E">
            <w:pPr>
              <w:spacing w:line="276" w:lineRule="auto"/>
              <w:jc w:val="center"/>
              <w:rPr>
                <w:rFonts w:ascii="Comic Sans MS" w:hAnsi="Comic Sans MS" w:cstheme="minorHAnsi"/>
                <w:color w:val="FF9B4F" w:themeColor="accent6"/>
              </w:rPr>
            </w:pPr>
          </w:p>
        </w:tc>
        <w:tc>
          <w:tcPr>
            <w:tcW w:w="236" w:type="dxa"/>
            <w:shd w:val="clear" w:color="auto" w:fill="0070C0"/>
          </w:tcPr>
          <w:p w14:paraId="4B02C1C2" w14:textId="77777777" w:rsidR="00982E9E" w:rsidRPr="00410409" w:rsidRDefault="00982E9E" w:rsidP="00982E9E">
            <w:pPr>
              <w:spacing w:line="276" w:lineRule="auto"/>
              <w:rPr>
                <w:rFonts w:cstheme="minorHAnsi"/>
                <w:i/>
                <w:iCs/>
              </w:rPr>
            </w:pPr>
          </w:p>
        </w:tc>
        <w:tc>
          <w:tcPr>
            <w:tcW w:w="898" w:type="dxa"/>
          </w:tcPr>
          <w:p w14:paraId="674E5F0A" w14:textId="675BE23A"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ler</w:t>
            </w:r>
          </w:p>
        </w:tc>
        <w:tc>
          <w:tcPr>
            <w:tcW w:w="1276" w:type="dxa"/>
          </w:tcPr>
          <w:p w14:paraId="5FABFACF" w14:textId="3CE7352D" w:rsidR="00982E9E" w:rsidRPr="00221775" w:rsidRDefault="00982E9E" w:rsidP="00982E9E">
            <w:pPr>
              <w:spacing w:line="276" w:lineRule="auto"/>
              <w:jc w:val="center"/>
              <w:rPr>
                <w:rFonts w:ascii="Comic Sans MS" w:hAnsi="Comic Sans MS" w:cstheme="minorHAnsi"/>
              </w:rPr>
            </w:pPr>
          </w:p>
        </w:tc>
        <w:tc>
          <w:tcPr>
            <w:tcW w:w="567" w:type="dxa"/>
            <w:shd w:val="clear" w:color="auto" w:fill="DADCC3" w:themeFill="accent1" w:themeFillTint="66"/>
          </w:tcPr>
          <w:p w14:paraId="7EBA3E61" w14:textId="5769B947" w:rsidR="00982E9E" w:rsidRPr="00221775" w:rsidRDefault="00982E9E" w:rsidP="00982E9E">
            <w:pPr>
              <w:spacing w:line="276" w:lineRule="auto"/>
              <w:jc w:val="center"/>
              <w:rPr>
                <w:rFonts w:ascii="Comic Sans MS" w:hAnsi="Comic Sans MS" w:cstheme="minorHAnsi"/>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434"/>
                </mc:Choice>
                <mc:Fallback>
                  <w:t>🐴</w:t>
                </mc:Fallback>
              </mc:AlternateContent>
            </w:r>
          </w:p>
        </w:tc>
      </w:tr>
      <w:tr w:rsidR="00982E9E" w:rsidRPr="00410409" w14:paraId="3C299AAA" w14:textId="49F80C25" w:rsidTr="00BF6617">
        <w:tc>
          <w:tcPr>
            <w:tcW w:w="567" w:type="dxa"/>
            <w:shd w:val="clear" w:color="auto" w:fill="DADCC3" w:themeFill="accent1" w:themeFillTint="66"/>
          </w:tcPr>
          <w:p w14:paraId="5A571E7A" w14:textId="3501C68F" w:rsidR="00982E9E" w:rsidRPr="00EB5E25" w:rsidRDefault="00982E9E" w:rsidP="00982E9E">
            <w:pPr>
              <w:spacing w:line="276" w:lineRule="auto"/>
              <w:jc w:val="center"/>
              <w:rPr>
                <w:rFonts w:cstheme="minorHAnsi"/>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98E"/>
                </mc:Choice>
                <mc:Fallback>
                  <w:t>🦎</w:t>
                </mc:Fallback>
              </mc:AlternateContent>
            </w:r>
          </w:p>
        </w:tc>
        <w:tc>
          <w:tcPr>
            <w:tcW w:w="709" w:type="dxa"/>
          </w:tcPr>
          <w:p w14:paraId="34AF8E6E" w14:textId="43742909"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mos</w:t>
            </w:r>
          </w:p>
        </w:tc>
        <w:tc>
          <w:tcPr>
            <w:tcW w:w="1134" w:type="dxa"/>
          </w:tcPr>
          <w:p w14:paraId="21A75B08" w14:textId="39DE791E" w:rsidR="00982E9E" w:rsidRPr="00221775" w:rsidRDefault="00982E9E" w:rsidP="00982E9E">
            <w:pPr>
              <w:spacing w:line="276" w:lineRule="auto"/>
              <w:jc w:val="center"/>
              <w:rPr>
                <w:rFonts w:ascii="Comic Sans MS" w:hAnsi="Comic Sans MS" w:cstheme="minorHAnsi"/>
              </w:rPr>
            </w:pPr>
          </w:p>
        </w:tc>
        <w:tc>
          <w:tcPr>
            <w:tcW w:w="284" w:type="dxa"/>
            <w:shd w:val="clear" w:color="auto" w:fill="0070C0"/>
          </w:tcPr>
          <w:p w14:paraId="1429C790" w14:textId="77777777" w:rsidR="00982E9E" w:rsidRPr="00410409" w:rsidRDefault="00982E9E" w:rsidP="00982E9E">
            <w:pPr>
              <w:spacing w:line="276" w:lineRule="auto"/>
              <w:rPr>
                <w:rFonts w:cstheme="minorHAnsi"/>
                <w:i/>
                <w:iCs/>
              </w:rPr>
            </w:pPr>
          </w:p>
        </w:tc>
        <w:tc>
          <w:tcPr>
            <w:tcW w:w="890" w:type="dxa"/>
          </w:tcPr>
          <w:p w14:paraId="74256E1E" w14:textId="4E0AECC3"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mil</w:t>
            </w:r>
          </w:p>
        </w:tc>
        <w:tc>
          <w:tcPr>
            <w:tcW w:w="1236" w:type="dxa"/>
          </w:tcPr>
          <w:p w14:paraId="2C5C147B" w14:textId="2A21D8A5" w:rsidR="00982E9E" w:rsidRPr="00982E9E" w:rsidRDefault="00982E9E" w:rsidP="00982E9E">
            <w:pPr>
              <w:spacing w:line="276" w:lineRule="auto"/>
              <w:jc w:val="center"/>
              <w:rPr>
                <w:rFonts w:ascii="Comic Sans MS" w:hAnsi="Comic Sans MS" w:cstheme="minorHAnsi"/>
                <w:color w:val="FF9B4F" w:themeColor="accent6"/>
              </w:rPr>
            </w:pPr>
          </w:p>
        </w:tc>
        <w:tc>
          <w:tcPr>
            <w:tcW w:w="236" w:type="dxa"/>
            <w:shd w:val="clear" w:color="auto" w:fill="0070C0"/>
          </w:tcPr>
          <w:p w14:paraId="1D644CB9" w14:textId="77777777" w:rsidR="00982E9E" w:rsidRPr="00410409" w:rsidRDefault="00982E9E" w:rsidP="00982E9E">
            <w:pPr>
              <w:spacing w:line="276" w:lineRule="auto"/>
              <w:rPr>
                <w:rFonts w:cstheme="minorHAnsi"/>
                <w:i/>
                <w:iCs/>
              </w:rPr>
            </w:pPr>
          </w:p>
        </w:tc>
        <w:tc>
          <w:tcPr>
            <w:tcW w:w="898" w:type="dxa"/>
          </w:tcPr>
          <w:p w14:paraId="6FABE0C6" w14:textId="43CFFE87"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mim</w:t>
            </w:r>
          </w:p>
        </w:tc>
        <w:tc>
          <w:tcPr>
            <w:tcW w:w="1276" w:type="dxa"/>
          </w:tcPr>
          <w:p w14:paraId="638A6C9A" w14:textId="0CEFC602" w:rsidR="00982E9E" w:rsidRPr="00221775" w:rsidRDefault="00982E9E" w:rsidP="00982E9E">
            <w:pPr>
              <w:spacing w:line="276" w:lineRule="auto"/>
              <w:jc w:val="center"/>
              <w:rPr>
                <w:rFonts w:ascii="Comic Sans MS" w:hAnsi="Comic Sans MS" w:cstheme="minorHAnsi"/>
              </w:rPr>
            </w:pPr>
          </w:p>
        </w:tc>
        <w:tc>
          <w:tcPr>
            <w:tcW w:w="567" w:type="dxa"/>
            <w:shd w:val="clear" w:color="auto" w:fill="DADCC3" w:themeFill="accent1" w:themeFillTint="66"/>
          </w:tcPr>
          <w:p w14:paraId="4BF6B97D" w14:textId="0DF5AB84" w:rsidR="00982E9E" w:rsidRPr="00221775" w:rsidRDefault="00982E9E" w:rsidP="00982E9E">
            <w:pPr>
              <w:spacing w:line="276" w:lineRule="auto"/>
              <w:jc w:val="center"/>
              <w:rPr>
                <w:rFonts w:ascii="Comic Sans MS" w:hAnsi="Comic Sans MS" w:cstheme="minorHAnsi"/>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98E"/>
                </mc:Choice>
                <mc:Fallback>
                  <w:t>🦎</w:t>
                </mc:Fallback>
              </mc:AlternateContent>
            </w:r>
          </w:p>
        </w:tc>
      </w:tr>
    </w:tbl>
    <w:p w14:paraId="246446C7" w14:textId="77777777" w:rsidR="00A869E4" w:rsidRDefault="00A869E4" w:rsidP="00A869E4">
      <w:pPr>
        <w:pStyle w:val="Ingetavstnd"/>
      </w:pPr>
    </w:p>
    <w:p w14:paraId="02DBCC3D" w14:textId="41C178EA" w:rsidR="00820503" w:rsidRPr="002A495A" w:rsidRDefault="006A6C67" w:rsidP="0038775E">
      <w:pPr>
        <w:pStyle w:val="Rubrik3numrerad"/>
      </w:pPr>
      <w:bookmarkStart w:id="34" w:name="_Toc230501746"/>
      <w:r>
        <w:t>Segmentera skrivna ord med rörelser – e</w:t>
      </w:r>
      <w:r w:rsidR="00820503" w:rsidRPr="002A495A">
        <w:t xml:space="preserve">xpanderad </w:t>
      </w:r>
      <w:proofErr w:type="spellStart"/>
      <w:r w:rsidR="00820503" w:rsidRPr="002A495A">
        <w:t>merisola</w:t>
      </w:r>
      <w:bookmarkEnd w:id="34"/>
      <w:proofErr w:type="spellEnd"/>
    </w:p>
    <w:p w14:paraId="665F2D5A" w14:textId="352D34B5" w:rsidR="00982E9E" w:rsidRPr="005376AE" w:rsidRDefault="00A869E4" w:rsidP="002512BF">
      <w:pPr>
        <w:rPr>
          <w:rFonts w:ascii="Source Sans Pro" w:hAnsi="Source Sans Pro"/>
        </w:rPr>
      </w:pPr>
      <w:r w:rsidRPr="005376AE">
        <w:rPr>
          <w:rFonts w:ascii="Source Sans Pro" w:hAnsi="Source Sans Pro"/>
        </w:rPr>
        <w:t xml:space="preserve">Se orden, identifiera ljuden, gör rörelserna och säg ljuden. </w:t>
      </w:r>
      <w:r w:rsidR="002512BF">
        <w:rPr>
          <w:rFonts w:ascii="Source Sans Pro" w:hAnsi="Source Sans Pro"/>
        </w:rPr>
        <w:t>Rörelserna har indikerats bara på första raden. För de övriga orden förväntas eleverna identifiera vilka ljuden är genom att avkoda orden i vänsterspalten. Därför har många rutor lämnats tomma.</w:t>
      </w:r>
    </w:p>
    <w:tbl>
      <w:tblPr>
        <w:tblStyle w:val="Tabellrutntljust"/>
        <w:tblW w:w="0" w:type="auto"/>
        <w:tblInd w:w="-5" w:type="dxa"/>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ayout w:type="fixed"/>
        <w:tblLook w:val="04A0" w:firstRow="1" w:lastRow="0" w:firstColumn="1" w:lastColumn="0" w:noHBand="0" w:noVBand="1"/>
      </w:tblPr>
      <w:tblGrid>
        <w:gridCol w:w="567"/>
        <w:gridCol w:w="709"/>
        <w:gridCol w:w="1134"/>
        <w:gridCol w:w="284"/>
        <w:gridCol w:w="890"/>
        <w:gridCol w:w="1236"/>
        <w:gridCol w:w="283"/>
        <w:gridCol w:w="993"/>
        <w:gridCol w:w="1275"/>
        <w:gridCol w:w="567"/>
      </w:tblGrid>
      <w:tr w:rsidR="00982E9E" w:rsidRPr="00410409" w14:paraId="5A22F0CF" w14:textId="7B9AF5D0" w:rsidTr="00BF6617">
        <w:tc>
          <w:tcPr>
            <w:tcW w:w="567" w:type="dxa"/>
            <w:shd w:val="clear" w:color="auto" w:fill="DADCC3" w:themeFill="accent1" w:themeFillTint="66"/>
          </w:tcPr>
          <w:p w14:paraId="7ADA496F" w14:textId="77777777" w:rsidR="00982E9E" w:rsidRPr="00410409" w:rsidRDefault="00982E9E" w:rsidP="008C19E4">
            <w:pPr>
              <w:spacing w:line="276" w:lineRule="auto"/>
              <w:jc w:val="center"/>
              <w:rPr>
                <w:rFonts w:cstheme="minorHAnsi"/>
                <w:i/>
                <w:iCs/>
              </w:rPr>
            </w:pPr>
          </w:p>
        </w:tc>
        <w:tc>
          <w:tcPr>
            <w:tcW w:w="709" w:type="dxa"/>
            <w:shd w:val="clear" w:color="auto" w:fill="DADCC3" w:themeFill="accent1" w:themeFillTint="66"/>
          </w:tcPr>
          <w:p w14:paraId="23401DB7" w14:textId="1B847DDF" w:rsidR="00982E9E" w:rsidRPr="005376AE" w:rsidRDefault="00982E9E" w:rsidP="00CD21D7">
            <w:pPr>
              <w:spacing w:line="276" w:lineRule="auto"/>
              <w:jc w:val="center"/>
              <w:rPr>
                <w:rFonts w:ascii="Source Sans Pro" w:hAnsi="Source Sans Pro"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1134" w:type="dxa"/>
            <w:shd w:val="clear" w:color="auto" w:fill="DADCC3" w:themeFill="accent1" w:themeFillTint="66"/>
          </w:tcPr>
          <w:p w14:paraId="6DC0A8A7" w14:textId="77777777" w:rsidR="00982E9E" w:rsidRDefault="00982E9E" w:rsidP="00CD21D7">
            <w:pPr>
              <w:spacing w:line="276" w:lineRule="auto"/>
              <w:jc w:val="center"/>
              <w:rPr>
                <w:rFonts w:ascii="Comic Sans MS" w:hAnsi="Comic Sans MS" w:cstheme="minorHAnsi"/>
              </w:rPr>
            </w:pPr>
          </w:p>
        </w:tc>
        <w:tc>
          <w:tcPr>
            <w:tcW w:w="284" w:type="dxa"/>
            <w:shd w:val="clear" w:color="auto" w:fill="0070C0"/>
          </w:tcPr>
          <w:p w14:paraId="13131132" w14:textId="77777777" w:rsidR="00982E9E" w:rsidRPr="00410409" w:rsidRDefault="00982E9E" w:rsidP="00CD21D7">
            <w:pPr>
              <w:spacing w:line="276" w:lineRule="auto"/>
              <w:jc w:val="center"/>
              <w:rPr>
                <w:rFonts w:cstheme="minorHAnsi"/>
                <w:i/>
                <w:iCs/>
              </w:rPr>
            </w:pPr>
          </w:p>
        </w:tc>
        <w:tc>
          <w:tcPr>
            <w:tcW w:w="890" w:type="dxa"/>
            <w:shd w:val="clear" w:color="auto" w:fill="DADCC3" w:themeFill="accent1" w:themeFillTint="66"/>
          </w:tcPr>
          <w:p w14:paraId="5D876EAC" w14:textId="44DDA41C" w:rsidR="00982E9E" w:rsidRPr="005376AE" w:rsidRDefault="00982E9E" w:rsidP="00CD21D7">
            <w:pPr>
              <w:spacing w:line="276" w:lineRule="auto"/>
              <w:jc w:val="center"/>
              <w:rPr>
                <w:rFonts w:ascii="Source Sans Pro" w:hAnsi="Source Sans Pro"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1236" w:type="dxa"/>
            <w:shd w:val="clear" w:color="auto" w:fill="DADCC3" w:themeFill="accent1" w:themeFillTint="66"/>
          </w:tcPr>
          <w:p w14:paraId="2FADAF93" w14:textId="77777777" w:rsidR="00982E9E" w:rsidRDefault="00982E9E" w:rsidP="00CD21D7">
            <w:pPr>
              <w:spacing w:line="276" w:lineRule="auto"/>
              <w:jc w:val="center"/>
              <w:rPr>
                <w:rFonts w:ascii="Comic Sans MS" w:hAnsi="Comic Sans MS" w:cstheme="minorHAnsi"/>
              </w:rPr>
            </w:pPr>
          </w:p>
        </w:tc>
        <w:tc>
          <w:tcPr>
            <w:tcW w:w="283" w:type="dxa"/>
            <w:shd w:val="clear" w:color="auto" w:fill="0070C0"/>
          </w:tcPr>
          <w:p w14:paraId="3535743E" w14:textId="77777777" w:rsidR="00982E9E" w:rsidRPr="00410409" w:rsidRDefault="00982E9E" w:rsidP="00CD21D7">
            <w:pPr>
              <w:spacing w:line="276" w:lineRule="auto"/>
              <w:jc w:val="center"/>
              <w:rPr>
                <w:rFonts w:cstheme="minorHAnsi"/>
                <w:i/>
                <w:iCs/>
              </w:rPr>
            </w:pPr>
          </w:p>
        </w:tc>
        <w:tc>
          <w:tcPr>
            <w:tcW w:w="993" w:type="dxa"/>
            <w:shd w:val="clear" w:color="auto" w:fill="DADCC3" w:themeFill="accent1" w:themeFillTint="66"/>
          </w:tcPr>
          <w:p w14:paraId="5EB94032" w14:textId="05EDA6AF" w:rsidR="00982E9E" w:rsidRPr="005376AE" w:rsidRDefault="00982E9E" w:rsidP="00CD21D7">
            <w:pPr>
              <w:spacing w:line="276" w:lineRule="auto"/>
              <w:jc w:val="center"/>
              <w:rPr>
                <w:rFonts w:ascii="Source Sans Pro" w:hAnsi="Source Sans Pro"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1275" w:type="dxa"/>
            <w:shd w:val="clear" w:color="auto" w:fill="DADCC3" w:themeFill="accent1" w:themeFillTint="66"/>
          </w:tcPr>
          <w:p w14:paraId="03E0978F" w14:textId="77777777" w:rsidR="00982E9E" w:rsidRDefault="00982E9E" w:rsidP="00CD21D7">
            <w:pPr>
              <w:spacing w:line="276" w:lineRule="auto"/>
              <w:jc w:val="center"/>
              <w:rPr>
                <w:rFonts w:ascii="Comic Sans MS" w:hAnsi="Comic Sans MS" w:cstheme="minorHAnsi"/>
              </w:rPr>
            </w:pPr>
          </w:p>
        </w:tc>
        <w:tc>
          <w:tcPr>
            <w:tcW w:w="567" w:type="dxa"/>
            <w:shd w:val="clear" w:color="auto" w:fill="DADCC3" w:themeFill="accent1" w:themeFillTint="66"/>
          </w:tcPr>
          <w:p w14:paraId="02D5305E" w14:textId="6AED65C2" w:rsidR="00982E9E" w:rsidRDefault="00982E9E" w:rsidP="008C19E4">
            <w:pPr>
              <w:spacing w:line="276" w:lineRule="auto"/>
              <w:jc w:val="center"/>
              <w:rPr>
                <w:rFonts w:ascii="Comic Sans MS" w:hAnsi="Comic Sans MS" w:cstheme="minorHAnsi"/>
              </w:rPr>
            </w:pPr>
          </w:p>
        </w:tc>
      </w:tr>
      <w:tr w:rsidR="00982E9E" w:rsidRPr="00410409" w14:paraId="6A56F45D" w14:textId="47AD26BE" w:rsidTr="00BF6617">
        <w:tc>
          <w:tcPr>
            <w:tcW w:w="567" w:type="dxa"/>
            <w:shd w:val="clear" w:color="auto" w:fill="DADCC3" w:themeFill="accent1" w:themeFillTint="66"/>
          </w:tcPr>
          <w:p w14:paraId="626FE02B" w14:textId="690FE56F" w:rsidR="00982E9E" w:rsidRPr="00410409" w:rsidRDefault="00982E9E" w:rsidP="00982E9E">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709" w:type="dxa"/>
          </w:tcPr>
          <w:p w14:paraId="78F7BA11" w14:textId="4FDC7476"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 xml:space="preserve">ös </w:t>
            </w:r>
          </w:p>
        </w:tc>
        <w:tc>
          <w:tcPr>
            <w:tcW w:w="1134" w:type="dxa"/>
          </w:tcPr>
          <w:p w14:paraId="52AA2652" w14:textId="74AEDEB1" w:rsidR="00982E9E" w:rsidRPr="00221775" w:rsidRDefault="00982E9E" w:rsidP="00982E9E">
            <w:pPr>
              <w:spacing w:line="276" w:lineRule="auto"/>
              <w:jc w:val="center"/>
              <w:rPr>
                <w:rFonts w:ascii="Comic Sans MS" w:hAnsi="Comic Sans MS" w:cstheme="minorHAnsi"/>
              </w:rPr>
            </w:pPr>
            <w:r w:rsidRPr="00982E9E">
              <w:rPr>
                <w:rFonts w:ascii="Comic Sans MS" w:hAnsi="Comic Sans MS" w:cstheme="minorHAnsi"/>
                <w:color w:val="FF9B4F" w:themeColor="accent6"/>
              </w:rPr>
              <w:t>ö</w:t>
            </w:r>
            <w:r w:rsidRPr="00982E9E">
              <w:rPr>
                <w:rFonts w:ascii="Comic Sans MS" w:hAnsi="Comic Sans MS" w:cs="MS Mincho"/>
                <w:color w:val="FF9B4F" w:themeColor="accent6"/>
                <w:lang w:eastAsia="ja-JP"/>
              </w:rPr>
              <w:t>・</w:t>
            </w:r>
            <w:proofErr w:type="gramStart"/>
            <w:r w:rsidRPr="00982E9E">
              <w:rPr>
                <w:rFonts w:ascii="Comic Sans MS" w:hAnsi="Comic Sans MS" w:cstheme="minorHAnsi"/>
                <w:color w:val="FF9B4F" w:themeColor="accent6"/>
              </w:rPr>
              <w:t>s</w:t>
            </w:r>
            <w:proofErr w:type="gramEnd"/>
          </w:p>
        </w:tc>
        <w:tc>
          <w:tcPr>
            <w:tcW w:w="284" w:type="dxa"/>
            <w:shd w:val="clear" w:color="auto" w:fill="0070C0"/>
          </w:tcPr>
          <w:p w14:paraId="648CF346" w14:textId="77777777" w:rsidR="00982E9E" w:rsidRPr="00410409" w:rsidRDefault="00982E9E" w:rsidP="00982E9E">
            <w:pPr>
              <w:spacing w:line="276" w:lineRule="auto"/>
              <w:rPr>
                <w:rFonts w:cstheme="minorHAnsi"/>
                <w:i/>
                <w:iCs/>
              </w:rPr>
            </w:pPr>
          </w:p>
        </w:tc>
        <w:tc>
          <w:tcPr>
            <w:tcW w:w="890" w:type="dxa"/>
          </w:tcPr>
          <w:p w14:paraId="0E5DBC51" w14:textId="14001BCC"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ås</w:t>
            </w:r>
          </w:p>
        </w:tc>
        <w:tc>
          <w:tcPr>
            <w:tcW w:w="1236" w:type="dxa"/>
          </w:tcPr>
          <w:p w14:paraId="3D0E3AE1" w14:textId="68FEA4C0" w:rsidR="00982E9E" w:rsidRPr="00221775" w:rsidRDefault="00982E9E" w:rsidP="00982E9E">
            <w:pPr>
              <w:spacing w:line="276" w:lineRule="auto"/>
              <w:jc w:val="center"/>
              <w:rPr>
                <w:rFonts w:ascii="Comic Sans MS" w:hAnsi="Comic Sans MS" w:cstheme="minorHAnsi"/>
              </w:rPr>
            </w:pPr>
            <w:r w:rsidRPr="00982E9E">
              <w:rPr>
                <w:rFonts w:ascii="Comic Sans MS" w:hAnsi="Comic Sans MS" w:cstheme="minorHAnsi"/>
                <w:color w:val="FF9B4F" w:themeColor="accent6"/>
              </w:rPr>
              <w:t>å</w:t>
            </w:r>
            <w:r w:rsidRPr="00982E9E">
              <w:rPr>
                <w:rFonts w:ascii="Comic Sans MS" w:hAnsi="Comic Sans MS" w:cstheme="minorHAnsi"/>
                <w:color w:val="FF9B4F" w:themeColor="accent6"/>
              </w:rPr>
              <w:t>・</w:t>
            </w:r>
            <w:r w:rsidRPr="00982E9E">
              <w:rPr>
                <w:rFonts w:ascii="Comic Sans MS" w:hAnsi="Comic Sans MS" w:cstheme="minorHAnsi"/>
                <w:color w:val="FF9B4F" w:themeColor="accent6"/>
              </w:rPr>
              <w:t>s</w:t>
            </w:r>
          </w:p>
        </w:tc>
        <w:tc>
          <w:tcPr>
            <w:tcW w:w="283" w:type="dxa"/>
            <w:shd w:val="clear" w:color="auto" w:fill="0070C0"/>
          </w:tcPr>
          <w:p w14:paraId="65F5A034" w14:textId="77777777" w:rsidR="00982E9E" w:rsidRPr="00410409" w:rsidRDefault="00982E9E" w:rsidP="00982E9E">
            <w:pPr>
              <w:spacing w:line="276" w:lineRule="auto"/>
              <w:rPr>
                <w:rFonts w:cstheme="minorHAnsi"/>
                <w:i/>
                <w:iCs/>
              </w:rPr>
            </w:pPr>
          </w:p>
        </w:tc>
        <w:tc>
          <w:tcPr>
            <w:tcW w:w="993" w:type="dxa"/>
          </w:tcPr>
          <w:p w14:paraId="1B0FDC42" w14:textId="56F4F491"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år</w:t>
            </w:r>
          </w:p>
        </w:tc>
        <w:tc>
          <w:tcPr>
            <w:tcW w:w="1275" w:type="dxa"/>
          </w:tcPr>
          <w:p w14:paraId="4A81A2FF" w14:textId="71237626" w:rsidR="00982E9E" w:rsidRPr="00221775" w:rsidRDefault="00982E9E" w:rsidP="00982E9E">
            <w:pPr>
              <w:spacing w:line="276" w:lineRule="auto"/>
              <w:jc w:val="center"/>
              <w:rPr>
                <w:rFonts w:ascii="Comic Sans MS" w:hAnsi="Comic Sans MS" w:cstheme="minorHAnsi"/>
              </w:rPr>
            </w:pPr>
            <w:r w:rsidRPr="00982E9E">
              <w:rPr>
                <w:rFonts w:ascii="Comic Sans MS" w:hAnsi="Comic Sans MS" w:cstheme="minorHAnsi"/>
                <w:color w:val="FF9B4F" w:themeColor="accent6"/>
              </w:rPr>
              <w:t>å</w:t>
            </w:r>
            <w:r w:rsidRPr="00982E9E">
              <w:rPr>
                <w:rFonts w:ascii="Comic Sans MS" w:hAnsi="Comic Sans MS" w:cstheme="minorHAnsi"/>
                <w:color w:val="FF9B4F" w:themeColor="accent6"/>
              </w:rPr>
              <w:t>・</w:t>
            </w:r>
            <w:r w:rsidRPr="00982E9E">
              <w:rPr>
                <w:rFonts w:ascii="Comic Sans MS" w:hAnsi="Comic Sans MS" w:cstheme="minorHAnsi"/>
                <w:color w:val="FF9B4F" w:themeColor="accent6"/>
              </w:rPr>
              <w:t>r</w:t>
            </w:r>
          </w:p>
        </w:tc>
        <w:tc>
          <w:tcPr>
            <w:tcW w:w="567" w:type="dxa"/>
            <w:shd w:val="clear" w:color="auto" w:fill="DADCC3" w:themeFill="accent1" w:themeFillTint="66"/>
          </w:tcPr>
          <w:p w14:paraId="58B42163" w14:textId="2D8F8692" w:rsidR="00982E9E" w:rsidRDefault="00982E9E" w:rsidP="00982E9E">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r>
      <w:tr w:rsidR="00982E9E" w:rsidRPr="00410409" w14:paraId="682B6C98" w14:textId="1171C60F" w:rsidTr="00BF6617">
        <w:tc>
          <w:tcPr>
            <w:tcW w:w="567" w:type="dxa"/>
            <w:shd w:val="clear" w:color="auto" w:fill="DADCC3" w:themeFill="accent1" w:themeFillTint="66"/>
          </w:tcPr>
          <w:p w14:paraId="24E98AEC" w14:textId="21E1D04F" w:rsidR="00982E9E" w:rsidRPr="00410409" w:rsidRDefault="00982E9E" w:rsidP="00982E9E">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709" w:type="dxa"/>
          </w:tcPr>
          <w:p w14:paraId="2E83523B" w14:textId="123E6B00"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ål</w:t>
            </w:r>
          </w:p>
        </w:tc>
        <w:tc>
          <w:tcPr>
            <w:tcW w:w="1134" w:type="dxa"/>
          </w:tcPr>
          <w:p w14:paraId="7EF67ABF" w14:textId="63610604" w:rsidR="00982E9E" w:rsidRPr="00221775" w:rsidRDefault="00982E9E" w:rsidP="00982E9E">
            <w:pPr>
              <w:spacing w:line="276" w:lineRule="auto"/>
              <w:rPr>
                <w:rFonts w:ascii="Comic Sans MS" w:hAnsi="Comic Sans MS" w:cstheme="minorHAnsi"/>
              </w:rPr>
            </w:pPr>
          </w:p>
        </w:tc>
        <w:tc>
          <w:tcPr>
            <w:tcW w:w="284" w:type="dxa"/>
            <w:shd w:val="clear" w:color="auto" w:fill="0070C0"/>
          </w:tcPr>
          <w:p w14:paraId="50CFDF02" w14:textId="77777777" w:rsidR="00982E9E" w:rsidRPr="00410409" w:rsidRDefault="00982E9E" w:rsidP="00982E9E">
            <w:pPr>
              <w:spacing w:line="276" w:lineRule="auto"/>
              <w:rPr>
                <w:rFonts w:cstheme="minorHAnsi"/>
                <w:i/>
                <w:iCs/>
              </w:rPr>
            </w:pPr>
          </w:p>
        </w:tc>
        <w:tc>
          <w:tcPr>
            <w:tcW w:w="890" w:type="dxa"/>
          </w:tcPr>
          <w:p w14:paraId="51AB1FAD" w14:textId="06F3800C"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öl</w:t>
            </w:r>
          </w:p>
        </w:tc>
        <w:tc>
          <w:tcPr>
            <w:tcW w:w="1236" w:type="dxa"/>
          </w:tcPr>
          <w:p w14:paraId="2CEB026C" w14:textId="36E9A595" w:rsidR="00982E9E" w:rsidRPr="00221775" w:rsidRDefault="00982E9E" w:rsidP="00982E9E">
            <w:pPr>
              <w:spacing w:line="276" w:lineRule="auto"/>
              <w:rPr>
                <w:rFonts w:ascii="Comic Sans MS" w:hAnsi="Comic Sans MS" w:cstheme="minorHAnsi"/>
              </w:rPr>
            </w:pPr>
          </w:p>
        </w:tc>
        <w:tc>
          <w:tcPr>
            <w:tcW w:w="283" w:type="dxa"/>
            <w:shd w:val="clear" w:color="auto" w:fill="0070C0"/>
          </w:tcPr>
          <w:p w14:paraId="4EC8A327" w14:textId="77777777" w:rsidR="00982E9E" w:rsidRPr="00410409" w:rsidRDefault="00982E9E" w:rsidP="00982E9E">
            <w:pPr>
              <w:spacing w:line="276" w:lineRule="auto"/>
              <w:rPr>
                <w:rFonts w:cstheme="minorHAnsi"/>
                <w:i/>
                <w:iCs/>
              </w:rPr>
            </w:pPr>
          </w:p>
        </w:tc>
        <w:tc>
          <w:tcPr>
            <w:tcW w:w="993" w:type="dxa"/>
          </w:tcPr>
          <w:p w14:paraId="0227F8AC" w14:textId="48A95546"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är</w:t>
            </w:r>
          </w:p>
        </w:tc>
        <w:tc>
          <w:tcPr>
            <w:tcW w:w="1275" w:type="dxa"/>
          </w:tcPr>
          <w:p w14:paraId="527B885E" w14:textId="56486A03" w:rsidR="00982E9E" w:rsidRPr="00221775" w:rsidRDefault="00982E9E" w:rsidP="00982E9E">
            <w:pPr>
              <w:spacing w:line="276" w:lineRule="auto"/>
              <w:rPr>
                <w:rFonts w:ascii="Comic Sans MS" w:hAnsi="Comic Sans MS" w:cstheme="minorHAnsi"/>
              </w:rPr>
            </w:pPr>
          </w:p>
        </w:tc>
        <w:tc>
          <w:tcPr>
            <w:tcW w:w="567" w:type="dxa"/>
            <w:shd w:val="clear" w:color="auto" w:fill="DADCC3" w:themeFill="accent1" w:themeFillTint="66"/>
          </w:tcPr>
          <w:p w14:paraId="54C7E0ED" w14:textId="762A6A39" w:rsidR="00982E9E" w:rsidRDefault="00982E9E" w:rsidP="00982E9E">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r>
      <w:tr w:rsidR="00982E9E" w:rsidRPr="00410409" w14:paraId="70E65B3E" w14:textId="130CB5C6" w:rsidTr="00BF6617">
        <w:tc>
          <w:tcPr>
            <w:tcW w:w="567" w:type="dxa"/>
            <w:shd w:val="clear" w:color="auto" w:fill="DADCC3" w:themeFill="accent1" w:themeFillTint="66"/>
          </w:tcPr>
          <w:p w14:paraId="64F1EA05" w14:textId="6F011946" w:rsidR="00982E9E" w:rsidRPr="00410409" w:rsidRDefault="00982E9E" w:rsidP="00982E9E">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709" w:type="dxa"/>
          </w:tcPr>
          <w:p w14:paraId="2FABA3C0" w14:textId="1C0B446C"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rå</w:t>
            </w:r>
          </w:p>
        </w:tc>
        <w:tc>
          <w:tcPr>
            <w:tcW w:w="1134" w:type="dxa"/>
          </w:tcPr>
          <w:p w14:paraId="66B5BFBC" w14:textId="1C30AC02" w:rsidR="00982E9E" w:rsidRPr="00221775" w:rsidRDefault="00982E9E" w:rsidP="00982E9E">
            <w:pPr>
              <w:spacing w:line="276" w:lineRule="auto"/>
              <w:rPr>
                <w:rFonts w:ascii="Comic Sans MS" w:hAnsi="Comic Sans MS" w:cstheme="minorHAnsi"/>
              </w:rPr>
            </w:pPr>
          </w:p>
        </w:tc>
        <w:tc>
          <w:tcPr>
            <w:tcW w:w="284" w:type="dxa"/>
            <w:shd w:val="clear" w:color="auto" w:fill="0070C0"/>
          </w:tcPr>
          <w:p w14:paraId="658977F8" w14:textId="77777777" w:rsidR="00982E9E" w:rsidRPr="00410409" w:rsidRDefault="00982E9E" w:rsidP="00982E9E">
            <w:pPr>
              <w:spacing w:line="276" w:lineRule="auto"/>
              <w:rPr>
                <w:rFonts w:cstheme="minorHAnsi"/>
                <w:i/>
                <w:iCs/>
              </w:rPr>
            </w:pPr>
          </w:p>
        </w:tc>
        <w:tc>
          <w:tcPr>
            <w:tcW w:w="890" w:type="dxa"/>
          </w:tcPr>
          <w:p w14:paraId="65CC5BC7" w14:textId="5C10B548"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rö</w:t>
            </w:r>
          </w:p>
        </w:tc>
        <w:tc>
          <w:tcPr>
            <w:tcW w:w="1236" w:type="dxa"/>
          </w:tcPr>
          <w:p w14:paraId="6BE9D6B4" w14:textId="3C821D05" w:rsidR="00982E9E" w:rsidRPr="00221775" w:rsidRDefault="00982E9E" w:rsidP="00982E9E">
            <w:pPr>
              <w:spacing w:line="276" w:lineRule="auto"/>
              <w:rPr>
                <w:rFonts w:ascii="Comic Sans MS" w:hAnsi="Comic Sans MS" w:cstheme="minorHAnsi"/>
              </w:rPr>
            </w:pPr>
          </w:p>
        </w:tc>
        <w:tc>
          <w:tcPr>
            <w:tcW w:w="283" w:type="dxa"/>
            <w:shd w:val="clear" w:color="auto" w:fill="0070C0"/>
          </w:tcPr>
          <w:p w14:paraId="04DEA96F" w14:textId="77777777" w:rsidR="00982E9E" w:rsidRPr="00410409" w:rsidRDefault="00982E9E" w:rsidP="00982E9E">
            <w:pPr>
              <w:spacing w:line="276" w:lineRule="auto"/>
              <w:rPr>
                <w:rFonts w:cstheme="minorHAnsi"/>
                <w:i/>
                <w:iCs/>
              </w:rPr>
            </w:pPr>
          </w:p>
        </w:tc>
        <w:tc>
          <w:tcPr>
            <w:tcW w:w="993" w:type="dxa"/>
          </w:tcPr>
          <w:p w14:paraId="6D16CC55" w14:textId="4702F0B1"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mur</w:t>
            </w:r>
          </w:p>
        </w:tc>
        <w:tc>
          <w:tcPr>
            <w:tcW w:w="1275" w:type="dxa"/>
          </w:tcPr>
          <w:p w14:paraId="1EA9BDE2" w14:textId="3317D84C" w:rsidR="00982E9E" w:rsidRPr="00221775" w:rsidRDefault="00982E9E" w:rsidP="00982E9E">
            <w:pPr>
              <w:spacing w:line="276" w:lineRule="auto"/>
              <w:rPr>
                <w:rFonts w:ascii="Comic Sans MS" w:hAnsi="Comic Sans MS" w:cstheme="minorHAnsi"/>
              </w:rPr>
            </w:pPr>
          </w:p>
        </w:tc>
        <w:tc>
          <w:tcPr>
            <w:tcW w:w="567" w:type="dxa"/>
            <w:shd w:val="clear" w:color="auto" w:fill="DADCC3" w:themeFill="accent1" w:themeFillTint="66"/>
          </w:tcPr>
          <w:p w14:paraId="69A61FF4" w14:textId="543A0F15" w:rsidR="00982E9E" w:rsidRDefault="00982E9E" w:rsidP="00982E9E">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r>
      <w:tr w:rsidR="00982E9E" w:rsidRPr="00410409" w14:paraId="0C02442B" w14:textId="2524C83B" w:rsidTr="00BF6617">
        <w:tc>
          <w:tcPr>
            <w:tcW w:w="567" w:type="dxa"/>
            <w:shd w:val="clear" w:color="auto" w:fill="DADCC3" w:themeFill="accent1" w:themeFillTint="66"/>
          </w:tcPr>
          <w:p w14:paraId="5047590D" w14:textId="18338393" w:rsidR="00982E9E" w:rsidRPr="00410409" w:rsidRDefault="00982E9E" w:rsidP="00982E9E">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EB5E25">
              <w:rPr>
                <w:rFonts w:ascii="Source Sans Pro" w:hAnsi="Source Sans Pro"/>
                <w:sz w:val="28"/>
                <w:szCs w:val="28"/>
                <w:lang w:val="en-US"/>
              </w:rPr>
              <w:t>️</w:t>
            </w:r>
          </w:p>
        </w:tc>
        <w:tc>
          <w:tcPr>
            <w:tcW w:w="709" w:type="dxa"/>
          </w:tcPr>
          <w:p w14:paraId="5C302768" w14:textId="32EAFCD8"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sy</w:t>
            </w:r>
          </w:p>
        </w:tc>
        <w:tc>
          <w:tcPr>
            <w:tcW w:w="1134" w:type="dxa"/>
          </w:tcPr>
          <w:p w14:paraId="3E6498E6" w14:textId="1243996D" w:rsidR="00982E9E" w:rsidRPr="00221775" w:rsidRDefault="00982E9E" w:rsidP="00982E9E">
            <w:pPr>
              <w:spacing w:line="276" w:lineRule="auto"/>
              <w:rPr>
                <w:rFonts w:ascii="Comic Sans MS" w:hAnsi="Comic Sans MS" w:cstheme="minorHAnsi"/>
              </w:rPr>
            </w:pPr>
          </w:p>
        </w:tc>
        <w:tc>
          <w:tcPr>
            <w:tcW w:w="284" w:type="dxa"/>
            <w:shd w:val="clear" w:color="auto" w:fill="0070C0"/>
          </w:tcPr>
          <w:p w14:paraId="344A7A69" w14:textId="77777777" w:rsidR="00982E9E" w:rsidRDefault="00982E9E" w:rsidP="00982E9E">
            <w:pPr>
              <w:spacing w:line="276" w:lineRule="auto"/>
              <w:rPr>
                <w:rFonts w:cstheme="minorHAnsi"/>
                <w:i/>
                <w:iCs/>
              </w:rPr>
            </w:pPr>
          </w:p>
        </w:tc>
        <w:tc>
          <w:tcPr>
            <w:tcW w:w="890" w:type="dxa"/>
          </w:tcPr>
          <w:p w14:paraId="2846D33B" w14:textId="477E1F01"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sur</w:t>
            </w:r>
          </w:p>
        </w:tc>
        <w:tc>
          <w:tcPr>
            <w:tcW w:w="1236" w:type="dxa"/>
          </w:tcPr>
          <w:p w14:paraId="4022440B" w14:textId="66A02520" w:rsidR="00982E9E" w:rsidRPr="00221775" w:rsidRDefault="00982E9E" w:rsidP="00982E9E">
            <w:pPr>
              <w:spacing w:line="276" w:lineRule="auto"/>
              <w:rPr>
                <w:rFonts w:ascii="Comic Sans MS" w:hAnsi="Comic Sans MS" w:cstheme="minorHAnsi"/>
              </w:rPr>
            </w:pPr>
          </w:p>
        </w:tc>
        <w:tc>
          <w:tcPr>
            <w:tcW w:w="283" w:type="dxa"/>
            <w:shd w:val="clear" w:color="auto" w:fill="0070C0"/>
          </w:tcPr>
          <w:p w14:paraId="7D992A04" w14:textId="77777777" w:rsidR="00982E9E" w:rsidRPr="00410409" w:rsidRDefault="00982E9E" w:rsidP="00982E9E">
            <w:pPr>
              <w:spacing w:line="276" w:lineRule="auto"/>
              <w:rPr>
                <w:rFonts w:cstheme="minorHAnsi"/>
                <w:i/>
                <w:iCs/>
              </w:rPr>
            </w:pPr>
          </w:p>
        </w:tc>
        <w:tc>
          <w:tcPr>
            <w:tcW w:w="993" w:type="dxa"/>
          </w:tcPr>
          <w:p w14:paraId="77EDDB5A" w14:textId="14DEE2BC"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rus</w:t>
            </w:r>
          </w:p>
        </w:tc>
        <w:tc>
          <w:tcPr>
            <w:tcW w:w="1275" w:type="dxa"/>
          </w:tcPr>
          <w:p w14:paraId="7B050E4B" w14:textId="34D1A1F8" w:rsidR="00982E9E" w:rsidRPr="00221775" w:rsidRDefault="00982E9E" w:rsidP="00982E9E">
            <w:pPr>
              <w:spacing w:line="276" w:lineRule="auto"/>
              <w:rPr>
                <w:rFonts w:ascii="Comic Sans MS" w:hAnsi="Comic Sans MS" w:cstheme="minorHAnsi"/>
              </w:rPr>
            </w:pPr>
          </w:p>
        </w:tc>
        <w:tc>
          <w:tcPr>
            <w:tcW w:w="567" w:type="dxa"/>
            <w:shd w:val="clear" w:color="auto" w:fill="DADCC3" w:themeFill="accent1" w:themeFillTint="66"/>
          </w:tcPr>
          <w:p w14:paraId="0F224B30" w14:textId="52617491" w:rsidR="00982E9E" w:rsidRDefault="00982E9E" w:rsidP="00982E9E">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EB5E25">
              <w:rPr>
                <w:rFonts w:ascii="Source Sans Pro" w:hAnsi="Source Sans Pro"/>
                <w:sz w:val="28"/>
                <w:szCs w:val="28"/>
                <w:lang w:val="en-US"/>
              </w:rPr>
              <w:t>️</w:t>
            </w:r>
          </w:p>
        </w:tc>
      </w:tr>
      <w:tr w:rsidR="00982E9E" w:rsidRPr="00410409" w14:paraId="154CF71F" w14:textId="31AB3C6A" w:rsidTr="00BF6617">
        <w:tc>
          <w:tcPr>
            <w:tcW w:w="567" w:type="dxa"/>
            <w:shd w:val="clear" w:color="auto" w:fill="DADCC3" w:themeFill="accent1" w:themeFillTint="66"/>
          </w:tcPr>
          <w:p w14:paraId="4DFDCEE8" w14:textId="0B4B5C85" w:rsidR="00982E9E" w:rsidRPr="00410409" w:rsidRDefault="00982E9E" w:rsidP="00982E9E">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709" w:type="dxa"/>
          </w:tcPr>
          <w:p w14:paraId="1CF77758" w14:textId="00D33D16"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mås</w:t>
            </w:r>
          </w:p>
        </w:tc>
        <w:tc>
          <w:tcPr>
            <w:tcW w:w="1134" w:type="dxa"/>
          </w:tcPr>
          <w:p w14:paraId="5CAA355F" w14:textId="4661B620" w:rsidR="00982E9E" w:rsidRPr="00221775" w:rsidRDefault="00982E9E" w:rsidP="00982E9E">
            <w:pPr>
              <w:spacing w:line="276" w:lineRule="auto"/>
              <w:rPr>
                <w:rFonts w:ascii="Comic Sans MS" w:hAnsi="Comic Sans MS" w:cstheme="minorHAnsi"/>
              </w:rPr>
            </w:pPr>
          </w:p>
        </w:tc>
        <w:tc>
          <w:tcPr>
            <w:tcW w:w="284" w:type="dxa"/>
            <w:shd w:val="clear" w:color="auto" w:fill="0070C0"/>
          </w:tcPr>
          <w:p w14:paraId="08CE6584" w14:textId="77777777" w:rsidR="00982E9E" w:rsidRPr="00410409" w:rsidRDefault="00982E9E" w:rsidP="00982E9E">
            <w:pPr>
              <w:spacing w:line="276" w:lineRule="auto"/>
              <w:rPr>
                <w:rFonts w:cstheme="minorHAnsi"/>
                <w:i/>
                <w:iCs/>
              </w:rPr>
            </w:pPr>
          </w:p>
        </w:tc>
        <w:tc>
          <w:tcPr>
            <w:tcW w:w="890" w:type="dxa"/>
          </w:tcPr>
          <w:p w14:paraId="711930EC" w14:textId="4278E780"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mös</w:t>
            </w:r>
          </w:p>
        </w:tc>
        <w:tc>
          <w:tcPr>
            <w:tcW w:w="1236" w:type="dxa"/>
          </w:tcPr>
          <w:p w14:paraId="6E76C1DF" w14:textId="28BD3470" w:rsidR="00982E9E" w:rsidRPr="00221775" w:rsidRDefault="00982E9E" w:rsidP="00982E9E">
            <w:pPr>
              <w:spacing w:line="276" w:lineRule="auto"/>
              <w:rPr>
                <w:rFonts w:ascii="Comic Sans MS" w:hAnsi="Comic Sans MS" w:cstheme="minorHAnsi"/>
              </w:rPr>
            </w:pPr>
          </w:p>
        </w:tc>
        <w:tc>
          <w:tcPr>
            <w:tcW w:w="283" w:type="dxa"/>
            <w:shd w:val="clear" w:color="auto" w:fill="0070C0"/>
          </w:tcPr>
          <w:p w14:paraId="5CF876AE" w14:textId="77777777" w:rsidR="00982E9E" w:rsidRPr="00410409" w:rsidRDefault="00982E9E" w:rsidP="00982E9E">
            <w:pPr>
              <w:spacing w:line="276" w:lineRule="auto"/>
              <w:rPr>
                <w:rFonts w:cstheme="minorHAnsi"/>
                <w:i/>
                <w:iCs/>
              </w:rPr>
            </w:pPr>
          </w:p>
        </w:tc>
        <w:tc>
          <w:tcPr>
            <w:tcW w:w="993" w:type="dxa"/>
          </w:tcPr>
          <w:p w14:paraId="42EDD5FD" w14:textId="1D18849A"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myr</w:t>
            </w:r>
          </w:p>
        </w:tc>
        <w:tc>
          <w:tcPr>
            <w:tcW w:w="1275" w:type="dxa"/>
          </w:tcPr>
          <w:p w14:paraId="39373083" w14:textId="693F7012" w:rsidR="00982E9E" w:rsidRPr="00221775" w:rsidRDefault="00982E9E" w:rsidP="00982E9E">
            <w:pPr>
              <w:spacing w:line="276" w:lineRule="auto"/>
              <w:rPr>
                <w:rFonts w:ascii="Comic Sans MS" w:hAnsi="Comic Sans MS" w:cstheme="minorHAnsi"/>
              </w:rPr>
            </w:pPr>
          </w:p>
        </w:tc>
        <w:tc>
          <w:tcPr>
            <w:tcW w:w="567" w:type="dxa"/>
            <w:shd w:val="clear" w:color="auto" w:fill="DADCC3" w:themeFill="accent1" w:themeFillTint="66"/>
          </w:tcPr>
          <w:p w14:paraId="11398F65" w14:textId="7FC1B3A4" w:rsidR="00982E9E" w:rsidRPr="00221775" w:rsidRDefault="00982E9E" w:rsidP="00982E9E">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r>
      <w:tr w:rsidR="00982E9E" w:rsidRPr="00410409" w14:paraId="4FAB5B1C" w14:textId="683EC3D8" w:rsidTr="00BF6617">
        <w:tc>
          <w:tcPr>
            <w:tcW w:w="567" w:type="dxa"/>
            <w:shd w:val="clear" w:color="auto" w:fill="DADCC3" w:themeFill="accent1" w:themeFillTint="66"/>
          </w:tcPr>
          <w:p w14:paraId="5CC3259E" w14:textId="6529240B" w:rsidR="00982E9E" w:rsidRPr="00410409" w:rsidRDefault="00982E9E" w:rsidP="00982E9E">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709" w:type="dxa"/>
          </w:tcPr>
          <w:p w14:paraId="458701C1" w14:textId="77777777"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 xml:space="preserve">sås </w:t>
            </w:r>
          </w:p>
        </w:tc>
        <w:tc>
          <w:tcPr>
            <w:tcW w:w="1134" w:type="dxa"/>
          </w:tcPr>
          <w:p w14:paraId="675B1D68" w14:textId="2D94C710" w:rsidR="00982E9E" w:rsidRPr="00221775" w:rsidRDefault="00982E9E" w:rsidP="00982E9E">
            <w:pPr>
              <w:spacing w:line="276" w:lineRule="auto"/>
              <w:rPr>
                <w:rFonts w:ascii="Comic Sans MS" w:hAnsi="Comic Sans MS" w:cstheme="minorHAnsi"/>
              </w:rPr>
            </w:pPr>
          </w:p>
        </w:tc>
        <w:tc>
          <w:tcPr>
            <w:tcW w:w="284" w:type="dxa"/>
            <w:shd w:val="clear" w:color="auto" w:fill="0070C0"/>
          </w:tcPr>
          <w:p w14:paraId="2D8405E2" w14:textId="77777777" w:rsidR="00982E9E" w:rsidRPr="00410409" w:rsidRDefault="00982E9E" w:rsidP="00982E9E">
            <w:pPr>
              <w:spacing w:line="276" w:lineRule="auto"/>
              <w:rPr>
                <w:rFonts w:cstheme="minorHAnsi"/>
                <w:i/>
                <w:iCs/>
              </w:rPr>
            </w:pPr>
          </w:p>
        </w:tc>
        <w:tc>
          <w:tcPr>
            <w:tcW w:w="890" w:type="dxa"/>
          </w:tcPr>
          <w:p w14:paraId="3CE2868B" w14:textId="77777777"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rör</w:t>
            </w:r>
          </w:p>
        </w:tc>
        <w:tc>
          <w:tcPr>
            <w:tcW w:w="1236" w:type="dxa"/>
          </w:tcPr>
          <w:p w14:paraId="59505B5C" w14:textId="7D91712B" w:rsidR="00982E9E" w:rsidRPr="00221775" w:rsidRDefault="00982E9E" w:rsidP="00982E9E">
            <w:pPr>
              <w:spacing w:line="276" w:lineRule="auto"/>
              <w:rPr>
                <w:rFonts w:ascii="Comic Sans MS" w:hAnsi="Comic Sans MS" w:cstheme="minorHAnsi"/>
              </w:rPr>
            </w:pPr>
          </w:p>
        </w:tc>
        <w:tc>
          <w:tcPr>
            <w:tcW w:w="283" w:type="dxa"/>
            <w:shd w:val="clear" w:color="auto" w:fill="0070C0"/>
          </w:tcPr>
          <w:p w14:paraId="7ACDC298" w14:textId="77777777" w:rsidR="00982E9E" w:rsidRPr="00410409" w:rsidRDefault="00982E9E" w:rsidP="00982E9E">
            <w:pPr>
              <w:spacing w:line="276" w:lineRule="auto"/>
              <w:rPr>
                <w:rFonts w:cstheme="minorHAnsi"/>
                <w:i/>
                <w:iCs/>
              </w:rPr>
            </w:pPr>
          </w:p>
        </w:tc>
        <w:tc>
          <w:tcPr>
            <w:tcW w:w="993" w:type="dxa"/>
          </w:tcPr>
          <w:p w14:paraId="42AF29D2" w14:textId="77777777"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läs</w:t>
            </w:r>
          </w:p>
        </w:tc>
        <w:tc>
          <w:tcPr>
            <w:tcW w:w="1275" w:type="dxa"/>
          </w:tcPr>
          <w:p w14:paraId="54E426A5" w14:textId="41BB5F98" w:rsidR="00982E9E" w:rsidRPr="00221775" w:rsidRDefault="00982E9E" w:rsidP="00982E9E">
            <w:pPr>
              <w:spacing w:line="276" w:lineRule="auto"/>
              <w:rPr>
                <w:rFonts w:ascii="Comic Sans MS" w:hAnsi="Comic Sans MS" w:cstheme="minorHAnsi"/>
              </w:rPr>
            </w:pPr>
          </w:p>
        </w:tc>
        <w:tc>
          <w:tcPr>
            <w:tcW w:w="567" w:type="dxa"/>
            <w:shd w:val="clear" w:color="auto" w:fill="DADCC3" w:themeFill="accent1" w:themeFillTint="66"/>
          </w:tcPr>
          <w:p w14:paraId="4AEC317A" w14:textId="45159A08" w:rsidR="00982E9E" w:rsidRDefault="00982E9E" w:rsidP="00982E9E">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r>
      <w:tr w:rsidR="00982E9E" w:rsidRPr="00410409" w14:paraId="6B4381E9" w14:textId="6232E066" w:rsidTr="00BF6617">
        <w:tc>
          <w:tcPr>
            <w:tcW w:w="567" w:type="dxa"/>
            <w:shd w:val="clear" w:color="auto" w:fill="DADCC3" w:themeFill="accent1" w:themeFillTint="66"/>
          </w:tcPr>
          <w:p w14:paraId="44B11875" w14:textId="7658B001" w:rsidR="00982E9E" w:rsidRPr="00410409" w:rsidRDefault="00982E9E" w:rsidP="00982E9E">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c>
          <w:tcPr>
            <w:tcW w:w="709" w:type="dxa"/>
          </w:tcPr>
          <w:p w14:paraId="5904232F" w14:textId="2EABBB37"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 xml:space="preserve">säl </w:t>
            </w:r>
          </w:p>
        </w:tc>
        <w:tc>
          <w:tcPr>
            <w:tcW w:w="1134" w:type="dxa"/>
          </w:tcPr>
          <w:p w14:paraId="0EC6A462" w14:textId="3FA577B2" w:rsidR="00982E9E" w:rsidRPr="00221775" w:rsidRDefault="00982E9E" w:rsidP="00982E9E">
            <w:pPr>
              <w:spacing w:line="276" w:lineRule="auto"/>
              <w:rPr>
                <w:rFonts w:ascii="Comic Sans MS" w:hAnsi="Comic Sans MS" w:cstheme="minorHAnsi"/>
              </w:rPr>
            </w:pPr>
          </w:p>
        </w:tc>
        <w:tc>
          <w:tcPr>
            <w:tcW w:w="284" w:type="dxa"/>
            <w:shd w:val="clear" w:color="auto" w:fill="0070C0"/>
          </w:tcPr>
          <w:p w14:paraId="759D0310" w14:textId="77777777" w:rsidR="00982E9E" w:rsidRPr="00410409" w:rsidRDefault="00982E9E" w:rsidP="00982E9E">
            <w:pPr>
              <w:spacing w:line="276" w:lineRule="auto"/>
              <w:rPr>
                <w:rFonts w:cstheme="minorHAnsi"/>
                <w:i/>
                <w:iCs/>
              </w:rPr>
            </w:pPr>
          </w:p>
        </w:tc>
        <w:tc>
          <w:tcPr>
            <w:tcW w:w="890" w:type="dxa"/>
          </w:tcPr>
          <w:p w14:paraId="238B773F" w14:textId="4BFC2C79"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mys</w:t>
            </w:r>
          </w:p>
        </w:tc>
        <w:tc>
          <w:tcPr>
            <w:tcW w:w="1236" w:type="dxa"/>
          </w:tcPr>
          <w:p w14:paraId="386A7E15" w14:textId="4FAF7F92" w:rsidR="00982E9E" w:rsidRPr="00221775" w:rsidRDefault="00982E9E" w:rsidP="00982E9E">
            <w:pPr>
              <w:spacing w:line="276" w:lineRule="auto"/>
              <w:rPr>
                <w:rFonts w:ascii="Comic Sans MS" w:hAnsi="Comic Sans MS" w:cstheme="minorHAnsi"/>
              </w:rPr>
            </w:pPr>
          </w:p>
        </w:tc>
        <w:tc>
          <w:tcPr>
            <w:tcW w:w="283" w:type="dxa"/>
            <w:shd w:val="clear" w:color="auto" w:fill="0070C0"/>
          </w:tcPr>
          <w:p w14:paraId="6873CF6E" w14:textId="77777777" w:rsidR="00982E9E" w:rsidRPr="00410409" w:rsidRDefault="00982E9E" w:rsidP="00982E9E">
            <w:pPr>
              <w:spacing w:line="276" w:lineRule="auto"/>
              <w:rPr>
                <w:rFonts w:cstheme="minorHAnsi"/>
                <w:i/>
                <w:iCs/>
              </w:rPr>
            </w:pPr>
          </w:p>
        </w:tc>
        <w:tc>
          <w:tcPr>
            <w:tcW w:w="993" w:type="dxa"/>
          </w:tcPr>
          <w:p w14:paraId="3DE9AD11" w14:textId="34C7C250" w:rsidR="00982E9E" w:rsidRPr="00BF6617" w:rsidRDefault="00982E9E" w:rsidP="00982E9E">
            <w:pPr>
              <w:spacing w:line="276" w:lineRule="auto"/>
              <w:rPr>
                <w:rFonts w:ascii="Chalkboard SE" w:hAnsi="Chalkboard SE" w:cstheme="minorHAnsi"/>
              </w:rPr>
            </w:pPr>
            <w:r w:rsidRPr="00BF6617">
              <w:rPr>
                <w:rFonts w:ascii="Chalkboard SE" w:hAnsi="Chalkboard SE" w:cstheme="minorHAnsi"/>
              </w:rPr>
              <w:t>lös</w:t>
            </w:r>
          </w:p>
        </w:tc>
        <w:tc>
          <w:tcPr>
            <w:tcW w:w="1275" w:type="dxa"/>
          </w:tcPr>
          <w:p w14:paraId="48A1338D" w14:textId="4C4F2A20" w:rsidR="00982E9E" w:rsidRPr="00221775" w:rsidRDefault="00982E9E" w:rsidP="00982E9E">
            <w:pPr>
              <w:spacing w:line="276" w:lineRule="auto"/>
              <w:rPr>
                <w:rFonts w:ascii="Comic Sans MS" w:hAnsi="Comic Sans MS" w:cstheme="minorHAnsi"/>
              </w:rPr>
            </w:pPr>
          </w:p>
        </w:tc>
        <w:tc>
          <w:tcPr>
            <w:tcW w:w="567" w:type="dxa"/>
            <w:shd w:val="clear" w:color="auto" w:fill="DADCC3" w:themeFill="accent1" w:themeFillTint="66"/>
          </w:tcPr>
          <w:p w14:paraId="54D7830B" w14:textId="68C2FDB2" w:rsidR="00982E9E" w:rsidRDefault="00982E9E" w:rsidP="00982E9E">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bl>
    <w:p w14:paraId="77314B53" w14:textId="2872AE96" w:rsidR="0075316B" w:rsidRDefault="0075316B" w:rsidP="007261D2">
      <w:pPr>
        <w:tabs>
          <w:tab w:val="left" w:pos="567"/>
        </w:tabs>
        <w:rPr>
          <w:rFonts w:ascii="Source Sans Pro" w:hAnsi="Source Sans Pro"/>
        </w:rPr>
      </w:pPr>
    </w:p>
    <w:p w14:paraId="02D85322" w14:textId="14DB30D8" w:rsidR="009B4BA8" w:rsidRPr="002A495A" w:rsidRDefault="009B4BA8" w:rsidP="009B4BA8">
      <w:pPr>
        <w:pStyle w:val="Rubrik3numrerad"/>
      </w:pPr>
      <w:bookmarkStart w:id="35" w:name="_Toc230501747"/>
      <w:r>
        <w:t>Segmentera fler skrivna ord med rörelser – e</w:t>
      </w:r>
      <w:r w:rsidRPr="002A495A">
        <w:t xml:space="preserve">xpanderad </w:t>
      </w:r>
      <w:proofErr w:type="spellStart"/>
      <w:r w:rsidRPr="002A495A">
        <w:t>merisola</w:t>
      </w:r>
      <w:bookmarkEnd w:id="35"/>
      <w:proofErr w:type="spellEnd"/>
    </w:p>
    <w:p w14:paraId="10DFB684" w14:textId="538EA2D1" w:rsidR="009B4BA8" w:rsidRDefault="009B4BA8" w:rsidP="002512BF">
      <w:pPr>
        <w:rPr>
          <w:rFonts w:ascii="Source Sans Pro" w:hAnsi="Source Sans Pro"/>
        </w:rPr>
      </w:pPr>
      <w:r w:rsidRPr="005376AE">
        <w:rPr>
          <w:rFonts w:ascii="Source Sans Pro" w:hAnsi="Source Sans Pro"/>
        </w:rPr>
        <w:t xml:space="preserve">Se orden, identifiera ljuden, gör rörelserna och säg ljuden. </w:t>
      </w:r>
      <w:r w:rsidR="002512BF">
        <w:rPr>
          <w:rFonts w:ascii="Source Sans Pro" w:hAnsi="Source Sans Pro"/>
        </w:rPr>
        <w:t>Rörelserna har indikerats bara på första raden. För de övriga orden förväntas eleverna identifiera vilka ljuden är genom att avkoda orden i vänsterspalten. Därför har många rutor lämnats tomma.</w:t>
      </w:r>
    </w:p>
    <w:tbl>
      <w:tblPr>
        <w:tblStyle w:val="Tabellrutntljust"/>
        <w:tblW w:w="0" w:type="auto"/>
        <w:tblInd w:w="-5" w:type="dxa"/>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ayout w:type="fixed"/>
        <w:tblLook w:val="04A0" w:firstRow="1" w:lastRow="0" w:firstColumn="1" w:lastColumn="0" w:noHBand="0" w:noVBand="1"/>
      </w:tblPr>
      <w:tblGrid>
        <w:gridCol w:w="567"/>
        <w:gridCol w:w="709"/>
        <w:gridCol w:w="1134"/>
        <w:gridCol w:w="284"/>
        <w:gridCol w:w="890"/>
        <w:gridCol w:w="1236"/>
        <w:gridCol w:w="283"/>
        <w:gridCol w:w="993"/>
        <w:gridCol w:w="1275"/>
        <w:gridCol w:w="567"/>
      </w:tblGrid>
      <w:tr w:rsidR="009B4BA8" w:rsidRPr="00410409" w14:paraId="2B34A954" w14:textId="77777777" w:rsidTr="00BF6617">
        <w:tc>
          <w:tcPr>
            <w:tcW w:w="567" w:type="dxa"/>
            <w:shd w:val="clear" w:color="auto" w:fill="DADCC3" w:themeFill="accent1" w:themeFillTint="66"/>
          </w:tcPr>
          <w:p w14:paraId="5C279802" w14:textId="77777777" w:rsidR="009B4BA8" w:rsidRPr="00410409" w:rsidRDefault="009B4BA8" w:rsidP="00BD2A56">
            <w:pPr>
              <w:spacing w:line="276" w:lineRule="auto"/>
              <w:jc w:val="center"/>
              <w:rPr>
                <w:rFonts w:cstheme="minorHAnsi"/>
                <w:i/>
                <w:iCs/>
              </w:rPr>
            </w:pPr>
          </w:p>
        </w:tc>
        <w:tc>
          <w:tcPr>
            <w:tcW w:w="709" w:type="dxa"/>
            <w:shd w:val="clear" w:color="auto" w:fill="DADCC3" w:themeFill="accent1" w:themeFillTint="66"/>
          </w:tcPr>
          <w:p w14:paraId="75FF6DA0" w14:textId="77777777" w:rsidR="009B4BA8" w:rsidRPr="005376AE" w:rsidRDefault="009B4BA8" w:rsidP="00BD2A56">
            <w:pPr>
              <w:spacing w:line="276" w:lineRule="auto"/>
              <w:jc w:val="center"/>
              <w:rPr>
                <w:rFonts w:ascii="Source Sans Pro" w:hAnsi="Source Sans Pro"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1134" w:type="dxa"/>
            <w:shd w:val="clear" w:color="auto" w:fill="DADCC3" w:themeFill="accent1" w:themeFillTint="66"/>
          </w:tcPr>
          <w:p w14:paraId="631D785A" w14:textId="77777777" w:rsidR="009B4BA8" w:rsidRDefault="009B4BA8" w:rsidP="00BD2A56">
            <w:pPr>
              <w:spacing w:line="276" w:lineRule="auto"/>
              <w:jc w:val="center"/>
              <w:rPr>
                <w:rFonts w:ascii="Comic Sans MS" w:hAnsi="Comic Sans MS" w:cstheme="minorHAnsi"/>
              </w:rPr>
            </w:pPr>
          </w:p>
        </w:tc>
        <w:tc>
          <w:tcPr>
            <w:tcW w:w="284" w:type="dxa"/>
            <w:shd w:val="clear" w:color="auto" w:fill="0070C0"/>
          </w:tcPr>
          <w:p w14:paraId="7C9EFDD1" w14:textId="77777777" w:rsidR="009B4BA8" w:rsidRPr="00410409" w:rsidRDefault="009B4BA8" w:rsidP="00BD2A56">
            <w:pPr>
              <w:spacing w:line="276" w:lineRule="auto"/>
              <w:jc w:val="center"/>
              <w:rPr>
                <w:rFonts w:cstheme="minorHAnsi"/>
                <w:i/>
                <w:iCs/>
              </w:rPr>
            </w:pPr>
          </w:p>
        </w:tc>
        <w:tc>
          <w:tcPr>
            <w:tcW w:w="890" w:type="dxa"/>
            <w:shd w:val="clear" w:color="auto" w:fill="DADCC3" w:themeFill="accent1" w:themeFillTint="66"/>
          </w:tcPr>
          <w:p w14:paraId="7A7C350E" w14:textId="77777777" w:rsidR="009B4BA8" w:rsidRPr="005376AE" w:rsidRDefault="009B4BA8" w:rsidP="00BD2A56">
            <w:pPr>
              <w:spacing w:line="276" w:lineRule="auto"/>
              <w:jc w:val="center"/>
              <w:rPr>
                <w:rFonts w:ascii="Source Sans Pro" w:hAnsi="Source Sans Pro"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1236" w:type="dxa"/>
            <w:shd w:val="clear" w:color="auto" w:fill="DADCC3" w:themeFill="accent1" w:themeFillTint="66"/>
          </w:tcPr>
          <w:p w14:paraId="0A0C5D24" w14:textId="77777777" w:rsidR="009B4BA8" w:rsidRDefault="009B4BA8" w:rsidP="00BD2A56">
            <w:pPr>
              <w:spacing w:line="276" w:lineRule="auto"/>
              <w:jc w:val="center"/>
              <w:rPr>
                <w:rFonts w:ascii="Comic Sans MS" w:hAnsi="Comic Sans MS" w:cstheme="minorHAnsi"/>
              </w:rPr>
            </w:pPr>
          </w:p>
        </w:tc>
        <w:tc>
          <w:tcPr>
            <w:tcW w:w="283" w:type="dxa"/>
            <w:shd w:val="clear" w:color="auto" w:fill="0070C0"/>
          </w:tcPr>
          <w:p w14:paraId="175DD5B8" w14:textId="77777777" w:rsidR="009B4BA8" w:rsidRPr="00410409" w:rsidRDefault="009B4BA8" w:rsidP="00BD2A56">
            <w:pPr>
              <w:spacing w:line="276" w:lineRule="auto"/>
              <w:jc w:val="center"/>
              <w:rPr>
                <w:rFonts w:cstheme="minorHAnsi"/>
                <w:i/>
                <w:iCs/>
              </w:rPr>
            </w:pPr>
          </w:p>
        </w:tc>
        <w:tc>
          <w:tcPr>
            <w:tcW w:w="993" w:type="dxa"/>
            <w:shd w:val="clear" w:color="auto" w:fill="DADCC3" w:themeFill="accent1" w:themeFillTint="66"/>
          </w:tcPr>
          <w:p w14:paraId="05DCAAB2" w14:textId="77777777" w:rsidR="009B4BA8" w:rsidRPr="005376AE" w:rsidRDefault="009B4BA8" w:rsidP="00BD2A56">
            <w:pPr>
              <w:spacing w:line="276" w:lineRule="auto"/>
              <w:jc w:val="center"/>
              <w:rPr>
                <w:rFonts w:ascii="Source Sans Pro" w:hAnsi="Source Sans Pro"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1275" w:type="dxa"/>
            <w:shd w:val="clear" w:color="auto" w:fill="DADCC3" w:themeFill="accent1" w:themeFillTint="66"/>
          </w:tcPr>
          <w:p w14:paraId="7D8D20A3" w14:textId="77777777" w:rsidR="009B4BA8" w:rsidRDefault="009B4BA8" w:rsidP="00BD2A56">
            <w:pPr>
              <w:spacing w:line="276" w:lineRule="auto"/>
              <w:jc w:val="center"/>
              <w:rPr>
                <w:rFonts w:ascii="Comic Sans MS" w:hAnsi="Comic Sans MS" w:cstheme="minorHAnsi"/>
              </w:rPr>
            </w:pPr>
          </w:p>
        </w:tc>
        <w:tc>
          <w:tcPr>
            <w:tcW w:w="567" w:type="dxa"/>
            <w:shd w:val="clear" w:color="auto" w:fill="DADCC3" w:themeFill="accent1" w:themeFillTint="66"/>
          </w:tcPr>
          <w:p w14:paraId="2A2A1357" w14:textId="77777777" w:rsidR="009B4BA8" w:rsidRDefault="009B4BA8" w:rsidP="00BD2A56">
            <w:pPr>
              <w:spacing w:line="276" w:lineRule="auto"/>
              <w:jc w:val="center"/>
              <w:rPr>
                <w:rFonts w:ascii="Comic Sans MS" w:hAnsi="Comic Sans MS" w:cstheme="minorHAnsi"/>
              </w:rPr>
            </w:pPr>
          </w:p>
        </w:tc>
      </w:tr>
      <w:tr w:rsidR="009B4BA8" w:rsidRPr="00410409" w14:paraId="304745C0" w14:textId="77777777" w:rsidTr="00BF6617">
        <w:tc>
          <w:tcPr>
            <w:tcW w:w="567" w:type="dxa"/>
            <w:shd w:val="clear" w:color="auto" w:fill="DADCC3" w:themeFill="accent1" w:themeFillTint="66"/>
          </w:tcPr>
          <w:p w14:paraId="1E50C240" w14:textId="77777777" w:rsidR="009B4BA8" w:rsidRPr="00410409" w:rsidRDefault="009B4BA8" w:rsidP="001100CB">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w:lastRenderedPageBreak/>
              <mc:AlternateContent>
                <mc:Choice Requires="w16se">
                  <w16se:symEx w16se:font="Apple Color Emoji" w16se:char="1F408"/>
                </mc:Choice>
                <mc:Fallback>
                  <w:t>🐈</w:t>
                </mc:Fallback>
              </mc:AlternateContent>
            </w:r>
          </w:p>
        </w:tc>
        <w:tc>
          <w:tcPr>
            <w:tcW w:w="709" w:type="dxa"/>
          </w:tcPr>
          <w:p w14:paraId="1B38D6B6" w14:textId="228317DA"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 xml:space="preserve">så </w:t>
            </w:r>
          </w:p>
        </w:tc>
        <w:tc>
          <w:tcPr>
            <w:tcW w:w="1134" w:type="dxa"/>
          </w:tcPr>
          <w:p w14:paraId="6E91C634" w14:textId="692746BE" w:rsidR="009B4BA8" w:rsidRPr="00221775" w:rsidRDefault="00B36BC6" w:rsidP="001100CB">
            <w:pPr>
              <w:spacing w:line="276" w:lineRule="auto"/>
              <w:jc w:val="center"/>
              <w:rPr>
                <w:rFonts w:ascii="Comic Sans MS" w:hAnsi="Comic Sans MS" w:cstheme="minorHAnsi"/>
              </w:rPr>
            </w:pPr>
            <w:r>
              <w:rPr>
                <w:rFonts w:ascii="Comic Sans MS" w:hAnsi="Comic Sans MS" w:cstheme="minorHAnsi"/>
                <w:color w:val="FF9B4F" w:themeColor="accent6"/>
              </w:rPr>
              <w:t>s</w:t>
            </w:r>
            <w:r w:rsidR="009B4BA8" w:rsidRPr="00982E9E">
              <w:rPr>
                <w:rFonts w:ascii="Comic Sans MS" w:hAnsi="Comic Sans MS" w:cs="MS Mincho"/>
                <w:color w:val="FF9B4F" w:themeColor="accent6"/>
                <w:lang w:eastAsia="ja-JP"/>
              </w:rPr>
              <w:t>・</w:t>
            </w:r>
            <w:r>
              <w:rPr>
                <w:rFonts w:ascii="Comic Sans MS" w:hAnsi="Comic Sans MS" w:cstheme="minorHAnsi"/>
                <w:color w:val="FF9B4F" w:themeColor="accent6"/>
              </w:rPr>
              <w:t>å</w:t>
            </w:r>
          </w:p>
        </w:tc>
        <w:tc>
          <w:tcPr>
            <w:tcW w:w="284" w:type="dxa"/>
            <w:shd w:val="clear" w:color="auto" w:fill="0070C0"/>
          </w:tcPr>
          <w:p w14:paraId="696D9AAB" w14:textId="77777777" w:rsidR="009B4BA8" w:rsidRPr="00410409" w:rsidRDefault="009B4BA8" w:rsidP="001100CB">
            <w:pPr>
              <w:spacing w:line="276" w:lineRule="auto"/>
              <w:rPr>
                <w:rFonts w:cstheme="minorHAnsi"/>
                <w:i/>
                <w:iCs/>
              </w:rPr>
            </w:pPr>
          </w:p>
        </w:tc>
        <w:tc>
          <w:tcPr>
            <w:tcW w:w="890" w:type="dxa"/>
          </w:tcPr>
          <w:p w14:paraId="2CD393F9" w14:textId="0D49C614"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lä</w:t>
            </w:r>
          </w:p>
        </w:tc>
        <w:tc>
          <w:tcPr>
            <w:tcW w:w="1236" w:type="dxa"/>
          </w:tcPr>
          <w:p w14:paraId="4BE088FB" w14:textId="13C81491" w:rsidR="009B4BA8" w:rsidRPr="00221775" w:rsidRDefault="00B36BC6" w:rsidP="001100CB">
            <w:pPr>
              <w:spacing w:line="276" w:lineRule="auto"/>
              <w:jc w:val="center"/>
              <w:rPr>
                <w:rFonts w:ascii="Comic Sans MS" w:hAnsi="Comic Sans MS" w:cstheme="minorHAnsi"/>
              </w:rPr>
            </w:pPr>
            <w:r>
              <w:rPr>
                <w:rFonts w:ascii="Comic Sans MS" w:hAnsi="Comic Sans MS" w:cstheme="minorHAnsi"/>
                <w:color w:val="FF9B4F" w:themeColor="accent6"/>
              </w:rPr>
              <w:t>l</w:t>
            </w:r>
            <w:r w:rsidR="009B4BA8" w:rsidRPr="00982E9E">
              <w:rPr>
                <w:rFonts w:ascii="Comic Sans MS" w:hAnsi="Comic Sans MS" w:cstheme="minorHAnsi"/>
                <w:color w:val="FF9B4F" w:themeColor="accent6"/>
              </w:rPr>
              <w:t>・</w:t>
            </w:r>
            <w:r>
              <w:rPr>
                <w:rFonts w:ascii="Comic Sans MS" w:hAnsi="Comic Sans MS" w:cstheme="minorHAnsi"/>
                <w:color w:val="FF9B4F" w:themeColor="accent6"/>
              </w:rPr>
              <w:t>ä</w:t>
            </w:r>
          </w:p>
        </w:tc>
        <w:tc>
          <w:tcPr>
            <w:tcW w:w="283" w:type="dxa"/>
            <w:shd w:val="clear" w:color="auto" w:fill="0070C0"/>
          </w:tcPr>
          <w:p w14:paraId="7FF3D0A2" w14:textId="77777777" w:rsidR="009B4BA8" w:rsidRPr="00410409" w:rsidRDefault="009B4BA8" w:rsidP="001100CB">
            <w:pPr>
              <w:spacing w:line="276" w:lineRule="auto"/>
              <w:rPr>
                <w:rFonts w:cstheme="minorHAnsi"/>
                <w:i/>
                <w:iCs/>
              </w:rPr>
            </w:pPr>
          </w:p>
        </w:tc>
        <w:tc>
          <w:tcPr>
            <w:tcW w:w="993" w:type="dxa"/>
          </w:tcPr>
          <w:p w14:paraId="4797D3AF" w14:textId="6240ADB4"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yr</w:t>
            </w:r>
          </w:p>
        </w:tc>
        <w:tc>
          <w:tcPr>
            <w:tcW w:w="1275" w:type="dxa"/>
          </w:tcPr>
          <w:p w14:paraId="26A0AB94" w14:textId="3D62983D" w:rsidR="009B4BA8" w:rsidRPr="00221775" w:rsidRDefault="00B36BC6" w:rsidP="001100CB">
            <w:pPr>
              <w:spacing w:line="276" w:lineRule="auto"/>
              <w:jc w:val="center"/>
              <w:rPr>
                <w:rFonts w:ascii="Comic Sans MS" w:hAnsi="Comic Sans MS" w:cstheme="minorHAnsi"/>
              </w:rPr>
            </w:pPr>
            <w:r>
              <w:rPr>
                <w:rFonts w:ascii="Comic Sans MS" w:hAnsi="Comic Sans MS" w:cstheme="minorHAnsi"/>
                <w:color w:val="FF9B4F" w:themeColor="accent6"/>
              </w:rPr>
              <w:t>y</w:t>
            </w:r>
            <w:r w:rsidR="009B4BA8" w:rsidRPr="00982E9E">
              <w:rPr>
                <w:rFonts w:ascii="Comic Sans MS" w:hAnsi="Comic Sans MS" w:cstheme="minorHAnsi"/>
                <w:color w:val="FF9B4F" w:themeColor="accent6"/>
              </w:rPr>
              <w:t>・</w:t>
            </w:r>
            <w:r w:rsidR="009B4BA8" w:rsidRPr="00982E9E">
              <w:rPr>
                <w:rFonts w:ascii="Comic Sans MS" w:hAnsi="Comic Sans MS" w:cstheme="minorHAnsi"/>
                <w:color w:val="FF9B4F" w:themeColor="accent6"/>
              </w:rPr>
              <w:t>r</w:t>
            </w:r>
          </w:p>
        </w:tc>
        <w:tc>
          <w:tcPr>
            <w:tcW w:w="567" w:type="dxa"/>
            <w:shd w:val="clear" w:color="auto" w:fill="DADCC3" w:themeFill="accent1" w:themeFillTint="66"/>
          </w:tcPr>
          <w:p w14:paraId="7CE31FC8" w14:textId="77777777" w:rsidR="009B4BA8" w:rsidRDefault="009B4BA8" w:rsidP="001100CB">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r>
      <w:tr w:rsidR="009B4BA8" w:rsidRPr="00410409" w14:paraId="2330A53D" w14:textId="77777777" w:rsidTr="00BF6617">
        <w:tc>
          <w:tcPr>
            <w:tcW w:w="567" w:type="dxa"/>
            <w:shd w:val="clear" w:color="auto" w:fill="DADCC3" w:themeFill="accent1" w:themeFillTint="66"/>
          </w:tcPr>
          <w:p w14:paraId="394BA799" w14:textId="77777777" w:rsidR="009B4BA8" w:rsidRPr="00410409" w:rsidRDefault="009B4BA8" w:rsidP="001100CB">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709" w:type="dxa"/>
          </w:tcPr>
          <w:p w14:paraId="2669720C" w14:textId="6654B452"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yl</w:t>
            </w:r>
          </w:p>
        </w:tc>
        <w:tc>
          <w:tcPr>
            <w:tcW w:w="1134" w:type="dxa"/>
          </w:tcPr>
          <w:p w14:paraId="36490B8E" w14:textId="77777777" w:rsidR="009B4BA8" w:rsidRPr="00221775" w:rsidRDefault="009B4BA8" w:rsidP="001100CB">
            <w:pPr>
              <w:spacing w:line="276" w:lineRule="auto"/>
              <w:rPr>
                <w:rFonts w:ascii="Comic Sans MS" w:hAnsi="Comic Sans MS" w:cstheme="minorHAnsi"/>
              </w:rPr>
            </w:pPr>
          </w:p>
        </w:tc>
        <w:tc>
          <w:tcPr>
            <w:tcW w:w="284" w:type="dxa"/>
            <w:shd w:val="clear" w:color="auto" w:fill="0070C0"/>
          </w:tcPr>
          <w:p w14:paraId="2B4D0E38" w14:textId="77777777" w:rsidR="009B4BA8" w:rsidRPr="00410409" w:rsidRDefault="009B4BA8" w:rsidP="001100CB">
            <w:pPr>
              <w:spacing w:line="276" w:lineRule="auto"/>
              <w:rPr>
                <w:rFonts w:cstheme="minorHAnsi"/>
                <w:i/>
                <w:iCs/>
              </w:rPr>
            </w:pPr>
          </w:p>
        </w:tc>
        <w:tc>
          <w:tcPr>
            <w:tcW w:w="890" w:type="dxa"/>
          </w:tcPr>
          <w:p w14:paraId="462746B2" w14:textId="5A969723"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mu</w:t>
            </w:r>
          </w:p>
        </w:tc>
        <w:tc>
          <w:tcPr>
            <w:tcW w:w="1236" w:type="dxa"/>
          </w:tcPr>
          <w:p w14:paraId="6BCFF806" w14:textId="77777777" w:rsidR="009B4BA8" w:rsidRPr="00221775" w:rsidRDefault="009B4BA8" w:rsidP="001100CB">
            <w:pPr>
              <w:spacing w:line="276" w:lineRule="auto"/>
              <w:rPr>
                <w:rFonts w:ascii="Comic Sans MS" w:hAnsi="Comic Sans MS" w:cstheme="minorHAnsi"/>
              </w:rPr>
            </w:pPr>
          </w:p>
        </w:tc>
        <w:tc>
          <w:tcPr>
            <w:tcW w:w="283" w:type="dxa"/>
            <w:shd w:val="clear" w:color="auto" w:fill="0070C0"/>
          </w:tcPr>
          <w:p w14:paraId="246AE475" w14:textId="77777777" w:rsidR="009B4BA8" w:rsidRPr="00410409" w:rsidRDefault="009B4BA8" w:rsidP="001100CB">
            <w:pPr>
              <w:spacing w:line="276" w:lineRule="auto"/>
              <w:rPr>
                <w:rFonts w:cstheme="minorHAnsi"/>
                <w:i/>
                <w:iCs/>
              </w:rPr>
            </w:pPr>
          </w:p>
        </w:tc>
        <w:tc>
          <w:tcPr>
            <w:tcW w:w="993" w:type="dxa"/>
          </w:tcPr>
          <w:p w14:paraId="33CB3419" w14:textId="5E310263"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mö</w:t>
            </w:r>
          </w:p>
        </w:tc>
        <w:tc>
          <w:tcPr>
            <w:tcW w:w="1275" w:type="dxa"/>
          </w:tcPr>
          <w:p w14:paraId="159A6386" w14:textId="77777777" w:rsidR="009B4BA8" w:rsidRPr="00221775" w:rsidRDefault="009B4BA8" w:rsidP="001100CB">
            <w:pPr>
              <w:spacing w:line="276" w:lineRule="auto"/>
              <w:rPr>
                <w:rFonts w:ascii="Comic Sans MS" w:hAnsi="Comic Sans MS" w:cstheme="minorHAnsi"/>
              </w:rPr>
            </w:pPr>
          </w:p>
        </w:tc>
        <w:tc>
          <w:tcPr>
            <w:tcW w:w="567" w:type="dxa"/>
            <w:shd w:val="clear" w:color="auto" w:fill="DADCC3" w:themeFill="accent1" w:themeFillTint="66"/>
          </w:tcPr>
          <w:p w14:paraId="5EE8C73F" w14:textId="77777777" w:rsidR="009B4BA8" w:rsidRDefault="009B4BA8" w:rsidP="001100CB">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r>
      <w:tr w:rsidR="009B4BA8" w:rsidRPr="00410409" w14:paraId="75BE25E8" w14:textId="77777777" w:rsidTr="00BF6617">
        <w:tc>
          <w:tcPr>
            <w:tcW w:w="567" w:type="dxa"/>
            <w:shd w:val="clear" w:color="auto" w:fill="DADCC3" w:themeFill="accent1" w:themeFillTint="66"/>
          </w:tcPr>
          <w:p w14:paraId="1C3FD779" w14:textId="77777777" w:rsidR="009B4BA8" w:rsidRPr="00410409" w:rsidRDefault="009B4BA8" w:rsidP="001100CB">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709" w:type="dxa"/>
          </w:tcPr>
          <w:p w14:paraId="583A0D47" w14:textId="193586A7"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rös</w:t>
            </w:r>
          </w:p>
        </w:tc>
        <w:tc>
          <w:tcPr>
            <w:tcW w:w="1134" w:type="dxa"/>
          </w:tcPr>
          <w:p w14:paraId="461C5235" w14:textId="77777777" w:rsidR="009B4BA8" w:rsidRPr="00221775" w:rsidRDefault="009B4BA8" w:rsidP="001100CB">
            <w:pPr>
              <w:spacing w:line="276" w:lineRule="auto"/>
              <w:rPr>
                <w:rFonts w:ascii="Comic Sans MS" w:hAnsi="Comic Sans MS" w:cstheme="minorHAnsi"/>
              </w:rPr>
            </w:pPr>
          </w:p>
        </w:tc>
        <w:tc>
          <w:tcPr>
            <w:tcW w:w="284" w:type="dxa"/>
            <w:shd w:val="clear" w:color="auto" w:fill="0070C0"/>
          </w:tcPr>
          <w:p w14:paraId="478A86EE" w14:textId="77777777" w:rsidR="009B4BA8" w:rsidRPr="00410409" w:rsidRDefault="009B4BA8" w:rsidP="001100CB">
            <w:pPr>
              <w:spacing w:line="276" w:lineRule="auto"/>
              <w:rPr>
                <w:rFonts w:cstheme="minorHAnsi"/>
                <w:i/>
                <w:iCs/>
              </w:rPr>
            </w:pPr>
          </w:p>
        </w:tc>
        <w:tc>
          <w:tcPr>
            <w:tcW w:w="890" w:type="dxa"/>
          </w:tcPr>
          <w:p w14:paraId="286743D6" w14:textId="357B83B8"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my</w:t>
            </w:r>
          </w:p>
        </w:tc>
        <w:tc>
          <w:tcPr>
            <w:tcW w:w="1236" w:type="dxa"/>
          </w:tcPr>
          <w:p w14:paraId="1CA22762" w14:textId="77777777" w:rsidR="009B4BA8" w:rsidRPr="00221775" w:rsidRDefault="009B4BA8" w:rsidP="001100CB">
            <w:pPr>
              <w:spacing w:line="276" w:lineRule="auto"/>
              <w:rPr>
                <w:rFonts w:ascii="Comic Sans MS" w:hAnsi="Comic Sans MS" w:cstheme="minorHAnsi"/>
              </w:rPr>
            </w:pPr>
          </w:p>
        </w:tc>
        <w:tc>
          <w:tcPr>
            <w:tcW w:w="283" w:type="dxa"/>
            <w:shd w:val="clear" w:color="auto" w:fill="0070C0"/>
          </w:tcPr>
          <w:p w14:paraId="13CDAEC0" w14:textId="77777777" w:rsidR="009B4BA8" w:rsidRPr="00410409" w:rsidRDefault="009B4BA8" w:rsidP="001100CB">
            <w:pPr>
              <w:spacing w:line="276" w:lineRule="auto"/>
              <w:rPr>
                <w:rFonts w:cstheme="minorHAnsi"/>
                <w:i/>
                <w:iCs/>
              </w:rPr>
            </w:pPr>
          </w:p>
        </w:tc>
        <w:tc>
          <w:tcPr>
            <w:tcW w:w="993" w:type="dxa"/>
          </w:tcPr>
          <w:p w14:paraId="54B5AE8D" w14:textId="5E78F585"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mör</w:t>
            </w:r>
          </w:p>
        </w:tc>
        <w:tc>
          <w:tcPr>
            <w:tcW w:w="1275" w:type="dxa"/>
          </w:tcPr>
          <w:p w14:paraId="58F636E8" w14:textId="77777777" w:rsidR="009B4BA8" w:rsidRPr="00221775" w:rsidRDefault="009B4BA8" w:rsidP="001100CB">
            <w:pPr>
              <w:spacing w:line="276" w:lineRule="auto"/>
              <w:rPr>
                <w:rFonts w:ascii="Comic Sans MS" w:hAnsi="Comic Sans MS" w:cstheme="minorHAnsi"/>
              </w:rPr>
            </w:pPr>
          </w:p>
        </w:tc>
        <w:tc>
          <w:tcPr>
            <w:tcW w:w="567" w:type="dxa"/>
            <w:shd w:val="clear" w:color="auto" w:fill="DADCC3" w:themeFill="accent1" w:themeFillTint="66"/>
          </w:tcPr>
          <w:p w14:paraId="78A53A65" w14:textId="77777777" w:rsidR="009B4BA8" w:rsidRDefault="009B4BA8" w:rsidP="001100CB">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r>
      <w:tr w:rsidR="009B4BA8" w:rsidRPr="00410409" w14:paraId="7CDB85A1" w14:textId="77777777" w:rsidTr="00BF6617">
        <w:tc>
          <w:tcPr>
            <w:tcW w:w="567" w:type="dxa"/>
            <w:shd w:val="clear" w:color="auto" w:fill="DADCC3" w:themeFill="accent1" w:themeFillTint="66"/>
          </w:tcPr>
          <w:p w14:paraId="1AC120CE" w14:textId="77777777" w:rsidR="009B4BA8" w:rsidRPr="00410409" w:rsidRDefault="009B4BA8" w:rsidP="001100CB">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EB5E25">
              <w:rPr>
                <w:rFonts w:ascii="Source Sans Pro" w:hAnsi="Source Sans Pro"/>
                <w:sz w:val="28"/>
                <w:szCs w:val="28"/>
                <w:lang w:val="en-US"/>
              </w:rPr>
              <w:t>️</w:t>
            </w:r>
          </w:p>
        </w:tc>
        <w:tc>
          <w:tcPr>
            <w:tcW w:w="709" w:type="dxa"/>
          </w:tcPr>
          <w:p w14:paraId="7E144B7C" w14:textId="616FDAB0"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rys</w:t>
            </w:r>
          </w:p>
        </w:tc>
        <w:tc>
          <w:tcPr>
            <w:tcW w:w="1134" w:type="dxa"/>
          </w:tcPr>
          <w:p w14:paraId="6BA0CD47" w14:textId="77777777" w:rsidR="009B4BA8" w:rsidRPr="00221775" w:rsidRDefault="009B4BA8" w:rsidP="001100CB">
            <w:pPr>
              <w:spacing w:line="276" w:lineRule="auto"/>
              <w:rPr>
                <w:rFonts w:ascii="Comic Sans MS" w:hAnsi="Comic Sans MS" w:cstheme="minorHAnsi"/>
              </w:rPr>
            </w:pPr>
          </w:p>
        </w:tc>
        <w:tc>
          <w:tcPr>
            <w:tcW w:w="284" w:type="dxa"/>
            <w:shd w:val="clear" w:color="auto" w:fill="0070C0"/>
          </w:tcPr>
          <w:p w14:paraId="12F018F4" w14:textId="77777777" w:rsidR="009B4BA8" w:rsidRDefault="009B4BA8" w:rsidP="001100CB">
            <w:pPr>
              <w:spacing w:line="276" w:lineRule="auto"/>
              <w:rPr>
                <w:rFonts w:cstheme="minorHAnsi"/>
                <w:i/>
                <w:iCs/>
              </w:rPr>
            </w:pPr>
          </w:p>
        </w:tc>
        <w:tc>
          <w:tcPr>
            <w:tcW w:w="890" w:type="dxa"/>
          </w:tcPr>
          <w:p w14:paraId="1FF9FB5F" w14:textId="1B2576F2"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syl</w:t>
            </w:r>
          </w:p>
        </w:tc>
        <w:tc>
          <w:tcPr>
            <w:tcW w:w="1236" w:type="dxa"/>
          </w:tcPr>
          <w:p w14:paraId="542D1DDD" w14:textId="77777777" w:rsidR="009B4BA8" w:rsidRPr="00221775" w:rsidRDefault="009B4BA8" w:rsidP="001100CB">
            <w:pPr>
              <w:spacing w:line="276" w:lineRule="auto"/>
              <w:rPr>
                <w:rFonts w:ascii="Comic Sans MS" w:hAnsi="Comic Sans MS" w:cstheme="minorHAnsi"/>
              </w:rPr>
            </w:pPr>
          </w:p>
        </w:tc>
        <w:tc>
          <w:tcPr>
            <w:tcW w:w="283" w:type="dxa"/>
            <w:shd w:val="clear" w:color="auto" w:fill="0070C0"/>
          </w:tcPr>
          <w:p w14:paraId="61DF8385" w14:textId="77777777" w:rsidR="009B4BA8" w:rsidRPr="00410409" w:rsidRDefault="009B4BA8" w:rsidP="001100CB">
            <w:pPr>
              <w:spacing w:line="276" w:lineRule="auto"/>
              <w:rPr>
                <w:rFonts w:cstheme="minorHAnsi"/>
                <w:i/>
                <w:iCs/>
              </w:rPr>
            </w:pPr>
          </w:p>
        </w:tc>
        <w:tc>
          <w:tcPr>
            <w:tcW w:w="993" w:type="dxa"/>
          </w:tcPr>
          <w:p w14:paraId="56C57628" w14:textId="0750CFB3"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mus</w:t>
            </w:r>
          </w:p>
        </w:tc>
        <w:tc>
          <w:tcPr>
            <w:tcW w:w="1275" w:type="dxa"/>
          </w:tcPr>
          <w:p w14:paraId="7052CB7F" w14:textId="77777777" w:rsidR="009B4BA8" w:rsidRPr="00221775" w:rsidRDefault="009B4BA8" w:rsidP="001100CB">
            <w:pPr>
              <w:spacing w:line="276" w:lineRule="auto"/>
              <w:rPr>
                <w:rFonts w:ascii="Comic Sans MS" w:hAnsi="Comic Sans MS" w:cstheme="minorHAnsi"/>
              </w:rPr>
            </w:pPr>
          </w:p>
        </w:tc>
        <w:tc>
          <w:tcPr>
            <w:tcW w:w="567" w:type="dxa"/>
            <w:shd w:val="clear" w:color="auto" w:fill="DADCC3" w:themeFill="accent1" w:themeFillTint="66"/>
          </w:tcPr>
          <w:p w14:paraId="3355C7B7" w14:textId="77777777" w:rsidR="009B4BA8" w:rsidRDefault="009B4BA8" w:rsidP="001100CB">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EB5E25">
              <w:rPr>
                <w:rFonts w:ascii="Source Sans Pro" w:hAnsi="Source Sans Pro"/>
                <w:sz w:val="28"/>
                <w:szCs w:val="28"/>
                <w:lang w:val="en-US"/>
              </w:rPr>
              <w:t>️</w:t>
            </w:r>
          </w:p>
        </w:tc>
      </w:tr>
      <w:tr w:rsidR="009B4BA8" w:rsidRPr="00410409" w14:paraId="38FEFCDD" w14:textId="77777777" w:rsidTr="00BF6617">
        <w:tc>
          <w:tcPr>
            <w:tcW w:w="567" w:type="dxa"/>
            <w:shd w:val="clear" w:color="auto" w:fill="DADCC3" w:themeFill="accent1" w:themeFillTint="66"/>
          </w:tcPr>
          <w:p w14:paraId="0CA25CA4" w14:textId="77777777" w:rsidR="009B4BA8" w:rsidRPr="00410409" w:rsidRDefault="009B4BA8" w:rsidP="001100CB">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709" w:type="dxa"/>
          </w:tcPr>
          <w:p w14:paraId="4BC8A950" w14:textId="423CB8D4"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lär</w:t>
            </w:r>
          </w:p>
        </w:tc>
        <w:tc>
          <w:tcPr>
            <w:tcW w:w="1134" w:type="dxa"/>
          </w:tcPr>
          <w:p w14:paraId="6C144291" w14:textId="77777777" w:rsidR="009B4BA8" w:rsidRPr="00221775" w:rsidRDefault="009B4BA8" w:rsidP="001100CB">
            <w:pPr>
              <w:spacing w:line="276" w:lineRule="auto"/>
              <w:rPr>
                <w:rFonts w:ascii="Comic Sans MS" w:hAnsi="Comic Sans MS" w:cstheme="minorHAnsi"/>
              </w:rPr>
            </w:pPr>
          </w:p>
        </w:tc>
        <w:tc>
          <w:tcPr>
            <w:tcW w:w="284" w:type="dxa"/>
            <w:shd w:val="clear" w:color="auto" w:fill="0070C0"/>
          </w:tcPr>
          <w:p w14:paraId="604AB314" w14:textId="77777777" w:rsidR="009B4BA8" w:rsidRPr="00410409" w:rsidRDefault="009B4BA8" w:rsidP="001100CB">
            <w:pPr>
              <w:spacing w:line="276" w:lineRule="auto"/>
              <w:rPr>
                <w:rFonts w:cstheme="minorHAnsi"/>
                <w:i/>
                <w:iCs/>
              </w:rPr>
            </w:pPr>
          </w:p>
        </w:tc>
        <w:tc>
          <w:tcPr>
            <w:tcW w:w="890" w:type="dxa"/>
          </w:tcPr>
          <w:p w14:paraId="2CC4F097" w14:textId="2E8B7CB3"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lår</w:t>
            </w:r>
          </w:p>
        </w:tc>
        <w:tc>
          <w:tcPr>
            <w:tcW w:w="1236" w:type="dxa"/>
          </w:tcPr>
          <w:p w14:paraId="1A4EA108" w14:textId="77777777" w:rsidR="009B4BA8" w:rsidRPr="00221775" w:rsidRDefault="009B4BA8" w:rsidP="001100CB">
            <w:pPr>
              <w:spacing w:line="276" w:lineRule="auto"/>
              <w:rPr>
                <w:rFonts w:ascii="Comic Sans MS" w:hAnsi="Comic Sans MS" w:cstheme="minorHAnsi"/>
              </w:rPr>
            </w:pPr>
          </w:p>
        </w:tc>
        <w:tc>
          <w:tcPr>
            <w:tcW w:w="283" w:type="dxa"/>
            <w:shd w:val="clear" w:color="auto" w:fill="0070C0"/>
          </w:tcPr>
          <w:p w14:paraId="55847105" w14:textId="77777777" w:rsidR="009B4BA8" w:rsidRPr="00410409" w:rsidRDefault="009B4BA8" w:rsidP="001100CB">
            <w:pPr>
              <w:spacing w:line="276" w:lineRule="auto"/>
              <w:rPr>
                <w:rFonts w:cstheme="minorHAnsi"/>
                <w:i/>
                <w:iCs/>
              </w:rPr>
            </w:pPr>
          </w:p>
        </w:tc>
        <w:tc>
          <w:tcPr>
            <w:tcW w:w="993" w:type="dxa"/>
          </w:tcPr>
          <w:p w14:paraId="54F0A0BC" w14:textId="383BB725" w:rsidR="009B4BA8" w:rsidRPr="00BF6617" w:rsidRDefault="009B4BA8" w:rsidP="001100CB">
            <w:pPr>
              <w:spacing w:line="276" w:lineRule="auto"/>
              <w:rPr>
                <w:rFonts w:ascii="Chalkboard SE" w:hAnsi="Chalkboard SE" w:cstheme="minorHAnsi"/>
              </w:rPr>
            </w:pPr>
            <w:r w:rsidRPr="00BF6617">
              <w:rPr>
                <w:rFonts w:ascii="Chalkboard SE" w:hAnsi="Chalkboard SE" w:cstheme="minorHAnsi"/>
              </w:rPr>
              <w:t>söl</w:t>
            </w:r>
          </w:p>
        </w:tc>
        <w:tc>
          <w:tcPr>
            <w:tcW w:w="1275" w:type="dxa"/>
          </w:tcPr>
          <w:p w14:paraId="2E5336EC" w14:textId="77777777" w:rsidR="009B4BA8" w:rsidRPr="00221775" w:rsidRDefault="009B4BA8" w:rsidP="001100CB">
            <w:pPr>
              <w:spacing w:line="276" w:lineRule="auto"/>
              <w:rPr>
                <w:rFonts w:ascii="Comic Sans MS" w:hAnsi="Comic Sans MS" w:cstheme="minorHAnsi"/>
              </w:rPr>
            </w:pPr>
          </w:p>
        </w:tc>
        <w:tc>
          <w:tcPr>
            <w:tcW w:w="567" w:type="dxa"/>
            <w:shd w:val="clear" w:color="auto" w:fill="DADCC3" w:themeFill="accent1" w:themeFillTint="66"/>
          </w:tcPr>
          <w:p w14:paraId="496EC16B" w14:textId="77777777" w:rsidR="009B4BA8" w:rsidRPr="00221775" w:rsidRDefault="009B4BA8" w:rsidP="001100CB">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r>
      <w:tr w:rsidR="001E3B02" w:rsidRPr="00410409" w14:paraId="3F84910D" w14:textId="77777777" w:rsidTr="00BF6617">
        <w:tc>
          <w:tcPr>
            <w:tcW w:w="567" w:type="dxa"/>
            <w:shd w:val="clear" w:color="auto" w:fill="DADCC3" w:themeFill="accent1" w:themeFillTint="66"/>
          </w:tcPr>
          <w:p w14:paraId="29377FB5" w14:textId="7CEDA470" w:rsidR="001E3B02" w:rsidRPr="00410409" w:rsidRDefault="001E3B02" w:rsidP="001E3B02">
            <w:pPr>
              <w:spacing w:line="276" w:lineRule="auto"/>
              <w:jc w:val="center"/>
              <w:rPr>
                <w:rFonts w:cstheme="minorHAnsi"/>
                <w:i/>
                <w:iCs/>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434"/>
                </mc:Choice>
                <mc:Fallback>
                  <w:t>🐴</w:t>
                </mc:Fallback>
              </mc:AlternateContent>
            </w:r>
          </w:p>
        </w:tc>
        <w:tc>
          <w:tcPr>
            <w:tcW w:w="709" w:type="dxa"/>
          </w:tcPr>
          <w:p w14:paraId="512AF8ED" w14:textId="65EDD14B" w:rsidR="001E3B02" w:rsidRPr="00BF6617" w:rsidRDefault="001E3B02" w:rsidP="001E3B02">
            <w:pPr>
              <w:spacing w:line="276" w:lineRule="auto"/>
              <w:rPr>
                <w:rFonts w:ascii="Chalkboard SE" w:hAnsi="Chalkboard SE" w:cstheme="minorHAnsi"/>
              </w:rPr>
            </w:pPr>
            <w:r w:rsidRPr="00BF6617">
              <w:rPr>
                <w:rFonts w:ascii="Chalkboard SE" w:hAnsi="Chalkboard SE" w:cstheme="minorHAnsi"/>
              </w:rPr>
              <w:t xml:space="preserve">sys </w:t>
            </w:r>
          </w:p>
        </w:tc>
        <w:tc>
          <w:tcPr>
            <w:tcW w:w="1134" w:type="dxa"/>
          </w:tcPr>
          <w:p w14:paraId="789C8272" w14:textId="77777777" w:rsidR="001E3B02" w:rsidRPr="00221775" w:rsidRDefault="001E3B02" w:rsidP="001E3B02">
            <w:pPr>
              <w:spacing w:line="276" w:lineRule="auto"/>
              <w:rPr>
                <w:rFonts w:ascii="Comic Sans MS" w:hAnsi="Comic Sans MS" w:cstheme="minorHAnsi"/>
              </w:rPr>
            </w:pPr>
          </w:p>
        </w:tc>
        <w:tc>
          <w:tcPr>
            <w:tcW w:w="284" w:type="dxa"/>
            <w:shd w:val="clear" w:color="auto" w:fill="0070C0"/>
          </w:tcPr>
          <w:p w14:paraId="27455444" w14:textId="77777777" w:rsidR="001E3B02" w:rsidRPr="00410409" w:rsidRDefault="001E3B02" w:rsidP="001E3B02">
            <w:pPr>
              <w:spacing w:line="276" w:lineRule="auto"/>
              <w:rPr>
                <w:rFonts w:cstheme="minorHAnsi"/>
                <w:i/>
                <w:iCs/>
              </w:rPr>
            </w:pPr>
          </w:p>
        </w:tc>
        <w:tc>
          <w:tcPr>
            <w:tcW w:w="890" w:type="dxa"/>
          </w:tcPr>
          <w:p w14:paraId="29BE6A21" w14:textId="6F8315B1" w:rsidR="001E3B02" w:rsidRPr="00BF6617" w:rsidRDefault="001E3B02" w:rsidP="001E3B02">
            <w:pPr>
              <w:spacing w:line="276" w:lineRule="auto"/>
              <w:rPr>
                <w:rFonts w:ascii="Chalkboard SE" w:hAnsi="Chalkboard SE" w:cstheme="minorHAnsi"/>
              </w:rPr>
            </w:pPr>
            <w:r w:rsidRPr="00BF6617">
              <w:rPr>
                <w:rFonts w:ascii="Chalkboard SE" w:hAnsi="Chalkboard SE" w:cstheme="minorHAnsi"/>
              </w:rPr>
              <w:t>lur</w:t>
            </w:r>
          </w:p>
        </w:tc>
        <w:tc>
          <w:tcPr>
            <w:tcW w:w="1236" w:type="dxa"/>
          </w:tcPr>
          <w:p w14:paraId="08FA3B06" w14:textId="77777777" w:rsidR="001E3B02" w:rsidRPr="00221775" w:rsidRDefault="001E3B02" w:rsidP="001E3B02">
            <w:pPr>
              <w:spacing w:line="276" w:lineRule="auto"/>
              <w:rPr>
                <w:rFonts w:ascii="Comic Sans MS" w:hAnsi="Comic Sans MS" w:cstheme="minorHAnsi"/>
              </w:rPr>
            </w:pPr>
          </w:p>
        </w:tc>
        <w:tc>
          <w:tcPr>
            <w:tcW w:w="283" w:type="dxa"/>
            <w:shd w:val="clear" w:color="auto" w:fill="0070C0"/>
          </w:tcPr>
          <w:p w14:paraId="02B71027" w14:textId="77777777" w:rsidR="001E3B02" w:rsidRPr="00410409" w:rsidRDefault="001E3B02" w:rsidP="001E3B02">
            <w:pPr>
              <w:spacing w:line="276" w:lineRule="auto"/>
              <w:rPr>
                <w:rFonts w:cstheme="minorHAnsi"/>
                <w:i/>
                <w:iCs/>
              </w:rPr>
            </w:pPr>
          </w:p>
        </w:tc>
        <w:tc>
          <w:tcPr>
            <w:tcW w:w="993" w:type="dxa"/>
          </w:tcPr>
          <w:p w14:paraId="43F359C5" w14:textId="12E41347" w:rsidR="001E3B02" w:rsidRPr="00BF6617" w:rsidRDefault="001E3B02" w:rsidP="001E3B02">
            <w:pPr>
              <w:spacing w:line="276" w:lineRule="auto"/>
              <w:rPr>
                <w:rFonts w:ascii="Chalkboard SE" w:hAnsi="Chalkboard SE" w:cstheme="minorHAnsi"/>
              </w:rPr>
            </w:pPr>
            <w:r w:rsidRPr="00BF6617">
              <w:rPr>
                <w:rFonts w:ascii="Chalkboard SE" w:hAnsi="Chalkboard SE" w:cstheme="minorHAnsi"/>
              </w:rPr>
              <w:t>mem</w:t>
            </w:r>
          </w:p>
        </w:tc>
        <w:tc>
          <w:tcPr>
            <w:tcW w:w="1275" w:type="dxa"/>
          </w:tcPr>
          <w:p w14:paraId="69C7BDD9" w14:textId="77777777" w:rsidR="001E3B02" w:rsidRPr="00221775" w:rsidRDefault="001E3B02" w:rsidP="001E3B02">
            <w:pPr>
              <w:spacing w:line="276" w:lineRule="auto"/>
              <w:rPr>
                <w:rFonts w:ascii="Comic Sans MS" w:hAnsi="Comic Sans MS" w:cstheme="minorHAnsi"/>
              </w:rPr>
            </w:pPr>
          </w:p>
        </w:tc>
        <w:tc>
          <w:tcPr>
            <w:tcW w:w="567" w:type="dxa"/>
            <w:shd w:val="clear" w:color="auto" w:fill="DADCC3" w:themeFill="accent1" w:themeFillTint="66"/>
          </w:tcPr>
          <w:p w14:paraId="2ECB122A" w14:textId="3E630EC6" w:rsidR="001E3B02" w:rsidRDefault="001E3B02" w:rsidP="001E3B02">
            <w:pPr>
              <w:spacing w:line="276" w:lineRule="auto"/>
              <w:jc w:val="center"/>
              <w:rPr>
                <w:rFonts w:ascii="Comic Sans MS" w:hAnsi="Comic Sans MS" w:cstheme="minorHAnsi"/>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434"/>
                </mc:Choice>
                <mc:Fallback>
                  <w:t>🐴</w:t>
                </mc:Fallback>
              </mc:AlternateContent>
            </w:r>
          </w:p>
        </w:tc>
      </w:tr>
      <w:tr w:rsidR="001E3B02" w:rsidRPr="00410409" w14:paraId="7A06CCBC" w14:textId="77777777" w:rsidTr="00BF6617">
        <w:tc>
          <w:tcPr>
            <w:tcW w:w="567" w:type="dxa"/>
            <w:shd w:val="clear" w:color="auto" w:fill="DADCC3" w:themeFill="accent1" w:themeFillTint="66"/>
          </w:tcPr>
          <w:p w14:paraId="5BBD779D" w14:textId="44D06EC8" w:rsidR="001E3B02" w:rsidRPr="00410409" w:rsidRDefault="001E3B02" w:rsidP="001E3B02">
            <w:pPr>
              <w:spacing w:line="276" w:lineRule="auto"/>
              <w:jc w:val="center"/>
              <w:rPr>
                <w:rFonts w:cstheme="minorHAnsi"/>
                <w:i/>
                <w:iCs/>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98E"/>
                </mc:Choice>
                <mc:Fallback>
                  <w:t>🦎</w:t>
                </mc:Fallback>
              </mc:AlternateContent>
            </w:r>
          </w:p>
        </w:tc>
        <w:tc>
          <w:tcPr>
            <w:tcW w:w="709" w:type="dxa"/>
          </w:tcPr>
          <w:p w14:paraId="0EA29E5A" w14:textId="52C43487" w:rsidR="001E3B02" w:rsidRPr="00BF6617" w:rsidRDefault="001E3B02" w:rsidP="001E3B02">
            <w:pPr>
              <w:spacing w:line="276" w:lineRule="auto"/>
              <w:rPr>
                <w:rFonts w:ascii="Chalkboard SE" w:hAnsi="Chalkboard SE" w:cstheme="minorHAnsi"/>
              </w:rPr>
            </w:pPr>
            <w:r w:rsidRPr="00BF6617">
              <w:rPr>
                <w:rFonts w:ascii="Chalkboard SE" w:hAnsi="Chalkboard SE" w:cstheme="minorHAnsi"/>
              </w:rPr>
              <w:t xml:space="preserve">mål </w:t>
            </w:r>
          </w:p>
        </w:tc>
        <w:tc>
          <w:tcPr>
            <w:tcW w:w="1134" w:type="dxa"/>
          </w:tcPr>
          <w:p w14:paraId="0FA18DC8" w14:textId="77777777" w:rsidR="001E3B02" w:rsidRPr="00221775" w:rsidRDefault="001E3B02" w:rsidP="001E3B02">
            <w:pPr>
              <w:spacing w:line="276" w:lineRule="auto"/>
              <w:rPr>
                <w:rFonts w:ascii="Comic Sans MS" w:hAnsi="Comic Sans MS" w:cstheme="minorHAnsi"/>
              </w:rPr>
            </w:pPr>
          </w:p>
        </w:tc>
        <w:tc>
          <w:tcPr>
            <w:tcW w:w="284" w:type="dxa"/>
            <w:shd w:val="clear" w:color="auto" w:fill="0070C0"/>
          </w:tcPr>
          <w:p w14:paraId="43C8F624" w14:textId="77777777" w:rsidR="001E3B02" w:rsidRPr="00410409" w:rsidRDefault="001E3B02" w:rsidP="001E3B02">
            <w:pPr>
              <w:spacing w:line="276" w:lineRule="auto"/>
              <w:rPr>
                <w:rFonts w:cstheme="minorHAnsi"/>
                <w:i/>
                <w:iCs/>
              </w:rPr>
            </w:pPr>
          </w:p>
        </w:tc>
        <w:tc>
          <w:tcPr>
            <w:tcW w:w="890" w:type="dxa"/>
          </w:tcPr>
          <w:p w14:paraId="0F979DAB" w14:textId="4C1FFF8D" w:rsidR="001E3B02" w:rsidRPr="00BF6617" w:rsidRDefault="001E3B02" w:rsidP="001E3B02">
            <w:pPr>
              <w:spacing w:line="276" w:lineRule="auto"/>
              <w:rPr>
                <w:rFonts w:ascii="Chalkboard SE" w:hAnsi="Chalkboard SE" w:cstheme="minorHAnsi"/>
              </w:rPr>
            </w:pPr>
            <w:r w:rsidRPr="00BF6617">
              <w:rPr>
                <w:rFonts w:ascii="Chalkboard SE" w:hAnsi="Chalkboard SE" w:cstheme="minorHAnsi"/>
              </w:rPr>
              <w:t>lam</w:t>
            </w:r>
          </w:p>
        </w:tc>
        <w:tc>
          <w:tcPr>
            <w:tcW w:w="1236" w:type="dxa"/>
          </w:tcPr>
          <w:p w14:paraId="468873C0" w14:textId="77777777" w:rsidR="001E3B02" w:rsidRPr="00221775" w:rsidRDefault="001E3B02" w:rsidP="001E3B02">
            <w:pPr>
              <w:spacing w:line="276" w:lineRule="auto"/>
              <w:rPr>
                <w:rFonts w:ascii="Comic Sans MS" w:hAnsi="Comic Sans MS" w:cstheme="minorHAnsi"/>
              </w:rPr>
            </w:pPr>
          </w:p>
        </w:tc>
        <w:tc>
          <w:tcPr>
            <w:tcW w:w="283" w:type="dxa"/>
            <w:shd w:val="clear" w:color="auto" w:fill="0070C0"/>
          </w:tcPr>
          <w:p w14:paraId="7BCD634A" w14:textId="77777777" w:rsidR="001E3B02" w:rsidRPr="00410409" w:rsidRDefault="001E3B02" w:rsidP="001E3B02">
            <w:pPr>
              <w:spacing w:line="276" w:lineRule="auto"/>
              <w:rPr>
                <w:rFonts w:cstheme="minorHAnsi"/>
                <w:i/>
                <w:iCs/>
              </w:rPr>
            </w:pPr>
          </w:p>
        </w:tc>
        <w:tc>
          <w:tcPr>
            <w:tcW w:w="993" w:type="dxa"/>
          </w:tcPr>
          <w:p w14:paraId="11670639" w14:textId="029B9C44" w:rsidR="001E3B02" w:rsidRPr="00BF6617" w:rsidRDefault="001E3B02" w:rsidP="001E3B02">
            <w:pPr>
              <w:spacing w:line="276" w:lineRule="auto"/>
              <w:rPr>
                <w:rFonts w:ascii="Chalkboard SE" w:hAnsi="Chalkboard SE" w:cstheme="minorHAnsi"/>
              </w:rPr>
            </w:pPr>
            <w:r w:rsidRPr="00BF6617">
              <w:rPr>
                <w:rFonts w:ascii="Chalkboard SE" w:hAnsi="Chalkboard SE" w:cstheme="minorHAnsi"/>
              </w:rPr>
              <w:t>mus</w:t>
            </w:r>
          </w:p>
        </w:tc>
        <w:tc>
          <w:tcPr>
            <w:tcW w:w="1275" w:type="dxa"/>
          </w:tcPr>
          <w:p w14:paraId="3866613E" w14:textId="77777777" w:rsidR="001E3B02" w:rsidRPr="00221775" w:rsidRDefault="001E3B02" w:rsidP="001E3B02">
            <w:pPr>
              <w:spacing w:line="276" w:lineRule="auto"/>
              <w:rPr>
                <w:rFonts w:ascii="Comic Sans MS" w:hAnsi="Comic Sans MS" w:cstheme="minorHAnsi"/>
              </w:rPr>
            </w:pPr>
          </w:p>
        </w:tc>
        <w:tc>
          <w:tcPr>
            <w:tcW w:w="567" w:type="dxa"/>
            <w:shd w:val="clear" w:color="auto" w:fill="DADCC3" w:themeFill="accent1" w:themeFillTint="66"/>
          </w:tcPr>
          <w:p w14:paraId="4AAD6BA1" w14:textId="793AA535" w:rsidR="001E3B02" w:rsidRDefault="001E3B02" w:rsidP="001E3B02">
            <w:pPr>
              <w:spacing w:line="276" w:lineRule="auto"/>
              <w:jc w:val="center"/>
              <w:rPr>
                <w:rFonts w:ascii="Comic Sans MS" w:hAnsi="Comic Sans MS" w:cstheme="minorHAnsi"/>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98E"/>
                </mc:Choice>
                <mc:Fallback>
                  <w:t>🦎</w:t>
                </mc:Fallback>
              </mc:AlternateContent>
            </w:r>
          </w:p>
        </w:tc>
      </w:tr>
    </w:tbl>
    <w:p w14:paraId="0FC79054" w14:textId="77777777" w:rsidR="009B4BA8" w:rsidRPr="00221775" w:rsidRDefault="009B4BA8" w:rsidP="007261D2">
      <w:pPr>
        <w:tabs>
          <w:tab w:val="left" w:pos="567"/>
        </w:tabs>
        <w:rPr>
          <w:rFonts w:ascii="Source Sans Pro" w:hAnsi="Source Sans Pro"/>
        </w:rPr>
      </w:pPr>
    </w:p>
    <w:p w14:paraId="7FB281A8" w14:textId="77777777" w:rsidR="00DB7784" w:rsidRPr="002A495A" w:rsidRDefault="00DB7784" w:rsidP="0038775E">
      <w:pPr>
        <w:pStyle w:val="Rubrik3numrerad"/>
      </w:pPr>
      <w:bookmarkStart w:id="36" w:name="_Toc230501748"/>
      <w:r>
        <w:t xml:space="preserve">Skriv ord – </w:t>
      </w:r>
      <w:proofErr w:type="spellStart"/>
      <w:r>
        <w:t>merisola</w:t>
      </w:r>
      <w:bookmarkEnd w:id="36"/>
      <w:proofErr w:type="spellEnd"/>
    </w:p>
    <w:p w14:paraId="3A43CD8F" w14:textId="303B71ED" w:rsidR="002512BF" w:rsidRDefault="00C95268" w:rsidP="00DB7784">
      <w:pPr>
        <w:tabs>
          <w:tab w:val="left" w:pos="567"/>
        </w:tabs>
        <w:rPr>
          <w:rFonts w:ascii="Source Sans Pro" w:hAnsi="Source Sans Pro"/>
        </w:rPr>
      </w:pPr>
      <w:r>
        <w:rPr>
          <w:rFonts w:ascii="Source Sans Pro" w:hAnsi="Source Sans Pro"/>
        </w:rPr>
        <w:t xml:space="preserve">Skriftlig övning: </w:t>
      </w:r>
      <w:r w:rsidR="00E050E4">
        <w:rPr>
          <w:rFonts w:ascii="Source Sans Pro" w:hAnsi="Source Sans Pro"/>
        </w:rPr>
        <w:t xml:space="preserve">Eleverna </w:t>
      </w:r>
      <w:r w:rsidR="00D8545C">
        <w:rPr>
          <w:rFonts w:ascii="Source Sans Pro" w:hAnsi="Source Sans Pro"/>
        </w:rPr>
        <w:t xml:space="preserve">ser ordet till vänster, </w:t>
      </w:r>
      <w:r w:rsidR="00E3774C">
        <w:rPr>
          <w:rFonts w:ascii="Source Sans Pro" w:hAnsi="Source Sans Pro"/>
        </w:rPr>
        <w:t>skriver bokstäverna</w:t>
      </w:r>
      <w:r w:rsidR="00D8545C">
        <w:rPr>
          <w:rFonts w:ascii="Source Sans Pro" w:hAnsi="Source Sans Pro"/>
        </w:rPr>
        <w:t xml:space="preserve"> i rutorna</w:t>
      </w:r>
      <w:r>
        <w:rPr>
          <w:rFonts w:ascii="Source Sans Pro" w:hAnsi="Source Sans Pro"/>
        </w:rPr>
        <w:t xml:space="preserve">, </w:t>
      </w:r>
      <w:proofErr w:type="spellStart"/>
      <w:r>
        <w:rPr>
          <w:rFonts w:ascii="Source Sans Pro" w:hAnsi="Source Sans Pro"/>
        </w:rPr>
        <w:t>ljudar</w:t>
      </w:r>
      <w:proofErr w:type="spellEnd"/>
      <w:r>
        <w:rPr>
          <w:rFonts w:ascii="Source Sans Pro" w:hAnsi="Source Sans Pro"/>
        </w:rPr>
        <w:t xml:space="preserve"> </w:t>
      </w:r>
      <w:r w:rsidR="00E3774C">
        <w:rPr>
          <w:rFonts w:ascii="Source Sans Pro" w:hAnsi="Source Sans Pro"/>
        </w:rPr>
        <w:t xml:space="preserve">och </w:t>
      </w:r>
      <w:r w:rsidR="00E050E4">
        <w:rPr>
          <w:rFonts w:ascii="Source Sans Pro" w:hAnsi="Source Sans Pro"/>
        </w:rPr>
        <w:t xml:space="preserve">läser </w:t>
      </w:r>
      <w:r w:rsidR="00D8545C">
        <w:rPr>
          <w:rFonts w:ascii="Source Sans Pro" w:hAnsi="Source Sans Pro"/>
        </w:rPr>
        <w:t>hel</w:t>
      </w:r>
      <w:r w:rsidR="00E050E4">
        <w:rPr>
          <w:rFonts w:ascii="Source Sans Pro" w:hAnsi="Source Sans Pro"/>
        </w:rPr>
        <w:t>orden</w:t>
      </w:r>
      <w:r w:rsidR="00D8545C">
        <w:rPr>
          <w:rFonts w:ascii="Source Sans Pro" w:hAnsi="Source Sans Pro"/>
        </w:rPr>
        <w:t xml:space="preserve"> till höger</w:t>
      </w:r>
      <w:r>
        <w:rPr>
          <w:rFonts w:ascii="Source Sans Pro" w:hAnsi="Source Sans Pro"/>
        </w:rPr>
        <w:t xml:space="preserve">. </w:t>
      </w:r>
      <w:r w:rsidR="002512BF">
        <w:rPr>
          <w:rFonts w:ascii="Source Sans Pro" w:hAnsi="Source Sans Pro"/>
        </w:rPr>
        <w:t>Eleven får här visuellt stöd med segmenteringen från helordet.</w:t>
      </w:r>
    </w:p>
    <w:p w14:paraId="7B550BF3" w14:textId="3EE03451" w:rsidR="002A495A" w:rsidRPr="00DB7784" w:rsidRDefault="003A3787" w:rsidP="00DB7784">
      <w:pPr>
        <w:tabs>
          <w:tab w:val="left" w:pos="567"/>
        </w:tabs>
        <w:rPr>
          <w:rFonts w:ascii="Source Sans Pro" w:hAnsi="Source Sans Pro"/>
        </w:rPr>
      </w:pPr>
      <w:r>
        <w:rPr>
          <w:rFonts w:ascii="Source Sans Pro" w:hAnsi="Source Sans Pro"/>
        </w:rPr>
        <w:t>Först läses riktiga ord.</w:t>
      </w:r>
      <w:r w:rsidR="00DC2831">
        <w:rPr>
          <w:rFonts w:ascii="Source Sans Pro" w:hAnsi="Source Sans Pro"/>
        </w:rPr>
        <w:t xml:space="preserve"> Ordningen </w:t>
      </w:r>
      <w:r w:rsidR="00C95268">
        <w:rPr>
          <w:rFonts w:ascii="Source Sans Pro" w:hAnsi="Source Sans Pro"/>
        </w:rPr>
        <w:t xml:space="preserve">på orden är </w:t>
      </w:r>
      <w:r w:rsidR="00DD5B91">
        <w:rPr>
          <w:rFonts w:ascii="Source Sans Pro" w:hAnsi="Source Sans Pro"/>
        </w:rPr>
        <w:t>varierad</w:t>
      </w:r>
      <w:r w:rsidR="00C95268">
        <w:rPr>
          <w:rFonts w:ascii="Source Sans Pro" w:hAnsi="Source Sans Pro"/>
        </w:rPr>
        <w:t xml:space="preserve">. </w:t>
      </w:r>
      <w:r w:rsidR="009A705B">
        <w:rPr>
          <w:rFonts w:ascii="Source Sans Pro" w:hAnsi="Source Sans Pro"/>
        </w:rPr>
        <w:t xml:space="preserve">Uppdelning enligt </w:t>
      </w:r>
      <w:proofErr w:type="spellStart"/>
      <w:r w:rsidR="009A705B" w:rsidRPr="009A705B">
        <w:rPr>
          <w:rFonts w:ascii="Source Sans Pro" w:hAnsi="Source Sans Pro"/>
          <w:i/>
          <w:iCs/>
        </w:rPr>
        <w:t>merisola</w:t>
      </w:r>
      <w:proofErr w:type="spellEnd"/>
      <w:r w:rsidR="009A705B">
        <w:rPr>
          <w:rFonts w:ascii="Source Sans Pro" w:hAnsi="Source Sans Pro"/>
        </w:rPr>
        <w:t xml:space="preserve"> och </w:t>
      </w:r>
      <w:r w:rsidR="009A705B" w:rsidRPr="009A705B">
        <w:rPr>
          <w:rFonts w:ascii="Source Sans Pro" w:hAnsi="Source Sans Pro"/>
          <w:i/>
          <w:iCs/>
        </w:rPr>
        <w:t xml:space="preserve">expanderad </w:t>
      </w:r>
      <w:proofErr w:type="spellStart"/>
      <w:r w:rsidR="009A705B" w:rsidRPr="009A705B">
        <w:rPr>
          <w:rFonts w:ascii="Source Sans Pro" w:hAnsi="Source Sans Pro"/>
          <w:i/>
          <w:iCs/>
        </w:rPr>
        <w:t>merisola</w:t>
      </w:r>
      <w:proofErr w:type="spellEnd"/>
      <w:r w:rsidR="009A705B">
        <w:rPr>
          <w:rFonts w:ascii="Source Sans Pro" w:hAnsi="Source Sans Pro"/>
        </w:rPr>
        <w:t>, mest för att man enkelt ska kunna växla mellan övningar</w:t>
      </w:r>
      <w:r w:rsidR="002A495A">
        <w:rPr>
          <w:rFonts w:ascii="Source Sans Pro" w:hAnsi="Source Sans Pro"/>
        </w:rPr>
        <w:t>.</w:t>
      </w:r>
    </w:p>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689"/>
        <w:gridCol w:w="937"/>
        <w:gridCol w:w="937"/>
        <w:gridCol w:w="937"/>
        <w:gridCol w:w="743"/>
        <w:gridCol w:w="271"/>
        <w:gridCol w:w="704"/>
        <w:gridCol w:w="1036"/>
        <w:gridCol w:w="1036"/>
        <w:gridCol w:w="1036"/>
        <w:gridCol w:w="684"/>
      </w:tblGrid>
      <w:tr w:rsidR="00B94417" w:rsidRPr="005E33B1" w14:paraId="264534EE" w14:textId="77777777" w:rsidTr="002512BF">
        <w:tc>
          <w:tcPr>
            <w:tcW w:w="689" w:type="dxa"/>
          </w:tcPr>
          <w:p w14:paraId="173E148D" w14:textId="77777777" w:rsidR="00B94417" w:rsidRPr="00035405" w:rsidRDefault="00B94417" w:rsidP="00AB12F2">
            <w:pPr>
              <w:rPr>
                <w:rFonts w:ascii="Chalkboard SE" w:hAnsi="Chalkboard SE" w:cs="Apple Chancery"/>
                <w:sz w:val="24"/>
                <w:szCs w:val="24"/>
              </w:rPr>
            </w:pPr>
          </w:p>
        </w:tc>
        <w:tc>
          <w:tcPr>
            <w:tcW w:w="937" w:type="dxa"/>
          </w:tcPr>
          <w:p w14:paraId="22191EF7" w14:textId="77777777" w:rsidR="00B94417" w:rsidRDefault="00B94417" w:rsidP="00AD5585">
            <w:pPr>
              <w:jc w:val="center"/>
              <w:rPr>
                <w:rFonts w:ascii="Source Sans Pro" w:hAnsi="Source Sans Pro"/>
              </w:rPr>
            </w:pPr>
            <w:r>
              <w:rPr>
                <w:rFonts w:ascii="Source Sans Pro" w:hAnsi="Source Sans Pro"/>
              </w:rPr>
              <w:t>SKRIV</w:t>
            </w:r>
          </w:p>
          <w:p w14:paraId="215FAEED" w14:textId="77777777" w:rsidR="00B94417" w:rsidRDefault="00B94417" w:rsidP="00AD5585">
            <w:pPr>
              <w:jc w:val="center"/>
              <w:rPr>
                <w:rFonts w:ascii="Source Sans Pro" w:hAnsi="Source Sans Pro"/>
              </w:rPr>
            </w:pPr>
            <w:r>
              <w:rPr>
                <w:rFonts w:ascii="Source Sans Pro" w:hAnsi="Source Sans Pro"/>
              </w:rPr>
              <w:t>bokstav</w:t>
            </w:r>
          </w:p>
          <w:p w14:paraId="43A72057" w14:textId="66D5152A" w:rsidR="00BC04A8" w:rsidRPr="005E33B1" w:rsidRDefault="00BC04A8" w:rsidP="00AD5585">
            <w:pPr>
              <w:jc w:val="center"/>
              <w:rPr>
                <w:rFonts w:ascii="Source Sans Pro" w:hAnsi="Source Sans Pro"/>
              </w:rPr>
            </w:pPr>
            <w:r>
              <w:rPr>
                <w:rFonts w:ascii="Source Sans Pro" w:hAnsi="Source Sans Pro"/>
              </w:rPr>
              <w:t>+ ljuda</w:t>
            </w:r>
          </w:p>
        </w:tc>
        <w:tc>
          <w:tcPr>
            <w:tcW w:w="937" w:type="dxa"/>
          </w:tcPr>
          <w:p w14:paraId="03EEDE25" w14:textId="77777777" w:rsidR="00B94417" w:rsidRDefault="00B94417" w:rsidP="00AD5585">
            <w:pPr>
              <w:jc w:val="center"/>
              <w:rPr>
                <w:rFonts w:ascii="Source Sans Pro" w:hAnsi="Source Sans Pro"/>
              </w:rPr>
            </w:pPr>
            <w:r>
              <w:rPr>
                <w:rFonts w:ascii="Source Sans Pro" w:hAnsi="Source Sans Pro"/>
              </w:rPr>
              <w:t>SKRIV bokstav</w:t>
            </w:r>
          </w:p>
          <w:p w14:paraId="7D908F81" w14:textId="692F1840" w:rsidR="00BC04A8" w:rsidRPr="005E33B1" w:rsidRDefault="00BC04A8" w:rsidP="00AD5585">
            <w:pPr>
              <w:jc w:val="center"/>
              <w:rPr>
                <w:rFonts w:ascii="Source Sans Pro" w:hAnsi="Source Sans Pro"/>
              </w:rPr>
            </w:pPr>
            <w:r>
              <w:rPr>
                <w:rFonts w:ascii="Source Sans Pro" w:hAnsi="Source Sans Pro"/>
              </w:rPr>
              <w:t>+ ljuda</w:t>
            </w:r>
          </w:p>
        </w:tc>
        <w:tc>
          <w:tcPr>
            <w:tcW w:w="937" w:type="dxa"/>
          </w:tcPr>
          <w:p w14:paraId="6A7C455C" w14:textId="77777777" w:rsidR="00B94417" w:rsidRDefault="00B94417" w:rsidP="00AD5585">
            <w:pPr>
              <w:jc w:val="center"/>
              <w:rPr>
                <w:rFonts w:ascii="Source Sans Pro" w:hAnsi="Source Sans Pro"/>
              </w:rPr>
            </w:pPr>
            <w:r>
              <w:rPr>
                <w:rFonts w:ascii="Source Sans Pro" w:hAnsi="Source Sans Pro"/>
              </w:rPr>
              <w:t>SKRIV bokstav</w:t>
            </w:r>
          </w:p>
          <w:p w14:paraId="2DDE4944" w14:textId="69EDAB92" w:rsidR="00BC04A8" w:rsidRPr="005E33B1" w:rsidRDefault="00BC04A8" w:rsidP="00AD5585">
            <w:pPr>
              <w:jc w:val="center"/>
              <w:rPr>
                <w:rFonts w:ascii="Source Sans Pro" w:hAnsi="Source Sans Pro"/>
              </w:rPr>
            </w:pPr>
            <w:r>
              <w:rPr>
                <w:rFonts w:ascii="Source Sans Pro" w:hAnsi="Source Sans Pro"/>
              </w:rPr>
              <w:t>+ ljuda</w:t>
            </w:r>
          </w:p>
        </w:tc>
        <w:tc>
          <w:tcPr>
            <w:tcW w:w="743" w:type="dxa"/>
          </w:tcPr>
          <w:p w14:paraId="43AD83DA" w14:textId="0F17FBFC" w:rsidR="00B94417" w:rsidRPr="002512BF" w:rsidRDefault="00B94417" w:rsidP="002512BF">
            <w:pPr>
              <w:jc w:val="center"/>
              <w:rPr>
                <w:rFonts w:ascii="Source Sans Pro" w:hAnsi="Source Sans Pro"/>
                <w:color w:val="D95E00" w:themeColor="accent4"/>
              </w:rPr>
            </w:pPr>
            <w:r w:rsidRPr="002512BF">
              <w:rPr>
                <w:rFonts w:ascii="Source Sans Pro" w:hAnsi="Source Sans Pro"/>
                <w:color w:val="D95E00" w:themeColor="accent4"/>
              </w:rPr>
              <w:t>LÄS!</w:t>
            </w:r>
          </w:p>
        </w:tc>
        <w:tc>
          <w:tcPr>
            <w:tcW w:w="271" w:type="dxa"/>
            <w:shd w:val="clear" w:color="auto" w:fill="5E83B0" w:themeFill="accent3" w:themeFillShade="BF"/>
          </w:tcPr>
          <w:p w14:paraId="4D3C5D14" w14:textId="77777777" w:rsidR="00B94417" w:rsidRPr="005E33B1" w:rsidRDefault="00B94417" w:rsidP="00AB12F2">
            <w:pPr>
              <w:rPr>
                <w:rFonts w:ascii="Source Sans Pro" w:hAnsi="Source Sans Pro"/>
              </w:rPr>
            </w:pPr>
          </w:p>
        </w:tc>
        <w:tc>
          <w:tcPr>
            <w:tcW w:w="704" w:type="dxa"/>
          </w:tcPr>
          <w:p w14:paraId="72A82D57" w14:textId="28367BE9" w:rsidR="00B94417" w:rsidRPr="00035405" w:rsidRDefault="00B94417" w:rsidP="00AB12F2">
            <w:pPr>
              <w:rPr>
                <w:rFonts w:ascii="Chalkboard SE" w:hAnsi="Chalkboard SE" w:cs="Apple Chancery"/>
                <w:sz w:val="24"/>
                <w:szCs w:val="24"/>
              </w:rPr>
            </w:pPr>
          </w:p>
        </w:tc>
        <w:tc>
          <w:tcPr>
            <w:tcW w:w="1036" w:type="dxa"/>
          </w:tcPr>
          <w:p w14:paraId="67876051" w14:textId="77777777" w:rsidR="00B94417" w:rsidRDefault="00B94417" w:rsidP="00B94417">
            <w:pPr>
              <w:jc w:val="center"/>
              <w:rPr>
                <w:rFonts w:ascii="Source Sans Pro" w:hAnsi="Source Sans Pro"/>
              </w:rPr>
            </w:pPr>
            <w:r>
              <w:rPr>
                <w:rFonts w:ascii="Source Sans Pro" w:hAnsi="Source Sans Pro"/>
              </w:rPr>
              <w:t>SKRIV</w:t>
            </w:r>
          </w:p>
          <w:p w14:paraId="5A575306" w14:textId="77777777" w:rsidR="00B94417" w:rsidRDefault="00B94417" w:rsidP="00B94417">
            <w:pPr>
              <w:jc w:val="center"/>
              <w:rPr>
                <w:rFonts w:ascii="Source Sans Pro" w:hAnsi="Source Sans Pro"/>
              </w:rPr>
            </w:pPr>
            <w:r>
              <w:rPr>
                <w:rFonts w:ascii="Source Sans Pro" w:hAnsi="Source Sans Pro"/>
              </w:rPr>
              <w:t>bokstav</w:t>
            </w:r>
          </w:p>
          <w:p w14:paraId="38E05911" w14:textId="49D722BE" w:rsidR="002512BF" w:rsidRPr="005E33B1" w:rsidRDefault="002512BF" w:rsidP="00B94417">
            <w:pPr>
              <w:jc w:val="center"/>
              <w:rPr>
                <w:rFonts w:ascii="Source Sans Pro" w:hAnsi="Source Sans Pro"/>
              </w:rPr>
            </w:pPr>
            <w:r>
              <w:rPr>
                <w:rFonts w:ascii="Source Sans Pro" w:hAnsi="Source Sans Pro"/>
              </w:rPr>
              <w:t>+ ljuda</w:t>
            </w:r>
          </w:p>
        </w:tc>
        <w:tc>
          <w:tcPr>
            <w:tcW w:w="1036" w:type="dxa"/>
          </w:tcPr>
          <w:p w14:paraId="410B6685" w14:textId="77777777" w:rsidR="00B94417" w:rsidRDefault="00B94417" w:rsidP="00B94417">
            <w:pPr>
              <w:jc w:val="center"/>
              <w:rPr>
                <w:rFonts w:ascii="Source Sans Pro" w:hAnsi="Source Sans Pro"/>
              </w:rPr>
            </w:pPr>
            <w:r>
              <w:rPr>
                <w:rFonts w:ascii="Source Sans Pro" w:hAnsi="Source Sans Pro"/>
              </w:rPr>
              <w:t>SKRIV bokstav</w:t>
            </w:r>
          </w:p>
          <w:p w14:paraId="11C5C1C3" w14:textId="1C8678D0" w:rsidR="002512BF" w:rsidRPr="005E33B1" w:rsidRDefault="002512BF" w:rsidP="00B94417">
            <w:pPr>
              <w:jc w:val="center"/>
              <w:rPr>
                <w:rFonts w:ascii="Source Sans Pro" w:hAnsi="Source Sans Pro"/>
              </w:rPr>
            </w:pPr>
            <w:r>
              <w:rPr>
                <w:rFonts w:ascii="Source Sans Pro" w:hAnsi="Source Sans Pro"/>
              </w:rPr>
              <w:t>+ ljuda</w:t>
            </w:r>
          </w:p>
        </w:tc>
        <w:tc>
          <w:tcPr>
            <w:tcW w:w="1036" w:type="dxa"/>
          </w:tcPr>
          <w:p w14:paraId="55BF7E01" w14:textId="77777777" w:rsidR="00B94417" w:rsidRDefault="00B94417" w:rsidP="00B94417">
            <w:pPr>
              <w:jc w:val="center"/>
              <w:rPr>
                <w:rFonts w:ascii="Source Sans Pro" w:hAnsi="Source Sans Pro"/>
              </w:rPr>
            </w:pPr>
            <w:r>
              <w:rPr>
                <w:rFonts w:ascii="Source Sans Pro" w:hAnsi="Source Sans Pro"/>
              </w:rPr>
              <w:t>SKRIV bokstav</w:t>
            </w:r>
          </w:p>
          <w:p w14:paraId="6AA70E7C" w14:textId="1680D14D" w:rsidR="002512BF" w:rsidRPr="005E33B1" w:rsidRDefault="002512BF" w:rsidP="00B94417">
            <w:pPr>
              <w:jc w:val="center"/>
              <w:rPr>
                <w:rFonts w:ascii="Source Sans Pro" w:hAnsi="Source Sans Pro"/>
              </w:rPr>
            </w:pPr>
            <w:r>
              <w:rPr>
                <w:rFonts w:ascii="Source Sans Pro" w:hAnsi="Source Sans Pro"/>
              </w:rPr>
              <w:t>+ljuda</w:t>
            </w:r>
          </w:p>
        </w:tc>
        <w:tc>
          <w:tcPr>
            <w:tcW w:w="684" w:type="dxa"/>
          </w:tcPr>
          <w:p w14:paraId="25E3912D" w14:textId="4C1351D8" w:rsidR="00B94417" w:rsidRPr="002512BF" w:rsidRDefault="00B94417" w:rsidP="002512BF">
            <w:pPr>
              <w:jc w:val="center"/>
              <w:rPr>
                <w:rFonts w:ascii="Source Sans Pro" w:hAnsi="Source Sans Pro"/>
                <w:color w:val="D95E00" w:themeColor="accent4"/>
              </w:rPr>
            </w:pPr>
            <w:r w:rsidRPr="002512BF">
              <w:rPr>
                <w:rFonts w:ascii="Source Sans Pro" w:hAnsi="Source Sans Pro"/>
                <w:color w:val="D95E00" w:themeColor="accent4"/>
              </w:rPr>
              <w:t>LÄS!</w:t>
            </w:r>
          </w:p>
        </w:tc>
      </w:tr>
      <w:tr w:rsidR="00B94417" w:rsidRPr="000D2CBC" w14:paraId="4FF8A135" w14:textId="2923D366" w:rsidTr="00843C4A">
        <w:tc>
          <w:tcPr>
            <w:tcW w:w="689" w:type="dxa"/>
          </w:tcPr>
          <w:p w14:paraId="54157933" w14:textId="7F23568C" w:rsidR="00B94417" w:rsidRPr="00035405" w:rsidRDefault="00B94417" w:rsidP="00D70592">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mos</w:t>
            </w:r>
          </w:p>
        </w:tc>
        <w:tc>
          <w:tcPr>
            <w:tcW w:w="937" w:type="dxa"/>
          </w:tcPr>
          <w:p w14:paraId="56D769C6" w14:textId="09BC3E4F" w:rsidR="00B94417" w:rsidRPr="007939D3" w:rsidRDefault="00B94417" w:rsidP="00D70592">
            <w:pPr>
              <w:spacing w:before="120" w:after="120" w:line="240" w:lineRule="exact"/>
              <w:jc w:val="center"/>
              <w:rPr>
                <w:rFonts w:ascii="Apple Chancery" w:hAnsi="Apple Chancery" w:cs="Apple Chancery"/>
                <w:color w:val="2E95FF" w:themeColor="text2" w:themeTint="80"/>
                <w:sz w:val="28"/>
                <w:szCs w:val="28"/>
              </w:rPr>
            </w:pPr>
            <w:r w:rsidRPr="007939D3">
              <w:rPr>
                <w:rFonts w:ascii="Apple Chancery" w:hAnsi="Apple Chancery" w:cs="Apple Chancery" w:hint="cs"/>
                <w:color w:val="2E95FF" w:themeColor="text2" w:themeTint="80"/>
                <w:sz w:val="28"/>
                <w:szCs w:val="28"/>
              </w:rPr>
              <w:t>m</w:t>
            </w:r>
          </w:p>
        </w:tc>
        <w:tc>
          <w:tcPr>
            <w:tcW w:w="937" w:type="dxa"/>
          </w:tcPr>
          <w:p w14:paraId="2101BF60" w14:textId="19FFE3A9" w:rsidR="00B94417" w:rsidRPr="007939D3" w:rsidRDefault="00B94417" w:rsidP="00D70592">
            <w:pPr>
              <w:spacing w:before="120" w:after="120" w:line="240" w:lineRule="exact"/>
              <w:jc w:val="center"/>
              <w:rPr>
                <w:rFonts w:ascii="Apple Chancery" w:hAnsi="Apple Chancery" w:cs="Apple Chancery"/>
                <w:color w:val="2E95FF" w:themeColor="text2" w:themeTint="80"/>
                <w:sz w:val="28"/>
                <w:szCs w:val="28"/>
              </w:rPr>
            </w:pPr>
            <w:r w:rsidRPr="007939D3">
              <w:rPr>
                <w:rFonts w:ascii="Apple Chancery" w:hAnsi="Apple Chancery" w:cs="Apple Chancery" w:hint="cs"/>
                <w:color w:val="2E95FF" w:themeColor="text2" w:themeTint="80"/>
                <w:sz w:val="28"/>
                <w:szCs w:val="28"/>
              </w:rPr>
              <w:t>o</w:t>
            </w:r>
          </w:p>
        </w:tc>
        <w:tc>
          <w:tcPr>
            <w:tcW w:w="937" w:type="dxa"/>
          </w:tcPr>
          <w:p w14:paraId="5B1795AC" w14:textId="7AF1FEA6" w:rsidR="00B94417" w:rsidRPr="007939D3" w:rsidRDefault="00B94417" w:rsidP="00D70592">
            <w:pPr>
              <w:spacing w:before="120" w:after="120" w:line="240" w:lineRule="exact"/>
              <w:jc w:val="center"/>
              <w:rPr>
                <w:rFonts w:ascii="Apple Chancery" w:hAnsi="Apple Chancery" w:cs="Apple Chancery"/>
                <w:color w:val="2E95FF" w:themeColor="text2" w:themeTint="80"/>
                <w:sz w:val="28"/>
                <w:szCs w:val="28"/>
              </w:rPr>
            </w:pPr>
            <w:r w:rsidRPr="007939D3">
              <w:rPr>
                <w:rFonts w:ascii="Apple Chancery" w:hAnsi="Apple Chancery" w:cs="Apple Chancery" w:hint="cs"/>
                <w:color w:val="2E95FF" w:themeColor="text2" w:themeTint="80"/>
                <w:sz w:val="28"/>
                <w:szCs w:val="28"/>
              </w:rPr>
              <w:t>s</w:t>
            </w:r>
          </w:p>
        </w:tc>
        <w:tc>
          <w:tcPr>
            <w:tcW w:w="743" w:type="dxa"/>
          </w:tcPr>
          <w:p w14:paraId="32D5D27C" w14:textId="1A353CDA" w:rsidR="00B94417" w:rsidRPr="002512BF" w:rsidRDefault="00B94417" w:rsidP="002512BF">
            <w:pPr>
              <w:spacing w:before="120" w:after="120" w:line="240" w:lineRule="exact"/>
              <w:rPr>
                <w:rFonts w:ascii="Chalkboard SE" w:hAnsi="Chalkboard SE" w:cs="Apple Chancery"/>
                <w:color w:val="D95E00" w:themeColor="accent4"/>
              </w:rPr>
            </w:pPr>
            <w:r w:rsidRPr="002512BF">
              <w:rPr>
                <w:rFonts w:ascii="Chalkboard SE" w:hAnsi="Chalkboard SE" w:cs="Apple Chancery"/>
                <w:color w:val="D95E00" w:themeColor="accent4"/>
                <w:sz w:val="24"/>
                <w:szCs w:val="24"/>
              </w:rPr>
              <w:t>mos</w:t>
            </w:r>
          </w:p>
        </w:tc>
        <w:tc>
          <w:tcPr>
            <w:tcW w:w="271" w:type="dxa"/>
            <w:shd w:val="clear" w:color="auto" w:fill="5E83B0" w:themeFill="accent3" w:themeFillShade="BF"/>
          </w:tcPr>
          <w:p w14:paraId="64D417EC" w14:textId="77777777" w:rsidR="00B94417" w:rsidRPr="000D2CBC" w:rsidRDefault="00B94417" w:rsidP="00D70592">
            <w:pPr>
              <w:spacing w:before="120" w:after="120" w:line="240" w:lineRule="exact"/>
              <w:rPr>
                <w:rFonts w:ascii="Source Sans Pro" w:hAnsi="Source Sans Pro"/>
              </w:rPr>
            </w:pPr>
          </w:p>
        </w:tc>
        <w:tc>
          <w:tcPr>
            <w:tcW w:w="704" w:type="dxa"/>
          </w:tcPr>
          <w:p w14:paraId="5E71B789" w14:textId="1FCBB464" w:rsidR="00B94417" w:rsidRPr="00035405" w:rsidRDefault="00B94417" w:rsidP="002F2927">
            <w:pPr>
              <w:rPr>
                <w:rFonts w:ascii="Chalkboard SE" w:hAnsi="Chalkboard SE" w:cs="Apple Chancery"/>
                <w:sz w:val="24"/>
                <w:szCs w:val="24"/>
              </w:rPr>
            </w:pPr>
            <w:r w:rsidRPr="00035405">
              <w:rPr>
                <w:rFonts w:ascii="Chalkboard SE" w:hAnsi="Chalkboard SE" w:cs="Apple Chancery"/>
                <w:sz w:val="24"/>
                <w:szCs w:val="24"/>
              </w:rPr>
              <w:t>se</w:t>
            </w:r>
          </w:p>
        </w:tc>
        <w:tc>
          <w:tcPr>
            <w:tcW w:w="1036" w:type="dxa"/>
          </w:tcPr>
          <w:p w14:paraId="4B9AE78C" w14:textId="59AEE262" w:rsidR="00B94417" w:rsidRPr="007939D3" w:rsidRDefault="00B94417" w:rsidP="00B94417">
            <w:pPr>
              <w:spacing w:before="120" w:after="120" w:line="240" w:lineRule="exact"/>
              <w:jc w:val="center"/>
              <w:rPr>
                <w:rFonts w:ascii="Apple Chancery" w:hAnsi="Apple Chancery" w:cs="Apple Chancery"/>
                <w:color w:val="2E95FF" w:themeColor="text2" w:themeTint="80"/>
                <w:sz w:val="28"/>
                <w:szCs w:val="28"/>
              </w:rPr>
            </w:pPr>
            <w:r w:rsidRPr="007939D3">
              <w:rPr>
                <w:rFonts w:ascii="Apple Chancery" w:hAnsi="Apple Chancery" w:cs="Apple Chancery" w:hint="cs"/>
                <w:color w:val="2E95FF" w:themeColor="text2" w:themeTint="80"/>
                <w:sz w:val="28"/>
                <w:szCs w:val="28"/>
              </w:rPr>
              <w:t>s</w:t>
            </w:r>
          </w:p>
        </w:tc>
        <w:tc>
          <w:tcPr>
            <w:tcW w:w="1036" w:type="dxa"/>
          </w:tcPr>
          <w:p w14:paraId="10B1CB77" w14:textId="252F9CC6" w:rsidR="00B94417" w:rsidRPr="007939D3" w:rsidRDefault="00B94417" w:rsidP="00B94417">
            <w:pPr>
              <w:spacing w:before="120" w:after="120" w:line="240" w:lineRule="exact"/>
              <w:jc w:val="center"/>
              <w:rPr>
                <w:rFonts w:ascii="Apple Chancery" w:hAnsi="Apple Chancery" w:cs="Apple Chancery"/>
                <w:color w:val="2E95FF" w:themeColor="text2" w:themeTint="80"/>
                <w:sz w:val="28"/>
                <w:szCs w:val="28"/>
              </w:rPr>
            </w:pPr>
            <w:r w:rsidRPr="007939D3">
              <w:rPr>
                <w:rFonts w:ascii="Apple Chancery" w:hAnsi="Apple Chancery" w:cs="Apple Chancery" w:hint="cs"/>
                <w:color w:val="2E95FF" w:themeColor="text2" w:themeTint="80"/>
                <w:sz w:val="28"/>
                <w:szCs w:val="28"/>
              </w:rPr>
              <w:t>e</w:t>
            </w:r>
          </w:p>
        </w:tc>
        <w:tc>
          <w:tcPr>
            <w:tcW w:w="1036" w:type="dxa"/>
          </w:tcPr>
          <w:p w14:paraId="0FD75366" w14:textId="77777777" w:rsidR="00B94417" w:rsidRPr="007939D3" w:rsidRDefault="00B94417" w:rsidP="00B94417">
            <w:pPr>
              <w:spacing w:before="120" w:after="120" w:line="240" w:lineRule="exact"/>
              <w:jc w:val="center"/>
              <w:rPr>
                <w:rFonts w:ascii="Apple Chancery" w:hAnsi="Apple Chancery" w:cs="Apple Chancery"/>
                <w:color w:val="2E95FF" w:themeColor="text2" w:themeTint="80"/>
                <w:sz w:val="28"/>
                <w:szCs w:val="28"/>
              </w:rPr>
            </w:pPr>
          </w:p>
        </w:tc>
        <w:tc>
          <w:tcPr>
            <w:tcW w:w="684" w:type="dxa"/>
          </w:tcPr>
          <w:p w14:paraId="52A72840" w14:textId="03BA7D55" w:rsidR="00B94417" w:rsidRPr="002512BF" w:rsidRDefault="00B94417" w:rsidP="002512BF">
            <w:pPr>
              <w:spacing w:before="120" w:after="120" w:line="240" w:lineRule="exact"/>
              <w:rPr>
                <w:rFonts w:ascii="Chalkboard SE" w:hAnsi="Chalkboard SE" w:cs="Apple Chancery"/>
                <w:color w:val="D95E00" w:themeColor="accent4"/>
              </w:rPr>
            </w:pPr>
            <w:r w:rsidRPr="002512BF">
              <w:rPr>
                <w:rFonts w:ascii="Chalkboard SE" w:hAnsi="Chalkboard SE" w:cs="Apple Chancery"/>
                <w:color w:val="D95E00" w:themeColor="accent4"/>
                <w:sz w:val="24"/>
                <w:szCs w:val="24"/>
              </w:rPr>
              <w:t>se</w:t>
            </w:r>
          </w:p>
        </w:tc>
      </w:tr>
      <w:tr w:rsidR="002512BF" w:rsidRPr="00D70592" w14:paraId="15CD1632" w14:textId="71C001EE" w:rsidTr="002512BF">
        <w:tc>
          <w:tcPr>
            <w:tcW w:w="689" w:type="dxa"/>
          </w:tcPr>
          <w:p w14:paraId="1EFE2E74" w14:textId="77777777" w:rsidR="002512BF" w:rsidRPr="00035405" w:rsidRDefault="002512BF" w:rsidP="002512BF">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 xml:space="preserve">is </w:t>
            </w:r>
          </w:p>
        </w:tc>
        <w:tc>
          <w:tcPr>
            <w:tcW w:w="937" w:type="dxa"/>
          </w:tcPr>
          <w:p w14:paraId="1848EACA" w14:textId="4FD24072" w:rsidR="002512BF" w:rsidRPr="00195B42" w:rsidRDefault="002512BF" w:rsidP="002512BF">
            <w:pPr>
              <w:spacing w:before="120" w:after="120" w:line="240" w:lineRule="exact"/>
              <w:jc w:val="center"/>
              <w:rPr>
                <w:rFonts w:ascii="Apple Chancery" w:hAnsi="Apple Chancery" w:cs="Apple Chancery"/>
              </w:rPr>
            </w:pPr>
          </w:p>
        </w:tc>
        <w:tc>
          <w:tcPr>
            <w:tcW w:w="937" w:type="dxa"/>
          </w:tcPr>
          <w:p w14:paraId="40640845" w14:textId="068FA5A4" w:rsidR="002512BF" w:rsidRPr="00195B42" w:rsidRDefault="002512BF" w:rsidP="002512BF">
            <w:pPr>
              <w:spacing w:before="120" w:after="120" w:line="240" w:lineRule="exact"/>
              <w:jc w:val="center"/>
              <w:rPr>
                <w:rFonts w:ascii="Apple Chancery" w:hAnsi="Apple Chancery" w:cs="Apple Chancery"/>
              </w:rPr>
            </w:pPr>
          </w:p>
        </w:tc>
        <w:tc>
          <w:tcPr>
            <w:tcW w:w="937" w:type="dxa"/>
          </w:tcPr>
          <w:p w14:paraId="589E2471" w14:textId="77777777" w:rsidR="002512BF" w:rsidRPr="00195B42" w:rsidRDefault="002512BF" w:rsidP="002512BF">
            <w:pPr>
              <w:spacing w:before="120" w:after="120" w:line="240" w:lineRule="exact"/>
              <w:jc w:val="center"/>
              <w:rPr>
                <w:rFonts w:ascii="Apple Chancery" w:hAnsi="Apple Chancery" w:cs="Apple Chancery"/>
              </w:rPr>
            </w:pPr>
          </w:p>
        </w:tc>
        <w:tc>
          <w:tcPr>
            <w:tcW w:w="743" w:type="dxa"/>
          </w:tcPr>
          <w:p w14:paraId="45E8FA09" w14:textId="07BFFF85" w:rsidR="002512BF" w:rsidRPr="002512BF" w:rsidRDefault="002512BF" w:rsidP="002512BF">
            <w:pPr>
              <w:spacing w:before="120" w:after="120" w:line="240" w:lineRule="exact"/>
              <w:rPr>
                <w:rFonts w:ascii="Apple Chancery" w:hAnsi="Apple Chancery" w:cs="Apple Chancery"/>
                <w:color w:val="D95E00" w:themeColor="accent4"/>
              </w:rPr>
            </w:pPr>
            <w:r w:rsidRPr="002512BF">
              <w:rPr>
                <w:rFonts w:ascii="Chalkboard SE" w:hAnsi="Chalkboard SE" w:cs="Apple Chancery"/>
                <w:color w:val="D95E00" w:themeColor="accent4"/>
                <w:sz w:val="24"/>
                <w:szCs w:val="24"/>
              </w:rPr>
              <w:t>is</w:t>
            </w:r>
          </w:p>
        </w:tc>
        <w:tc>
          <w:tcPr>
            <w:tcW w:w="271" w:type="dxa"/>
            <w:shd w:val="clear" w:color="auto" w:fill="5E83B0" w:themeFill="accent3" w:themeFillShade="BF"/>
          </w:tcPr>
          <w:p w14:paraId="10C9EF9B" w14:textId="77777777" w:rsidR="002512BF" w:rsidRPr="005E33B1" w:rsidRDefault="002512BF" w:rsidP="002512BF">
            <w:pPr>
              <w:spacing w:before="120" w:after="120" w:line="240" w:lineRule="exact"/>
              <w:rPr>
                <w:rFonts w:ascii="Source Sans Pro" w:hAnsi="Source Sans Pro"/>
              </w:rPr>
            </w:pPr>
          </w:p>
        </w:tc>
        <w:tc>
          <w:tcPr>
            <w:tcW w:w="704" w:type="dxa"/>
          </w:tcPr>
          <w:p w14:paraId="6E16E9C4" w14:textId="37A6B065" w:rsidR="002512BF" w:rsidRPr="00035405" w:rsidRDefault="002512BF" w:rsidP="002512BF">
            <w:pPr>
              <w:rPr>
                <w:rFonts w:ascii="Chalkboard SE" w:hAnsi="Chalkboard SE" w:cs="Apple Chancery"/>
                <w:sz w:val="24"/>
                <w:szCs w:val="24"/>
              </w:rPr>
            </w:pPr>
            <w:r w:rsidRPr="00035405">
              <w:rPr>
                <w:rFonts w:ascii="Chalkboard SE" w:hAnsi="Chalkboard SE" w:cs="Apple Chancery"/>
                <w:sz w:val="24"/>
                <w:szCs w:val="24"/>
              </w:rPr>
              <w:t xml:space="preserve">el </w:t>
            </w:r>
          </w:p>
        </w:tc>
        <w:tc>
          <w:tcPr>
            <w:tcW w:w="1036" w:type="dxa"/>
          </w:tcPr>
          <w:p w14:paraId="0012EA09"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70A9090C"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1FCD10E4" w14:textId="77777777" w:rsidR="002512BF" w:rsidRPr="005E33B1" w:rsidRDefault="002512BF" w:rsidP="002512BF">
            <w:pPr>
              <w:spacing w:before="120" w:after="120" w:line="240" w:lineRule="exact"/>
              <w:jc w:val="center"/>
              <w:rPr>
                <w:rFonts w:ascii="Source Sans Pro" w:hAnsi="Source Sans Pro"/>
              </w:rPr>
            </w:pPr>
          </w:p>
        </w:tc>
        <w:tc>
          <w:tcPr>
            <w:tcW w:w="684" w:type="dxa"/>
          </w:tcPr>
          <w:p w14:paraId="190DC1CA" w14:textId="143D74A3"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el</w:t>
            </w:r>
          </w:p>
        </w:tc>
      </w:tr>
      <w:tr w:rsidR="002512BF" w:rsidRPr="00D70592" w14:paraId="7A52BB65" w14:textId="3FD01662" w:rsidTr="002512BF">
        <w:tc>
          <w:tcPr>
            <w:tcW w:w="689" w:type="dxa"/>
          </w:tcPr>
          <w:p w14:paraId="77D9375B" w14:textId="77777777" w:rsidR="002512BF" w:rsidRPr="00035405" w:rsidRDefault="002512BF" w:rsidP="002512BF">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 xml:space="preserve">al </w:t>
            </w:r>
          </w:p>
        </w:tc>
        <w:tc>
          <w:tcPr>
            <w:tcW w:w="937" w:type="dxa"/>
          </w:tcPr>
          <w:p w14:paraId="632D8AED" w14:textId="27FD3B6A" w:rsidR="002512BF" w:rsidRPr="005E33B1" w:rsidRDefault="002512BF" w:rsidP="002512BF">
            <w:pPr>
              <w:spacing w:before="120" w:after="120" w:line="240" w:lineRule="exact"/>
              <w:rPr>
                <w:rFonts w:ascii="Source Sans Pro" w:hAnsi="Source Sans Pro"/>
              </w:rPr>
            </w:pPr>
          </w:p>
        </w:tc>
        <w:tc>
          <w:tcPr>
            <w:tcW w:w="937" w:type="dxa"/>
          </w:tcPr>
          <w:p w14:paraId="6537A373" w14:textId="21159BC2" w:rsidR="002512BF" w:rsidRPr="005E33B1" w:rsidRDefault="002512BF" w:rsidP="002512BF">
            <w:pPr>
              <w:spacing w:before="120" w:after="120" w:line="240" w:lineRule="exact"/>
              <w:rPr>
                <w:rFonts w:ascii="Source Sans Pro" w:hAnsi="Source Sans Pro"/>
              </w:rPr>
            </w:pPr>
          </w:p>
        </w:tc>
        <w:tc>
          <w:tcPr>
            <w:tcW w:w="937" w:type="dxa"/>
          </w:tcPr>
          <w:p w14:paraId="22866E90" w14:textId="77777777" w:rsidR="002512BF" w:rsidRPr="005E33B1" w:rsidRDefault="002512BF" w:rsidP="002512BF">
            <w:pPr>
              <w:spacing w:before="120" w:after="120" w:line="240" w:lineRule="exact"/>
              <w:rPr>
                <w:rFonts w:ascii="Source Sans Pro" w:hAnsi="Source Sans Pro"/>
              </w:rPr>
            </w:pPr>
          </w:p>
        </w:tc>
        <w:tc>
          <w:tcPr>
            <w:tcW w:w="743" w:type="dxa"/>
          </w:tcPr>
          <w:p w14:paraId="1A4C407D" w14:textId="6BBA4E3B"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al</w:t>
            </w:r>
          </w:p>
        </w:tc>
        <w:tc>
          <w:tcPr>
            <w:tcW w:w="271" w:type="dxa"/>
            <w:shd w:val="clear" w:color="auto" w:fill="5E83B0" w:themeFill="accent3" w:themeFillShade="BF"/>
          </w:tcPr>
          <w:p w14:paraId="62BEA12C" w14:textId="77777777" w:rsidR="002512BF" w:rsidRDefault="002512BF" w:rsidP="002512BF">
            <w:pPr>
              <w:spacing w:before="120" w:after="120" w:line="240" w:lineRule="exact"/>
              <w:rPr>
                <w:rFonts w:ascii="Source Sans Pro" w:hAnsi="Source Sans Pro"/>
              </w:rPr>
            </w:pPr>
          </w:p>
        </w:tc>
        <w:tc>
          <w:tcPr>
            <w:tcW w:w="704" w:type="dxa"/>
          </w:tcPr>
          <w:p w14:paraId="2CF789B1" w14:textId="2DF9C9C7" w:rsidR="002512BF" w:rsidRPr="00035405" w:rsidRDefault="002512BF" w:rsidP="002512BF">
            <w:pPr>
              <w:rPr>
                <w:rFonts w:ascii="Chalkboard SE" w:hAnsi="Chalkboard SE" w:cs="Apple Chancery"/>
                <w:sz w:val="24"/>
                <w:szCs w:val="24"/>
              </w:rPr>
            </w:pPr>
            <w:r w:rsidRPr="00035405">
              <w:rPr>
                <w:rFonts w:ascii="Chalkboard SE" w:hAnsi="Chalkboard SE" w:cs="Apple Chancery"/>
                <w:sz w:val="24"/>
                <w:szCs w:val="24"/>
              </w:rPr>
              <w:t>rar</w:t>
            </w:r>
          </w:p>
        </w:tc>
        <w:tc>
          <w:tcPr>
            <w:tcW w:w="1036" w:type="dxa"/>
          </w:tcPr>
          <w:p w14:paraId="2F6A07D8"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11BBBA52"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69E78EE3" w14:textId="77777777" w:rsidR="002512BF" w:rsidRPr="005E33B1" w:rsidRDefault="002512BF" w:rsidP="002512BF">
            <w:pPr>
              <w:spacing w:before="120" w:after="120" w:line="240" w:lineRule="exact"/>
              <w:jc w:val="center"/>
              <w:rPr>
                <w:rFonts w:ascii="Source Sans Pro" w:hAnsi="Source Sans Pro"/>
              </w:rPr>
            </w:pPr>
          </w:p>
        </w:tc>
        <w:tc>
          <w:tcPr>
            <w:tcW w:w="684" w:type="dxa"/>
          </w:tcPr>
          <w:p w14:paraId="73619605" w14:textId="0821C96D"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rar</w:t>
            </w:r>
          </w:p>
        </w:tc>
      </w:tr>
      <w:tr w:rsidR="002512BF" w:rsidRPr="00D70592" w14:paraId="1731F355" w14:textId="01C52BD1" w:rsidTr="002512BF">
        <w:tc>
          <w:tcPr>
            <w:tcW w:w="689" w:type="dxa"/>
          </w:tcPr>
          <w:p w14:paraId="72D0A417" w14:textId="77777777" w:rsidR="002512BF" w:rsidRPr="00035405" w:rsidRDefault="002512BF" w:rsidP="002512BF">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mo</w:t>
            </w:r>
          </w:p>
        </w:tc>
        <w:tc>
          <w:tcPr>
            <w:tcW w:w="937" w:type="dxa"/>
          </w:tcPr>
          <w:p w14:paraId="4933F194" w14:textId="38DD1206" w:rsidR="002512BF" w:rsidRPr="005E33B1" w:rsidRDefault="002512BF" w:rsidP="002512BF">
            <w:pPr>
              <w:spacing w:before="120" w:after="120" w:line="240" w:lineRule="exact"/>
              <w:rPr>
                <w:rFonts w:ascii="Source Sans Pro" w:hAnsi="Source Sans Pro"/>
              </w:rPr>
            </w:pPr>
          </w:p>
        </w:tc>
        <w:tc>
          <w:tcPr>
            <w:tcW w:w="937" w:type="dxa"/>
          </w:tcPr>
          <w:p w14:paraId="68C791E8" w14:textId="55051DA5" w:rsidR="002512BF" w:rsidRPr="005E33B1" w:rsidRDefault="002512BF" w:rsidP="002512BF">
            <w:pPr>
              <w:spacing w:before="120" w:after="120" w:line="240" w:lineRule="exact"/>
              <w:rPr>
                <w:rFonts w:ascii="Source Sans Pro" w:hAnsi="Source Sans Pro"/>
              </w:rPr>
            </w:pPr>
          </w:p>
        </w:tc>
        <w:tc>
          <w:tcPr>
            <w:tcW w:w="937" w:type="dxa"/>
          </w:tcPr>
          <w:p w14:paraId="4B3554A3" w14:textId="77777777" w:rsidR="002512BF" w:rsidRPr="005E33B1" w:rsidRDefault="002512BF" w:rsidP="002512BF">
            <w:pPr>
              <w:spacing w:before="120" w:after="120" w:line="240" w:lineRule="exact"/>
              <w:rPr>
                <w:rFonts w:ascii="Source Sans Pro" w:hAnsi="Source Sans Pro"/>
              </w:rPr>
            </w:pPr>
          </w:p>
        </w:tc>
        <w:tc>
          <w:tcPr>
            <w:tcW w:w="743" w:type="dxa"/>
          </w:tcPr>
          <w:p w14:paraId="57FCC582" w14:textId="5CD1D5F2"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mo</w:t>
            </w:r>
          </w:p>
        </w:tc>
        <w:tc>
          <w:tcPr>
            <w:tcW w:w="271" w:type="dxa"/>
            <w:shd w:val="clear" w:color="auto" w:fill="5E83B0" w:themeFill="accent3" w:themeFillShade="BF"/>
          </w:tcPr>
          <w:p w14:paraId="381B9FDC" w14:textId="77777777" w:rsidR="002512BF" w:rsidRPr="005E33B1" w:rsidRDefault="002512BF" w:rsidP="002512BF">
            <w:pPr>
              <w:spacing w:before="120" w:after="120" w:line="240" w:lineRule="exact"/>
              <w:rPr>
                <w:rFonts w:ascii="Source Sans Pro" w:hAnsi="Source Sans Pro"/>
              </w:rPr>
            </w:pPr>
          </w:p>
        </w:tc>
        <w:tc>
          <w:tcPr>
            <w:tcW w:w="704" w:type="dxa"/>
          </w:tcPr>
          <w:p w14:paraId="042E96EB" w14:textId="4639F292" w:rsidR="002512BF" w:rsidRPr="00035405" w:rsidRDefault="002512BF" w:rsidP="002512BF">
            <w:pPr>
              <w:rPr>
                <w:rFonts w:ascii="Chalkboard SE" w:hAnsi="Chalkboard SE" w:cs="Apple Chancery"/>
                <w:sz w:val="24"/>
                <w:szCs w:val="24"/>
              </w:rPr>
            </w:pPr>
            <w:r w:rsidRPr="00035405">
              <w:rPr>
                <w:rFonts w:ascii="Chalkboard SE" w:hAnsi="Chalkboard SE" w:cs="Apple Chancery"/>
                <w:sz w:val="24"/>
                <w:szCs w:val="24"/>
              </w:rPr>
              <w:t>lo</w:t>
            </w:r>
          </w:p>
        </w:tc>
        <w:tc>
          <w:tcPr>
            <w:tcW w:w="1036" w:type="dxa"/>
          </w:tcPr>
          <w:p w14:paraId="0A606C60"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302A4F6D"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6235CF6C" w14:textId="77777777" w:rsidR="002512BF" w:rsidRPr="005E33B1" w:rsidRDefault="002512BF" w:rsidP="002512BF">
            <w:pPr>
              <w:spacing w:before="120" w:after="120" w:line="240" w:lineRule="exact"/>
              <w:jc w:val="center"/>
              <w:rPr>
                <w:rFonts w:ascii="Source Sans Pro" w:hAnsi="Source Sans Pro"/>
              </w:rPr>
            </w:pPr>
          </w:p>
        </w:tc>
        <w:tc>
          <w:tcPr>
            <w:tcW w:w="684" w:type="dxa"/>
          </w:tcPr>
          <w:p w14:paraId="45634D32" w14:textId="133916C5"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lo</w:t>
            </w:r>
          </w:p>
        </w:tc>
      </w:tr>
      <w:tr w:rsidR="002512BF" w:rsidRPr="00D70592" w14:paraId="26CE2B3F" w14:textId="0D954910" w:rsidTr="002512BF">
        <w:tc>
          <w:tcPr>
            <w:tcW w:w="689" w:type="dxa"/>
          </w:tcPr>
          <w:p w14:paraId="7250B4F4" w14:textId="77777777" w:rsidR="002512BF" w:rsidRPr="00035405" w:rsidRDefault="002512BF" w:rsidP="002512BF">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 xml:space="preserve">ris </w:t>
            </w:r>
          </w:p>
        </w:tc>
        <w:tc>
          <w:tcPr>
            <w:tcW w:w="937" w:type="dxa"/>
          </w:tcPr>
          <w:p w14:paraId="1D3AF3DF" w14:textId="140932B8" w:rsidR="002512BF" w:rsidRPr="005E33B1" w:rsidRDefault="002512BF" w:rsidP="002512BF">
            <w:pPr>
              <w:spacing w:before="120" w:after="120" w:line="240" w:lineRule="exact"/>
              <w:rPr>
                <w:rFonts w:ascii="Source Sans Pro" w:hAnsi="Source Sans Pro"/>
              </w:rPr>
            </w:pPr>
          </w:p>
        </w:tc>
        <w:tc>
          <w:tcPr>
            <w:tcW w:w="937" w:type="dxa"/>
          </w:tcPr>
          <w:p w14:paraId="79AA75D2" w14:textId="204DFD39" w:rsidR="002512BF" w:rsidRPr="005E33B1" w:rsidRDefault="002512BF" w:rsidP="002512BF">
            <w:pPr>
              <w:spacing w:before="120" w:after="120" w:line="240" w:lineRule="exact"/>
              <w:rPr>
                <w:rFonts w:ascii="Source Sans Pro" w:hAnsi="Source Sans Pro"/>
              </w:rPr>
            </w:pPr>
          </w:p>
        </w:tc>
        <w:tc>
          <w:tcPr>
            <w:tcW w:w="937" w:type="dxa"/>
          </w:tcPr>
          <w:p w14:paraId="1B76E1E4" w14:textId="49CB88DA" w:rsidR="002512BF" w:rsidRPr="005E33B1" w:rsidRDefault="002512BF" w:rsidP="002512BF">
            <w:pPr>
              <w:spacing w:before="120" w:after="120" w:line="240" w:lineRule="exact"/>
              <w:rPr>
                <w:rFonts w:ascii="Source Sans Pro" w:hAnsi="Source Sans Pro"/>
              </w:rPr>
            </w:pPr>
          </w:p>
        </w:tc>
        <w:tc>
          <w:tcPr>
            <w:tcW w:w="743" w:type="dxa"/>
          </w:tcPr>
          <w:p w14:paraId="3AC4B12F" w14:textId="6558211F"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ris</w:t>
            </w:r>
          </w:p>
        </w:tc>
        <w:tc>
          <w:tcPr>
            <w:tcW w:w="271" w:type="dxa"/>
            <w:shd w:val="clear" w:color="auto" w:fill="5E83B0" w:themeFill="accent3" w:themeFillShade="BF"/>
          </w:tcPr>
          <w:p w14:paraId="58B467DC" w14:textId="77777777" w:rsidR="002512BF" w:rsidRPr="005E33B1" w:rsidRDefault="002512BF" w:rsidP="002512BF">
            <w:pPr>
              <w:spacing w:before="120" w:after="120" w:line="240" w:lineRule="exact"/>
              <w:rPr>
                <w:rFonts w:ascii="Source Sans Pro" w:hAnsi="Source Sans Pro"/>
              </w:rPr>
            </w:pPr>
          </w:p>
        </w:tc>
        <w:tc>
          <w:tcPr>
            <w:tcW w:w="704" w:type="dxa"/>
          </w:tcPr>
          <w:p w14:paraId="3320B2BF" w14:textId="16D08614" w:rsidR="002512BF" w:rsidRPr="00035405" w:rsidRDefault="002512BF" w:rsidP="002512BF">
            <w:pPr>
              <w:rPr>
                <w:rFonts w:ascii="Chalkboard SE" w:hAnsi="Chalkboard SE" w:cs="Apple Chancery"/>
                <w:sz w:val="24"/>
                <w:szCs w:val="24"/>
              </w:rPr>
            </w:pPr>
            <w:r w:rsidRPr="00035405">
              <w:rPr>
                <w:rFonts w:ascii="Chalkboard SE" w:hAnsi="Chalkboard SE" w:cs="Apple Chancery"/>
                <w:sz w:val="24"/>
                <w:szCs w:val="24"/>
              </w:rPr>
              <w:t>ros</w:t>
            </w:r>
          </w:p>
        </w:tc>
        <w:tc>
          <w:tcPr>
            <w:tcW w:w="1036" w:type="dxa"/>
          </w:tcPr>
          <w:p w14:paraId="08760B41"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339A6321"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44D9AA67" w14:textId="77777777" w:rsidR="002512BF" w:rsidRPr="005E33B1" w:rsidRDefault="002512BF" w:rsidP="002512BF">
            <w:pPr>
              <w:spacing w:before="120" w:after="120" w:line="240" w:lineRule="exact"/>
              <w:jc w:val="center"/>
              <w:rPr>
                <w:rFonts w:ascii="Source Sans Pro" w:hAnsi="Source Sans Pro"/>
              </w:rPr>
            </w:pPr>
          </w:p>
        </w:tc>
        <w:tc>
          <w:tcPr>
            <w:tcW w:w="684" w:type="dxa"/>
          </w:tcPr>
          <w:p w14:paraId="6D6AFAD8" w14:textId="102B3193"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ros</w:t>
            </w:r>
          </w:p>
        </w:tc>
      </w:tr>
      <w:tr w:rsidR="002512BF" w:rsidRPr="00D70592" w14:paraId="1E51B2A6" w14:textId="3C2630F9" w:rsidTr="002512BF">
        <w:tc>
          <w:tcPr>
            <w:tcW w:w="689" w:type="dxa"/>
          </w:tcPr>
          <w:p w14:paraId="4E5DDB30" w14:textId="77777777" w:rsidR="002512BF" w:rsidRPr="00035405" w:rsidRDefault="002512BF" w:rsidP="002512BF">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mor</w:t>
            </w:r>
          </w:p>
        </w:tc>
        <w:tc>
          <w:tcPr>
            <w:tcW w:w="937" w:type="dxa"/>
          </w:tcPr>
          <w:p w14:paraId="01AEAF56" w14:textId="3FEB7BB5" w:rsidR="002512BF" w:rsidRPr="005E33B1" w:rsidRDefault="002512BF" w:rsidP="002512BF">
            <w:pPr>
              <w:spacing w:before="120" w:after="120" w:line="240" w:lineRule="exact"/>
              <w:rPr>
                <w:rFonts w:ascii="Source Sans Pro" w:hAnsi="Source Sans Pro"/>
              </w:rPr>
            </w:pPr>
          </w:p>
        </w:tc>
        <w:tc>
          <w:tcPr>
            <w:tcW w:w="937" w:type="dxa"/>
          </w:tcPr>
          <w:p w14:paraId="25892320" w14:textId="4D23A653" w:rsidR="002512BF" w:rsidRPr="005E33B1" w:rsidRDefault="002512BF" w:rsidP="002512BF">
            <w:pPr>
              <w:spacing w:before="120" w:after="120" w:line="240" w:lineRule="exact"/>
              <w:rPr>
                <w:rFonts w:ascii="Source Sans Pro" w:hAnsi="Source Sans Pro"/>
              </w:rPr>
            </w:pPr>
          </w:p>
        </w:tc>
        <w:tc>
          <w:tcPr>
            <w:tcW w:w="937" w:type="dxa"/>
          </w:tcPr>
          <w:p w14:paraId="191554E7" w14:textId="6AF82801" w:rsidR="002512BF" w:rsidRPr="005E33B1" w:rsidRDefault="002512BF" w:rsidP="002512BF">
            <w:pPr>
              <w:spacing w:before="120" w:after="120" w:line="240" w:lineRule="exact"/>
              <w:rPr>
                <w:rFonts w:ascii="Source Sans Pro" w:hAnsi="Source Sans Pro"/>
              </w:rPr>
            </w:pPr>
          </w:p>
        </w:tc>
        <w:tc>
          <w:tcPr>
            <w:tcW w:w="743" w:type="dxa"/>
          </w:tcPr>
          <w:p w14:paraId="6266D6F7" w14:textId="7F670038"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mor</w:t>
            </w:r>
          </w:p>
        </w:tc>
        <w:tc>
          <w:tcPr>
            <w:tcW w:w="271" w:type="dxa"/>
            <w:shd w:val="clear" w:color="auto" w:fill="5E83B0" w:themeFill="accent3" w:themeFillShade="BF"/>
          </w:tcPr>
          <w:p w14:paraId="76C413AA" w14:textId="77777777" w:rsidR="002512BF" w:rsidRPr="005E33B1" w:rsidRDefault="002512BF" w:rsidP="002512BF">
            <w:pPr>
              <w:spacing w:before="120" w:after="120" w:line="240" w:lineRule="exact"/>
              <w:rPr>
                <w:rFonts w:ascii="Source Sans Pro" w:hAnsi="Source Sans Pro"/>
              </w:rPr>
            </w:pPr>
          </w:p>
        </w:tc>
        <w:tc>
          <w:tcPr>
            <w:tcW w:w="704" w:type="dxa"/>
          </w:tcPr>
          <w:p w14:paraId="203187B7" w14:textId="1C013E69" w:rsidR="002512BF" w:rsidRPr="00035405" w:rsidRDefault="002512BF" w:rsidP="002512BF">
            <w:pPr>
              <w:rPr>
                <w:rFonts w:ascii="Chalkboard SE" w:hAnsi="Chalkboard SE" w:cs="Apple Chancery"/>
                <w:sz w:val="24"/>
                <w:szCs w:val="24"/>
              </w:rPr>
            </w:pPr>
            <w:r w:rsidRPr="00035405">
              <w:rPr>
                <w:rFonts w:ascii="Chalkboard SE" w:hAnsi="Chalkboard SE" w:cs="Apple Chancery"/>
                <w:sz w:val="24"/>
                <w:szCs w:val="24"/>
              </w:rPr>
              <w:t>mer</w:t>
            </w:r>
          </w:p>
        </w:tc>
        <w:tc>
          <w:tcPr>
            <w:tcW w:w="1036" w:type="dxa"/>
          </w:tcPr>
          <w:p w14:paraId="2730475B"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022E39AA"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4266ECCC" w14:textId="77777777" w:rsidR="002512BF" w:rsidRPr="005E33B1" w:rsidRDefault="002512BF" w:rsidP="002512BF">
            <w:pPr>
              <w:spacing w:before="120" w:after="120" w:line="240" w:lineRule="exact"/>
              <w:jc w:val="center"/>
              <w:rPr>
                <w:rFonts w:ascii="Source Sans Pro" w:hAnsi="Source Sans Pro"/>
              </w:rPr>
            </w:pPr>
          </w:p>
        </w:tc>
        <w:tc>
          <w:tcPr>
            <w:tcW w:w="684" w:type="dxa"/>
          </w:tcPr>
          <w:p w14:paraId="0197373E" w14:textId="64199C1B"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mer</w:t>
            </w:r>
          </w:p>
        </w:tc>
      </w:tr>
      <w:tr w:rsidR="002512BF" w:rsidRPr="00D70592" w14:paraId="30030914" w14:textId="212EE392" w:rsidTr="002512BF">
        <w:tc>
          <w:tcPr>
            <w:tcW w:w="689" w:type="dxa"/>
          </w:tcPr>
          <w:p w14:paraId="3F3F59E1" w14:textId="77777777" w:rsidR="002512BF" w:rsidRPr="00035405" w:rsidRDefault="002512BF" w:rsidP="002512BF">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sol</w:t>
            </w:r>
          </w:p>
        </w:tc>
        <w:tc>
          <w:tcPr>
            <w:tcW w:w="937" w:type="dxa"/>
          </w:tcPr>
          <w:p w14:paraId="7C67E2D4" w14:textId="47F5B7CE" w:rsidR="002512BF" w:rsidRPr="005E33B1" w:rsidRDefault="002512BF" w:rsidP="002512BF">
            <w:pPr>
              <w:spacing w:before="120" w:after="120" w:line="240" w:lineRule="exact"/>
              <w:rPr>
                <w:rFonts w:ascii="Source Sans Pro" w:hAnsi="Source Sans Pro"/>
              </w:rPr>
            </w:pPr>
          </w:p>
        </w:tc>
        <w:tc>
          <w:tcPr>
            <w:tcW w:w="937" w:type="dxa"/>
          </w:tcPr>
          <w:p w14:paraId="3875D3E8" w14:textId="027A3E53" w:rsidR="002512BF" w:rsidRPr="005E33B1" w:rsidRDefault="002512BF" w:rsidP="002512BF">
            <w:pPr>
              <w:spacing w:before="120" w:after="120" w:line="240" w:lineRule="exact"/>
              <w:rPr>
                <w:rFonts w:ascii="Source Sans Pro" w:hAnsi="Source Sans Pro"/>
              </w:rPr>
            </w:pPr>
          </w:p>
        </w:tc>
        <w:tc>
          <w:tcPr>
            <w:tcW w:w="937" w:type="dxa"/>
          </w:tcPr>
          <w:p w14:paraId="1B4F2C8C" w14:textId="34963BA0" w:rsidR="002512BF" w:rsidRPr="005E33B1" w:rsidRDefault="002512BF" w:rsidP="002512BF">
            <w:pPr>
              <w:spacing w:before="120" w:after="120" w:line="240" w:lineRule="exact"/>
              <w:rPr>
                <w:rFonts w:ascii="Source Sans Pro" w:hAnsi="Source Sans Pro"/>
              </w:rPr>
            </w:pPr>
          </w:p>
        </w:tc>
        <w:tc>
          <w:tcPr>
            <w:tcW w:w="743" w:type="dxa"/>
          </w:tcPr>
          <w:p w14:paraId="476CB25A" w14:textId="2D804F6B"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sol</w:t>
            </w:r>
          </w:p>
        </w:tc>
        <w:tc>
          <w:tcPr>
            <w:tcW w:w="271" w:type="dxa"/>
            <w:shd w:val="clear" w:color="auto" w:fill="5E83B0" w:themeFill="accent3" w:themeFillShade="BF"/>
          </w:tcPr>
          <w:p w14:paraId="5AF3A7F1" w14:textId="77777777" w:rsidR="002512BF" w:rsidRPr="005E33B1" w:rsidRDefault="002512BF" w:rsidP="002512BF">
            <w:pPr>
              <w:spacing w:before="120" w:after="120" w:line="240" w:lineRule="exact"/>
              <w:rPr>
                <w:rFonts w:ascii="Source Sans Pro" w:hAnsi="Source Sans Pro"/>
              </w:rPr>
            </w:pPr>
          </w:p>
        </w:tc>
        <w:tc>
          <w:tcPr>
            <w:tcW w:w="704" w:type="dxa"/>
          </w:tcPr>
          <w:p w14:paraId="1EDD2BAA" w14:textId="5B335293" w:rsidR="002512BF" w:rsidRPr="00035405" w:rsidRDefault="002512BF" w:rsidP="002512BF">
            <w:pPr>
              <w:rPr>
                <w:rFonts w:ascii="Chalkboard SE" w:hAnsi="Chalkboard SE" w:cs="Apple Chancery"/>
                <w:sz w:val="24"/>
                <w:szCs w:val="24"/>
              </w:rPr>
            </w:pPr>
            <w:r w:rsidRPr="00035405">
              <w:rPr>
                <w:rFonts w:ascii="Chalkboard SE" w:hAnsi="Chalkboard SE" w:cs="Apple Chancery"/>
                <w:sz w:val="24"/>
                <w:szCs w:val="24"/>
              </w:rPr>
              <w:t>ras</w:t>
            </w:r>
          </w:p>
        </w:tc>
        <w:tc>
          <w:tcPr>
            <w:tcW w:w="1036" w:type="dxa"/>
          </w:tcPr>
          <w:p w14:paraId="25E0CCA6"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3C17BAC2"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75647A61" w14:textId="77777777" w:rsidR="002512BF" w:rsidRPr="005E33B1" w:rsidRDefault="002512BF" w:rsidP="002512BF">
            <w:pPr>
              <w:spacing w:before="120" w:after="120" w:line="240" w:lineRule="exact"/>
              <w:jc w:val="center"/>
              <w:rPr>
                <w:rFonts w:ascii="Source Sans Pro" w:hAnsi="Source Sans Pro"/>
              </w:rPr>
            </w:pPr>
          </w:p>
        </w:tc>
        <w:tc>
          <w:tcPr>
            <w:tcW w:w="684" w:type="dxa"/>
          </w:tcPr>
          <w:p w14:paraId="2AB7D1ED" w14:textId="4586B17E"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ras</w:t>
            </w:r>
          </w:p>
        </w:tc>
      </w:tr>
      <w:tr w:rsidR="002512BF" w:rsidRPr="00D70592" w14:paraId="008D9133" w14:textId="68FD4025" w:rsidTr="002512BF">
        <w:tc>
          <w:tcPr>
            <w:tcW w:w="689" w:type="dxa"/>
          </w:tcPr>
          <w:p w14:paraId="7F800AB2" w14:textId="77777777" w:rsidR="002512BF" w:rsidRPr="00035405" w:rsidRDefault="002512BF" w:rsidP="002512BF">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mal</w:t>
            </w:r>
          </w:p>
        </w:tc>
        <w:tc>
          <w:tcPr>
            <w:tcW w:w="937" w:type="dxa"/>
          </w:tcPr>
          <w:p w14:paraId="6E2744F9" w14:textId="389926A3" w:rsidR="002512BF" w:rsidRPr="005E33B1" w:rsidRDefault="002512BF" w:rsidP="002512BF">
            <w:pPr>
              <w:spacing w:before="120" w:after="120" w:line="240" w:lineRule="exact"/>
              <w:rPr>
                <w:rFonts w:ascii="Source Sans Pro" w:hAnsi="Source Sans Pro"/>
              </w:rPr>
            </w:pPr>
          </w:p>
        </w:tc>
        <w:tc>
          <w:tcPr>
            <w:tcW w:w="937" w:type="dxa"/>
          </w:tcPr>
          <w:p w14:paraId="738DFD77" w14:textId="6E13025E" w:rsidR="002512BF" w:rsidRPr="005E33B1" w:rsidRDefault="002512BF" w:rsidP="002512BF">
            <w:pPr>
              <w:spacing w:before="120" w:after="120" w:line="240" w:lineRule="exact"/>
              <w:rPr>
                <w:rFonts w:ascii="Source Sans Pro" w:hAnsi="Source Sans Pro"/>
              </w:rPr>
            </w:pPr>
          </w:p>
        </w:tc>
        <w:tc>
          <w:tcPr>
            <w:tcW w:w="937" w:type="dxa"/>
          </w:tcPr>
          <w:p w14:paraId="2941A58F" w14:textId="672E161B" w:rsidR="002512BF" w:rsidRPr="005E33B1" w:rsidRDefault="002512BF" w:rsidP="002512BF">
            <w:pPr>
              <w:spacing w:before="120" w:after="120" w:line="240" w:lineRule="exact"/>
              <w:rPr>
                <w:rFonts w:ascii="Source Sans Pro" w:hAnsi="Source Sans Pro"/>
              </w:rPr>
            </w:pPr>
          </w:p>
        </w:tc>
        <w:tc>
          <w:tcPr>
            <w:tcW w:w="743" w:type="dxa"/>
          </w:tcPr>
          <w:p w14:paraId="56792502" w14:textId="2E738514"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mal</w:t>
            </w:r>
          </w:p>
        </w:tc>
        <w:tc>
          <w:tcPr>
            <w:tcW w:w="271" w:type="dxa"/>
            <w:shd w:val="clear" w:color="auto" w:fill="5E83B0" w:themeFill="accent3" w:themeFillShade="BF"/>
          </w:tcPr>
          <w:p w14:paraId="29BA935E" w14:textId="77777777" w:rsidR="002512BF" w:rsidRPr="005E33B1" w:rsidRDefault="002512BF" w:rsidP="002512BF">
            <w:pPr>
              <w:spacing w:before="120" w:after="120" w:line="240" w:lineRule="exact"/>
              <w:rPr>
                <w:rFonts w:ascii="Source Sans Pro" w:hAnsi="Source Sans Pro"/>
              </w:rPr>
            </w:pPr>
          </w:p>
        </w:tc>
        <w:tc>
          <w:tcPr>
            <w:tcW w:w="704" w:type="dxa"/>
          </w:tcPr>
          <w:p w14:paraId="5692BD7B" w14:textId="507EC0E3" w:rsidR="002512BF" w:rsidRPr="00035405" w:rsidRDefault="002512BF" w:rsidP="002512BF">
            <w:pPr>
              <w:rPr>
                <w:rFonts w:ascii="Chalkboard SE" w:hAnsi="Chalkboard SE" w:cs="Apple Chancery"/>
                <w:sz w:val="24"/>
                <w:szCs w:val="24"/>
              </w:rPr>
            </w:pPr>
            <w:r w:rsidRPr="00035405">
              <w:rPr>
                <w:rFonts w:ascii="Chalkboard SE" w:hAnsi="Chalkboard SE" w:cs="Apple Chancery"/>
                <w:sz w:val="24"/>
                <w:szCs w:val="24"/>
              </w:rPr>
              <w:t>mil</w:t>
            </w:r>
          </w:p>
        </w:tc>
        <w:tc>
          <w:tcPr>
            <w:tcW w:w="1036" w:type="dxa"/>
          </w:tcPr>
          <w:p w14:paraId="567C030E"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6E8E1516"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5BCBE780" w14:textId="77777777" w:rsidR="002512BF" w:rsidRPr="005E33B1" w:rsidRDefault="002512BF" w:rsidP="002512BF">
            <w:pPr>
              <w:spacing w:before="120" w:after="120" w:line="240" w:lineRule="exact"/>
              <w:jc w:val="center"/>
              <w:rPr>
                <w:rFonts w:ascii="Source Sans Pro" w:hAnsi="Source Sans Pro"/>
              </w:rPr>
            </w:pPr>
          </w:p>
        </w:tc>
        <w:tc>
          <w:tcPr>
            <w:tcW w:w="684" w:type="dxa"/>
          </w:tcPr>
          <w:p w14:paraId="387CF2BE" w14:textId="5B540803"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mil</w:t>
            </w:r>
          </w:p>
        </w:tc>
      </w:tr>
      <w:tr w:rsidR="002512BF" w:rsidRPr="00D70592" w14:paraId="54101580" w14:textId="77777777" w:rsidTr="002512BF">
        <w:tc>
          <w:tcPr>
            <w:tcW w:w="689" w:type="dxa"/>
          </w:tcPr>
          <w:p w14:paraId="66756486" w14:textId="7F179938" w:rsidR="002512BF" w:rsidRPr="00035405" w:rsidRDefault="002512BF" w:rsidP="002512BF">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ler</w:t>
            </w:r>
          </w:p>
        </w:tc>
        <w:tc>
          <w:tcPr>
            <w:tcW w:w="937" w:type="dxa"/>
          </w:tcPr>
          <w:p w14:paraId="409E5FD1" w14:textId="666C1C05" w:rsidR="002512BF" w:rsidRPr="005E33B1" w:rsidRDefault="002512BF" w:rsidP="002512BF">
            <w:pPr>
              <w:spacing w:before="120" w:after="120" w:line="240" w:lineRule="exact"/>
              <w:rPr>
                <w:rFonts w:ascii="Source Sans Pro" w:hAnsi="Source Sans Pro"/>
              </w:rPr>
            </w:pPr>
          </w:p>
        </w:tc>
        <w:tc>
          <w:tcPr>
            <w:tcW w:w="937" w:type="dxa"/>
          </w:tcPr>
          <w:p w14:paraId="16CEA76D" w14:textId="61EC3AC4" w:rsidR="002512BF" w:rsidRPr="005E33B1" w:rsidRDefault="002512BF" w:rsidP="002512BF">
            <w:pPr>
              <w:spacing w:before="120" w:after="120" w:line="240" w:lineRule="exact"/>
              <w:rPr>
                <w:rFonts w:ascii="Source Sans Pro" w:hAnsi="Source Sans Pro"/>
              </w:rPr>
            </w:pPr>
          </w:p>
        </w:tc>
        <w:tc>
          <w:tcPr>
            <w:tcW w:w="937" w:type="dxa"/>
          </w:tcPr>
          <w:p w14:paraId="10F9B38D" w14:textId="77777777" w:rsidR="002512BF" w:rsidRPr="005E33B1" w:rsidRDefault="002512BF" w:rsidP="002512BF">
            <w:pPr>
              <w:spacing w:before="120" w:after="120" w:line="240" w:lineRule="exact"/>
              <w:rPr>
                <w:rFonts w:ascii="Source Sans Pro" w:hAnsi="Source Sans Pro"/>
              </w:rPr>
            </w:pPr>
          </w:p>
        </w:tc>
        <w:tc>
          <w:tcPr>
            <w:tcW w:w="743" w:type="dxa"/>
          </w:tcPr>
          <w:p w14:paraId="5669EF7A" w14:textId="20C51580"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ler</w:t>
            </w:r>
          </w:p>
        </w:tc>
        <w:tc>
          <w:tcPr>
            <w:tcW w:w="271" w:type="dxa"/>
            <w:shd w:val="clear" w:color="auto" w:fill="5E83B0" w:themeFill="accent3" w:themeFillShade="BF"/>
          </w:tcPr>
          <w:p w14:paraId="1E440A15" w14:textId="77777777" w:rsidR="002512BF" w:rsidRPr="005E33B1" w:rsidRDefault="002512BF" w:rsidP="002512BF">
            <w:pPr>
              <w:spacing w:before="120" w:after="120" w:line="240" w:lineRule="exact"/>
              <w:rPr>
                <w:rFonts w:ascii="Source Sans Pro" w:hAnsi="Source Sans Pro"/>
              </w:rPr>
            </w:pPr>
          </w:p>
        </w:tc>
        <w:tc>
          <w:tcPr>
            <w:tcW w:w="704" w:type="dxa"/>
          </w:tcPr>
          <w:p w14:paraId="3915118F" w14:textId="75B43AE3" w:rsidR="002512BF" w:rsidRPr="00035405" w:rsidRDefault="002512BF" w:rsidP="002512BF">
            <w:pPr>
              <w:rPr>
                <w:rFonts w:ascii="Chalkboard SE" w:hAnsi="Chalkboard SE" w:cs="Apple Chancery"/>
                <w:sz w:val="24"/>
                <w:szCs w:val="24"/>
              </w:rPr>
            </w:pPr>
            <w:r w:rsidRPr="00035405">
              <w:rPr>
                <w:rFonts w:ascii="Chalkboard SE" w:hAnsi="Chalkboard SE" w:cs="Apple Chancery"/>
                <w:sz w:val="24"/>
                <w:szCs w:val="24"/>
              </w:rPr>
              <w:t>ram</w:t>
            </w:r>
          </w:p>
        </w:tc>
        <w:tc>
          <w:tcPr>
            <w:tcW w:w="1036" w:type="dxa"/>
          </w:tcPr>
          <w:p w14:paraId="784F668C"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191E13A1"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31E3CA40" w14:textId="77777777" w:rsidR="002512BF" w:rsidRPr="005E33B1" w:rsidRDefault="002512BF" w:rsidP="002512BF">
            <w:pPr>
              <w:spacing w:before="120" w:after="120" w:line="240" w:lineRule="exact"/>
              <w:jc w:val="center"/>
              <w:rPr>
                <w:rFonts w:ascii="Source Sans Pro" w:hAnsi="Source Sans Pro"/>
              </w:rPr>
            </w:pPr>
          </w:p>
        </w:tc>
        <w:tc>
          <w:tcPr>
            <w:tcW w:w="684" w:type="dxa"/>
          </w:tcPr>
          <w:p w14:paraId="0AD2CD06" w14:textId="41C441BE"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ram</w:t>
            </w:r>
          </w:p>
        </w:tc>
      </w:tr>
      <w:tr w:rsidR="002512BF" w:rsidRPr="00D70592" w14:paraId="07B90FB1" w14:textId="77777777" w:rsidTr="002512BF">
        <w:tc>
          <w:tcPr>
            <w:tcW w:w="689" w:type="dxa"/>
          </w:tcPr>
          <w:p w14:paraId="0815C3CB" w14:textId="133CDCF3" w:rsidR="002512BF" w:rsidRPr="00035405" w:rsidRDefault="002512BF" w:rsidP="002512BF">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res</w:t>
            </w:r>
          </w:p>
        </w:tc>
        <w:tc>
          <w:tcPr>
            <w:tcW w:w="937" w:type="dxa"/>
          </w:tcPr>
          <w:p w14:paraId="4604F2A0" w14:textId="5C7BDFBB" w:rsidR="002512BF" w:rsidRPr="005E33B1" w:rsidRDefault="002512BF" w:rsidP="002512BF">
            <w:pPr>
              <w:spacing w:before="120" w:after="120" w:line="240" w:lineRule="exact"/>
              <w:rPr>
                <w:rFonts w:ascii="Source Sans Pro" w:hAnsi="Source Sans Pro"/>
              </w:rPr>
            </w:pPr>
          </w:p>
        </w:tc>
        <w:tc>
          <w:tcPr>
            <w:tcW w:w="937" w:type="dxa"/>
          </w:tcPr>
          <w:p w14:paraId="46DCC096" w14:textId="4D41CBA0" w:rsidR="002512BF" w:rsidRPr="005E33B1" w:rsidRDefault="002512BF" w:rsidP="002512BF">
            <w:pPr>
              <w:spacing w:before="120" w:after="120" w:line="240" w:lineRule="exact"/>
              <w:rPr>
                <w:rFonts w:ascii="Source Sans Pro" w:hAnsi="Source Sans Pro"/>
              </w:rPr>
            </w:pPr>
          </w:p>
        </w:tc>
        <w:tc>
          <w:tcPr>
            <w:tcW w:w="937" w:type="dxa"/>
          </w:tcPr>
          <w:p w14:paraId="1DD519E1" w14:textId="1FE47660" w:rsidR="002512BF" w:rsidRPr="005E33B1" w:rsidRDefault="002512BF" w:rsidP="002512BF">
            <w:pPr>
              <w:spacing w:before="120" w:after="120" w:line="240" w:lineRule="exact"/>
              <w:rPr>
                <w:rFonts w:ascii="Source Sans Pro" w:hAnsi="Source Sans Pro"/>
              </w:rPr>
            </w:pPr>
          </w:p>
        </w:tc>
        <w:tc>
          <w:tcPr>
            <w:tcW w:w="743" w:type="dxa"/>
          </w:tcPr>
          <w:p w14:paraId="134E88FC" w14:textId="43D6A30C"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res</w:t>
            </w:r>
          </w:p>
        </w:tc>
        <w:tc>
          <w:tcPr>
            <w:tcW w:w="271" w:type="dxa"/>
            <w:shd w:val="clear" w:color="auto" w:fill="5E83B0" w:themeFill="accent3" w:themeFillShade="BF"/>
          </w:tcPr>
          <w:p w14:paraId="4068FA60" w14:textId="77777777" w:rsidR="002512BF" w:rsidRPr="005E33B1" w:rsidRDefault="002512BF" w:rsidP="002512BF">
            <w:pPr>
              <w:spacing w:before="120" w:after="120" w:line="240" w:lineRule="exact"/>
              <w:rPr>
                <w:rFonts w:ascii="Source Sans Pro" w:hAnsi="Source Sans Pro"/>
              </w:rPr>
            </w:pPr>
          </w:p>
        </w:tc>
        <w:tc>
          <w:tcPr>
            <w:tcW w:w="704" w:type="dxa"/>
          </w:tcPr>
          <w:p w14:paraId="46E9E085" w14:textId="33438599" w:rsidR="002512BF" w:rsidRPr="00035405" w:rsidRDefault="002512BF" w:rsidP="002512BF">
            <w:pPr>
              <w:rPr>
                <w:rFonts w:ascii="Chalkboard SE" w:hAnsi="Chalkboard SE" w:cs="Apple Chancery"/>
                <w:sz w:val="24"/>
                <w:szCs w:val="24"/>
              </w:rPr>
            </w:pPr>
            <w:r w:rsidRPr="00035405">
              <w:rPr>
                <w:rFonts w:ascii="Chalkboard SE" w:hAnsi="Chalkboard SE" w:cs="Apple Chancery"/>
                <w:sz w:val="24"/>
                <w:szCs w:val="24"/>
              </w:rPr>
              <w:t>le</w:t>
            </w:r>
          </w:p>
        </w:tc>
        <w:tc>
          <w:tcPr>
            <w:tcW w:w="1036" w:type="dxa"/>
          </w:tcPr>
          <w:p w14:paraId="15573845"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4E165C66" w14:textId="77777777" w:rsidR="002512BF" w:rsidRPr="005E33B1" w:rsidRDefault="002512BF" w:rsidP="002512BF">
            <w:pPr>
              <w:spacing w:before="120" w:after="120" w:line="240" w:lineRule="exact"/>
              <w:jc w:val="center"/>
              <w:rPr>
                <w:rFonts w:ascii="Source Sans Pro" w:hAnsi="Source Sans Pro"/>
              </w:rPr>
            </w:pPr>
          </w:p>
        </w:tc>
        <w:tc>
          <w:tcPr>
            <w:tcW w:w="1036" w:type="dxa"/>
          </w:tcPr>
          <w:p w14:paraId="4AE38AC6" w14:textId="77777777" w:rsidR="002512BF" w:rsidRPr="005E33B1" w:rsidRDefault="002512BF" w:rsidP="002512BF">
            <w:pPr>
              <w:spacing w:before="120" w:after="120" w:line="240" w:lineRule="exact"/>
              <w:jc w:val="center"/>
              <w:rPr>
                <w:rFonts w:ascii="Source Sans Pro" w:hAnsi="Source Sans Pro"/>
              </w:rPr>
            </w:pPr>
          </w:p>
        </w:tc>
        <w:tc>
          <w:tcPr>
            <w:tcW w:w="684" w:type="dxa"/>
          </w:tcPr>
          <w:p w14:paraId="164F9FFB" w14:textId="211AEA05" w:rsidR="002512BF" w:rsidRPr="002512BF" w:rsidRDefault="002512BF" w:rsidP="002512BF">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le</w:t>
            </w:r>
          </w:p>
        </w:tc>
      </w:tr>
    </w:tbl>
    <w:p w14:paraId="3A301034" w14:textId="4E602B01" w:rsidR="00175092" w:rsidRDefault="00175092"/>
    <w:tbl>
      <w:tblPr>
        <w:tblStyle w:val="Tabellrutntljust"/>
        <w:tblW w:w="0" w:type="auto"/>
        <w:tblBorders>
          <w:top w:val="single" w:sz="24" w:space="0" w:color="D95E00" w:themeColor="accent4"/>
          <w:left w:val="single" w:sz="24" w:space="0" w:color="D95E00" w:themeColor="accent4"/>
          <w:bottom w:val="single" w:sz="24" w:space="0" w:color="D95E00" w:themeColor="accent4"/>
          <w:right w:val="single" w:sz="24" w:space="0" w:color="D95E00" w:themeColor="accent4"/>
        </w:tblBorders>
        <w:tblLook w:val="04A0" w:firstRow="1" w:lastRow="0" w:firstColumn="1" w:lastColumn="0" w:noHBand="0" w:noVBand="1"/>
      </w:tblPr>
      <w:tblGrid>
        <w:gridCol w:w="634"/>
        <w:gridCol w:w="937"/>
        <w:gridCol w:w="937"/>
        <w:gridCol w:w="937"/>
        <w:gridCol w:w="634"/>
        <w:gridCol w:w="222"/>
        <w:gridCol w:w="702"/>
        <w:gridCol w:w="1101"/>
        <w:gridCol w:w="1102"/>
        <w:gridCol w:w="1102"/>
        <w:gridCol w:w="702"/>
      </w:tblGrid>
      <w:tr w:rsidR="006F1A14" w:rsidRPr="005E33B1" w14:paraId="7E459488" w14:textId="77777777" w:rsidTr="00A93527">
        <w:tc>
          <w:tcPr>
            <w:tcW w:w="612" w:type="dxa"/>
          </w:tcPr>
          <w:p w14:paraId="35CCB9C1" w14:textId="77777777" w:rsidR="006F1A14" w:rsidRPr="00035405" w:rsidRDefault="006F1A14" w:rsidP="006F1A14">
            <w:pPr>
              <w:rPr>
                <w:rFonts w:ascii="Chalkboard SE" w:hAnsi="Chalkboard SE" w:cs="Apple Chancery"/>
                <w:sz w:val="24"/>
                <w:szCs w:val="24"/>
              </w:rPr>
            </w:pPr>
          </w:p>
        </w:tc>
        <w:tc>
          <w:tcPr>
            <w:tcW w:w="899" w:type="dxa"/>
          </w:tcPr>
          <w:p w14:paraId="729BC2CB" w14:textId="77777777" w:rsidR="006F1A14" w:rsidRDefault="006F1A14" w:rsidP="006F1A14">
            <w:pPr>
              <w:jc w:val="center"/>
              <w:rPr>
                <w:rFonts w:ascii="Source Sans Pro" w:hAnsi="Source Sans Pro"/>
              </w:rPr>
            </w:pPr>
            <w:r>
              <w:rPr>
                <w:rFonts w:ascii="Source Sans Pro" w:hAnsi="Source Sans Pro"/>
              </w:rPr>
              <w:t>SKRIV</w:t>
            </w:r>
          </w:p>
          <w:p w14:paraId="5C8CE75F" w14:textId="77777777" w:rsidR="006F1A14" w:rsidRDefault="006F1A14" w:rsidP="006F1A14">
            <w:pPr>
              <w:jc w:val="center"/>
              <w:rPr>
                <w:rFonts w:ascii="Source Sans Pro" w:hAnsi="Source Sans Pro"/>
              </w:rPr>
            </w:pPr>
            <w:r>
              <w:rPr>
                <w:rFonts w:ascii="Source Sans Pro" w:hAnsi="Source Sans Pro"/>
              </w:rPr>
              <w:t>bokstav</w:t>
            </w:r>
          </w:p>
          <w:p w14:paraId="168F2D13" w14:textId="24950A7E" w:rsidR="006F1A14" w:rsidRPr="005E33B1" w:rsidRDefault="006F1A14" w:rsidP="006F1A14">
            <w:pPr>
              <w:jc w:val="center"/>
              <w:rPr>
                <w:rFonts w:ascii="Source Sans Pro" w:hAnsi="Source Sans Pro"/>
              </w:rPr>
            </w:pPr>
            <w:r>
              <w:rPr>
                <w:rFonts w:ascii="Source Sans Pro" w:hAnsi="Source Sans Pro"/>
              </w:rPr>
              <w:t>+ ljuda</w:t>
            </w:r>
          </w:p>
        </w:tc>
        <w:tc>
          <w:tcPr>
            <w:tcW w:w="899" w:type="dxa"/>
          </w:tcPr>
          <w:p w14:paraId="62868532" w14:textId="77777777" w:rsidR="006F1A14" w:rsidRDefault="006F1A14" w:rsidP="006F1A14">
            <w:pPr>
              <w:jc w:val="center"/>
              <w:rPr>
                <w:rFonts w:ascii="Source Sans Pro" w:hAnsi="Source Sans Pro"/>
              </w:rPr>
            </w:pPr>
            <w:r>
              <w:rPr>
                <w:rFonts w:ascii="Source Sans Pro" w:hAnsi="Source Sans Pro"/>
              </w:rPr>
              <w:t>SKRIV bokstav</w:t>
            </w:r>
          </w:p>
          <w:p w14:paraId="0DC0E455" w14:textId="5DB0CB18" w:rsidR="006F1A14" w:rsidRPr="005E33B1" w:rsidRDefault="006F1A14" w:rsidP="006F1A14">
            <w:pPr>
              <w:jc w:val="center"/>
              <w:rPr>
                <w:rFonts w:ascii="Source Sans Pro" w:hAnsi="Source Sans Pro"/>
              </w:rPr>
            </w:pPr>
            <w:r>
              <w:rPr>
                <w:rFonts w:ascii="Source Sans Pro" w:hAnsi="Source Sans Pro"/>
              </w:rPr>
              <w:t>+ ljuda</w:t>
            </w:r>
          </w:p>
        </w:tc>
        <w:tc>
          <w:tcPr>
            <w:tcW w:w="899" w:type="dxa"/>
          </w:tcPr>
          <w:p w14:paraId="6E342FE9" w14:textId="77777777" w:rsidR="006F1A14" w:rsidRDefault="006F1A14" w:rsidP="006F1A14">
            <w:pPr>
              <w:jc w:val="center"/>
              <w:rPr>
                <w:rFonts w:ascii="Source Sans Pro" w:hAnsi="Source Sans Pro"/>
              </w:rPr>
            </w:pPr>
            <w:r>
              <w:rPr>
                <w:rFonts w:ascii="Source Sans Pro" w:hAnsi="Source Sans Pro"/>
              </w:rPr>
              <w:t>SKRIV bokstav</w:t>
            </w:r>
          </w:p>
          <w:p w14:paraId="3C044DB9" w14:textId="631EDCE0" w:rsidR="006F1A14" w:rsidRPr="005E33B1" w:rsidRDefault="006F1A14" w:rsidP="006F1A14">
            <w:pPr>
              <w:jc w:val="center"/>
              <w:rPr>
                <w:rFonts w:ascii="Source Sans Pro" w:hAnsi="Source Sans Pro"/>
              </w:rPr>
            </w:pPr>
            <w:r>
              <w:rPr>
                <w:rFonts w:ascii="Source Sans Pro" w:hAnsi="Source Sans Pro"/>
              </w:rPr>
              <w:t>+ ljuda</w:t>
            </w:r>
          </w:p>
        </w:tc>
        <w:tc>
          <w:tcPr>
            <w:tcW w:w="612" w:type="dxa"/>
          </w:tcPr>
          <w:p w14:paraId="0C267891" w14:textId="77777777" w:rsidR="006F1A14" w:rsidRPr="002512BF" w:rsidRDefault="006F1A14" w:rsidP="006F1A14">
            <w:pPr>
              <w:jc w:val="center"/>
              <w:rPr>
                <w:rFonts w:ascii="Source Sans Pro" w:hAnsi="Source Sans Pro"/>
                <w:color w:val="D95E00" w:themeColor="accent4"/>
              </w:rPr>
            </w:pPr>
            <w:r w:rsidRPr="002512BF">
              <w:rPr>
                <w:rFonts w:ascii="Source Sans Pro" w:hAnsi="Source Sans Pro"/>
                <w:color w:val="D95E00" w:themeColor="accent4"/>
              </w:rPr>
              <w:t>LÄS!</w:t>
            </w:r>
          </w:p>
        </w:tc>
        <w:tc>
          <w:tcPr>
            <w:tcW w:w="222" w:type="dxa"/>
            <w:shd w:val="clear" w:color="auto" w:fill="5E83B0" w:themeFill="accent3" w:themeFillShade="BF"/>
          </w:tcPr>
          <w:p w14:paraId="3AEC1BA8" w14:textId="77777777" w:rsidR="006F1A14" w:rsidRPr="005E33B1" w:rsidRDefault="006F1A14" w:rsidP="006F1A14">
            <w:pPr>
              <w:rPr>
                <w:rFonts w:ascii="Source Sans Pro" w:hAnsi="Source Sans Pro"/>
              </w:rPr>
            </w:pPr>
          </w:p>
        </w:tc>
        <w:tc>
          <w:tcPr>
            <w:tcW w:w="677" w:type="dxa"/>
          </w:tcPr>
          <w:p w14:paraId="0EEDD2BA" w14:textId="77777777" w:rsidR="006F1A14" w:rsidRPr="00035405" w:rsidRDefault="006F1A14" w:rsidP="006F1A14">
            <w:pPr>
              <w:rPr>
                <w:rFonts w:ascii="Chalkboard SE" w:hAnsi="Chalkboard SE" w:cs="Apple Chancery"/>
                <w:sz w:val="24"/>
                <w:szCs w:val="24"/>
              </w:rPr>
            </w:pPr>
          </w:p>
        </w:tc>
        <w:tc>
          <w:tcPr>
            <w:tcW w:w="1171" w:type="dxa"/>
          </w:tcPr>
          <w:p w14:paraId="09CCA31E" w14:textId="77777777" w:rsidR="006F1A14" w:rsidRDefault="006F1A14" w:rsidP="006F1A14">
            <w:pPr>
              <w:jc w:val="center"/>
              <w:rPr>
                <w:rFonts w:ascii="Source Sans Pro" w:hAnsi="Source Sans Pro"/>
              </w:rPr>
            </w:pPr>
            <w:r>
              <w:rPr>
                <w:rFonts w:ascii="Source Sans Pro" w:hAnsi="Source Sans Pro"/>
              </w:rPr>
              <w:t>SKRIV</w:t>
            </w:r>
          </w:p>
          <w:p w14:paraId="0A9A70B9" w14:textId="77777777" w:rsidR="006F1A14" w:rsidRDefault="006F1A14" w:rsidP="006F1A14">
            <w:pPr>
              <w:jc w:val="center"/>
              <w:rPr>
                <w:rFonts w:ascii="Source Sans Pro" w:hAnsi="Source Sans Pro"/>
              </w:rPr>
            </w:pPr>
            <w:r>
              <w:rPr>
                <w:rFonts w:ascii="Source Sans Pro" w:hAnsi="Source Sans Pro"/>
              </w:rPr>
              <w:t>bokstav</w:t>
            </w:r>
          </w:p>
          <w:p w14:paraId="7A4ABC8D" w14:textId="61E30CDF" w:rsidR="006F1A14" w:rsidRPr="005E33B1" w:rsidRDefault="006F1A14" w:rsidP="006F1A14">
            <w:pPr>
              <w:jc w:val="center"/>
              <w:rPr>
                <w:rFonts w:ascii="Source Sans Pro" w:hAnsi="Source Sans Pro"/>
              </w:rPr>
            </w:pPr>
            <w:r>
              <w:rPr>
                <w:rFonts w:ascii="Source Sans Pro" w:hAnsi="Source Sans Pro"/>
              </w:rPr>
              <w:t>+ ljuda</w:t>
            </w:r>
          </w:p>
        </w:tc>
        <w:tc>
          <w:tcPr>
            <w:tcW w:w="1171" w:type="dxa"/>
          </w:tcPr>
          <w:p w14:paraId="4ADAFE59" w14:textId="77777777" w:rsidR="006F1A14" w:rsidRDefault="006F1A14" w:rsidP="006F1A14">
            <w:pPr>
              <w:jc w:val="center"/>
              <w:rPr>
                <w:rFonts w:ascii="Source Sans Pro" w:hAnsi="Source Sans Pro"/>
              </w:rPr>
            </w:pPr>
            <w:r>
              <w:rPr>
                <w:rFonts w:ascii="Source Sans Pro" w:hAnsi="Source Sans Pro"/>
              </w:rPr>
              <w:t>SKRIV bokstav</w:t>
            </w:r>
          </w:p>
          <w:p w14:paraId="20307871" w14:textId="4E5C683C" w:rsidR="006F1A14" w:rsidRPr="005E33B1" w:rsidRDefault="006F1A14" w:rsidP="006F1A14">
            <w:pPr>
              <w:jc w:val="center"/>
              <w:rPr>
                <w:rFonts w:ascii="Source Sans Pro" w:hAnsi="Source Sans Pro"/>
              </w:rPr>
            </w:pPr>
            <w:r>
              <w:rPr>
                <w:rFonts w:ascii="Source Sans Pro" w:hAnsi="Source Sans Pro"/>
              </w:rPr>
              <w:t>+ ljuda</w:t>
            </w:r>
          </w:p>
        </w:tc>
        <w:tc>
          <w:tcPr>
            <w:tcW w:w="1171" w:type="dxa"/>
          </w:tcPr>
          <w:p w14:paraId="0756E1C3" w14:textId="77777777" w:rsidR="006F1A14" w:rsidRDefault="006F1A14" w:rsidP="006F1A14">
            <w:pPr>
              <w:jc w:val="center"/>
              <w:rPr>
                <w:rFonts w:ascii="Source Sans Pro" w:hAnsi="Source Sans Pro"/>
              </w:rPr>
            </w:pPr>
            <w:r>
              <w:rPr>
                <w:rFonts w:ascii="Source Sans Pro" w:hAnsi="Source Sans Pro"/>
              </w:rPr>
              <w:t>SKRIV bokstav</w:t>
            </w:r>
          </w:p>
          <w:p w14:paraId="7E894D41" w14:textId="2B1FA4BF" w:rsidR="006F1A14" w:rsidRPr="005E33B1" w:rsidRDefault="006F1A14" w:rsidP="006F1A14">
            <w:pPr>
              <w:jc w:val="center"/>
              <w:rPr>
                <w:rFonts w:ascii="Source Sans Pro" w:hAnsi="Source Sans Pro"/>
              </w:rPr>
            </w:pPr>
            <w:r>
              <w:rPr>
                <w:rFonts w:ascii="Source Sans Pro" w:hAnsi="Source Sans Pro"/>
              </w:rPr>
              <w:t>+ ljuda</w:t>
            </w:r>
          </w:p>
        </w:tc>
        <w:tc>
          <w:tcPr>
            <w:tcW w:w="677" w:type="dxa"/>
          </w:tcPr>
          <w:p w14:paraId="7465BE61" w14:textId="77777777" w:rsidR="006F1A14" w:rsidRPr="002512BF" w:rsidRDefault="006F1A14" w:rsidP="006F1A14">
            <w:pPr>
              <w:rPr>
                <w:rFonts w:ascii="Source Sans Pro" w:hAnsi="Source Sans Pro"/>
                <w:color w:val="D95E00" w:themeColor="accent4"/>
              </w:rPr>
            </w:pPr>
            <w:r w:rsidRPr="002512BF">
              <w:rPr>
                <w:rFonts w:ascii="Source Sans Pro" w:hAnsi="Source Sans Pro"/>
                <w:color w:val="D95E00" w:themeColor="accent4"/>
              </w:rPr>
              <w:t>LÄS!</w:t>
            </w:r>
          </w:p>
        </w:tc>
      </w:tr>
      <w:tr w:rsidR="006F1A14" w:rsidRPr="00D70592" w14:paraId="10188FF7" w14:textId="77777777" w:rsidTr="00A93527">
        <w:tc>
          <w:tcPr>
            <w:tcW w:w="612" w:type="dxa"/>
          </w:tcPr>
          <w:p w14:paraId="619BB2EB" w14:textId="3EED8C67" w:rsidR="006F1A14" w:rsidRPr="00035405" w:rsidRDefault="006F1A14" w:rsidP="006F1A14">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ses</w:t>
            </w:r>
          </w:p>
        </w:tc>
        <w:tc>
          <w:tcPr>
            <w:tcW w:w="899" w:type="dxa"/>
          </w:tcPr>
          <w:p w14:paraId="2D2BD55D" w14:textId="1742E2B3" w:rsidR="006F1A14" w:rsidRPr="005E33B1" w:rsidRDefault="006F1A14" w:rsidP="006F1A14">
            <w:pPr>
              <w:spacing w:before="120" w:after="120" w:line="240" w:lineRule="exact"/>
              <w:rPr>
                <w:rFonts w:ascii="Source Sans Pro" w:hAnsi="Source Sans Pro"/>
              </w:rPr>
            </w:pPr>
          </w:p>
        </w:tc>
        <w:tc>
          <w:tcPr>
            <w:tcW w:w="899" w:type="dxa"/>
          </w:tcPr>
          <w:p w14:paraId="05A50B28" w14:textId="09B2FBC4" w:rsidR="006F1A14" w:rsidRPr="005E33B1" w:rsidRDefault="006F1A14" w:rsidP="006F1A14">
            <w:pPr>
              <w:spacing w:before="120" w:after="120" w:line="240" w:lineRule="exact"/>
              <w:rPr>
                <w:rFonts w:ascii="Source Sans Pro" w:hAnsi="Source Sans Pro"/>
              </w:rPr>
            </w:pPr>
          </w:p>
        </w:tc>
        <w:tc>
          <w:tcPr>
            <w:tcW w:w="899" w:type="dxa"/>
          </w:tcPr>
          <w:p w14:paraId="27A9C41E" w14:textId="77777777" w:rsidR="006F1A14" w:rsidRPr="005E33B1" w:rsidRDefault="006F1A14" w:rsidP="006F1A14">
            <w:pPr>
              <w:spacing w:before="120" w:after="120" w:line="240" w:lineRule="exact"/>
              <w:rPr>
                <w:rFonts w:ascii="Source Sans Pro" w:hAnsi="Source Sans Pro"/>
              </w:rPr>
            </w:pPr>
          </w:p>
        </w:tc>
        <w:tc>
          <w:tcPr>
            <w:tcW w:w="612" w:type="dxa"/>
          </w:tcPr>
          <w:p w14:paraId="36D56A6C" w14:textId="0BC0BD54"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ses</w:t>
            </w:r>
          </w:p>
        </w:tc>
        <w:tc>
          <w:tcPr>
            <w:tcW w:w="222" w:type="dxa"/>
            <w:shd w:val="clear" w:color="auto" w:fill="5E83B0" w:themeFill="accent3" w:themeFillShade="BF"/>
          </w:tcPr>
          <w:p w14:paraId="17A89784" w14:textId="77777777" w:rsidR="006F1A14" w:rsidRPr="005E33B1" w:rsidRDefault="006F1A14" w:rsidP="006F1A14">
            <w:pPr>
              <w:spacing w:before="120" w:after="120" w:line="240" w:lineRule="exact"/>
              <w:rPr>
                <w:rFonts w:ascii="Source Sans Pro" w:hAnsi="Source Sans Pro"/>
              </w:rPr>
            </w:pPr>
          </w:p>
        </w:tc>
        <w:tc>
          <w:tcPr>
            <w:tcW w:w="677" w:type="dxa"/>
          </w:tcPr>
          <w:p w14:paraId="34607B90" w14:textId="165A0CC5" w:rsidR="006F1A14" w:rsidRPr="00035405" w:rsidRDefault="006F1A14" w:rsidP="006F1A14">
            <w:pPr>
              <w:rPr>
                <w:rFonts w:ascii="Chalkboard SE" w:hAnsi="Chalkboard SE" w:cs="Apple Chancery"/>
                <w:sz w:val="24"/>
                <w:szCs w:val="24"/>
              </w:rPr>
            </w:pPr>
            <w:r w:rsidRPr="00035405">
              <w:rPr>
                <w:rFonts w:ascii="Chalkboard SE" w:hAnsi="Chalkboard SE" w:cs="Apple Chancery"/>
                <w:sz w:val="24"/>
                <w:szCs w:val="24"/>
              </w:rPr>
              <w:t>mem</w:t>
            </w:r>
          </w:p>
        </w:tc>
        <w:tc>
          <w:tcPr>
            <w:tcW w:w="1171" w:type="dxa"/>
          </w:tcPr>
          <w:p w14:paraId="74712457"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338C266D"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22AAF100" w14:textId="77777777" w:rsidR="006F1A14" w:rsidRPr="005E33B1" w:rsidRDefault="006F1A14" w:rsidP="006F1A14">
            <w:pPr>
              <w:spacing w:before="120" w:after="120" w:line="240" w:lineRule="exact"/>
              <w:jc w:val="center"/>
              <w:rPr>
                <w:rFonts w:ascii="Source Sans Pro" w:hAnsi="Source Sans Pro"/>
              </w:rPr>
            </w:pPr>
          </w:p>
        </w:tc>
        <w:tc>
          <w:tcPr>
            <w:tcW w:w="677" w:type="dxa"/>
          </w:tcPr>
          <w:p w14:paraId="12EC58D5" w14:textId="3DBF1084"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mem</w:t>
            </w:r>
          </w:p>
        </w:tc>
      </w:tr>
      <w:tr w:rsidR="006F1A14" w:rsidRPr="00D70592" w14:paraId="6A13E72F" w14:textId="77777777" w:rsidTr="00A93527">
        <w:tc>
          <w:tcPr>
            <w:tcW w:w="612" w:type="dxa"/>
          </w:tcPr>
          <w:p w14:paraId="1957AD22" w14:textId="13CD3EE4" w:rsidR="006F1A14" w:rsidRPr="00035405" w:rsidRDefault="006F1A14" w:rsidP="006F1A14">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mas</w:t>
            </w:r>
          </w:p>
        </w:tc>
        <w:tc>
          <w:tcPr>
            <w:tcW w:w="899" w:type="dxa"/>
          </w:tcPr>
          <w:p w14:paraId="53999FE2" w14:textId="7BFFB7BA" w:rsidR="006F1A14" w:rsidRPr="005E33B1" w:rsidRDefault="006F1A14" w:rsidP="006F1A14">
            <w:pPr>
              <w:spacing w:before="120" w:after="120" w:line="240" w:lineRule="exact"/>
              <w:rPr>
                <w:rFonts w:ascii="Source Sans Pro" w:hAnsi="Source Sans Pro"/>
              </w:rPr>
            </w:pPr>
          </w:p>
        </w:tc>
        <w:tc>
          <w:tcPr>
            <w:tcW w:w="899" w:type="dxa"/>
          </w:tcPr>
          <w:p w14:paraId="47977339" w14:textId="3F7E3009" w:rsidR="006F1A14" w:rsidRPr="005E33B1" w:rsidRDefault="006F1A14" w:rsidP="006F1A14">
            <w:pPr>
              <w:spacing w:before="120" w:after="120" w:line="240" w:lineRule="exact"/>
              <w:rPr>
                <w:rFonts w:ascii="Source Sans Pro" w:hAnsi="Source Sans Pro"/>
              </w:rPr>
            </w:pPr>
          </w:p>
        </w:tc>
        <w:tc>
          <w:tcPr>
            <w:tcW w:w="899" w:type="dxa"/>
          </w:tcPr>
          <w:p w14:paraId="182C2E8C" w14:textId="77777777" w:rsidR="006F1A14" w:rsidRPr="005E33B1" w:rsidRDefault="006F1A14" w:rsidP="006F1A14">
            <w:pPr>
              <w:spacing w:before="120" w:after="120" w:line="240" w:lineRule="exact"/>
              <w:rPr>
                <w:rFonts w:ascii="Source Sans Pro" w:hAnsi="Source Sans Pro"/>
              </w:rPr>
            </w:pPr>
          </w:p>
        </w:tc>
        <w:tc>
          <w:tcPr>
            <w:tcW w:w="612" w:type="dxa"/>
          </w:tcPr>
          <w:p w14:paraId="7202665B" w14:textId="7C2C05CC"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mas</w:t>
            </w:r>
          </w:p>
        </w:tc>
        <w:tc>
          <w:tcPr>
            <w:tcW w:w="222" w:type="dxa"/>
            <w:shd w:val="clear" w:color="auto" w:fill="5E83B0" w:themeFill="accent3" w:themeFillShade="BF"/>
          </w:tcPr>
          <w:p w14:paraId="008357E8" w14:textId="77777777" w:rsidR="006F1A14" w:rsidRPr="005E33B1" w:rsidRDefault="006F1A14" w:rsidP="006F1A14">
            <w:pPr>
              <w:spacing w:before="120" w:after="120" w:line="240" w:lineRule="exact"/>
              <w:rPr>
                <w:rFonts w:ascii="Source Sans Pro" w:hAnsi="Source Sans Pro"/>
              </w:rPr>
            </w:pPr>
          </w:p>
        </w:tc>
        <w:tc>
          <w:tcPr>
            <w:tcW w:w="677" w:type="dxa"/>
          </w:tcPr>
          <w:p w14:paraId="611DA56C" w14:textId="39C97467" w:rsidR="006F1A14" w:rsidRPr="00035405" w:rsidRDefault="006F1A14" w:rsidP="006F1A14">
            <w:pPr>
              <w:rPr>
                <w:rFonts w:ascii="Chalkboard SE" w:hAnsi="Chalkboard SE" w:cs="Apple Chancery"/>
                <w:sz w:val="24"/>
                <w:szCs w:val="24"/>
              </w:rPr>
            </w:pPr>
            <w:r w:rsidRPr="00035405">
              <w:rPr>
                <w:rFonts w:ascii="Chalkboard SE" w:hAnsi="Chalkboard SE" w:cs="Apple Chancery"/>
                <w:sz w:val="24"/>
                <w:szCs w:val="24"/>
              </w:rPr>
              <w:t>lam</w:t>
            </w:r>
          </w:p>
        </w:tc>
        <w:tc>
          <w:tcPr>
            <w:tcW w:w="1171" w:type="dxa"/>
          </w:tcPr>
          <w:p w14:paraId="495FFD85"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028DB6A1"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11A3F3C4" w14:textId="77777777" w:rsidR="006F1A14" w:rsidRPr="005E33B1" w:rsidRDefault="006F1A14" w:rsidP="006F1A14">
            <w:pPr>
              <w:spacing w:before="120" w:after="120" w:line="240" w:lineRule="exact"/>
              <w:jc w:val="center"/>
              <w:rPr>
                <w:rFonts w:ascii="Source Sans Pro" w:hAnsi="Source Sans Pro"/>
              </w:rPr>
            </w:pPr>
          </w:p>
        </w:tc>
        <w:tc>
          <w:tcPr>
            <w:tcW w:w="677" w:type="dxa"/>
          </w:tcPr>
          <w:p w14:paraId="59CB5F4D" w14:textId="65E967D3"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lam</w:t>
            </w:r>
          </w:p>
        </w:tc>
      </w:tr>
      <w:tr w:rsidR="006F1A14" w:rsidRPr="00D70592" w14:paraId="0FA5B248" w14:textId="77777777" w:rsidTr="00A93527">
        <w:tc>
          <w:tcPr>
            <w:tcW w:w="612" w:type="dxa"/>
          </w:tcPr>
          <w:p w14:paraId="1898EA97" w14:textId="367CF5F6" w:rsidR="006F1A14" w:rsidRPr="00035405" w:rsidRDefault="006F1A14" w:rsidP="006F1A14">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lastRenderedPageBreak/>
              <w:t>ser</w:t>
            </w:r>
          </w:p>
        </w:tc>
        <w:tc>
          <w:tcPr>
            <w:tcW w:w="899" w:type="dxa"/>
          </w:tcPr>
          <w:p w14:paraId="3D6C67A4" w14:textId="1C385E72" w:rsidR="006F1A14" w:rsidRPr="005E33B1" w:rsidRDefault="006F1A14" w:rsidP="006F1A14">
            <w:pPr>
              <w:spacing w:before="120" w:after="120" w:line="240" w:lineRule="exact"/>
              <w:rPr>
                <w:rFonts w:ascii="Source Sans Pro" w:hAnsi="Source Sans Pro"/>
              </w:rPr>
            </w:pPr>
          </w:p>
        </w:tc>
        <w:tc>
          <w:tcPr>
            <w:tcW w:w="899" w:type="dxa"/>
          </w:tcPr>
          <w:p w14:paraId="02D0CEAE" w14:textId="42C48EBE" w:rsidR="006F1A14" w:rsidRPr="005E33B1" w:rsidRDefault="006F1A14" w:rsidP="006F1A14">
            <w:pPr>
              <w:spacing w:before="120" w:after="120" w:line="240" w:lineRule="exact"/>
              <w:rPr>
                <w:rFonts w:ascii="Source Sans Pro" w:hAnsi="Source Sans Pro"/>
              </w:rPr>
            </w:pPr>
          </w:p>
        </w:tc>
        <w:tc>
          <w:tcPr>
            <w:tcW w:w="899" w:type="dxa"/>
          </w:tcPr>
          <w:p w14:paraId="1F95A35C" w14:textId="77777777" w:rsidR="006F1A14" w:rsidRPr="005E33B1" w:rsidRDefault="006F1A14" w:rsidP="006F1A14">
            <w:pPr>
              <w:spacing w:before="120" w:after="120" w:line="240" w:lineRule="exact"/>
              <w:rPr>
                <w:rFonts w:ascii="Source Sans Pro" w:hAnsi="Source Sans Pro"/>
              </w:rPr>
            </w:pPr>
          </w:p>
        </w:tc>
        <w:tc>
          <w:tcPr>
            <w:tcW w:w="612" w:type="dxa"/>
          </w:tcPr>
          <w:p w14:paraId="4AA8B21A" w14:textId="3FE74B7C"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ser</w:t>
            </w:r>
          </w:p>
        </w:tc>
        <w:tc>
          <w:tcPr>
            <w:tcW w:w="222" w:type="dxa"/>
            <w:shd w:val="clear" w:color="auto" w:fill="5E83B0" w:themeFill="accent3" w:themeFillShade="BF"/>
          </w:tcPr>
          <w:p w14:paraId="4E892CDB" w14:textId="77777777" w:rsidR="006F1A14" w:rsidRPr="005E33B1" w:rsidRDefault="006F1A14" w:rsidP="006F1A14">
            <w:pPr>
              <w:spacing w:before="120" w:after="120" w:line="240" w:lineRule="exact"/>
              <w:rPr>
                <w:rFonts w:ascii="Source Sans Pro" w:hAnsi="Source Sans Pro"/>
              </w:rPr>
            </w:pPr>
          </w:p>
        </w:tc>
        <w:tc>
          <w:tcPr>
            <w:tcW w:w="677" w:type="dxa"/>
          </w:tcPr>
          <w:p w14:paraId="44C56A55" w14:textId="49D01382" w:rsidR="006F1A14" w:rsidRPr="00035405" w:rsidRDefault="006F1A14" w:rsidP="006F1A14">
            <w:pPr>
              <w:rPr>
                <w:rFonts w:ascii="Chalkboard SE" w:hAnsi="Chalkboard SE" w:cs="Apple Chancery"/>
                <w:sz w:val="24"/>
                <w:szCs w:val="24"/>
              </w:rPr>
            </w:pPr>
            <w:r w:rsidRPr="00035405">
              <w:rPr>
                <w:rFonts w:ascii="Chalkboard SE" w:hAnsi="Chalkboard SE" w:cs="Apple Chancery"/>
                <w:sz w:val="24"/>
                <w:szCs w:val="24"/>
              </w:rPr>
              <w:t xml:space="preserve">sal </w:t>
            </w:r>
          </w:p>
        </w:tc>
        <w:tc>
          <w:tcPr>
            <w:tcW w:w="1171" w:type="dxa"/>
          </w:tcPr>
          <w:p w14:paraId="648D2561"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15DFE6AA"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49A0B4DD" w14:textId="77777777" w:rsidR="006F1A14" w:rsidRPr="005E33B1" w:rsidRDefault="006F1A14" w:rsidP="006F1A14">
            <w:pPr>
              <w:spacing w:before="120" w:after="120" w:line="240" w:lineRule="exact"/>
              <w:jc w:val="center"/>
              <w:rPr>
                <w:rFonts w:ascii="Source Sans Pro" w:hAnsi="Source Sans Pro"/>
              </w:rPr>
            </w:pPr>
          </w:p>
        </w:tc>
        <w:tc>
          <w:tcPr>
            <w:tcW w:w="677" w:type="dxa"/>
          </w:tcPr>
          <w:p w14:paraId="35476976" w14:textId="4640FB9E"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 xml:space="preserve">sal </w:t>
            </w:r>
          </w:p>
        </w:tc>
      </w:tr>
      <w:tr w:rsidR="006F1A14" w:rsidRPr="00D70592" w14:paraId="3A1BADDD" w14:textId="77777777" w:rsidTr="00A93527">
        <w:tc>
          <w:tcPr>
            <w:tcW w:w="612" w:type="dxa"/>
          </w:tcPr>
          <w:p w14:paraId="62B52289" w14:textId="30D5C03B" w:rsidR="006F1A14" w:rsidRPr="00035405" w:rsidRDefault="006F1A14" w:rsidP="006F1A14">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 xml:space="preserve">sil </w:t>
            </w:r>
          </w:p>
        </w:tc>
        <w:tc>
          <w:tcPr>
            <w:tcW w:w="899" w:type="dxa"/>
          </w:tcPr>
          <w:p w14:paraId="59FACC51" w14:textId="398C0944" w:rsidR="006F1A14" w:rsidRPr="005E33B1" w:rsidRDefault="006F1A14" w:rsidP="006F1A14">
            <w:pPr>
              <w:spacing w:before="120" w:after="120" w:line="240" w:lineRule="exact"/>
              <w:rPr>
                <w:rFonts w:ascii="Source Sans Pro" w:hAnsi="Source Sans Pro"/>
              </w:rPr>
            </w:pPr>
          </w:p>
        </w:tc>
        <w:tc>
          <w:tcPr>
            <w:tcW w:w="899" w:type="dxa"/>
          </w:tcPr>
          <w:p w14:paraId="057D2482" w14:textId="09A4F77A" w:rsidR="006F1A14" w:rsidRPr="005E33B1" w:rsidRDefault="006F1A14" w:rsidP="006F1A14">
            <w:pPr>
              <w:spacing w:before="120" w:after="120" w:line="240" w:lineRule="exact"/>
              <w:rPr>
                <w:rFonts w:ascii="Source Sans Pro" w:hAnsi="Source Sans Pro"/>
              </w:rPr>
            </w:pPr>
          </w:p>
        </w:tc>
        <w:tc>
          <w:tcPr>
            <w:tcW w:w="899" w:type="dxa"/>
          </w:tcPr>
          <w:p w14:paraId="2CEE43FA" w14:textId="77777777" w:rsidR="006F1A14" w:rsidRPr="005E33B1" w:rsidRDefault="006F1A14" w:rsidP="006F1A14">
            <w:pPr>
              <w:spacing w:before="120" w:after="120" w:line="240" w:lineRule="exact"/>
              <w:rPr>
                <w:rFonts w:ascii="Source Sans Pro" w:hAnsi="Source Sans Pro"/>
              </w:rPr>
            </w:pPr>
          </w:p>
        </w:tc>
        <w:tc>
          <w:tcPr>
            <w:tcW w:w="612" w:type="dxa"/>
          </w:tcPr>
          <w:p w14:paraId="4BB2A2DD" w14:textId="2747AEF0"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 xml:space="preserve">sil </w:t>
            </w:r>
          </w:p>
        </w:tc>
        <w:tc>
          <w:tcPr>
            <w:tcW w:w="222" w:type="dxa"/>
            <w:shd w:val="clear" w:color="auto" w:fill="5E83B0" w:themeFill="accent3" w:themeFillShade="BF"/>
          </w:tcPr>
          <w:p w14:paraId="067E17A2" w14:textId="77777777" w:rsidR="006F1A14" w:rsidRPr="005E33B1" w:rsidRDefault="006F1A14" w:rsidP="006F1A14">
            <w:pPr>
              <w:spacing w:before="120" w:after="120" w:line="240" w:lineRule="exact"/>
              <w:rPr>
                <w:rFonts w:ascii="Source Sans Pro" w:hAnsi="Source Sans Pro"/>
              </w:rPr>
            </w:pPr>
          </w:p>
        </w:tc>
        <w:tc>
          <w:tcPr>
            <w:tcW w:w="677" w:type="dxa"/>
          </w:tcPr>
          <w:p w14:paraId="1F1ED858" w14:textId="7F8AAF90" w:rsidR="006F1A14" w:rsidRPr="00035405" w:rsidRDefault="006F1A14" w:rsidP="006F1A14">
            <w:pPr>
              <w:rPr>
                <w:rFonts w:ascii="Chalkboard SE" w:hAnsi="Chalkboard SE" w:cs="Apple Chancery"/>
                <w:sz w:val="24"/>
                <w:szCs w:val="24"/>
              </w:rPr>
            </w:pPr>
            <w:r w:rsidRPr="00035405">
              <w:rPr>
                <w:rFonts w:ascii="Chalkboard SE" w:hAnsi="Chalkboard SE" w:cs="Apple Chancery"/>
                <w:sz w:val="24"/>
                <w:szCs w:val="24"/>
              </w:rPr>
              <w:t>mes</w:t>
            </w:r>
          </w:p>
        </w:tc>
        <w:tc>
          <w:tcPr>
            <w:tcW w:w="1171" w:type="dxa"/>
          </w:tcPr>
          <w:p w14:paraId="7D5E7C8F"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2CDD7CED"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480E570E" w14:textId="77777777" w:rsidR="006F1A14" w:rsidRPr="005E33B1" w:rsidRDefault="006F1A14" w:rsidP="006F1A14">
            <w:pPr>
              <w:spacing w:before="120" w:after="120" w:line="240" w:lineRule="exact"/>
              <w:jc w:val="center"/>
              <w:rPr>
                <w:rFonts w:ascii="Source Sans Pro" w:hAnsi="Source Sans Pro"/>
              </w:rPr>
            </w:pPr>
          </w:p>
        </w:tc>
        <w:tc>
          <w:tcPr>
            <w:tcW w:w="677" w:type="dxa"/>
          </w:tcPr>
          <w:p w14:paraId="692E8E73" w14:textId="4601C0CD"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mes</w:t>
            </w:r>
          </w:p>
        </w:tc>
      </w:tr>
      <w:tr w:rsidR="006F1A14" w:rsidRPr="00D70592" w14:paraId="625082C7" w14:textId="77777777" w:rsidTr="00A93527">
        <w:tc>
          <w:tcPr>
            <w:tcW w:w="612" w:type="dxa"/>
          </w:tcPr>
          <w:p w14:paraId="52E9DA31" w14:textId="09361437" w:rsidR="006F1A14" w:rsidRPr="00035405" w:rsidRDefault="006F1A14" w:rsidP="006F1A14">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ro</w:t>
            </w:r>
          </w:p>
        </w:tc>
        <w:tc>
          <w:tcPr>
            <w:tcW w:w="899" w:type="dxa"/>
          </w:tcPr>
          <w:p w14:paraId="70645AA5" w14:textId="7798EE50" w:rsidR="006F1A14" w:rsidRPr="005E33B1" w:rsidRDefault="006F1A14" w:rsidP="006F1A14">
            <w:pPr>
              <w:spacing w:before="120" w:after="120" w:line="240" w:lineRule="exact"/>
              <w:rPr>
                <w:rFonts w:ascii="Source Sans Pro" w:hAnsi="Source Sans Pro"/>
              </w:rPr>
            </w:pPr>
          </w:p>
        </w:tc>
        <w:tc>
          <w:tcPr>
            <w:tcW w:w="899" w:type="dxa"/>
          </w:tcPr>
          <w:p w14:paraId="54F66BC5" w14:textId="4FC28B3A" w:rsidR="006F1A14" w:rsidRPr="005E33B1" w:rsidRDefault="006F1A14" w:rsidP="006F1A14">
            <w:pPr>
              <w:spacing w:before="120" w:after="120" w:line="240" w:lineRule="exact"/>
              <w:rPr>
                <w:rFonts w:ascii="Source Sans Pro" w:hAnsi="Source Sans Pro"/>
              </w:rPr>
            </w:pPr>
          </w:p>
        </w:tc>
        <w:tc>
          <w:tcPr>
            <w:tcW w:w="899" w:type="dxa"/>
          </w:tcPr>
          <w:p w14:paraId="0C9139C3" w14:textId="77777777" w:rsidR="006F1A14" w:rsidRPr="005E33B1" w:rsidRDefault="006F1A14" w:rsidP="006F1A14">
            <w:pPr>
              <w:spacing w:before="120" w:after="120" w:line="240" w:lineRule="exact"/>
              <w:rPr>
                <w:rFonts w:ascii="Source Sans Pro" w:hAnsi="Source Sans Pro"/>
              </w:rPr>
            </w:pPr>
          </w:p>
        </w:tc>
        <w:tc>
          <w:tcPr>
            <w:tcW w:w="612" w:type="dxa"/>
          </w:tcPr>
          <w:p w14:paraId="3A61B579" w14:textId="040EED55"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ro</w:t>
            </w:r>
          </w:p>
        </w:tc>
        <w:tc>
          <w:tcPr>
            <w:tcW w:w="222" w:type="dxa"/>
            <w:shd w:val="clear" w:color="auto" w:fill="5E83B0" w:themeFill="accent3" w:themeFillShade="BF"/>
          </w:tcPr>
          <w:p w14:paraId="4F3D3690" w14:textId="77777777" w:rsidR="006F1A14" w:rsidRPr="005E33B1" w:rsidRDefault="006F1A14" w:rsidP="006F1A14">
            <w:pPr>
              <w:spacing w:before="120" w:after="120" w:line="240" w:lineRule="exact"/>
              <w:rPr>
                <w:rFonts w:ascii="Source Sans Pro" w:hAnsi="Source Sans Pro"/>
              </w:rPr>
            </w:pPr>
          </w:p>
        </w:tc>
        <w:tc>
          <w:tcPr>
            <w:tcW w:w="677" w:type="dxa"/>
          </w:tcPr>
          <w:p w14:paraId="517BAF4F" w14:textId="2E5D601E" w:rsidR="006F1A14" w:rsidRPr="00035405" w:rsidRDefault="006F1A14" w:rsidP="006F1A14">
            <w:pPr>
              <w:rPr>
                <w:rFonts w:ascii="Chalkboard SE" w:hAnsi="Chalkboard SE" w:cs="Apple Chancery"/>
                <w:sz w:val="24"/>
                <w:szCs w:val="24"/>
              </w:rPr>
            </w:pPr>
            <w:r w:rsidRPr="00035405">
              <w:rPr>
                <w:rFonts w:ascii="Chalkboard SE" w:hAnsi="Chalkboard SE" w:cs="Apple Chancery"/>
                <w:sz w:val="24"/>
                <w:szCs w:val="24"/>
              </w:rPr>
              <w:t>la</w:t>
            </w:r>
          </w:p>
        </w:tc>
        <w:tc>
          <w:tcPr>
            <w:tcW w:w="1171" w:type="dxa"/>
          </w:tcPr>
          <w:p w14:paraId="11014710"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790FF0B9"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7392E715" w14:textId="77777777" w:rsidR="006F1A14" w:rsidRPr="005E33B1" w:rsidRDefault="006F1A14" w:rsidP="006F1A14">
            <w:pPr>
              <w:spacing w:before="120" w:after="120" w:line="240" w:lineRule="exact"/>
              <w:jc w:val="center"/>
              <w:rPr>
                <w:rFonts w:ascii="Source Sans Pro" w:hAnsi="Source Sans Pro"/>
              </w:rPr>
            </w:pPr>
          </w:p>
        </w:tc>
        <w:tc>
          <w:tcPr>
            <w:tcW w:w="677" w:type="dxa"/>
          </w:tcPr>
          <w:p w14:paraId="65B816D3" w14:textId="4C4E6199"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la</w:t>
            </w:r>
          </w:p>
        </w:tc>
      </w:tr>
      <w:tr w:rsidR="006F1A14" w:rsidRPr="00D70592" w14:paraId="63578EAB" w14:textId="77777777" w:rsidTr="00A93527">
        <w:tc>
          <w:tcPr>
            <w:tcW w:w="612" w:type="dxa"/>
          </w:tcPr>
          <w:p w14:paraId="0BCD794B" w14:textId="77777777" w:rsidR="006F1A14" w:rsidRPr="00035405" w:rsidRDefault="006F1A14" w:rsidP="006F1A14">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os</w:t>
            </w:r>
          </w:p>
        </w:tc>
        <w:tc>
          <w:tcPr>
            <w:tcW w:w="899" w:type="dxa"/>
          </w:tcPr>
          <w:p w14:paraId="64B2D66F" w14:textId="77777777" w:rsidR="006F1A14" w:rsidRPr="005E33B1" w:rsidRDefault="006F1A14" w:rsidP="006F1A14">
            <w:pPr>
              <w:spacing w:before="120" w:after="120" w:line="240" w:lineRule="exact"/>
              <w:rPr>
                <w:rFonts w:ascii="Source Sans Pro" w:hAnsi="Source Sans Pro"/>
              </w:rPr>
            </w:pPr>
          </w:p>
        </w:tc>
        <w:tc>
          <w:tcPr>
            <w:tcW w:w="899" w:type="dxa"/>
          </w:tcPr>
          <w:p w14:paraId="3BD95643" w14:textId="77777777" w:rsidR="006F1A14" w:rsidRPr="005E33B1" w:rsidRDefault="006F1A14" w:rsidP="006F1A14">
            <w:pPr>
              <w:spacing w:before="120" w:after="120" w:line="240" w:lineRule="exact"/>
              <w:rPr>
                <w:rFonts w:ascii="Source Sans Pro" w:hAnsi="Source Sans Pro"/>
              </w:rPr>
            </w:pPr>
          </w:p>
        </w:tc>
        <w:tc>
          <w:tcPr>
            <w:tcW w:w="899" w:type="dxa"/>
          </w:tcPr>
          <w:p w14:paraId="1BCF1E6F" w14:textId="77777777" w:rsidR="006F1A14" w:rsidRPr="005E33B1" w:rsidRDefault="006F1A14" w:rsidP="006F1A14">
            <w:pPr>
              <w:spacing w:before="120" w:after="120" w:line="240" w:lineRule="exact"/>
              <w:rPr>
                <w:rFonts w:ascii="Source Sans Pro" w:hAnsi="Source Sans Pro"/>
              </w:rPr>
            </w:pPr>
          </w:p>
        </w:tc>
        <w:tc>
          <w:tcPr>
            <w:tcW w:w="612" w:type="dxa"/>
          </w:tcPr>
          <w:p w14:paraId="73CF56D9" w14:textId="4BB37593"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os</w:t>
            </w:r>
          </w:p>
        </w:tc>
        <w:tc>
          <w:tcPr>
            <w:tcW w:w="222" w:type="dxa"/>
            <w:shd w:val="clear" w:color="auto" w:fill="5E83B0" w:themeFill="accent3" w:themeFillShade="BF"/>
          </w:tcPr>
          <w:p w14:paraId="47D2A370" w14:textId="77777777" w:rsidR="006F1A14" w:rsidRDefault="006F1A14" w:rsidP="006F1A14">
            <w:pPr>
              <w:spacing w:before="120" w:after="120" w:line="240" w:lineRule="exact"/>
              <w:rPr>
                <w:rFonts w:ascii="Source Sans Pro" w:hAnsi="Source Sans Pro"/>
              </w:rPr>
            </w:pPr>
          </w:p>
        </w:tc>
        <w:tc>
          <w:tcPr>
            <w:tcW w:w="677" w:type="dxa"/>
          </w:tcPr>
          <w:p w14:paraId="7443AA74" w14:textId="7A632014" w:rsidR="006F1A14" w:rsidRPr="00035405" w:rsidRDefault="006F1A14" w:rsidP="006F1A14">
            <w:pPr>
              <w:rPr>
                <w:rFonts w:ascii="Chalkboard SE" w:hAnsi="Chalkboard SE" w:cs="Apple Chancery"/>
                <w:sz w:val="24"/>
                <w:szCs w:val="24"/>
              </w:rPr>
            </w:pPr>
            <w:r w:rsidRPr="00035405">
              <w:rPr>
                <w:rFonts w:ascii="Chalkboard SE" w:hAnsi="Chalkboard SE" w:cs="Apple Chancery"/>
                <w:sz w:val="24"/>
                <w:szCs w:val="24"/>
              </w:rPr>
              <w:t>sa</w:t>
            </w:r>
          </w:p>
        </w:tc>
        <w:tc>
          <w:tcPr>
            <w:tcW w:w="1171" w:type="dxa"/>
          </w:tcPr>
          <w:p w14:paraId="62EF2C6F"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0C8887C0"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6CCC9A07" w14:textId="77777777" w:rsidR="006F1A14" w:rsidRPr="005E33B1" w:rsidRDefault="006F1A14" w:rsidP="006F1A14">
            <w:pPr>
              <w:spacing w:before="120" w:after="120" w:line="240" w:lineRule="exact"/>
              <w:jc w:val="center"/>
              <w:rPr>
                <w:rFonts w:ascii="Source Sans Pro" w:hAnsi="Source Sans Pro"/>
              </w:rPr>
            </w:pPr>
          </w:p>
        </w:tc>
        <w:tc>
          <w:tcPr>
            <w:tcW w:w="677" w:type="dxa"/>
          </w:tcPr>
          <w:p w14:paraId="003DF11D" w14:textId="7602FE59"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sa</w:t>
            </w:r>
          </w:p>
        </w:tc>
      </w:tr>
      <w:tr w:rsidR="006F1A14" w:rsidRPr="00D70592" w14:paraId="4D6DFF48" w14:textId="77777777" w:rsidTr="00A93527">
        <w:tc>
          <w:tcPr>
            <w:tcW w:w="612" w:type="dxa"/>
          </w:tcPr>
          <w:p w14:paraId="31092B9D" w14:textId="77777777" w:rsidR="006F1A14" w:rsidRPr="00035405" w:rsidRDefault="006F1A14" w:rsidP="006F1A14">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mim</w:t>
            </w:r>
          </w:p>
        </w:tc>
        <w:tc>
          <w:tcPr>
            <w:tcW w:w="899" w:type="dxa"/>
          </w:tcPr>
          <w:p w14:paraId="47DAE0B4" w14:textId="77777777" w:rsidR="006F1A14" w:rsidRPr="005E33B1" w:rsidRDefault="006F1A14" w:rsidP="006F1A14">
            <w:pPr>
              <w:spacing w:before="120" w:after="120" w:line="240" w:lineRule="exact"/>
              <w:rPr>
                <w:rFonts w:ascii="Source Sans Pro" w:hAnsi="Source Sans Pro"/>
              </w:rPr>
            </w:pPr>
          </w:p>
        </w:tc>
        <w:tc>
          <w:tcPr>
            <w:tcW w:w="899" w:type="dxa"/>
          </w:tcPr>
          <w:p w14:paraId="32EB3BD9" w14:textId="77777777" w:rsidR="006F1A14" w:rsidRPr="005E33B1" w:rsidRDefault="006F1A14" w:rsidP="006F1A14">
            <w:pPr>
              <w:spacing w:before="120" w:after="120" w:line="240" w:lineRule="exact"/>
              <w:rPr>
                <w:rFonts w:ascii="Source Sans Pro" w:hAnsi="Source Sans Pro"/>
              </w:rPr>
            </w:pPr>
          </w:p>
        </w:tc>
        <w:tc>
          <w:tcPr>
            <w:tcW w:w="899" w:type="dxa"/>
          </w:tcPr>
          <w:p w14:paraId="0563C13D" w14:textId="77777777" w:rsidR="006F1A14" w:rsidRPr="005E33B1" w:rsidRDefault="006F1A14" w:rsidP="006F1A14">
            <w:pPr>
              <w:spacing w:before="120" w:after="120" w:line="240" w:lineRule="exact"/>
              <w:rPr>
                <w:rFonts w:ascii="Source Sans Pro" w:hAnsi="Source Sans Pro"/>
              </w:rPr>
            </w:pPr>
          </w:p>
        </w:tc>
        <w:tc>
          <w:tcPr>
            <w:tcW w:w="612" w:type="dxa"/>
          </w:tcPr>
          <w:p w14:paraId="5EF8E69F" w14:textId="3EB25BDF"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mim</w:t>
            </w:r>
          </w:p>
        </w:tc>
        <w:tc>
          <w:tcPr>
            <w:tcW w:w="222" w:type="dxa"/>
            <w:shd w:val="clear" w:color="auto" w:fill="5E83B0" w:themeFill="accent3" w:themeFillShade="BF"/>
          </w:tcPr>
          <w:p w14:paraId="610B464C" w14:textId="77777777" w:rsidR="006F1A14" w:rsidRPr="005E33B1" w:rsidRDefault="006F1A14" w:rsidP="006F1A14">
            <w:pPr>
              <w:spacing w:before="120" w:after="120" w:line="240" w:lineRule="exact"/>
              <w:rPr>
                <w:rFonts w:ascii="Source Sans Pro" w:hAnsi="Source Sans Pro"/>
              </w:rPr>
            </w:pPr>
          </w:p>
        </w:tc>
        <w:tc>
          <w:tcPr>
            <w:tcW w:w="677" w:type="dxa"/>
          </w:tcPr>
          <w:p w14:paraId="0DB45B13" w14:textId="76D4E969" w:rsidR="006F1A14" w:rsidRPr="00035405" w:rsidRDefault="006F1A14" w:rsidP="006F1A14">
            <w:pPr>
              <w:rPr>
                <w:rFonts w:ascii="Chalkboard SE" w:hAnsi="Chalkboard SE" w:cs="Apple Chancery"/>
                <w:sz w:val="24"/>
                <w:szCs w:val="24"/>
              </w:rPr>
            </w:pPr>
            <w:r w:rsidRPr="00035405">
              <w:rPr>
                <w:rFonts w:ascii="Chalkboard SE" w:hAnsi="Chalkboard SE" w:cs="Apple Chancery"/>
                <w:sz w:val="24"/>
                <w:szCs w:val="24"/>
              </w:rPr>
              <w:t>ror</w:t>
            </w:r>
          </w:p>
        </w:tc>
        <w:tc>
          <w:tcPr>
            <w:tcW w:w="1171" w:type="dxa"/>
          </w:tcPr>
          <w:p w14:paraId="5B169E4D" w14:textId="77777777" w:rsidR="006F1A14" w:rsidRDefault="006F1A14" w:rsidP="006F1A14">
            <w:pPr>
              <w:spacing w:before="120" w:after="120" w:line="240" w:lineRule="exact"/>
              <w:jc w:val="center"/>
              <w:rPr>
                <w:rFonts w:ascii="Source Sans Pro" w:hAnsi="Source Sans Pro"/>
              </w:rPr>
            </w:pPr>
          </w:p>
        </w:tc>
        <w:tc>
          <w:tcPr>
            <w:tcW w:w="1171" w:type="dxa"/>
          </w:tcPr>
          <w:p w14:paraId="0DC3C4DF" w14:textId="77777777" w:rsidR="006F1A14" w:rsidRDefault="006F1A14" w:rsidP="006F1A14">
            <w:pPr>
              <w:spacing w:before="120" w:after="120" w:line="240" w:lineRule="exact"/>
              <w:jc w:val="center"/>
              <w:rPr>
                <w:rFonts w:ascii="Source Sans Pro" w:hAnsi="Source Sans Pro"/>
              </w:rPr>
            </w:pPr>
          </w:p>
        </w:tc>
        <w:tc>
          <w:tcPr>
            <w:tcW w:w="1171" w:type="dxa"/>
          </w:tcPr>
          <w:p w14:paraId="2A644AC6" w14:textId="77777777" w:rsidR="006F1A14" w:rsidRDefault="006F1A14" w:rsidP="006F1A14">
            <w:pPr>
              <w:spacing w:before="120" w:after="120" w:line="240" w:lineRule="exact"/>
              <w:jc w:val="center"/>
              <w:rPr>
                <w:rFonts w:ascii="Source Sans Pro" w:hAnsi="Source Sans Pro"/>
              </w:rPr>
            </w:pPr>
          </w:p>
        </w:tc>
        <w:tc>
          <w:tcPr>
            <w:tcW w:w="677" w:type="dxa"/>
          </w:tcPr>
          <w:p w14:paraId="64954467" w14:textId="6BE49F61"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ror</w:t>
            </w:r>
          </w:p>
        </w:tc>
      </w:tr>
      <w:tr w:rsidR="006F1A14" w:rsidRPr="00D70592" w14:paraId="29D9C74D" w14:textId="2C792350" w:rsidTr="00A93527">
        <w:tc>
          <w:tcPr>
            <w:tcW w:w="612" w:type="dxa"/>
          </w:tcPr>
          <w:p w14:paraId="52081257" w14:textId="62EBCA91" w:rsidR="006F1A14" w:rsidRPr="00035405" w:rsidRDefault="006F1A14" w:rsidP="006F1A14">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so</w:t>
            </w:r>
          </w:p>
        </w:tc>
        <w:tc>
          <w:tcPr>
            <w:tcW w:w="899" w:type="dxa"/>
          </w:tcPr>
          <w:p w14:paraId="1AB47205" w14:textId="40FB603C" w:rsidR="006F1A14" w:rsidRPr="005E33B1" w:rsidRDefault="006F1A14" w:rsidP="006F1A14">
            <w:pPr>
              <w:spacing w:before="120" w:after="120" w:line="240" w:lineRule="exact"/>
              <w:rPr>
                <w:rFonts w:ascii="Source Sans Pro" w:hAnsi="Source Sans Pro"/>
              </w:rPr>
            </w:pPr>
          </w:p>
        </w:tc>
        <w:tc>
          <w:tcPr>
            <w:tcW w:w="899" w:type="dxa"/>
          </w:tcPr>
          <w:p w14:paraId="1786E3AA" w14:textId="11428252" w:rsidR="006F1A14" w:rsidRPr="005E33B1" w:rsidRDefault="006F1A14" w:rsidP="006F1A14">
            <w:pPr>
              <w:spacing w:before="120" w:after="120" w:line="240" w:lineRule="exact"/>
              <w:rPr>
                <w:rFonts w:ascii="Source Sans Pro" w:hAnsi="Source Sans Pro"/>
              </w:rPr>
            </w:pPr>
          </w:p>
        </w:tc>
        <w:tc>
          <w:tcPr>
            <w:tcW w:w="899" w:type="dxa"/>
          </w:tcPr>
          <w:p w14:paraId="2CD8ACED" w14:textId="77777777" w:rsidR="006F1A14" w:rsidRPr="005E33B1" w:rsidRDefault="006F1A14" w:rsidP="006F1A14">
            <w:pPr>
              <w:spacing w:before="120" w:after="120" w:line="240" w:lineRule="exact"/>
              <w:rPr>
                <w:rFonts w:ascii="Source Sans Pro" w:hAnsi="Source Sans Pro"/>
              </w:rPr>
            </w:pPr>
          </w:p>
        </w:tc>
        <w:tc>
          <w:tcPr>
            <w:tcW w:w="612" w:type="dxa"/>
          </w:tcPr>
          <w:p w14:paraId="0F6ED478" w14:textId="5B7B6130"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so</w:t>
            </w:r>
          </w:p>
        </w:tc>
        <w:tc>
          <w:tcPr>
            <w:tcW w:w="222" w:type="dxa"/>
            <w:shd w:val="clear" w:color="auto" w:fill="5E83B0" w:themeFill="accent3" w:themeFillShade="BF"/>
          </w:tcPr>
          <w:p w14:paraId="4BBE5E39" w14:textId="77777777" w:rsidR="006F1A14" w:rsidRPr="005E33B1" w:rsidRDefault="006F1A14" w:rsidP="006F1A14">
            <w:pPr>
              <w:spacing w:before="120" w:after="120" w:line="240" w:lineRule="exact"/>
              <w:rPr>
                <w:rFonts w:ascii="Source Sans Pro" w:hAnsi="Source Sans Pro"/>
              </w:rPr>
            </w:pPr>
          </w:p>
        </w:tc>
        <w:tc>
          <w:tcPr>
            <w:tcW w:w="677" w:type="dxa"/>
          </w:tcPr>
          <w:p w14:paraId="3E4C880F" w14:textId="0894B3B2" w:rsidR="006F1A14" w:rsidRPr="00035405" w:rsidRDefault="006F1A14" w:rsidP="006F1A14">
            <w:pPr>
              <w:rPr>
                <w:rFonts w:ascii="Chalkboard SE" w:hAnsi="Chalkboard SE" w:cs="Apple Chancery"/>
                <w:sz w:val="24"/>
                <w:szCs w:val="24"/>
              </w:rPr>
            </w:pPr>
            <w:r w:rsidRPr="00035405">
              <w:rPr>
                <w:rFonts w:ascii="Chalkboard SE" w:hAnsi="Chalkboard SE" w:cs="Apple Chancery"/>
                <w:sz w:val="24"/>
                <w:szCs w:val="24"/>
              </w:rPr>
              <w:t xml:space="preserve">er </w:t>
            </w:r>
          </w:p>
        </w:tc>
        <w:tc>
          <w:tcPr>
            <w:tcW w:w="1171" w:type="dxa"/>
          </w:tcPr>
          <w:p w14:paraId="190C72AE"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0D983EC7" w14:textId="77777777" w:rsidR="006F1A14" w:rsidRPr="005E33B1" w:rsidRDefault="006F1A14" w:rsidP="006F1A14">
            <w:pPr>
              <w:spacing w:before="120" w:after="120" w:line="240" w:lineRule="exact"/>
              <w:jc w:val="center"/>
              <w:rPr>
                <w:rFonts w:ascii="Source Sans Pro" w:hAnsi="Source Sans Pro"/>
              </w:rPr>
            </w:pPr>
          </w:p>
        </w:tc>
        <w:tc>
          <w:tcPr>
            <w:tcW w:w="1171" w:type="dxa"/>
          </w:tcPr>
          <w:p w14:paraId="24AD094C" w14:textId="77777777" w:rsidR="006F1A14" w:rsidRPr="005E33B1" w:rsidRDefault="006F1A14" w:rsidP="006F1A14">
            <w:pPr>
              <w:spacing w:before="120" w:after="120" w:line="240" w:lineRule="exact"/>
              <w:jc w:val="center"/>
              <w:rPr>
                <w:rFonts w:ascii="Source Sans Pro" w:hAnsi="Source Sans Pro"/>
              </w:rPr>
            </w:pPr>
          </w:p>
        </w:tc>
        <w:tc>
          <w:tcPr>
            <w:tcW w:w="677" w:type="dxa"/>
          </w:tcPr>
          <w:p w14:paraId="1D4A7A82" w14:textId="3CC3409A"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 xml:space="preserve">er </w:t>
            </w:r>
          </w:p>
        </w:tc>
      </w:tr>
      <w:tr w:rsidR="006F1A14" w:rsidRPr="00D70592" w14:paraId="53D0CEB5" w14:textId="4D4A9528" w:rsidTr="00A93527">
        <w:tc>
          <w:tcPr>
            <w:tcW w:w="612" w:type="dxa"/>
          </w:tcPr>
          <w:p w14:paraId="22BFA84C" w14:textId="124185B5" w:rsidR="006F1A14" w:rsidRPr="00035405" w:rsidRDefault="006F1A14" w:rsidP="006F1A14">
            <w:pPr>
              <w:spacing w:before="120" w:after="120" w:line="240" w:lineRule="exact"/>
              <w:rPr>
                <w:rFonts w:ascii="Chalkboard SE" w:hAnsi="Chalkboard SE" w:cs="Apple Chancery"/>
                <w:sz w:val="24"/>
                <w:szCs w:val="24"/>
              </w:rPr>
            </w:pPr>
            <w:r w:rsidRPr="00035405">
              <w:rPr>
                <w:rFonts w:ascii="Chalkboard SE" w:hAnsi="Chalkboard SE" w:cs="Apple Chancery"/>
                <w:sz w:val="24"/>
                <w:szCs w:val="24"/>
              </w:rPr>
              <w:t>as</w:t>
            </w:r>
          </w:p>
        </w:tc>
        <w:tc>
          <w:tcPr>
            <w:tcW w:w="899" w:type="dxa"/>
          </w:tcPr>
          <w:p w14:paraId="2DA81E7D" w14:textId="06A7AA4D" w:rsidR="006F1A14" w:rsidRPr="005E33B1" w:rsidRDefault="006F1A14" w:rsidP="006F1A14">
            <w:pPr>
              <w:spacing w:before="120" w:after="120" w:line="240" w:lineRule="exact"/>
              <w:rPr>
                <w:rFonts w:ascii="Source Sans Pro" w:hAnsi="Source Sans Pro"/>
              </w:rPr>
            </w:pPr>
          </w:p>
        </w:tc>
        <w:tc>
          <w:tcPr>
            <w:tcW w:w="899" w:type="dxa"/>
          </w:tcPr>
          <w:p w14:paraId="25A661B3" w14:textId="7E6C20A2" w:rsidR="006F1A14" w:rsidRPr="005E33B1" w:rsidRDefault="006F1A14" w:rsidP="006F1A14">
            <w:pPr>
              <w:spacing w:before="120" w:after="120" w:line="240" w:lineRule="exact"/>
              <w:rPr>
                <w:rFonts w:ascii="Source Sans Pro" w:hAnsi="Source Sans Pro"/>
              </w:rPr>
            </w:pPr>
          </w:p>
        </w:tc>
        <w:tc>
          <w:tcPr>
            <w:tcW w:w="899" w:type="dxa"/>
          </w:tcPr>
          <w:p w14:paraId="7AFEE405" w14:textId="4CC00AD3" w:rsidR="006F1A14" w:rsidRPr="005E33B1" w:rsidRDefault="006F1A14" w:rsidP="006F1A14">
            <w:pPr>
              <w:spacing w:before="120" w:after="120" w:line="240" w:lineRule="exact"/>
              <w:rPr>
                <w:rFonts w:ascii="Source Sans Pro" w:hAnsi="Source Sans Pro"/>
              </w:rPr>
            </w:pPr>
          </w:p>
        </w:tc>
        <w:tc>
          <w:tcPr>
            <w:tcW w:w="612" w:type="dxa"/>
          </w:tcPr>
          <w:p w14:paraId="1F7E8569" w14:textId="274C4CD9"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as</w:t>
            </w:r>
          </w:p>
        </w:tc>
        <w:tc>
          <w:tcPr>
            <w:tcW w:w="222" w:type="dxa"/>
            <w:shd w:val="clear" w:color="auto" w:fill="5E83B0" w:themeFill="accent3" w:themeFillShade="BF"/>
          </w:tcPr>
          <w:p w14:paraId="4599E327" w14:textId="77777777" w:rsidR="006F1A14" w:rsidRPr="005E33B1" w:rsidRDefault="006F1A14" w:rsidP="006F1A14">
            <w:pPr>
              <w:spacing w:before="120" w:after="120" w:line="240" w:lineRule="exact"/>
              <w:rPr>
                <w:rFonts w:ascii="Source Sans Pro" w:hAnsi="Source Sans Pro"/>
              </w:rPr>
            </w:pPr>
          </w:p>
        </w:tc>
        <w:tc>
          <w:tcPr>
            <w:tcW w:w="677" w:type="dxa"/>
          </w:tcPr>
          <w:p w14:paraId="414907C2" w14:textId="61319123" w:rsidR="006F1A14" w:rsidRPr="00035405" w:rsidRDefault="006F1A14" w:rsidP="006F1A14">
            <w:pPr>
              <w:rPr>
                <w:rFonts w:ascii="Chalkboard SE" w:hAnsi="Chalkboard SE" w:cs="Apple Chancery"/>
                <w:sz w:val="24"/>
                <w:szCs w:val="24"/>
              </w:rPr>
            </w:pPr>
            <w:r w:rsidRPr="00035405">
              <w:rPr>
                <w:rFonts w:ascii="Chalkboard SE" w:hAnsi="Chalkboard SE" w:cs="Apple Chancery"/>
                <w:sz w:val="24"/>
                <w:szCs w:val="24"/>
              </w:rPr>
              <w:t xml:space="preserve">mos </w:t>
            </w:r>
          </w:p>
        </w:tc>
        <w:tc>
          <w:tcPr>
            <w:tcW w:w="1171" w:type="dxa"/>
          </w:tcPr>
          <w:p w14:paraId="29BB6A5B" w14:textId="77777777" w:rsidR="006F1A14" w:rsidRDefault="006F1A14" w:rsidP="006F1A14">
            <w:pPr>
              <w:spacing w:before="120" w:after="120" w:line="240" w:lineRule="exact"/>
              <w:jc w:val="center"/>
              <w:rPr>
                <w:rFonts w:ascii="Source Sans Pro" w:hAnsi="Source Sans Pro"/>
              </w:rPr>
            </w:pPr>
          </w:p>
        </w:tc>
        <w:tc>
          <w:tcPr>
            <w:tcW w:w="1171" w:type="dxa"/>
          </w:tcPr>
          <w:p w14:paraId="15EBE679" w14:textId="77777777" w:rsidR="006F1A14" w:rsidRDefault="006F1A14" w:rsidP="006F1A14">
            <w:pPr>
              <w:spacing w:before="120" w:after="120" w:line="240" w:lineRule="exact"/>
              <w:jc w:val="center"/>
              <w:rPr>
                <w:rFonts w:ascii="Source Sans Pro" w:hAnsi="Source Sans Pro"/>
              </w:rPr>
            </w:pPr>
          </w:p>
        </w:tc>
        <w:tc>
          <w:tcPr>
            <w:tcW w:w="1171" w:type="dxa"/>
          </w:tcPr>
          <w:p w14:paraId="15F57964" w14:textId="77777777" w:rsidR="006F1A14" w:rsidRDefault="006F1A14" w:rsidP="006F1A14">
            <w:pPr>
              <w:spacing w:before="120" w:after="120" w:line="240" w:lineRule="exact"/>
              <w:jc w:val="center"/>
              <w:rPr>
                <w:rFonts w:ascii="Source Sans Pro" w:hAnsi="Source Sans Pro"/>
              </w:rPr>
            </w:pPr>
          </w:p>
        </w:tc>
        <w:tc>
          <w:tcPr>
            <w:tcW w:w="677" w:type="dxa"/>
          </w:tcPr>
          <w:p w14:paraId="053EA51C" w14:textId="2992313C"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 xml:space="preserve">mos </w:t>
            </w:r>
          </w:p>
        </w:tc>
      </w:tr>
    </w:tbl>
    <w:p w14:paraId="14923AF0" w14:textId="77777777" w:rsidR="002A495A" w:rsidRPr="002A495A" w:rsidRDefault="002A495A" w:rsidP="002A495A"/>
    <w:p w14:paraId="66728203" w14:textId="1F36567A" w:rsidR="00DC2831" w:rsidRDefault="00356879" w:rsidP="0038775E">
      <w:pPr>
        <w:pStyle w:val="Rubrik3numrerad"/>
      </w:pPr>
      <w:bookmarkStart w:id="37" w:name="_Toc230501749"/>
      <w:r>
        <w:t>Skriv ord – e</w:t>
      </w:r>
      <w:r w:rsidR="002A495A" w:rsidRPr="002A495A">
        <w:t xml:space="preserve">xpanderad </w:t>
      </w:r>
      <w:proofErr w:type="spellStart"/>
      <w:r w:rsidR="002A495A" w:rsidRPr="002A495A">
        <w:t>merisola</w:t>
      </w:r>
      <w:bookmarkEnd w:id="37"/>
      <w:proofErr w:type="spellEnd"/>
    </w:p>
    <w:p w14:paraId="615211E1" w14:textId="1E506FA8" w:rsidR="002512BF" w:rsidRPr="002512BF" w:rsidRDefault="002512BF" w:rsidP="002512BF">
      <w:pPr>
        <w:rPr>
          <w:rFonts w:ascii="Source Sans Pro" w:hAnsi="Source Sans Pro"/>
        </w:rPr>
      </w:pPr>
      <w:r w:rsidRPr="002512BF">
        <w:rPr>
          <w:rFonts w:ascii="Source Sans Pro" w:hAnsi="Source Sans Pro"/>
        </w:rPr>
        <w:t xml:space="preserve">Skriftlig övning: Eleverna ser ordet till vänster, skriver bokstäverna i rutorna, </w:t>
      </w:r>
      <w:proofErr w:type="spellStart"/>
      <w:r w:rsidRPr="002512BF">
        <w:rPr>
          <w:rFonts w:ascii="Source Sans Pro" w:hAnsi="Source Sans Pro"/>
        </w:rPr>
        <w:t>ljudar</w:t>
      </w:r>
      <w:proofErr w:type="spellEnd"/>
      <w:r w:rsidRPr="002512BF">
        <w:rPr>
          <w:rFonts w:ascii="Source Sans Pro" w:hAnsi="Source Sans Pro"/>
        </w:rPr>
        <w:t xml:space="preserve"> och läser helorden till höger. Eleven får visuellt stöd med segmenteringen från helordet.</w:t>
      </w:r>
    </w:p>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632"/>
        <w:gridCol w:w="937"/>
        <w:gridCol w:w="937"/>
        <w:gridCol w:w="937"/>
        <w:gridCol w:w="631"/>
        <w:gridCol w:w="222"/>
        <w:gridCol w:w="626"/>
        <w:gridCol w:w="1154"/>
        <w:gridCol w:w="1154"/>
        <w:gridCol w:w="1154"/>
        <w:gridCol w:w="626"/>
      </w:tblGrid>
      <w:tr w:rsidR="006F1A14" w:rsidRPr="005E33B1" w14:paraId="1FBA00BB" w14:textId="77777777" w:rsidTr="006F1A14">
        <w:tc>
          <w:tcPr>
            <w:tcW w:w="618" w:type="dxa"/>
          </w:tcPr>
          <w:p w14:paraId="1DC4B77F" w14:textId="77777777" w:rsidR="006F1A14" w:rsidRPr="00963B6E" w:rsidRDefault="006F1A14" w:rsidP="006F1A14">
            <w:pPr>
              <w:rPr>
                <w:rFonts w:ascii="Chalkboard SE" w:hAnsi="Chalkboard SE" w:cs="Apple Chancery"/>
                <w:sz w:val="24"/>
                <w:szCs w:val="24"/>
              </w:rPr>
            </w:pPr>
          </w:p>
        </w:tc>
        <w:tc>
          <w:tcPr>
            <w:tcW w:w="914" w:type="dxa"/>
          </w:tcPr>
          <w:p w14:paraId="4C7056C6" w14:textId="77777777" w:rsidR="006F1A14" w:rsidRDefault="006F1A14" w:rsidP="006F1A14">
            <w:pPr>
              <w:jc w:val="center"/>
              <w:rPr>
                <w:rFonts w:ascii="Source Sans Pro" w:hAnsi="Source Sans Pro"/>
              </w:rPr>
            </w:pPr>
            <w:r>
              <w:rPr>
                <w:rFonts w:ascii="Source Sans Pro" w:hAnsi="Source Sans Pro"/>
              </w:rPr>
              <w:t>SKRIV</w:t>
            </w:r>
          </w:p>
          <w:p w14:paraId="0CBDC56C" w14:textId="77777777" w:rsidR="006F1A14" w:rsidRDefault="006F1A14" w:rsidP="006F1A14">
            <w:pPr>
              <w:jc w:val="center"/>
              <w:rPr>
                <w:rFonts w:ascii="Source Sans Pro" w:hAnsi="Source Sans Pro"/>
              </w:rPr>
            </w:pPr>
            <w:r>
              <w:rPr>
                <w:rFonts w:ascii="Source Sans Pro" w:hAnsi="Source Sans Pro"/>
              </w:rPr>
              <w:t>bokstav</w:t>
            </w:r>
          </w:p>
          <w:p w14:paraId="52B08C07" w14:textId="674B6B64" w:rsidR="006F1A14" w:rsidRPr="005E33B1" w:rsidRDefault="006F1A14" w:rsidP="006F1A14">
            <w:pPr>
              <w:jc w:val="center"/>
              <w:rPr>
                <w:rFonts w:ascii="Source Sans Pro" w:hAnsi="Source Sans Pro"/>
              </w:rPr>
            </w:pPr>
            <w:r>
              <w:rPr>
                <w:rFonts w:ascii="Source Sans Pro" w:hAnsi="Source Sans Pro"/>
              </w:rPr>
              <w:t>+ ljuda</w:t>
            </w:r>
          </w:p>
        </w:tc>
        <w:tc>
          <w:tcPr>
            <w:tcW w:w="915" w:type="dxa"/>
          </w:tcPr>
          <w:p w14:paraId="36C1DAE9" w14:textId="77777777" w:rsidR="006F1A14" w:rsidRDefault="006F1A14" w:rsidP="006F1A14">
            <w:pPr>
              <w:jc w:val="center"/>
              <w:rPr>
                <w:rFonts w:ascii="Source Sans Pro" w:hAnsi="Source Sans Pro"/>
              </w:rPr>
            </w:pPr>
            <w:r>
              <w:rPr>
                <w:rFonts w:ascii="Source Sans Pro" w:hAnsi="Source Sans Pro"/>
              </w:rPr>
              <w:t>SKRIV bokstav</w:t>
            </w:r>
          </w:p>
          <w:p w14:paraId="59F8D710" w14:textId="45F7E7A6" w:rsidR="006F1A14" w:rsidRPr="005E33B1" w:rsidRDefault="006F1A14" w:rsidP="006F1A14">
            <w:pPr>
              <w:jc w:val="center"/>
              <w:rPr>
                <w:rFonts w:ascii="Source Sans Pro" w:hAnsi="Source Sans Pro"/>
              </w:rPr>
            </w:pPr>
            <w:r>
              <w:rPr>
                <w:rFonts w:ascii="Source Sans Pro" w:hAnsi="Source Sans Pro"/>
              </w:rPr>
              <w:t>+ ljuda</w:t>
            </w:r>
          </w:p>
        </w:tc>
        <w:tc>
          <w:tcPr>
            <w:tcW w:w="915" w:type="dxa"/>
          </w:tcPr>
          <w:p w14:paraId="5E8CB9E1" w14:textId="77777777" w:rsidR="006F1A14" w:rsidRDefault="006F1A14" w:rsidP="006F1A14">
            <w:pPr>
              <w:jc w:val="center"/>
              <w:rPr>
                <w:rFonts w:ascii="Source Sans Pro" w:hAnsi="Source Sans Pro"/>
              </w:rPr>
            </w:pPr>
            <w:r>
              <w:rPr>
                <w:rFonts w:ascii="Source Sans Pro" w:hAnsi="Source Sans Pro"/>
              </w:rPr>
              <w:t>SKRIV bokstav</w:t>
            </w:r>
          </w:p>
          <w:p w14:paraId="3A5F5795" w14:textId="57C3E3E0" w:rsidR="006F1A14" w:rsidRPr="005E33B1" w:rsidRDefault="006F1A14" w:rsidP="006F1A14">
            <w:pPr>
              <w:jc w:val="center"/>
              <w:rPr>
                <w:rFonts w:ascii="Source Sans Pro" w:hAnsi="Source Sans Pro"/>
              </w:rPr>
            </w:pPr>
            <w:r>
              <w:rPr>
                <w:rFonts w:ascii="Source Sans Pro" w:hAnsi="Source Sans Pro"/>
              </w:rPr>
              <w:t>+ ljuda</w:t>
            </w:r>
          </w:p>
        </w:tc>
        <w:tc>
          <w:tcPr>
            <w:tcW w:w="619" w:type="dxa"/>
          </w:tcPr>
          <w:p w14:paraId="76AFAFA4" w14:textId="77777777" w:rsidR="006F1A14" w:rsidRPr="00280272" w:rsidRDefault="006F1A14" w:rsidP="006F1A14">
            <w:pPr>
              <w:jc w:val="center"/>
              <w:rPr>
                <w:rFonts w:ascii="Source Sans Pro" w:hAnsi="Source Sans Pro"/>
                <w:color w:val="D95E00" w:themeColor="accent4"/>
              </w:rPr>
            </w:pPr>
            <w:r w:rsidRPr="00280272">
              <w:rPr>
                <w:rFonts w:ascii="Source Sans Pro" w:hAnsi="Source Sans Pro"/>
                <w:color w:val="D95E00" w:themeColor="accent4"/>
              </w:rPr>
              <w:t>LÄS!</w:t>
            </w:r>
          </w:p>
        </w:tc>
        <w:tc>
          <w:tcPr>
            <w:tcW w:w="222" w:type="dxa"/>
            <w:shd w:val="clear" w:color="auto" w:fill="5E83B0" w:themeFill="accent3" w:themeFillShade="BF"/>
          </w:tcPr>
          <w:p w14:paraId="4CF20F7A" w14:textId="77777777" w:rsidR="006F1A14" w:rsidRPr="005E33B1" w:rsidRDefault="006F1A14" w:rsidP="006F1A14">
            <w:pPr>
              <w:rPr>
                <w:rFonts w:ascii="Source Sans Pro" w:hAnsi="Source Sans Pro"/>
              </w:rPr>
            </w:pPr>
          </w:p>
        </w:tc>
        <w:tc>
          <w:tcPr>
            <w:tcW w:w="614" w:type="dxa"/>
          </w:tcPr>
          <w:p w14:paraId="7D48A08C" w14:textId="77777777" w:rsidR="006F1A14" w:rsidRPr="00963B6E" w:rsidRDefault="006F1A14" w:rsidP="006F1A14">
            <w:pPr>
              <w:rPr>
                <w:rFonts w:ascii="Chalkboard SE" w:hAnsi="Chalkboard SE" w:cs="Apple Chancery"/>
                <w:sz w:val="24"/>
                <w:szCs w:val="24"/>
              </w:rPr>
            </w:pPr>
          </w:p>
        </w:tc>
        <w:tc>
          <w:tcPr>
            <w:tcW w:w="1193" w:type="dxa"/>
          </w:tcPr>
          <w:p w14:paraId="04826E6F" w14:textId="77777777" w:rsidR="006F1A14" w:rsidRDefault="006F1A14" w:rsidP="006F1A14">
            <w:pPr>
              <w:jc w:val="center"/>
              <w:rPr>
                <w:rFonts w:ascii="Source Sans Pro" w:hAnsi="Source Sans Pro"/>
              </w:rPr>
            </w:pPr>
            <w:r>
              <w:rPr>
                <w:rFonts w:ascii="Source Sans Pro" w:hAnsi="Source Sans Pro"/>
              </w:rPr>
              <w:t>SKRIV</w:t>
            </w:r>
          </w:p>
          <w:p w14:paraId="1AD35E3C" w14:textId="77777777" w:rsidR="006F1A14" w:rsidRDefault="006F1A14" w:rsidP="006F1A14">
            <w:pPr>
              <w:jc w:val="center"/>
              <w:rPr>
                <w:rFonts w:ascii="Source Sans Pro" w:hAnsi="Source Sans Pro"/>
              </w:rPr>
            </w:pPr>
            <w:r>
              <w:rPr>
                <w:rFonts w:ascii="Source Sans Pro" w:hAnsi="Source Sans Pro"/>
              </w:rPr>
              <w:t>bokstav</w:t>
            </w:r>
          </w:p>
          <w:p w14:paraId="5A56CE72" w14:textId="39D2E955" w:rsidR="006F1A14" w:rsidRPr="005E33B1" w:rsidRDefault="006F1A14" w:rsidP="006F1A14">
            <w:pPr>
              <w:jc w:val="center"/>
              <w:rPr>
                <w:rFonts w:ascii="Source Sans Pro" w:hAnsi="Source Sans Pro"/>
              </w:rPr>
            </w:pPr>
            <w:r>
              <w:rPr>
                <w:rFonts w:ascii="Source Sans Pro" w:hAnsi="Source Sans Pro"/>
              </w:rPr>
              <w:t>+ ljuda</w:t>
            </w:r>
          </w:p>
        </w:tc>
        <w:tc>
          <w:tcPr>
            <w:tcW w:w="1193" w:type="dxa"/>
          </w:tcPr>
          <w:p w14:paraId="30D1F07C" w14:textId="77777777" w:rsidR="006F1A14" w:rsidRDefault="006F1A14" w:rsidP="006F1A14">
            <w:pPr>
              <w:jc w:val="center"/>
              <w:rPr>
                <w:rFonts w:ascii="Source Sans Pro" w:hAnsi="Source Sans Pro"/>
              </w:rPr>
            </w:pPr>
            <w:r>
              <w:rPr>
                <w:rFonts w:ascii="Source Sans Pro" w:hAnsi="Source Sans Pro"/>
              </w:rPr>
              <w:t>SKRIV bokstav</w:t>
            </w:r>
          </w:p>
          <w:p w14:paraId="4F3ACC39" w14:textId="0103A0D7" w:rsidR="006F1A14" w:rsidRPr="005E33B1" w:rsidRDefault="006F1A14" w:rsidP="006F1A14">
            <w:pPr>
              <w:jc w:val="center"/>
              <w:rPr>
                <w:rFonts w:ascii="Source Sans Pro" w:hAnsi="Source Sans Pro"/>
              </w:rPr>
            </w:pPr>
            <w:r>
              <w:rPr>
                <w:rFonts w:ascii="Source Sans Pro" w:hAnsi="Source Sans Pro"/>
              </w:rPr>
              <w:t>+ ljuda</w:t>
            </w:r>
          </w:p>
        </w:tc>
        <w:tc>
          <w:tcPr>
            <w:tcW w:w="1193" w:type="dxa"/>
          </w:tcPr>
          <w:p w14:paraId="7B7DA542" w14:textId="77777777" w:rsidR="006F1A14" w:rsidRDefault="006F1A14" w:rsidP="006F1A14">
            <w:pPr>
              <w:jc w:val="center"/>
              <w:rPr>
                <w:rFonts w:ascii="Source Sans Pro" w:hAnsi="Source Sans Pro"/>
              </w:rPr>
            </w:pPr>
            <w:r>
              <w:rPr>
                <w:rFonts w:ascii="Source Sans Pro" w:hAnsi="Source Sans Pro"/>
              </w:rPr>
              <w:t>SKRIV bokstav</w:t>
            </w:r>
          </w:p>
          <w:p w14:paraId="1DB97443" w14:textId="1E39DECF" w:rsidR="006F1A14" w:rsidRPr="005E33B1" w:rsidRDefault="006F1A14" w:rsidP="006F1A14">
            <w:pPr>
              <w:jc w:val="center"/>
              <w:rPr>
                <w:rFonts w:ascii="Source Sans Pro" w:hAnsi="Source Sans Pro"/>
              </w:rPr>
            </w:pPr>
            <w:r>
              <w:rPr>
                <w:rFonts w:ascii="Source Sans Pro" w:hAnsi="Source Sans Pro"/>
              </w:rPr>
              <w:t>+ ljuda</w:t>
            </w:r>
          </w:p>
        </w:tc>
        <w:tc>
          <w:tcPr>
            <w:tcW w:w="614" w:type="dxa"/>
          </w:tcPr>
          <w:p w14:paraId="6EADE1BD" w14:textId="77777777" w:rsidR="006F1A14" w:rsidRPr="00280272" w:rsidRDefault="006F1A14" w:rsidP="006F1A14">
            <w:pPr>
              <w:jc w:val="center"/>
              <w:rPr>
                <w:rFonts w:ascii="Source Sans Pro" w:hAnsi="Source Sans Pro"/>
                <w:color w:val="D95E00" w:themeColor="accent4"/>
              </w:rPr>
            </w:pPr>
            <w:r w:rsidRPr="00280272">
              <w:rPr>
                <w:rFonts w:ascii="Source Sans Pro" w:hAnsi="Source Sans Pro"/>
                <w:color w:val="D95E00" w:themeColor="accent4"/>
              </w:rPr>
              <w:t>LÄS!</w:t>
            </w:r>
          </w:p>
        </w:tc>
      </w:tr>
      <w:tr w:rsidR="006F1A14" w:rsidRPr="000D2CBC" w14:paraId="09D963F7" w14:textId="77777777" w:rsidTr="006F1A14">
        <w:tc>
          <w:tcPr>
            <w:tcW w:w="618" w:type="dxa"/>
          </w:tcPr>
          <w:p w14:paraId="3DBABD28" w14:textId="1EFE5B6B"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mör</w:t>
            </w:r>
          </w:p>
        </w:tc>
        <w:tc>
          <w:tcPr>
            <w:tcW w:w="914" w:type="dxa"/>
          </w:tcPr>
          <w:p w14:paraId="3FF77C5A" w14:textId="77777777" w:rsidR="006F1A14" w:rsidRPr="007939D3" w:rsidRDefault="006F1A14" w:rsidP="006F1A14">
            <w:pPr>
              <w:spacing w:before="120" w:after="120" w:line="240" w:lineRule="exact"/>
              <w:jc w:val="center"/>
              <w:rPr>
                <w:rFonts w:ascii="Apple Chancery" w:hAnsi="Apple Chancery" w:cs="Apple Chancery"/>
                <w:color w:val="2E95FF" w:themeColor="text2" w:themeTint="80"/>
                <w:sz w:val="28"/>
                <w:szCs w:val="28"/>
              </w:rPr>
            </w:pPr>
            <w:r w:rsidRPr="007939D3">
              <w:rPr>
                <w:rFonts w:ascii="Apple Chancery" w:hAnsi="Apple Chancery" w:cs="Apple Chancery" w:hint="cs"/>
                <w:color w:val="2E95FF" w:themeColor="text2" w:themeTint="80"/>
                <w:sz w:val="28"/>
                <w:szCs w:val="28"/>
              </w:rPr>
              <w:t>m</w:t>
            </w:r>
          </w:p>
        </w:tc>
        <w:tc>
          <w:tcPr>
            <w:tcW w:w="915" w:type="dxa"/>
          </w:tcPr>
          <w:p w14:paraId="146A53DA" w14:textId="2301F00F" w:rsidR="006F1A14" w:rsidRPr="007939D3" w:rsidRDefault="006F1A14" w:rsidP="006F1A14">
            <w:pPr>
              <w:spacing w:before="120" w:after="120" w:line="240" w:lineRule="exact"/>
              <w:jc w:val="center"/>
              <w:rPr>
                <w:rFonts w:ascii="Apple Chancery" w:hAnsi="Apple Chancery" w:cs="Apple Chancery"/>
                <w:color w:val="2E95FF" w:themeColor="text2" w:themeTint="80"/>
                <w:sz w:val="28"/>
                <w:szCs w:val="28"/>
              </w:rPr>
            </w:pPr>
            <w:r>
              <w:rPr>
                <w:rFonts w:ascii="Apple Chancery" w:hAnsi="Apple Chancery" w:cs="Apple Chancery"/>
                <w:color w:val="2E95FF" w:themeColor="text2" w:themeTint="80"/>
                <w:sz w:val="28"/>
                <w:szCs w:val="28"/>
              </w:rPr>
              <w:t>ö</w:t>
            </w:r>
          </w:p>
        </w:tc>
        <w:tc>
          <w:tcPr>
            <w:tcW w:w="915" w:type="dxa"/>
          </w:tcPr>
          <w:p w14:paraId="4E1F8CCA" w14:textId="22ACEADB" w:rsidR="006F1A14" w:rsidRPr="007939D3" w:rsidRDefault="006F1A14" w:rsidP="006F1A14">
            <w:pPr>
              <w:spacing w:before="120" w:after="120" w:line="240" w:lineRule="exact"/>
              <w:jc w:val="center"/>
              <w:rPr>
                <w:rFonts w:ascii="Apple Chancery" w:hAnsi="Apple Chancery" w:cs="Apple Chancery"/>
                <w:color w:val="2E95FF" w:themeColor="text2" w:themeTint="80"/>
                <w:sz w:val="28"/>
                <w:szCs w:val="28"/>
              </w:rPr>
            </w:pPr>
            <w:r>
              <w:rPr>
                <w:rFonts w:ascii="Apple Chancery" w:hAnsi="Apple Chancery" w:cs="Apple Chancery"/>
                <w:color w:val="2E95FF" w:themeColor="text2" w:themeTint="80"/>
                <w:sz w:val="28"/>
                <w:szCs w:val="28"/>
              </w:rPr>
              <w:t>r</w:t>
            </w:r>
          </w:p>
        </w:tc>
        <w:tc>
          <w:tcPr>
            <w:tcW w:w="619" w:type="dxa"/>
          </w:tcPr>
          <w:p w14:paraId="2B68FCDF" w14:textId="1C0D44DD" w:rsidR="006F1A14" w:rsidRPr="00280272" w:rsidRDefault="006F1A14" w:rsidP="006F1A14">
            <w:pPr>
              <w:spacing w:before="120" w:after="120" w:line="240" w:lineRule="exact"/>
              <w:rPr>
                <w:rFonts w:ascii="Chalkboard SE" w:hAnsi="Chalkboard SE" w:cs="Apple Chancery"/>
                <w:color w:val="D95E00" w:themeColor="accent4"/>
              </w:rPr>
            </w:pPr>
            <w:r w:rsidRPr="00280272">
              <w:rPr>
                <w:rFonts w:ascii="Chalkboard SE" w:hAnsi="Chalkboard SE" w:cs="Apple Chancery"/>
                <w:color w:val="D95E00" w:themeColor="accent4"/>
                <w:sz w:val="24"/>
                <w:szCs w:val="24"/>
              </w:rPr>
              <w:t>mör</w:t>
            </w:r>
          </w:p>
        </w:tc>
        <w:tc>
          <w:tcPr>
            <w:tcW w:w="222" w:type="dxa"/>
            <w:shd w:val="clear" w:color="auto" w:fill="5E83B0" w:themeFill="accent3" w:themeFillShade="BF"/>
          </w:tcPr>
          <w:p w14:paraId="75B9C888" w14:textId="77777777" w:rsidR="006F1A14" w:rsidRPr="000D2CBC" w:rsidRDefault="006F1A14" w:rsidP="006F1A14">
            <w:pPr>
              <w:spacing w:before="120" w:after="120" w:line="240" w:lineRule="exact"/>
              <w:rPr>
                <w:rFonts w:ascii="Source Sans Pro" w:hAnsi="Source Sans Pro"/>
              </w:rPr>
            </w:pPr>
          </w:p>
        </w:tc>
        <w:tc>
          <w:tcPr>
            <w:tcW w:w="614" w:type="dxa"/>
          </w:tcPr>
          <w:p w14:paraId="734EFB38" w14:textId="39AB2537"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rö</w:t>
            </w:r>
          </w:p>
        </w:tc>
        <w:tc>
          <w:tcPr>
            <w:tcW w:w="1193" w:type="dxa"/>
          </w:tcPr>
          <w:p w14:paraId="38089040" w14:textId="55ACD8ED" w:rsidR="006F1A14" w:rsidRPr="007939D3" w:rsidRDefault="006F1A14" w:rsidP="006F1A14">
            <w:pPr>
              <w:spacing w:before="120" w:after="120" w:line="240" w:lineRule="exact"/>
              <w:jc w:val="center"/>
              <w:rPr>
                <w:rFonts w:ascii="Apple Chancery" w:hAnsi="Apple Chancery" w:cs="Apple Chancery"/>
                <w:color w:val="2E95FF" w:themeColor="text2" w:themeTint="80"/>
                <w:sz w:val="28"/>
                <w:szCs w:val="28"/>
              </w:rPr>
            </w:pPr>
            <w:r>
              <w:rPr>
                <w:rFonts w:ascii="Apple Chancery" w:hAnsi="Apple Chancery" w:cs="Apple Chancery"/>
                <w:color w:val="2E95FF" w:themeColor="text2" w:themeTint="80"/>
                <w:sz w:val="28"/>
                <w:szCs w:val="28"/>
              </w:rPr>
              <w:t>r</w:t>
            </w:r>
          </w:p>
        </w:tc>
        <w:tc>
          <w:tcPr>
            <w:tcW w:w="1193" w:type="dxa"/>
          </w:tcPr>
          <w:p w14:paraId="3B92B94C" w14:textId="30D27477" w:rsidR="006F1A14" w:rsidRPr="007939D3" w:rsidRDefault="006F1A14" w:rsidP="006F1A14">
            <w:pPr>
              <w:spacing w:before="120" w:after="120" w:line="240" w:lineRule="exact"/>
              <w:jc w:val="center"/>
              <w:rPr>
                <w:rFonts w:ascii="Apple Chancery" w:hAnsi="Apple Chancery" w:cs="Apple Chancery"/>
                <w:color w:val="2E95FF" w:themeColor="text2" w:themeTint="80"/>
                <w:sz w:val="28"/>
                <w:szCs w:val="28"/>
              </w:rPr>
            </w:pPr>
            <w:r>
              <w:rPr>
                <w:rFonts w:ascii="Apple Chancery" w:hAnsi="Apple Chancery" w:cs="Apple Chancery"/>
                <w:color w:val="2E95FF" w:themeColor="text2" w:themeTint="80"/>
                <w:sz w:val="28"/>
                <w:szCs w:val="28"/>
              </w:rPr>
              <w:t>ö</w:t>
            </w:r>
          </w:p>
        </w:tc>
        <w:tc>
          <w:tcPr>
            <w:tcW w:w="1193" w:type="dxa"/>
          </w:tcPr>
          <w:p w14:paraId="06DB6E7B" w14:textId="77777777" w:rsidR="006F1A14" w:rsidRPr="007939D3" w:rsidRDefault="006F1A14" w:rsidP="006F1A14">
            <w:pPr>
              <w:spacing w:before="120" w:after="120" w:line="240" w:lineRule="exact"/>
              <w:jc w:val="center"/>
              <w:rPr>
                <w:rFonts w:ascii="Apple Chancery" w:hAnsi="Apple Chancery" w:cs="Apple Chancery"/>
                <w:color w:val="2E95FF" w:themeColor="text2" w:themeTint="80"/>
                <w:sz w:val="28"/>
                <w:szCs w:val="28"/>
              </w:rPr>
            </w:pPr>
          </w:p>
        </w:tc>
        <w:tc>
          <w:tcPr>
            <w:tcW w:w="614" w:type="dxa"/>
          </w:tcPr>
          <w:p w14:paraId="2B2A1E4E" w14:textId="1EBF6005" w:rsidR="006F1A14" w:rsidRPr="00280272" w:rsidRDefault="006F1A14" w:rsidP="00CD21D7">
            <w:pPr>
              <w:spacing w:before="120" w:after="120" w:line="240" w:lineRule="exact"/>
              <w:rPr>
                <w:rFonts w:ascii="Chalkboard SE" w:hAnsi="Chalkboard SE" w:cs="Apple Chancery"/>
                <w:color w:val="D95E00" w:themeColor="accent4"/>
              </w:rPr>
            </w:pPr>
            <w:r w:rsidRPr="00280272">
              <w:rPr>
                <w:rFonts w:ascii="Chalkboard SE" w:hAnsi="Chalkboard SE" w:cs="Apple Chancery"/>
                <w:color w:val="D95E00" w:themeColor="accent4"/>
                <w:sz w:val="24"/>
                <w:szCs w:val="24"/>
              </w:rPr>
              <w:t>rö</w:t>
            </w:r>
          </w:p>
        </w:tc>
      </w:tr>
      <w:tr w:rsidR="006F1A14" w:rsidRPr="00D70592" w14:paraId="03DDAE06" w14:textId="77777777" w:rsidTr="006F1A14">
        <w:tc>
          <w:tcPr>
            <w:tcW w:w="618" w:type="dxa"/>
          </w:tcPr>
          <w:p w14:paraId="73DCB519" w14:textId="60351861"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rys</w:t>
            </w:r>
          </w:p>
        </w:tc>
        <w:tc>
          <w:tcPr>
            <w:tcW w:w="914" w:type="dxa"/>
          </w:tcPr>
          <w:p w14:paraId="751C6D06" w14:textId="77777777" w:rsidR="006F1A14" w:rsidRPr="00195B42" w:rsidRDefault="006F1A14" w:rsidP="006F1A14">
            <w:pPr>
              <w:spacing w:before="120" w:after="120" w:line="240" w:lineRule="exact"/>
              <w:jc w:val="center"/>
              <w:rPr>
                <w:rFonts w:ascii="Apple Chancery" w:hAnsi="Apple Chancery" w:cs="Apple Chancery"/>
              </w:rPr>
            </w:pPr>
          </w:p>
        </w:tc>
        <w:tc>
          <w:tcPr>
            <w:tcW w:w="915" w:type="dxa"/>
          </w:tcPr>
          <w:p w14:paraId="5E8F836D" w14:textId="77777777" w:rsidR="006F1A14" w:rsidRPr="00195B42" w:rsidRDefault="006F1A14" w:rsidP="006F1A14">
            <w:pPr>
              <w:spacing w:before="120" w:after="120" w:line="240" w:lineRule="exact"/>
              <w:jc w:val="center"/>
              <w:rPr>
                <w:rFonts w:ascii="Apple Chancery" w:hAnsi="Apple Chancery" w:cs="Apple Chancery"/>
              </w:rPr>
            </w:pPr>
          </w:p>
        </w:tc>
        <w:tc>
          <w:tcPr>
            <w:tcW w:w="915" w:type="dxa"/>
          </w:tcPr>
          <w:p w14:paraId="42B1DD5D" w14:textId="77777777" w:rsidR="006F1A14" w:rsidRPr="00195B42" w:rsidRDefault="006F1A14" w:rsidP="006F1A14">
            <w:pPr>
              <w:spacing w:before="120" w:after="120" w:line="240" w:lineRule="exact"/>
              <w:jc w:val="center"/>
              <w:rPr>
                <w:rFonts w:ascii="Apple Chancery" w:hAnsi="Apple Chancery" w:cs="Apple Chancery"/>
              </w:rPr>
            </w:pPr>
          </w:p>
        </w:tc>
        <w:tc>
          <w:tcPr>
            <w:tcW w:w="619" w:type="dxa"/>
          </w:tcPr>
          <w:p w14:paraId="3C8620C9" w14:textId="5F5C5565" w:rsidR="006F1A14" w:rsidRPr="00280272" w:rsidRDefault="006F1A14" w:rsidP="006F1A14">
            <w:pPr>
              <w:spacing w:before="120" w:after="120" w:line="240" w:lineRule="exact"/>
              <w:rPr>
                <w:rFonts w:ascii="Apple Chancery" w:hAnsi="Apple Chancery" w:cs="Apple Chancery"/>
                <w:color w:val="D95E00" w:themeColor="accent4"/>
              </w:rPr>
            </w:pPr>
            <w:r w:rsidRPr="00280272">
              <w:rPr>
                <w:rFonts w:ascii="Chalkboard SE" w:hAnsi="Chalkboard SE" w:cs="Apple Chancery"/>
                <w:color w:val="D95E00" w:themeColor="accent4"/>
                <w:sz w:val="24"/>
                <w:szCs w:val="24"/>
              </w:rPr>
              <w:t>rys</w:t>
            </w:r>
          </w:p>
        </w:tc>
        <w:tc>
          <w:tcPr>
            <w:tcW w:w="222" w:type="dxa"/>
            <w:shd w:val="clear" w:color="auto" w:fill="5E83B0" w:themeFill="accent3" w:themeFillShade="BF"/>
          </w:tcPr>
          <w:p w14:paraId="00A49D5C" w14:textId="77777777" w:rsidR="006F1A14" w:rsidRPr="005E33B1" w:rsidRDefault="006F1A14" w:rsidP="006F1A14">
            <w:pPr>
              <w:spacing w:before="120" w:after="120" w:line="240" w:lineRule="exact"/>
              <w:rPr>
                <w:rFonts w:ascii="Source Sans Pro" w:hAnsi="Source Sans Pro"/>
              </w:rPr>
            </w:pPr>
          </w:p>
        </w:tc>
        <w:tc>
          <w:tcPr>
            <w:tcW w:w="614" w:type="dxa"/>
          </w:tcPr>
          <w:p w14:paraId="463579D6" w14:textId="4F69980A"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 xml:space="preserve">säl </w:t>
            </w:r>
          </w:p>
        </w:tc>
        <w:tc>
          <w:tcPr>
            <w:tcW w:w="1193" w:type="dxa"/>
          </w:tcPr>
          <w:p w14:paraId="0C8FCF0D"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0406EF88"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191FE4AA" w14:textId="77777777" w:rsidR="006F1A14" w:rsidRPr="005E33B1" w:rsidRDefault="006F1A14" w:rsidP="006F1A14">
            <w:pPr>
              <w:spacing w:before="120" w:after="120" w:line="240" w:lineRule="exact"/>
              <w:jc w:val="center"/>
              <w:rPr>
                <w:rFonts w:ascii="Source Sans Pro" w:hAnsi="Source Sans Pro"/>
              </w:rPr>
            </w:pPr>
          </w:p>
        </w:tc>
        <w:tc>
          <w:tcPr>
            <w:tcW w:w="614" w:type="dxa"/>
          </w:tcPr>
          <w:p w14:paraId="77940055" w14:textId="6A2A51B4"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 xml:space="preserve">säl </w:t>
            </w:r>
          </w:p>
        </w:tc>
      </w:tr>
      <w:tr w:rsidR="006F1A14" w:rsidRPr="00D70592" w14:paraId="0C4B2F5B" w14:textId="77777777" w:rsidTr="006F1A14">
        <w:tc>
          <w:tcPr>
            <w:tcW w:w="618" w:type="dxa"/>
          </w:tcPr>
          <w:p w14:paraId="6A69DA4B" w14:textId="2BF3DF38"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myr</w:t>
            </w:r>
          </w:p>
        </w:tc>
        <w:tc>
          <w:tcPr>
            <w:tcW w:w="914" w:type="dxa"/>
          </w:tcPr>
          <w:p w14:paraId="79E85F56" w14:textId="77777777" w:rsidR="006F1A14" w:rsidRPr="005E33B1" w:rsidRDefault="006F1A14" w:rsidP="006F1A14">
            <w:pPr>
              <w:spacing w:before="120" w:after="120" w:line="240" w:lineRule="exact"/>
              <w:rPr>
                <w:rFonts w:ascii="Source Sans Pro" w:hAnsi="Source Sans Pro"/>
              </w:rPr>
            </w:pPr>
          </w:p>
        </w:tc>
        <w:tc>
          <w:tcPr>
            <w:tcW w:w="915" w:type="dxa"/>
          </w:tcPr>
          <w:p w14:paraId="629E5C41" w14:textId="77777777" w:rsidR="006F1A14" w:rsidRPr="005E33B1" w:rsidRDefault="006F1A14" w:rsidP="006F1A14">
            <w:pPr>
              <w:spacing w:before="120" w:after="120" w:line="240" w:lineRule="exact"/>
              <w:rPr>
                <w:rFonts w:ascii="Source Sans Pro" w:hAnsi="Source Sans Pro"/>
              </w:rPr>
            </w:pPr>
          </w:p>
        </w:tc>
        <w:tc>
          <w:tcPr>
            <w:tcW w:w="915" w:type="dxa"/>
          </w:tcPr>
          <w:p w14:paraId="704606BF" w14:textId="77777777" w:rsidR="006F1A14" w:rsidRPr="005E33B1" w:rsidRDefault="006F1A14" w:rsidP="006F1A14">
            <w:pPr>
              <w:spacing w:before="120" w:after="120" w:line="240" w:lineRule="exact"/>
              <w:rPr>
                <w:rFonts w:ascii="Source Sans Pro" w:hAnsi="Source Sans Pro"/>
              </w:rPr>
            </w:pPr>
          </w:p>
        </w:tc>
        <w:tc>
          <w:tcPr>
            <w:tcW w:w="619" w:type="dxa"/>
          </w:tcPr>
          <w:p w14:paraId="497DC51F" w14:textId="7444EE50"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myr</w:t>
            </w:r>
          </w:p>
        </w:tc>
        <w:tc>
          <w:tcPr>
            <w:tcW w:w="222" w:type="dxa"/>
            <w:shd w:val="clear" w:color="auto" w:fill="5E83B0" w:themeFill="accent3" w:themeFillShade="BF"/>
          </w:tcPr>
          <w:p w14:paraId="79001A23" w14:textId="77777777" w:rsidR="006F1A14" w:rsidRDefault="006F1A14" w:rsidP="006F1A14">
            <w:pPr>
              <w:spacing w:before="120" w:after="120" w:line="240" w:lineRule="exact"/>
              <w:rPr>
                <w:rFonts w:ascii="Source Sans Pro" w:hAnsi="Source Sans Pro"/>
              </w:rPr>
            </w:pPr>
          </w:p>
        </w:tc>
        <w:tc>
          <w:tcPr>
            <w:tcW w:w="614" w:type="dxa"/>
          </w:tcPr>
          <w:p w14:paraId="13F7B5CA" w14:textId="0C58137A"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mys</w:t>
            </w:r>
          </w:p>
        </w:tc>
        <w:tc>
          <w:tcPr>
            <w:tcW w:w="1193" w:type="dxa"/>
          </w:tcPr>
          <w:p w14:paraId="2105D0A4"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7721D747"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684CA55E" w14:textId="77777777" w:rsidR="006F1A14" w:rsidRPr="005E33B1" w:rsidRDefault="006F1A14" w:rsidP="006F1A14">
            <w:pPr>
              <w:spacing w:before="120" w:after="120" w:line="240" w:lineRule="exact"/>
              <w:jc w:val="center"/>
              <w:rPr>
                <w:rFonts w:ascii="Source Sans Pro" w:hAnsi="Source Sans Pro"/>
              </w:rPr>
            </w:pPr>
          </w:p>
        </w:tc>
        <w:tc>
          <w:tcPr>
            <w:tcW w:w="614" w:type="dxa"/>
          </w:tcPr>
          <w:p w14:paraId="5F70FA9D" w14:textId="748D5894"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mys</w:t>
            </w:r>
          </w:p>
        </w:tc>
      </w:tr>
      <w:tr w:rsidR="006F1A14" w:rsidRPr="00D70592" w14:paraId="235CF7DD" w14:textId="77777777" w:rsidTr="006F1A14">
        <w:tc>
          <w:tcPr>
            <w:tcW w:w="618" w:type="dxa"/>
          </w:tcPr>
          <w:p w14:paraId="3B647320" w14:textId="0708862A"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mås</w:t>
            </w:r>
          </w:p>
        </w:tc>
        <w:tc>
          <w:tcPr>
            <w:tcW w:w="914" w:type="dxa"/>
          </w:tcPr>
          <w:p w14:paraId="17A16DE4" w14:textId="77777777" w:rsidR="006F1A14" w:rsidRPr="005E33B1" w:rsidRDefault="006F1A14" w:rsidP="006F1A14">
            <w:pPr>
              <w:spacing w:before="120" w:after="120" w:line="240" w:lineRule="exact"/>
              <w:rPr>
                <w:rFonts w:ascii="Source Sans Pro" w:hAnsi="Source Sans Pro"/>
              </w:rPr>
            </w:pPr>
          </w:p>
        </w:tc>
        <w:tc>
          <w:tcPr>
            <w:tcW w:w="915" w:type="dxa"/>
          </w:tcPr>
          <w:p w14:paraId="27018072" w14:textId="77777777" w:rsidR="006F1A14" w:rsidRPr="005E33B1" w:rsidRDefault="006F1A14" w:rsidP="006F1A14">
            <w:pPr>
              <w:spacing w:before="120" w:after="120" w:line="240" w:lineRule="exact"/>
              <w:rPr>
                <w:rFonts w:ascii="Source Sans Pro" w:hAnsi="Source Sans Pro"/>
              </w:rPr>
            </w:pPr>
          </w:p>
        </w:tc>
        <w:tc>
          <w:tcPr>
            <w:tcW w:w="915" w:type="dxa"/>
          </w:tcPr>
          <w:p w14:paraId="7FA96D3A" w14:textId="77777777" w:rsidR="006F1A14" w:rsidRPr="005E33B1" w:rsidRDefault="006F1A14" w:rsidP="006F1A14">
            <w:pPr>
              <w:spacing w:before="120" w:after="120" w:line="240" w:lineRule="exact"/>
              <w:rPr>
                <w:rFonts w:ascii="Source Sans Pro" w:hAnsi="Source Sans Pro"/>
              </w:rPr>
            </w:pPr>
          </w:p>
        </w:tc>
        <w:tc>
          <w:tcPr>
            <w:tcW w:w="619" w:type="dxa"/>
          </w:tcPr>
          <w:p w14:paraId="21D045C7" w14:textId="13775F1D"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mås</w:t>
            </w:r>
          </w:p>
        </w:tc>
        <w:tc>
          <w:tcPr>
            <w:tcW w:w="222" w:type="dxa"/>
            <w:shd w:val="clear" w:color="auto" w:fill="5E83B0" w:themeFill="accent3" w:themeFillShade="BF"/>
          </w:tcPr>
          <w:p w14:paraId="4E11B8EF" w14:textId="77777777" w:rsidR="006F1A14" w:rsidRPr="005E33B1" w:rsidRDefault="006F1A14" w:rsidP="006F1A14">
            <w:pPr>
              <w:spacing w:before="120" w:after="120" w:line="240" w:lineRule="exact"/>
              <w:rPr>
                <w:rFonts w:ascii="Source Sans Pro" w:hAnsi="Source Sans Pro"/>
              </w:rPr>
            </w:pPr>
          </w:p>
        </w:tc>
        <w:tc>
          <w:tcPr>
            <w:tcW w:w="614" w:type="dxa"/>
          </w:tcPr>
          <w:p w14:paraId="18F09A45" w14:textId="29EFD922"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rår</w:t>
            </w:r>
          </w:p>
        </w:tc>
        <w:tc>
          <w:tcPr>
            <w:tcW w:w="1193" w:type="dxa"/>
          </w:tcPr>
          <w:p w14:paraId="615AFCB1"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7A9CF1E8"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71F948CA" w14:textId="77777777" w:rsidR="006F1A14" w:rsidRPr="005E33B1" w:rsidRDefault="006F1A14" w:rsidP="006F1A14">
            <w:pPr>
              <w:spacing w:before="120" w:after="120" w:line="240" w:lineRule="exact"/>
              <w:jc w:val="center"/>
              <w:rPr>
                <w:rFonts w:ascii="Source Sans Pro" w:hAnsi="Source Sans Pro"/>
              </w:rPr>
            </w:pPr>
          </w:p>
        </w:tc>
        <w:tc>
          <w:tcPr>
            <w:tcW w:w="614" w:type="dxa"/>
          </w:tcPr>
          <w:p w14:paraId="036A62CD" w14:textId="6D8C1F12"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rår</w:t>
            </w:r>
          </w:p>
        </w:tc>
      </w:tr>
      <w:tr w:rsidR="006F1A14" w:rsidRPr="00D70592" w14:paraId="27E75630" w14:textId="77777777" w:rsidTr="006F1A14">
        <w:tc>
          <w:tcPr>
            <w:tcW w:w="618" w:type="dxa"/>
          </w:tcPr>
          <w:p w14:paraId="409DA543" w14:textId="0F1D260E"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lär</w:t>
            </w:r>
          </w:p>
        </w:tc>
        <w:tc>
          <w:tcPr>
            <w:tcW w:w="914" w:type="dxa"/>
          </w:tcPr>
          <w:p w14:paraId="7AD9DC38" w14:textId="77777777" w:rsidR="006F1A14" w:rsidRPr="005E33B1" w:rsidRDefault="006F1A14" w:rsidP="006F1A14">
            <w:pPr>
              <w:spacing w:before="120" w:after="120" w:line="240" w:lineRule="exact"/>
              <w:rPr>
                <w:rFonts w:ascii="Source Sans Pro" w:hAnsi="Source Sans Pro"/>
              </w:rPr>
            </w:pPr>
          </w:p>
        </w:tc>
        <w:tc>
          <w:tcPr>
            <w:tcW w:w="915" w:type="dxa"/>
          </w:tcPr>
          <w:p w14:paraId="12E24B3B" w14:textId="77777777" w:rsidR="006F1A14" w:rsidRPr="005E33B1" w:rsidRDefault="006F1A14" w:rsidP="006F1A14">
            <w:pPr>
              <w:spacing w:before="120" w:after="120" w:line="240" w:lineRule="exact"/>
              <w:rPr>
                <w:rFonts w:ascii="Source Sans Pro" w:hAnsi="Source Sans Pro"/>
              </w:rPr>
            </w:pPr>
          </w:p>
        </w:tc>
        <w:tc>
          <w:tcPr>
            <w:tcW w:w="915" w:type="dxa"/>
          </w:tcPr>
          <w:p w14:paraId="0E6CC5B7" w14:textId="77777777" w:rsidR="006F1A14" w:rsidRPr="005E33B1" w:rsidRDefault="006F1A14" w:rsidP="006F1A14">
            <w:pPr>
              <w:spacing w:before="120" w:after="120" w:line="240" w:lineRule="exact"/>
              <w:rPr>
                <w:rFonts w:ascii="Source Sans Pro" w:hAnsi="Source Sans Pro"/>
              </w:rPr>
            </w:pPr>
          </w:p>
        </w:tc>
        <w:tc>
          <w:tcPr>
            <w:tcW w:w="619" w:type="dxa"/>
          </w:tcPr>
          <w:p w14:paraId="7DE9C88E" w14:textId="65888C29"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lär</w:t>
            </w:r>
          </w:p>
        </w:tc>
        <w:tc>
          <w:tcPr>
            <w:tcW w:w="222" w:type="dxa"/>
            <w:shd w:val="clear" w:color="auto" w:fill="5E83B0" w:themeFill="accent3" w:themeFillShade="BF"/>
          </w:tcPr>
          <w:p w14:paraId="0CBFEFF1" w14:textId="77777777" w:rsidR="006F1A14" w:rsidRPr="005E33B1" w:rsidRDefault="006F1A14" w:rsidP="006F1A14">
            <w:pPr>
              <w:spacing w:before="120" w:after="120" w:line="240" w:lineRule="exact"/>
              <w:rPr>
                <w:rFonts w:ascii="Source Sans Pro" w:hAnsi="Source Sans Pro"/>
              </w:rPr>
            </w:pPr>
          </w:p>
        </w:tc>
        <w:tc>
          <w:tcPr>
            <w:tcW w:w="614" w:type="dxa"/>
          </w:tcPr>
          <w:p w14:paraId="3A64A9DF" w14:textId="259D94DD"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lur</w:t>
            </w:r>
          </w:p>
        </w:tc>
        <w:tc>
          <w:tcPr>
            <w:tcW w:w="1193" w:type="dxa"/>
          </w:tcPr>
          <w:p w14:paraId="42D5A821"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199FC4D8"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214F578E" w14:textId="77777777" w:rsidR="006F1A14" w:rsidRPr="005E33B1" w:rsidRDefault="006F1A14" w:rsidP="006F1A14">
            <w:pPr>
              <w:spacing w:before="120" w:after="120" w:line="240" w:lineRule="exact"/>
              <w:jc w:val="center"/>
              <w:rPr>
                <w:rFonts w:ascii="Source Sans Pro" w:hAnsi="Source Sans Pro"/>
              </w:rPr>
            </w:pPr>
          </w:p>
        </w:tc>
        <w:tc>
          <w:tcPr>
            <w:tcW w:w="614" w:type="dxa"/>
          </w:tcPr>
          <w:p w14:paraId="7BDEA831" w14:textId="3390F8BD"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lur</w:t>
            </w:r>
          </w:p>
        </w:tc>
      </w:tr>
      <w:tr w:rsidR="006F1A14" w:rsidRPr="00D70592" w14:paraId="0DA52875" w14:textId="77777777" w:rsidTr="006F1A14">
        <w:tc>
          <w:tcPr>
            <w:tcW w:w="618" w:type="dxa"/>
          </w:tcPr>
          <w:p w14:paraId="70E248F9" w14:textId="614ABA7F"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mäl</w:t>
            </w:r>
          </w:p>
        </w:tc>
        <w:tc>
          <w:tcPr>
            <w:tcW w:w="914" w:type="dxa"/>
          </w:tcPr>
          <w:p w14:paraId="34167AFC" w14:textId="77777777" w:rsidR="006F1A14" w:rsidRPr="005E33B1" w:rsidRDefault="006F1A14" w:rsidP="006F1A14">
            <w:pPr>
              <w:spacing w:before="120" w:after="120" w:line="240" w:lineRule="exact"/>
              <w:rPr>
                <w:rFonts w:ascii="Source Sans Pro" w:hAnsi="Source Sans Pro"/>
              </w:rPr>
            </w:pPr>
          </w:p>
        </w:tc>
        <w:tc>
          <w:tcPr>
            <w:tcW w:w="915" w:type="dxa"/>
          </w:tcPr>
          <w:p w14:paraId="5D78D90E" w14:textId="77777777" w:rsidR="006F1A14" w:rsidRPr="005E33B1" w:rsidRDefault="006F1A14" w:rsidP="006F1A14">
            <w:pPr>
              <w:spacing w:before="120" w:after="120" w:line="240" w:lineRule="exact"/>
              <w:rPr>
                <w:rFonts w:ascii="Source Sans Pro" w:hAnsi="Source Sans Pro"/>
              </w:rPr>
            </w:pPr>
          </w:p>
        </w:tc>
        <w:tc>
          <w:tcPr>
            <w:tcW w:w="915" w:type="dxa"/>
          </w:tcPr>
          <w:p w14:paraId="002BE12E" w14:textId="77777777" w:rsidR="006F1A14" w:rsidRPr="005E33B1" w:rsidRDefault="006F1A14" w:rsidP="006F1A14">
            <w:pPr>
              <w:spacing w:before="120" w:after="120" w:line="240" w:lineRule="exact"/>
              <w:rPr>
                <w:rFonts w:ascii="Source Sans Pro" w:hAnsi="Source Sans Pro"/>
              </w:rPr>
            </w:pPr>
          </w:p>
        </w:tc>
        <w:tc>
          <w:tcPr>
            <w:tcW w:w="619" w:type="dxa"/>
          </w:tcPr>
          <w:p w14:paraId="2E6A5530" w14:textId="4275FCAD"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mäl</w:t>
            </w:r>
          </w:p>
        </w:tc>
        <w:tc>
          <w:tcPr>
            <w:tcW w:w="222" w:type="dxa"/>
            <w:shd w:val="clear" w:color="auto" w:fill="5E83B0" w:themeFill="accent3" w:themeFillShade="BF"/>
          </w:tcPr>
          <w:p w14:paraId="4052E41C" w14:textId="77777777" w:rsidR="006F1A14" w:rsidRPr="005E33B1" w:rsidRDefault="006F1A14" w:rsidP="006F1A14">
            <w:pPr>
              <w:spacing w:before="120" w:after="120" w:line="240" w:lineRule="exact"/>
              <w:rPr>
                <w:rFonts w:ascii="Source Sans Pro" w:hAnsi="Source Sans Pro"/>
              </w:rPr>
            </w:pPr>
          </w:p>
        </w:tc>
        <w:tc>
          <w:tcPr>
            <w:tcW w:w="614" w:type="dxa"/>
          </w:tcPr>
          <w:p w14:paraId="4705EDF3" w14:textId="17F99027"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lam</w:t>
            </w:r>
          </w:p>
        </w:tc>
        <w:tc>
          <w:tcPr>
            <w:tcW w:w="1193" w:type="dxa"/>
          </w:tcPr>
          <w:p w14:paraId="49864CB5"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403995E5"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7C38395F" w14:textId="77777777" w:rsidR="006F1A14" w:rsidRPr="005E33B1" w:rsidRDefault="006F1A14" w:rsidP="006F1A14">
            <w:pPr>
              <w:spacing w:before="120" w:after="120" w:line="240" w:lineRule="exact"/>
              <w:jc w:val="center"/>
              <w:rPr>
                <w:rFonts w:ascii="Source Sans Pro" w:hAnsi="Source Sans Pro"/>
              </w:rPr>
            </w:pPr>
          </w:p>
        </w:tc>
        <w:tc>
          <w:tcPr>
            <w:tcW w:w="614" w:type="dxa"/>
          </w:tcPr>
          <w:p w14:paraId="13FDE0C9" w14:textId="5BA34699"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lam</w:t>
            </w:r>
          </w:p>
        </w:tc>
      </w:tr>
      <w:tr w:rsidR="006F1A14" w:rsidRPr="00D70592" w14:paraId="015F84C8" w14:textId="77777777" w:rsidTr="006F1A14">
        <w:tc>
          <w:tcPr>
            <w:tcW w:w="618" w:type="dxa"/>
          </w:tcPr>
          <w:p w14:paraId="140DD524" w14:textId="09052EA6"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mös</w:t>
            </w:r>
          </w:p>
        </w:tc>
        <w:tc>
          <w:tcPr>
            <w:tcW w:w="914" w:type="dxa"/>
          </w:tcPr>
          <w:p w14:paraId="71B6883D" w14:textId="77777777" w:rsidR="006F1A14" w:rsidRPr="005E33B1" w:rsidRDefault="006F1A14" w:rsidP="006F1A14">
            <w:pPr>
              <w:spacing w:before="120" w:after="120" w:line="240" w:lineRule="exact"/>
              <w:rPr>
                <w:rFonts w:ascii="Source Sans Pro" w:hAnsi="Source Sans Pro"/>
              </w:rPr>
            </w:pPr>
          </w:p>
        </w:tc>
        <w:tc>
          <w:tcPr>
            <w:tcW w:w="915" w:type="dxa"/>
          </w:tcPr>
          <w:p w14:paraId="029574EA" w14:textId="77777777" w:rsidR="006F1A14" w:rsidRPr="005E33B1" w:rsidRDefault="006F1A14" w:rsidP="006F1A14">
            <w:pPr>
              <w:spacing w:before="120" w:after="120" w:line="240" w:lineRule="exact"/>
              <w:rPr>
                <w:rFonts w:ascii="Source Sans Pro" w:hAnsi="Source Sans Pro"/>
              </w:rPr>
            </w:pPr>
          </w:p>
        </w:tc>
        <w:tc>
          <w:tcPr>
            <w:tcW w:w="915" w:type="dxa"/>
          </w:tcPr>
          <w:p w14:paraId="3AB2E5F0" w14:textId="77777777" w:rsidR="006F1A14" w:rsidRPr="005E33B1" w:rsidRDefault="006F1A14" w:rsidP="006F1A14">
            <w:pPr>
              <w:spacing w:before="120" w:after="120" w:line="240" w:lineRule="exact"/>
              <w:rPr>
                <w:rFonts w:ascii="Source Sans Pro" w:hAnsi="Source Sans Pro"/>
              </w:rPr>
            </w:pPr>
          </w:p>
        </w:tc>
        <w:tc>
          <w:tcPr>
            <w:tcW w:w="619" w:type="dxa"/>
          </w:tcPr>
          <w:p w14:paraId="7C2BF31D" w14:textId="436B5562"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mös</w:t>
            </w:r>
          </w:p>
        </w:tc>
        <w:tc>
          <w:tcPr>
            <w:tcW w:w="222" w:type="dxa"/>
            <w:shd w:val="clear" w:color="auto" w:fill="5E83B0" w:themeFill="accent3" w:themeFillShade="BF"/>
          </w:tcPr>
          <w:p w14:paraId="3D1AA8F4" w14:textId="77777777" w:rsidR="006F1A14" w:rsidRPr="005E33B1" w:rsidRDefault="006F1A14" w:rsidP="006F1A14">
            <w:pPr>
              <w:spacing w:before="120" w:after="120" w:line="240" w:lineRule="exact"/>
              <w:rPr>
                <w:rFonts w:ascii="Source Sans Pro" w:hAnsi="Source Sans Pro"/>
              </w:rPr>
            </w:pPr>
          </w:p>
        </w:tc>
        <w:tc>
          <w:tcPr>
            <w:tcW w:w="614" w:type="dxa"/>
          </w:tcPr>
          <w:p w14:paraId="42D0776D" w14:textId="37B14D7B"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lös</w:t>
            </w:r>
          </w:p>
        </w:tc>
        <w:tc>
          <w:tcPr>
            <w:tcW w:w="1193" w:type="dxa"/>
          </w:tcPr>
          <w:p w14:paraId="528261D2"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6EEF8B3B"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76BD3D62" w14:textId="77777777" w:rsidR="006F1A14" w:rsidRPr="005E33B1" w:rsidRDefault="006F1A14" w:rsidP="006F1A14">
            <w:pPr>
              <w:spacing w:before="120" w:after="120" w:line="240" w:lineRule="exact"/>
              <w:jc w:val="center"/>
              <w:rPr>
                <w:rFonts w:ascii="Source Sans Pro" w:hAnsi="Source Sans Pro"/>
              </w:rPr>
            </w:pPr>
          </w:p>
        </w:tc>
        <w:tc>
          <w:tcPr>
            <w:tcW w:w="614" w:type="dxa"/>
          </w:tcPr>
          <w:p w14:paraId="54E8C878" w14:textId="21D8308E"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lös</w:t>
            </w:r>
          </w:p>
        </w:tc>
      </w:tr>
      <w:tr w:rsidR="006F1A14" w:rsidRPr="00D70592" w14:paraId="2430175A" w14:textId="77777777" w:rsidTr="006F1A14">
        <w:tc>
          <w:tcPr>
            <w:tcW w:w="618" w:type="dxa"/>
          </w:tcPr>
          <w:p w14:paraId="48759052" w14:textId="77777777"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mal</w:t>
            </w:r>
          </w:p>
        </w:tc>
        <w:tc>
          <w:tcPr>
            <w:tcW w:w="914" w:type="dxa"/>
          </w:tcPr>
          <w:p w14:paraId="612E8550" w14:textId="77777777" w:rsidR="006F1A14" w:rsidRPr="005E33B1" w:rsidRDefault="006F1A14" w:rsidP="006F1A14">
            <w:pPr>
              <w:spacing w:before="120" w:after="120" w:line="240" w:lineRule="exact"/>
              <w:rPr>
                <w:rFonts w:ascii="Source Sans Pro" w:hAnsi="Source Sans Pro"/>
              </w:rPr>
            </w:pPr>
          </w:p>
        </w:tc>
        <w:tc>
          <w:tcPr>
            <w:tcW w:w="915" w:type="dxa"/>
          </w:tcPr>
          <w:p w14:paraId="50BD261A" w14:textId="77777777" w:rsidR="006F1A14" w:rsidRPr="005E33B1" w:rsidRDefault="006F1A14" w:rsidP="006F1A14">
            <w:pPr>
              <w:spacing w:before="120" w:after="120" w:line="240" w:lineRule="exact"/>
              <w:rPr>
                <w:rFonts w:ascii="Source Sans Pro" w:hAnsi="Source Sans Pro"/>
              </w:rPr>
            </w:pPr>
          </w:p>
        </w:tc>
        <w:tc>
          <w:tcPr>
            <w:tcW w:w="915" w:type="dxa"/>
          </w:tcPr>
          <w:p w14:paraId="036B9DB3" w14:textId="77777777" w:rsidR="006F1A14" w:rsidRPr="005E33B1" w:rsidRDefault="006F1A14" w:rsidP="006F1A14">
            <w:pPr>
              <w:spacing w:before="120" w:after="120" w:line="240" w:lineRule="exact"/>
              <w:rPr>
                <w:rFonts w:ascii="Source Sans Pro" w:hAnsi="Source Sans Pro"/>
              </w:rPr>
            </w:pPr>
          </w:p>
        </w:tc>
        <w:tc>
          <w:tcPr>
            <w:tcW w:w="619" w:type="dxa"/>
          </w:tcPr>
          <w:p w14:paraId="528D7EDE" w14:textId="07B776F5"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mal</w:t>
            </w:r>
          </w:p>
        </w:tc>
        <w:tc>
          <w:tcPr>
            <w:tcW w:w="222" w:type="dxa"/>
            <w:shd w:val="clear" w:color="auto" w:fill="5E83B0" w:themeFill="accent3" w:themeFillShade="BF"/>
          </w:tcPr>
          <w:p w14:paraId="1948F640" w14:textId="77777777" w:rsidR="006F1A14" w:rsidRPr="005E33B1" w:rsidRDefault="006F1A14" w:rsidP="006F1A14">
            <w:pPr>
              <w:spacing w:before="120" w:after="120" w:line="240" w:lineRule="exact"/>
              <w:rPr>
                <w:rFonts w:ascii="Source Sans Pro" w:hAnsi="Source Sans Pro"/>
              </w:rPr>
            </w:pPr>
          </w:p>
        </w:tc>
        <w:tc>
          <w:tcPr>
            <w:tcW w:w="614" w:type="dxa"/>
          </w:tcPr>
          <w:p w14:paraId="1F1BA26F" w14:textId="2A59C497"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sås</w:t>
            </w:r>
          </w:p>
        </w:tc>
        <w:tc>
          <w:tcPr>
            <w:tcW w:w="1193" w:type="dxa"/>
          </w:tcPr>
          <w:p w14:paraId="0233441C"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03C89A1A"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41CC8634" w14:textId="77777777" w:rsidR="006F1A14" w:rsidRPr="005E33B1" w:rsidRDefault="006F1A14" w:rsidP="006F1A14">
            <w:pPr>
              <w:spacing w:before="120" w:after="120" w:line="240" w:lineRule="exact"/>
              <w:jc w:val="center"/>
              <w:rPr>
                <w:rFonts w:ascii="Source Sans Pro" w:hAnsi="Source Sans Pro"/>
              </w:rPr>
            </w:pPr>
          </w:p>
        </w:tc>
        <w:tc>
          <w:tcPr>
            <w:tcW w:w="614" w:type="dxa"/>
          </w:tcPr>
          <w:p w14:paraId="5E45508D" w14:textId="7DCB6A4F"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sås</w:t>
            </w:r>
          </w:p>
        </w:tc>
      </w:tr>
      <w:tr w:rsidR="006F1A14" w:rsidRPr="00D70592" w14:paraId="3886E94E" w14:textId="77777777" w:rsidTr="006F1A14">
        <w:tc>
          <w:tcPr>
            <w:tcW w:w="618" w:type="dxa"/>
          </w:tcPr>
          <w:p w14:paraId="63FCA146" w14:textId="28F0132A"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rör</w:t>
            </w:r>
          </w:p>
        </w:tc>
        <w:tc>
          <w:tcPr>
            <w:tcW w:w="914" w:type="dxa"/>
          </w:tcPr>
          <w:p w14:paraId="6DC3E281" w14:textId="77777777" w:rsidR="006F1A14" w:rsidRPr="005E33B1" w:rsidRDefault="006F1A14" w:rsidP="006F1A14">
            <w:pPr>
              <w:spacing w:before="120" w:after="120" w:line="240" w:lineRule="exact"/>
              <w:rPr>
                <w:rFonts w:ascii="Source Sans Pro" w:hAnsi="Source Sans Pro"/>
              </w:rPr>
            </w:pPr>
          </w:p>
        </w:tc>
        <w:tc>
          <w:tcPr>
            <w:tcW w:w="915" w:type="dxa"/>
          </w:tcPr>
          <w:p w14:paraId="0ED5542B" w14:textId="77777777" w:rsidR="006F1A14" w:rsidRPr="005E33B1" w:rsidRDefault="006F1A14" w:rsidP="006F1A14">
            <w:pPr>
              <w:spacing w:before="120" w:after="120" w:line="240" w:lineRule="exact"/>
              <w:rPr>
                <w:rFonts w:ascii="Source Sans Pro" w:hAnsi="Source Sans Pro"/>
              </w:rPr>
            </w:pPr>
          </w:p>
        </w:tc>
        <w:tc>
          <w:tcPr>
            <w:tcW w:w="915" w:type="dxa"/>
          </w:tcPr>
          <w:p w14:paraId="290ABF47" w14:textId="77777777" w:rsidR="006F1A14" w:rsidRPr="005E33B1" w:rsidRDefault="006F1A14" w:rsidP="006F1A14">
            <w:pPr>
              <w:spacing w:before="120" w:after="120" w:line="240" w:lineRule="exact"/>
              <w:rPr>
                <w:rFonts w:ascii="Source Sans Pro" w:hAnsi="Source Sans Pro"/>
              </w:rPr>
            </w:pPr>
          </w:p>
        </w:tc>
        <w:tc>
          <w:tcPr>
            <w:tcW w:w="619" w:type="dxa"/>
          </w:tcPr>
          <w:p w14:paraId="1C58CF7A" w14:textId="245B4D21"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rör</w:t>
            </w:r>
          </w:p>
        </w:tc>
        <w:tc>
          <w:tcPr>
            <w:tcW w:w="222" w:type="dxa"/>
            <w:shd w:val="clear" w:color="auto" w:fill="5E83B0" w:themeFill="accent3" w:themeFillShade="BF"/>
          </w:tcPr>
          <w:p w14:paraId="161C3624" w14:textId="77777777" w:rsidR="006F1A14" w:rsidRPr="005E33B1" w:rsidRDefault="006F1A14" w:rsidP="006F1A14">
            <w:pPr>
              <w:spacing w:before="120" w:after="120" w:line="240" w:lineRule="exact"/>
              <w:rPr>
                <w:rFonts w:ascii="Source Sans Pro" w:hAnsi="Source Sans Pro"/>
              </w:rPr>
            </w:pPr>
          </w:p>
        </w:tc>
        <w:tc>
          <w:tcPr>
            <w:tcW w:w="614" w:type="dxa"/>
          </w:tcPr>
          <w:p w14:paraId="5355CD1B" w14:textId="6CBA36AE"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 xml:space="preserve">ål </w:t>
            </w:r>
          </w:p>
        </w:tc>
        <w:tc>
          <w:tcPr>
            <w:tcW w:w="1193" w:type="dxa"/>
          </w:tcPr>
          <w:p w14:paraId="1DAA7055"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2EA43975" w14:textId="77777777" w:rsidR="006F1A14" w:rsidRPr="005E33B1" w:rsidRDefault="006F1A14" w:rsidP="006F1A14">
            <w:pPr>
              <w:spacing w:before="120" w:after="120" w:line="240" w:lineRule="exact"/>
              <w:jc w:val="center"/>
              <w:rPr>
                <w:rFonts w:ascii="Source Sans Pro" w:hAnsi="Source Sans Pro"/>
              </w:rPr>
            </w:pPr>
          </w:p>
        </w:tc>
        <w:tc>
          <w:tcPr>
            <w:tcW w:w="1193" w:type="dxa"/>
          </w:tcPr>
          <w:p w14:paraId="6D3D0967" w14:textId="77777777" w:rsidR="006F1A14" w:rsidRPr="005E33B1" w:rsidRDefault="006F1A14" w:rsidP="006F1A14">
            <w:pPr>
              <w:spacing w:before="120" w:after="120" w:line="240" w:lineRule="exact"/>
              <w:jc w:val="center"/>
              <w:rPr>
                <w:rFonts w:ascii="Source Sans Pro" w:hAnsi="Source Sans Pro"/>
              </w:rPr>
            </w:pPr>
          </w:p>
        </w:tc>
        <w:tc>
          <w:tcPr>
            <w:tcW w:w="614" w:type="dxa"/>
          </w:tcPr>
          <w:p w14:paraId="599EB4B2" w14:textId="7FBA57C6" w:rsidR="006F1A14" w:rsidRPr="00280272" w:rsidRDefault="006F1A14" w:rsidP="006F1A14">
            <w:pPr>
              <w:spacing w:before="120" w:after="120" w:line="240" w:lineRule="exact"/>
              <w:rPr>
                <w:rFonts w:ascii="Source Sans Pro" w:hAnsi="Source Sans Pro"/>
                <w:color w:val="D95E00" w:themeColor="accent4"/>
              </w:rPr>
            </w:pPr>
            <w:r w:rsidRPr="00280272">
              <w:rPr>
                <w:rFonts w:ascii="Chalkboard SE" w:hAnsi="Chalkboard SE" w:cs="Apple Chancery"/>
                <w:color w:val="D95E00" w:themeColor="accent4"/>
                <w:sz w:val="24"/>
                <w:szCs w:val="24"/>
              </w:rPr>
              <w:t xml:space="preserve">ål </w:t>
            </w:r>
          </w:p>
        </w:tc>
      </w:tr>
    </w:tbl>
    <w:p w14:paraId="7A4AE85A" w14:textId="1CAAB807" w:rsidR="00175092" w:rsidRDefault="00175092"/>
    <w:tbl>
      <w:tblPr>
        <w:tblStyle w:val="Tabellrutntljust"/>
        <w:tblW w:w="0" w:type="auto"/>
        <w:tblBorders>
          <w:top w:val="single" w:sz="24" w:space="0" w:color="D95E00" w:themeColor="accent4"/>
          <w:left w:val="single" w:sz="24" w:space="0" w:color="D95E00" w:themeColor="accent4"/>
          <w:bottom w:val="single" w:sz="24" w:space="0" w:color="D95E00" w:themeColor="accent4"/>
          <w:right w:val="single" w:sz="24" w:space="0" w:color="D95E00" w:themeColor="accent4"/>
        </w:tblBorders>
        <w:tblLook w:val="04A0" w:firstRow="1" w:lastRow="0" w:firstColumn="1" w:lastColumn="0" w:noHBand="0" w:noVBand="1"/>
      </w:tblPr>
      <w:tblGrid>
        <w:gridCol w:w="689"/>
        <w:gridCol w:w="937"/>
        <w:gridCol w:w="937"/>
        <w:gridCol w:w="937"/>
        <w:gridCol w:w="744"/>
        <w:gridCol w:w="272"/>
        <w:gridCol w:w="699"/>
        <w:gridCol w:w="1037"/>
        <w:gridCol w:w="1037"/>
        <w:gridCol w:w="1037"/>
        <w:gridCol w:w="684"/>
      </w:tblGrid>
      <w:tr w:rsidR="006F1A14" w:rsidRPr="005E33B1" w14:paraId="2D1513F0" w14:textId="77777777" w:rsidTr="002512BF">
        <w:tc>
          <w:tcPr>
            <w:tcW w:w="689" w:type="dxa"/>
          </w:tcPr>
          <w:p w14:paraId="265D98AB" w14:textId="77777777" w:rsidR="006F1A14" w:rsidRPr="00963B6E" w:rsidRDefault="006F1A14" w:rsidP="006F1A14">
            <w:pPr>
              <w:rPr>
                <w:rFonts w:ascii="Chalkboard SE" w:hAnsi="Chalkboard SE" w:cs="Apple Chancery"/>
                <w:sz w:val="24"/>
                <w:szCs w:val="24"/>
              </w:rPr>
            </w:pPr>
          </w:p>
        </w:tc>
        <w:tc>
          <w:tcPr>
            <w:tcW w:w="937" w:type="dxa"/>
          </w:tcPr>
          <w:p w14:paraId="7C9351FF" w14:textId="77777777" w:rsidR="006F1A14" w:rsidRDefault="006F1A14" w:rsidP="006F1A14">
            <w:pPr>
              <w:jc w:val="center"/>
              <w:rPr>
                <w:rFonts w:ascii="Source Sans Pro" w:hAnsi="Source Sans Pro"/>
              </w:rPr>
            </w:pPr>
            <w:r>
              <w:rPr>
                <w:rFonts w:ascii="Source Sans Pro" w:hAnsi="Source Sans Pro"/>
              </w:rPr>
              <w:t>SKRIV</w:t>
            </w:r>
          </w:p>
          <w:p w14:paraId="3ABDA484" w14:textId="77777777" w:rsidR="006F1A14" w:rsidRDefault="006F1A14" w:rsidP="006F1A14">
            <w:pPr>
              <w:jc w:val="center"/>
              <w:rPr>
                <w:rFonts w:ascii="Source Sans Pro" w:hAnsi="Source Sans Pro"/>
              </w:rPr>
            </w:pPr>
            <w:r>
              <w:rPr>
                <w:rFonts w:ascii="Source Sans Pro" w:hAnsi="Source Sans Pro"/>
              </w:rPr>
              <w:t>bokstav</w:t>
            </w:r>
          </w:p>
          <w:p w14:paraId="4DF00662" w14:textId="185D1F9E" w:rsidR="006F1A14" w:rsidRPr="005E33B1" w:rsidRDefault="006F1A14" w:rsidP="006F1A14">
            <w:pPr>
              <w:jc w:val="center"/>
              <w:rPr>
                <w:rFonts w:ascii="Source Sans Pro" w:hAnsi="Source Sans Pro"/>
              </w:rPr>
            </w:pPr>
            <w:r>
              <w:rPr>
                <w:rFonts w:ascii="Source Sans Pro" w:hAnsi="Source Sans Pro"/>
              </w:rPr>
              <w:t>+ ljuda</w:t>
            </w:r>
          </w:p>
        </w:tc>
        <w:tc>
          <w:tcPr>
            <w:tcW w:w="937" w:type="dxa"/>
          </w:tcPr>
          <w:p w14:paraId="5FC5389F" w14:textId="77777777" w:rsidR="006F1A14" w:rsidRDefault="006F1A14" w:rsidP="006F1A14">
            <w:pPr>
              <w:jc w:val="center"/>
              <w:rPr>
                <w:rFonts w:ascii="Source Sans Pro" w:hAnsi="Source Sans Pro"/>
              </w:rPr>
            </w:pPr>
            <w:r>
              <w:rPr>
                <w:rFonts w:ascii="Source Sans Pro" w:hAnsi="Source Sans Pro"/>
              </w:rPr>
              <w:t>SKRIV bokstav</w:t>
            </w:r>
          </w:p>
          <w:p w14:paraId="0C31CDC6" w14:textId="2C1A248C" w:rsidR="006F1A14" w:rsidRPr="005E33B1" w:rsidRDefault="006F1A14" w:rsidP="006F1A14">
            <w:pPr>
              <w:jc w:val="center"/>
              <w:rPr>
                <w:rFonts w:ascii="Source Sans Pro" w:hAnsi="Source Sans Pro"/>
              </w:rPr>
            </w:pPr>
            <w:r>
              <w:rPr>
                <w:rFonts w:ascii="Source Sans Pro" w:hAnsi="Source Sans Pro"/>
              </w:rPr>
              <w:t>+ ljuda</w:t>
            </w:r>
          </w:p>
        </w:tc>
        <w:tc>
          <w:tcPr>
            <w:tcW w:w="937" w:type="dxa"/>
          </w:tcPr>
          <w:p w14:paraId="43E479A2" w14:textId="77777777" w:rsidR="006F1A14" w:rsidRDefault="006F1A14" w:rsidP="006F1A14">
            <w:pPr>
              <w:jc w:val="center"/>
              <w:rPr>
                <w:rFonts w:ascii="Source Sans Pro" w:hAnsi="Source Sans Pro"/>
              </w:rPr>
            </w:pPr>
            <w:r>
              <w:rPr>
                <w:rFonts w:ascii="Source Sans Pro" w:hAnsi="Source Sans Pro"/>
              </w:rPr>
              <w:t>SKRIV bokstav</w:t>
            </w:r>
          </w:p>
          <w:p w14:paraId="6DAFD52E" w14:textId="2F1B0B5B" w:rsidR="006F1A14" w:rsidRPr="005E33B1" w:rsidRDefault="006F1A14" w:rsidP="006F1A14">
            <w:pPr>
              <w:jc w:val="center"/>
              <w:rPr>
                <w:rFonts w:ascii="Source Sans Pro" w:hAnsi="Source Sans Pro"/>
              </w:rPr>
            </w:pPr>
            <w:r>
              <w:rPr>
                <w:rFonts w:ascii="Source Sans Pro" w:hAnsi="Source Sans Pro"/>
              </w:rPr>
              <w:t>+ ljuda</w:t>
            </w:r>
          </w:p>
        </w:tc>
        <w:tc>
          <w:tcPr>
            <w:tcW w:w="744" w:type="dxa"/>
          </w:tcPr>
          <w:p w14:paraId="0D924504" w14:textId="77777777" w:rsidR="006F1A14" w:rsidRPr="002512BF" w:rsidRDefault="006F1A14" w:rsidP="006F1A14">
            <w:pPr>
              <w:jc w:val="center"/>
              <w:rPr>
                <w:rFonts w:ascii="Source Sans Pro" w:hAnsi="Source Sans Pro"/>
                <w:color w:val="D95E00" w:themeColor="accent4"/>
              </w:rPr>
            </w:pPr>
            <w:r w:rsidRPr="002512BF">
              <w:rPr>
                <w:rFonts w:ascii="Source Sans Pro" w:hAnsi="Source Sans Pro"/>
                <w:color w:val="D95E00" w:themeColor="accent4"/>
              </w:rPr>
              <w:t>LÄS!</w:t>
            </w:r>
          </w:p>
        </w:tc>
        <w:tc>
          <w:tcPr>
            <w:tcW w:w="272" w:type="dxa"/>
            <w:shd w:val="clear" w:color="auto" w:fill="5E83B0" w:themeFill="accent3" w:themeFillShade="BF"/>
          </w:tcPr>
          <w:p w14:paraId="3F6E754F" w14:textId="77777777" w:rsidR="006F1A14" w:rsidRPr="005E33B1" w:rsidRDefault="006F1A14" w:rsidP="006F1A14">
            <w:pPr>
              <w:rPr>
                <w:rFonts w:ascii="Source Sans Pro" w:hAnsi="Source Sans Pro"/>
              </w:rPr>
            </w:pPr>
          </w:p>
        </w:tc>
        <w:tc>
          <w:tcPr>
            <w:tcW w:w="699" w:type="dxa"/>
          </w:tcPr>
          <w:p w14:paraId="0B971CC9" w14:textId="77777777" w:rsidR="006F1A14" w:rsidRPr="00963B6E" w:rsidRDefault="006F1A14" w:rsidP="006F1A14">
            <w:pPr>
              <w:rPr>
                <w:rFonts w:ascii="Chalkboard SE" w:hAnsi="Chalkboard SE" w:cs="Apple Chancery"/>
                <w:sz w:val="24"/>
                <w:szCs w:val="24"/>
              </w:rPr>
            </w:pPr>
          </w:p>
        </w:tc>
        <w:tc>
          <w:tcPr>
            <w:tcW w:w="1037" w:type="dxa"/>
          </w:tcPr>
          <w:p w14:paraId="5665E32F" w14:textId="77777777" w:rsidR="006F1A14" w:rsidRDefault="006F1A14" w:rsidP="006F1A14">
            <w:pPr>
              <w:jc w:val="center"/>
              <w:rPr>
                <w:rFonts w:ascii="Source Sans Pro" w:hAnsi="Source Sans Pro"/>
              </w:rPr>
            </w:pPr>
            <w:r>
              <w:rPr>
                <w:rFonts w:ascii="Source Sans Pro" w:hAnsi="Source Sans Pro"/>
              </w:rPr>
              <w:t>SKRIV</w:t>
            </w:r>
          </w:p>
          <w:p w14:paraId="1DC95AB8" w14:textId="77777777" w:rsidR="006F1A14" w:rsidRDefault="006F1A14" w:rsidP="006F1A14">
            <w:pPr>
              <w:jc w:val="center"/>
              <w:rPr>
                <w:rFonts w:ascii="Source Sans Pro" w:hAnsi="Source Sans Pro"/>
              </w:rPr>
            </w:pPr>
            <w:r>
              <w:rPr>
                <w:rFonts w:ascii="Source Sans Pro" w:hAnsi="Source Sans Pro"/>
              </w:rPr>
              <w:t>bokstav</w:t>
            </w:r>
          </w:p>
          <w:p w14:paraId="64E2C083" w14:textId="50A9F3C0" w:rsidR="006F1A14" w:rsidRPr="005E33B1" w:rsidRDefault="006F1A14" w:rsidP="006F1A14">
            <w:pPr>
              <w:jc w:val="center"/>
              <w:rPr>
                <w:rFonts w:ascii="Source Sans Pro" w:hAnsi="Source Sans Pro"/>
              </w:rPr>
            </w:pPr>
            <w:r>
              <w:rPr>
                <w:rFonts w:ascii="Source Sans Pro" w:hAnsi="Source Sans Pro"/>
              </w:rPr>
              <w:t>+ ljuda</w:t>
            </w:r>
          </w:p>
        </w:tc>
        <w:tc>
          <w:tcPr>
            <w:tcW w:w="1037" w:type="dxa"/>
          </w:tcPr>
          <w:p w14:paraId="4003D3ED" w14:textId="77777777" w:rsidR="006F1A14" w:rsidRDefault="006F1A14" w:rsidP="006F1A14">
            <w:pPr>
              <w:jc w:val="center"/>
              <w:rPr>
                <w:rFonts w:ascii="Source Sans Pro" w:hAnsi="Source Sans Pro"/>
              </w:rPr>
            </w:pPr>
            <w:r>
              <w:rPr>
                <w:rFonts w:ascii="Source Sans Pro" w:hAnsi="Source Sans Pro"/>
              </w:rPr>
              <w:t>SKRIV bokstav</w:t>
            </w:r>
          </w:p>
          <w:p w14:paraId="6A003B20" w14:textId="6DE608D5" w:rsidR="006F1A14" w:rsidRPr="005E33B1" w:rsidRDefault="006F1A14" w:rsidP="006F1A14">
            <w:pPr>
              <w:jc w:val="center"/>
              <w:rPr>
                <w:rFonts w:ascii="Source Sans Pro" w:hAnsi="Source Sans Pro"/>
              </w:rPr>
            </w:pPr>
            <w:r>
              <w:rPr>
                <w:rFonts w:ascii="Source Sans Pro" w:hAnsi="Source Sans Pro"/>
              </w:rPr>
              <w:t>+ ljuda</w:t>
            </w:r>
          </w:p>
        </w:tc>
        <w:tc>
          <w:tcPr>
            <w:tcW w:w="1037" w:type="dxa"/>
          </w:tcPr>
          <w:p w14:paraId="36711FA0" w14:textId="77777777" w:rsidR="006F1A14" w:rsidRDefault="006F1A14" w:rsidP="006F1A14">
            <w:pPr>
              <w:jc w:val="center"/>
              <w:rPr>
                <w:rFonts w:ascii="Source Sans Pro" w:hAnsi="Source Sans Pro"/>
              </w:rPr>
            </w:pPr>
            <w:r>
              <w:rPr>
                <w:rFonts w:ascii="Source Sans Pro" w:hAnsi="Source Sans Pro"/>
              </w:rPr>
              <w:t>SKRIV bokstav</w:t>
            </w:r>
          </w:p>
          <w:p w14:paraId="25E93D27" w14:textId="2CD71ED5" w:rsidR="006F1A14" w:rsidRPr="005E33B1" w:rsidRDefault="006F1A14" w:rsidP="006F1A14">
            <w:pPr>
              <w:jc w:val="center"/>
              <w:rPr>
                <w:rFonts w:ascii="Source Sans Pro" w:hAnsi="Source Sans Pro"/>
              </w:rPr>
            </w:pPr>
            <w:r>
              <w:rPr>
                <w:rFonts w:ascii="Source Sans Pro" w:hAnsi="Source Sans Pro"/>
              </w:rPr>
              <w:t>+ ljuda</w:t>
            </w:r>
          </w:p>
        </w:tc>
        <w:tc>
          <w:tcPr>
            <w:tcW w:w="684" w:type="dxa"/>
          </w:tcPr>
          <w:p w14:paraId="7FDBC4AD" w14:textId="77777777" w:rsidR="006F1A14" w:rsidRPr="002512BF" w:rsidRDefault="006F1A14" w:rsidP="006F1A14">
            <w:pPr>
              <w:jc w:val="center"/>
              <w:rPr>
                <w:rFonts w:ascii="Source Sans Pro" w:hAnsi="Source Sans Pro"/>
                <w:color w:val="D95E00" w:themeColor="accent4"/>
              </w:rPr>
            </w:pPr>
            <w:r w:rsidRPr="002512BF">
              <w:rPr>
                <w:rFonts w:ascii="Source Sans Pro" w:hAnsi="Source Sans Pro"/>
                <w:color w:val="D95E00" w:themeColor="accent4"/>
              </w:rPr>
              <w:t>LÄS!</w:t>
            </w:r>
          </w:p>
        </w:tc>
      </w:tr>
      <w:tr w:rsidR="006F1A14" w:rsidRPr="00D70592" w14:paraId="1278A251" w14:textId="77777777" w:rsidTr="002512BF">
        <w:tc>
          <w:tcPr>
            <w:tcW w:w="689" w:type="dxa"/>
          </w:tcPr>
          <w:p w14:paraId="2AB12A9B" w14:textId="5A5E9A1B"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må</w:t>
            </w:r>
          </w:p>
        </w:tc>
        <w:tc>
          <w:tcPr>
            <w:tcW w:w="937" w:type="dxa"/>
          </w:tcPr>
          <w:p w14:paraId="69BC4AE8" w14:textId="77777777" w:rsidR="006F1A14" w:rsidRPr="005E33B1" w:rsidRDefault="006F1A14" w:rsidP="006F1A14">
            <w:pPr>
              <w:spacing w:before="120" w:after="120" w:line="240" w:lineRule="exact"/>
              <w:rPr>
                <w:rFonts w:ascii="Source Sans Pro" w:hAnsi="Source Sans Pro"/>
              </w:rPr>
            </w:pPr>
          </w:p>
        </w:tc>
        <w:tc>
          <w:tcPr>
            <w:tcW w:w="937" w:type="dxa"/>
          </w:tcPr>
          <w:p w14:paraId="779294DF" w14:textId="77777777" w:rsidR="006F1A14" w:rsidRPr="005E33B1" w:rsidRDefault="006F1A14" w:rsidP="006F1A14">
            <w:pPr>
              <w:spacing w:before="120" w:after="120" w:line="240" w:lineRule="exact"/>
              <w:rPr>
                <w:rFonts w:ascii="Source Sans Pro" w:hAnsi="Source Sans Pro"/>
              </w:rPr>
            </w:pPr>
          </w:p>
        </w:tc>
        <w:tc>
          <w:tcPr>
            <w:tcW w:w="937" w:type="dxa"/>
          </w:tcPr>
          <w:p w14:paraId="4D66331C" w14:textId="77777777" w:rsidR="006F1A14" w:rsidRPr="005E33B1" w:rsidRDefault="006F1A14" w:rsidP="006F1A14">
            <w:pPr>
              <w:spacing w:before="120" w:after="120" w:line="240" w:lineRule="exact"/>
              <w:rPr>
                <w:rFonts w:ascii="Source Sans Pro" w:hAnsi="Source Sans Pro"/>
              </w:rPr>
            </w:pPr>
          </w:p>
        </w:tc>
        <w:tc>
          <w:tcPr>
            <w:tcW w:w="744" w:type="dxa"/>
          </w:tcPr>
          <w:p w14:paraId="64C39C00" w14:textId="227B7F85"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må</w:t>
            </w:r>
          </w:p>
        </w:tc>
        <w:tc>
          <w:tcPr>
            <w:tcW w:w="272" w:type="dxa"/>
            <w:shd w:val="clear" w:color="auto" w:fill="5E83B0" w:themeFill="accent3" w:themeFillShade="BF"/>
          </w:tcPr>
          <w:p w14:paraId="3F449C3E" w14:textId="77777777" w:rsidR="006F1A14" w:rsidRPr="005E33B1" w:rsidRDefault="006F1A14" w:rsidP="006F1A14">
            <w:pPr>
              <w:spacing w:before="120" w:after="120" w:line="240" w:lineRule="exact"/>
              <w:rPr>
                <w:rFonts w:ascii="Source Sans Pro" w:hAnsi="Source Sans Pro"/>
              </w:rPr>
            </w:pPr>
          </w:p>
        </w:tc>
        <w:tc>
          <w:tcPr>
            <w:tcW w:w="699" w:type="dxa"/>
          </w:tcPr>
          <w:p w14:paraId="462AD41C" w14:textId="63BDA916"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år</w:t>
            </w:r>
          </w:p>
        </w:tc>
        <w:tc>
          <w:tcPr>
            <w:tcW w:w="1037" w:type="dxa"/>
          </w:tcPr>
          <w:p w14:paraId="74180AFD"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596A7D6D"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655A9FA1" w14:textId="77777777" w:rsidR="006F1A14" w:rsidRPr="005E33B1" w:rsidRDefault="006F1A14" w:rsidP="006F1A14">
            <w:pPr>
              <w:spacing w:before="120" w:after="120" w:line="240" w:lineRule="exact"/>
              <w:jc w:val="center"/>
              <w:rPr>
                <w:rFonts w:ascii="Source Sans Pro" w:hAnsi="Source Sans Pro"/>
              </w:rPr>
            </w:pPr>
          </w:p>
        </w:tc>
        <w:tc>
          <w:tcPr>
            <w:tcW w:w="684" w:type="dxa"/>
          </w:tcPr>
          <w:p w14:paraId="60AAC5F1" w14:textId="70A5A4AE"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år</w:t>
            </w:r>
          </w:p>
        </w:tc>
      </w:tr>
      <w:tr w:rsidR="006F1A14" w:rsidRPr="00D70592" w14:paraId="5D5142C5" w14:textId="77777777" w:rsidTr="002512BF">
        <w:tc>
          <w:tcPr>
            <w:tcW w:w="689" w:type="dxa"/>
          </w:tcPr>
          <w:p w14:paraId="38F7C941" w14:textId="5343232B"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my</w:t>
            </w:r>
          </w:p>
        </w:tc>
        <w:tc>
          <w:tcPr>
            <w:tcW w:w="937" w:type="dxa"/>
          </w:tcPr>
          <w:p w14:paraId="14F09590" w14:textId="77777777" w:rsidR="006F1A14" w:rsidRPr="005E33B1" w:rsidRDefault="006F1A14" w:rsidP="006F1A14">
            <w:pPr>
              <w:spacing w:before="120" w:after="120" w:line="240" w:lineRule="exact"/>
              <w:rPr>
                <w:rFonts w:ascii="Source Sans Pro" w:hAnsi="Source Sans Pro"/>
              </w:rPr>
            </w:pPr>
          </w:p>
        </w:tc>
        <w:tc>
          <w:tcPr>
            <w:tcW w:w="937" w:type="dxa"/>
          </w:tcPr>
          <w:p w14:paraId="6CA66BB5" w14:textId="77777777" w:rsidR="006F1A14" w:rsidRPr="005E33B1" w:rsidRDefault="006F1A14" w:rsidP="006F1A14">
            <w:pPr>
              <w:spacing w:before="120" w:after="120" w:line="240" w:lineRule="exact"/>
              <w:rPr>
                <w:rFonts w:ascii="Source Sans Pro" w:hAnsi="Source Sans Pro"/>
              </w:rPr>
            </w:pPr>
          </w:p>
        </w:tc>
        <w:tc>
          <w:tcPr>
            <w:tcW w:w="937" w:type="dxa"/>
          </w:tcPr>
          <w:p w14:paraId="477EFA03" w14:textId="77777777" w:rsidR="006F1A14" w:rsidRPr="005E33B1" w:rsidRDefault="006F1A14" w:rsidP="006F1A14">
            <w:pPr>
              <w:spacing w:before="120" w:after="120" w:line="240" w:lineRule="exact"/>
              <w:rPr>
                <w:rFonts w:ascii="Source Sans Pro" w:hAnsi="Source Sans Pro"/>
              </w:rPr>
            </w:pPr>
          </w:p>
        </w:tc>
        <w:tc>
          <w:tcPr>
            <w:tcW w:w="744" w:type="dxa"/>
          </w:tcPr>
          <w:p w14:paraId="6D4A1749" w14:textId="76D7CB3C"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my</w:t>
            </w:r>
          </w:p>
        </w:tc>
        <w:tc>
          <w:tcPr>
            <w:tcW w:w="272" w:type="dxa"/>
            <w:shd w:val="clear" w:color="auto" w:fill="5E83B0" w:themeFill="accent3" w:themeFillShade="BF"/>
          </w:tcPr>
          <w:p w14:paraId="4E6C2F53" w14:textId="77777777" w:rsidR="006F1A14" w:rsidRPr="005E33B1" w:rsidRDefault="006F1A14" w:rsidP="006F1A14">
            <w:pPr>
              <w:spacing w:before="120" w:after="120" w:line="240" w:lineRule="exact"/>
              <w:rPr>
                <w:rFonts w:ascii="Source Sans Pro" w:hAnsi="Source Sans Pro"/>
              </w:rPr>
            </w:pPr>
          </w:p>
        </w:tc>
        <w:tc>
          <w:tcPr>
            <w:tcW w:w="699" w:type="dxa"/>
          </w:tcPr>
          <w:p w14:paraId="27605AE5" w14:textId="43AF6E1C"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ås</w:t>
            </w:r>
          </w:p>
        </w:tc>
        <w:tc>
          <w:tcPr>
            <w:tcW w:w="1037" w:type="dxa"/>
          </w:tcPr>
          <w:p w14:paraId="368BD191"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2CF3815E"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14B6B6E3" w14:textId="77777777" w:rsidR="006F1A14" w:rsidRPr="005E33B1" w:rsidRDefault="006F1A14" w:rsidP="006F1A14">
            <w:pPr>
              <w:spacing w:before="120" w:after="120" w:line="240" w:lineRule="exact"/>
              <w:jc w:val="center"/>
              <w:rPr>
                <w:rFonts w:ascii="Source Sans Pro" w:hAnsi="Source Sans Pro"/>
              </w:rPr>
            </w:pPr>
          </w:p>
        </w:tc>
        <w:tc>
          <w:tcPr>
            <w:tcW w:w="684" w:type="dxa"/>
          </w:tcPr>
          <w:p w14:paraId="4092DDBC" w14:textId="1DAB937C"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ås</w:t>
            </w:r>
          </w:p>
        </w:tc>
      </w:tr>
      <w:tr w:rsidR="006F1A14" w:rsidRPr="00D70592" w14:paraId="77ED410F" w14:textId="77777777" w:rsidTr="002512BF">
        <w:tc>
          <w:tcPr>
            <w:tcW w:w="689" w:type="dxa"/>
          </w:tcPr>
          <w:p w14:paraId="117B78BB" w14:textId="5C0C97D2"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sur</w:t>
            </w:r>
          </w:p>
        </w:tc>
        <w:tc>
          <w:tcPr>
            <w:tcW w:w="937" w:type="dxa"/>
          </w:tcPr>
          <w:p w14:paraId="48D34665" w14:textId="77777777" w:rsidR="006F1A14" w:rsidRPr="005E33B1" w:rsidRDefault="006F1A14" w:rsidP="006F1A14">
            <w:pPr>
              <w:spacing w:before="120" w:after="120" w:line="240" w:lineRule="exact"/>
              <w:rPr>
                <w:rFonts w:ascii="Source Sans Pro" w:hAnsi="Source Sans Pro"/>
              </w:rPr>
            </w:pPr>
          </w:p>
        </w:tc>
        <w:tc>
          <w:tcPr>
            <w:tcW w:w="937" w:type="dxa"/>
          </w:tcPr>
          <w:p w14:paraId="6C406DD3" w14:textId="77777777" w:rsidR="006F1A14" w:rsidRPr="005E33B1" w:rsidRDefault="006F1A14" w:rsidP="006F1A14">
            <w:pPr>
              <w:spacing w:before="120" w:after="120" w:line="240" w:lineRule="exact"/>
              <w:rPr>
                <w:rFonts w:ascii="Source Sans Pro" w:hAnsi="Source Sans Pro"/>
              </w:rPr>
            </w:pPr>
          </w:p>
        </w:tc>
        <w:tc>
          <w:tcPr>
            <w:tcW w:w="937" w:type="dxa"/>
          </w:tcPr>
          <w:p w14:paraId="7EC22F62" w14:textId="77777777" w:rsidR="006F1A14" w:rsidRPr="005E33B1" w:rsidRDefault="006F1A14" w:rsidP="006F1A14">
            <w:pPr>
              <w:spacing w:before="120" w:after="120" w:line="240" w:lineRule="exact"/>
              <w:rPr>
                <w:rFonts w:ascii="Source Sans Pro" w:hAnsi="Source Sans Pro"/>
              </w:rPr>
            </w:pPr>
          </w:p>
        </w:tc>
        <w:tc>
          <w:tcPr>
            <w:tcW w:w="744" w:type="dxa"/>
          </w:tcPr>
          <w:p w14:paraId="7AA0CCD7" w14:textId="4F9CA64C"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sur</w:t>
            </w:r>
          </w:p>
        </w:tc>
        <w:tc>
          <w:tcPr>
            <w:tcW w:w="272" w:type="dxa"/>
            <w:shd w:val="clear" w:color="auto" w:fill="5E83B0" w:themeFill="accent3" w:themeFillShade="BF"/>
          </w:tcPr>
          <w:p w14:paraId="05DF5942" w14:textId="77777777" w:rsidR="006F1A14" w:rsidRPr="005E33B1" w:rsidRDefault="006F1A14" w:rsidP="006F1A14">
            <w:pPr>
              <w:spacing w:before="120" w:after="120" w:line="240" w:lineRule="exact"/>
              <w:rPr>
                <w:rFonts w:ascii="Source Sans Pro" w:hAnsi="Source Sans Pro"/>
              </w:rPr>
            </w:pPr>
          </w:p>
        </w:tc>
        <w:tc>
          <w:tcPr>
            <w:tcW w:w="699" w:type="dxa"/>
          </w:tcPr>
          <w:p w14:paraId="646FE3E9" w14:textId="32814432"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så</w:t>
            </w:r>
          </w:p>
        </w:tc>
        <w:tc>
          <w:tcPr>
            <w:tcW w:w="1037" w:type="dxa"/>
          </w:tcPr>
          <w:p w14:paraId="33873E8F"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6677B06A"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18B7C2C1" w14:textId="77777777" w:rsidR="006F1A14" w:rsidRPr="005E33B1" w:rsidRDefault="006F1A14" w:rsidP="006F1A14">
            <w:pPr>
              <w:spacing w:before="120" w:after="120" w:line="240" w:lineRule="exact"/>
              <w:jc w:val="center"/>
              <w:rPr>
                <w:rFonts w:ascii="Source Sans Pro" w:hAnsi="Source Sans Pro"/>
              </w:rPr>
            </w:pPr>
          </w:p>
        </w:tc>
        <w:tc>
          <w:tcPr>
            <w:tcW w:w="684" w:type="dxa"/>
          </w:tcPr>
          <w:p w14:paraId="5CB71D56" w14:textId="5A45C1A7"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så</w:t>
            </w:r>
          </w:p>
        </w:tc>
      </w:tr>
      <w:tr w:rsidR="006F1A14" w:rsidRPr="00D70592" w14:paraId="23D8E2DC" w14:textId="77777777" w:rsidTr="002512BF">
        <w:tc>
          <w:tcPr>
            <w:tcW w:w="689" w:type="dxa"/>
          </w:tcPr>
          <w:p w14:paraId="63E5CDF7" w14:textId="4CEB0C2A"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 xml:space="preserve">syl </w:t>
            </w:r>
          </w:p>
        </w:tc>
        <w:tc>
          <w:tcPr>
            <w:tcW w:w="937" w:type="dxa"/>
          </w:tcPr>
          <w:p w14:paraId="021B5DC4" w14:textId="77777777" w:rsidR="006F1A14" w:rsidRPr="005E33B1" w:rsidRDefault="006F1A14" w:rsidP="006F1A14">
            <w:pPr>
              <w:spacing w:before="120" w:after="120" w:line="240" w:lineRule="exact"/>
              <w:rPr>
                <w:rFonts w:ascii="Source Sans Pro" w:hAnsi="Source Sans Pro"/>
              </w:rPr>
            </w:pPr>
          </w:p>
        </w:tc>
        <w:tc>
          <w:tcPr>
            <w:tcW w:w="937" w:type="dxa"/>
          </w:tcPr>
          <w:p w14:paraId="6EE8E44B" w14:textId="77777777" w:rsidR="006F1A14" w:rsidRPr="005E33B1" w:rsidRDefault="006F1A14" w:rsidP="006F1A14">
            <w:pPr>
              <w:spacing w:before="120" w:after="120" w:line="240" w:lineRule="exact"/>
              <w:rPr>
                <w:rFonts w:ascii="Source Sans Pro" w:hAnsi="Source Sans Pro"/>
              </w:rPr>
            </w:pPr>
          </w:p>
        </w:tc>
        <w:tc>
          <w:tcPr>
            <w:tcW w:w="937" w:type="dxa"/>
          </w:tcPr>
          <w:p w14:paraId="778B0502" w14:textId="77777777" w:rsidR="006F1A14" w:rsidRPr="005E33B1" w:rsidRDefault="006F1A14" w:rsidP="006F1A14">
            <w:pPr>
              <w:spacing w:before="120" w:after="120" w:line="240" w:lineRule="exact"/>
              <w:rPr>
                <w:rFonts w:ascii="Source Sans Pro" w:hAnsi="Source Sans Pro"/>
              </w:rPr>
            </w:pPr>
          </w:p>
        </w:tc>
        <w:tc>
          <w:tcPr>
            <w:tcW w:w="744" w:type="dxa"/>
          </w:tcPr>
          <w:p w14:paraId="2B4C26EC" w14:textId="47A481DC"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 xml:space="preserve">syl </w:t>
            </w:r>
          </w:p>
        </w:tc>
        <w:tc>
          <w:tcPr>
            <w:tcW w:w="272" w:type="dxa"/>
            <w:shd w:val="clear" w:color="auto" w:fill="5E83B0" w:themeFill="accent3" w:themeFillShade="BF"/>
          </w:tcPr>
          <w:p w14:paraId="237DF5B1" w14:textId="77777777" w:rsidR="006F1A14" w:rsidRPr="005E33B1" w:rsidRDefault="006F1A14" w:rsidP="006F1A14">
            <w:pPr>
              <w:spacing w:before="120" w:after="120" w:line="240" w:lineRule="exact"/>
              <w:rPr>
                <w:rFonts w:ascii="Source Sans Pro" w:hAnsi="Source Sans Pro"/>
              </w:rPr>
            </w:pPr>
          </w:p>
        </w:tc>
        <w:tc>
          <w:tcPr>
            <w:tcW w:w="699" w:type="dxa"/>
          </w:tcPr>
          <w:p w14:paraId="3247457E" w14:textId="46537524"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lä</w:t>
            </w:r>
          </w:p>
        </w:tc>
        <w:tc>
          <w:tcPr>
            <w:tcW w:w="1037" w:type="dxa"/>
          </w:tcPr>
          <w:p w14:paraId="7341C378"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3CF4C47C"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1522A67C" w14:textId="77777777" w:rsidR="006F1A14" w:rsidRPr="005E33B1" w:rsidRDefault="006F1A14" w:rsidP="006F1A14">
            <w:pPr>
              <w:spacing w:before="120" w:after="120" w:line="240" w:lineRule="exact"/>
              <w:jc w:val="center"/>
              <w:rPr>
                <w:rFonts w:ascii="Source Sans Pro" w:hAnsi="Source Sans Pro"/>
              </w:rPr>
            </w:pPr>
          </w:p>
        </w:tc>
        <w:tc>
          <w:tcPr>
            <w:tcW w:w="684" w:type="dxa"/>
          </w:tcPr>
          <w:p w14:paraId="6D59A9ED" w14:textId="41231A0E"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lä</w:t>
            </w:r>
          </w:p>
        </w:tc>
      </w:tr>
      <w:tr w:rsidR="006F1A14" w:rsidRPr="00D70592" w14:paraId="7BD8D89F" w14:textId="77777777" w:rsidTr="002512BF">
        <w:tc>
          <w:tcPr>
            <w:tcW w:w="689" w:type="dxa"/>
          </w:tcPr>
          <w:p w14:paraId="5283CBD7" w14:textId="27396149"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lastRenderedPageBreak/>
              <w:t>söl</w:t>
            </w:r>
          </w:p>
        </w:tc>
        <w:tc>
          <w:tcPr>
            <w:tcW w:w="937" w:type="dxa"/>
          </w:tcPr>
          <w:p w14:paraId="252FE09B" w14:textId="77777777" w:rsidR="006F1A14" w:rsidRPr="005E33B1" w:rsidRDefault="006F1A14" w:rsidP="006F1A14">
            <w:pPr>
              <w:spacing w:before="120" w:after="120" w:line="240" w:lineRule="exact"/>
              <w:rPr>
                <w:rFonts w:ascii="Source Sans Pro" w:hAnsi="Source Sans Pro"/>
              </w:rPr>
            </w:pPr>
          </w:p>
        </w:tc>
        <w:tc>
          <w:tcPr>
            <w:tcW w:w="937" w:type="dxa"/>
          </w:tcPr>
          <w:p w14:paraId="38C86A8F" w14:textId="77777777" w:rsidR="006F1A14" w:rsidRPr="005E33B1" w:rsidRDefault="006F1A14" w:rsidP="006F1A14">
            <w:pPr>
              <w:spacing w:before="120" w:after="120" w:line="240" w:lineRule="exact"/>
              <w:rPr>
                <w:rFonts w:ascii="Source Sans Pro" w:hAnsi="Source Sans Pro"/>
              </w:rPr>
            </w:pPr>
          </w:p>
        </w:tc>
        <w:tc>
          <w:tcPr>
            <w:tcW w:w="937" w:type="dxa"/>
          </w:tcPr>
          <w:p w14:paraId="7BACB807" w14:textId="77777777" w:rsidR="006F1A14" w:rsidRPr="005E33B1" w:rsidRDefault="006F1A14" w:rsidP="006F1A14">
            <w:pPr>
              <w:spacing w:before="120" w:after="120" w:line="240" w:lineRule="exact"/>
              <w:rPr>
                <w:rFonts w:ascii="Source Sans Pro" w:hAnsi="Source Sans Pro"/>
              </w:rPr>
            </w:pPr>
          </w:p>
        </w:tc>
        <w:tc>
          <w:tcPr>
            <w:tcW w:w="744" w:type="dxa"/>
          </w:tcPr>
          <w:p w14:paraId="2C1CDAB5" w14:textId="0D169D02"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söl</w:t>
            </w:r>
          </w:p>
        </w:tc>
        <w:tc>
          <w:tcPr>
            <w:tcW w:w="272" w:type="dxa"/>
            <w:shd w:val="clear" w:color="auto" w:fill="5E83B0" w:themeFill="accent3" w:themeFillShade="BF"/>
          </w:tcPr>
          <w:p w14:paraId="69FF1676" w14:textId="77777777" w:rsidR="006F1A14" w:rsidRPr="005E33B1" w:rsidRDefault="006F1A14" w:rsidP="006F1A14">
            <w:pPr>
              <w:spacing w:before="120" w:after="120" w:line="240" w:lineRule="exact"/>
              <w:rPr>
                <w:rFonts w:ascii="Source Sans Pro" w:hAnsi="Source Sans Pro"/>
              </w:rPr>
            </w:pPr>
          </w:p>
        </w:tc>
        <w:tc>
          <w:tcPr>
            <w:tcW w:w="699" w:type="dxa"/>
          </w:tcPr>
          <w:p w14:paraId="7A0D9C5B" w14:textId="48BB0BB6"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mö</w:t>
            </w:r>
          </w:p>
        </w:tc>
        <w:tc>
          <w:tcPr>
            <w:tcW w:w="1037" w:type="dxa"/>
          </w:tcPr>
          <w:p w14:paraId="77345A0C"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2E6F7C77"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0606AFAF" w14:textId="77777777" w:rsidR="006F1A14" w:rsidRPr="005E33B1" w:rsidRDefault="006F1A14" w:rsidP="006F1A14">
            <w:pPr>
              <w:spacing w:before="120" w:after="120" w:line="240" w:lineRule="exact"/>
              <w:jc w:val="center"/>
              <w:rPr>
                <w:rFonts w:ascii="Source Sans Pro" w:hAnsi="Source Sans Pro"/>
              </w:rPr>
            </w:pPr>
          </w:p>
        </w:tc>
        <w:tc>
          <w:tcPr>
            <w:tcW w:w="684" w:type="dxa"/>
          </w:tcPr>
          <w:p w14:paraId="498E86DE" w14:textId="7AAB649F"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mö</w:t>
            </w:r>
          </w:p>
        </w:tc>
      </w:tr>
      <w:tr w:rsidR="006F1A14" w:rsidRPr="00D70592" w14:paraId="43C592A2" w14:textId="77777777" w:rsidTr="002512BF">
        <w:tc>
          <w:tcPr>
            <w:tcW w:w="689" w:type="dxa"/>
          </w:tcPr>
          <w:p w14:paraId="48FB5422" w14:textId="7DDBDA57"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mur</w:t>
            </w:r>
          </w:p>
        </w:tc>
        <w:tc>
          <w:tcPr>
            <w:tcW w:w="937" w:type="dxa"/>
          </w:tcPr>
          <w:p w14:paraId="6CD7664E" w14:textId="77777777" w:rsidR="006F1A14" w:rsidRPr="005E33B1" w:rsidRDefault="006F1A14" w:rsidP="006F1A14">
            <w:pPr>
              <w:spacing w:before="120" w:after="120" w:line="240" w:lineRule="exact"/>
              <w:rPr>
                <w:rFonts w:ascii="Source Sans Pro" w:hAnsi="Source Sans Pro"/>
              </w:rPr>
            </w:pPr>
          </w:p>
        </w:tc>
        <w:tc>
          <w:tcPr>
            <w:tcW w:w="937" w:type="dxa"/>
          </w:tcPr>
          <w:p w14:paraId="1E7CA2E4" w14:textId="77777777" w:rsidR="006F1A14" w:rsidRPr="005E33B1" w:rsidRDefault="006F1A14" w:rsidP="006F1A14">
            <w:pPr>
              <w:spacing w:before="120" w:after="120" w:line="240" w:lineRule="exact"/>
              <w:rPr>
                <w:rFonts w:ascii="Source Sans Pro" w:hAnsi="Source Sans Pro"/>
              </w:rPr>
            </w:pPr>
          </w:p>
        </w:tc>
        <w:tc>
          <w:tcPr>
            <w:tcW w:w="937" w:type="dxa"/>
          </w:tcPr>
          <w:p w14:paraId="2E81D587" w14:textId="77777777" w:rsidR="006F1A14" w:rsidRPr="005E33B1" w:rsidRDefault="006F1A14" w:rsidP="006F1A14">
            <w:pPr>
              <w:spacing w:before="120" w:after="120" w:line="240" w:lineRule="exact"/>
              <w:rPr>
                <w:rFonts w:ascii="Source Sans Pro" w:hAnsi="Source Sans Pro"/>
              </w:rPr>
            </w:pPr>
          </w:p>
        </w:tc>
        <w:tc>
          <w:tcPr>
            <w:tcW w:w="744" w:type="dxa"/>
          </w:tcPr>
          <w:p w14:paraId="45E96792" w14:textId="3791FF2A"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mur</w:t>
            </w:r>
          </w:p>
        </w:tc>
        <w:tc>
          <w:tcPr>
            <w:tcW w:w="272" w:type="dxa"/>
            <w:shd w:val="clear" w:color="auto" w:fill="5E83B0" w:themeFill="accent3" w:themeFillShade="BF"/>
          </w:tcPr>
          <w:p w14:paraId="2637297A" w14:textId="77777777" w:rsidR="006F1A14" w:rsidRPr="005E33B1" w:rsidRDefault="006F1A14" w:rsidP="006F1A14">
            <w:pPr>
              <w:spacing w:before="120" w:after="120" w:line="240" w:lineRule="exact"/>
              <w:rPr>
                <w:rFonts w:ascii="Source Sans Pro" w:hAnsi="Source Sans Pro"/>
              </w:rPr>
            </w:pPr>
          </w:p>
        </w:tc>
        <w:tc>
          <w:tcPr>
            <w:tcW w:w="699" w:type="dxa"/>
          </w:tcPr>
          <w:p w14:paraId="2D3EF434" w14:textId="31FBCAF2"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 xml:space="preserve">öl </w:t>
            </w:r>
          </w:p>
        </w:tc>
        <w:tc>
          <w:tcPr>
            <w:tcW w:w="1037" w:type="dxa"/>
          </w:tcPr>
          <w:p w14:paraId="632B4249"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0D9ACABB"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0660241B" w14:textId="77777777" w:rsidR="006F1A14" w:rsidRPr="005E33B1" w:rsidRDefault="006F1A14" w:rsidP="006F1A14">
            <w:pPr>
              <w:spacing w:before="120" w:after="120" w:line="240" w:lineRule="exact"/>
              <w:jc w:val="center"/>
              <w:rPr>
                <w:rFonts w:ascii="Source Sans Pro" w:hAnsi="Source Sans Pro"/>
              </w:rPr>
            </w:pPr>
          </w:p>
        </w:tc>
        <w:tc>
          <w:tcPr>
            <w:tcW w:w="684" w:type="dxa"/>
          </w:tcPr>
          <w:p w14:paraId="3155CDD1" w14:textId="1C402A4A"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 xml:space="preserve">öl </w:t>
            </w:r>
          </w:p>
        </w:tc>
      </w:tr>
      <w:tr w:rsidR="006F1A14" w:rsidRPr="00D70592" w14:paraId="2CA95C54" w14:textId="77777777" w:rsidTr="002512BF">
        <w:tc>
          <w:tcPr>
            <w:tcW w:w="689" w:type="dxa"/>
          </w:tcPr>
          <w:p w14:paraId="0D97242D" w14:textId="47133227"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ly</w:t>
            </w:r>
          </w:p>
        </w:tc>
        <w:tc>
          <w:tcPr>
            <w:tcW w:w="937" w:type="dxa"/>
          </w:tcPr>
          <w:p w14:paraId="7A538539" w14:textId="77777777" w:rsidR="006F1A14" w:rsidRPr="005E33B1" w:rsidRDefault="006F1A14" w:rsidP="006F1A14">
            <w:pPr>
              <w:spacing w:before="120" w:after="120" w:line="240" w:lineRule="exact"/>
              <w:rPr>
                <w:rFonts w:ascii="Source Sans Pro" w:hAnsi="Source Sans Pro"/>
              </w:rPr>
            </w:pPr>
          </w:p>
        </w:tc>
        <w:tc>
          <w:tcPr>
            <w:tcW w:w="937" w:type="dxa"/>
          </w:tcPr>
          <w:p w14:paraId="712AC25B" w14:textId="77777777" w:rsidR="006F1A14" w:rsidRPr="005E33B1" w:rsidRDefault="006F1A14" w:rsidP="006F1A14">
            <w:pPr>
              <w:spacing w:before="120" w:after="120" w:line="240" w:lineRule="exact"/>
              <w:rPr>
                <w:rFonts w:ascii="Source Sans Pro" w:hAnsi="Source Sans Pro"/>
              </w:rPr>
            </w:pPr>
          </w:p>
        </w:tc>
        <w:tc>
          <w:tcPr>
            <w:tcW w:w="937" w:type="dxa"/>
          </w:tcPr>
          <w:p w14:paraId="106F176B" w14:textId="77777777" w:rsidR="006F1A14" w:rsidRPr="005E33B1" w:rsidRDefault="006F1A14" w:rsidP="006F1A14">
            <w:pPr>
              <w:spacing w:before="120" w:after="120" w:line="240" w:lineRule="exact"/>
              <w:rPr>
                <w:rFonts w:ascii="Source Sans Pro" w:hAnsi="Source Sans Pro"/>
              </w:rPr>
            </w:pPr>
          </w:p>
        </w:tc>
        <w:tc>
          <w:tcPr>
            <w:tcW w:w="744" w:type="dxa"/>
          </w:tcPr>
          <w:p w14:paraId="10E22F2D" w14:textId="76F6B2E4"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ly</w:t>
            </w:r>
          </w:p>
        </w:tc>
        <w:tc>
          <w:tcPr>
            <w:tcW w:w="272" w:type="dxa"/>
            <w:shd w:val="clear" w:color="auto" w:fill="5E83B0" w:themeFill="accent3" w:themeFillShade="BF"/>
          </w:tcPr>
          <w:p w14:paraId="503899E1" w14:textId="77777777" w:rsidR="006F1A14" w:rsidRDefault="006F1A14" w:rsidP="006F1A14">
            <w:pPr>
              <w:spacing w:before="120" w:after="120" w:line="240" w:lineRule="exact"/>
              <w:rPr>
                <w:rFonts w:ascii="Source Sans Pro" w:hAnsi="Source Sans Pro"/>
              </w:rPr>
            </w:pPr>
          </w:p>
        </w:tc>
        <w:tc>
          <w:tcPr>
            <w:tcW w:w="699" w:type="dxa"/>
          </w:tcPr>
          <w:p w14:paraId="26741FFC" w14:textId="23A56A53"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är</w:t>
            </w:r>
          </w:p>
        </w:tc>
        <w:tc>
          <w:tcPr>
            <w:tcW w:w="1037" w:type="dxa"/>
          </w:tcPr>
          <w:p w14:paraId="4FFBD8D1"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0BB9B4B4"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6E560AA5" w14:textId="77777777" w:rsidR="006F1A14" w:rsidRPr="005E33B1" w:rsidRDefault="006F1A14" w:rsidP="006F1A14">
            <w:pPr>
              <w:spacing w:before="120" w:after="120" w:line="240" w:lineRule="exact"/>
              <w:jc w:val="center"/>
              <w:rPr>
                <w:rFonts w:ascii="Source Sans Pro" w:hAnsi="Source Sans Pro"/>
              </w:rPr>
            </w:pPr>
          </w:p>
        </w:tc>
        <w:tc>
          <w:tcPr>
            <w:tcW w:w="684" w:type="dxa"/>
          </w:tcPr>
          <w:p w14:paraId="75E3510D" w14:textId="64A31C64"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är</w:t>
            </w:r>
          </w:p>
        </w:tc>
      </w:tr>
      <w:tr w:rsidR="006F1A14" w:rsidRPr="00D70592" w14:paraId="29480CDF" w14:textId="77777777" w:rsidTr="002512BF">
        <w:tc>
          <w:tcPr>
            <w:tcW w:w="689" w:type="dxa"/>
          </w:tcPr>
          <w:p w14:paraId="7847DF0D" w14:textId="56D808BC"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rus</w:t>
            </w:r>
          </w:p>
        </w:tc>
        <w:tc>
          <w:tcPr>
            <w:tcW w:w="937" w:type="dxa"/>
          </w:tcPr>
          <w:p w14:paraId="7844DC12" w14:textId="77777777" w:rsidR="006F1A14" w:rsidRPr="005E33B1" w:rsidRDefault="006F1A14" w:rsidP="006F1A14">
            <w:pPr>
              <w:spacing w:before="120" w:after="120" w:line="240" w:lineRule="exact"/>
              <w:rPr>
                <w:rFonts w:ascii="Source Sans Pro" w:hAnsi="Source Sans Pro"/>
              </w:rPr>
            </w:pPr>
          </w:p>
        </w:tc>
        <w:tc>
          <w:tcPr>
            <w:tcW w:w="937" w:type="dxa"/>
          </w:tcPr>
          <w:p w14:paraId="04BBA364" w14:textId="77777777" w:rsidR="006F1A14" w:rsidRPr="005E33B1" w:rsidRDefault="006F1A14" w:rsidP="006F1A14">
            <w:pPr>
              <w:spacing w:before="120" w:after="120" w:line="240" w:lineRule="exact"/>
              <w:rPr>
                <w:rFonts w:ascii="Source Sans Pro" w:hAnsi="Source Sans Pro"/>
              </w:rPr>
            </w:pPr>
          </w:p>
        </w:tc>
        <w:tc>
          <w:tcPr>
            <w:tcW w:w="937" w:type="dxa"/>
          </w:tcPr>
          <w:p w14:paraId="2D77E8C1" w14:textId="77777777" w:rsidR="006F1A14" w:rsidRPr="005E33B1" w:rsidRDefault="006F1A14" w:rsidP="006F1A14">
            <w:pPr>
              <w:spacing w:before="120" w:after="120" w:line="240" w:lineRule="exact"/>
              <w:rPr>
                <w:rFonts w:ascii="Source Sans Pro" w:hAnsi="Source Sans Pro"/>
              </w:rPr>
            </w:pPr>
          </w:p>
        </w:tc>
        <w:tc>
          <w:tcPr>
            <w:tcW w:w="744" w:type="dxa"/>
          </w:tcPr>
          <w:p w14:paraId="6C28FB25" w14:textId="7139BD5A"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rus</w:t>
            </w:r>
          </w:p>
        </w:tc>
        <w:tc>
          <w:tcPr>
            <w:tcW w:w="272" w:type="dxa"/>
            <w:shd w:val="clear" w:color="auto" w:fill="5E83B0" w:themeFill="accent3" w:themeFillShade="BF"/>
          </w:tcPr>
          <w:p w14:paraId="7B379BC5" w14:textId="77777777" w:rsidR="006F1A14" w:rsidRPr="005E33B1" w:rsidRDefault="006F1A14" w:rsidP="006F1A14">
            <w:pPr>
              <w:spacing w:before="120" w:after="120" w:line="240" w:lineRule="exact"/>
              <w:rPr>
                <w:rFonts w:ascii="Source Sans Pro" w:hAnsi="Source Sans Pro"/>
              </w:rPr>
            </w:pPr>
          </w:p>
        </w:tc>
        <w:tc>
          <w:tcPr>
            <w:tcW w:w="699" w:type="dxa"/>
          </w:tcPr>
          <w:p w14:paraId="1F5FD2F9" w14:textId="77777777"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ror</w:t>
            </w:r>
          </w:p>
        </w:tc>
        <w:tc>
          <w:tcPr>
            <w:tcW w:w="1037" w:type="dxa"/>
          </w:tcPr>
          <w:p w14:paraId="3A2D5E6B" w14:textId="77777777" w:rsidR="006F1A14" w:rsidRDefault="006F1A14" w:rsidP="006F1A14">
            <w:pPr>
              <w:spacing w:before="120" w:after="120" w:line="240" w:lineRule="exact"/>
              <w:jc w:val="center"/>
              <w:rPr>
                <w:rFonts w:ascii="Source Sans Pro" w:hAnsi="Source Sans Pro"/>
              </w:rPr>
            </w:pPr>
          </w:p>
        </w:tc>
        <w:tc>
          <w:tcPr>
            <w:tcW w:w="1037" w:type="dxa"/>
          </w:tcPr>
          <w:p w14:paraId="798BFF0B" w14:textId="77777777" w:rsidR="006F1A14" w:rsidRDefault="006F1A14" w:rsidP="006F1A14">
            <w:pPr>
              <w:spacing w:before="120" w:after="120" w:line="240" w:lineRule="exact"/>
              <w:jc w:val="center"/>
              <w:rPr>
                <w:rFonts w:ascii="Source Sans Pro" w:hAnsi="Source Sans Pro"/>
              </w:rPr>
            </w:pPr>
          </w:p>
        </w:tc>
        <w:tc>
          <w:tcPr>
            <w:tcW w:w="1037" w:type="dxa"/>
          </w:tcPr>
          <w:p w14:paraId="0AC4307A" w14:textId="77777777" w:rsidR="006F1A14" w:rsidRDefault="006F1A14" w:rsidP="006F1A14">
            <w:pPr>
              <w:spacing w:before="120" w:after="120" w:line="240" w:lineRule="exact"/>
              <w:jc w:val="center"/>
              <w:rPr>
                <w:rFonts w:ascii="Source Sans Pro" w:hAnsi="Source Sans Pro"/>
              </w:rPr>
            </w:pPr>
          </w:p>
        </w:tc>
        <w:tc>
          <w:tcPr>
            <w:tcW w:w="684" w:type="dxa"/>
          </w:tcPr>
          <w:p w14:paraId="238465F4" w14:textId="60851B6B"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ror</w:t>
            </w:r>
          </w:p>
        </w:tc>
      </w:tr>
      <w:tr w:rsidR="006F1A14" w:rsidRPr="00D70592" w14:paraId="0E9B7639" w14:textId="77777777" w:rsidTr="002512BF">
        <w:tc>
          <w:tcPr>
            <w:tcW w:w="689" w:type="dxa"/>
          </w:tcPr>
          <w:p w14:paraId="4C228893" w14:textId="37746E97"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sys</w:t>
            </w:r>
          </w:p>
        </w:tc>
        <w:tc>
          <w:tcPr>
            <w:tcW w:w="937" w:type="dxa"/>
          </w:tcPr>
          <w:p w14:paraId="63DE46C4" w14:textId="77777777" w:rsidR="006F1A14" w:rsidRPr="005E33B1" w:rsidRDefault="006F1A14" w:rsidP="006F1A14">
            <w:pPr>
              <w:spacing w:before="120" w:after="120" w:line="240" w:lineRule="exact"/>
              <w:rPr>
                <w:rFonts w:ascii="Source Sans Pro" w:hAnsi="Source Sans Pro"/>
              </w:rPr>
            </w:pPr>
          </w:p>
        </w:tc>
        <w:tc>
          <w:tcPr>
            <w:tcW w:w="937" w:type="dxa"/>
          </w:tcPr>
          <w:p w14:paraId="614DC576" w14:textId="77777777" w:rsidR="006F1A14" w:rsidRPr="005E33B1" w:rsidRDefault="006F1A14" w:rsidP="006F1A14">
            <w:pPr>
              <w:spacing w:before="120" w:after="120" w:line="240" w:lineRule="exact"/>
              <w:rPr>
                <w:rFonts w:ascii="Source Sans Pro" w:hAnsi="Source Sans Pro"/>
              </w:rPr>
            </w:pPr>
          </w:p>
        </w:tc>
        <w:tc>
          <w:tcPr>
            <w:tcW w:w="937" w:type="dxa"/>
          </w:tcPr>
          <w:p w14:paraId="7F9D2E28" w14:textId="77777777" w:rsidR="006F1A14" w:rsidRPr="005E33B1" w:rsidRDefault="006F1A14" w:rsidP="006F1A14">
            <w:pPr>
              <w:spacing w:before="120" w:after="120" w:line="240" w:lineRule="exact"/>
              <w:rPr>
                <w:rFonts w:ascii="Source Sans Pro" w:hAnsi="Source Sans Pro"/>
              </w:rPr>
            </w:pPr>
          </w:p>
        </w:tc>
        <w:tc>
          <w:tcPr>
            <w:tcW w:w="744" w:type="dxa"/>
          </w:tcPr>
          <w:p w14:paraId="4C00C31F" w14:textId="4F220E85"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sys</w:t>
            </w:r>
          </w:p>
        </w:tc>
        <w:tc>
          <w:tcPr>
            <w:tcW w:w="272" w:type="dxa"/>
            <w:shd w:val="clear" w:color="auto" w:fill="5E83B0" w:themeFill="accent3" w:themeFillShade="BF"/>
          </w:tcPr>
          <w:p w14:paraId="544A4936" w14:textId="77777777" w:rsidR="006F1A14" w:rsidRPr="005E33B1" w:rsidRDefault="006F1A14" w:rsidP="006F1A14">
            <w:pPr>
              <w:spacing w:before="120" w:after="120" w:line="240" w:lineRule="exact"/>
              <w:rPr>
                <w:rFonts w:ascii="Source Sans Pro" w:hAnsi="Source Sans Pro"/>
              </w:rPr>
            </w:pPr>
          </w:p>
        </w:tc>
        <w:tc>
          <w:tcPr>
            <w:tcW w:w="699" w:type="dxa"/>
          </w:tcPr>
          <w:p w14:paraId="40E78B5D" w14:textId="7D08E860"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så</w:t>
            </w:r>
          </w:p>
        </w:tc>
        <w:tc>
          <w:tcPr>
            <w:tcW w:w="1037" w:type="dxa"/>
          </w:tcPr>
          <w:p w14:paraId="0DDA3419"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070D573C" w14:textId="77777777" w:rsidR="006F1A14" w:rsidRPr="005E33B1" w:rsidRDefault="006F1A14" w:rsidP="006F1A14">
            <w:pPr>
              <w:spacing w:before="120" w:after="120" w:line="240" w:lineRule="exact"/>
              <w:jc w:val="center"/>
              <w:rPr>
                <w:rFonts w:ascii="Source Sans Pro" w:hAnsi="Source Sans Pro"/>
              </w:rPr>
            </w:pPr>
          </w:p>
        </w:tc>
        <w:tc>
          <w:tcPr>
            <w:tcW w:w="1037" w:type="dxa"/>
          </w:tcPr>
          <w:p w14:paraId="25D85C76" w14:textId="77777777" w:rsidR="006F1A14" w:rsidRPr="005E33B1" w:rsidRDefault="006F1A14" w:rsidP="006F1A14">
            <w:pPr>
              <w:spacing w:before="120" w:after="120" w:line="240" w:lineRule="exact"/>
              <w:jc w:val="center"/>
              <w:rPr>
                <w:rFonts w:ascii="Source Sans Pro" w:hAnsi="Source Sans Pro"/>
              </w:rPr>
            </w:pPr>
          </w:p>
        </w:tc>
        <w:tc>
          <w:tcPr>
            <w:tcW w:w="684" w:type="dxa"/>
          </w:tcPr>
          <w:p w14:paraId="785FCF2A" w14:textId="6D79B1B5"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så</w:t>
            </w:r>
          </w:p>
        </w:tc>
      </w:tr>
      <w:tr w:rsidR="006F1A14" w:rsidRPr="00D70592" w14:paraId="126ED20E" w14:textId="77777777" w:rsidTr="002512BF">
        <w:tc>
          <w:tcPr>
            <w:tcW w:w="689" w:type="dxa"/>
          </w:tcPr>
          <w:p w14:paraId="7D1314D6" w14:textId="7560AFDA" w:rsidR="006F1A14" w:rsidRPr="00963B6E" w:rsidRDefault="006F1A14" w:rsidP="006F1A14">
            <w:pPr>
              <w:spacing w:before="120" w:after="120" w:line="240" w:lineRule="exact"/>
              <w:rPr>
                <w:rFonts w:ascii="Chalkboard SE" w:hAnsi="Chalkboard SE" w:cs="Apple Chancery"/>
                <w:sz w:val="24"/>
                <w:szCs w:val="24"/>
              </w:rPr>
            </w:pPr>
            <w:r w:rsidRPr="00963B6E">
              <w:rPr>
                <w:rFonts w:ascii="Chalkboard SE" w:hAnsi="Chalkboard SE" w:cs="Apple Chancery"/>
                <w:sz w:val="24"/>
                <w:szCs w:val="24"/>
              </w:rPr>
              <w:t>lår</w:t>
            </w:r>
          </w:p>
        </w:tc>
        <w:tc>
          <w:tcPr>
            <w:tcW w:w="937" w:type="dxa"/>
          </w:tcPr>
          <w:p w14:paraId="6013556B" w14:textId="77777777" w:rsidR="006F1A14" w:rsidRPr="005E33B1" w:rsidRDefault="006F1A14" w:rsidP="006F1A14">
            <w:pPr>
              <w:spacing w:before="120" w:after="120" w:line="240" w:lineRule="exact"/>
              <w:rPr>
                <w:rFonts w:ascii="Source Sans Pro" w:hAnsi="Source Sans Pro"/>
              </w:rPr>
            </w:pPr>
          </w:p>
        </w:tc>
        <w:tc>
          <w:tcPr>
            <w:tcW w:w="937" w:type="dxa"/>
          </w:tcPr>
          <w:p w14:paraId="60C0D77D" w14:textId="77777777" w:rsidR="006F1A14" w:rsidRPr="005E33B1" w:rsidRDefault="006F1A14" w:rsidP="006F1A14">
            <w:pPr>
              <w:spacing w:before="120" w:after="120" w:line="240" w:lineRule="exact"/>
              <w:rPr>
                <w:rFonts w:ascii="Source Sans Pro" w:hAnsi="Source Sans Pro"/>
              </w:rPr>
            </w:pPr>
          </w:p>
        </w:tc>
        <w:tc>
          <w:tcPr>
            <w:tcW w:w="937" w:type="dxa"/>
          </w:tcPr>
          <w:p w14:paraId="6117CCA5" w14:textId="77777777" w:rsidR="006F1A14" w:rsidRPr="005E33B1" w:rsidRDefault="006F1A14" w:rsidP="006F1A14">
            <w:pPr>
              <w:spacing w:before="120" w:after="120" w:line="240" w:lineRule="exact"/>
              <w:rPr>
                <w:rFonts w:ascii="Source Sans Pro" w:hAnsi="Source Sans Pro"/>
              </w:rPr>
            </w:pPr>
          </w:p>
        </w:tc>
        <w:tc>
          <w:tcPr>
            <w:tcW w:w="744" w:type="dxa"/>
          </w:tcPr>
          <w:p w14:paraId="6912C7E8" w14:textId="6893E2A6"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lår</w:t>
            </w:r>
          </w:p>
        </w:tc>
        <w:tc>
          <w:tcPr>
            <w:tcW w:w="272" w:type="dxa"/>
            <w:shd w:val="clear" w:color="auto" w:fill="5E83B0" w:themeFill="accent3" w:themeFillShade="BF"/>
          </w:tcPr>
          <w:p w14:paraId="108BF3B0" w14:textId="77777777" w:rsidR="006F1A14" w:rsidRPr="005E33B1" w:rsidRDefault="006F1A14" w:rsidP="006F1A14">
            <w:pPr>
              <w:spacing w:before="120" w:after="120" w:line="240" w:lineRule="exact"/>
              <w:rPr>
                <w:rFonts w:ascii="Source Sans Pro" w:hAnsi="Source Sans Pro"/>
              </w:rPr>
            </w:pPr>
          </w:p>
        </w:tc>
        <w:tc>
          <w:tcPr>
            <w:tcW w:w="699" w:type="dxa"/>
          </w:tcPr>
          <w:p w14:paraId="641069B2" w14:textId="48E285CA" w:rsidR="006F1A14" w:rsidRPr="00963B6E" w:rsidRDefault="006F1A14" w:rsidP="006F1A14">
            <w:pPr>
              <w:rPr>
                <w:rFonts w:ascii="Chalkboard SE" w:hAnsi="Chalkboard SE" w:cs="Apple Chancery"/>
                <w:sz w:val="24"/>
                <w:szCs w:val="24"/>
              </w:rPr>
            </w:pPr>
            <w:r w:rsidRPr="00963B6E">
              <w:rPr>
                <w:rFonts w:ascii="Chalkboard SE" w:hAnsi="Chalkboard SE" w:cs="Apple Chancery"/>
                <w:sz w:val="24"/>
                <w:szCs w:val="24"/>
              </w:rPr>
              <w:t xml:space="preserve">lä </w:t>
            </w:r>
          </w:p>
        </w:tc>
        <w:tc>
          <w:tcPr>
            <w:tcW w:w="1037" w:type="dxa"/>
          </w:tcPr>
          <w:p w14:paraId="64B3CBCC" w14:textId="77777777" w:rsidR="006F1A14" w:rsidRDefault="006F1A14" w:rsidP="006F1A14">
            <w:pPr>
              <w:spacing w:before="120" w:after="120" w:line="240" w:lineRule="exact"/>
              <w:jc w:val="center"/>
              <w:rPr>
                <w:rFonts w:ascii="Source Sans Pro" w:hAnsi="Source Sans Pro"/>
              </w:rPr>
            </w:pPr>
          </w:p>
        </w:tc>
        <w:tc>
          <w:tcPr>
            <w:tcW w:w="1037" w:type="dxa"/>
          </w:tcPr>
          <w:p w14:paraId="609E2DCB" w14:textId="77777777" w:rsidR="006F1A14" w:rsidRDefault="006F1A14" w:rsidP="006F1A14">
            <w:pPr>
              <w:spacing w:before="120" w:after="120" w:line="240" w:lineRule="exact"/>
              <w:jc w:val="center"/>
              <w:rPr>
                <w:rFonts w:ascii="Source Sans Pro" w:hAnsi="Source Sans Pro"/>
              </w:rPr>
            </w:pPr>
          </w:p>
        </w:tc>
        <w:tc>
          <w:tcPr>
            <w:tcW w:w="1037" w:type="dxa"/>
          </w:tcPr>
          <w:p w14:paraId="2F4FB909" w14:textId="77777777" w:rsidR="006F1A14" w:rsidRDefault="006F1A14" w:rsidP="006F1A14">
            <w:pPr>
              <w:spacing w:before="120" w:after="120" w:line="240" w:lineRule="exact"/>
              <w:jc w:val="center"/>
              <w:rPr>
                <w:rFonts w:ascii="Source Sans Pro" w:hAnsi="Source Sans Pro"/>
              </w:rPr>
            </w:pPr>
          </w:p>
        </w:tc>
        <w:tc>
          <w:tcPr>
            <w:tcW w:w="684" w:type="dxa"/>
          </w:tcPr>
          <w:p w14:paraId="207A6484" w14:textId="70A364C9" w:rsidR="006F1A14" w:rsidRPr="002512BF" w:rsidRDefault="006F1A14" w:rsidP="006F1A14">
            <w:pPr>
              <w:spacing w:before="120" w:after="120" w:line="240" w:lineRule="exact"/>
              <w:rPr>
                <w:rFonts w:ascii="Source Sans Pro" w:hAnsi="Source Sans Pro"/>
                <w:color w:val="D95E00" w:themeColor="accent4"/>
              </w:rPr>
            </w:pPr>
            <w:r w:rsidRPr="002512BF">
              <w:rPr>
                <w:rFonts w:ascii="Chalkboard SE" w:hAnsi="Chalkboard SE" w:cs="Apple Chancery"/>
                <w:color w:val="D95E00" w:themeColor="accent4"/>
                <w:sz w:val="24"/>
                <w:szCs w:val="24"/>
              </w:rPr>
              <w:t xml:space="preserve">lä </w:t>
            </w:r>
          </w:p>
        </w:tc>
      </w:tr>
    </w:tbl>
    <w:p w14:paraId="160375A3" w14:textId="77777777" w:rsidR="00E45E54" w:rsidRDefault="00E45E54" w:rsidP="00E050E4">
      <w:pPr>
        <w:tabs>
          <w:tab w:val="left" w:pos="567"/>
        </w:tabs>
        <w:rPr>
          <w:rFonts w:ascii="Source Sans Pro" w:hAnsi="Source Sans Pro"/>
        </w:rPr>
      </w:pPr>
    </w:p>
    <w:p w14:paraId="646785D9" w14:textId="0B77B7DF" w:rsidR="00672A1D" w:rsidRDefault="002705B2" w:rsidP="00044C78">
      <w:pPr>
        <w:pStyle w:val="Rubrik2numrerad"/>
      </w:pPr>
      <w:bookmarkStart w:id="38" w:name="_Toc230501750"/>
      <w:r>
        <w:t>Läsa t</w:t>
      </w:r>
      <w:r w:rsidR="00672A1D">
        <w:t>ext</w:t>
      </w:r>
      <w:bookmarkEnd w:id="38"/>
    </w:p>
    <w:p w14:paraId="0E0438AB" w14:textId="09B76654" w:rsidR="00044C78" w:rsidRDefault="00134F29" w:rsidP="00134F29">
      <w:pPr>
        <w:pStyle w:val="Rubrik3numrerad"/>
      </w:pPr>
      <w:bookmarkStart w:id="39" w:name="_Toc230501751"/>
      <w:r>
        <w:t>Läs t</w:t>
      </w:r>
      <w:r w:rsidR="00C344ED">
        <w:t>ext</w:t>
      </w:r>
      <w:r w:rsidR="00672A1D">
        <w:t>er</w:t>
      </w:r>
      <w:r w:rsidR="00044C78">
        <w:t xml:space="preserve"> med </w:t>
      </w:r>
      <w:proofErr w:type="spellStart"/>
      <w:r w:rsidR="00044C78">
        <w:t>merisola</w:t>
      </w:r>
      <w:bookmarkEnd w:id="39"/>
      <w:proofErr w:type="spellEnd"/>
    </w:p>
    <w:p w14:paraId="109C4E17" w14:textId="6FA5A3E1" w:rsidR="007F78D8" w:rsidRPr="00621210" w:rsidRDefault="007F78D8">
      <w:pPr>
        <w:rPr>
          <w:rFonts w:ascii="Source Sans Pro" w:hAnsi="Source Sans Pro"/>
        </w:rPr>
      </w:pPr>
      <w:r w:rsidRPr="00621210">
        <w:rPr>
          <w:rFonts w:ascii="Source Sans Pro" w:hAnsi="Source Sans Pro"/>
        </w:rPr>
        <w:t xml:space="preserve">Eleverna har arbetat mycket med enskilda ord. I det här avsnittet omsätts den kunskapen till läsning av text. Meningarna är korta men bildar ändå meningsfulla om än något avskalade uttryck. </w:t>
      </w:r>
    </w:p>
    <w:p w14:paraId="1ED5B2CD" w14:textId="6B202CD5" w:rsidR="00977F3A" w:rsidRDefault="007F78D8" w:rsidP="007F78D8">
      <w:pPr>
        <w:rPr>
          <w:rFonts w:ascii="Source Sans Pro" w:hAnsi="Source Sans Pro"/>
        </w:rPr>
      </w:pPr>
      <w:r w:rsidRPr="00621210">
        <w:rPr>
          <w:rFonts w:ascii="Source Sans Pro" w:hAnsi="Source Sans Pro"/>
        </w:rPr>
        <w:t xml:space="preserve">a. </w:t>
      </w:r>
      <w:r w:rsidR="00977F3A">
        <w:rPr>
          <w:rFonts w:ascii="Source Sans Pro" w:hAnsi="Source Sans Pro"/>
        </w:rPr>
        <w:t xml:space="preserve">Läraren leder övningen. </w:t>
      </w:r>
      <w:r w:rsidR="00977F3A" w:rsidRPr="00621210">
        <w:rPr>
          <w:rFonts w:ascii="Source Sans Pro" w:hAnsi="Source Sans Pro"/>
        </w:rPr>
        <w:t xml:space="preserve">Läraren väljer en mening, pekar på </w:t>
      </w:r>
      <w:r w:rsidR="00977F3A">
        <w:rPr>
          <w:rFonts w:ascii="Source Sans Pro" w:hAnsi="Source Sans Pro"/>
        </w:rPr>
        <w:t>en</w:t>
      </w:r>
      <w:r w:rsidR="00977F3A" w:rsidRPr="00621210">
        <w:rPr>
          <w:rFonts w:ascii="Source Sans Pro" w:hAnsi="Source Sans Pro"/>
        </w:rPr>
        <w:t xml:space="preserve"> mening och ber eleverna förbereda sig för att läsa ut det som står</w:t>
      </w:r>
      <w:r w:rsidR="00977F3A">
        <w:rPr>
          <w:rFonts w:ascii="Source Sans Pro" w:hAnsi="Source Sans Pro"/>
        </w:rPr>
        <w:t xml:space="preserve">. Sedan läses meningen med ljudning, ord för ord och därefter hela meningen. Såhär kan det ske: </w:t>
      </w:r>
      <w:r w:rsidR="00977F3A" w:rsidRPr="00621210">
        <w:rPr>
          <w:rFonts w:ascii="Source Sans Pro" w:hAnsi="Source Sans Pro"/>
          <w:i/>
          <w:iCs/>
        </w:rPr>
        <w:t xml:space="preserve">mm | </w:t>
      </w:r>
      <w:proofErr w:type="spellStart"/>
      <w:r w:rsidR="00977F3A" w:rsidRPr="00621210">
        <w:rPr>
          <w:rFonts w:ascii="Source Sans Pro" w:hAnsi="Source Sans Pro"/>
          <w:i/>
          <w:iCs/>
        </w:rPr>
        <w:t>oo</w:t>
      </w:r>
      <w:proofErr w:type="spellEnd"/>
      <w:r w:rsidR="00977F3A" w:rsidRPr="00621210">
        <w:rPr>
          <w:rFonts w:ascii="Source Sans Pro" w:hAnsi="Source Sans Pro"/>
          <w:i/>
          <w:iCs/>
        </w:rPr>
        <w:t xml:space="preserve"> | </w:t>
      </w:r>
      <w:proofErr w:type="spellStart"/>
      <w:r w:rsidR="00977F3A" w:rsidRPr="00621210">
        <w:rPr>
          <w:rFonts w:ascii="Source Sans Pro" w:hAnsi="Source Sans Pro"/>
          <w:i/>
          <w:iCs/>
        </w:rPr>
        <w:t>rr</w:t>
      </w:r>
      <w:proofErr w:type="spellEnd"/>
      <w:r w:rsidR="00977F3A" w:rsidRPr="00621210">
        <w:rPr>
          <w:rFonts w:ascii="Source Sans Pro" w:hAnsi="Source Sans Pro"/>
          <w:i/>
          <w:iCs/>
        </w:rPr>
        <w:t xml:space="preserve"> | mor | </w:t>
      </w:r>
      <w:proofErr w:type="spellStart"/>
      <w:r w:rsidR="00977F3A" w:rsidRPr="00621210">
        <w:rPr>
          <w:rFonts w:ascii="Source Sans Pro" w:hAnsi="Source Sans Pro"/>
          <w:i/>
          <w:iCs/>
        </w:rPr>
        <w:t>ll</w:t>
      </w:r>
      <w:proofErr w:type="spellEnd"/>
      <w:r w:rsidR="00977F3A" w:rsidRPr="00621210">
        <w:rPr>
          <w:rFonts w:ascii="Source Sans Pro" w:hAnsi="Source Sans Pro"/>
          <w:i/>
          <w:iCs/>
        </w:rPr>
        <w:t xml:space="preserve"> | </w:t>
      </w:r>
      <w:proofErr w:type="spellStart"/>
      <w:r w:rsidR="00977F3A" w:rsidRPr="00621210">
        <w:rPr>
          <w:rFonts w:ascii="Source Sans Pro" w:hAnsi="Source Sans Pro"/>
          <w:i/>
          <w:iCs/>
        </w:rPr>
        <w:t>ee</w:t>
      </w:r>
      <w:proofErr w:type="spellEnd"/>
      <w:r w:rsidR="00977F3A" w:rsidRPr="00621210">
        <w:rPr>
          <w:rFonts w:ascii="Source Sans Pro" w:hAnsi="Source Sans Pro"/>
          <w:i/>
          <w:iCs/>
        </w:rPr>
        <w:t xml:space="preserve"> | </w:t>
      </w:r>
      <w:proofErr w:type="spellStart"/>
      <w:r w:rsidR="00977F3A" w:rsidRPr="00621210">
        <w:rPr>
          <w:rFonts w:ascii="Source Sans Pro" w:hAnsi="Source Sans Pro"/>
          <w:i/>
          <w:iCs/>
        </w:rPr>
        <w:t>rr</w:t>
      </w:r>
      <w:proofErr w:type="spellEnd"/>
      <w:r w:rsidR="00977F3A" w:rsidRPr="00621210">
        <w:rPr>
          <w:rFonts w:ascii="Source Sans Pro" w:hAnsi="Source Sans Pro"/>
          <w:i/>
          <w:iCs/>
        </w:rPr>
        <w:t xml:space="preserve"> | ler || mor ler</w:t>
      </w:r>
      <w:r w:rsidR="00977F3A" w:rsidRPr="00621210">
        <w:rPr>
          <w:rFonts w:ascii="Source Sans Pro" w:hAnsi="Source Sans Pro"/>
        </w:rPr>
        <w:t>.</w:t>
      </w:r>
      <w:r w:rsidR="00977F3A">
        <w:rPr>
          <w:rFonts w:ascii="Source Sans Pro" w:hAnsi="Source Sans Pro"/>
        </w:rPr>
        <w:t xml:space="preserve"> (Ljudning kan också ske kontinuerligt förstås)</w:t>
      </w:r>
    </w:p>
    <w:p w14:paraId="0EAF3FFA" w14:textId="32785221" w:rsidR="00621210" w:rsidRPr="00621210" w:rsidRDefault="00977F3A" w:rsidP="007F78D8">
      <w:pPr>
        <w:rPr>
          <w:rFonts w:ascii="Source Sans Pro" w:hAnsi="Source Sans Pro"/>
        </w:rPr>
      </w:pPr>
      <w:r>
        <w:rPr>
          <w:rFonts w:ascii="Source Sans Pro" w:hAnsi="Source Sans Pro"/>
        </w:rPr>
        <w:t xml:space="preserve">b. </w:t>
      </w:r>
      <w:r w:rsidR="007F78D8" w:rsidRPr="00621210">
        <w:rPr>
          <w:rFonts w:ascii="Source Sans Pro" w:hAnsi="Source Sans Pro"/>
        </w:rPr>
        <w:t xml:space="preserve">Eleverna </w:t>
      </w:r>
      <w:r w:rsidR="00621210" w:rsidRPr="00621210">
        <w:rPr>
          <w:rFonts w:ascii="Source Sans Pro" w:hAnsi="Source Sans Pro"/>
        </w:rPr>
        <w:t>arbetar</w:t>
      </w:r>
      <w:r w:rsidR="007F78D8" w:rsidRPr="00621210">
        <w:rPr>
          <w:rFonts w:ascii="Source Sans Pro" w:hAnsi="Source Sans Pro"/>
        </w:rPr>
        <w:t xml:space="preserve"> i par. Beroende på förmåga kan man läsa helorden direkt (</w:t>
      </w:r>
      <w:r w:rsidR="00621DCE">
        <w:rPr>
          <w:rFonts w:ascii="Source Sans Pro" w:hAnsi="Source Sans Pro"/>
          <w:i/>
          <w:iCs/>
        </w:rPr>
        <w:t>ros</w:t>
      </w:r>
      <w:r w:rsidR="00621DCE" w:rsidRPr="00621210">
        <w:rPr>
          <w:rFonts w:ascii="Source Sans Pro" w:hAnsi="Source Sans Pro"/>
          <w:i/>
          <w:iCs/>
        </w:rPr>
        <w:t xml:space="preserve"> </w:t>
      </w:r>
      <w:r w:rsidR="007F78D8" w:rsidRPr="00621210">
        <w:rPr>
          <w:rFonts w:ascii="Source Sans Pro" w:hAnsi="Source Sans Pro"/>
          <w:i/>
          <w:iCs/>
        </w:rPr>
        <w:t>ler</w:t>
      </w:r>
      <w:r w:rsidR="007F78D8" w:rsidRPr="00621210">
        <w:rPr>
          <w:rFonts w:ascii="Source Sans Pro" w:hAnsi="Source Sans Pro"/>
        </w:rPr>
        <w:t xml:space="preserve">), ljuda uppdelat ord för ord och sedan läsa hela meningen </w:t>
      </w:r>
      <w:r w:rsidR="007F78D8" w:rsidRPr="00CD21D7">
        <w:rPr>
          <w:rFonts w:ascii="Source Sans Pro" w:hAnsi="Source Sans Pro"/>
        </w:rPr>
        <w:t>(</w:t>
      </w:r>
      <w:proofErr w:type="spellStart"/>
      <w:r w:rsidR="00F56F1F">
        <w:rPr>
          <w:rFonts w:ascii="Source Sans Pro" w:hAnsi="Source Sans Pro"/>
          <w:i/>
          <w:iCs/>
        </w:rPr>
        <w:t>rr</w:t>
      </w:r>
      <w:proofErr w:type="spellEnd"/>
      <w:r w:rsidR="00F56F1F" w:rsidRPr="00621210">
        <w:rPr>
          <w:rFonts w:ascii="Source Sans Pro" w:hAnsi="Source Sans Pro"/>
          <w:i/>
          <w:iCs/>
        </w:rPr>
        <w:t xml:space="preserve"> </w:t>
      </w:r>
      <w:r w:rsidR="007F78D8" w:rsidRPr="00621210">
        <w:rPr>
          <w:rFonts w:ascii="Source Sans Pro" w:hAnsi="Source Sans Pro"/>
          <w:i/>
          <w:iCs/>
        </w:rPr>
        <w:t xml:space="preserve">| </w:t>
      </w:r>
      <w:proofErr w:type="spellStart"/>
      <w:r w:rsidR="007F78D8" w:rsidRPr="00621210">
        <w:rPr>
          <w:rFonts w:ascii="Source Sans Pro" w:hAnsi="Source Sans Pro"/>
          <w:i/>
          <w:iCs/>
        </w:rPr>
        <w:t>oo</w:t>
      </w:r>
      <w:proofErr w:type="spellEnd"/>
      <w:r w:rsidR="007F78D8" w:rsidRPr="00621210">
        <w:rPr>
          <w:rFonts w:ascii="Source Sans Pro" w:hAnsi="Source Sans Pro"/>
          <w:i/>
          <w:iCs/>
        </w:rPr>
        <w:t xml:space="preserve"> | </w:t>
      </w:r>
      <w:r w:rsidR="00F56F1F">
        <w:rPr>
          <w:rFonts w:ascii="Source Sans Pro" w:hAnsi="Source Sans Pro"/>
          <w:i/>
          <w:iCs/>
        </w:rPr>
        <w:t>ss</w:t>
      </w:r>
      <w:r w:rsidR="00F56F1F" w:rsidRPr="00621210">
        <w:rPr>
          <w:rFonts w:ascii="Source Sans Pro" w:hAnsi="Source Sans Pro"/>
          <w:i/>
          <w:iCs/>
        </w:rPr>
        <w:t xml:space="preserve"> </w:t>
      </w:r>
      <w:r w:rsidR="007F78D8" w:rsidRPr="00621210">
        <w:rPr>
          <w:rFonts w:ascii="Source Sans Pro" w:hAnsi="Source Sans Pro"/>
          <w:i/>
          <w:iCs/>
        </w:rPr>
        <w:t xml:space="preserve">| </w:t>
      </w:r>
      <w:r w:rsidR="00F56F1F">
        <w:rPr>
          <w:rFonts w:ascii="Source Sans Pro" w:hAnsi="Source Sans Pro"/>
          <w:i/>
          <w:iCs/>
        </w:rPr>
        <w:t>r</w:t>
      </w:r>
      <w:r w:rsidR="007F78D8" w:rsidRPr="00621210">
        <w:rPr>
          <w:rFonts w:ascii="Source Sans Pro" w:hAnsi="Source Sans Pro"/>
          <w:i/>
          <w:iCs/>
        </w:rPr>
        <w:t>o</w:t>
      </w:r>
      <w:r w:rsidR="00F56F1F">
        <w:rPr>
          <w:rFonts w:ascii="Source Sans Pro" w:hAnsi="Source Sans Pro"/>
          <w:i/>
          <w:iCs/>
        </w:rPr>
        <w:t>s</w:t>
      </w:r>
      <w:r w:rsidR="007F78D8" w:rsidRPr="00621210">
        <w:rPr>
          <w:rFonts w:ascii="Source Sans Pro" w:hAnsi="Source Sans Pro"/>
          <w:i/>
          <w:iCs/>
        </w:rPr>
        <w:t xml:space="preserve"> | </w:t>
      </w:r>
      <w:proofErr w:type="spellStart"/>
      <w:r w:rsidR="007F78D8" w:rsidRPr="00621210">
        <w:rPr>
          <w:rFonts w:ascii="Source Sans Pro" w:hAnsi="Source Sans Pro"/>
          <w:i/>
          <w:iCs/>
        </w:rPr>
        <w:t>ll</w:t>
      </w:r>
      <w:proofErr w:type="spellEnd"/>
      <w:r w:rsidR="007F78D8" w:rsidRPr="00621210">
        <w:rPr>
          <w:rFonts w:ascii="Source Sans Pro" w:hAnsi="Source Sans Pro"/>
          <w:i/>
          <w:iCs/>
        </w:rPr>
        <w:t xml:space="preserve"> | </w:t>
      </w:r>
      <w:proofErr w:type="spellStart"/>
      <w:r w:rsidR="007F78D8" w:rsidRPr="00621210">
        <w:rPr>
          <w:rFonts w:ascii="Source Sans Pro" w:hAnsi="Source Sans Pro"/>
          <w:i/>
          <w:iCs/>
        </w:rPr>
        <w:t>ee</w:t>
      </w:r>
      <w:proofErr w:type="spellEnd"/>
      <w:r w:rsidR="007F78D8" w:rsidRPr="00621210">
        <w:rPr>
          <w:rFonts w:ascii="Source Sans Pro" w:hAnsi="Source Sans Pro"/>
          <w:i/>
          <w:iCs/>
        </w:rPr>
        <w:t xml:space="preserve"> | </w:t>
      </w:r>
      <w:proofErr w:type="spellStart"/>
      <w:r w:rsidR="007F78D8" w:rsidRPr="00621210">
        <w:rPr>
          <w:rFonts w:ascii="Source Sans Pro" w:hAnsi="Source Sans Pro"/>
          <w:i/>
          <w:iCs/>
        </w:rPr>
        <w:t>rr</w:t>
      </w:r>
      <w:proofErr w:type="spellEnd"/>
      <w:r w:rsidR="007F78D8" w:rsidRPr="00621210">
        <w:rPr>
          <w:rFonts w:ascii="Source Sans Pro" w:hAnsi="Source Sans Pro"/>
          <w:i/>
          <w:iCs/>
        </w:rPr>
        <w:t xml:space="preserve"> | ler || </w:t>
      </w:r>
      <w:r w:rsidR="00F56F1F">
        <w:rPr>
          <w:rFonts w:ascii="Source Sans Pro" w:hAnsi="Source Sans Pro"/>
          <w:i/>
          <w:iCs/>
        </w:rPr>
        <w:t>r</w:t>
      </w:r>
      <w:r w:rsidR="007F78D8" w:rsidRPr="00621210">
        <w:rPr>
          <w:rFonts w:ascii="Source Sans Pro" w:hAnsi="Source Sans Pro"/>
          <w:i/>
          <w:iCs/>
        </w:rPr>
        <w:t>o</w:t>
      </w:r>
      <w:r w:rsidR="00F56F1F">
        <w:rPr>
          <w:rFonts w:ascii="Source Sans Pro" w:hAnsi="Source Sans Pro"/>
          <w:i/>
          <w:iCs/>
        </w:rPr>
        <w:t>s</w:t>
      </w:r>
      <w:r w:rsidR="007F78D8" w:rsidRPr="00621210">
        <w:rPr>
          <w:rFonts w:ascii="Source Sans Pro" w:hAnsi="Source Sans Pro"/>
          <w:i/>
          <w:iCs/>
        </w:rPr>
        <w:t xml:space="preserve"> ler</w:t>
      </w:r>
      <w:r w:rsidR="007F78D8" w:rsidRPr="00621210">
        <w:rPr>
          <w:rFonts w:ascii="Source Sans Pro" w:hAnsi="Source Sans Pro"/>
        </w:rPr>
        <w:t>)</w:t>
      </w:r>
      <w:r w:rsidR="00621210" w:rsidRPr="00621210">
        <w:rPr>
          <w:rFonts w:ascii="Source Sans Pro" w:hAnsi="Source Sans Pro"/>
        </w:rPr>
        <w:t>.</w:t>
      </w:r>
    </w:p>
    <w:p w14:paraId="408C9DED" w14:textId="5A60366A" w:rsidR="00BC04A8" w:rsidRPr="00621210" w:rsidRDefault="00F56F1F" w:rsidP="007F78D8">
      <w:pPr>
        <w:rPr>
          <w:rFonts w:ascii="Source Sans Pro" w:hAnsi="Source Sans Pro"/>
        </w:rPr>
      </w:pPr>
      <w:r>
        <w:rPr>
          <w:rFonts w:ascii="Source Sans Pro" w:hAnsi="Source Sans Pro"/>
        </w:rPr>
        <w:t>c</w:t>
      </w:r>
      <w:r w:rsidR="00621210" w:rsidRPr="00621210">
        <w:rPr>
          <w:rFonts w:ascii="Source Sans Pro" w:hAnsi="Source Sans Pro"/>
        </w:rPr>
        <w:t>. Läraren väljer en mening, pekar på ett ord eller hela meningen och ber eleverna förbereda sig för att läsa ut det som står. Beroende på vad som passar kan eleverna få ljuda högt eller tyst. När alla är redo läses ordet eller meningen i kör.</w:t>
      </w:r>
    </w:p>
    <w:tbl>
      <w:tblPr>
        <w:tblStyle w:val="Tabellrutntljust"/>
        <w:tblW w:w="0" w:type="auto"/>
        <w:tblBorders>
          <w:top w:val="single" w:sz="24" w:space="0" w:color="00B050"/>
          <w:left w:val="single" w:sz="24" w:space="0" w:color="00B050"/>
          <w:bottom w:val="single" w:sz="24" w:space="0" w:color="00B050"/>
          <w:right w:val="single" w:sz="24" w:space="0" w:color="00B050"/>
        </w:tblBorders>
        <w:tblLook w:val="04A0" w:firstRow="1" w:lastRow="0" w:firstColumn="1" w:lastColumn="0" w:noHBand="0" w:noVBand="1"/>
      </w:tblPr>
      <w:tblGrid>
        <w:gridCol w:w="562"/>
        <w:gridCol w:w="2022"/>
        <w:gridCol w:w="2023"/>
        <w:gridCol w:w="2022"/>
        <w:gridCol w:w="2023"/>
      </w:tblGrid>
      <w:tr w:rsidR="00B84933" w:rsidRPr="00672A1D" w14:paraId="2D9F31AE" w14:textId="77777777" w:rsidTr="00BD093B">
        <w:tc>
          <w:tcPr>
            <w:tcW w:w="562" w:type="dxa"/>
          </w:tcPr>
          <w:p w14:paraId="32B86D60" w14:textId="44CC010C" w:rsidR="00B84933" w:rsidRPr="00672A1D" w:rsidRDefault="00B84933" w:rsidP="00A97DFD">
            <w:pPr>
              <w:spacing w:line="360" w:lineRule="auto"/>
              <w:rPr>
                <w:rFonts w:ascii="Source Sans Pro" w:hAnsi="Source Sans Pro"/>
              </w:rPr>
            </w:pPr>
            <w:r>
              <w:rPr>
                <w:rFonts w:ascii="Source Sans Pro" w:hAnsi="Source Sans Pro"/>
              </w:rPr>
              <w:t>1</w:t>
            </w:r>
          </w:p>
        </w:tc>
        <w:tc>
          <w:tcPr>
            <w:tcW w:w="2022" w:type="dxa"/>
          </w:tcPr>
          <w:p w14:paraId="2AF7AE0C" w14:textId="54ED67EA" w:rsidR="00B84933" w:rsidRPr="00672A1D" w:rsidRDefault="00B84933" w:rsidP="00A97DFD">
            <w:pPr>
              <w:spacing w:line="360" w:lineRule="auto"/>
              <w:rPr>
                <w:rFonts w:ascii="Source Sans Pro" w:hAnsi="Source Sans Pro"/>
              </w:rPr>
            </w:pPr>
            <w:r w:rsidRPr="00672A1D">
              <w:rPr>
                <w:rFonts w:ascii="Source Sans Pro" w:hAnsi="Source Sans Pro"/>
              </w:rPr>
              <w:t>mor ler</w:t>
            </w:r>
          </w:p>
        </w:tc>
        <w:tc>
          <w:tcPr>
            <w:tcW w:w="2023" w:type="dxa"/>
          </w:tcPr>
          <w:p w14:paraId="7ADCBC80" w14:textId="77777777" w:rsidR="00B84933" w:rsidRPr="00672A1D" w:rsidRDefault="00B84933" w:rsidP="00A97DFD">
            <w:pPr>
              <w:spacing w:line="360" w:lineRule="auto"/>
              <w:rPr>
                <w:rFonts w:ascii="Source Sans Pro" w:hAnsi="Source Sans Pro"/>
              </w:rPr>
            </w:pPr>
            <w:r w:rsidRPr="00672A1D">
              <w:rPr>
                <w:rFonts w:ascii="Source Sans Pro" w:hAnsi="Source Sans Pro"/>
              </w:rPr>
              <w:t>ros ler</w:t>
            </w:r>
          </w:p>
        </w:tc>
        <w:tc>
          <w:tcPr>
            <w:tcW w:w="2022" w:type="dxa"/>
          </w:tcPr>
          <w:p w14:paraId="013878E8" w14:textId="77777777" w:rsidR="00B84933" w:rsidRPr="00672A1D" w:rsidRDefault="00B84933" w:rsidP="00A97DFD">
            <w:pPr>
              <w:spacing w:line="360" w:lineRule="auto"/>
              <w:rPr>
                <w:rFonts w:ascii="Source Sans Pro" w:hAnsi="Source Sans Pro"/>
              </w:rPr>
            </w:pPr>
            <w:r w:rsidRPr="00672A1D">
              <w:rPr>
                <w:rFonts w:ascii="Source Sans Pro" w:hAnsi="Source Sans Pro"/>
              </w:rPr>
              <w:t>mas ler</w:t>
            </w:r>
          </w:p>
        </w:tc>
        <w:tc>
          <w:tcPr>
            <w:tcW w:w="2023" w:type="dxa"/>
          </w:tcPr>
          <w:p w14:paraId="6E83203D" w14:textId="77777777" w:rsidR="00B84933" w:rsidRPr="00672A1D" w:rsidRDefault="00B84933" w:rsidP="00A97DFD">
            <w:pPr>
              <w:spacing w:line="360" w:lineRule="auto"/>
              <w:rPr>
                <w:rFonts w:ascii="Source Sans Pro" w:hAnsi="Source Sans Pro"/>
              </w:rPr>
            </w:pPr>
            <w:r w:rsidRPr="00672A1D">
              <w:rPr>
                <w:rFonts w:ascii="Source Sans Pro" w:hAnsi="Source Sans Pro"/>
              </w:rPr>
              <w:t>mor ser</w:t>
            </w:r>
          </w:p>
        </w:tc>
      </w:tr>
      <w:tr w:rsidR="00B84933" w:rsidRPr="00672A1D" w14:paraId="768670BD" w14:textId="77777777" w:rsidTr="00BD093B">
        <w:tc>
          <w:tcPr>
            <w:tcW w:w="562" w:type="dxa"/>
          </w:tcPr>
          <w:p w14:paraId="4C360AEC" w14:textId="6150F70F" w:rsidR="00B84933" w:rsidRPr="00672A1D" w:rsidRDefault="00B84933" w:rsidP="00A97DFD">
            <w:pPr>
              <w:spacing w:line="360" w:lineRule="auto"/>
              <w:rPr>
                <w:rFonts w:ascii="Source Sans Pro" w:hAnsi="Source Sans Pro"/>
              </w:rPr>
            </w:pPr>
            <w:r>
              <w:rPr>
                <w:rFonts w:ascii="Source Sans Pro" w:hAnsi="Source Sans Pro"/>
              </w:rPr>
              <w:t>2</w:t>
            </w:r>
          </w:p>
        </w:tc>
        <w:tc>
          <w:tcPr>
            <w:tcW w:w="2022" w:type="dxa"/>
          </w:tcPr>
          <w:p w14:paraId="4F41B315" w14:textId="65112864" w:rsidR="00B84933" w:rsidRPr="00672A1D" w:rsidRDefault="00B84933" w:rsidP="00A97DFD">
            <w:pPr>
              <w:spacing w:line="360" w:lineRule="auto"/>
              <w:rPr>
                <w:rFonts w:ascii="Source Sans Pro" w:hAnsi="Source Sans Pro"/>
              </w:rPr>
            </w:pPr>
            <w:r w:rsidRPr="00672A1D">
              <w:rPr>
                <w:rFonts w:ascii="Source Sans Pro" w:hAnsi="Source Sans Pro"/>
              </w:rPr>
              <w:t>mor ser sol</w:t>
            </w:r>
          </w:p>
        </w:tc>
        <w:tc>
          <w:tcPr>
            <w:tcW w:w="2023" w:type="dxa"/>
          </w:tcPr>
          <w:p w14:paraId="2680026C" w14:textId="77777777" w:rsidR="00B84933" w:rsidRPr="00672A1D" w:rsidRDefault="00B84933" w:rsidP="00A97DFD">
            <w:pPr>
              <w:spacing w:line="360" w:lineRule="auto"/>
              <w:rPr>
                <w:rFonts w:ascii="Source Sans Pro" w:hAnsi="Source Sans Pro"/>
              </w:rPr>
            </w:pPr>
            <w:r w:rsidRPr="00672A1D">
              <w:rPr>
                <w:rFonts w:ascii="Source Sans Pro" w:hAnsi="Source Sans Pro"/>
              </w:rPr>
              <w:t>mor ser is</w:t>
            </w:r>
          </w:p>
        </w:tc>
        <w:tc>
          <w:tcPr>
            <w:tcW w:w="2022" w:type="dxa"/>
          </w:tcPr>
          <w:p w14:paraId="17E9C241" w14:textId="58342555" w:rsidR="00B84933" w:rsidRPr="00672A1D" w:rsidRDefault="00B84933" w:rsidP="00A97DFD">
            <w:pPr>
              <w:spacing w:line="360" w:lineRule="auto"/>
              <w:rPr>
                <w:rFonts w:ascii="Source Sans Pro" w:hAnsi="Source Sans Pro"/>
              </w:rPr>
            </w:pPr>
            <w:r w:rsidRPr="00672A1D">
              <w:rPr>
                <w:rFonts w:ascii="Source Sans Pro" w:hAnsi="Source Sans Pro"/>
              </w:rPr>
              <w:t>mor ser mos</w:t>
            </w:r>
          </w:p>
        </w:tc>
        <w:tc>
          <w:tcPr>
            <w:tcW w:w="2023" w:type="dxa"/>
          </w:tcPr>
          <w:p w14:paraId="7DCDE2FE" w14:textId="5E47808F" w:rsidR="00B84933" w:rsidRPr="00672A1D" w:rsidRDefault="00B84933" w:rsidP="00A97DFD">
            <w:pPr>
              <w:spacing w:line="360" w:lineRule="auto"/>
              <w:rPr>
                <w:rFonts w:ascii="Source Sans Pro" w:hAnsi="Source Sans Pro"/>
              </w:rPr>
            </w:pPr>
            <w:r w:rsidRPr="00672A1D">
              <w:rPr>
                <w:rFonts w:ascii="Source Sans Pro" w:hAnsi="Source Sans Pro"/>
              </w:rPr>
              <w:t>mor ler i ro</w:t>
            </w:r>
          </w:p>
        </w:tc>
      </w:tr>
      <w:tr w:rsidR="00B84933" w:rsidRPr="00672A1D" w14:paraId="07B513BA" w14:textId="77777777" w:rsidTr="00BD093B">
        <w:tc>
          <w:tcPr>
            <w:tcW w:w="562" w:type="dxa"/>
          </w:tcPr>
          <w:p w14:paraId="5444DDB9" w14:textId="7A22E226" w:rsidR="00B84933" w:rsidRPr="00672A1D" w:rsidRDefault="00B84933" w:rsidP="00A97DFD">
            <w:pPr>
              <w:spacing w:line="360" w:lineRule="auto"/>
              <w:rPr>
                <w:rFonts w:ascii="Source Sans Pro" w:hAnsi="Source Sans Pro"/>
              </w:rPr>
            </w:pPr>
            <w:r>
              <w:rPr>
                <w:rFonts w:ascii="Source Sans Pro" w:hAnsi="Source Sans Pro"/>
              </w:rPr>
              <w:t>3</w:t>
            </w:r>
          </w:p>
        </w:tc>
        <w:tc>
          <w:tcPr>
            <w:tcW w:w="2022" w:type="dxa"/>
          </w:tcPr>
          <w:p w14:paraId="1E9FF527" w14:textId="504DD082" w:rsidR="00B84933" w:rsidRPr="00672A1D" w:rsidRDefault="00B84933" w:rsidP="00A97DFD">
            <w:pPr>
              <w:spacing w:line="360" w:lineRule="auto"/>
              <w:rPr>
                <w:rFonts w:ascii="Source Sans Pro" w:hAnsi="Source Sans Pro"/>
              </w:rPr>
            </w:pPr>
            <w:r w:rsidRPr="00672A1D">
              <w:rPr>
                <w:rFonts w:ascii="Source Sans Pro" w:hAnsi="Source Sans Pro"/>
              </w:rPr>
              <w:t>lo ler</w:t>
            </w:r>
          </w:p>
        </w:tc>
        <w:tc>
          <w:tcPr>
            <w:tcW w:w="2023" w:type="dxa"/>
          </w:tcPr>
          <w:p w14:paraId="798CA19F" w14:textId="77777777" w:rsidR="00B84933" w:rsidRPr="00672A1D" w:rsidRDefault="00B84933" w:rsidP="00A97DFD">
            <w:pPr>
              <w:spacing w:line="360" w:lineRule="auto"/>
              <w:rPr>
                <w:rFonts w:ascii="Source Sans Pro" w:hAnsi="Source Sans Pro"/>
              </w:rPr>
            </w:pPr>
            <w:r w:rsidRPr="00672A1D">
              <w:rPr>
                <w:rFonts w:ascii="Source Sans Pro" w:hAnsi="Source Sans Pro"/>
              </w:rPr>
              <w:t xml:space="preserve">lo ser ris </w:t>
            </w:r>
          </w:p>
        </w:tc>
        <w:tc>
          <w:tcPr>
            <w:tcW w:w="2022" w:type="dxa"/>
          </w:tcPr>
          <w:p w14:paraId="23214367" w14:textId="77777777" w:rsidR="00B84933" w:rsidRPr="00672A1D" w:rsidRDefault="00B84933" w:rsidP="00A97DFD">
            <w:pPr>
              <w:spacing w:line="360" w:lineRule="auto"/>
              <w:rPr>
                <w:rFonts w:ascii="Source Sans Pro" w:hAnsi="Source Sans Pro"/>
              </w:rPr>
            </w:pPr>
            <w:r w:rsidRPr="00672A1D">
              <w:rPr>
                <w:rFonts w:ascii="Source Sans Pro" w:hAnsi="Source Sans Pro"/>
              </w:rPr>
              <w:t>lo ser sol</w:t>
            </w:r>
          </w:p>
        </w:tc>
        <w:tc>
          <w:tcPr>
            <w:tcW w:w="2023" w:type="dxa"/>
          </w:tcPr>
          <w:p w14:paraId="4E239CCF" w14:textId="77777777" w:rsidR="00B84933" w:rsidRPr="00672A1D" w:rsidRDefault="00B84933" w:rsidP="00A97DFD">
            <w:pPr>
              <w:spacing w:line="360" w:lineRule="auto"/>
              <w:rPr>
                <w:rFonts w:ascii="Source Sans Pro" w:hAnsi="Source Sans Pro"/>
              </w:rPr>
            </w:pPr>
            <w:r w:rsidRPr="00672A1D">
              <w:rPr>
                <w:rFonts w:ascii="Source Sans Pro" w:hAnsi="Source Sans Pro"/>
              </w:rPr>
              <w:t>lo ler i os</w:t>
            </w:r>
          </w:p>
        </w:tc>
      </w:tr>
      <w:tr w:rsidR="00B84933" w:rsidRPr="00672A1D" w14:paraId="75EAF33B" w14:textId="77777777" w:rsidTr="00BD093B">
        <w:tc>
          <w:tcPr>
            <w:tcW w:w="562" w:type="dxa"/>
          </w:tcPr>
          <w:p w14:paraId="62C46AEF" w14:textId="274AB4A2" w:rsidR="00B84933" w:rsidRPr="00672A1D" w:rsidRDefault="00B84933" w:rsidP="00A97DFD">
            <w:pPr>
              <w:spacing w:line="360" w:lineRule="auto"/>
              <w:rPr>
                <w:rFonts w:ascii="Source Sans Pro" w:hAnsi="Source Sans Pro"/>
              </w:rPr>
            </w:pPr>
            <w:r>
              <w:rPr>
                <w:rFonts w:ascii="Source Sans Pro" w:hAnsi="Source Sans Pro"/>
              </w:rPr>
              <w:t>4</w:t>
            </w:r>
          </w:p>
        </w:tc>
        <w:tc>
          <w:tcPr>
            <w:tcW w:w="2022" w:type="dxa"/>
          </w:tcPr>
          <w:p w14:paraId="48C28390" w14:textId="70FADB85" w:rsidR="00B84933" w:rsidRPr="00672A1D" w:rsidRDefault="00B84933" w:rsidP="00A97DFD">
            <w:pPr>
              <w:spacing w:line="360" w:lineRule="auto"/>
              <w:rPr>
                <w:rFonts w:ascii="Source Sans Pro" w:hAnsi="Source Sans Pro"/>
              </w:rPr>
            </w:pPr>
            <w:r w:rsidRPr="00672A1D">
              <w:rPr>
                <w:rFonts w:ascii="Source Sans Pro" w:hAnsi="Source Sans Pro"/>
              </w:rPr>
              <w:t>mal la ros i ris</w:t>
            </w:r>
          </w:p>
        </w:tc>
        <w:tc>
          <w:tcPr>
            <w:tcW w:w="2023" w:type="dxa"/>
          </w:tcPr>
          <w:p w14:paraId="693DFF9B" w14:textId="77777777" w:rsidR="00B84933" w:rsidRPr="00672A1D" w:rsidRDefault="00B84933" w:rsidP="00A97DFD">
            <w:pPr>
              <w:spacing w:line="360" w:lineRule="auto"/>
              <w:rPr>
                <w:rFonts w:ascii="Source Sans Pro" w:hAnsi="Source Sans Pro"/>
              </w:rPr>
            </w:pPr>
            <w:r w:rsidRPr="00672A1D">
              <w:rPr>
                <w:rFonts w:ascii="Source Sans Pro" w:hAnsi="Source Sans Pro"/>
              </w:rPr>
              <w:t>mor ror mil</w:t>
            </w:r>
          </w:p>
        </w:tc>
        <w:tc>
          <w:tcPr>
            <w:tcW w:w="2022" w:type="dxa"/>
          </w:tcPr>
          <w:p w14:paraId="0A83C46A" w14:textId="4737D615" w:rsidR="00B84933" w:rsidRPr="00672A1D" w:rsidRDefault="00B84933" w:rsidP="00A97DFD">
            <w:pPr>
              <w:spacing w:line="360" w:lineRule="auto"/>
              <w:rPr>
                <w:rFonts w:ascii="Source Sans Pro" w:hAnsi="Source Sans Pro"/>
              </w:rPr>
            </w:pPr>
            <w:r w:rsidRPr="00672A1D">
              <w:rPr>
                <w:rFonts w:ascii="Source Sans Pro" w:hAnsi="Source Sans Pro"/>
              </w:rPr>
              <w:t>mas ser ram</w:t>
            </w:r>
          </w:p>
        </w:tc>
        <w:tc>
          <w:tcPr>
            <w:tcW w:w="2023" w:type="dxa"/>
          </w:tcPr>
          <w:p w14:paraId="7C12C795" w14:textId="781BCDEE" w:rsidR="00B84933" w:rsidRPr="00672A1D" w:rsidRDefault="00B84933" w:rsidP="00A97DFD">
            <w:pPr>
              <w:spacing w:line="360" w:lineRule="auto"/>
              <w:rPr>
                <w:rFonts w:ascii="Source Sans Pro" w:hAnsi="Source Sans Pro"/>
              </w:rPr>
            </w:pPr>
            <w:r w:rsidRPr="00672A1D">
              <w:rPr>
                <w:rFonts w:ascii="Source Sans Pro" w:hAnsi="Source Sans Pro"/>
              </w:rPr>
              <w:t xml:space="preserve">er mor ser </w:t>
            </w:r>
            <w:r>
              <w:rPr>
                <w:rFonts w:ascii="Source Sans Pro" w:hAnsi="Source Sans Pro"/>
              </w:rPr>
              <w:t>m</w:t>
            </w:r>
            <w:r w:rsidRPr="00672A1D">
              <w:rPr>
                <w:rFonts w:ascii="Source Sans Pro" w:hAnsi="Source Sans Pro"/>
              </w:rPr>
              <w:t>os</w:t>
            </w:r>
          </w:p>
        </w:tc>
      </w:tr>
      <w:tr w:rsidR="00B84933" w:rsidRPr="00672A1D" w14:paraId="504ECCA7" w14:textId="77777777" w:rsidTr="00BD093B">
        <w:tc>
          <w:tcPr>
            <w:tcW w:w="562" w:type="dxa"/>
          </w:tcPr>
          <w:p w14:paraId="5DCD9649" w14:textId="780062D2" w:rsidR="00B84933" w:rsidRPr="00672A1D" w:rsidRDefault="00B84933" w:rsidP="00A97DFD">
            <w:pPr>
              <w:spacing w:line="360" w:lineRule="auto"/>
              <w:rPr>
                <w:rFonts w:ascii="Source Sans Pro" w:hAnsi="Source Sans Pro"/>
              </w:rPr>
            </w:pPr>
            <w:r>
              <w:rPr>
                <w:rFonts w:ascii="Source Sans Pro" w:hAnsi="Source Sans Pro"/>
              </w:rPr>
              <w:t>5</w:t>
            </w:r>
          </w:p>
        </w:tc>
        <w:tc>
          <w:tcPr>
            <w:tcW w:w="2022" w:type="dxa"/>
          </w:tcPr>
          <w:p w14:paraId="5182071C" w14:textId="24474923" w:rsidR="00B84933" w:rsidRPr="00672A1D" w:rsidRDefault="00B84933" w:rsidP="00A97DFD">
            <w:pPr>
              <w:spacing w:line="360" w:lineRule="auto"/>
              <w:rPr>
                <w:rFonts w:ascii="Source Sans Pro" w:hAnsi="Source Sans Pro"/>
              </w:rPr>
            </w:pPr>
            <w:r w:rsidRPr="00672A1D">
              <w:rPr>
                <w:rFonts w:ascii="Source Sans Pro" w:hAnsi="Source Sans Pro"/>
              </w:rPr>
              <w:t>mor sa sil</w:t>
            </w:r>
          </w:p>
        </w:tc>
        <w:tc>
          <w:tcPr>
            <w:tcW w:w="2023" w:type="dxa"/>
          </w:tcPr>
          <w:p w14:paraId="04578D93" w14:textId="77777777" w:rsidR="00B84933" w:rsidRPr="00672A1D" w:rsidRDefault="00B84933" w:rsidP="00A97DFD">
            <w:pPr>
              <w:spacing w:line="360" w:lineRule="auto"/>
              <w:rPr>
                <w:rFonts w:ascii="Source Sans Pro" w:hAnsi="Source Sans Pro"/>
              </w:rPr>
            </w:pPr>
            <w:r w:rsidRPr="00672A1D">
              <w:rPr>
                <w:rFonts w:ascii="Source Sans Pro" w:hAnsi="Source Sans Pro"/>
              </w:rPr>
              <w:t>lo la sil i mos</w:t>
            </w:r>
          </w:p>
        </w:tc>
        <w:tc>
          <w:tcPr>
            <w:tcW w:w="2022" w:type="dxa"/>
          </w:tcPr>
          <w:p w14:paraId="2DDEF00F" w14:textId="77777777" w:rsidR="00B84933" w:rsidRPr="00672A1D" w:rsidRDefault="00B84933" w:rsidP="00A97DFD">
            <w:pPr>
              <w:spacing w:line="360" w:lineRule="auto"/>
              <w:rPr>
                <w:rFonts w:ascii="Source Sans Pro" w:hAnsi="Source Sans Pro"/>
              </w:rPr>
            </w:pPr>
            <w:r w:rsidRPr="00672A1D">
              <w:rPr>
                <w:rFonts w:ascii="Source Sans Pro" w:hAnsi="Source Sans Pro"/>
              </w:rPr>
              <w:t>lo ser mes i ro</w:t>
            </w:r>
          </w:p>
        </w:tc>
        <w:tc>
          <w:tcPr>
            <w:tcW w:w="2023" w:type="dxa"/>
          </w:tcPr>
          <w:p w14:paraId="5CAC3701" w14:textId="77777777" w:rsidR="00B84933" w:rsidRPr="00672A1D" w:rsidRDefault="00B84933" w:rsidP="00A97DFD">
            <w:pPr>
              <w:spacing w:line="360" w:lineRule="auto"/>
              <w:rPr>
                <w:rFonts w:ascii="Source Sans Pro" w:hAnsi="Source Sans Pro"/>
              </w:rPr>
            </w:pPr>
          </w:p>
        </w:tc>
      </w:tr>
    </w:tbl>
    <w:p w14:paraId="618C7A7D" w14:textId="77777777" w:rsidR="00670C89" w:rsidRDefault="00670C89" w:rsidP="00672A1D">
      <w:pPr>
        <w:tabs>
          <w:tab w:val="left" w:pos="567"/>
        </w:tabs>
        <w:rPr>
          <w:rFonts w:ascii="Source Sans Pro" w:hAnsi="Source Sans Pro"/>
        </w:rPr>
      </w:pPr>
    </w:p>
    <w:p w14:paraId="4DB7C66A" w14:textId="255DE4D5" w:rsidR="00C05BBE" w:rsidRDefault="00672A1D" w:rsidP="00134F29">
      <w:pPr>
        <w:pStyle w:val="Rubrik3numrerad"/>
      </w:pPr>
      <w:bookmarkStart w:id="40" w:name="_Toc230501752"/>
      <w:r w:rsidRPr="00C05BBE">
        <w:t xml:space="preserve">Skriv </w:t>
      </w:r>
      <w:r w:rsidR="00A6776C" w:rsidRPr="00C05BBE">
        <w:t xml:space="preserve">av </w:t>
      </w:r>
      <w:r w:rsidRPr="00C05BBE">
        <w:t>texter</w:t>
      </w:r>
      <w:bookmarkEnd w:id="40"/>
    </w:p>
    <w:p w14:paraId="30F4F325" w14:textId="64DEAAA0" w:rsidR="00672A1D" w:rsidRPr="00C05BBE" w:rsidRDefault="00DA0C83" w:rsidP="00C05BBE">
      <w:pPr>
        <w:tabs>
          <w:tab w:val="left" w:pos="567"/>
        </w:tabs>
        <w:rPr>
          <w:rFonts w:ascii="Source Sans Pro" w:hAnsi="Source Sans Pro"/>
        </w:rPr>
      </w:pPr>
      <w:r w:rsidRPr="00C05BBE">
        <w:rPr>
          <w:rFonts w:ascii="Source Sans Pro" w:hAnsi="Source Sans Pro"/>
        </w:rPr>
        <w:t xml:space="preserve">Välj tre </w:t>
      </w:r>
      <w:r w:rsidR="009D21C9">
        <w:rPr>
          <w:rFonts w:ascii="Source Sans Pro" w:hAnsi="Source Sans Pro"/>
        </w:rPr>
        <w:t>av meningarna</w:t>
      </w:r>
      <w:r w:rsidR="00044C78" w:rsidRPr="00C05BBE">
        <w:rPr>
          <w:rFonts w:ascii="Source Sans Pro" w:hAnsi="Source Sans Pro"/>
        </w:rPr>
        <w:t xml:space="preserve"> ovan</w:t>
      </w:r>
      <w:r w:rsidRPr="00C05BBE">
        <w:rPr>
          <w:rFonts w:ascii="Source Sans Pro" w:hAnsi="Source Sans Pro"/>
        </w:rPr>
        <w:t xml:space="preserve"> och skriv av dem på varsin rad här nedanför.</w:t>
      </w:r>
      <w:r w:rsidR="004067DD">
        <w:rPr>
          <w:rFonts w:ascii="Source Sans Pro" w:hAnsi="Source Sans Pro"/>
        </w:rPr>
        <w:t xml:space="preserve"> När du är klar läser du dina texter för din lärare eller din bänkkamrat.</w:t>
      </w:r>
    </w:p>
    <w:p w14:paraId="1C1A204E" w14:textId="77777777" w:rsidR="00A6776C" w:rsidRPr="007F08D7" w:rsidRDefault="00A6776C" w:rsidP="00A6776C">
      <w:pPr>
        <w:tabs>
          <w:tab w:val="right" w:pos="9070"/>
        </w:tabs>
        <w:spacing w:line="120" w:lineRule="exact"/>
        <w:rPr>
          <w:u w:val="dotted" w:color="808080" w:themeColor="background1" w:themeShade="80"/>
        </w:rPr>
      </w:pPr>
      <w:r w:rsidRPr="007F08D7">
        <w:rPr>
          <w:u w:val="dotted" w:color="808080" w:themeColor="background1" w:themeShade="80"/>
        </w:rPr>
        <w:tab/>
      </w:r>
    </w:p>
    <w:p w14:paraId="315606E3" w14:textId="77777777" w:rsidR="00A6776C" w:rsidRPr="007F08D7" w:rsidRDefault="00A6776C" w:rsidP="00A6776C">
      <w:pPr>
        <w:tabs>
          <w:tab w:val="right" w:pos="9070"/>
        </w:tabs>
        <w:spacing w:line="120" w:lineRule="exact"/>
        <w:rPr>
          <w:u w:val="dotted" w:color="808080" w:themeColor="background1" w:themeShade="80"/>
        </w:rPr>
      </w:pPr>
      <w:r w:rsidRPr="007F08D7">
        <w:rPr>
          <w:u w:val="dotted" w:color="808080" w:themeColor="background1" w:themeShade="80"/>
        </w:rPr>
        <w:tab/>
      </w:r>
    </w:p>
    <w:p w14:paraId="4C52EEEE" w14:textId="77777777" w:rsidR="00A6776C" w:rsidRPr="007F08D7" w:rsidRDefault="00A6776C" w:rsidP="00A6776C">
      <w:pPr>
        <w:tabs>
          <w:tab w:val="right" w:pos="9070"/>
        </w:tabs>
        <w:spacing w:line="120" w:lineRule="exact"/>
        <w:rPr>
          <w:u w:val="single"/>
        </w:rPr>
      </w:pPr>
      <w:r w:rsidRPr="007F08D7">
        <w:rPr>
          <w:u w:val="single"/>
        </w:rPr>
        <w:tab/>
      </w:r>
    </w:p>
    <w:p w14:paraId="24A510B5" w14:textId="77777777" w:rsidR="00A6776C" w:rsidRPr="00A9050B" w:rsidRDefault="00A6776C" w:rsidP="00A6776C">
      <w:pPr>
        <w:tabs>
          <w:tab w:val="right" w:pos="9070"/>
        </w:tabs>
        <w:spacing w:line="120" w:lineRule="exact"/>
        <w:rPr>
          <w:u w:val="dotted" w:color="808080" w:themeColor="background1" w:themeShade="80"/>
        </w:rPr>
      </w:pPr>
      <w:r w:rsidRPr="007F08D7">
        <w:rPr>
          <w:u w:val="dotted" w:color="808080" w:themeColor="background1" w:themeShade="80"/>
        </w:rPr>
        <w:tab/>
      </w:r>
    </w:p>
    <w:p w14:paraId="6B7EA6F9" w14:textId="77777777" w:rsidR="00A6776C" w:rsidRPr="007F08D7" w:rsidRDefault="00A6776C" w:rsidP="00A6776C">
      <w:pPr>
        <w:tabs>
          <w:tab w:val="right" w:pos="9070"/>
        </w:tabs>
        <w:spacing w:before="340" w:line="120" w:lineRule="exact"/>
        <w:rPr>
          <w:u w:val="dotted" w:color="808080" w:themeColor="background1" w:themeShade="80"/>
        </w:rPr>
      </w:pPr>
      <w:r w:rsidRPr="007F08D7">
        <w:rPr>
          <w:u w:val="dotted" w:color="808080" w:themeColor="background1" w:themeShade="80"/>
        </w:rPr>
        <w:lastRenderedPageBreak/>
        <w:tab/>
      </w:r>
    </w:p>
    <w:p w14:paraId="74D899A3" w14:textId="77777777" w:rsidR="00A6776C" w:rsidRPr="007F08D7" w:rsidRDefault="00A6776C" w:rsidP="00A6776C">
      <w:pPr>
        <w:tabs>
          <w:tab w:val="right" w:pos="9070"/>
        </w:tabs>
        <w:spacing w:line="120" w:lineRule="exact"/>
        <w:rPr>
          <w:u w:val="dotted" w:color="808080" w:themeColor="background1" w:themeShade="80"/>
        </w:rPr>
      </w:pPr>
      <w:r w:rsidRPr="007F08D7">
        <w:rPr>
          <w:u w:val="dotted" w:color="808080" w:themeColor="background1" w:themeShade="80"/>
        </w:rPr>
        <w:tab/>
      </w:r>
    </w:p>
    <w:p w14:paraId="348AF3BB" w14:textId="77777777" w:rsidR="00A6776C" w:rsidRPr="007F08D7" w:rsidRDefault="00A6776C" w:rsidP="00A6776C">
      <w:pPr>
        <w:tabs>
          <w:tab w:val="right" w:pos="9070"/>
        </w:tabs>
        <w:spacing w:line="120" w:lineRule="exact"/>
        <w:rPr>
          <w:u w:val="single"/>
        </w:rPr>
      </w:pPr>
      <w:r w:rsidRPr="007F08D7">
        <w:rPr>
          <w:u w:val="single"/>
        </w:rPr>
        <w:tab/>
      </w:r>
    </w:p>
    <w:p w14:paraId="51B52DF7" w14:textId="77777777" w:rsidR="00A6776C" w:rsidRPr="00A9050B" w:rsidRDefault="00A6776C" w:rsidP="00A6776C">
      <w:pPr>
        <w:tabs>
          <w:tab w:val="right" w:pos="9070"/>
        </w:tabs>
        <w:spacing w:line="120" w:lineRule="exact"/>
        <w:rPr>
          <w:u w:val="dotted" w:color="808080" w:themeColor="background1" w:themeShade="80"/>
        </w:rPr>
      </w:pPr>
      <w:r w:rsidRPr="007F08D7">
        <w:rPr>
          <w:u w:val="dotted" w:color="808080" w:themeColor="background1" w:themeShade="80"/>
        </w:rPr>
        <w:tab/>
      </w:r>
    </w:p>
    <w:p w14:paraId="2EB13F30" w14:textId="77777777" w:rsidR="00A6776C" w:rsidRPr="007F08D7" w:rsidRDefault="00A6776C" w:rsidP="00A6776C">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60D1E1D6" w14:textId="77777777" w:rsidR="00A6776C" w:rsidRPr="007F08D7" w:rsidRDefault="00A6776C" w:rsidP="00A6776C">
      <w:pPr>
        <w:tabs>
          <w:tab w:val="right" w:pos="9070"/>
        </w:tabs>
        <w:spacing w:line="120" w:lineRule="exact"/>
        <w:rPr>
          <w:u w:val="dotted" w:color="808080" w:themeColor="background1" w:themeShade="80"/>
        </w:rPr>
      </w:pPr>
      <w:r w:rsidRPr="007F08D7">
        <w:rPr>
          <w:u w:val="dotted" w:color="808080" w:themeColor="background1" w:themeShade="80"/>
        </w:rPr>
        <w:tab/>
      </w:r>
    </w:p>
    <w:p w14:paraId="6ED1C0EE" w14:textId="77777777" w:rsidR="00A6776C" w:rsidRPr="007F08D7" w:rsidRDefault="00A6776C" w:rsidP="00A6776C">
      <w:pPr>
        <w:tabs>
          <w:tab w:val="right" w:pos="9070"/>
        </w:tabs>
        <w:spacing w:line="120" w:lineRule="exact"/>
        <w:rPr>
          <w:u w:val="single"/>
        </w:rPr>
      </w:pPr>
      <w:r w:rsidRPr="007F08D7">
        <w:rPr>
          <w:u w:val="single"/>
        </w:rPr>
        <w:tab/>
      </w:r>
    </w:p>
    <w:p w14:paraId="7FE363C4" w14:textId="77777777" w:rsidR="00A6776C" w:rsidRPr="00A9050B" w:rsidRDefault="00A6776C" w:rsidP="00A6776C">
      <w:pPr>
        <w:tabs>
          <w:tab w:val="right" w:pos="9070"/>
        </w:tabs>
        <w:spacing w:line="120" w:lineRule="exact"/>
        <w:rPr>
          <w:u w:val="dotted" w:color="808080" w:themeColor="background1" w:themeShade="80"/>
        </w:rPr>
      </w:pPr>
      <w:r w:rsidRPr="007F08D7">
        <w:rPr>
          <w:u w:val="dotted" w:color="808080" w:themeColor="background1" w:themeShade="80"/>
        </w:rPr>
        <w:tab/>
      </w:r>
    </w:p>
    <w:p w14:paraId="4252011E" w14:textId="2662B56D" w:rsidR="00C05BBE" w:rsidRPr="00C05BBE" w:rsidRDefault="00670C89" w:rsidP="00134F29">
      <w:pPr>
        <w:pStyle w:val="Rubrik3numrerad"/>
      </w:pPr>
      <w:bookmarkStart w:id="41" w:name="_Toc230501753"/>
      <w:r w:rsidRPr="00C05BBE">
        <w:t>Skriv egn</w:t>
      </w:r>
      <w:r w:rsidR="00C05BBE">
        <w:t>a</w:t>
      </w:r>
      <w:r w:rsidRPr="00C05BBE">
        <w:t xml:space="preserve"> text</w:t>
      </w:r>
      <w:r w:rsidR="00C05BBE">
        <w:t>er</w:t>
      </w:r>
      <w:bookmarkEnd w:id="41"/>
    </w:p>
    <w:p w14:paraId="316B3476" w14:textId="4417DA7C" w:rsidR="003741A6" w:rsidRDefault="00DA0C83" w:rsidP="00754A81">
      <w:pPr>
        <w:tabs>
          <w:tab w:val="left" w:pos="567"/>
        </w:tabs>
        <w:rPr>
          <w:rFonts w:ascii="Source Sans Pro" w:hAnsi="Source Sans Pro"/>
        </w:rPr>
      </w:pPr>
      <w:r>
        <w:rPr>
          <w:rFonts w:ascii="Source Sans Pro" w:hAnsi="Source Sans Pro"/>
        </w:rPr>
        <w:t xml:space="preserve">Skriv </w:t>
      </w:r>
      <w:r w:rsidR="00754A81">
        <w:rPr>
          <w:rFonts w:ascii="Source Sans Pro" w:hAnsi="Source Sans Pro"/>
        </w:rPr>
        <w:t xml:space="preserve">tre </w:t>
      </w:r>
      <w:r w:rsidR="00015A80">
        <w:rPr>
          <w:rFonts w:ascii="Source Sans Pro" w:hAnsi="Source Sans Pro"/>
        </w:rPr>
        <w:t>meningar</w:t>
      </w:r>
      <w:r>
        <w:rPr>
          <w:rFonts w:ascii="Source Sans Pro" w:hAnsi="Source Sans Pro"/>
        </w:rPr>
        <w:t xml:space="preserve"> med ett ord ur varje hög</w:t>
      </w:r>
      <w:r w:rsidR="00570698">
        <w:rPr>
          <w:rFonts w:ascii="Source Sans Pro" w:hAnsi="Source Sans Pro"/>
        </w:rPr>
        <w:t>. När du är klar läser du dina texter för din lärare eller din bänkkamrat.</w:t>
      </w:r>
    </w:p>
    <w:tbl>
      <w:tblPr>
        <w:tblStyle w:val="Tabellrutntljust"/>
        <w:tblW w:w="0" w:type="auto"/>
        <w:tblLook w:val="04A0" w:firstRow="1" w:lastRow="0" w:firstColumn="1" w:lastColumn="0" w:noHBand="0" w:noVBand="1"/>
      </w:tblPr>
      <w:tblGrid>
        <w:gridCol w:w="1843"/>
        <w:gridCol w:w="1778"/>
        <w:gridCol w:w="1825"/>
        <w:gridCol w:w="1777"/>
        <w:gridCol w:w="1837"/>
      </w:tblGrid>
      <w:tr w:rsidR="007C68AE" w:rsidRPr="00672A1D" w14:paraId="354D9639" w14:textId="77777777" w:rsidTr="007C68AE">
        <w:tc>
          <w:tcPr>
            <w:tcW w:w="1843" w:type="dxa"/>
            <w:shd w:val="clear" w:color="auto" w:fill="D6E0EB" w:themeFill="accent3" w:themeFillTint="66"/>
          </w:tcPr>
          <w:p w14:paraId="7B7FCF52" w14:textId="0FEE009F" w:rsidR="007C68AE" w:rsidRPr="00672A1D" w:rsidRDefault="007C68AE" w:rsidP="003741A6">
            <w:pPr>
              <w:spacing w:line="360" w:lineRule="auto"/>
              <w:jc w:val="center"/>
              <w:rPr>
                <w:rFonts w:ascii="Source Sans Pro" w:hAnsi="Source Sans Pro"/>
              </w:rPr>
            </w:pPr>
            <w:r>
              <w:rPr>
                <w:rFonts w:ascii="Source Sans Pro" w:hAnsi="Source Sans Pro"/>
              </w:rPr>
              <w:t>1</w:t>
            </w:r>
          </w:p>
        </w:tc>
        <w:tc>
          <w:tcPr>
            <w:tcW w:w="1778" w:type="dxa"/>
          </w:tcPr>
          <w:p w14:paraId="253AE35E" w14:textId="77777777" w:rsidR="007C68AE" w:rsidRDefault="007C68AE" w:rsidP="003741A6">
            <w:pPr>
              <w:spacing w:line="360" w:lineRule="auto"/>
              <w:jc w:val="center"/>
              <w:rPr>
                <w:rFonts w:ascii="Source Sans Pro" w:hAnsi="Source Sans Pro"/>
              </w:rPr>
            </w:pPr>
          </w:p>
        </w:tc>
        <w:tc>
          <w:tcPr>
            <w:tcW w:w="1825" w:type="dxa"/>
            <w:shd w:val="clear" w:color="auto" w:fill="DDF1F5" w:themeFill="accent2" w:themeFillTint="66"/>
          </w:tcPr>
          <w:p w14:paraId="7141853B" w14:textId="285A249A" w:rsidR="007C68AE" w:rsidRPr="00672A1D" w:rsidRDefault="007C68AE" w:rsidP="003741A6">
            <w:pPr>
              <w:spacing w:line="360" w:lineRule="auto"/>
              <w:jc w:val="center"/>
              <w:rPr>
                <w:rFonts w:ascii="Source Sans Pro" w:hAnsi="Source Sans Pro"/>
              </w:rPr>
            </w:pPr>
            <w:r>
              <w:rPr>
                <w:rFonts w:ascii="Source Sans Pro" w:hAnsi="Source Sans Pro"/>
              </w:rPr>
              <w:t>2</w:t>
            </w:r>
          </w:p>
        </w:tc>
        <w:tc>
          <w:tcPr>
            <w:tcW w:w="1777" w:type="dxa"/>
          </w:tcPr>
          <w:p w14:paraId="22C7F624" w14:textId="77777777" w:rsidR="007C68AE" w:rsidRDefault="007C68AE" w:rsidP="003741A6">
            <w:pPr>
              <w:spacing w:line="360" w:lineRule="auto"/>
              <w:jc w:val="center"/>
              <w:rPr>
                <w:rFonts w:ascii="Source Sans Pro" w:hAnsi="Source Sans Pro"/>
              </w:rPr>
            </w:pPr>
          </w:p>
        </w:tc>
        <w:tc>
          <w:tcPr>
            <w:tcW w:w="1837" w:type="dxa"/>
            <w:shd w:val="clear" w:color="auto" w:fill="FFBC89" w:themeFill="accent4" w:themeFillTint="66"/>
          </w:tcPr>
          <w:p w14:paraId="79A11FCB" w14:textId="1E64F998" w:rsidR="007C68AE" w:rsidRPr="00672A1D" w:rsidRDefault="007C68AE" w:rsidP="003741A6">
            <w:pPr>
              <w:spacing w:line="360" w:lineRule="auto"/>
              <w:jc w:val="center"/>
              <w:rPr>
                <w:rFonts w:ascii="Source Sans Pro" w:hAnsi="Source Sans Pro"/>
              </w:rPr>
            </w:pPr>
            <w:r>
              <w:rPr>
                <w:rFonts w:ascii="Source Sans Pro" w:hAnsi="Source Sans Pro"/>
              </w:rPr>
              <w:t>3</w:t>
            </w:r>
          </w:p>
        </w:tc>
      </w:tr>
      <w:tr w:rsidR="007C68AE" w:rsidRPr="00672A1D" w14:paraId="7DFA9884" w14:textId="77777777" w:rsidTr="007C68AE">
        <w:tc>
          <w:tcPr>
            <w:tcW w:w="1843" w:type="dxa"/>
            <w:shd w:val="clear" w:color="auto" w:fill="D6E0EB" w:themeFill="accent3" w:themeFillTint="66"/>
          </w:tcPr>
          <w:p w14:paraId="7C88DCB3" w14:textId="0E8132C4" w:rsidR="007C68AE" w:rsidRPr="00672A1D" w:rsidRDefault="007C68AE" w:rsidP="003741A6">
            <w:pPr>
              <w:spacing w:line="360" w:lineRule="auto"/>
              <w:jc w:val="center"/>
              <w:rPr>
                <w:rFonts w:ascii="Source Sans Pro" w:hAnsi="Source Sans Pro"/>
              </w:rPr>
            </w:pPr>
            <w:r>
              <w:rPr>
                <w:rFonts w:ascii="Source Sans Pro" w:hAnsi="Source Sans Pro"/>
              </w:rPr>
              <w:t>{mor, lo, mas}</w:t>
            </w:r>
          </w:p>
        </w:tc>
        <w:tc>
          <w:tcPr>
            <w:tcW w:w="1778" w:type="dxa"/>
          </w:tcPr>
          <w:p w14:paraId="7FC56914" w14:textId="77777777" w:rsidR="007C68AE" w:rsidRDefault="007C68AE" w:rsidP="003741A6">
            <w:pPr>
              <w:spacing w:line="360" w:lineRule="auto"/>
              <w:jc w:val="center"/>
              <w:rPr>
                <w:rFonts w:ascii="Source Sans Pro" w:hAnsi="Source Sans Pro"/>
              </w:rPr>
            </w:pPr>
          </w:p>
        </w:tc>
        <w:tc>
          <w:tcPr>
            <w:tcW w:w="1825" w:type="dxa"/>
            <w:shd w:val="clear" w:color="auto" w:fill="DDF1F5" w:themeFill="accent2" w:themeFillTint="66"/>
          </w:tcPr>
          <w:p w14:paraId="2987B09F" w14:textId="5F314232" w:rsidR="007C68AE" w:rsidRPr="00672A1D" w:rsidRDefault="007C68AE" w:rsidP="003741A6">
            <w:pPr>
              <w:spacing w:line="360" w:lineRule="auto"/>
              <w:jc w:val="center"/>
              <w:rPr>
                <w:rFonts w:ascii="Source Sans Pro" w:hAnsi="Source Sans Pro"/>
              </w:rPr>
            </w:pPr>
            <w:r>
              <w:rPr>
                <w:rFonts w:ascii="Source Sans Pro" w:hAnsi="Source Sans Pro"/>
              </w:rPr>
              <w:t>{ler, ser, la, sa}</w:t>
            </w:r>
          </w:p>
        </w:tc>
        <w:tc>
          <w:tcPr>
            <w:tcW w:w="1777" w:type="dxa"/>
          </w:tcPr>
          <w:p w14:paraId="1C3BBC3B" w14:textId="77777777" w:rsidR="007C68AE" w:rsidRDefault="007C68AE" w:rsidP="003741A6">
            <w:pPr>
              <w:spacing w:line="360" w:lineRule="auto"/>
              <w:jc w:val="center"/>
              <w:rPr>
                <w:rFonts w:ascii="Source Sans Pro" w:hAnsi="Source Sans Pro"/>
              </w:rPr>
            </w:pPr>
          </w:p>
        </w:tc>
        <w:tc>
          <w:tcPr>
            <w:tcW w:w="1837" w:type="dxa"/>
            <w:shd w:val="clear" w:color="auto" w:fill="FFBC89" w:themeFill="accent4" w:themeFillTint="66"/>
          </w:tcPr>
          <w:p w14:paraId="558F8553" w14:textId="6C3A8636" w:rsidR="007C68AE" w:rsidRPr="00672A1D" w:rsidRDefault="007C68AE" w:rsidP="003741A6">
            <w:pPr>
              <w:spacing w:line="360" w:lineRule="auto"/>
              <w:jc w:val="center"/>
              <w:rPr>
                <w:rFonts w:ascii="Source Sans Pro" w:hAnsi="Source Sans Pro"/>
              </w:rPr>
            </w:pPr>
            <w:r>
              <w:rPr>
                <w:rFonts w:ascii="Source Sans Pro" w:hAnsi="Source Sans Pro"/>
              </w:rPr>
              <w:t>{ros, mos, sol, sil}</w:t>
            </w:r>
          </w:p>
        </w:tc>
      </w:tr>
    </w:tbl>
    <w:p w14:paraId="72931BA1" w14:textId="77777777" w:rsidR="00754A81" w:rsidRPr="007F08D7" w:rsidRDefault="00754A81" w:rsidP="00754A81">
      <w:pPr>
        <w:tabs>
          <w:tab w:val="right" w:pos="9070"/>
        </w:tabs>
        <w:spacing w:line="120" w:lineRule="exact"/>
        <w:rPr>
          <w:u w:val="dotted" w:color="808080" w:themeColor="background1" w:themeShade="80"/>
        </w:rPr>
      </w:pPr>
      <w:r w:rsidRPr="007F08D7">
        <w:rPr>
          <w:u w:val="dotted" w:color="808080" w:themeColor="background1" w:themeShade="80"/>
        </w:rPr>
        <w:tab/>
      </w:r>
    </w:p>
    <w:p w14:paraId="1097F517" w14:textId="26F9CF90" w:rsidR="00754A81" w:rsidRPr="007F08D7" w:rsidRDefault="00754A81" w:rsidP="00754A81">
      <w:pPr>
        <w:tabs>
          <w:tab w:val="right" w:pos="9070"/>
        </w:tabs>
        <w:spacing w:line="120" w:lineRule="exact"/>
        <w:rPr>
          <w:u w:val="dotted" w:color="808080" w:themeColor="background1" w:themeShade="80"/>
        </w:rPr>
      </w:pPr>
      <w:r w:rsidRPr="007F08D7">
        <w:rPr>
          <w:u w:val="dotted" w:color="808080" w:themeColor="background1" w:themeShade="80"/>
        </w:rPr>
        <w:tab/>
      </w:r>
    </w:p>
    <w:p w14:paraId="30A221BD" w14:textId="33E2B957" w:rsidR="00754A81" w:rsidRPr="007F08D7" w:rsidRDefault="00754A81" w:rsidP="00754A81">
      <w:pPr>
        <w:tabs>
          <w:tab w:val="right" w:pos="9070"/>
        </w:tabs>
        <w:spacing w:line="120" w:lineRule="exact"/>
        <w:rPr>
          <w:u w:val="single"/>
        </w:rPr>
      </w:pPr>
      <w:r w:rsidRPr="007F08D7">
        <w:rPr>
          <w:u w:val="single"/>
        </w:rPr>
        <w:tab/>
      </w:r>
    </w:p>
    <w:p w14:paraId="56F513D8" w14:textId="77777777" w:rsidR="00754A81" w:rsidRPr="00A9050B" w:rsidRDefault="00754A81" w:rsidP="00754A81">
      <w:pPr>
        <w:tabs>
          <w:tab w:val="right" w:pos="9070"/>
        </w:tabs>
        <w:spacing w:line="120" w:lineRule="exact"/>
        <w:rPr>
          <w:u w:val="dotted" w:color="808080" w:themeColor="background1" w:themeShade="80"/>
        </w:rPr>
      </w:pPr>
      <w:r w:rsidRPr="007F08D7">
        <w:rPr>
          <w:u w:val="dotted" w:color="808080" w:themeColor="background1" w:themeShade="80"/>
        </w:rPr>
        <w:tab/>
      </w:r>
    </w:p>
    <w:p w14:paraId="13072A8D" w14:textId="77777777" w:rsidR="00754A81" w:rsidRPr="007F08D7" w:rsidRDefault="00754A81" w:rsidP="00754A81">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14F817FA" w14:textId="77777777" w:rsidR="00754A81" w:rsidRPr="007F08D7" w:rsidRDefault="00754A81" w:rsidP="00754A81">
      <w:pPr>
        <w:tabs>
          <w:tab w:val="right" w:pos="9070"/>
        </w:tabs>
        <w:spacing w:line="120" w:lineRule="exact"/>
        <w:rPr>
          <w:u w:val="dotted" w:color="808080" w:themeColor="background1" w:themeShade="80"/>
        </w:rPr>
      </w:pPr>
      <w:r w:rsidRPr="007F08D7">
        <w:rPr>
          <w:u w:val="dotted" w:color="808080" w:themeColor="background1" w:themeShade="80"/>
        </w:rPr>
        <w:tab/>
      </w:r>
    </w:p>
    <w:p w14:paraId="0CBC8081" w14:textId="77777777" w:rsidR="00754A81" w:rsidRPr="007F08D7" w:rsidRDefault="00754A81" w:rsidP="00754A81">
      <w:pPr>
        <w:tabs>
          <w:tab w:val="right" w:pos="9070"/>
        </w:tabs>
        <w:spacing w:line="120" w:lineRule="exact"/>
        <w:rPr>
          <w:u w:val="single"/>
        </w:rPr>
      </w:pPr>
      <w:r w:rsidRPr="007F08D7">
        <w:rPr>
          <w:u w:val="single"/>
        </w:rPr>
        <w:tab/>
      </w:r>
    </w:p>
    <w:p w14:paraId="369A8E8F" w14:textId="77777777" w:rsidR="00754A81" w:rsidRPr="00A9050B" w:rsidRDefault="00754A81" w:rsidP="00754A81">
      <w:pPr>
        <w:tabs>
          <w:tab w:val="right" w:pos="9070"/>
        </w:tabs>
        <w:spacing w:line="120" w:lineRule="exact"/>
        <w:rPr>
          <w:u w:val="dotted" w:color="808080" w:themeColor="background1" w:themeShade="80"/>
        </w:rPr>
      </w:pPr>
      <w:r w:rsidRPr="007F08D7">
        <w:rPr>
          <w:u w:val="dotted" w:color="808080" w:themeColor="background1" w:themeShade="80"/>
        </w:rPr>
        <w:tab/>
      </w:r>
    </w:p>
    <w:p w14:paraId="625BD88B" w14:textId="77777777" w:rsidR="00754A81" w:rsidRPr="007F08D7" w:rsidRDefault="00754A81" w:rsidP="00754A81">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788F291B" w14:textId="77777777" w:rsidR="00754A81" w:rsidRPr="007F08D7" w:rsidRDefault="00754A81" w:rsidP="00754A81">
      <w:pPr>
        <w:tabs>
          <w:tab w:val="right" w:pos="9070"/>
        </w:tabs>
        <w:spacing w:line="120" w:lineRule="exact"/>
        <w:rPr>
          <w:u w:val="dotted" w:color="808080" w:themeColor="background1" w:themeShade="80"/>
        </w:rPr>
      </w:pPr>
      <w:r w:rsidRPr="007F08D7">
        <w:rPr>
          <w:u w:val="dotted" w:color="808080" w:themeColor="background1" w:themeShade="80"/>
        </w:rPr>
        <w:tab/>
      </w:r>
    </w:p>
    <w:p w14:paraId="2728DE21" w14:textId="77777777" w:rsidR="00754A81" w:rsidRPr="007F08D7" w:rsidRDefault="00754A81" w:rsidP="00754A81">
      <w:pPr>
        <w:tabs>
          <w:tab w:val="right" w:pos="9070"/>
        </w:tabs>
        <w:spacing w:line="120" w:lineRule="exact"/>
        <w:rPr>
          <w:u w:val="single"/>
        </w:rPr>
      </w:pPr>
      <w:r w:rsidRPr="007F08D7">
        <w:rPr>
          <w:u w:val="single"/>
        </w:rPr>
        <w:tab/>
      </w:r>
    </w:p>
    <w:p w14:paraId="65DE726D" w14:textId="77777777" w:rsidR="00754A81" w:rsidRPr="00A9050B" w:rsidRDefault="00754A81" w:rsidP="00754A81">
      <w:pPr>
        <w:tabs>
          <w:tab w:val="right" w:pos="9070"/>
        </w:tabs>
        <w:spacing w:line="120" w:lineRule="exact"/>
        <w:rPr>
          <w:u w:val="dotted" w:color="808080" w:themeColor="background1" w:themeShade="80"/>
        </w:rPr>
      </w:pPr>
      <w:r w:rsidRPr="007F08D7">
        <w:rPr>
          <w:u w:val="dotted" w:color="808080" w:themeColor="background1" w:themeShade="80"/>
        </w:rPr>
        <w:tab/>
      </w:r>
    </w:p>
    <w:p w14:paraId="23E6D1EF" w14:textId="77777777" w:rsidR="00C344ED" w:rsidRDefault="00C344ED" w:rsidP="00E050E4">
      <w:pPr>
        <w:tabs>
          <w:tab w:val="left" w:pos="567"/>
        </w:tabs>
        <w:rPr>
          <w:rFonts w:ascii="Source Sans Pro" w:hAnsi="Source Sans Pro"/>
        </w:rPr>
      </w:pPr>
    </w:p>
    <w:p w14:paraId="543C33DC" w14:textId="42BB75A4" w:rsidR="00044C78" w:rsidRDefault="00134F29" w:rsidP="00134F29">
      <w:pPr>
        <w:pStyle w:val="Rubrik3numrerad"/>
      </w:pPr>
      <w:bookmarkStart w:id="42" w:name="_Toc230501754"/>
      <w:r>
        <w:t>Läs t</w:t>
      </w:r>
      <w:r w:rsidR="00044C78">
        <w:t>e</w:t>
      </w:r>
      <w:r w:rsidR="000C4F09">
        <w:t xml:space="preserve">xter med expanderad </w:t>
      </w:r>
      <w:proofErr w:type="spellStart"/>
      <w:r w:rsidR="000C4F09">
        <w:t>merisola</w:t>
      </w:r>
      <w:bookmarkEnd w:id="42"/>
      <w:proofErr w:type="spellEnd"/>
    </w:p>
    <w:p w14:paraId="302B796E" w14:textId="2B9BE4D2" w:rsidR="00015A80" w:rsidRPr="00015A80" w:rsidRDefault="00015A80" w:rsidP="00015A80">
      <w:pPr>
        <w:rPr>
          <w:rFonts w:ascii="Source Sans Pro" w:hAnsi="Source Sans Pro"/>
        </w:rPr>
      </w:pPr>
      <w:r w:rsidRPr="00015A80">
        <w:rPr>
          <w:rFonts w:ascii="Source Sans Pro" w:hAnsi="Source Sans Pro"/>
        </w:rPr>
        <w:t xml:space="preserve">I det här avsnittet omsätts </w:t>
      </w:r>
      <w:r>
        <w:rPr>
          <w:rFonts w:ascii="Source Sans Pro" w:hAnsi="Source Sans Pro"/>
        </w:rPr>
        <w:t>ordavkodning till</w:t>
      </w:r>
      <w:r w:rsidRPr="00015A80">
        <w:rPr>
          <w:rFonts w:ascii="Source Sans Pro" w:hAnsi="Source Sans Pro"/>
        </w:rPr>
        <w:t xml:space="preserve"> läsning av text. Meningarna är korta men bildar ändå meningsfulla om än något avskalade uttryck.</w:t>
      </w:r>
    </w:p>
    <w:p w14:paraId="0EDE360C" w14:textId="77777777" w:rsidR="00015A80" w:rsidRPr="00015A80" w:rsidRDefault="00015A80" w:rsidP="00015A80">
      <w:pPr>
        <w:rPr>
          <w:rFonts w:ascii="Source Sans Pro" w:hAnsi="Source Sans Pro"/>
        </w:rPr>
      </w:pPr>
      <w:r w:rsidRPr="00015A80">
        <w:rPr>
          <w:rFonts w:ascii="Source Sans Pro" w:hAnsi="Source Sans Pro"/>
        </w:rPr>
        <w:t xml:space="preserve">a. Eleverna arbetar i par. Beroende på förmåga kan man läsa helorden direkt (mor ler), ljuda uppdelat ord för ord och sedan läsa hela meningen (mm | </w:t>
      </w:r>
      <w:proofErr w:type="spellStart"/>
      <w:r w:rsidRPr="00015A80">
        <w:rPr>
          <w:rFonts w:ascii="Source Sans Pro" w:hAnsi="Source Sans Pro"/>
        </w:rPr>
        <w:t>oo</w:t>
      </w:r>
      <w:proofErr w:type="spellEnd"/>
      <w:r w:rsidRPr="00015A80">
        <w:rPr>
          <w:rFonts w:ascii="Source Sans Pro" w:hAnsi="Source Sans Pro"/>
        </w:rPr>
        <w:t xml:space="preserve"> | </w:t>
      </w:r>
      <w:proofErr w:type="spellStart"/>
      <w:r w:rsidRPr="00015A80">
        <w:rPr>
          <w:rFonts w:ascii="Source Sans Pro" w:hAnsi="Source Sans Pro"/>
        </w:rPr>
        <w:t>rr</w:t>
      </w:r>
      <w:proofErr w:type="spellEnd"/>
      <w:r w:rsidRPr="00015A80">
        <w:rPr>
          <w:rFonts w:ascii="Source Sans Pro" w:hAnsi="Source Sans Pro"/>
        </w:rPr>
        <w:t xml:space="preserve"> | mor | </w:t>
      </w:r>
      <w:proofErr w:type="spellStart"/>
      <w:r w:rsidRPr="00015A80">
        <w:rPr>
          <w:rFonts w:ascii="Source Sans Pro" w:hAnsi="Source Sans Pro"/>
        </w:rPr>
        <w:t>ll</w:t>
      </w:r>
      <w:proofErr w:type="spellEnd"/>
      <w:r w:rsidRPr="00015A80">
        <w:rPr>
          <w:rFonts w:ascii="Source Sans Pro" w:hAnsi="Source Sans Pro"/>
        </w:rPr>
        <w:t xml:space="preserve"> | </w:t>
      </w:r>
      <w:proofErr w:type="spellStart"/>
      <w:r w:rsidRPr="00015A80">
        <w:rPr>
          <w:rFonts w:ascii="Source Sans Pro" w:hAnsi="Source Sans Pro"/>
        </w:rPr>
        <w:t>ee</w:t>
      </w:r>
      <w:proofErr w:type="spellEnd"/>
      <w:r w:rsidRPr="00015A80">
        <w:rPr>
          <w:rFonts w:ascii="Source Sans Pro" w:hAnsi="Source Sans Pro"/>
        </w:rPr>
        <w:t xml:space="preserve"> | </w:t>
      </w:r>
      <w:proofErr w:type="spellStart"/>
      <w:r w:rsidRPr="00015A80">
        <w:rPr>
          <w:rFonts w:ascii="Source Sans Pro" w:hAnsi="Source Sans Pro"/>
        </w:rPr>
        <w:t>rr</w:t>
      </w:r>
      <w:proofErr w:type="spellEnd"/>
      <w:r w:rsidRPr="00015A80">
        <w:rPr>
          <w:rFonts w:ascii="Source Sans Pro" w:hAnsi="Source Sans Pro"/>
        </w:rPr>
        <w:t xml:space="preserve"> | ler || mor ler).</w:t>
      </w:r>
    </w:p>
    <w:p w14:paraId="20AA96D0" w14:textId="7DCC2FF7" w:rsidR="00015A80" w:rsidRPr="00015A80" w:rsidRDefault="00015A80" w:rsidP="00015A80">
      <w:pPr>
        <w:rPr>
          <w:rFonts w:ascii="Source Sans Pro" w:hAnsi="Source Sans Pro"/>
        </w:rPr>
      </w:pPr>
      <w:r w:rsidRPr="00015A80">
        <w:rPr>
          <w:rFonts w:ascii="Source Sans Pro" w:hAnsi="Source Sans Pro"/>
        </w:rPr>
        <w:t>b. Läraren väljer en mening, pekar på ett ord eller hela meningen och ber eleverna förbereda sig för att läsa ut det som står. Beroende på vad som passar kan eleverna få ljuda högt eller tyst. När alla är redo läses ordet eller meningen i kör.</w:t>
      </w:r>
    </w:p>
    <w:tbl>
      <w:tblPr>
        <w:tblStyle w:val="Tabellrutntljust"/>
        <w:tblW w:w="0" w:type="auto"/>
        <w:tblBorders>
          <w:top w:val="single" w:sz="24" w:space="0" w:color="00B050"/>
          <w:left w:val="single" w:sz="24" w:space="0" w:color="00B050"/>
          <w:bottom w:val="single" w:sz="24" w:space="0" w:color="00B050"/>
          <w:right w:val="single" w:sz="24" w:space="0" w:color="00B050"/>
        </w:tblBorders>
        <w:tblLook w:val="04A0" w:firstRow="1" w:lastRow="0" w:firstColumn="1" w:lastColumn="0" w:noHBand="0" w:noVBand="1"/>
      </w:tblPr>
      <w:tblGrid>
        <w:gridCol w:w="562"/>
        <w:gridCol w:w="2022"/>
        <w:gridCol w:w="2023"/>
        <w:gridCol w:w="2022"/>
        <w:gridCol w:w="2023"/>
      </w:tblGrid>
      <w:tr w:rsidR="000C4F09" w:rsidRPr="00672A1D" w14:paraId="6F3B41D6" w14:textId="77777777" w:rsidTr="00BD093B">
        <w:tc>
          <w:tcPr>
            <w:tcW w:w="562" w:type="dxa"/>
          </w:tcPr>
          <w:p w14:paraId="0B42A5B6" w14:textId="77777777" w:rsidR="000C4F09" w:rsidRPr="00672A1D" w:rsidRDefault="000C4F09" w:rsidP="00AE0F46">
            <w:pPr>
              <w:spacing w:line="360" w:lineRule="auto"/>
              <w:rPr>
                <w:rFonts w:ascii="Source Sans Pro" w:hAnsi="Source Sans Pro"/>
              </w:rPr>
            </w:pPr>
            <w:r>
              <w:rPr>
                <w:rFonts w:ascii="Source Sans Pro" w:hAnsi="Source Sans Pro"/>
              </w:rPr>
              <w:t>1</w:t>
            </w:r>
          </w:p>
        </w:tc>
        <w:tc>
          <w:tcPr>
            <w:tcW w:w="2022" w:type="dxa"/>
          </w:tcPr>
          <w:p w14:paraId="16DBE9FF" w14:textId="0C4C6F46" w:rsidR="000C4F09" w:rsidRPr="00672A1D" w:rsidRDefault="000C4F09" w:rsidP="00AE0F46">
            <w:pPr>
              <w:spacing w:line="360" w:lineRule="auto"/>
              <w:rPr>
                <w:rFonts w:ascii="Source Sans Pro" w:hAnsi="Source Sans Pro"/>
              </w:rPr>
            </w:pPr>
            <w:r w:rsidRPr="00672A1D">
              <w:rPr>
                <w:rFonts w:ascii="Source Sans Pro" w:hAnsi="Source Sans Pro"/>
              </w:rPr>
              <w:t>mor l</w:t>
            </w:r>
            <w:r>
              <w:rPr>
                <w:rFonts w:ascii="Source Sans Pro" w:hAnsi="Source Sans Pro"/>
              </w:rPr>
              <w:t>ä</w:t>
            </w:r>
            <w:r w:rsidRPr="00672A1D">
              <w:rPr>
                <w:rFonts w:ascii="Source Sans Pro" w:hAnsi="Source Sans Pro"/>
              </w:rPr>
              <w:t>r</w:t>
            </w:r>
          </w:p>
        </w:tc>
        <w:tc>
          <w:tcPr>
            <w:tcW w:w="2023" w:type="dxa"/>
          </w:tcPr>
          <w:p w14:paraId="0DAC9BEE" w14:textId="50AD94C4" w:rsidR="000C4F09" w:rsidRPr="00672A1D" w:rsidRDefault="001C18FF" w:rsidP="00AE0F46">
            <w:pPr>
              <w:spacing w:line="360" w:lineRule="auto"/>
              <w:rPr>
                <w:rFonts w:ascii="Source Sans Pro" w:hAnsi="Source Sans Pro"/>
              </w:rPr>
            </w:pPr>
            <w:r>
              <w:rPr>
                <w:rFonts w:ascii="Source Sans Pro" w:hAnsi="Source Sans Pro"/>
              </w:rPr>
              <w:t>ros</w:t>
            </w:r>
            <w:r w:rsidRPr="00672A1D">
              <w:rPr>
                <w:rFonts w:ascii="Source Sans Pro" w:hAnsi="Source Sans Pro"/>
              </w:rPr>
              <w:t xml:space="preserve"> </w:t>
            </w:r>
            <w:r w:rsidR="000C4F09" w:rsidRPr="00672A1D">
              <w:rPr>
                <w:rFonts w:ascii="Source Sans Pro" w:hAnsi="Source Sans Pro"/>
              </w:rPr>
              <w:t>ler</w:t>
            </w:r>
            <w:r w:rsidR="000C4F09">
              <w:rPr>
                <w:rFonts w:ascii="Source Sans Pro" w:hAnsi="Source Sans Pro"/>
              </w:rPr>
              <w:t xml:space="preserve"> </w:t>
            </w:r>
            <w:r>
              <w:rPr>
                <w:rFonts w:ascii="Source Sans Pro" w:hAnsi="Source Sans Pro"/>
              </w:rPr>
              <w:t>i sol</w:t>
            </w:r>
          </w:p>
        </w:tc>
        <w:tc>
          <w:tcPr>
            <w:tcW w:w="2022" w:type="dxa"/>
          </w:tcPr>
          <w:p w14:paraId="31E6A718" w14:textId="4A407285" w:rsidR="000C4F09" w:rsidRPr="00672A1D" w:rsidRDefault="001C18FF" w:rsidP="00AE0F46">
            <w:pPr>
              <w:spacing w:line="360" w:lineRule="auto"/>
              <w:rPr>
                <w:rFonts w:ascii="Source Sans Pro" w:hAnsi="Source Sans Pro"/>
              </w:rPr>
            </w:pPr>
            <w:r>
              <w:rPr>
                <w:rFonts w:ascii="Source Sans Pro" w:hAnsi="Source Sans Pro"/>
              </w:rPr>
              <w:t xml:space="preserve">yr </w:t>
            </w:r>
            <w:r w:rsidR="000C4F09" w:rsidRPr="00672A1D">
              <w:rPr>
                <w:rFonts w:ascii="Source Sans Pro" w:hAnsi="Source Sans Pro"/>
              </w:rPr>
              <w:t>mas ler</w:t>
            </w:r>
          </w:p>
        </w:tc>
        <w:tc>
          <w:tcPr>
            <w:tcW w:w="2023" w:type="dxa"/>
          </w:tcPr>
          <w:p w14:paraId="78A50EF2" w14:textId="37ED4F36" w:rsidR="000C4F09" w:rsidRPr="00672A1D" w:rsidRDefault="000C4F09" w:rsidP="00AE0F46">
            <w:pPr>
              <w:spacing w:line="360" w:lineRule="auto"/>
              <w:rPr>
                <w:rFonts w:ascii="Source Sans Pro" w:hAnsi="Source Sans Pro"/>
              </w:rPr>
            </w:pPr>
            <w:r w:rsidRPr="00672A1D">
              <w:rPr>
                <w:rFonts w:ascii="Source Sans Pro" w:hAnsi="Source Sans Pro"/>
              </w:rPr>
              <w:t>mor ser</w:t>
            </w:r>
            <w:r w:rsidR="001C18FF">
              <w:rPr>
                <w:rFonts w:ascii="Source Sans Pro" w:hAnsi="Source Sans Pro"/>
              </w:rPr>
              <w:t xml:space="preserve"> ur</w:t>
            </w:r>
          </w:p>
        </w:tc>
      </w:tr>
      <w:tr w:rsidR="000C4F09" w:rsidRPr="00672A1D" w14:paraId="04311D6A" w14:textId="77777777" w:rsidTr="00BD093B">
        <w:tc>
          <w:tcPr>
            <w:tcW w:w="562" w:type="dxa"/>
          </w:tcPr>
          <w:p w14:paraId="4F59AC8C" w14:textId="77777777" w:rsidR="000C4F09" w:rsidRPr="00672A1D" w:rsidRDefault="000C4F09" w:rsidP="00AE0F46">
            <w:pPr>
              <w:spacing w:line="360" w:lineRule="auto"/>
              <w:rPr>
                <w:rFonts w:ascii="Source Sans Pro" w:hAnsi="Source Sans Pro"/>
              </w:rPr>
            </w:pPr>
            <w:r>
              <w:rPr>
                <w:rFonts w:ascii="Source Sans Pro" w:hAnsi="Source Sans Pro"/>
              </w:rPr>
              <w:lastRenderedPageBreak/>
              <w:t>2</w:t>
            </w:r>
          </w:p>
        </w:tc>
        <w:tc>
          <w:tcPr>
            <w:tcW w:w="2022" w:type="dxa"/>
          </w:tcPr>
          <w:p w14:paraId="3E3D4FCD" w14:textId="43949DBB" w:rsidR="000C4F09" w:rsidRPr="00672A1D" w:rsidRDefault="000C4F09" w:rsidP="00AE0F46">
            <w:pPr>
              <w:spacing w:line="360" w:lineRule="auto"/>
              <w:rPr>
                <w:rFonts w:ascii="Source Sans Pro" w:hAnsi="Source Sans Pro"/>
              </w:rPr>
            </w:pPr>
            <w:r w:rsidRPr="00672A1D">
              <w:rPr>
                <w:rFonts w:ascii="Source Sans Pro" w:hAnsi="Source Sans Pro"/>
              </w:rPr>
              <w:t xml:space="preserve">mor ser </w:t>
            </w:r>
            <w:r>
              <w:rPr>
                <w:rFonts w:ascii="Source Sans Pro" w:hAnsi="Source Sans Pro"/>
              </w:rPr>
              <w:t>mås</w:t>
            </w:r>
          </w:p>
        </w:tc>
        <w:tc>
          <w:tcPr>
            <w:tcW w:w="2023" w:type="dxa"/>
          </w:tcPr>
          <w:p w14:paraId="512B3640" w14:textId="1DB6CC76" w:rsidR="000C4F09" w:rsidRPr="00672A1D" w:rsidRDefault="000C4F09" w:rsidP="00AE0F46">
            <w:pPr>
              <w:spacing w:line="360" w:lineRule="auto"/>
              <w:rPr>
                <w:rFonts w:ascii="Source Sans Pro" w:hAnsi="Source Sans Pro"/>
              </w:rPr>
            </w:pPr>
            <w:r w:rsidRPr="00672A1D">
              <w:rPr>
                <w:rFonts w:ascii="Source Sans Pro" w:hAnsi="Source Sans Pro"/>
              </w:rPr>
              <w:t xml:space="preserve">mor ser </w:t>
            </w:r>
            <w:r w:rsidR="001C18FF">
              <w:rPr>
                <w:rFonts w:ascii="Source Sans Pro" w:hAnsi="Source Sans Pro"/>
              </w:rPr>
              <w:t>mus</w:t>
            </w:r>
          </w:p>
        </w:tc>
        <w:tc>
          <w:tcPr>
            <w:tcW w:w="2022" w:type="dxa"/>
          </w:tcPr>
          <w:p w14:paraId="01CD19BC" w14:textId="274FCC80" w:rsidR="000C4F09" w:rsidRPr="00672A1D" w:rsidRDefault="000C4F09" w:rsidP="00AE0F46">
            <w:pPr>
              <w:spacing w:line="360" w:lineRule="auto"/>
              <w:rPr>
                <w:rFonts w:ascii="Source Sans Pro" w:hAnsi="Source Sans Pro"/>
              </w:rPr>
            </w:pPr>
            <w:r w:rsidRPr="00672A1D">
              <w:rPr>
                <w:rFonts w:ascii="Source Sans Pro" w:hAnsi="Source Sans Pro"/>
              </w:rPr>
              <w:t xml:space="preserve">mor ser </w:t>
            </w:r>
            <w:r w:rsidR="001C18FF">
              <w:rPr>
                <w:rFonts w:ascii="Source Sans Pro" w:hAnsi="Source Sans Pro"/>
              </w:rPr>
              <w:t xml:space="preserve">lös </w:t>
            </w:r>
            <w:r w:rsidRPr="00672A1D">
              <w:rPr>
                <w:rFonts w:ascii="Source Sans Pro" w:hAnsi="Source Sans Pro"/>
              </w:rPr>
              <w:t>mos</w:t>
            </w:r>
          </w:p>
        </w:tc>
        <w:tc>
          <w:tcPr>
            <w:tcW w:w="2023" w:type="dxa"/>
          </w:tcPr>
          <w:p w14:paraId="3460E4AA" w14:textId="29BF7472" w:rsidR="000C4F09" w:rsidRPr="00672A1D" w:rsidRDefault="001C18FF" w:rsidP="00AE0F46">
            <w:pPr>
              <w:spacing w:line="360" w:lineRule="auto"/>
              <w:rPr>
                <w:rFonts w:ascii="Source Sans Pro" w:hAnsi="Source Sans Pro"/>
              </w:rPr>
            </w:pPr>
            <w:r w:rsidRPr="00672A1D">
              <w:rPr>
                <w:rFonts w:ascii="Source Sans Pro" w:hAnsi="Source Sans Pro"/>
              </w:rPr>
              <w:t xml:space="preserve">mor ler </w:t>
            </w:r>
            <w:r w:rsidR="000C4F09" w:rsidRPr="00672A1D">
              <w:rPr>
                <w:rFonts w:ascii="Source Sans Pro" w:hAnsi="Source Sans Pro"/>
              </w:rPr>
              <w:t xml:space="preserve">i </w:t>
            </w:r>
            <w:r>
              <w:rPr>
                <w:rFonts w:ascii="Source Sans Pro" w:hAnsi="Source Sans Pro"/>
              </w:rPr>
              <w:t>mål</w:t>
            </w:r>
          </w:p>
        </w:tc>
      </w:tr>
      <w:tr w:rsidR="000C4F09" w:rsidRPr="00672A1D" w14:paraId="72E55D75" w14:textId="77777777" w:rsidTr="00BD093B">
        <w:tc>
          <w:tcPr>
            <w:tcW w:w="562" w:type="dxa"/>
          </w:tcPr>
          <w:p w14:paraId="6B4212D8" w14:textId="77777777" w:rsidR="000C4F09" w:rsidRPr="00672A1D" w:rsidRDefault="000C4F09" w:rsidP="00AE0F46">
            <w:pPr>
              <w:spacing w:line="360" w:lineRule="auto"/>
              <w:rPr>
                <w:rFonts w:ascii="Source Sans Pro" w:hAnsi="Source Sans Pro"/>
              </w:rPr>
            </w:pPr>
            <w:r>
              <w:rPr>
                <w:rFonts w:ascii="Source Sans Pro" w:hAnsi="Source Sans Pro"/>
              </w:rPr>
              <w:t>3</w:t>
            </w:r>
          </w:p>
        </w:tc>
        <w:tc>
          <w:tcPr>
            <w:tcW w:w="2022" w:type="dxa"/>
          </w:tcPr>
          <w:p w14:paraId="60D9D02B" w14:textId="1AA51165" w:rsidR="000C4F09" w:rsidRPr="00672A1D" w:rsidRDefault="001C18FF" w:rsidP="00AE0F46">
            <w:pPr>
              <w:spacing w:line="360" w:lineRule="auto"/>
              <w:rPr>
                <w:rFonts w:ascii="Source Sans Pro" w:hAnsi="Source Sans Pro"/>
              </w:rPr>
            </w:pPr>
            <w:r>
              <w:rPr>
                <w:rFonts w:ascii="Source Sans Pro" w:hAnsi="Source Sans Pro"/>
              </w:rPr>
              <w:t>my</w:t>
            </w:r>
            <w:r w:rsidR="000C4F09" w:rsidRPr="00672A1D">
              <w:rPr>
                <w:rFonts w:ascii="Source Sans Pro" w:hAnsi="Source Sans Pro"/>
              </w:rPr>
              <w:t xml:space="preserve"> r</w:t>
            </w:r>
            <w:r w:rsidR="000C4F09">
              <w:rPr>
                <w:rFonts w:ascii="Source Sans Pro" w:hAnsi="Source Sans Pro"/>
              </w:rPr>
              <w:t>ös</w:t>
            </w:r>
            <w:r>
              <w:rPr>
                <w:rFonts w:ascii="Source Sans Pro" w:hAnsi="Source Sans Pro"/>
              </w:rPr>
              <w:t xml:space="preserve"> i år</w:t>
            </w:r>
          </w:p>
        </w:tc>
        <w:tc>
          <w:tcPr>
            <w:tcW w:w="2023" w:type="dxa"/>
          </w:tcPr>
          <w:p w14:paraId="1F13EA73" w14:textId="512354F4" w:rsidR="000C4F09" w:rsidRPr="00672A1D" w:rsidRDefault="000C4F09" w:rsidP="00AE0F46">
            <w:pPr>
              <w:spacing w:line="360" w:lineRule="auto"/>
              <w:rPr>
                <w:rFonts w:ascii="Source Sans Pro" w:hAnsi="Source Sans Pro"/>
              </w:rPr>
            </w:pPr>
            <w:r w:rsidRPr="00672A1D">
              <w:rPr>
                <w:rFonts w:ascii="Source Sans Pro" w:hAnsi="Source Sans Pro"/>
              </w:rPr>
              <w:t xml:space="preserve">lo </w:t>
            </w:r>
            <w:r w:rsidR="001C18FF">
              <w:rPr>
                <w:rFonts w:ascii="Source Sans Pro" w:hAnsi="Source Sans Pro"/>
              </w:rPr>
              <w:t>syr</w:t>
            </w:r>
            <w:r w:rsidRPr="00672A1D">
              <w:rPr>
                <w:rFonts w:ascii="Source Sans Pro" w:hAnsi="Source Sans Pro"/>
              </w:rPr>
              <w:t xml:space="preserve"> </w:t>
            </w:r>
            <w:r w:rsidR="001C18FF">
              <w:rPr>
                <w:rFonts w:ascii="Source Sans Pro" w:hAnsi="Source Sans Pro"/>
              </w:rPr>
              <w:t>ål i sås</w:t>
            </w:r>
            <w:r w:rsidRPr="00672A1D">
              <w:rPr>
                <w:rFonts w:ascii="Source Sans Pro" w:hAnsi="Source Sans Pro"/>
              </w:rPr>
              <w:t xml:space="preserve"> </w:t>
            </w:r>
          </w:p>
        </w:tc>
        <w:tc>
          <w:tcPr>
            <w:tcW w:w="2022" w:type="dxa"/>
          </w:tcPr>
          <w:p w14:paraId="5A15F5AC" w14:textId="081BA2DE" w:rsidR="000C4F09" w:rsidRPr="00672A1D" w:rsidRDefault="001C18FF" w:rsidP="00AE0F46">
            <w:pPr>
              <w:spacing w:line="360" w:lineRule="auto"/>
              <w:rPr>
                <w:rFonts w:ascii="Source Sans Pro" w:hAnsi="Source Sans Pro"/>
              </w:rPr>
            </w:pPr>
            <w:r>
              <w:rPr>
                <w:rFonts w:ascii="Source Sans Pro" w:hAnsi="Source Sans Pro"/>
              </w:rPr>
              <w:t>my</w:t>
            </w:r>
            <w:r w:rsidR="000C4F09" w:rsidRPr="00672A1D">
              <w:rPr>
                <w:rFonts w:ascii="Source Sans Pro" w:hAnsi="Source Sans Pro"/>
              </w:rPr>
              <w:t xml:space="preserve"> ser </w:t>
            </w:r>
            <w:r>
              <w:rPr>
                <w:rFonts w:ascii="Source Sans Pro" w:hAnsi="Source Sans Pro"/>
              </w:rPr>
              <w:t xml:space="preserve">lam </w:t>
            </w:r>
            <w:r w:rsidR="000C4F09" w:rsidRPr="00672A1D">
              <w:rPr>
                <w:rFonts w:ascii="Source Sans Pro" w:hAnsi="Source Sans Pro"/>
              </w:rPr>
              <w:t>sol</w:t>
            </w:r>
          </w:p>
        </w:tc>
        <w:tc>
          <w:tcPr>
            <w:tcW w:w="2023" w:type="dxa"/>
          </w:tcPr>
          <w:p w14:paraId="177EB4A8" w14:textId="01BDEF6D" w:rsidR="000C4F09" w:rsidRPr="00672A1D" w:rsidRDefault="000C4F09" w:rsidP="00AE0F46">
            <w:pPr>
              <w:spacing w:line="360" w:lineRule="auto"/>
              <w:rPr>
                <w:rFonts w:ascii="Source Sans Pro" w:hAnsi="Source Sans Pro"/>
              </w:rPr>
            </w:pPr>
            <w:r w:rsidRPr="00672A1D">
              <w:rPr>
                <w:rFonts w:ascii="Source Sans Pro" w:hAnsi="Source Sans Pro"/>
              </w:rPr>
              <w:t xml:space="preserve">lo </w:t>
            </w:r>
            <w:r w:rsidR="001C18FF">
              <w:rPr>
                <w:rFonts w:ascii="Source Sans Pro" w:hAnsi="Source Sans Pro"/>
              </w:rPr>
              <w:t>mös i år</w:t>
            </w:r>
          </w:p>
        </w:tc>
      </w:tr>
      <w:tr w:rsidR="000C4F09" w:rsidRPr="00672A1D" w14:paraId="7C0923BE" w14:textId="77777777" w:rsidTr="00BD093B">
        <w:tc>
          <w:tcPr>
            <w:tcW w:w="562" w:type="dxa"/>
          </w:tcPr>
          <w:p w14:paraId="643F35D5" w14:textId="77777777" w:rsidR="000C4F09" w:rsidRPr="00672A1D" w:rsidRDefault="000C4F09" w:rsidP="00AE0F46">
            <w:pPr>
              <w:spacing w:line="360" w:lineRule="auto"/>
              <w:rPr>
                <w:rFonts w:ascii="Source Sans Pro" w:hAnsi="Source Sans Pro"/>
              </w:rPr>
            </w:pPr>
            <w:r>
              <w:rPr>
                <w:rFonts w:ascii="Source Sans Pro" w:hAnsi="Source Sans Pro"/>
              </w:rPr>
              <w:t>4</w:t>
            </w:r>
          </w:p>
        </w:tc>
        <w:tc>
          <w:tcPr>
            <w:tcW w:w="2022" w:type="dxa"/>
          </w:tcPr>
          <w:p w14:paraId="68010E9C" w14:textId="710AC6E7" w:rsidR="000C4F09" w:rsidRPr="00672A1D" w:rsidRDefault="000C4F09" w:rsidP="00AE0F46">
            <w:pPr>
              <w:spacing w:line="360" w:lineRule="auto"/>
              <w:rPr>
                <w:rFonts w:ascii="Source Sans Pro" w:hAnsi="Source Sans Pro"/>
              </w:rPr>
            </w:pPr>
            <w:r w:rsidRPr="00672A1D">
              <w:rPr>
                <w:rFonts w:ascii="Source Sans Pro" w:hAnsi="Source Sans Pro"/>
              </w:rPr>
              <w:t xml:space="preserve">mal la </w:t>
            </w:r>
            <w:r>
              <w:rPr>
                <w:rFonts w:ascii="Source Sans Pro" w:hAnsi="Source Sans Pro"/>
              </w:rPr>
              <w:t>säl</w:t>
            </w:r>
            <w:r w:rsidRPr="00672A1D">
              <w:rPr>
                <w:rFonts w:ascii="Source Sans Pro" w:hAnsi="Source Sans Pro"/>
              </w:rPr>
              <w:t xml:space="preserve"> i </w:t>
            </w:r>
            <w:r>
              <w:rPr>
                <w:rFonts w:ascii="Source Sans Pro" w:hAnsi="Source Sans Pro"/>
              </w:rPr>
              <w:t>sil</w:t>
            </w:r>
          </w:p>
        </w:tc>
        <w:tc>
          <w:tcPr>
            <w:tcW w:w="2023" w:type="dxa"/>
          </w:tcPr>
          <w:p w14:paraId="0B9A5589" w14:textId="2FBB5D27" w:rsidR="000C4F09" w:rsidRPr="00672A1D" w:rsidRDefault="000C4F09" w:rsidP="00AE0F46">
            <w:pPr>
              <w:spacing w:line="360" w:lineRule="auto"/>
              <w:rPr>
                <w:rFonts w:ascii="Source Sans Pro" w:hAnsi="Source Sans Pro"/>
              </w:rPr>
            </w:pPr>
            <w:r w:rsidRPr="00672A1D">
              <w:rPr>
                <w:rFonts w:ascii="Source Sans Pro" w:hAnsi="Source Sans Pro"/>
              </w:rPr>
              <w:t xml:space="preserve">mor ror </w:t>
            </w:r>
            <w:r w:rsidR="001C18FF">
              <w:rPr>
                <w:rFonts w:ascii="Source Sans Pro" w:hAnsi="Source Sans Pro"/>
              </w:rPr>
              <w:t xml:space="preserve">i öl </w:t>
            </w:r>
          </w:p>
        </w:tc>
        <w:tc>
          <w:tcPr>
            <w:tcW w:w="2022" w:type="dxa"/>
          </w:tcPr>
          <w:p w14:paraId="3AD01A99" w14:textId="1DA20B3A" w:rsidR="000C4F09" w:rsidRPr="00672A1D" w:rsidRDefault="000C4F09" w:rsidP="00AE0F46">
            <w:pPr>
              <w:spacing w:line="360" w:lineRule="auto"/>
              <w:rPr>
                <w:rFonts w:ascii="Source Sans Pro" w:hAnsi="Source Sans Pro"/>
              </w:rPr>
            </w:pPr>
            <w:r w:rsidRPr="00672A1D">
              <w:rPr>
                <w:rFonts w:ascii="Source Sans Pro" w:hAnsi="Source Sans Pro"/>
              </w:rPr>
              <w:t>mas s</w:t>
            </w:r>
            <w:r w:rsidR="001C18FF">
              <w:rPr>
                <w:rFonts w:ascii="Source Sans Pro" w:hAnsi="Source Sans Pro"/>
              </w:rPr>
              <w:t>y</w:t>
            </w:r>
            <w:r w:rsidRPr="00672A1D">
              <w:rPr>
                <w:rFonts w:ascii="Source Sans Pro" w:hAnsi="Source Sans Pro"/>
              </w:rPr>
              <w:t xml:space="preserve">r </w:t>
            </w:r>
            <w:r w:rsidR="001C18FF">
              <w:rPr>
                <w:rFonts w:ascii="Source Sans Pro" w:hAnsi="Source Sans Pro"/>
              </w:rPr>
              <w:t>sur mus</w:t>
            </w:r>
          </w:p>
        </w:tc>
        <w:tc>
          <w:tcPr>
            <w:tcW w:w="2023" w:type="dxa"/>
          </w:tcPr>
          <w:p w14:paraId="5C993167" w14:textId="783E7867" w:rsidR="000C4F09" w:rsidRPr="00672A1D" w:rsidRDefault="000C4F09" w:rsidP="00AE0F46">
            <w:pPr>
              <w:spacing w:line="360" w:lineRule="auto"/>
              <w:rPr>
                <w:rFonts w:ascii="Source Sans Pro" w:hAnsi="Source Sans Pro"/>
              </w:rPr>
            </w:pPr>
            <w:r w:rsidRPr="00672A1D">
              <w:rPr>
                <w:rFonts w:ascii="Source Sans Pro" w:hAnsi="Source Sans Pro"/>
              </w:rPr>
              <w:t xml:space="preserve">er </w:t>
            </w:r>
            <w:r w:rsidR="001C18FF">
              <w:rPr>
                <w:rFonts w:ascii="Source Sans Pro" w:hAnsi="Source Sans Pro"/>
              </w:rPr>
              <w:t>mås</w:t>
            </w:r>
            <w:r w:rsidRPr="00672A1D">
              <w:rPr>
                <w:rFonts w:ascii="Source Sans Pro" w:hAnsi="Source Sans Pro"/>
              </w:rPr>
              <w:t xml:space="preserve"> </w:t>
            </w:r>
            <w:r w:rsidR="001C18FF">
              <w:rPr>
                <w:rFonts w:ascii="Source Sans Pro" w:hAnsi="Source Sans Pro"/>
              </w:rPr>
              <w:t>ä</w:t>
            </w:r>
            <w:r w:rsidRPr="00672A1D">
              <w:rPr>
                <w:rFonts w:ascii="Source Sans Pro" w:hAnsi="Source Sans Pro"/>
              </w:rPr>
              <w:t xml:space="preserve">r </w:t>
            </w:r>
            <w:r w:rsidR="001C18FF">
              <w:rPr>
                <w:rFonts w:ascii="Source Sans Pro" w:hAnsi="Source Sans Pro"/>
              </w:rPr>
              <w:t>lös</w:t>
            </w:r>
          </w:p>
        </w:tc>
      </w:tr>
      <w:tr w:rsidR="000C4F09" w:rsidRPr="00672A1D" w14:paraId="5DACF07E" w14:textId="77777777" w:rsidTr="00BD093B">
        <w:tc>
          <w:tcPr>
            <w:tcW w:w="562" w:type="dxa"/>
          </w:tcPr>
          <w:p w14:paraId="05AD1C60" w14:textId="77777777" w:rsidR="000C4F09" w:rsidRPr="00672A1D" w:rsidRDefault="000C4F09" w:rsidP="00AE0F46">
            <w:pPr>
              <w:spacing w:line="360" w:lineRule="auto"/>
              <w:rPr>
                <w:rFonts w:ascii="Source Sans Pro" w:hAnsi="Source Sans Pro"/>
              </w:rPr>
            </w:pPr>
            <w:r>
              <w:rPr>
                <w:rFonts w:ascii="Source Sans Pro" w:hAnsi="Source Sans Pro"/>
              </w:rPr>
              <w:t>5</w:t>
            </w:r>
          </w:p>
        </w:tc>
        <w:tc>
          <w:tcPr>
            <w:tcW w:w="2022" w:type="dxa"/>
          </w:tcPr>
          <w:p w14:paraId="5D263503" w14:textId="02760D33" w:rsidR="000C4F09" w:rsidRPr="00672A1D" w:rsidRDefault="001C18FF" w:rsidP="00AE0F46">
            <w:pPr>
              <w:spacing w:line="360" w:lineRule="auto"/>
              <w:rPr>
                <w:rFonts w:ascii="Source Sans Pro" w:hAnsi="Source Sans Pro"/>
              </w:rPr>
            </w:pPr>
            <w:r>
              <w:rPr>
                <w:rFonts w:ascii="Source Sans Pro" w:hAnsi="Source Sans Pro"/>
              </w:rPr>
              <w:t xml:space="preserve">er </w:t>
            </w:r>
            <w:r w:rsidR="000C4F09" w:rsidRPr="00672A1D">
              <w:rPr>
                <w:rFonts w:ascii="Source Sans Pro" w:hAnsi="Source Sans Pro"/>
              </w:rPr>
              <w:t xml:space="preserve">mor sa </w:t>
            </w:r>
            <w:r>
              <w:rPr>
                <w:rFonts w:ascii="Source Sans Pro" w:hAnsi="Source Sans Pro"/>
              </w:rPr>
              <w:t>mu</w:t>
            </w:r>
          </w:p>
        </w:tc>
        <w:tc>
          <w:tcPr>
            <w:tcW w:w="2023" w:type="dxa"/>
          </w:tcPr>
          <w:p w14:paraId="1DCC9F64" w14:textId="434806DA" w:rsidR="000C4F09" w:rsidRPr="00672A1D" w:rsidRDefault="001C18FF" w:rsidP="00AE0F46">
            <w:pPr>
              <w:spacing w:line="360" w:lineRule="auto"/>
              <w:rPr>
                <w:rFonts w:ascii="Source Sans Pro" w:hAnsi="Source Sans Pro"/>
              </w:rPr>
            </w:pPr>
            <w:r>
              <w:rPr>
                <w:rFonts w:ascii="Source Sans Pro" w:hAnsi="Source Sans Pro"/>
              </w:rPr>
              <w:t>my</w:t>
            </w:r>
            <w:r w:rsidR="000C4F09" w:rsidRPr="00672A1D">
              <w:rPr>
                <w:rFonts w:ascii="Source Sans Pro" w:hAnsi="Source Sans Pro"/>
              </w:rPr>
              <w:t xml:space="preserve"> la </w:t>
            </w:r>
            <w:r>
              <w:rPr>
                <w:rFonts w:ascii="Source Sans Pro" w:hAnsi="Source Sans Pro"/>
              </w:rPr>
              <w:t>rå ål</w:t>
            </w:r>
            <w:r w:rsidR="000C4F09" w:rsidRPr="00672A1D">
              <w:rPr>
                <w:rFonts w:ascii="Source Sans Pro" w:hAnsi="Source Sans Pro"/>
              </w:rPr>
              <w:t xml:space="preserve"> i </w:t>
            </w:r>
            <w:r>
              <w:rPr>
                <w:rFonts w:ascii="Source Sans Pro" w:hAnsi="Source Sans Pro"/>
              </w:rPr>
              <w:t>rör</w:t>
            </w:r>
          </w:p>
        </w:tc>
        <w:tc>
          <w:tcPr>
            <w:tcW w:w="2022" w:type="dxa"/>
          </w:tcPr>
          <w:p w14:paraId="4E0B7700" w14:textId="4F65CDD6" w:rsidR="000C4F09" w:rsidRPr="00672A1D" w:rsidRDefault="000C4F09" w:rsidP="00AE0F46">
            <w:pPr>
              <w:spacing w:line="360" w:lineRule="auto"/>
              <w:rPr>
                <w:rFonts w:ascii="Source Sans Pro" w:hAnsi="Source Sans Pro"/>
              </w:rPr>
            </w:pPr>
            <w:r w:rsidRPr="00672A1D">
              <w:rPr>
                <w:rFonts w:ascii="Source Sans Pro" w:hAnsi="Source Sans Pro"/>
              </w:rPr>
              <w:t xml:space="preserve">lo </w:t>
            </w:r>
            <w:r w:rsidR="001C18FF">
              <w:rPr>
                <w:rFonts w:ascii="Source Sans Pro" w:hAnsi="Source Sans Pro"/>
              </w:rPr>
              <w:t>lär</w:t>
            </w:r>
            <w:r w:rsidRPr="00672A1D">
              <w:rPr>
                <w:rFonts w:ascii="Source Sans Pro" w:hAnsi="Source Sans Pro"/>
              </w:rPr>
              <w:t xml:space="preserve"> </w:t>
            </w:r>
            <w:r w:rsidR="0038093F">
              <w:rPr>
                <w:rFonts w:ascii="Source Sans Pro" w:hAnsi="Source Sans Pro"/>
              </w:rPr>
              <w:t>my</w:t>
            </w:r>
            <w:r w:rsidRPr="00672A1D">
              <w:rPr>
                <w:rFonts w:ascii="Source Sans Pro" w:hAnsi="Source Sans Pro"/>
              </w:rPr>
              <w:t xml:space="preserve"> </w:t>
            </w:r>
            <w:r w:rsidR="001C18FF">
              <w:rPr>
                <w:rFonts w:ascii="Source Sans Pro" w:hAnsi="Source Sans Pro"/>
              </w:rPr>
              <w:t>mim</w:t>
            </w:r>
          </w:p>
        </w:tc>
        <w:tc>
          <w:tcPr>
            <w:tcW w:w="2023" w:type="dxa"/>
          </w:tcPr>
          <w:p w14:paraId="28E11344" w14:textId="77777777" w:rsidR="000C4F09" w:rsidRPr="00672A1D" w:rsidRDefault="000C4F09" w:rsidP="00AE0F46">
            <w:pPr>
              <w:spacing w:line="360" w:lineRule="auto"/>
              <w:rPr>
                <w:rFonts w:ascii="Source Sans Pro" w:hAnsi="Source Sans Pro"/>
              </w:rPr>
            </w:pPr>
          </w:p>
        </w:tc>
      </w:tr>
    </w:tbl>
    <w:p w14:paraId="2EC6AE60" w14:textId="77777777" w:rsidR="00044C78" w:rsidRDefault="00044C78" w:rsidP="00044C78">
      <w:pPr>
        <w:tabs>
          <w:tab w:val="left" w:pos="567"/>
        </w:tabs>
        <w:rPr>
          <w:rFonts w:ascii="Source Sans Pro" w:hAnsi="Source Sans Pro"/>
        </w:rPr>
      </w:pPr>
    </w:p>
    <w:p w14:paraId="509E3627" w14:textId="7C834B68" w:rsidR="00B6319C" w:rsidRPr="00B6319C" w:rsidRDefault="00044C78" w:rsidP="00134F29">
      <w:pPr>
        <w:pStyle w:val="Rubrik3numrerad"/>
      </w:pPr>
      <w:bookmarkStart w:id="43" w:name="_Toc230501755"/>
      <w:r w:rsidRPr="00B6319C">
        <w:t xml:space="preserve">Skriv av texter </w:t>
      </w:r>
      <w:r w:rsidR="00134F29">
        <w:t xml:space="preserve">med expanderad </w:t>
      </w:r>
      <w:proofErr w:type="spellStart"/>
      <w:r w:rsidR="00134F29">
        <w:t>merisola</w:t>
      </w:r>
      <w:bookmarkEnd w:id="43"/>
      <w:proofErr w:type="spellEnd"/>
    </w:p>
    <w:p w14:paraId="7894ABA5" w14:textId="60E0F683" w:rsidR="00044C78" w:rsidRDefault="00044C78" w:rsidP="00044C78">
      <w:pPr>
        <w:tabs>
          <w:tab w:val="left" w:pos="567"/>
        </w:tabs>
        <w:rPr>
          <w:rFonts w:ascii="Source Sans Pro" w:hAnsi="Source Sans Pro"/>
        </w:rPr>
      </w:pPr>
      <w:r>
        <w:rPr>
          <w:rFonts w:ascii="Source Sans Pro" w:hAnsi="Source Sans Pro"/>
        </w:rPr>
        <w:t xml:space="preserve">Välj tre </w:t>
      </w:r>
      <w:r w:rsidR="00015A80">
        <w:rPr>
          <w:rFonts w:ascii="Source Sans Pro" w:hAnsi="Source Sans Pro"/>
        </w:rPr>
        <w:t>meningar</w:t>
      </w:r>
      <w:r>
        <w:rPr>
          <w:rFonts w:ascii="Source Sans Pro" w:hAnsi="Source Sans Pro"/>
        </w:rPr>
        <w:t xml:space="preserve"> ovan och skriv av dem på varsin rad här nedanför.</w:t>
      </w:r>
      <w:r w:rsidR="00570698">
        <w:rPr>
          <w:rFonts w:ascii="Source Sans Pro" w:hAnsi="Source Sans Pro"/>
        </w:rPr>
        <w:t xml:space="preserve"> När du är klar läser du dina texter för din lärare eller din bänkkamrat.</w:t>
      </w:r>
    </w:p>
    <w:p w14:paraId="7A89DA27" w14:textId="77777777" w:rsidR="00044C78" w:rsidRPr="007F08D7"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tab/>
      </w:r>
    </w:p>
    <w:p w14:paraId="15830055" w14:textId="77777777" w:rsidR="00044C78" w:rsidRPr="007F08D7"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tab/>
      </w:r>
    </w:p>
    <w:p w14:paraId="5DB08196" w14:textId="77777777" w:rsidR="00044C78" w:rsidRPr="007F08D7" w:rsidRDefault="00044C78" w:rsidP="00044C78">
      <w:pPr>
        <w:tabs>
          <w:tab w:val="right" w:pos="9070"/>
        </w:tabs>
        <w:spacing w:line="120" w:lineRule="exact"/>
        <w:rPr>
          <w:u w:val="single"/>
        </w:rPr>
      </w:pPr>
      <w:r w:rsidRPr="007F08D7">
        <w:rPr>
          <w:u w:val="single"/>
        </w:rPr>
        <w:tab/>
      </w:r>
    </w:p>
    <w:p w14:paraId="576846FC" w14:textId="77777777" w:rsidR="00044C78" w:rsidRPr="00A9050B"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tab/>
      </w:r>
    </w:p>
    <w:p w14:paraId="5678162D" w14:textId="77777777" w:rsidR="00044C78" w:rsidRPr="007F08D7" w:rsidRDefault="00044C78" w:rsidP="00044C78">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57F79403" w14:textId="77777777" w:rsidR="00044C78" w:rsidRPr="007F08D7"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tab/>
      </w:r>
    </w:p>
    <w:p w14:paraId="4FF624DC" w14:textId="77777777" w:rsidR="00044C78" w:rsidRPr="007F08D7" w:rsidRDefault="00044C78" w:rsidP="00044C78">
      <w:pPr>
        <w:tabs>
          <w:tab w:val="right" w:pos="9070"/>
        </w:tabs>
        <w:spacing w:line="120" w:lineRule="exact"/>
        <w:rPr>
          <w:u w:val="single"/>
        </w:rPr>
      </w:pPr>
      <w:r w:rsidRPr="007F08D7">
        <w:rPr>
          <w:u w:val="single"/>
        </w:rPr>
        <w:tab/>
      </w:r>
    </w:p>
    <w:p w14:paraId="30F0E9BC" w14:textId="77777777" w:rsidR="00044C78" w:rsidRPr="00A9050B"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tab/>
      </w:r>
    </w:p>
    <w:p w14:paraId="254394A9" w14:textId="77777777" w:rsidR="00044C78" w:rsidRPr="007F08D7" w:rsidRDefault="00044C78" w:rsidP="00044C78">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2CAAD630" w14:textId="77777777" w:rsidR="00044C78" w:rsidRPr="007F08D7"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tab/>
      </w:r>
    </w:p>
    <w:p w14:paraId="30E7AB28" w14:textId="77777777" w:rsidR="00044C78" w:rsidRPr="007F08D7" w:rsidRDefault="00044C78" w:rsidP="00044C78">
      <w:pPr>
        <w:tabs>
          <w:tab w:val="right" w:pos="9070"/>
        </w:tabs>
        <w:spacing w:line="120" w:lineRule="exact"/>
        <w:rPr>
          <w:u w:val="single"/>
        </w:rPr>
      </w:pPr>
      <w:r w:rsidRPr="007F08D7">
        <w:rPr>
          <w:u w:val="single"/>
        </w:rPr>
        <w:tab/>
      </w:r>
    </w:p>
    <w:p w14:paraId="429DEE74" w14:textId="77777777" w:rsidR="00044C78" w:rsidRPr="00A9050B"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tab/>
      </w:r>
    </w:p>
    <w:p w14:paraId="73F20C6F" w14:textId="5F5F39D7" w:rsidR="00286E81" w:rsidRDefault="00044C78" w:rsidP="00B84C84">
      <w:pPr>
        <w:pStyle w:val="Rubrik3numrerad"/>
      </w:pPr>
      <w:bookmarkStart w:id="44" w:name="_Toc230501756"/>
      <w:r>
        <w:t>Skriv egn</w:t>
      </w:r>
      <w:r w:rsidR="00286E81">
        <w:t>a</w:t>
      </w:r>
      <w:r>
        <w:t xml:space="preserve"> text</w:t>
      </w:r>
      <w:r w:rsidR="00286E81">
        <w:t>er</w:t>
      </w:r>
      <w:r>
        <w:t xml:space="preserve"> </w:t>
      </w:r>
      <w:r w:rsidR="00B84C84">
        <w:t xml:space="preserve">med expanderad </w:t>
      </w:r>
      <w:proofErr w:type="spellStart"/>
      <w:r w:rsidR="00B84C84">
        <w:t>merisola</w:t>
      </w:r>
      <w:bookmarkEnd w:id="44"/>
      <w:proofErr w:type="spellEnd"/>
    </w:p>
    <w:p w14:paraId="3FD1B893" w14:textId="66CBAC53" w:rsidR="00044C78" w:rsidRDefault="00044C78" w:rsidP="00044C78">
      <w:pPr>
        <w:tabs>
          <w:tab w:val="left" w:pos="567"/>
        </w:tabs>
        <w:rPr>
          <w:rFonts w:ascii="Source Sans Pro" w:hAnsi="Source Sans Pro"/>
        </w:rPr>
      </w:pPr>
      <w:r>
        <w:rPr>
          <w:rFonts w:ascii="Source Sans Pro" w:hAnsi="Source Sans Pro"/>
        </w:rPr>
        <w:t xml:space="preserve">Skriv tre </w:t>
      </w:r>
      <w:r w:rsidR="00015A80">
        <w:rPr>
          <w:rFonts w:ascii="Source Sans Pro" w:hAnsi="Source Sans Pro"/>
        </w:rPr>
        <w:t>meningar</w:t>
      </w:r>
      <w:r>
        <w:rPr>
          <w:rFonts w:ascii="Source Sans Pro" w:hAnsi="Source Sans Pro"/>
        </w:rPr>
        <w:t xml:space="preserve"> med </w:t>
      </w:r>
      <w:r w:rsidR="008A35CE">
        <w:rPr>
          <w:rFonts w:ascii="Source Sans Pro" w:hAnsi="Source Sans Pro"/>
        </w:rPr>
        <w:t>ord och fraser</w:t>
      </w:r>
      <w:r>
        <w:rPr>
          <w:rFonts w:ascii="Source Sans Pro" w:hAnsi="Source Sans Pro"/>
        </w:rPr>
        <w:t xml:space="preserve"> ur </w:t>
      </w:r>
      <w:r w:rsidR="008A35CE">
        <w:rPr>
          <w:rFonts w:ascii="Source Sans Pro" w:hAnsi="Source Sans Pro"/>
        </w:rPr>
        <w:t>högarna nedan.</w:t>
      </w:r>
      <w:r w:rsidR="004067DD">
        <w:rPr>
          <w:rFonts w:ascii="Source Sans Pro" w:hAnsi="Source Sans Pro"/>
        </w:rPr>
        <w:t xml:space="preserve"> När du är klar läser du dina texter för din lärare eller din bänkkamrat.</w:t>
      </w:r>
    </w:p>
    <w:tbl>
      <w:tblPr>
        <w:tblStyle w:val="Tabellrutntljust"/>
        <w:tblW w:w="0" w:type="auto"/>
        <w:tblLook w:val="04A0" w:firstRow="1" w:lastRow="0" w:firstColumn="1" w:lastColumn="0" w:noHBand="0" w:noVBand="1"/>
      </w:tblPr>
      <w:tblGrid>
        <w:gridCol w:w="1396"/>
        <w:gridCol w:w="726"/>
        <w:gridCol w:w="1775"/>
        <w:gridCol w:w="634"/>
        <w:gridCol w:w="2268"/>
        <w:gridCol w:w="709"/>
        <w:gridCol w:w="1552"/>
      </w:tblGrid>
      <w:tr w:rsidR="007C68AE" w:rsidRPr="00672A1D" w14:paraId="254F81F6" w14:textId="29C7956A" w:rsidTr="007C68AE">
        <w:tc>
          <w:tcPr>
            <w:tcW w:w="1396" w:type="dxa"/>
            <w:shd w:val="clear" w:color="auto" w:fill="CCCCCC" w:themeFill="background2" w:themeFillTint="66"/>
          </w:tcPr>
          <w:p w14:paraId="6BA2B079" w14:textId="77777777" w:rsidR="007C68AE" w:rsidRPr="00672A1D" w:rsidRDefault="007C68AE" w:rsidP="00AE0F46">
            <w:pPr>
              <w:spacing w:line="360" w:lineRule="auto"/>
              <w:jc w:val="center"/>
              <w:rPr>
                <w:rFonts w:ascii="Source Sans Pro" w:hAnsi="Source Sans Pro"/>
              </w:rPr>
            </w:pPr>
            <w:r>
              <w:rPr>
                <w:rFonts w:ascii="Source Sans Pro" w:hAnsi="Source Sans Pro"/>
              </w:rPr>
              <w:t>1</w:t>
            </w:r>
          </w:p>
        </w:tc>
        <w:tc>
          <w:tcPr>
            <w:tcW w:w="726" w:type="dxa"/>
          </w:tcPr>
          <w:p w14:paraId="7F9C7ABD" w14:textId="77777777" w:rsidR="007C68AE" w:rsidRDefault="007C68AE" w:rsidP="00AE0F46">
            <w:pPr>
              <w:spacing w:line="360" w:lineRule="auto"/>
              <w:jc w:val="center"/>
              <w:rPr>
                <w:rFonts w:ascii="Source Sans Pro" w:hAnsi="Source Sans Pro"/>
              </w:rPr>
            </w:pPr>
          </w:p>
        </w:tc>
        <w:tc>
          <w:tcPr>
            <w:tcW w:w="1775" w:type="dxa"/>
            <w:shd w:val="clear" w:color="auto" w:fill="DDF1F5" w:themeFill="accent2" w:themeFillTint="66"/>
          </w:tcPr>
          <w:p w14:paraId="5B590053" w14:textId="40E72C54" w:rsidR="007C68AE" w:rsidRPr="00672A1D" w:rsidRDefault="007C68AE" w:rsidP="00AE0F46">
            <w:pPr>
              <w:spacing w:line="360" w:lineRule="auto"/>
              <w:jc w:val="center"/>
              <w:rPr>
                <w:rFonts w:ascii="Source Sans Pro" w:hAnsi="Source Sans Pro"/>
              </w:rPr>
            </w:pPr>
            <w:r>
              <w:rPr>
                <w:rFonts w:ascii="Source Sans Pro" w:hAnsi="Source Sans Pro"/>
              </w:rPr>
              <w:t>2</w:t>
            </w:r>
          </w:p>
        </w:tc>
        <w:tc>
          <w:tcPr>
            <w:tcW w:w="634" w:type="dxa"/>
          </w:tcPr>
          <w:p w14:paraId="28074D63" w14:textId="77777777" w:rsidR="007C68AE" w:rsidRDefault="007C68AE" w:rsidP="00AE0F46">
            <w:pPr>
              <w:spacing w:line="360" w:lineRule="auto"/>
              <w:jc w:val="center"/>
              <w:rPr>
                <w:rFonts w:ascii="Source Sans Pro" w:hAnsi="Source Sans Pro"/>
              </w:rPr>
            </w:pPr>
          </w:p>
        </w:tc>
        <w:tc>
          <w:tcPr>
            <w:tcW w:w="2268" w:type="dxa"/>
            <w:shd w:val="clear" w:color="auto" w:fill="D6E0EB" w:themeFill="accent3" w:themeFillTint="66"/>
          </w:tcPr>
          <w:p w14:paraId="006E5F6D" w14:textId="0C6F61CB" w:rsidR="007C68AE" w:rsidRPr="00672A1D" w:rsidRDefault="007C68AE" w:rsidP="00AE0F46">
            <w:pPr>
              <w:spacing w:line="360" w:lineRule="auto"/>
              <w:jc w:val="center"/>
              <w:rPr>
                <w:rFonts w:ascii="Source Sans Pro" w:hAnsi="Source Sans Pro"/>
              </w:rPr>
            </w:pPr>
            <w:r>
              <w:rPr>
                <w:rFonts w:ascii="Source Sans Pro" w:hAnsi="Source Sans Pro"/>
              </w:rPr>
              <w:t>3</w:t>
            </w:r>
          </w:p>
        </w:tc>
        <w:tc>
          <w:tcPr>
            <w:tcW w:w="709" w:type="dxa"/>
          </w:tcPr>
          <w:p w14:paraId="27ED5BE4" w14:textId="77777777" w:rsidR="007C68AE" w:rsidRDefault="007C68AE" w:rsidP="00AE0F46">
            <w:pPr>
              <w:spacing w:line="360" w:lineRule="auto"/>
              <w:jc w:val="center"/>
              <w:rPr>
                <w:rFonts w:ascii="Source Sans Pro" w:hAnsi="Source Sans Pro"/>
              </w:rPr>
            </w:pPr>
          </w:p>
        </w:tc>
        <w:tc>
          <w:tcPr>
            <w:tcW w:w="1552" w:type="dxa"/>
            <w:shd w:val="clear" w:color="auto" w:fill="FFBC89" w:themeFill="accent4" w:themeFillTint="66"/>
          </w:tcPr>
          <w:p w14:paraId="68BBC0B9" w14:textId="3436732D" w:rsidR="007C68AE" w:rsidRDefault="007C68AE" w:rsidP="00AE0F46">
            <w:pPr>
              <w:spacing w:line="360" w:lineRule="auto"/>
              <w:jc w:val="center"/>
              <w:rPr>
                <w:rFonts w:ascii="Source Sans Pro" w:hAnsi="Source Sans Pro"/>
              </w:rPr>
            </w:pPr>
            <w:r>
              <w:rPr>
                <w:rFonts w:ascii="Source Sans Pro" w:hAnsi="Source Sans Pro"/>
              </w:rPr>
              <w:t>4</w:t>
            </w:r>
          </w:p>
        </w:tc>
      </w:tr>
      <w:tr w:rsidR="007C68AE" w:rsidRPr="00672A1D" w14:paraId="0BE9AA8D" w14:textId="05DD6269" w:rsidTr="007C68AE">
        <w:tc>
          <w:tcPr>
            <w:tcW w:w="1396" w:type="dxa"/>
            <w:shd w:val="clear" w:color="auto" w:fill="CCCCCC" w:themeFill="background2" w:themeFillTint="66"/>
          </w:tcPr>
          <w:p w14:paraId="76397808" w14:textId="0F828734" w:rsidR="007C68AE" w:rsidRPr="00672A1D" w:rsidRDefault="007C68AE" w:rsidP="00AE0F46">
            <w:pPr>
              <w:spacing w:line="360" w:lineRule="auto"/>
              <w:jc w:val="center"/>
              <w:rPr>
                <w:rFonts w:ascii="Source Sans Pro" w:hAnsi="Source Sans Pro"/>
              </w:rPr>
            </w:pPr>
            <w:r>
              <w:rPr>
                <w:rFonts w:ascii="Source Sans Pro" w:hAnsi="Source Sans Pro"/>
              </w:rPr>
              <w:t>{mor, my, mas, lo}</w:t>
            </w:r>
          </w:p>
        </w:tc>
        <w:tc>
          <w:tcPr>
            <w:tcW w:w="726" w:type="dxa"/>
          </w:tcPr>
          <w:p w14:paraId="57593A54" w14:textId="77777777" w:rsidR="007C68AE" w:rsidRDefault="007C68AE" w:rsidP="00AE0F46">
            <w:pPr>
              <w:spacing w:line="360" w:lineRule="auto"/>
              <w:jc w:val="center"/>
              <w:rPr>
                <w:rFonts w:ascii="Source Sans Pro" w:hAnsi="Source Sans Pro"/>
              </w:rPr>
            </w:pPr>
          </w:p>
        </w:tc>
        <w:tc>
          <w:tcPr>
            <w:tcW w:w="1775" w:type="dxa"/>
            <w:shd w:val="clear" w:color="auto" w:fill="DDF1F5" w:themeFill="accent2" w:themeFillTint="66"/>
          </w:tcPr>
          <w:p w14:paraId="15BEC30F" w14:textId="311D97E7" w:rsidR="007C68AE" w:rsidRPr="00672A1D" w:rsidRDefault="007C68AE" w:rsidP="00AE0F46">
            <w:pPr>
              <w:spacing w:line="360" w:lineRule="auto"/>
              <w:jc w:val="center"/>
              <w:rPr>
                <w:rFonts w:ascii="Source Sans Pro" w:hAnsi="Source Sans Pro"/>
              </w:rPr>
            </w:pPr>
            <w:r>
              <w:rPr>
                <w:rFonts w:ascii="Source Sans Pro" w:hAnsi="Source Sans Pro"/>
              </w:rPr>
              <w:t>{ler, ser, är, syr, lär, la, sa}</w:t>
            </w:r>
          </w:p>
        </w:tc>
        <w:tc>
          <w:tcPr>
            <w:tcW w:w="634" w:type="dxa"/>
          </w:tcPr>
          <w:p w14:paraId="53C32447" w14:textId="77777777" w:rsidR="007C68AE" w:rsidRDefault="007C68AE" w:rsidP="00AE0F46">
            <w:pPr>
              <w:spacing w:line="360" w:lineRule="auto"/>
              <w:jc w:val="center"/>
              <w:rPr>
                <w:rFonts w:ascii="Source Sans Pro" w:hAnsi="Source Sans Pro"/>
              </w:rPr>
            </w:pPr>
          </w:p>
        </w:tc>
        <w:tc>
          <w:tcPr>
            <w:tcW w:w="2268" w:type="dxa"/>
            <w:shd w:val="clear" w:color="auto" w:fill="D6E0EB" w:themeFill="accent3" w:themeFillTint="66"/>
          </w:tcPr>
          <w:p w14:paraId="524DC0C8" w14:textId="3B30A1FC" w:rsidR="007C68AE" w:rsidRPr="00672A1D" w:rsidRDefault="007C68AE" w:rsidP="00AE0F46">
            <w:pPr>
              <w:spacing w:line="360" w:lineRule="auto"/>
              <w:jc w:val="center"/>
              <w:rPr>
                <w:rFonts w:ascii="Source Sans Pro" w:hAnsi="Source Sans Pro"/>
              </w:rPr>
            </w:pPr>
            <w:r>
              <w:rPr>
                <w:rFonts w:ascii="Source Sans Pro" w:hAnsi="Source Sans Pro"/>
              </w:rPr>
              <w:t>{ros, mås, mos, mu, säl, ål, sol, sil, mus}</w:t>
            </w:r>
          </w:p>
        </w:tc>
        <w:tc>
          <w:tcPr>
            <w:tcW w:w="709" w:type="dxa"/>
          </w:tcPr>
          <w:p w14:paraId="6F30865F" w14:textId="77777777" w:rsidR="007C68AE" w:rsidRDefault="007C68AE" w:rsidP="00AE0F46">
            <w:pPr>
              <w:spacing w:line="360" w:lineRule="auto"/>
              <w:jc w:val="center"/>
              <w:rPr>
                <w:rFonts w:ascii="Source Sans Pro" w:hAnsi="Source Sans Pro"/>
              </w:rPr>
            </w:pPr>
          </w:p>
        </w:tc>
        <w:tc>
          <w:tcPr>
            <w:tcW w:w="1552" w:type="dxa"/>
            <w:shd w:val="clear" w:color="auto" w:fill="FFBC89" w:themeFill="accent4" w:themeFillTint="66"/>
          </w:tcPr>
          <w:p w14:paraId="19150A86" w14:textId="57EB0BCC" w:rsidR="007C68AE" w:rsidRDefault="007C68AE" w:rsidP="00AE0F46">
            <w:pPr>
              <w:spacing w:line="360" w:lineRule="auto"/>
              <w:jc w:val="center"/>
              <w:rPr>
                <w:rFonts w:ascii="Source Sans Pro" w:hAnsi="Source Sans Pro"/>
              </w:rPr>
            </w:pPr>
            <w:r>
              <w:rPr>
                <w:rFonts w:ascii="Source Sans Pro" w:hAnsi="Source Sans Pro"/>
              </w:rPr>
              <w:t>{i år, i öl, lös, i sil}</w:t>
            </w:r>
          </w:p>
        </w:tc>
      </w:tr>
    </w:tbl>
    <w:p w14:paraId="1E409A4C" w14:textId="77777777" w:rsidR="00044C78" w:rsidRPr="007F08D7"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tab/>
      </w:r>
    </w:p>
    <w:p w14:paraId="2F6C1C7E" w14:textId="77777777" w:rsidR="00044C78" w:rsidRPr="007F08D7"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tab/>
      </w:r>
    </w:p>
    <w:p w14:paraId="618DE12B" w14:textId="77777777" w:rsidR="00044C78" w:rsidRPr="007F08D7" w:rsidRDefault="00044C78" w:rsidP="00044C78">
      <w:pPr>
        <w:tabs>
          <w:tab w:val="right" w:pos="9070"/>
        </w:tabs>
        <w:spacing w:line="120" w:lineRule="exact"/>
        <w:rPr>
          <w:u w:val="single"/>
        </w:rPr>
      </w:pPr>
      <w:r w:rsidRPr="007F08D7">
        <w:rPr>
          <w:u w:val="single"/>
        </w:rPr>
        <w:tab/>
      </w:r>
    </w:p>
    <w:p w14:paraId="1B040ED5" w14:textId="77777777" w:rsidR="00044C78" w:rsidRPr="00A9050B"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tab/>
      </w:r>
    </w:p>
    <w:p w14:paraId="05B9BD8D" w14:textId="77777777" w:rsidR="00044C78" w:rsidRPr="007F08D7" w:rsidRDefault="00044C78" w:rsidP="00044C78">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41A9783B" w14:textId="77777777" w:rsidR="00044C78" w:rsidRPr="007F08D7"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tab/>
      </w:r>
    </w:p>
    <w:p w14:paraId="1D763724" w14:textId="77777777" w:rsidR="00044C78" w:rsidRPr="007F08D7" w:rsidRDefault="00044C78" w:rsidP="00044C78">
      <w:pPr>
        <w:tabs>
          <w:tab w:val="right" w:pos="9070"/>
        </w:tabs>
        <w:spacing w:line="120" w:lineRule="exact"/>
        <w:rPr>
          <w:u w:val="single"/>
        </w:rPr>
      </w:pPr>
      <w:r w:rsidRPr="007F08D7">
        <w:rPr>
          <w:u w:val="single"/>
        </w:rPr>
        <w:tab/>
      </w:r>
    </w:p>
    <w:p w14:paraId="5B2E3366" w14:textId="77777777" w:rsidR="00044C78" w:rsidRPr="00A9050B"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tab/>
      </w:r>
    </w:p>
    <w:p w14:paraId="1676A94C" w14:textId="77777777" w:rsidR="00044C78" w:rsidRPr="007F08D7" w:rsidRDefault="00044C78" w:rsidP="00044C78">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614988E5" w14:textId="77777777" w:rsidR="00044C78" w:rsidRPr="007F08D7"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lastRenderedPageBreak/>
        <w:tab/>
      </w:r>
    </w:p>
    <w:p w14:paraId="5D15B38C" w14:textId="77777777" w:rsidR="00044C78" w:rsidRPr="007F08D7" w:rsidRDefault="00044C78" w:rsidP="00044C78">
      <w:pPr>
        <w:tabs>
          <w:tab w:val="right" w:pos="9070"/>
        </w:tabs>
        <w:spacing w:line="120" w:lineRule="exact"/>
        <w:rPr>
          <w:u w:val="single"/>
        </w:rPr>
      </w:pPr>
      <w:r w:rsidRPr="007F08D7">
        <w:rPr>
          <w:u w:val="single"/>
        </w:rPr>
        <w:tab/>
      </w:r>
    </w:p>
    <w:p w14:paraId="2495F374" w14:textId="77777777" w:rsidR="00044C78" w:rsidRPr="00A9050B" w:rsidRDefault="00044C78" w:rsidP="00044C78">
      <w:pPr>
        <w:tabs>
          <w:tab w:val="right" w:pos="9070"/>
        </w:tabs>
        <w:spacing w:line="120" w:lineRule="exact"/>
        <w:rPr>
          <w:u w:val="dotted" w:color="808080" w:themeColor="background1" w:themeShade="80"/>
        </w:rPr>
      </w:pPr>
      <w:r w:rsidRPr="007F08D7">
        <w:rPr>
          <w:u w:val="dotted" w:color="808080" w:themeColor="background1" w:themeShade="80"/>
        </w:rPr>
        <w:tab/>
      </w:r>
    </w:p>
    <w:p w14:paraId="293993F6" w14:textId="031C3DDE" w:rsidR="00C17033" w:rsidRDefault="00FC4763" w:rsidP="00E6165D">
      <w:pPr>
        <w:pStyle w:val="Rubrik1numrerad"/>
      </w:pPr>
      <w:bookmarkStart w:id="45" w:name="_Toc230501757"/>
      <w:r>
        <w:t>Kodknäckning med f</w:t>
      </w:r>
      <w:r w:rsidR="00CC3766">
        <w:t>ler</w:t>
      </w:r>
      <w:r w:rsidR="00C17033">
        <w:t xml:space="preserve"> fonemgrafem</w:t>
      </w:r>
      <w:bookmarkEnd w:id="45"/>
    </w:p>
    <w:p w14:paraId="52834B24" w14:textId="7C3D14FB" w:rsidR="00E50386" w:rsidRDefault="00E50386" w:rsidP="00E6165D">
      <w:pPr>
        <w:pStyle w:val="Rubrik2numrerad"/>
      </w:pPr>
      <w:bookmarkStart w:id="46" w:name="_Ref227486789"/>
      <w:bookmarkStart w:id="47" w:name="_Toc230501758"/>
      <w:r>
        <w:t xml:space="preserve">Introducera </w:t>
      </w:r>
      <w:r w:rsidRPr="00E56C19">
        <w:rPr>
          <w:rFonts w:cstheme="minorHAnsi"/>
        </w:rPr>
        <w:t xml:space="preserve">fyra </w:t>
      </w:r>
      <w:r>
        <w:rPr>
          <w:rFonts w:cstheme="minorHAnsi"/>
        </w:rPr>
        <w:t>nya</w:t>
      </w:r>
      <w:r w:rsidRPr="00E56C19">
        <w:rPr>
          <w:rFonts w:cstheme="minorHAnsi"/>
        </w:rPr>
        <w:t xml:space="preserve"> </w:t>
      </w:r>
      <w:r>
        <w:t>konsonanter</w:t>
      </w:r>
      <w:bookmarkEnd w:id="46"/>
      <w:r w:rsidR="00862E59">
        <w:t xml:space="preserve">: </w:t>
      </w:r>
      <w:r w:rsidR="005B79D8">
        <w:t xml:space="preserve">b, </w:t>
      </w:r>
      <w:r w:rsidR="00862E59">
        <w:t>n, t, k</w:t>
      </w:r>
      <w:bookmarkEnd w:id="47"/>
    </w:p>
    <w:p w14:paraId="72BC5B21" w14:textId="7FE48FA9" w:rsidR="004067DD" w:rsidRPr="005B79D8" w:rsidRDefault="004067DD" w:rsidP="004067DD">
      <w:pPr>
        <w:rPr>
          <w:rFonts w:ascii="Source Sans Pro" w:hAnsi="Source Sans Pro"/>
        </w:rPr>
      </w:pPr>
      <w:r w:rsidRPr="005B79D8">
        <w:rPr>
          <w:rFonts w:ascii="Source Sans Pro" w:hAnsi="Source Sans Pro"/>
        </w:rPr>
        <w:t xml:space="preserve">När övningarna </w:t>
      </w:r>
      <w:r w:rsidR="00DE3B64" w:rsidRPr="005B79D8">
        <w:rPr>
          <w:rFonts w:ascii="Source Sans Pro" w:hAnsi="Source Sans Pro"/>
        </w:rPr>
        <w:t xml:space="preserve">i </w:t>
      </w:r>
      <w:r w:rsidR="001E379A" w:rsidRPr="005B79D8">
        <w:rPr>
          <w:rFonts w:ascii="Source Sans Pro" w:hAnsi="Source Sans Pro"/>
        </w:rPr>
        <w:t xml:space="preserve">det första </w:t>
      </w:r>
      <w:r w:rsidR="00DE3B64" w:rsidRPr="005B79D8">
        <w:rPr>
          <w:rFonts w:ascii="Source Sans Pro" w:hAnsi="Source Sans Pro"/>
        </w:rPr>
        <w:t>avsnittet</w:t>
      </w:r>
      <w:r w:rsidR="001E379A" w:rsidRPr="005B79D8">
        <w:rPr>
          <w:rFonts w:ascii="Source Sans Pro" w:hAnsi="Source Sans Pro"/>
        </w:rPr>
        <w:t xml:space="preserve"> av detta dokument (Riktad kodknäckning)</w:t>
      </w:r>
      <w:r w:rsidR="00DE3B64" w:rsidRPr="005B79D8">
        <w:rPr>
          <w:rFonts w:ascii="Source Sans Pro" w:hAnsi="Source Sans Pro"/>
        </w:rPr>
        <w:t xml:space="preserve"> </w:t>
      </w:r>
      <w:r w:rsidR="00E62436" w:rsidRPr="005B79D8">
        <w:rPr>
          <w:rFonts w:ascii="Source Sans Pro" w:hAnsi="Source Sans Pro"/>
        </w:rPr>
        <w:t xml:space="preserve">bemästras av eleverna passar det bra att </w:t>
      </w:r>
      <w:r w:rsidRPr="005B79D8">
        <w:rPr>
          <w:rFonts w:ascii="Source Sans Pro" w:hAnsi="Source Sans Pro"/>
        </w:rPr>
        <w:t xml:space="preserve">lägga till några konsonanter. Redan med de fyra </w:t>
      </w:r>
      <w:r w:rsidR="001E379A" w:rsidRPr="005B79D8">
        <w:rPr>
          <w:rFonts w:ascii="Source Sans Pro" w:hAnsi="Source Sans Pro"/>
        </w:rPr>
        <w:t xml:space="preserve">nya </w:t>
      </w:r>
      <w:r w:rsidRPr="005B79D8">
        <w:rPr>
          <w:rFonts w:ascii="Source Sans Pro" w:hAnsi="Source Sans Pro"/>
        </w:rPr>
        <w:t>konsonanterna /</w:t>
      </w:r>
      <w:r w:rsidR="005B79D8" w:rsidRPr="005B79D8">
        <w:rPr>
          <w:rFonts w:ascii="Source Sans Pro" w:hAnsi="Source Sans Pro"/>
        </w:rPr>
        <w:t>b, n, t, k</w:t>
      </w:r>
      <w:r w:rsidRPr="005B79D8">
        <w:rPr>
          <w:rFonts w:ascii="Source Sans Pro" w:hAnsi="Source Sans Pro"/>
        </w:rPr>
        <w:t xml:space="preserve">/ blir möjligheterna till </w:t>
      </w:r>
      <w:r w:rsidR="001E379A" w:rsidRPr="005B79D8">
        <w:rPr>
          <w:rFonts w:ascii="Source Sans Pro" w:hAnsi="Source Sans Pro"/>
        </w:rPr>
        <w:t xml:space="preserve">att bilda </w:t>
      </w:r>
      <w:r w:rsidRPr="005B79D8">
        <w:rPr>
          <w:rFonts w:ascii="Source Sans Pro" w:hAnsi="Source Sans Pro"/>
        </w:rPr>
        <w:t xml:space="preserve">nya ord </w:t>
      </w:r>
      <w:r w:rsidR="001E379A" w:rsidRPr="005B79D8">
        <w:rPr>
          <w:rFonts w:ascii="Source Sans Pro" w:hAnsi="Source Sans Pro"/>
        </w:rPr>
        <w:t xml:space="preserve">att avkoda </w:t>
      </w:r>
      <w:r w:rsidRPr="005B79D8">
        <w:rPr>
          <w:rFonts w:ascii="Source Sans Pro" w:hAnsi="Source Sans Pro"/>
        </w:rPr>
        <w:t xml:space="preserve">betydligt större. </w:t>
      </w:r>
      <w:r w:rsidR="00210E4D">
        <w:rPr>
          <w:rFonts w:ascii="Source Sans Pro" w:hAnsi="Source Sans Pro"/>
        </w:rPr>
        <w:t xml:space="preserve">Konsonanterna kan som grupp kallas för </w:t>
      </w:r>
      <w:proofErr w:type="spellStart"/>
      <w:r w:rsidR="00210E4D" w:rsidRPr="00CD21D7">
        <w:rPr>
          <w:rFonts w:ascii="Source Sans Pro" w:hAnsi="Source Sans Pro"/>
          <w:i/>
          <w:iCs/>
        </w:rPr>
        <w:t>benitoka</w:t>
      </w:r>
      <w:proofErr w:type="spellEnd"/>
      <w:r w:rsidR="00285A74">
        <w:rPr>
          <w:rFonts w:ascii="Source Sans Pro" w:hAnsi="Source Sans Pro"/>
          <w:i/>
          <w:iCs/>
        </w:rPr>
        <w:t>-</w:t>
      </w:r>
      <w:r w:rsidR="00285A74" w:rsidRPr="00CD21D7">
        <w:rPr>
          <w:rFonts w:ascii="Source Sans Pro" w:hAnsi="Source Sans Pro"/>
        </w:rPr>
        <w:t>konsonanterna</w:t>
      </w:r>
      <w:r w:rsidR="00210E4D">
        <w:rPr>
          <w:rFonts w:ascii="Source Sans Pro" w:hAnsi="Source Sans Pro"/>
        </w:rPr>
        <w:t xml:space="preserve">. </w:t>
      </w:r>
      <w:r w:rsidRPr="005B79D8">
        <w:rPr>
          <w:rFonts w:ascii="Source Sans Pro" w:hAnsi="Source Sans Pro"/>
        </w:rPr>
        <w:t xml:space="preserve">Vi lägger dock inte till fler än fyra </w:t>
      </w:r>
      <w:r w:rsidR="00E62436" w:rsidRPr="005B79D8">
        <w:rPr>
          <w:rFonts w:ascii="Source Sans Pro" w:hAnsi="Source Sans Pro"/>
        </w:rPr>
        <w:t>konsonanter e</w:t>
      </w:r>
      <w:r w:rsidRPr="005B79D8">
        <w:rPr>
          <w:rFonts w:ascii="Source Sans Pro" w:hAnsi="Source Sans Pro"/>
        </w:rPr>
        <w:t xml:space="preserve">ftersom det är viktigt att stabilisera de andra konsonanterna. </w:t>
      </w:r>
    </w:p>
    <w:p w14:paraId="3248635C" w14:textId="63A4ACD1" w:rsidR="006233CB" w:rsidRDefault="006233CB" w:rsidP="006233CB">
      <w:pPr>
        <w:pStyle w:val="Rubrik3numrerad"/>
      </w:pPr>
      <w:bookmarkStart w:id="48" w:name="_Ref229333331"/>
      <w:bookmarkStart w:id="49" w:name="_Toc230501759"/>
      <w:r>
        <w:t xml:space="preserve">Rörelser till konsonanterna </w:t>
      </w:r>
      <w:r w:rsidR="0028172D">
        <w:t>b</w:t>
      </w:r>
      <w:r>
        <w:t xml:space="preserve">, </w:t>
      </w:r>
      <w:r w:rsidR="0028172D">
        <w:t xml:space="preserve">n, </w:t>
      </w:r>
      <w:r>
        <w:t>t, k</w:t>
      </w:r>
      <w:bookmarkEnd w:id="48"/>
      <w:bookmarkEnd w:id="49"/>
    </w:p>
    <w:p w14:paraId="3E040998" w14:textId="77777777" w:rsidR="0028172D" w:rsidRPr="00B66DC6" w:rsidRDefault="0028172D" w:rsidP="00B66DC6">
      <w:pPr>
        <w:tabs>
          <w:tab w:val="left" w:pos="567"/>
          <w:tab w:val="left" w:pos="1134"/>
          <w:tab w:val="left" w:pos="1560"/>
        </w:tabs>
        <w:ind w:left="1560" w:hanging="1560"/>
        <w:rPr>
          <w:rFonts w:ascii="Source Sans Pro" w:hAnsi="Source Sans Pro" w:cstheme="minorHAnsi"/>
        </w:rPr>
      </w:pPr>
      <w:r w:rsidRPr="00B66DC6">
        <w:rPr>
          <w:rFonts w:ascii="Source Sans Pro" w:hAnsi="Source Sans Pro" w:cstheme="minorHAnsi"/>
        </w:rPr>
        <w:t>/b/</w:t>
      </w:r>
      <w:r w:rsidRPr="00B66DC6">
        <w:rPr>
          <w:rFonts w:ascii="Source Sans Pro" w:hAnsi="Source Sans Pro" w:cstheme="minorHAnsi"/>
        </w:rPr>
        <w:tab/>
      </w:r>
      <w:proofErr w:type="spellStart"/>
      <w:r w:rsidRPr="00B66DC6">
        <w:rPr>
          <w:rFonts w:ascii="Source Sans Pro" w:hAnsi="Source Sans Pro" w:cstheme="minorHAnsi"/>
          <w:i/>
          <w:iCs/>
        </w:rPr>
        <w:t>bbb</w:t>
      </w:r>
      <w:proofErr w:type="spellEnd"/>
      <w:r w:rsidRPr="00B66DC6">
        <w:rPr>
          <w:rFonts w:ascii="Source Sans Pro" w:hAnsi="Source Sans Pro" w:cstheme="minorHAnsi"/>
        </w:rPr>
        <w:t xml:space="preserve"> </w:t>
      </w:r>
      <w:r w:rsidRPr="00B66DC6">
        <w:rPr>
          <w:rFonts w:ascii="Source Sans Pro" w:hAnsi="Source Sans Pro" w:cstheme="minorHAnsi"/>
        </w:rPr>
        <w:tab/>
        <w:t>–</w:t>
      </w:r>
      <w:r w:rsidRPr="00B66DC6">
        <w:rPr>
          <w:rFonts w:ascii="Source Sans Pro" w:hAnsi="Source Sans Pro" w:cstheme="minorHAnsi"/>
        </w:rPr>
        <w:tab/>
      </w:r>
      <w:r w:rsidRPr="00B66DC6">
        <w:rPr>
          <w:rFonts w:ascii="Source Sans Pro" w:hAnsi="Source Sans Pro" w:cstheme="minorHAnsi"/>
          <w:i/>
          <w:iCs/>
        </w:rPr>
        <w:t>bra</w:t>
      </w:r>
      <w:r w:rsidRPr="00B66DC6">
        <w:rPr>
          <w:rFonts w:ascii="Source Sans Pro" w:hAnsi="Source Sans Pro" w:cstheme="minorHAnsi"/>
        </w:rPr>
        <w:t xml:space="preserve"> – </w:t>
      </w:r>
      <w:r w:rsidRPr="00B66DC6">
        <w:rPr>
          <mc:AlternateContent>
            <mc:Choice Requires="w16se">
              <w:rFonts w:ascii="Source Sans Pro" w:hAnsi="Source Sans Pro" w:cstheme="minorHAnsi"/>
            </mc:Choice>
            <mc:Fallback>
              <w:rFonts w:ascii="Apple Color Emoji" w:eastAsia="Apple Color Emoji" w:hAnsi="Apple Color Emoji" w:cs="Apple Color Emoji"/>
            </mc:Fallback>
          </mc:AlternateContent>
        </w:rPr>
        <mc:AlternateContent>
          <mc:Choice Requires="w16se">
            <w16se:symEx w16se:font="Apple Color Emoji" w16se:char="1F44D"/>
          </mc:Choice>
          <mc:Fallback>
            <w:t>👍</w:t>
          </mc:Fallback>
        </mc:AlternateContent>
      </w:r>
    </w:p>
    <w:p w14:paraId="3CAE6C55" w14:textId="204CBA4A" w:rsidR="002F7E1A" w:rsidRPr="008528C6" w:rsidRDefault="002F7E1A" w:rsidP="002F7E1A">
      <w:pPr>
        <w:tabs>
          <w:tab w:val="left" w:pos="567"/>
          <w:tab w:val="left" w:pos="1134"/>
          <w:tab w:val="left" w:pos="1560"/>
        </w:tabs>
        <w:ind w:left="1560" w:hanging="1560"/>
        <w:rPr>
          <w:rFonts w:ascii="Source Sans Pro" w:hAnsi="Source Sans Pro" w:cstheme="minorHAnsi"/>
        </w:rPr>
      </w:pPr>
      <w:r w:rsidRPr="008528C6">
        <w:rPr>
          <w:rFonts w:ascii="Source Sans Pro" w:hAnsi="Source Sans Pro" w:cstheme="minorHAnsi"/>
        </w:rPr>
        <w:t>/n/</w:t>
      </w:r>
      <w:r w:rsidRPr="008528C6">
        <w:rPr>
          <w:rFonts w:ascii="Source Sans Pro" w:hAnsi="Source Sans Pro" w:cstheme="minorHAnsi"/>
        </w:rPr>
        <w:tab/>
      </w:r>
      <w:proofErr w:type="spellStart"/>
      <w:r w:rsidRPr="008528C6">
        <w:rPr>
          <w:rFonts w:ascii="Source Sans Pro" w:hAnsi="Source Sans Pro" w:cstheme="minorHAnsi"/>
        </w:rPr>
        <w:t>nnn</w:t>
      </w:r>
      <w:proofErr w:type="spellEnd"/>
      <w:r w:rsidRPr="008528C6">
        <w:rPr>
          <w:rFonts w:ascii="Source Sans Pro" w:hAnsi="Source Sans Pro" w:cstheme="minorHAnsi"/>
        </w:rPr>
        <w:tab/>
        <w:t>–</w:t>
      </w:r>
      <w:r w:rsidRPr="008528C6">
        <w:rPr>
          <w:rFonts w:ascii="Source Sans Pro" w:hAnsi="Source Sans Pro" w:cstheme="minorHAnsi"/>
        </w:rPr>
        <w:tab/>
      </w:r>
      <w:r w:rsidR="00E07076" w:rsidRPr="008528C6">
        <w:rPr>
          <w:rFonts w:ascii="Source Sans Pro" w:hAnsi="Source Sans Pro" w:cstheme="minorHAnsi"/>
          <w:i/>
          <w:iCs/>
        </w:rPr>
        <w:t>nej</w:t>
      </w:r>
      <w:r w:rsidR="004F16A4">
        <w:rPr>
          <w:rFonts w:ascii="Source Sans Pro" w:hAnsi="Source Sans Pro" w:cstheme="minorHAnsi"/>
          <w:i/>
          <w:iCs/>
        </w:rPr>
        <w:t>, nej</w:t>
      </w:r>
      <w:r w:rsidRPr="008528C6">
        <w:rPr>
          <w:rFonts w:ascii="Source Sans Pro" w:hAnsi="Source Sans Pro" w:cstheme="minorHAnsi"/>
          <w:i/>
          <w:iCs/>
        </w:rPr>
        <w:t xml:space="preserve"> </w:t>
      </w:r>
      <w:r w:rsidRPr="008528C6">
        <w:rPr>
          <w:rFonts w:ascii="Source Sans Pro" w:hAnsi="Source Sans Pro" w:cstheme="minorHAnsi"/>
        </w:rPr>
        <w:t>–</w:t>
      </w:r>
      <w:r w:rsidR="007D0A65">
        <w:rPr>
          <w:rFonts w:ascii="Source Sans Pro" w:hAnsi="Source Sans Pro" w:cstheme="minorHAnsi"/>
        </w:rPr>
        <w:t xml:space="preserve"> </w:t>
      </w:r>
      <w:r w:rsidR="004F16A4">
        <w:rPr>
          <w:rFonts w:ascii="Source Sans Pro" w:hAnsi="Source Sans Pro" w:cstheme="minorHAnsi"/>
        </w:rPr>
        <w:t xml:space="preserve">fingret </w:t>
      </w:r>
      <w:r w:rsidR="00E07076" w:rsidRPr="008528C6">
        <w:rPr>
          <w:rFonts w:ascii="Source Sans Pro" w:hAnsi="Source Sans Pro" w:cstheme="minorHAnsi"/>
        </w:rPr>
        <w:t>gör avvärjande rörelse</w:t>
      </w:r>
      <w:r w:rsidR="004F16A4">
        <w:rPr>
          <w:rFonts w:ascii="Source Sans Pro" w:hAnsi="Source Sans Pro" w:cstheme="minorHAnsi"/>
        </w:rPr>
        <w:t xml:space="preserve"> </w:t>
      </w:r>
      <w:r w:rsidR="007D0A65">
        <w:rPr>
          <w:rFonts w:ascii="Source Sans Pro" w:hAnsi="Source Sans Pro" w:cstheme="minorHAnsi"/>
        </w:rPr>
        <w:t>i sidled</w:t>
      </w:r>
    </w:p>
    <w:p w14:paraId="0A7ED5A5" w14:textId="77777777" w:rsidR="002F7E1A" w:rsidRPr="008528C6" w:rsidRDefault="002F7E1A" w:rsidP="002F7E1A">
      <w:pPr>
        <w:tabs>
          <w:tab w:val="left" w:pos="567"/>
          <w:tab w:val="left" w:pos="1134"/>
          <w:tab w:val="left" w:pos="1560"/>
        </w:tabs>
        <w:ind w:left="1560" w:hanging="1560"/>
        <w:rPr>
          <w:rFonts w:ascii="Source Sans Pro" w:hAnsi="Source Sans Pro" w:cstheme="minorHAnsi"/>
        </w:rPr>
      </w:pPr>
      <w:r w:rsidRPr="008528C6">
        <w:rPr>
          <w:rFonts w:ascii="Source Sans Pro" w:hAnsi="Source Sans Pro" w:cstheme="minorHAnsi"/>
        </w:rPr>
        <w:t>/t/</w:t>
      </w:r>
      <w:r w:rsidRPr="008528C6">
        <w:rPr>
          <w:rFonts w:ascii="Source Sans Pro" w:hAnsi="Source Sans Pro" w:cstheme="minorHAnsi"/>
        </w:rPr>
        <w:tab/>
      </w:r>
      <w:proofErr w:type="spellStart"/>
      <w:r w:rsidRPr="008528C6">
        <w:rPr>
          <w:rFonts w:ascii="Source Sans Pro" w:hAnsi="Source Sans Pro" w:cstheme="minorHAnsi"/>
        </w:rPr>
        <w:t>ttt</w:t>
      </w:r>
      <w:proofErr w:type="spellEnd"/>
      <w:r w:rsidRPr="008528C6">
        <w:rPr>
          <w:rFonts w:ascii="Source Sans Pro" w:hAnsi="Source Sans Pro" w:cstheme="minorHAnsi"/>
        </w:rPr>
        <w:tab/>
        <w:t>–</w:t>
      </w:r>
      <w:r w:rsidRPr="008528C6">
        <w:rPr>
          <w:rFonts w:ascii="Source Sans Pro" w:hAnsi="Source Sans Pro" w:cstheme="minorHAnsi"/>
        </w:rPr>
        <w:tab/>
      </w:r>
      <w:r w:rsidRPr="008528C6">
        <w:rPr>
          <w:rFonts w:ascii="Source Sans Pro" w:hAnsi="Source Sans Pro" w:cstheme="minorHAnsi"/>
          <w:i/>
          <w:iCs/>
        </w:rPr>
        <w:t>tack</w:t>
      </w:r>
      <w:r w:rsidRPr="008528C6">
        <w:rPr>
          <w:rFonts w:ascii="Source Sans Pro" w:hAnsi="Source Sans Pro" w:cstheme="minorHAnsi"/>
        </w:rPr>
        <w:t xml:space="preserve"> – handen över hjärtat som ett tack </w:t>
      </w:r>
    </w:p>
    <w:p w14:paraId="6E059D42" w14:textId="18B8C00D" w:rsidR="00C53E51" w:rsidRDefault="002F7E1A" w:rsidP="002F7E1A">
      <w:pPr>
        <w:tabs>
          <w:tab w:val="left" w:pos="567"/>
          <w:tab w:val="left" w:pos="1134"/>
          <w:tab w:val="left" w:pos="1560"/>
        </w:tabs>
        <w:ind w:left="1560" w:hanging="1560"/>
        <w:rPr>
          <w:rFonts w:ascii="Source Sans Pro" w:hAnsi="Source Sans Pro" w:cstheme="minorHAnsi"/>
        </w:rPr>
      </w:pPr>
      <w:r w:rsidRPr="008528C6">
        <w:rPr>
          <w:rFonts w:ascii="Source Sans Pro" w:hAnsi="Source Sans Pro" w:cstheme="minorHAnsi"/>
        </w:rPr>
        <w:t>/k/</w:t>
      </w:r>
      <w:r w:rsidRPr="008528C6">
        <w:rPr>
          <w:rFonts w:ascii="Source Sans Pro" w:hAnsi="Source Sans Pro" w:cstheme="minorHAnsi"/>
        </w:rPr>
        <w:tab/>
      </w:r>
      <w:proofErr w:type="spellStart"/>
      <w:r w:rsidRPr="008528C6">
        <w:rPr>
          <w:rFonts w:ascii="Source Sans Pro" w:hAnsi="Source Sans Pro" w:cstheme="minorHAnsi"/>
        </w:rPr>
        <w:t>kkk</w:t>
      </w:r>
      <w:proofErr w:type="spellEnd"/>
      <w:r w:rsidRPr="008528C6">
        <w:rPr>
          <w:rFonts w:ascii="Source Sans Pro" w:hAnsi="Source Sans Pro" w:cstheme="minorHAnsi"/>
        </w:rPr>
        <w:t xml:space="preserve"> </w:t>
      </w:r>
      <w:r w:rsidRPr="008528C6">
        <w:rPr>
          <w:rFonts w:ascii="Source Sans Pro" w:hAnsi="Source Sans Pro" w:cstheme="minorHAnsi"/>
        </w:rPr>
        <w:tab/>
        <w:t>–</w:t>
      </w:r>
      <w:r w:rsidRPr="008528C6">
        <w:rPr>
          <w:rFonts w:ascii="Source Sans Pro" w:hAnsi="Source Sans Pro" w:cstheme="minorHAnsi"/>
        </w:rPr>
        <w:tab/>
      </w:r>
      <w:r w:rsidR="00C53E51" w:rsidRPr="00C53E51">
        <w:rPr>
          <w:rFonts w:ascii="Source Sans Pro" w:hAnsi="Source Sans Pro" w:cstheme="minorHAnsi"/>
          <w:i/>
          <w:iCs/>
        </w:rPr>
        <w:t>knacka</w:t>
      </w:r>
      <w:r w:rsidR="00C53E51">
        <w:rPr>
          <w:rFonts w:ascii="Source Sans Pro" w:hAnsi="Source Sans Pro" w:cstheme="minorHAnsi"/>
        </w:rPr>
        <w:t xml:space="preserve"> – knacka på en dörr med </w:t>
      </w:r>
      <w:r w:rsidR="004F16A4">
        <w:rPr>
          <w:rFonts w:ascii="Source Sans Pro" w:hAnsi="Source Sans Pro" w:cstheme="minorHAnsi"/>
        </w:rPr>
        <w:t>fingret</w:t>
      </w:r>
    </w:p>
    <w:p w14:paraId="1428D4E0" w14:textId="6D054922" w:rsidR="00DC2401" w:rsidRDefault="00DC2401" w:rsidP="006233CB">
      <w:pPr>
        <w:pStyle w:val="Rubrik3numrerad"/>
      </w:pPr>
      <w:bookmarkStart w:id="50" w:name="_Toc230501760"/>
      <w:r>
        <w:t xml:space="preserve">Träna </w:t>
      </w:r>
      <w:r w:rsidR="00E50386">
        <w:t>fonem</w:t>
      </w:r>
      <w:r>
        <w:t xml:space="preserve"> och rörelse</w:t>
      </w:r>
      <w:bookmarkEnd w:id="50"/>
    </w:p>
    <w:p w14:paraId="011E014B" w14:textId="34C5323A" w:rsidR="006233CB" w:rsidRDefault="00C26FC6" w:rsidP="00DC2401">
      <w:pPr>
        <w:tabs>
          <w:tab w:val="left" w:pos="567"/>
        </w:tabs>
        <w:rPr>
          <w:rFonts w:ascii="Source Sans Pro" w:hAnsi="Source Sans Pro" w:cstheme="minorHAnsi"/>
        </w:rPr>
      </w:pPr>
      <w:r>
        <w:rPr>
          <w:rFonts w:ascii="Source Sans Pro" w:hAnsi="Source Sans Pro" w:cstheme="minorHAnsi"/>
        </w:rPr>
        <w:t xml:space="preserve">Denna aktivitet är helt ljudbaserad, vilket betyder att skrivtecken/bokstäver inte används. </w:t>
      </w:r>
      <w:r w:rsidR="00DC2401" w:rsidRPr="00803274">
        <w:rPr>
          <w:rFonts w:ascii="Source Sans Pro" w:hAnsi="Source Sans Pro" w:cstheme="minorHAnsi"/>
        </w:rPr>
        <w:t>Läraren säger konsonanten</w:t>
      </w:r>
      <w:r w:rsidR="00420346">
        <w:rPr>
          <w:rFonts w:ascii="Source Sans Pro" w:hAnsi="Source Sans Pro" w:cstheme="minorHAnsi"/>
        </w:rPr>
        <w:t xml:space="preserve"> genom att ljuda den</w:t>
      </w:r>
      <w:r w:rsidR="00DC2401" w:rsidRPr="00803274">
        <w:rPr>
          <w:rFonts w:ascii="Source Sans Pro" w:hAnsi="Source Sans Pro" w:cstheme="minorHAnsi"/>
        </w:rPr>
        <w:t>.</w:t>
      </w:r>
      <w:r w:rsidR="00DC2401">
        <w:rPr>
          <w:rFonts w:ascii="Source Sans Pro" w:hAnsi="Source Sans Pro" w:cstheme="minorHAnsi"/>
        </w:rPr>
        <w:t xml:space="preserve"> Observera att bara /n/ är </w:t>
      </w:r>
      <w:proofErr w:type="spellStart"/>
      <w:r w:rsidR="00DC2401">
        <w:rPr>
          <w:rFonts w:ascii="Source Sans Pro" w:hAnsi="Source Sans Pro" w:cstheme="minorHAnsi"/>
        </w:rPr>
        <w:t>hålljud</w:t>
      </w:r>
      <w:proofErr w:type="spellEnd"/>
      <w:r w:rsidR="00DC2401">
        <w:rPr>
          <w:rFonts w:ascii="Source Sans Pro" w:hAnsi="Source Sans Pro" w:cstheme="minorHAnsi"/>
        </w:rPr>
        <w:t xml:space="preserve"> denna gång. De andra konsonanterna får uttalas utan att vara långa</w:t>
      </w:r>
      <w:r w:rsidR="0068370B">
        <w:rPr>
          <w:rFonts w:ascii="Source Sans Pro" w:hAnsi="Source Sans Pro" w:cstheme="minorHAnsi"/>
        </w:rPr>
        <w:t xml:space="preserve"> som [</w:t>
      </w:r>
      <w:proofErr w:type="spellStart"/>
      <w:r w:rsidR="0068370B">
        <w:rPr>
          <w:rFonts w:ascii="Source Sans Pro" w:hAnsi="Source Sans Pro" w:cstheme="minorHAnsi"/>
        </w:rPr>
        <w:t>t</w:t>
      </w:r>
      <w:r w:rsidR="0068370B" w:rsidRPr="0068370B">
        <w:rPr>
          <w:rFonts w:ascii="Source Sans Pro" w:hAnsi="Source Sans Pro" w:cstheme="minorHAnsi"/>
          <w:vertAlign w:val="superscript"/>
        </w:rPr>
        <w:t>h</w:t>
      </w:r>
      <w:r w:rsidR="0068370B">
        <w:rPr>
          <w:rFonts w:ascii="Source Sans Pro" w:hAnsi="Source Sans Pro" w:cstheme="minorHAnsi"/>
          <w:vertAlign w:val="superscript"/>
        </w:rPr>
        <w:t>u</w:t>
      </w:r>
      <w:proofErr w:type="spellEnd"/>
      <w:r w:rsidR="0068370B">
        <w:rPr>
          <w:rFonts w:ascii="Source Sans Pro" w:hAnsi="Source Sans Pro" w:cstheme="minorHAnsi"/>
        </w:rPr>
        <w:t>], [</w:t>
      </w:r>
      <w:proofErr w:type="spellStart"/>
      <w:r w:rsidR="0068370B">
        <w:rPr>
          <w:rFonts w:ascii="Source Sans Pro" w:hAnsi="Source Sans Pro" w:cstheme="minorHAnsi"/>
        </w:rPr>
        <w:t>k</w:t>
      </w:r>
      <w:r w:rsidR="0068370B" w:rsidRPr="0068370B">
        <w:rPr>
          <w:rFonts w:ascii="Source Sans Pro" w:hAnsi="Source Sans Pro" w:cstheme="minorHAnsi"/>
          <w:vertAlign w:val="superscript"/>
        </w:rPr>
        <w:t>h</w:t>
      </w:r>
      <w:r w:rsidR="0068370B">
        <w:rPr>
          <w:rFonts w:ascii="Source Sans Pro" w:hAnsi="Source Sans Pro" w:cstheme="minorHAnsi"/>
          <w:vertAlign w:val="superscript"/>
        </w:rPr>
        <w:t>u</w:t>
      </w:r>
      <w:proofErr w:type="spellEnd"/>
      <w:r w:rsidR="0068370B">
        <w:rPr>
          <w:rFonts w:ascii="Source Sans Pro" w:hAnsi="Source Sans Pro" w:cstheme="minorHAnsi"/>
        </w:rPr>
        <w:t>] och [b</w:t>
      </w:r>
      <w:r w:rsidR="0068370B" w:rsidRPr="0068370B">
        <w:rPr>
          <w:rFonts w:ascii="Source Sans Pro" w:hAnsi="Source Sans Pro" w:cstheme="minorHAnsi"/>
          <w:vertAlign w:val="superscript"/>
        </w:rPr>
        <w:t>u</w:t>
      </w:r>
      <w:r w:rsidR="0068370B">
        <w:rPr>
          <w:rFonts w:ascii="Source Sans Pro" w:hAnsi="Source Sans Pro" w:cstheme="minorHAnsi"/>
        </w:rPr>
        <w:t>]</w:t>
      </w:r>
      <w:r w:rsidR="00DC2401">
        <w:rPr>
          <w:rFonts w:ascii="Source Sans Pro" w:hAnsi="Source Sans Pro" w:cstheme="minorHAnsi"/>
        </w:rPr>
        <w:t xml:space="preserve">. </w:t>
      </w:r>
      <w:r w:rsidR="00420346">
        <w:rPr>
          <w:rFonts w:ascii="Source Sans Pro" w:hAnsi="Source Sans Pro" w:cstheme="minorHAnsi"/>
        </w:rPr>
        <w:t>Det är inte svårt.</w:t>
      </w:r>
      <w:r w:rsidR="00537FD9">
        <w:rPr>
          <w:rFonts w:ascii="Source Sans Pro" w:hAnsi="Source Sans Pro" w:cstheme="minorHAnsi"/>
        </w:rPr>
        <w:t xml:space="preserve"> </w:t>
      </w:r>
      <w:r w:rsidR="00537FD9" w:rsidRPr="00EE31DC">
        <w:rPr>
          <w:rFonts w:ascii="Source Sans Pro" w:hAnsi="Source Sans Pro" w:cstheme="minorHAnsi"/>
        </w:rPr>
        <w:t>Eleverna säger ljudet och gör rörelsen</w:t>
      </w:r>
      <w:r w:rsidR="00537FD9">
        <w:rPr>
          <w:rFonts w:ascii="Source Sans Pro" w:hAnsi="Source Sans Pro" w:cstheme="minorHAnsi"/>
        </w:rPr>
        <w:t xml:space="preserve"> efter läraren</w:t>
      </w:r>
      <w:r w:rsidR="00537FD9" w:rsidRPr="00EE31DC">
        <w:rPr>
          <w:rFonts w:ascii="Source Sans Pro" w:hAnsi="Source Sans Pro" w:cstheme="minorHAnsi"/>
        </w:rPr>
        <w:t xml:space="preserve">. </w:t>
      </w:r>
      <w:r w:rsidR="00537FD9">
        <w:rPr>
          <w:rFonts w:ascii="Source Sans Pro" w:hAnsi="Source Sans Pro" w:cstheme="minorHAnsi"/>
        </w:rPr>
        <w:t>Eftersträva en jämn rytm.</w:t>
      </w:r>
    </w:p>
    <w:p w14:paraId="772458A9" w14:textId="56A92741" w:rsidR="006233CB" w:rsidRDefault="006233CB" w:rsidP="006233CB">
      <w:pPr>
        <w:tabs>
          <w:tab w:val="left" w:pos="567"/>
        </w:tabs>
        <w:rPr>
          <w:rFonts w:ascii="Source Sans Pro" w:hAnsi="Source Sans Pro" w:cstheme="minorHAnsi"/>
        </w:rPr>
      </w:pPr>
      <w:r>
        <w:rPr>
          <w:rFonts w:ascii="Source Sans Pro" w:hAnsi="Source Sans Pro" w:cstheme="minorHAnsi"/>
        </w:rPr>
        <w:t>[Eleven hör, säger och gör rörelse</w:t>
      </w:r>
      <w:r w:rsidR="003333C5">
        <w:rPr>
          <w:rFonts w:ascii="Source Sans Pro" w:hAnsi="Source Sans Pro" w:cstheme="minorHAnsi"/>
        </w:rPr>
        <w:t>n</w:t>
      </w:r>
      <w:r>
        <w:rPr>
          <w:rFonts w:ascii="Source Sans Pro" w:hAnsi="Source Sans Pro" w:cstheme="minorHAnsi"/>
        </w:rPr>
        <w:t>]</w:t>
      </w:r>
    </w:p>
    <w:p w14:paraId="486A3100" w14:textId="5DC2013C" w:rsidR="006233CB" w:rsidRPr="00EE31DC" w:rsidRDefault="006233CB" w:rsidP="006233CB">
      <w:pPr>
        <w:tabs>
          <w:tab w:val="left" w:pos="567"/>
        </w:tabs>
        <w:rPr>
          <w:rFonts w:ascii="Source Sans Pro" w:hAnsi="Source Sans Pro" w:cstheme="minorHAnsi"/>
        </w:rPr>
      </w:pPr>
      <w:r>
        <w:rPr>
          <w:rFonts w:ascii="Source Sans Pro" w:hAnsi="Source Sans Pro" w:cstheme="minorHAnsi"/>
        </w:rPr>
        <w:t>Material som stöd för läraren</w:t>
      </w:r>
      <w:r w:rsidR="00A10746">
        <w:rPr>
          <w:rFonts w:ascii="Source Sans Pro" w:hAnsi="Source Sans Pro" w:cstheme="minorHAnsi"/>
        </w:rPr>
        <w:t>.</w:t>
      </w:r>
    </w:p>
    <w:p w14:paraId="7C2E15CE" w14:textId="2CE697B4" w:rsidR="00DC2401" w:rsidRPr="00E50386" w:rsidRDefault="00E50386" w:rsidP="00E50386">
      <w:pPr>
        <w:tabs>
          <w:tab w:val="left" w:pos="605"/>
          <w:tab w:val="left" w:pos="2747"/>
        </w:tabs>
        <w:spacing w:line="276" w:lineRule="auto"/>
        <w:ind w:left="113"/>
        <w:rPr>
          <w:rFonts w:ascii="Source Sans Pro" w:hAnsi="Source Sans Pro"/>
          <w:sz w:val="24"/>
          <w:szCs w:val="24"/>
        </w:rPr>
      </w:pPr>
      <w:r w:rsidRPr="00E50386">
        <w:rPr>
          <w:rFonts w:ascii="Source Sans Pro" w:hAnsi="Source Sans Pro"/>
          <w:sz w:val="24"/>
          <w:szCs w:val="24"/>
        </w:rPr>
        <w:t>i.</w:t>
      </w:r>
      <w:r w:rsidR="00DC2401" w:rsidRPr="00E50386">
        <w:rPr>
          <w:rFonts w:ascii="Source Sans Pro" w:hAnsi="Source Sans Pro"/>
          <w:sz w:val="24"/>
          <w:szCs w:val="24"/>
        </w:rPr>
        <w:tab/>
        <w:t xml:space="preserve">n t n t n t </w:t>
      </w:r>
      <w:r w:rsidRPr="00E50386">
        <w:rPr>
          <w:rFonts w:ascii="Source Sans Pro" w:hAnsi="Source Sans Pro"/>
          <w:sz w:val="24"/>
          <w:szCs w:val="24"/>
        </w:rPr>
        <w:tab/>
      </w:r>
      <w:r w:rsidR="00DC2401" w:rsidRPr="00E50386">
        <w:rPr>
          <w:rFonts w:ascii="Source Sans Pro" w:hAnsi="Source Sans Pro"/>
          <w:sz w:val="24"/>
          <w:szCs w:val="24"/>
        </w:rPr>
        <w:t>k b k b k b</w:t>
      </w:r>
      <w:r w:rsidR="00DC2401" w:rsidRPr="00E50386">
        <w:rPr>
          <w:rFonts w:ascii="Source Sans Pro" w:hAnsi="Source Sans Pro"/>
          <w:sz w:val="24"/>
          <w:szCs w:val="24"/>
        </w:rPr>
        <w:tab/>
      </w:r>
      <w:r w:rsidR="00DC2401" w:rsidRPr="00E50386">
        <w:rPr>
          <w:rFonts w:ascii="Source Sans Pro" w:hAnsi="Source Sans Pro"/>
          <w:sz w:val="24"/>
          <w:szCs w:val="24"/>
        </w:rPr>
        <w:tab/>
      </w:r>
    </w:p>
    <w:p w14:paraId="0F078270" w14:textId="1277C7D4" w:rsidR="00DC2401" w:rsidRPr="00E50386" w:rsidRDefault="00DC2401" w:rsidP="00E50386">
      <w:pPr>
        <w:tabs>
          <w:tab w:val="left" w:pos="605"/>
          <w:tab w:val="left" w:pos="2747"/>
        </w:tabs>
        <w:spacing w:line="276" w:lineRule="auto"/>
        <w:ind w:left="113"/>
        <w:rPr>
          <w:rFonts w:ascii="Source Sans Pro" w:hAnsi="Source Sans Pro"/>
          <w:sz w:val="24"/>
          <w:szCs w:val="24"/>
        </w:rPr>
      </w:pPr>
      <w:r w:rsidRPr="00E50386">
        <w:rPr>
          <w:rFonts w:ascii="Source Sans Pro" w:hAnsi="Source Sans Pro"/>
          <w:sz w:val="24"/>
          <w:szCs w:val="24"/>
        </w:rPr>
        <w:tab/>
        <w:t xml:space="preserve">n k n k n k </w:t>
      </w:r>
      <w:r w:rsidR="00E50386" w:rsidRPr="00E50386">
        <w:rPr>
          <w:rFonts w:ascii="Source Sans Pro" w:hAnsi="Source Sans Pro"/>
          <w:sz w:val="24"/>
          <w:szCs w:val="24"/>
        </w:rPr>
        <w:tab/>
      </w:r>
      <w:r w:rsidRPr="00E50386">
        <w:rPr>
          <w:rFonts w:ascii="Source Sans Pro" w:hAnsi="Source Sans Pro"/>
          <w:sz w:val="24"/>
          <w:szCs w:val="24"/>
        </w:rPr>
        <w:t>b t b t b t</w:t>
      </w:r>
      <w:r w:rsidRPr="00E50386">
        <w:rPr>
          <w:rFonts w:ascii="Source Sans Pro" w:hAnsi="Source Sans Pro"/>
          <w:sz w:val="24"/>
          <w:szCs w:val="24"/>
        </w:rPr>
        <w:tab/>
      </w:r>
      <w:r w:rsidRPr="00E50386">
        <w:rPr>
          <w:rFonts w:ascii="Source Sans Pro" w:hAnsi="Source Sans Pro"/>
          <w:sz w:val="24"/>
          <w:szCs w:val="24"/>
        </w:rPr>
        <w:tab/>
      </w:r>
    </w:p>
    <w:p w14:paraId="2E23CD3E" w14:textId="5FEC0428" w:rsidR="00DC2401" w:rsidRPr="00E50386" w:rsidRDefault="00E50386" w:rsidP="00E50386">
      <w:pPr>
        <w:tabs>
          <w:tab w:val="left" w:pos="605"/>
          <w:tab w:val="left" w:pos="2747"/>
        </w:tabs>
        <w:spacing w:line="276" w:lineRule="auto"/>
        <w:ind w:left="113"/>
        <w:rPr>
          <w:rFonts w:ascii="Source Sans Pro" w:hAnsi="Source Sans Pro"/>
          <w:sz w:val="24"/>
          <w:szCs w:val="24"/>
        </w:rPr>
      </w:pPr>
      <w:r w:rsidRPr="00E50386">
        <w:rPr>
          <w:rFonts w:ascii="Source Sans Pro" w:hAnsi="Source Sans Pro"/>
          <w:sz w:val="24"/>
          <w:szCs w:val="24"/>
        </w:rPr>
        <w:t>ii.</w:t>
      </w:r>
      <w:r w:rsidR="00DC2401" w:rsidRPr="00E50386">
        <w:rPr>
          <w:rFonts w:ascii="Source Sans Pro" w:hAnsi="Source Sans Pro"/>
          <w:sz w:val="24"/>
          <w:szCs w:val="24"/>
        </w:rPr>
        <w:tab/>
        <w:t xml:space="preserve">t n </w:t>
      </w:r>
      <w:proofErr w:type="spellStart"/>
      <w:r w:rsidR="00DC2401" w:rsidRPr="00E50386">
        <w:rPr>
          <w:rFonts w:ascii="Source Sans Pro" w:hAnsi="Source Sans Pro"/>
          <w:sz w:val="24"/>
          <w:szCs w:val="24"/>
        </w:rPr>
        <w:t>n</w:t>
      </w:r>
      <w:proofErr w:type="spellEnd"/>
      <w:r w:rsidR="00DC2401" w:rsidRPr="00E50386">
        <w:rPr>
          <w:rFonts w:ascii="Source Sans Pro" w:hAnsi="Source Sans Pro"/>
          <w:sz w:val="24"/>
          <w:szCs w:val="24"/>
        </w:rPr>
        <w:t xml:space="preserve"> t </w:t>
      </w:r>
      <w:proofErr w:type="spellStart"/>
      <w:r w:rsidR="00DC2401" w:rsidRPr="00E50386">
        <w:rPr>
          <w:rFonts w:ascii="Source Sans Pro" w:hAnsi="Source Sans Pro"/>
          <w:sz w:val="24"/>
          <w:szCs w:val="24"/>
        </w:rPr>
        <w:t>t</w:t>
      </w:r>
      <w:proofErr w:type="spellEnd"/>
      <w:r w:rsidR="00DC2401" w:rsidRPr="00E50386">
        <w:rPr>
          <w:rFonts w:ascii="Source Sans Pro" w:hAnsi="Source Sans Pro"/>
          <w:sz w:val="24"/>
          <w:szCs w:val="24"/>
        </w:rPr>
        <w:t xml:space="preserve"> b </w:t>
      </w:r>
      <w:r w:rsidRPr="00E50386">
        <w:rPr>
          <w:rFonts w:ascii="Source Sans Pro" w:hAnsi="Source Sans Pro"/>
          <w:sz w:val="24"/>
          <w:szCs w:val="24"/>
        </w:rPr>
        <w:t>t</w:t>
      </w:r>
      <w:r w:rsidRPr="00E50386">
        <w:rPr>
          <w:rFonts w:ascii="Source Sans Pro" w:hAnsi="Source Sans Pro"/>
          <w:sz w:val="24"/>
          <w:szCs w:val="24"/>
        </w:rPr>
        <w:tab/>
      </w:r>
      <w:r w:rsidR="00DC2401" w:rsidRPr="00E50386">
        <w:rPr>
          <w:rFonts w:ascii="Source Sans Pro" w:hAnsi="Source Sans Pro"/>
          <w:sz w:val="24"/>
          <w:szCs w:val="24"/>
        </w:rPr>
        <w:t xml:space="preserve">b k </w:t>
      </w:r>
      <w:proofErr w:type="spellStart"/>
      <w:r w:rsidR="00DC2401" w:rsidRPr="00E50386">
        <w:rPr>
          <w:rFonts w:ascii="Source Sans Pro" w:hAnsi="Source Sans Pro"/>
          <w:sz w:val="24"/>
          <w:szCs w:val="24"/>
        </w:rPr>
        <w:t>k</w:t>
      </w:r>
      <w:proofErr w:type="spellEnd"/>
      <w:r w:rsidR="00DC2401" w:rsidRPr="00E50386">
        <w:rPr>
          <w:rFonts w:ascii="Source Sans Pro" w:hAnsi="Source Sans Pro"/>
          <w:sz w:val="24"/>
          <w:szCs w:val="24"/>
        </w:rPr>
        <w:t xml:space="preserve"> t k n b</w:t>
      </w:r>
      <w:r w:rsidR="00DC2401" w:rsidRPr="00E50386">
        <w:rPr>
          <w:rFonts w:ascii="Source Sans Pro" w:hAnsi="Source Sans Pro"/>
          <w:sz w:val="24"/>
          <w:szCs w:val="24"/>
        </w:rPr>
        <w:tab/>
      </w:r>
      <w:r w:rsidR="00DC2401" w:rsidRPr="00E50386">
        <w:rPr>
          <w:rFonts w:ascii="Source Sans Pro" w:hAnsi="Source Sans Pro"/>
          <w:sz w:val="24"/>
          <w:szCs w:val="24"/>
        </w:rPr>
        <w:tab/>
      </w:r>
    </w:p>
    <w:p w14:paraId="2E859319" w14:textId="48384AD4" w:rsidR="00DC2401" w:rsidRPr="00E50386" w:rsidRDefault="00DC2401" w:rsidP="00E50386">
      <w:pPr>
        <w:tabs>
          <w:tab w:val="left" w:pos="605"/>
          <w:tab w:val="left" w:pos="2747"/>
        </w:tabs>
        <w:spacing w:line="276" w:lineRule="auto"/>
        <w:ind w:left="113"/>
        <w:rPr>
          <w:rFonts w:ascii="Source Sans Pro" w:hAnsi="Source Sans Pro"/>
          <w:sz w:val="24"/>
          <w:szCs w:val="24"/>
        </w:rPr>
      </w:pPr>
      <w:r w:rsidRPr="00E50386">
        <w:rPr>
          <w:rFonts w:ascii="Source Sans Pro" w:hAnsi="Source Sans Pro"/>
          <w:sz w:val="24"/>
          <w:szCs w:val="24"/>
        </w:rPr>
        <w:tab/>
        <w:t xml:space="preserve">b n b n k n </w:t>
      </w:r>
      <w:r w:rsidR="00E50386" w:rsidRPr="00E50386">
        <w:rPr>
          <w:rFonts w:ascii="Source Sans Pro" w:hAnsi="Source Sans Pro"/>
          <w:sz w:val="24"/>
          <w:szCs w:val="24"/>
        </w:rPr>
        <w:tab/>
      </w:r>
      <w:r w:rsidRPr="00E50386">
        <w:rPr>
          <w:rFonts w:ascii="Source Sans Pro" w:hAnsi="Source Sans Pro"/>
          <w:sz w:val="24"/>
          <w:szCs w:val="24"/>
        </w:rPr>
        <w:t>t k t k n k</w:t>
      </w:r>
      <w:r w:rsidR="00E50386" w:rsidRPr="00E50386">
        <w:rPr>
          <w:rFonts w:ascii="Source Sans Pro" w:hAnsi="Source Sans Pro"/>
          <w:sz w:val="24"/>
          <w:szCs w:val="24"/>
        </w:rPr>
        <w:t xml:space="preserve"> </w:t>
      </w:r>
      <w:r w:rsidRPr="00E50386">
        <w:rPr>
          <w:rFonts w:ascii="Source Sans Pro" w:hAnsi="Source Sans Pro"/>
          <w:sz w:val="24"/>
          <w:szCs w:val="24"/>
        </w:rPr>
        <w:tab/>
      </w:r>
      <w:r w:rsidRPr="00E50386">
        <w:rPr>
          <w:rFonts w:ascii="Source Sans Pro" w:hAnsi="Source Sans Pro"/>
          <w:sz w:val="24"/>
          <w:szCs w:val="24"/>
        </w:rPr>
        <w:tab/>
      </w:r>
    </w:p>
    <w:p w14:paraId="1E5053DA" w14:textId="34E9F617" w:rsidR="006233CB" w:rsidRDefault="00020831" w:rsidP="006233CB">
      <w:pPr>
        <w:pStyle w:val="Rubrik3numrerad"/>
      </w:pPr>
      <w:bookmarkStart w:id="51" w:name="_Toc230501761"/>
      <w:r>
        <w:t>Etablera och r</w:t>
      </w:r>
      <w:r w:rsidR="006233CB" w:rsidRPr="00E50386">
        <w:t>epetera skriftbild</w:t>
      </w:r>
      <w:r w:rsidR="006233CB">
        <w:t>en</w:t>
      </w:r>
      <w:bookmarkEnd w:id="51"/>
    </w:p>
    <w:p w14:paraId="2D61CCCB" w14:textId="77777777" w:rsidR="000B1D81" w:rsidRDefault="00020831" w:rsidP="000B1D81">
      <w:pPr>
        <w:tabs>
          <w:tab w:val="left" w:pos="567"/>
        </w:tabs>
        <w:rPr>
          <w:rFonts w:ascii="Source Sans Pro" w:hAnsi="Source Sans Pro"/>
        </w:rPr>
      </w:pPr>
      <w:r w:rsidRPr="00420346">
        <w:rPr>
          <w:rFonts w:ascii="Source Sans Pro" w:hAnsi="Source Sans Pro"/>
        </w:rPr>
        <w:t xml:space="preserve">Denna aktivitet kopplar på bokstäverna. </w:t>
      </w:r>
      <w:r w:rsidR="000B1D81">
        <w:rPr>
          <w:rFonts w:ascii="Source Sans Pro" w:hAnsi="Source Sans Pro"/>
        </w:rPr>
        <w:t>Visa en skylt eller projicera eller skriv bokstäverna på tavlan.</w:t>
      </w:r>
    </w:p>
    <w:p w14:paraId="534C8D01" w14:textId="05A1462C" w:rsidR="000B1D81" w:rsidRDefault="000B1D81" w:rsidP="000B1D81">
      <w:pPr>
        <w:tabs>
          <w:tab w:val="left" w:pos="567"/>
        </w:tabs>
        <w:rPr>
          <w:rFonts w:ascii="Source Sans Pro" w:hAnsi="Source Sans Pro"/>
        </w:rPr>
      </w:pPr>
      <w:r>
        <w:rPr>
          <w:rFonts w:ascii="Source Sans Pro" w:hAnsi="Source Sans Pro"/>
        </w:rPr>
        <w:t xml:space="preserve">a. </w:t>
      </w:r>
      <w:r w:rsidRPr="00750838">
        <w:rPr>
          <w:rFonts w:ascii="Source Sans Pro" w:hAnsi="Source Sans Pro"/>
        </w:rPr>
        <w:t xml:space="preserve">Läraren pekar på </w:t>
      </w:r>
      <w:r>
        <w:rPr>
          <w:rFonts w:ascii="Source Sans Pro" w:hAnsi="Source Sans Pro"/>
        </w:rPr>
        <w:t>en bokstav och säger konsonantljudet (</w:t>
      </w:r>
      <w:proofErr w:type="spellStart"/>
      <w:r>
        <w:rPr>
          <w:rFonts w:ascii="Source Sans Pro" w:hAnsi="Source Sans Pro"/>
        </w:rPr>
        <w:t>ljudar</w:t>
      </w:r>
      <w:proofErr w:type="spellEnd"/>
      <w:r>
        <w:rPr>
          <w:rFonts w:ascii="Source Sans Pro" w:hAnsi="Source Sans Pro"/>
        </w:rPr>
        <w:t xml:space="preserve"> hålljudet: </w:t>
      </w:r>
      <w:proofErr w:type="spellStart"/>
      <w:r>
        <w:rPr>
          <w:rFonts w:ascii="Source Sans Pro" w:hAnsi="Source Sans Pro"/>
          <w:i/>
          <w:iCs/>
        </w:rPr>
        <w:t>nnn</w:t>
      </w:r>
      <w:proofErr w:type="spellEnd"/>
      <w:r w:rsidRPr="00266FB1">
        <w:rPr>
          <w:rFonts w:ascii="Source Sans Pro" w:hAnsi="Source Sans Pro"/>
          <w:i/>
          <w:iCs/>
        </w:rPr>
        <w:t xml:space="preserve">, </w:t>
      </w:r>
      <w:proofErr w:type="spellStart"/>
      <w:r>
        <w:rPr>
          <w:rFonts w:ascii="Source Sans Pro" w:hAnsi="Source Sans Pro"/>
          <w:i/>
          <w:iCs/>
        </w:rPr>
        <w:t>ttt</w:t>
      </w:r>
      <w:proofErr w:type="spellEnd"/>
      <w:r w:rsidRPr="00266FB1">
        <w:rPr>
          <w:rFonts w:ascii="Source Sans Pro" w:hAnsi="Source Sans Pro"/>
          <w:i/>
          <w:iCs/>
        </w:rPr>
        <w:t>,</w:t>
      </w:r>
      <w:r>
        <w:rPr>
          <w:rFonts w:ascii="Source Sans Pro" w:hAnsi="Source Sans Pro"/>
        </w:rPr>
        <w:t xml:space="preserve"> osv). </w:t>
      </w:r>
      <w:r w:rsidRPr="00750838">
        <w:rPr>
          <w:rFonts w:ascii="Source Sans Pro" w:hAnsi="Source Sans Pro"/>
        </w:rPr>
        <w:t xml:space="preserve">Eleverna </w:t>
      </w:r>
      <w:r>
        <w:rPr>
          <w:rFonts w:ascii="Source Sans Pro" w:hAnsi="Source Sans Pro"/>
        </w:rPr>
        <w:t xml:space="preserve">ser bokstaven, </w:t>
      </w:r>
      <w:r w:rsidRPr="00750838">
        <w:rPr>
          <w:rFonts w:ascii="Source Sans Pro" w:hAnsi="Source Sans Pro"/>
        </w:rPr>
        <w:t>säger ljudet</w:t>
      </w:r>
      <w:r>
        <w:rPr>
          <w:rFonts w:ascii="Source Sans Pro" w:hAnsi="Source Sans Pro"/>
        </w:rPr>
        <w:t xml:space="preserve"> och </w:t>
      </w:r>
      <w:r w:rsidRPr="00750838">
        <w:rPr>
          <w:rFonts w:ascii="Source Sans Pro" w:hAnsi="Source Sans Pro"/>
        </w:rPr>
        <w:t>gör rörelsen.</w:t>
      </w:r>
      <w:r>
        <w:rPr>
          <w:rFonts w:ascii="Source Sans Pro" w:hAnsi="Source Sans Pro"/>
        </w:rPr>
        <w:t xml:space="preserve"> </w:t>
      </w:r>
      <w:r w:rsidRPr="00487536">
        <w:rPr>
          <w:rFonts w:ascii="Source Sans Pro" w:hAnsi="Source Sans Pro"/>
        </w:rPr>
        <w:t xml:space="preserve">[Eleven hör, </w:t>
      </w:r>
      <w:r>
        <w:rPr>
          <w:rFonts w:ascii="Source Sans Pro" w:hAnsi="Source Sans Pro"/>
        </w:rPr>
        <w:t xml:space="preserve">ser, </w:t>
      </w:r>
      <w:r w:rsidRPr="00487536">
        <w:rPr>
          <w:rFonts w:ascii="Source Sans Pro" w:hAnsi="Source Sans Pro"/>
        </w:rPr>
        <w:t>säger och gör rörelser</w:t>
      </w:r>
      <w:r>
        <w:rPr>
          <w:rFonts w:ascii="Source Sans Pro" w:hAnsi="Source Sans Pro"/>
        </w:rPr>
        <w:t>.</w:t>
      </w:r>
      <w:r w:rsidRPr="00487536">
        <w:rPr>
          <w:rFonts w:ascii="Source Sans Pro" w:hAnsi="Source Sans Pro"/>
        </w:rPr>
        <w:t>]</w:t>
      </w:r>
    </w:p>
    <w:p w14:paraId="3ACA426B" w14:textId="77777777" w:rsidR="000B1D81" w:rsidRPr="006C2212" w:rsidRDefault="000B1D81" w:rsidP="000B1D81">
      <w:pPr>
        <w:tabs>
          <w:tab w:val="left" w:pos="567"/>
        </w:tabs>
        <w:rPr>
          <w:rFonts w:ascii="Source Sans Pro" w:hAnsi="Source Sans Pro"/>
        </w:rPr>
      </w:pPr>
      <w:r>
        <w:rPr>
          <w:rFonts w:ascii="Source Sans Pro" w:hAnsi="Source Sans Pro"/>
        </w:rPr>
        <w:t xml:space="preserve">b. Läraren pekar på en bokstav </w:t>
      </w:r>
      <w:r w:rsidRPr="00266FB1">
        <w:rPr>
          <w:rFonts w:ascii="Source Sans Pro" w:hAnsi="Source Sans Pro"/>
          <w:i/>
          <w:iCs/>
        </w:rPr>
        <w:t>utan</w:t>
      </w:r>
      <w:r>
        <w:rPr>
          <w:rFonts w:ascii="Source Sans Pro" w:hAnsi="Source Sans Pro"/>
        </w:rPr>
        <w:t xml:space="preserve"> att ljuda. </w:t>
      </w:r>
      <w:r w:rsidRPr="00750838">
        <w:rPr>
          <w:rFonts w:ascii="Source Sans Pro" w:hAnsi="Source Sans Pro"/>
        </w:rPr>
        <w:t>Eleverna säger ljudet</w:t>
      </w:r>
      <w:r>
        <w:rPr>
          <w:rFonts w:ascii="Source Sans Pro" w:hAnsi="Source Sans Pro"/>
        </w:rPr>
        <w:t>,</w:t>
      </w:r>
      <w:r w:rsidRPr="00750838">
        <w:rPr>
          <w:rFonts w:ascii="Source Sans Pro" w:hAnsi="Source Sans Pro"/>
        </w:rPr>
        <w:t xml:space="preserve"> gör rörelsen</w:t>
      </w:r>
      <w:r>
        <w:rPr>
          <w:rFonts w:ascii="Source Sans Pro" w:hAnsi="Source Sans Pro"/>
        </w:rPr>
        <w:t xml:space="preserve"> och ser bokstaven</w:t>
      </w:r>
      <w:r w:rsidRPr="00750838">
        <w:rPr>
          <w:rFonts w:ascii="Source Sans Pro" w:hAnsi="Source Sans Pro"/>
        </w:rPr>
        <w:t>.</w:t>
      </w:r>
      <w:r>
        <w:rPr>
          <w:rFonts w:ascii="Source Sans Pro" w:hAnsi="Source Sans Pro"/>
        </w:rPr>
        <w:t xml:space="preserve"> </w:t>
      </w:r>
      <w:r>
        <w:rPr>
          <w:rFonts w:ascii="Source Sans Pro" w:hAnsi="Source Sans Pro" w:cstheme="minorHAnsi"/>
        </w:rPr>
        <w:t>[Eleven ser, säger och gör rörelser]</w:t>
      </w:r>
    </w:p>
    <w:p w14:paraId="37F38F21" w14:textId="77777777" w:rsidR="00196302" w:rsidRPr="00420346" w:rsidRDefault="00196302" w:rsidP="00196302">
      <w:pPr>
        <w:rPr>
          <w:rFonts w:ascii="Source Sans Pro" w:hAnsi="Source Sans Pro"/>
        </w:rPr>
      </w:pPr>
      <w:r w:rsidRPr="00420346">
        <w:rPr>
          <w:rFonts w:ascii="Source Sans Pro" w:hAnsi="Source Sans Pro"/>
        </w:rPr>
        <w:lastRenderedPageBreak/>
        <w:t>Material som stöd för läraren: skylt + förslag på övningsserier</w:t>
      </w:r>
    </w:p>
    <w:p w14:paraId="71F0BF8B" w14:textId="6A91FB31" w:rsidR="006826BB" w:rsidRPr="00420346" w:rsidRDefault="006233CB" w:rsidP="00420346">
      <w:pPr>
        <w:tabs>
          <w:tab w:val="left" w:pos="567"/>
          <w:tab w:val="left" w:pos="3261"/>
        </w:tabs>
      </w:pPr>
      <w:r>
        <w:t xml:space="preserve">    </w:t>
      </w:r>
      <w:r w:rsidR="00CA590D">
        <w:tab/>
      </w:r>
      <w:r w:rsidR="00CA590D" w:rsidRPr="00CA590D">
        <w:rPr>
          <w:noProof/>
        </w:rPr>
        <w:t xml:space="preserve"> </w:t>
      </w:r>
      <w:r w:rsidR="009A6DFF" w:rsidRPr="009A6DFF">
        <w:rPr>
          <w:noProof/>
        </w:rPr>
        <w:drawing>
          <wp:inline distT="0" distB="0" distL="0" distR="0" wp14:anchorId="161D49FF" wp14:editId="38A6CF31">
            <wp:extent cx="1300071" cy="1214631"/>
            <wp:effectExtent l="38100" t="38100" r="33655" b="43180"/>
            <wp:docPr id="1109400674" name="Bildobjekt 5">
              <a:extLst xmlns:a="http://schemas.openxmlformats.org/drawingml/2006/main">
                <a:ext uri="{FF2B5EF4-FFF2-40B4-BE49-F238E27FC236}">
                  <a16:creationId xmlns:a16="http://schemas.microsoft.com/office/drawing/2014/main" id="{D1E7279A-AAAB-175E-C313-E307DBE262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D1E7279A-AAAB-175E-C313-E307DBE262E3}"/>
                        </a:ext>
                      </a:extLst>
                    </pic:cNvPr>
                    <pic:cNvPicPr>
                      <a:picLocks noChangeAspect="1"/>
                    </pic:cNvPicPr>
                  </pic:nvPicPr>
                  <pic:blipFill>
                    <a:blip r:embed="rId17"/>
                    <a:srcRect l="17501" t="14322" r="15960" b="22237"/>
                    <a:stretch>
                      <a:fillRect/>
                    </a:stretch>
                  </pic:blipFill>
                  <pic:spPr>
                    <a:xfrm>
                      <a:off x="0" y="0"/>
                      <a:ext cx="1350812" cy="1262037"/>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00CA590D">
        <w:tab/>
      </w:r>
      <w:r w:rsidR="00D96E9D" w:rsidRPr="00D96E9D">
        <w:rPr>
          <w:noProof/>
        </w:rPr>
        <w:drawing>
          <wp:inline distT="0" distB="0" distL="0" distR="0" wp14:anchorId="2770D9F2" wp14:editId="76A0CEBD">
            <wp:extent cx="2501177" cy="1389569"/>
            <wp:effectExtent l="0" t="0" r="0" b="0"/>
            <wp:docPr id="46444117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41177" name=""/>
                    <pic:cNvPicPr/>
                  </pic:nvPicPr>
                  <pic:blipFill rotWithShape="1">
                    <a:blip r:embed="rId18"/>
                    <a:srcRect t="-3432" r="56554" b="26265"/>
                    <a:stretch>
                      <a:fillRect/>
                    </a:stretch>
                  </pic:blipFill>
                  <pic:spPr bwMode="auto">
                    <a:xfrm>
                      <a:off x="0" y="0"/>
                      <a:ext cx="2502243" cy="1390161"/>
                    </a:xfrm>
                    <a:prstGeom prst="rect">
                      <a:avLst/>
                    </a:prstGeom>
                    <a:ln>
                      <a:noFill/>
                    </a:ln>
                    <a:extLst>
                      <a:ext uri="{53640926-AAD7-44D8-BBD7-CCE9431645EC}">
                        <a14:shadowObscured xmlns:a14="http://schemas.microsoft.com/office/drawing/2010/main"/>
                      </a:ext>
                    </a:extLst>
                  </pic:spPr>
                </pic:pic>
              </a:graphicData>
            </a:graphic>
          </wp:inline>
        </w:drawing>
      </w:r>
    </w:p>
    <w:p w14:paraId="1EDBBEA1" w14:textId="77777777" w:rsidR="00D96E9D" w:rsidRDefault="00D96E9D" w:rsidP="00D96E9D">
      <w:pPr>
        <w:pStyle w:val="Rubrik3numrerad"/>
      </w:pPr>
      <w:bookmarkStart w:id="52" w:name="_Toc230501762"/>
      <w:r>
        <w:t>Repetera, konturera och befäst skriftbilden</w:t>
      </w:r>
      <w:bookmarkEnd w:id="52"/>
    </w:p>
    <w:p w14:paraId="5B95A614" w14:textId="77777777" w:rsidR="00C46D20" w:rsidRPr="00C46D20" w:rsidRDefault="00C46D20" w:rsidP="00C46D20">
      <w:pPr>
        <w:rPr>
          <w:rFonts w:ascii="Source Sans Pro" w:hAnsi="Source Sans Pro"/>
        </w:rPr>
      </w:pPr>
      <w:r w:rsidRPr="00C46D20">
        <w:rPr>
          <w:rFonts w:ascii="Source Sans Pro" w:hAnsi="Source Sans Pro"/>
        </w:rPr>
        <w:t>I denna övning ersätts rörelsen till ljudet med konturering eller skrivning av bokstaven. Konturering kan ske med fingret men hellre med en penna som eleven håller med god pennfattning. Pennan kan gärna vara vänd eller ha stiftet (eller kulspetsen) infälld. Om eleverna ska skriva istället för konturera kan det vara lättare att skriva på ett blad med stödlinjer än att skriva direkt i schabloner som dessa.</w:t>
      </w:r>
    </w:p>
    <w:p w14:paraId="4B15C671" w14:textId="6E8A8E42" w:rsidR="00F24FF9" w:rsidRPr="00C46D20" w:rsidRDefault="00C46D20" w:rsidP="00F24FF9">
      <w:pPr>
        <w:rPr>
          <w:rFonts w:ascii="Source Sans Pro" w:hAnsi="Source Sans Pro"/>
        </w:rPr>
      </w:pPr>
      <w:r w:rsidRPr="00C46D20">
        <w:rPr>
          <w:rFonts w:ascii="Source Sans Pro" w:hAnsi="Source Sans Pro"/>
        </w:rPr>
        <w:t>a. Läraren säger ljudet. Eleverna konturerar eller skriver bokstaven och säger ljudet.</w:t>
      </w:r>
      <w:r w:rsidR="00F24FF9">
        <w:rPr>
          <w:rFonts w:ascii="Source Sans Pro" w:hAnsi="Source Sans Pro"/>
        </w:rPr>
        <w:t xml:space="preserve"> </w:t>
      </w:r>
      <w:r w:rsidR="00F24FF9" w:rsidRPr="00C46D20">
        <w:rPr>
          <w:rFonts w:ascii="Source Sans Pro" w:hAnsi="Source Sans Pro"/>
        </w:rPr>
        <w:t xml:space="preserve">[Eleven </w:t>
      </w:r>
      <w:r w:rsidR="00F24FF9">
        <w:rPr>
          <w:rFonts w:ascii="Source Sans Pro" w:hAnsi="Source Sans Pro"/>
        </w:rPr>
        <w:t>hö</w:t>
      </w:r>
      <w:r w:rsidR="00F24FF9" w:rsidRPr="00C46D20">
        <w:rPr>
          <w:rFonts w:ascii="Source Sans Pro" w:hAnsi="Source Sans Pro"/>
        </w:rPr>
        <w:t>r, säger, konturerar]</w:t>
      </w:r>
    </w:p>
    <w:p w14:paraId="7B019539" w14:textId="32532110" w:rsidR="00C46D20" w:rsidRPr="00C46D20" w:rsidRDefault="00C46D20" w:rsidP="00C46D20">
      <w:pPr>
        <w:rPr>
          <w:rFonts w:ascii="Source Sans Pro" w:hAnsi="Source Sans Pro"/>
        </w:rPr>
      </w:pPr>
      <w:r w:rsidRPr="00C46D20">
        <w:rPr>
          <w:rFonts w:ascii="Source Sans Pro" w:hAnsi="Source Sans Pro"/>
        </w:rPr>
        <w:t>b. Eleverna arbetar individuellt och konturerar/skriver bokstaven och säger ljudet.</w:t>
      </w:r>
      <w:r w:rsidR="00F24FF9">
        <w:rPr>
          <w:rFonts w:ascii="Source Sans Pro" w:hAnsi="Source Sans Pro"/>
        </w:rPr>
        <w:t xml:space="preserve"> </w:t>
      </w:r>
      <w:r w:rsidRPr="00C46D20">
        <w:rPr>
          <w:rFonts w:ascii="Source Sans Pro" w:hAnsi="Source Sans Pro"/>
        </w:rPr>
        <w:t>[Eleven ser, säger, konturerar]</w:t>
      </w:r>
    </w:p>
    <w:p w14:paraId="216F6B45" w14:textId="118578DA" w:rsidR="00D96E9D" w:rsidRDefault="00C46D20" w:rsidP="00C46D20">
      <w:pPr>
        <w:rPr>
          <w:rFonts w:ascii="Source Sans Pro" w:hAnsi="Source Sans Pro" w:cstheme="minorHAnsi"/>
        </w:rPr>
      </w:pPr>
      <w:r w:rsidRPr="00C46D20">
        <w:rPr>
          <w:rFonts w:ascii="Source Sans Pro" w:hAnsi="Source Sans Pro"/>
        </w:rPr>
        <w:t xml:space="preserve">Konturerings- och skrivträningen är en central del av befästandet av representationen av fonemgrafemet i hjärnan. Inramat material bör också finnas i utskriven form, antingen för att visa eleverna eller som övningsmaterial för eleverna (se </w:t>
      </w:r>
      <w:r w:rsidR="00DC1363">
        <w:rPr>
          <w:rFonts w:ascii="Source Sans Pro" w:hAnsi="Source Sans Pro" w:cstheme="minorHAnsi"/>
        </w:rPr>
        <w:t xml:space="preserve">Elevernas dokument </w:t>
      </w:r>
      <w:r w:rsidRPr="00C46D20">
        <w:rPr>
          <w:rFonts w:ascii="Source Sans Pro" w:hAnsi="Source Sans Pro"/>
        </w:rPr>
        <w:t>till B).</w:t>
      </w:r>
    </w:p>
    <w:p w14:paraId="683FEC84" w14:textId="55FC5225" w:rsidR="005A3776" w:rsidRDefault="005A3776" w:rsidP="00E06EFE">
      <w:pPr>
        <w:rPr>
          <w:rFonts w:ascii="Source Sans Pro" w:hAnsi="Source Sans Pro"/>
        </w:rPr>
      </w:pPr>
      <w:r w:rsidRPr="005A3776">
        <w:rPr>
          <w:rFonts w:ascii="Source Sans Pro" w:hAnsi="Source Sans Pro"/>
          <w:noProof/>
        </w:rPr>
        <w:drawing>
          <wp:inline distT="0" distB="0" distL="0" distR="0" wp14:anchorId="79F23DE9" wp14:editId="1E6E6B5F">
            <wp:extent cx="2445608" cy="2068195"/>
            <wp:effectExtent l="38100" t="38100" r="43815" b="40005"/>
            <wp:docPr id="81644589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45892" name=""/>
                    <pic:cNvPicPr/>
                  </pic:nvPicPr>
                  <pic:blipFill rotWithShape="1">
                    <a:blip r:embed="rId19"/>
                    <a:srcRect r="57527" b="14244"/>
                    <a:stretch>
                      <a:fillRect/>
                    </a:stretch>
                  </pic:blipFill>
                  <pic:spPr bwMode="auto">
                    <a:xfrm>
                      <a:off x="0" y="0"/>
                      <a:ext cx="2446237" cy="2068727"/>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Source Sans Pro" w:hAnsi="Source Sans Pro"/>
        </w:rPr>
        <w:t xml:space="preserve">   </w:t>
      </w:r>
      <w:r w:rsidRPr="005A3776">
        <w:rPr>
          <w:rFonts w:ascii="Source Sans Pro" w:hAnsi="Source Sans Pro"/>
          <w:noProof/>
        </w:rPr>
        <w:drawing>
          <wp:inline distT="0" distB="0" distL="0" distR="0" wp14:anchorId="17BB7ADF" wp14:editId="56B4AD66">
            <wp:extent cx="2742170" cy="2067340"/>
            <wp:effectExtent l="38100" t="38100" r="39370" b="41275"/>
            <wp:docPr id="127196858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45892" name=""/>
                    <pic:cNvPicPr/>
                  </pic:nvPicPr>
                  <pic:blipFill rotWithShape="1">
                    <a:blip r:embed="rId19"/>
                    <a:srcRect l="49677" r="2679" b="14244"/>
                    <a:stretch>
                      <a:fillRect/>
                    </a:stretch>
                  </pic:blipFill>
                  <pic:spPr bwMode="auto">
                    <a:xfrm>
                      <a:off x="0" y="0"/>
                      <a:ext cx="2744010" cy="2068727"/>
                    </a:xfrm>
                    <a:prstGeom prst="rect">
                      <a:avLst/>
                    </a:prstGeom>
                    <a:ln w="38100" cap="flat" cmpd="sng" algn="ctr">
                      <a:solidFill>
                        <a:schemeClr val="accent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8189B1" w14:textId="0B10CD59" w:rsidR="003511CC" w:rsidRPr="00C24ED0" w:rsidRDefault="009129AB" w:rsidP="003511CC">
      <w:pPr>
        <w:pStyle w:val="Rubrik3numrerad"/>
      </w:pPr>
      <w:bookmarkStart w:id="53" w:name="_Ref230494499"/>
      <w:bookmarkStart w:id="54" w:name="_Toc230501763"/>
      <w:r w:rsidRPr="00C24ED0">
        <w:t xml:space="preserve">Repetera </w:t>
      </w:r>
      <w:r w:rsidR="003511CC" w:rsidRPr="00C24ED0">
        <w:t>fonem och rörelse med vokaler</w:t>
      </w:r>
      <w:bookmarkEnd w:id="53"/>
      <w:bookmarkEnd w:id="54"/>
    </w:p>
    <w:p w14:paraId="416A13FD" w14:textId="0813C777" w:rsidR="003511CC" w:rsidRDefault="00782DF3" w:rsidP="003511CC">
      <w:pPr>
        <w:tabs>
          <w:tab w:val="left" w:pos="567"/>
        </w:tabs>
        <w:rPr>
          <w:rFonts w:ascii="Source Sans Pro" w:hAnsi="Source Sans Pro" w:cstheme="minorHAnsi"/>
        </w:rPr>
      </w:pPr>
      <w:r>
        <w:rPr>
          <w:rFonts w:ascii="Source Sans Pro" w:hAnsi="Source Sans Pro" w:cstheme="minorHAnsi"/>
        </w:rPr>
        <w:t xml:space="preserve">Denna aktivitet är helt ljudbaserad, vilket betyder att skrivtecken/bokstäver inte används. </w:t>
      </w:r>
      <w:r w:rsidR="009129AB">
        <w:rPr>
          <w:rFonts w:ascii="Source Sans Pro" w:hAnsi="Source Sans Pro" w:cstheme="minorHAnsi"/>
        </w:rPr>
        <w:t>I aktivitet</w:t>
      </w:r>
      <w:r>
        <w:rPr>
          <w:rFonts w:ascii="Source Sans Pro" w:hAnsi="Source Sans Pro" w:cstheme="minorHAnsi"/>
        </w:rPr>
        <w:t>en</w:t>
      </w:r>
      <w:r w:rsidR="009129AB">
        <w:rPr>
          <w:rFonts w:ascii="Source Sans Pro" w:hAnsi="Source Sans Pro" w:cstheme="minorHAnsi"/>
        </w:rPr>
        <w:t xml:space="preserve"> </w:t>
      </w:r>
      <w:r w:rsidR="009129AB" w:rsidRPr="00900717">
        <w:rPr>
          <w:rFonts w:ascii="Source Sans Pro" w:hAnsi="Source Sans Pro" w:cstheme="minorHAnsi"/>
        </w:rPr>
        <w:t>dyker vokaler</w:t>
      </w:r>
      <w:r w:rsidR="009129AB">
        <w:rPr>
          <w:rFonts w:ascii="Source Sans Pro" w:hAnsi="Source Sans Pro" w:cstheme="minorHAnsi"/>
        </w:rPr>
        <w:t>na upp</w:t>
      </w:r>
      <w:r w:rsidR="009129AB" w:rsidRPr="00900717">
        <w:rPr>
          <w:rFonts w:ascii="Source Sans Pro" w:hAnsi="Source Sans Pro" w:cstheme="minorHAnsi"/>
        </w:rPr>
        <w:t xml:space="preserve"> i sekvenserna</w:t>
      </w:r>
      <w:r w:rsidR="00972D75">
        <w:rPr>
          <w:rFonts w:ascii="Source Sans Pro" w:hAnsi="Source Sans Pro" w:cstheme="minorHAnsi"/>
        </w:rPr>
        <w:t xml:space="preserve"> med konsonanter</w:t>
      </w:r>
      <w:r w:rsidR="009129AB" w:rsidRPr="00900717">
        <w:rPr>
          <w:rFonts w:ascii="Source Sans Pro" w:hAnsi="Source Sans Pro" w:cstheme="minorHAnsi"/>
        </w:rPr>
        <w:t xml:space="preserve">. </w:t>
      </w:r>
      <w:r w:rsidR="009129AB">
        <w:rPr>
          <w:rFonts w:ascii="Source Sans Pro" w:hAnsi="Source Sans Pro" w:cstheme="minorHAnsi"/>
        </w:rPr>
        <w:t>Vokalerna</w:t>
      </w:r>
      <w:r w:rsidR="009129AB" w:rsidRPr="00900717">
        <w:rPr>
          <w:rFonts w:ascii="Source Sans Pro" w:hAnsi="Source Sans Pro" w:cstheme="minorHAnsi"/>
        </w:rPr>
        <w:t xml:space="preserve"> </w:t>
      </w:r>
      <w:r w:rsidR="009129AB">
        <w:rPr>
          <w:rFonts w:ascii="Source Sans Pro" w:hAnsi="Source Sans Pro" w:cstheme="minorHAnsi"/>
        </w:rPr>
        <w:t xml:space="preserve">(med ljud och rörelser) </w:t>
      </w:r>
      <w:r w:rsidR="009129AB" w:rsidRPr="00900717">
        <w:rPr>
          <w:rFonts w:ascii="Source Sans Pro" w:hAnsi="Source Sans Pro" w:cstheme="minorHAnsi"/>
        </w:rPr>
        <w:t>är bekanta för eleverna från fonemdifferentieringen.</w:t>
      </w:r>
      <w:r w:rsidR="009129AB">
        <w:rPr>
          <w:rFonts w:ascii="Source Sans Pro" w:hAnsi="Source Sans Pro" w:cstheme="minorHAnsi"/>
        </w:rPr>
        <w:t xml:space="preserve"> O</w:t>
      </w:r>
      <w:r w:rsidR="00DC2401" w:rsidRPr="003511CC">
        <w:rPr>
          <w:rFonts w:ascii="Source Sans Pro" w:hAnsi="Source Sans Pro" w:cstheme="minorHAnsi"/>
        </w:rPr>
        <w:t xml:space="preserve">ckså de fyra konsonanterna från </w:t>
      </w:r>
      <w:proofErr w:type="spellStart"/>
      <w:r w:rsidR="00DC2401" w:rsidRPr="00E53F88">
        <w:rPr>
          <w:rFonts w:ascii="Source Sans Pro" w:hAnsi="Source Sans Pro" w:cstheme="minorHAnsi"/>
          <w:i/>
          <w:iCs/>
        </w:rPr>
        <w:t>merisola</w:t>
      </w:r>
      <w:proofErr w:type="spellEnd"/>
      <w:r w:rsidR="009129AB">
        <w:rPr>
          <w:rFonts w:ascii="Source Sans Pro" w:hAnsi="Source Sans Pro" w:cstheme="minorHAnsi"/>
        </w:rPr>
        <w:t xml:space="preserve"> repeteras</w:t>
      </w:r>
      <w:r w:rsidR="00E755FD">
        <w:rPr>
          <w:rFonts w:ascii="Source Sans Pro" w:hAnsi="Source Sans Pro" w:cstheme="minorHAnsi"/>
        </w:rPr>
        <w:t xml:space="preserve"> också (</w:t>
      </w:r>
      <w:r w:rsidR="00E755FD">
        <w:rPr>
          <w:rFonts w:ascii="Source Sans Pro" w:hAnsi="Source Sans Pro" w:cstheme="minorHAnsi"/>
        </w:rPr>
        <w:fldChar w:fldCharType="begin"/>
      </w:r>
      <w:r w:rsidR="00E755FD">
        <w:rPr>
          <w:rFonts w:ascii="Source Sans Pro" w:hAnsi="Source Sans Pro" w:cstheme="minorHAnsi"/>
        </w:rPr>
        <w:instrText xml:space="preserve"> REF _Ref230494080 \r \h </w:instrText>
      </w:r>
      <w:r w:rsidR="00E755FD">
        <w:rPr>
          <w:rFonts w:ascii="Source Sans Pro" w:hAnsi="Source Sans Pro" w:cstheme="minorHAnsi"/>
        </w:rPr>
      </w:r>
      <w:r w:rsidR="00E755FD">
        <w:rPr>
          <w:rFonts w:ascii="Source Sans Pro" w:hAnsi="Source Sans Pro" w:cstheme="minorHAnsi"/>
        </w:rPr>
        <w:fldChar w:fldCharType="separate"/>
      </w:r>
      <w:r w:rsidR="007867C3">
        <w:rPr>
          <w:rFonts w:ascii="Source Sans Pro" w:hAnsi="Source Sans Pro" w:cstheme="minorHAnsi"/>
        </w:rPr>
        <w:t xml:space="preserve">1.1  </w:t>
      </w:r>
      <w:r w:rsidR="00E755FD">
        <w:rPr>
          <w:rFonts w:ascii="Source Sans Pro" w:hAnsi="Source Sans Pro" w:cstheme="minorHAnsi"/>
        </w:rPr>
        <w:fldChar w:fldCharType="end"/>
      </w:r>
      <w:r w:rsidR="00E755FD">
        <w:rPr>
          <w:rFonts w:ascii="Source Sans Pro" w:hAnsi="Source Sans Pro" w:cstheme="minorHAnsi"/>
        </w:rPr>
        <w:t>).</w:t>
      </w:r>
      <w:r w:rsidR="00972D75">
        <w:rPr>
          <w:rFonts w:ascii="Source Sans Pro" w:hAnsi="Source Sans Pro" w:cstheme="minorHAnsi"/>
        </w:rPr>
        <w:t xml:space="preserve"> </w:t>
      </w:r>
      <w:r w:rsidR="003511CC" w:rsidRPr="00EE31DC">
        <w:rPr>
          <w:rFonts w:ascii="Source Sans Pro" w:hAnsi="Source Sans Pro" w:cstheme="minorHAnsi"/>
        </w:rPr>
        <w:t xml:space="preserve">Läraren säger </w:t>
      </w:r>
      <w:r w:rsidR="00CE7FEE">
        <w:rPr>
          <w:rFonts w:ascii="Source Sans Pro" w:hAnsi="Source Sans Pro" w:cstheme="minorHAnsi"/>
        </w:rPr>
        <w:t xml:space="preserve">ett ljud i taget i varje sekvens </w:t>
      </w:r>
      <w:r w:rsidR="00972D75">
        <w:rPr>
          <w:rFonts w:ascii="Source Sans Pro" w:hAnsi="Source Sans Pro" w:cstheme="minorHAnsi"/>
        </w:rPr>
        <w:t>(</w:t>
      </w:r>
      <w:proofErr w:type="spellStart"/>
      <w:r w:rsidR="00972D75">
        <w:rPr>
          <w:rFonts w:ascii="Source Sans Pro" w:hAnsi="Source Sans Pro" w:cstheme="minorHAnsi"/>
        </w:rPr>
        <w:t>ljudar</w:t>
      </w:r>
      <w:proofErr w:type="spellEnd"/>
      <w:r w:rsidR="00972D75">
        <w:rPr>
          <w:rFonts w:ascii="Source Sans Pro" w:hAnsi="Source Sans Pro" w:cstheme="minorHAnsi"/>
        </w:rPr>
        <w:t>) och e</w:t>
      </w:r>
      <w:r w:rsidR="003511CC" w:rsidRPr="00EE31DC">
        <w:rPr>
          <w:rFonts w:ascii="Source Sans Pro" w:hAnsi="Source Sans Pro" w:cstheme="minorHAnsi"/>
        </w:rPr>
        <w:t xml:space="preserve">leverna säger </w:t>
      </w:r>
      <w:r w:rsidR="00CE7FEE">
        <w:rPr>
          <w:rFonts w:ascii="Source Sans Pro" w:hAnsi="Source Sans Pro" w:cstheme="minorHAnsi"/>
        </w:rPr>
        <w:t>efter</w:t>
      </w:r>
      <w:r w:rsidR="00CE7FEE" w:rsidRPr="00EE31DC">
        <w:rPr>
          <w:rFonts w:ascii="Source Sans Pro" w:hAnsi="Source Sans Pro" w:cstheme="minorHAnsi"/>
        </w:rPr>
        <w:t xml:space="preserve"> </w:t>
      </w:r>
      <w:r w:rsidR="003511CC" w:rsidRPr="00EE31DC">
        <w:rPr>
          <w:rFonts w:ascii="Source Sans Pro" w:hAnsi="Source Sans Pro" w:cstheme="minorHAnsi"/>
        </w:rPr>
        <w:t>och gör rörelsen</w:t>
      </w:r>
      <w:r w:rsidR="003511CC" w:rsidRPr="00A82523">
        <w:rPr>
          <w:rFonts w:ascii="Source Sans Pro" w:hAnsi="Source Sans Pro" w:cstheme="minorHAnsi"/>
        </w:rPr>
        <w:t xml:space="preserve">. </w:t>
      </w:r>
      <w:r w:rsidR="00972D75">
        <w:rPr>
          <w:rFonts w:ascii="Source Sans Pro" w:hAnsi="Source Sans Pro" w:cstheme="minorHAnsi"/>
        </w:rPr>
        <w:t>Eftersträva en jämn rytm.</w:t>
      </w:r>
      <w:r w:rsidR="00972D75" w:rsidRPr="00A82523">
        <w:rPr>
          <w:rFonts w:ascii="Source Sans Pro" w:hAnsi="Source Sans Pro" w:cstheme="minorHAnsi"/>
        </w:rPr>
        <w:t xml:space="preserve"> </w:t>
      </w:r>
      <w:r w:rsidR="003511CC" w:rsidRPr="00A82523">
        <w:rPr>
          <w:rFonts w:ascii="Source Sans Pro" w:hAnsi="Source Sans Pro" w:cstheme="minorHAnsi"/>
        </w:rPr>
        <w:t>[Eleven hör, säger och gör rörelser]</w:t>
      </w:r>
    </w:p>
    <w:p w14:paraId="0C0F244C" w14:textId="77777777" w:rsidR="00CE7FEE" w:rsidRDefault="003511CC" w:rsidP="003511CC">
      <w:pPr>
        <w:tabs>
          <w:tab w:val="left" w:pos="567"/>
        </w:tabs>
        <w:rPr>
          <w:rFonts w:ascii="Source Sans Pro" w:hAnsi="Source Sans Pro" w:cstheme="minorHAnsi"/>
        </w:rPr>
      </w:pPr>
      <w:r>
        <w:rPr>
          <w:rFonts w:ascii="Source Sans Pro" w:hAnsi="Source Sans Pro" w:cstheme="minorHAnsi"/>
        </w:rPr>
        <w:t>Material som stöd för läraren</w:t>
      </w:r>
      <w:r w:rsidR="00CE7FEE">
        <w:rPr>
          <w:rFonts w:ascii="Source Sans Pro" w:hAnsi="Source Sans Pro" w:cstheme="minorHAnsi"/>
        </w:rPr>
        <w:t>:</w:t>
      </w:r>
    </w:p>
    <w:p w14:paraId="621B21EB" w14:textId="284A26C0" w:rsidR="00DC2401" w:rsidRPr="00402DD1" w:rsidRDefault="003511CC" w:rsidP="00936A2D">
      <w:pPr>
        <w:tabs>
          <w:tab w:val="left" w:pos="567"/>
          <w:tab w:val="left" w:pos="3119"/>
        </w:tabs>
        <w:rPr>
          <w:rFonts w:ascii="Source Sans Pro" w:hAnsi="Source Sans Pro"/>
          <w:sz w:val="24"/>
          <w:szCs w:val="24"/>
        </w:rPr>
      </w:pPr>
      <w:r>
        <w:rPr>
          <w:rFonts w:ascii="Source Sans Pro" w:hAnsi="Source Sans Pro"/>
          <w:sz w:val="24"/>
          <w:szCs w:val="24"/>
        </w:rPr>
        <w:lastRenderedPageBreak/>
        <w:t>i.</w:t>
      </w:r>
      <w:r w:rsidR="00DC2401" w:rsidRPr="00402DD1">
        <w:rPr>
          <w:rFonts w:ascii="Source Sans Pro" w:hAnsi="Source Sans Pro"/>
          <w:sz w:val="24"/>
          <w:szCs w:val="24"/>
        </w:rPr>
        <w:tab/>
        <w:t>n b n t k o k</w:t>
      </w:r>
      <w:r w:rsidR="003E5CF3" w:rsidRPr="00402DD1">
        <w:rPr>
          <w:rFonts w:ascii="Source Sans Pro" w:hAnsi="Source Sans Pro"/>
          <w:sz w:val="24"/>
          <w:szCs w:val="24"/>
        </w:rPr>
        <w:tab/>
      </w:r>
      <w:r w:rsidR="00DC2401" w:rsidRPr="00402DD1">
        <w:rPr>
          <w:rFonts w:ascii="Source Sans Pro" w:hAnsi="Source Sans Pro"/>
          <w:sz w:val="24"/>
          <w:szCs w:val="24"/>
        </w:rPr>
        <w:t>t a n b y b</w:t>
      </w:r>
    </w:p>
    <w:p w14:paraId="45F1212B" w14:textId="3FBD5038" w:rsidR="00DC2401" w:rsidRPr="00402DD1" w:rsidRDefault="00DC2401" w:rsidP="00936A2D">
      <w:pPr>
        <w:tabs>
          <w:tab w:val="left" w:pos="567"/>
          <w:tab w:val="left" w:pos="3119"/>
        </w:tabs>
        <w:rPr>
          <w:rFonts w:ascii="Source Sans Pro" w:hAnsi="Source Sans Pro"/>
          <w:sz w:val="24"/>
          <w:szCs w:val="24"/>
        </w:rPr>
      </w:pPr>
      <w:r w:rsidRPr="00402DD1">
        <w:rPr>
          <w:rFonts w:ascii="Source Sans Pro" w:hAnsi="Source Sans Pro"/>
          <w:sz w:val="24"/>
          <w:szCs w:val="24"/>
        </w:rPr>
        <w:tab/>
        <w:t xml:space="preserve">t i n k u b n </w:t>
      </w:r>
      <w:r w:rsidR="003E5CF3" w:rsidRPr="00402DD1">
        <w:rPr>
          <w:rFonts w:ascii="Source Sans Pro" w:hAnsi="Source Sans Pro"/>
          <w:sz w:val="24"/>
          <w:szCs w:val="24"/>
        </w:rPr>
        <w:tab/>
      </w:r>
      <w:r w:rsidRPr="00402DD1">
        <w:rPr>
          <w:rFonts w:ascii="Source Sans Pro" w:hAnsi="Source Sans Pro"/>
          <w:sz w:val="24"/>
          <w:szCs w:val="24"/>
        </w:rPr>
        <w:t>ö n t k ä å a</w:t>
      </w:r>
    </w:p>
    <w:p w14:paraId="4E923E92" w14:textId="5CBB3E39" w:rsidR="00DC2401" w:rsidRPr="00402DD1" w:rsidRDefault="003511CC" w:rsidP="00936A2D">
      <w:pPr>
        <w:tabs>
          <w:tab w:val="left" w:pos="567"/>
          <w:tab w:val="left" w:pos="3119"/>
        </w:tabs>
        <w:rPr>
          <w:rFonts w:ascii="Source Sans Pro" w:hAnsi="Source Sans Pro"/>
          <w:sz w:val="24"/>
          <w:szCs w:val="24"/>
        </w:rPr>
      </w:pPr>
      <w:r>
        <w:rPr>
          <w:rFonts w:ascii="Source Sans Pro" w:hAnsi="Source Sans Pro"/>
          <w:sz w:val="24"/>
          <w:szCs w:val="24"/>
        </w:rPr>
        <w:t>ii.</w:t>
      </w:r>
      <w:r w:rsidR="00DC2401" w:rsidRPr="00402DD1">
        <w:rPr>
          <w:rFonts w:ascii="Source Sans Pro" w:hAnsi="Source Sans Pro"/>
          <w:sz w:val="24"/>
          <w:szCs w:val="24"/>
        </w:rPr>
        <w:tab/>
        <w:t xml:space="preserve">å k b i t n ä </w:t>
      </w:r>
      <w:r w:rsidR="003E5CF3" w:rsidRPr="00402DD1">
        <w:rPr>
          <w:rFonts w:ascii="Source Sans Pro" w:hAnsi="Source Sans Pro"/>
          <w:sz w:val="24"/>
          <w:szCs w:val="24"/>
        </w:rPr>
        <w:tab/>
      </w:r>
      <w:r w:rsidR="00DC2401" w:rsidRPr="00402DD1">
        <w:rPr>
          <w:rFonts w:ascii="Source Sans Pro" w:hAnsi="Source Sans Pro"/>
          <w:sz w:val="24"/>
          <w:szCs w:val="24"/>
        </w:rPr>
        <w:t>t k a b ö i y</w:t>
      </w:r>
    </w:p>
    <w:p w14:paraId="5B77399C" w14:textId="6D188810" w:rsidR="00DC2401" w:rsidRPr="00402DD1" w:rsidRDefault="00DC2401" w:rsidP="00936A2D">
      <w:pPr>
        <w:tabs>
          <w:tab w:val="left" w:pos="567"/>
          <w:tab w:val="left" w:pos="3119"/>
        </w:tabs>
        <w:rPr>
          <w:rFonts w:ascii="Source Sans Pro" w:hAnsi="Source Sans Pro"/>
          <w:sz w:val="24"/>
          <w:szCs w:val="24"/>
        </w:rPr>
      </w:pPr>
      <w:r w:rsidRPr="00402DD1">
        <w:rPr>
          <w:rFonts w:ascii="Source Sans Pro" w:hAnsi="Source Sans Pro"/>
          <w:sz w:val="24"/>
          <w:szCs w:val="24"/>
        </w:rPr>
        <w:tab/>
        <w:t xml:space="preserve">y b a k t a t </w:t>
      </w:r>
      <w:r w:rsidR="003E5CF3" w:rsidRPr="00402DD1">
        <w:rPr>
          <w:rFonts w:ascii="Source Sans Pro" w:hAnsi="Source Sans Pro"/>
          <w:sz w:val="24"/>
          <w:szCs w:val="24"/>
        </w:rPr>
        <w:tab/>
      </w:r>
      <w:proofErr w:type="spellStart"/>
      <w:r w:rsidRPr="00402DD1">
        <w:rPr>
          <w:rFonts w:ascii="Source Sans Pro" w:hAnsi="Source Sans Pro"/>
          <w:sz w:val="24"/>
          <w:szCs w:val="24"/>
        </w:rPr>
        <w:t>t</w:t>
      </w:r>
      <w:proofErr w:type="spellEnd"/>
      <w:r w:rsidRPr="00402DD1">
        <w:rPr>
          <w:rFonts w:ascii="Source Sans Pro" w:hAnsi="Source Sans Pro"/>
          <w:sz w:val="24"/>
          <w:szCs w:val="24"/>
        </w:rPr>
        <w:t xml:space="preserve"> a k n i n u</w:t>
      </w:r>
    </w:p>
    <w:p w14:paraId="71885851" w14:textId="68153104" w:rsidR="00936A2D" w:rsidRPr="00402DD1" w:rsidRDefault="00936A2D" w:rsidP="00936A2D">
      <w:pPr>
        <w:tabs>
          <w:tab w:val="left" w:pos="567"/>
          <w:tab w:val="left" w:pos="3119"/>
        </w:tabs>
        <w:rPr>
          <w:rFonts w:ascii="Source Sans Pro" w:hAnsi="Source Sans Pro"/>
          <w:sz w:val="24"/>
          <w:szCs w:val="24"/>
        </w:rPr>
      </w:pPr>
      <w:r>
        <w:rPr>
          <w:rFonts w:ascii="Source Sans Pro" w:hAnsi="Source Sans Pro"/>
          <w:sz w:val="24"/>
          <w:szCs w:val="24"/>
        </w:rPr>
        <w:t>iii.</w:t>
      </w:r>
      <w:r w:rsidRPr="00402DD1">
        <w:rPr>
          <w:rFonts w:ascii="Source Sans Pro" w:hAnsi="Source Sans Pro"/>
          <w:sz w:val="24"/>
          <w:szCs w:val="24"/>
        </w:rPr>
        <w:tab/>
        <w:t xml:space="preserve">n b i m t r o </w:t>
      </w:r>
      <w:r w:rsidRPr="00402DD1">
        <w:rPr>
          <w:rFonts w:ascii="Source Sans Pro" w:hAnsi="Source Sans Pro"/>
          <w:sz w:val="24"/>
          <w:szCs w:val="24"/>
        </w:rPr>
        <w:tab/>
        <w:t>k t a n b y l ö y</w:t>
      </w:r>
    </w:p>
    <w:p w14:paraId="16B102FB" w14:textId="40F4DBD1" w:rsidR="00936A2D" w:rsidRPr="00402DD1" w:rsidRDefault="00936A2D" w:rsidP="00936A2D">
      <w:pPr>
        <w:tabs>
          <w:tab w:val="left" w:pos="567"/>
          <w:tab w:val="left" w:pos="3119"/>
        </w:tabs>
        <w:rPr>
          <w:rFonts w:ascii="Source Sans Pro" w:hAnsi="Source Sans Pro"/>
          <w:sz w:val="24"/>
          <w:szCs w:val="24"/>
        </w:rPr>
      </w:pPr>
      <w:r w:rsidRPr="00402DD1">
        <w:rPr>
          <w:rFonts w:ascii="Source Sans Pro" w:hAnsi="Source Sans Pro"/>
          <w:sz w:val="24"/>
          <w:szCs w:val="24"/>
        </w:rPr>
        <w:tab/>
        <w:t>t a r k u b m n</w:t>
      </w:r>
      <w:r w:rsidRPr="00402DD1">
        <w:rPr>
          <w:rFonts w:ascii="Source Sans Pro" w:hAnsi="Source Sans Pro"/>
          <w:sz w:val="24"/>
          <w:szCs w:val="24"/>
        </w:rPr>
        <w:tab/>
        <w:t>ö s t k ä l å r a</w:t>
      </w:r>
    </w:p>
    <w:p w14:paraId="1FCC0BB6" w14:textId="5B7B67CE" w:rsidR="00936A2D" w:rsidRPr="00402DD1" w:rsidRDefault="00936A2D" w:rsidP="00936A2D">
      <w:pPr>
        <w:tabs>
          <w:tab w:val="left" w:pos="567"/>
          <w:tab w:val="left" w:pos="3119"/>
        </w:tabs>
        <w:rPr>
          <w:rFonts w:ascii="Source Sans Pro" w:hAnsi="Source Sans Pro"/>
          <w:sz w:val="24"/>
          <w:szCs w:val="24"/>
        </w:rPr>
      </w:pPr>
      <w:r>
        <w:rPr>
          <w:rFonts w:ascii="Source Sans Pro" w:hAnsi="Source Sans Pro"/>
          <w:sz w:val="24"/>
          <w:szCs w:val="24"/>
        </w:rPr>
        <w:t>iv.</w:t>
      </w:r>
      <w:r w:rsidRPr="00402DD1">
        <w:rPr>
          <w:rFonts w:ascii="Source Sans Pro" w:hAnsi="Source Sans Pro"/>
          <w:sz w:val="24"/>
          <w:szCs w:val="24"/>
        </w:rPr>
        <w:tab/>
        <w:t xml:space="preserve">l å k y b m i t n </w:t>
      </w:r>
      <w:r w:rsidRPr="00402DD1">
        <w:rPr>
          <w:rFonts w:ascii="Source Sans Pro" w:hAnsi="Source Sans Pro"/>
          <w:sz w:val="24"/>
          <w:szCs w:val="24"/>
        </w:rPr>
        <w:tab/>
        <w:t>ä s k a b ö r i s</w:t>
      </w:r>
    </w:p>
    <w:p w14:paraId="71EA0541" w14:textId="30D2020B" w:rsidR="00936A2D" w:rsidRDefault="00936A2D" w:rsidP="00936A2D">
      <w:pPr>
        <w:tabs>
          <w:tab w:val="left" w:pos="567"/>
          <w:tab w:val="left" w:pos="3119"/>
        </w:tabs>
        <w:rPr>
          <w:rFonts w:ascii="Source Sans Pro" w:hAnsi="Source Sans Pro"/>
          <w:sz w:val="24"/>
          <w:szCs w:val="24"/>
        </w:rPr>
      </w:pPr>
      <w:r w:rsidRPr="00402DD1">
        <w:rPr>
          <w:rFonts w:ascii="Source Sans Pro" w:hAnsi="Source Sans Pro"/>
          <w:sz w:val="24"/>
          <w:szCs w:val="24"/>
        </w:rPr>
        <w:tab/>
        <w:t xml:space="preserve">s y b l a m k t </w:t>
      </w:r>
      <w:r w:rsidRPr="00402DD1">
        <w:rPr>
          <w:rFonts w:ascii="Source Sans Pro" w:hAnsi="Source Sans Pro"/>
          <w:sz w:val="24"/>
          <w:szCs w:val="24"/>
        </w:rPr>
        <w:tab/>
        <w:t xml:space="preserve">a n r a s k i n r </w:t>
      </w:r>
    </w:p>
    <w:p w14:paraId="5D460A40" w14:textId="6DCE280A" w:rsidR="005958B3" w:rsidRDefault="005958B3" w:rsidP="005958B3">
      <w:pPr>
        <w:pStyle w:val="Rubrik3numrerad"/>
      </w:pPr>
      <w:bookmarkStart w:id="55" w:name="_Toc230501764"/>
      <w:r>
        <w:t>Repetera och befäst skriftbilden med vokaler</w:t>
      </w:r>
      <w:r w:rsidR="00954ED6">
        <w:t>na</w:t>
      </w:r>
      <w:bookmarkEnd w:id="55"/>
    </w:p>
    <w:p w14:paraId="442E84B6" w14:textId="77777777" w:rsidR="007E3F06" w:rsidRDefault="004E09F1" w:rsidP="007E3F06">
      <w:pPr>
        <w:rPr>
          <w:rFonts w:ascii="Source Sans Pro" w:hAnsi="Source Sans Pro"/>
        </w:rPr>
      </w:pPr>
      <w:r>
        <w:rPr>
          <w:rFonts w:ascii="Source Sans Pro" w:hAnsi="Source Sans Pro"/>
        </w:rPr>
        <w:t xml:space="preserve">Denna aktivitet kopplar på bokstäverna. </w:t>
      </w:r>
      <w:r w:rsidR="007E3F06">
        <w:rPr>
          <w:rFonts w:ascii="Source Sans Pro" w:hAnsi="Source Sans Pro"/>
        </w:rPr>
        <w:t xml:space="preserve">Visa en skylt eller projicera eller skriv bokstäverna på tavlan. </w:t>
      </w:r>
    </w:p>
    <w:p w14:paraId="78569451" w14:textId="72EC3667" w:rsidR="007E3F06" w:rsidRDefault="007E3F06" w:rsidP="007E3F06">
      <w:pPr>
        <w:rPr>
          <w:rFonts w:ascii="Source Sans Pro" w:hAnsi="Source Sans Pro"/>
        </w:rPr>
      </w:pPr>
      <w:r>
        <w:rPr>
          <w:rFonts w:ascii="Source Sans Pro" w:hAnsi="Source Sans Pro"/>
        </w:rPr>
        <w:t>a. Läraren pekar på en bokstav och säger ljudet (</w:t>
      </w:r>
      <w:proofErr w:type="spellStart"/>
      <w:r>
        <w:rPr>
          <w:rFonts w:ascii="Source Sans Pro" w:hAnsi="Source Sans Pro"/>
        </w:rPr>
        <w:t>ljudar</w:t>
      </w:r>
      <w:proofErr w:type="spellEnd"/>
      <w:r>
        <w:rPr>
          <w:rFonts w:ascii="Source Sans Pro" w:hAnsi="Source Sans Pro"/>
        </w:rPr>
        <w:t xml:space="preserve">: </w:t>
      </w:r>
      <w:proofErr w:type="spellStart"/>
      <w:r>
        <w:rPr>
          <w:rFonts w:ascii="Source Sans Pro" w:hAnsi="Source Sans Pro"/>
          <w:i/>
          <w:iCs/>
        </w:rPr>
        <w:t>nnn</w:t>
      </w:r>
      <w:proofErr w:type="spellEnd"/>
      <w:r w:rsidRPr="00266FB1">
        <w:rPr>
          <w:rFonts w:ascii="Source Sans Pro" w:hAnsi="Source Sans Pro"/>
          <w:i/>
          <w:iCs/>
        </w:rPr>
        <w:t xml:space="preserve">, </w:t>
      </w:r>
      <w:proofErr w:type="spellStart"/>
      <w:r>
        <w:rPr>
          <w:rFonts w:ascii="Source Sans Pro" w:hAnsi="Source Sans Pro"/>
          <w:i/>
          <w:iCs/>
        </w:rPr>
        <w:t>bbb</w:t>
      </w:r>
      <w:proofErr w:type="spellEnd"/>
      <w:r w:rsidRPr="00266FB1">
        <w:rPr>
          <w:rFonts w:ascii="Source Sans Pro" w:hAnsi="Source Sans Pro"/>
          <w:i/>
          <w:iCs/>
        </w:rPr>
        <w:t xml:space="preserve">, </w:t>
      </w:r>
      <w:proofErr w:type="spellStart"/>
      <w:r>
        <w:rPr>
          <w:rFonts w:ascii="Source Sans Pro" w:hAnsi="Source Sans Pro"/>
          <w:i/>
          <w:iCs/>
        </w:rPr>
        <w:t>ttt</w:t>
      </w:r>
      <w:proofErr w:type="spellEnd"/>
      <w:r>
        <w:rPr>
          <w:rFonts w:ascii="Source Sans Pro" w:hAnsi="Source Sans Pro"/>
        </w:rPr>
        <w:t xml:space="preserve">, osv.). Eleverna ser bokstaven, säger ljudet och gör rörelsen. </w:t>
      </w:r>
      <w:r w:rsidRPr="00487536">
        <w:rPr>
          <w:rFonts w:ascii="Source Sans Pro" w:hAnsi="Source Sans Pro"/>
        </w:rPr>
        <w:t xml:space="preserve">[Eleven hör, </w:t>
      </w:r>
      <w:r>
        <w:rPr>
          <w:rFonts w:ascii="Source Sans Pro" w:hAnsi="Source Sans Pro"/>
        </w:rPr>
        <w:t xml:space="preserve">ser, </w:t>
      </w:r>
      <w:r w:rsidRPr="00487536">
        <w:rPr>
          <w:rFonts w:ascii="Source Sans Pro" w:hAnsi="Source Sans Pro"/>
        </w:rPr>
        <w:t>säger och gör rörelser</w:t>
      </w:r>
      <w:r>
        <w:rPr>
          <w:rFonts w:ascii="Source Sans Pro" w:hAnsi="Source Sans Pro"/>
        </w:rPr>
        <w:t>.</w:t>
      </w:r>
      <w:r w:rsidRPr="00487536">
        <w:rPr>
          <w:rFonts w:ascii="Source Sans Pro" w:hAnsi="Source Sans Pro"/>
        </w:rPr>
        <w:t>]</w:t>
      </w:r>
    </w:p>
    <w:p w14:paraId="2C84DF76" w14:textId="77777777" w:rsidR="007E3F06" w:rsidRDefault="007E3F06" w:rsidP="007E3F06">
      <w:pPr>
        <w:rPr>
          <w:rFonts w:ascii="Source Sans Pro" w:hAnsi="Source Sans Pro"/>
        </w:rPr>
      </w:pPr>
      <w:r>
        <w:rPr>
          <w:rFonts w:ascii="Source Sans Pro" w:hAnsi="Source Sans Pro"/>
        </w:rPr>
        <w:t xml:space="preserve">b. </w:t>
      </w:r>
      <w:r w:rsidRPr="00487536">
        <w:rPr>
          <w:rFonts w:ascii="Source Sans Pro" w:hAnsi="Source Sans Pro"/>
        </w:rPr>
        <w:t xml:space="preserve">Läraren pekar på </w:t>
      </w:r>
      <w:r>
        <w:rPr>
          <w:rFonts w:ascii="Source Sans Pro" w:hAnsi="Source Sans Pro"/>
        </w:rPr>
        <w:t xml:space="preserve">en bokstav </w:t>
      </w:r>
      <w:r w:rsidRPr="00266FB1">
        <w:rPr>
          <w:rFonts w:ascii="Source Sans Pro" w:hAnsi="Source Sans Pro"/>
          <w:i/>
          <w:iCs/>
        </w:rPr>
        <w:t>utan</w:t>
      </w:r>
      <w:r>
        <w:rPr>
          <w:rFonts w:ascii="Source Sans Pro" w:hAnsi="Source Sans Pro"/>
        </w:rPr>
        <w:t xml:space="preserve"> att ljuda. Eleverna ser bokstaven, säger ljudet och gör rörelsen. </w:t>
      </w:r>
      <w:r w:rsidRPr="00487536">
        <w:rPr>
          <w:rFonts w:ascii="Source Sans Pro" w:hAnsi="Source Sans Pro"/>
        </w:rPr>
        <w:t xml:space="preserve">[Eleven </w:t>
      </w:r>
      <w:r>
        <w:rPr>
          <w:rFonts w:ascii="Source Sans Pro" w:hAnsi="Source Sans Pro"/>
        </w:rPr>
        <w:t xml:space="preserve">ser, </w:t>
      </w:r>
      <w:r w:rsidRPr="00487536">
        <w:rPr>
          <w:rFonts w:ascii="Source Sans Pro" w:hAnsi="Source Sans Pro"/>
        </w:rPr>
        <w:t>säger och gör rörelser</w:t>
      </w:r>
      <w:r>
        <w:rPr>
          <w:rFonts w:ascii="Source Sans Pro" w:hAnsi="Source Sans Pro"/>
        </w:rPr>
        <w:t>.</w:t>
      </w:r>
      <w:r w:rsidRPr="00487536">
        <w:rPr>
          <w:rFonts w:ascii="Source Sans Pro" w:hAnsi="Source Sans Pro"/>
        </w:rPr>
        <w:t>]</w:t>
      </w:r>
    </w:p>
    <w:p w14:paraId="30C9292A" w14:textId="6723E0F6" w:rsidR="004E09F1" w:rsidRPr="004E09F1" w:rsidRDefault="004E09F1" w:rsidP="0048403E">
      <w:r w:rsidRPr="00487536">
        <w:rPr>
          <w:rFonts w:ascii="Source Sans Pro" w:hAnsi="Source Sans Pro"/>
        </w:rPr>
        <w:t xml:space="preserve">Material som stöd för läraren: </w:t>
      </w:r>
      <w:r w:rsidR="0048403E">
        <w:rPr>
          <w:rFonts w:ascii="Source Sans Pro" w:hAnsi="Source Sans Pro"/>
        </w:rPr>
        <w:t xml:space="preserve">expanderad </w:t>
      </w:r>
      <w:r w:rsidRPr="00487536">
        <w:rPr>
          <w:rFonts w:ascii="Source Sans Pro" w:hAnsi="Source Sans Pro"/>
        </w:rPr>
        <w:t>skylt + förslag på övningsserier</w:t>
      </w:r>
      <w:r w:rsidR="007E3F06">
        <w:rPr>
          <w:rFonts w:ascii="Source Sans Pro" w:hAnsi="Source Sans Pro"/>
        </w:rPr>
        <w:t xml:space="preserve"> (samma som </w:t>
      </w:r>
      <w:r w:rsidR="001C7D0A">
        <w:rPr>
          <w:rFonts w:ascii="Source Sans Pro" w:hAnsi="Source Sans Pro"/>
        </w:rPr>
        <w:fldChar w:fldCharType="begin"/>
      </w:r>
      <w:r w:rsidR="001C7D0A">
        <w:rPr>
          <w:rFonts w:ascii="Source Sans Pro" w:hAnsi="Source Sans Pro"/>
        </w:rPr>
        <w:instrText xml:space="preserve"> REF _Ref230494499 \r \h </w:instrText>
      </w:r>
      <w:r w:rsidR="001C7D0A">
        <w:rPr>
          <w:rFonts w:ascii="Source Sans Pro" w:hAnsi="Source Sans Pro"/>
        </w:rPr>
      </w:r>
      <w:r w:rsidR="001C7D0A">
        <w:rPr>
          <w:rFonts w:ascii="Source Sans Pro" w:hAnsi="Source Sans Pro"/>
        </w:rPr>
        <w:fldChar w:fldCharType="separate"/>
      </w:r>
      <w:r w:rsidR="007867C3">
        <w:rPr>
          <w:rFonts w:ascii="Source Sans Pro" w:hAnsi="Source Sans Pro"/>
        </w:rPr>
        <w:t xml:space="preserve">2.1.5  </w:t>
      </w:r>
      <w:r w:rsidR="001C7D0A">
        <w:rPr>
          <w:rFonts w:ascii="Source Sans Pro" w:hAnsi="Source Sans Pro"/>
        </w:rPr>
        <w:fldChar w:fldCharType="end"/>
      </w:r>
      <w:r w:rsidR="007E3F06">
        <w:rPr>
          <w:rFonts w:ascii="Source Sans Pro" w:hAnsi="Source Sans Pro"/>
        </w:rPr>
        <w:t>)</w:t>
      </w:r>
      <w:r w:rsidR="001C7D0A">
        <w:rPr>
          <w:rFonts w:ascii="Source Sans Pro" w:hAnsi="Source Sans Pro"/>
        </w:rPr>
        <w:t>.</w:t>
      </w:r>
    </w:p>
    <w:p w14:paraId="41A4CB4B" w14:textId="4FF9BF55" w:rsidR="00125D70" w:rsidRDefault="00A47F2B" w:rsidP="00936A2D">
      <w:pPr>
        <w:tabs>
          <w:tab w:val="left" w:pos="567"/>
          <w:tab w:val="left" w:pos="3119"/>
        </w:tabs>
        <w:rPr>
          <w:rFonts w:ascii="Source Sans Pro" w:hAnsi="Source Sans Pro"/>
          <w:sz w:val="24"/>
          <w:szCs w:val="24"/>
        </w:rPr>
      </w:pPr>
      <w:r w:rsidRPr="00A47F2B">
        <w:rPr>
          <w:rFonts w:ascii="Source Sans Pro" w:hAnsi="Source Sans Pro"/>
          <w:noProof/>
          <w:sz w:val="24"/>
          <w:szCs w:val="24"/>
        </w:rPr>
        <w:drawing>
          <wp:inline distT="0" distB="0" distL="0" distR="0" wp14:anchorId="0FDD1C52" wp14:editId="79FE662B">
            <wp:extent cx="2866351" cy="1596971"/>
            <wp:effectExtent l="38100" t="38100" r="42545" b="41910"/>
            <wp:docPr id="132719461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94613" name=""/>
                    <pic:cNvPicPr/>
                  </pic:nvPicPr>
                  <pic:blipFill rotWithShape="1">
                    <a:blip r:embed="rId20"/>
                    <a:srcRect l="3461" t="7025" r="5635" b="2939"/>
                    <a:stretch>
                      <a:fillRect/>
                    </a:stretch>
                  </pic:blipFill>
                  <pic:spPr bwMode="auto">
                    <a:xfrm>
                      <a:off x="0" y="0"/>
                      <a:ext cx="2898376" cy="1614814"/>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FDE977" w14:textId="77777777" w:rsidR="005958B3" w:rsidRPr="00402DD1" w:rsidRDefault="005958B3" w:rsidP="005958B3">
      <w:pPr>
        <w:tabs>
          <w:tab w:val="left" w:pos="567"/>
          <w:tab w:val="left" w:pos="3119"/>
        </w:tabs>
        <w:rPr>
          <w:rFonts w:ascii="Source Sans Pro" w:hAnsi="Source Sans Pro"/>
          <w:sz w:val="24"/>
          <w:szCs w:val="24"/>
        </w:rPr>
      </w:pPr>
      <w:r>
        <w:rPr>
          <w:rFonts w:ascii="Source Sans Pro" w:hAnsi="Source Sans Pro"/>
          <w:sz w:val="24"/>
          <w:szCs w:val="24"/>
        </w:rPr>
        <w:t>i.</w:t>
      </w:r>
      <w:r w:rsidRPr="00402DD1">
        <w:rPr>
          <w:rFonts w:ascii="Source Sans Pro" w:hAnsi="Source Sans Pro"/>
          <w:sz w:val="24"/>
          <w:szCs w:val="24"/>
        </w:rPr>
        <w:tab/>
        <w:t>n b n t k o k</w:t>
      </w:r>
      <w:r w:rsidRPr="00402DD1">
        <w:rPr>
          <w:rFonts w:ascii="Source Sans Pro" w:hAnsi="Source Sans Pro"/>
          <w:sz w:val="24"/>
          <w:szCs w:val="24"/>
        </w:rPr>
        <w:tab/>
        <w:t>t a n b y b</w:t>
      </w:r>
    </w:p>
    <w:p w14:paraId="41F26A40" w14:textId="77777777" w:rsidR="005958B3" w:rsidRPr="00402DD1" w:rsidRDefault="005958B3" w:rsidP="005958B3">
      <w:pPr>
        <w:tabs>
          <w:tab w:val="left" w:pos="567"/>
          <w:tab w:val="left" w:pos="3119"/>
        </w:tabs>
        <w:rPr>
          <w:rFonts w:ascii="Source Sans Pro" w:hAnsi="Source Sans Pro"/>
          <w:sz w:val="24"/>
          <w:szCs w:val="24"/>
        </w:rPr>
      </w:pPr>
      <w:r w:rsidRPr="00402DD1">
        <w:rPr>
          <w:rFonts w:ascii="Source Sans Pro" w:hAnsi="Source Sans Pro"/>
          <w:sz w:val="24"/>
          <w:szCs w:val="24"/>
        </w:rPr>
        <w:tab/>
        <w:t xml:space="preserve">t i n k u b n </w:t>
      </w:r>
      <w:r w:rsidRPr="00402DD1">
        <w:rPr>
          <w:rFonts w:ascii="Source Sans Pro" w:hAnsi="Source Sans Pro"/>
          <w:sz w:val="24"/>
          <w:szCs w:val="24"/>
        </w:rPr>
        <w:tab/>
        <w:t>ö n t k ä å a</w:t>
      </w:r>
    </w:p>
    <w:p w14:paraId="0BE2E1EF" w14:textId="77777777" w:rsidR="005958B3" w:rsidRPr="00402DD1" w:rsidRDefault="005958B3" w:rsidP="005958B3">
      <w:pPr>
        <w:tabs>
          <w:tab w:val="left" w:pos="567"/>
          <w:tab w:val="left" w:pos="3119"/>
        </w:tabs>
        <w:rPr>
          <w:rFonts w:ascii="Source Sans Pro" w:hAnsi="Source Sans Pro"/>
          <w:sz w:val="24"/>
          <w:szCs w:val="24"/>
        </w:rPr>
      </w:pPr>
      <w:r>
        <w:rPr>
          <w:rFonts w:ascii="Source Sans Pro" w:hAnsi="Source Sans Pro"/>
          <w:sz w:val="24"/>
          <w:szCs w:val="24"/>
        </w:rPr>
        <w:t>ii.</w:t>
      </w:r>
      <w:r w:rsidRPr="00402DD1">
        <w:rPr>
          <w:rFonts w:ascii="Source Sans Pro" w:hAnsi="Source Sans Pro"/>
          <w:sz w:val="24"/>
          <w:szCs w:val="24"/>
        </w:rPr>
        <w:tab/>
        <w:t xml:space="preserve">å k b i t n ä </w:t>
      </w:r>
      <w:r w:rsidRPr="00402DD1">
        <w:rPr>
          <w:rFonts w:ascii="Source Sans Pro" w:hAnsi="Source Sans Pro"/>
          <w:sz w:val="24"/>
          <w:szCs w:val="24"/>
        </w:rPr>
        <w:tab/>
        <w:t>t k a b ö i y</w:t>
      </w:r>
    </w:p>
    <w:p w14:paraId="1A0248A5" w14:textId="77777777" w:rsidR="005958B3" w:rsidRPr="00402DD1" w:rsidRDefault="005958B3" w:rsidP="005958B3">
      <w:pPr>
        <w:tabs>
          <w:tab w:val="left" w:pos="567"/>
          <w:tab w:val="left" w:pos="3119"/>
        </w:tabs>
        <w:rPr>
          <w:rFonts w:ascii="Source Sans Pro" w:hAnsi="Source Sans Pro"/>
          <w:sz w:val="24"/>
          <w:szCs w:val="24"/>
        </w:rPr>
      </w:pPr>
      <w:r w:rsidRPr="00402DD1">
        <w:rPr>
          <w:rFonts w:ascii="Source Sans Pro" w:hAnsi="Source Sans Pro"/>
          <w:sz w:val="24"/>
          <w:szCs w:val="24"/>
        </w:rPr>
        <w:tab/>
        <w:t xml:space="preserve">y b a k t a t </w:t>
      </w:r>
      <w:r w:rsidRPr="00402DD1">
        <w:rPr>
          <w:rFonts w:ascii="Source Sans Pro" w:hAnsi="Source Sans Pro"/>
          <w:sz w:val="24"/>
          <w:szCs w:val="24"/>
        </w:rPr>
        <w:tab/>
      </w:r>
      <w:proofErr w:type="spellStart"/>
      <w:r w:rsidRPr="00402DD1">
        <w:rPr>
          <w:rFonts w:ascii="Source Sans Pro" w:hAnsi="Source Sans Pro"/>
          <w:sz w:val="24"/>
          <w:szCs w:val="24"/>
        </w:rPr>
        <w:t>t</w:t>
      </w:r>
      <w:proofErr w:type="spellEnd"/>
      <w:r w:rsidRPr="00402DD1">
        <w:rPr>
          <w:rFonts w:ascii="Source Sans Pro" w:hAnsi="Source Sans Pro"/>
          <w:sz w:val="24"/>
          <w:szCs w:val="24"/>
        </w:rPr>
        <w:t xml:space="preserve"> a k n i n u</w:t>
      </w:r>
    </w:p>
    <w:p w14:paraId="64A9ABF8" w14:textId="77777777" w:rsidR="005958B3" w:rsidRPr="00402DD1" w:rsidRDefault="005958B3" w:rsidP="005958B3">
      <w:pPr>
        <w:tabs>
          <w:tab w:val="left" w:pos="567"/>
          <w:tab w:val="left" w:pos="3119"/>
        </w:tabs>
        <w:rPr>
          <w:rFonts w:ascii="Source Sans Pro" w:hAnsi="Source Sans Pro"/>
          <w:sz w:val="24"/>
          <w:szCs w:val="24"/>
        </w:rPr>
      </w:pPr>
      <w:r>
        <w:rPr>
          <w:rFonts w:ascii="Source Sans Pro" w:hAnsi="Source Sans Pro"/>
          <w:sz w:val="24"/>
          <w:szCs w:val="24"/>
        </w:rPr>
        <w:t>iii.</w:t>
      </w:r>
      <w:r w:rsidRPr="00402DD1">
        <w:rPr>
          <w:rFonts w:ascii="Source Sans Pro" w:hAnsi="Source Sans Pro"/>
          <w:sz w:val="24"/>
          <w:szCs w:val="24"/>
        </w:rPr>
        <w:tab/>
        <w:t xml:space="preserve">n b i m t r o </w:t>
      </w:r>
      <w:r w:rsidRPr="00402DD1">
        <w:rPr>
          <w:rFonts w:ascii="Source Sans Pro" w:hAnsi="Source Sans Pro"/>
          <w:sz w:val="24"/>
          <w:szCs w:val="24"/>
        </w:rPr>
        <w:tab/>
        <w:t>k t a n b y l ö y</w:t>
      </w:r>
    </w:p>
    <w:p w14:paraId="5C37349D" w14:textId="77777777" w:rsidR="005958B3" w:rsidRPr="00402DD1" w:rsidRDefault="005958B3" w:rsidP="005958B3">
      <w:pPr>
        <w:tabs>
          <w:tab w:val="left" w:pos="567"/>
          <w:tab w:val="left" w:pos="3119"/>
        </w:tabs>
        <w:rPr>
          <w:rFonts w:ascii="Source Sans Pro" w:hAnsi="Source Sans Pro"/>
          <w:sz w:val="24"/>
          <w:szCs w:val="24"/>
        </w:rPr>
      </w:pPr>
      <w:r w:rsidRPr="00402DD1">
        <w:rPr>
          <w:rFonts w:ascii="Source Sans Pro" w:hAnsi="Source Sans Pro"/>
          <w:sz w:val="24"/>
          <w:szCs w:val="24"/>
        </w:rPr>
        <w:tab/>
        <w:t>t a r k u b m n</w:t>
      </w:r>
      <w:r w:rsidRPr="00402DD1">
        <w:rPr>
          <w:rFonts w:ascii="Source Sans Pro" w:hAnsi="Source Sans Pro"/>
          <w:sz w:val="24"/>
          <w:szCs w:val="24"/>
        </w:rPr>
        <w:tab/>
        <w:t>ö s t k ä l å r a</w:t>
      </w:r>
    </w:p>
    <w:p w14:paraId="4CEA5DFA" w14:textId="77777777" w:rsidR="005958B3" w:rsidRPr="00402DD1" w:rsidRDefault="005958B3" w:rsidP="005958B3">
      <w:pPr>
        <w:tabs>
          <w:tab w:val="left" w:pos="567"/>
          <w:tab w:val="left" w:pos="3119"/>
        </w:tabs>
        <w:rPr>
          <w:rFonts w:ascii="Source Sans Pro" w:hAnsi="Source Sans Pro"/>
          <w:sz w:val="24"/>
          <w:szCs w:val="24"/>
        </w:rPr>
      </w:pPr>
      <w:r>
        <w:rPr>
          <w:rFonts w:ascii="Source Sans Pro" w:hAnsi="Source Sans Pro"/>
          <w:sz w:val="24"/>
          <w:szCs w:val="24"/>
        </w:rPr>
        <w:lastRenderedPageBreak/>
        <w:t>iv.</w:t>
      </w:r>
      <w:r w:rsidRPr="00402DD1">
        <w:rPr>
          <w:rFonts w:ascii="Source Sans Pro" w:hAnsi="Source Sans Pro"/>
          <w:sz w:val="24"/>
          <w:szCs w:val="24"/>
        </w:rPr>
        <w:tab/>
        <w:t xml:space="preserve">l å k y b m i t n </w:t>
      </w:r>
      <w:r w:rsidRPr="00402DD1">
        <w:rPr>
          <w:rFonts w:ascii="Source Sans Pro" w:hAnsi="Source Sans Pro"/>
          <w:sz w:val="24"/>
          <w:szCs w:val="24"/>
        </w:rPr>
        <w:tab/>
        <w:t>ä s k a b ö r i s</w:t>
      </w:r>
    </w:p>
    <w:p w14:paraId="4822CD18" w14:textId="3FE2921F" w:rsidR="005958B3" w:rsidRPr="00402DD1" w:rsidRDefault="005958B3" w:rsidP="00936A2D">
      <w:pPr>
        <w:tabs>
          <w:tab w:val="left" w:pos="567"/>
          <w:tab w:val="left" w:pos="3119"/>
        </w:tabs>
        <w:rPr>
          <w:rFonts w:ascii="Source Sans Pro" w:hAnsi="Source Sans Pro"/>
          <w:sz w:val="24"/>
          <w:szCs w:val="24"/>
        </w:rPr>
      </w:pPr>
      <w:r w:rsidRPr="00402DD1">
        <w:rPr>
          <w:rFonts w:ascii="Source Sans Pro" w:hAnsi="Source Sans Pro"/>
          <w:sz w:val="24"/>
          <w:szCs w:val="24"/>
        </w:rPr>
        <w:tab/>
        <w:t xml:space="preserve">s y b l a m k t </w:t>
      </w:r>
      <w:r w:rsidRPr="00402DD1">
        <w:rPr>
          <w:rFonts w:ascii="Source Sans Pro" w:hAnsi="Source Sans Pro"/>
          <w:sz w:val="24"/>
          <w:szCs w:val="24"/>
        </w:rPr>
        <w:tab/>
        <w:t xml:space="preserve">a n r a s k i n r </w:t>
      </w:r>
    </w:p>
    <w:p w14:paraId="65C67E2F" w14:textId="77777777" w:rsidR="005958B3" w:rsidRPr="00F41ECB" w:rsidRDefault="005958B3" w:rsidP="005958B3">
      <w:pPr>
        <w:pStyle w:val="Rubrik3numrerad"/>
      </w:pPr>
      <w:bookmarkStart w:id="56" w:name="_Toc230501765"/>
      <w:r w:rsidRPr="00F41ECB">
        <w:t>Repetera, konturera och befäst skriftbilden</w:t>
      </w:r>
      <w:bookmarkEnd w:id="56"/>
    </w:p>
    <w:p w14:paraId="3E981053" w14:textId="44069A10" w:rsidR="005B3C3F" w:rsidRPr="005B3C3F" w:rsidRDefault="005B3C3F" w:rsidP="005B3C3F">
      <w:pPr>
        <w:tabs>
          <w:tab w:val="left" w:pos="567"/>
        </w:tabs>
        <w:rPr>
          <w:rFonts w:ascii="Source Sans Pro" w:hAnsi="Source Sans Pro" w:cstheme="minorHAnsi"/>
        </w:rPr>
      </w:pPr>
      <w:r w:rsidRPr="005B3C3F">
        <w:rPr>
          <w:rFonts w:ascii="Source Sans Pro" w:hAnsi="Source Sans Pro" w:cstheme="minorHAnsi"/>
        </w:rPr>
        <w:t>I denna övning ersätts rörelsen till ljudet med konturering eller skrivning av bokstaven. Eleverna håller pennan med god pennfattning. Om eleverna ska skriva istället för konturera kan det vara lättare att skriva på ett blad med stödlinjer än att skriva direkt i schabloner som de som åtföljer övningen.</w:t>
      </w:r>
    </w:p>
    <w:p w14:paraId="6AB707B5" w14:textId="77777777" w:rsidR="005B3C3F" w:rsidRPr="005B3C3F" w:rsidRDefault="005B3C3F" w:rsidP="005B3C3F">
      <w:pPr>
        <w:tabs>
          <w:tab w:val="left" w:pos="567"/>
        </w:tabs>
        <w:rPr>
          <w:rFonts w:ascii="Source Sans Pro" w:hAnsi="Source Sans Pro" w:cstheme="minorHAnsi"/>
        </w:rPr>
      </w:pPr>
      <w:r w:rsidRPr="005B3C3F">
        <w:rPr>
          <w:rFonts w:ascii="Source Sans Pro" w:hAnsi="Source Sans Pro" w:cstheme="minorHAnsi"/>
        </w:rPr>
        <w:t>a. Läraren säger ljudet. Eleverna konturerar eller skriver bokstaven och säger ljudet. [Eleven hör, ser, säger och konturerar]</w:t>
      </w:r>
    </w:p>
    <w:p w14:paraId="0AAF9681" w14:textId="77777777" w:rsidR="005B3C3F" w:rsidRPr="005B3C3F" w:rsidRDefault="005B3C3F" w:rsidP="005B3C3F">
      <w:pPr>
        <w:tabs>
          <w:tab w:val="left" w:pos="567"/>
        </w:tabs>
        <w:rPr>
          <w:rFonts w:ascii="Source Sans Pro" w:hAnsi="Source Sans Pro" w:cstheme="minorHAnsi"/>
        </w:rPr>
      </w:pPr>
      <w:r w:rsidRPr="005B3C3F">
        <w:rPr>
          <w:rFonts w:ascii="Source Sans Pro" w:hAnsi="Source Sans Pro" w:cstheme="minorHAnsi"/>
        </w:rPr>
        <w:t>Som variation mot slutet kan läraren hoppa mellan bokstäverna i en småserie. [Eleven hör, hittar, ser, säger och konturerar]</w:t>
      </w:r>
    </w:p>
    <w:p w14:paraId="7B9A714D" w14:textId="77BF0FCD" w:rsidR="005B3C3F" w:rsidRDefault="005B3C3F" w:rsidP="005B3C3F">
      <w:pPr>
        <w:tabs>
          <w:tab w:val="left" w:pos="567"/>
        </w:tabs>
        <w:rPr>
          <w:rFonts w:ascii="Source Sans Pro" w:hAnsi="Source Sans Pro" w:cstheme="minorHAnsi"/>
        </w:rPr>
      </w:pPr>
      <w:r w:rsidRPr="005B3C3F">
        <w:rPr>
          <w:rFonts w:ascii="Source Sans Pro" w:hAnsi="Source Sans Pro" w:cstheme="minorHAnsi"/>
        </w:rPr>
        <w:t xml:space="preserve">b. Eleverna arbetar individuellt och konturerar/skriver bokstaven och säger ljudet. </w:t>
      </w:r>
      <w:r>
        <w:rPr>
          <w:rFonts w:ascii="Source Sans Pro" w:hAnsi="Source Sans Pro" w:cstheme="minorHAnsi"/>
        </w:rPr>
        <w:t>[Eleven ser, säger och konturerar]</w:t>
      </w:r>
    </w:p>
    <w:p w14:paraId="3A0F615C" w14:textId="53BB58B8" w:rsidR="00F60D9C" w:rsidRDefault="00F60D9C" w:rsidP="00DC2401">
      <w:pPr>
        <w:tabs>
          <w:tab w:val="left" w:pos="567"/>
        </w:tabs>
        <w:rPr>
          <w:rFonts w:ascii="Source Sans Pro" w:hAnsi="Source Sans Pro" w:cstheme="minorHAnsi"/>
        </w:rPr>
      </w:pPr>
      <w:r>
        <w:rPr>
          <w:rFonts w:ascii="Source Sans Pro" w:hAnsi="Source Sans Pro" w:cstheme="minorHAnsi"/>
        </w:rPr>
        <w:t xml:space="preserve">Använd schabloner eller blad </w:t>
      </w:r>
      <w:r w:rsidRPr="002D63BD">
        <w:rPr>
          <w:rFonts w:ascii="Source Sans Pro" w:hAnsi="Source Sans Pro" w:cstheme="minorHAnsi"/>
        </w:rPr>
        <w:t>med stödlinjer.</w:t>
      </w:r>
    </w:p>
    <w:p w14:paraId="69181946" w14:textId="0A04FB64" w:rsidR="005B3C3F" w:rsidRPr="007B043E" w:rsidRDefault="005B3C3F" w:rsidP="005B3C3F">
      <w:pPr>
        <w:tabs>
          <w:tab w:val="left" w:pos="567"/>
        </w:tabs>
        <w:rPr>
          <w:rFonts w:ascii="Source Sans Pro" w:hAnsi="Source Sans Pro" w:cstheme="minorHAnsi"/>
        </w:rPr>
      </w:pPr>
      <w:r>
        <w:rPr>
          <w:rFonts w:ascii="Source Sans Pro" w:hAnsi="Source Sans Pro" w:cstheme="minorHAnsi"/>
        </w:rPr>
        <w:t xml:space="preserve">Schabloner med en rad småserier ges nedan. De finns också i </w:t>
      </w:r>
      <w:r w:rsidR="00DC1363">
        <w:rPr>
          <w:rFonts w:ascii="Source Sans Pro" w:hAnsi="Source Sans Pro" w:cstheme="minorHAnsi"/>
        </w:rPr>
        <w:t xml:space="preserve">Elevernas dokument </w:t>
      </w:r>
      <w:r>
        <w:rPr>
          <w:rFonts w:ascii="Source Sans Pro" w:hAnsi="Source Sans Pro" w:cstheme="minorHAnsi"/>
        </w:rPr>
        <w:t>till B.</w:t>
      </w:r>
    </w:p>
    <w:p w14:paraId="75361A41" w14:textId="0A319411" w:rsidR="005A3776" w:rsidRDefault="005A3776" w:rsidP="00DC2401">
      <w:pPr>
        <w:tabs>
          <w:tab w:val="left" w:pos="567"/>
        </w:tabs>
        <w:rPr>
          <w:rFonts w:ascii="Ayuthaya" w:hAnsi="Ayuthaya" w:cs="Ayuthaya"/>
        </w:rPr>
      </w:pPr>
      <w:r w:rsidRPr="005A3776">
        <w:rPr>
          <w:rFonts w:ascii="Ayuthaya" w:hAnsi="Ayuthaya" w:cs="Ayuthaya"/>
          <w:noProof/>
        </w:rPr>
        <w:drawing>
          <wp:inline distT="0" distB="0" distL="0" distR="0" wp14:anchorId="65211695" wp14:editId="577A4EE5">
            <wp:extent cx="2698922" cy="2320283"/>
            <wp:effectExtent l="38100" t="38100" r="31750" b="42545"/>
            <wp:docPr id="46666745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67451" name=""/>
                    <pic:cNvPicPr/>
                  </pic:nvPicPr>
                  <pic:blipFill rotWithShape="1">
                    <a:blip r:embed="rId21"/>
                    <a:srcRect r="51959"/>
                    <a:stretch>
                      <a:fillRect/>
                    </a:stretch>
                  </pic:blipFill>
                  <pic:spPr bwMode="auto">
                    <a:xfrm>
                      <a:off x="0" y="0"/>
                      <a:ext cx="2716089" cy="2335042"/>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Ayuthaya" w:hAnsi="Ayuthaya" w:cs="Ayuthaya"/>
        </w:rPr>
        <w:t xml:space="preserve"> </w:t>
      </w:r>
      <w:r w:rsidRPr="005A3776">
        <w:rPr>
          <w:rFonts w:ascii="Ayuthaya" w:hAnsi="Ayuthaya" w:cs="Ayuthaya"/>
          <w:noProof/>
        </w:rPr>
        <w:drawing>
          <wp:inline distT="0" distB="0" distL="0" distR="0" wp14:anchorId="3290866F" wp14:editId="6B3EE061">
            <wp:extent cx="2712309" cy="2329048"/>
            <wp:effectExtent l="38100" t="38100" r="43815" b="33655"/>
            <wp:docPr id="194299027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67451" name=""/>
                    <pic:cNvPicPr/>
                  </pic:nvPicPr>
                  <pic:blipFill rotWithShape="1">
                    <a:blip r:embed="rId21"/>
                    <a:srcRect l="51903"/>
                    <a:stretch>
                      <a:fillRect/>
                    </a:stretch>
                  </pic:blipFill>
                  <pic:spPr bwMode="auto">
                    <a:xfrm>
                      <a:off x="0" y="0"/>
                      <a:ext cx="2720994" cy="2336506"/>
                    </a:xfrm>
                    <a:prstGeom prst="rect">
                      <a:avLst/>
                    </a:prstGeom>
                    <a:ln w="38100" cap="flat" cmpd="sng" algn="ctr">
                      <a:solidFill>
                        <a:schemeClr val="accent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BA484F" w14:textId="298A5EEB" w:rsidR="005A3776" w:rsidRDefault="005A3776" w:rsidP="00DC2401">
      <w:pPr>
        <w:tabs>
          <w:tab w:val="left" w:pos="567"/>
        </w:tabs>
        <w:rPr>
          <w:rFonts w:ascii="Ayuthaya" w:hAnsi="Ayuthaya" w:cs="Ayuthaya"/>
        </w:rPr>
      </w:pPr>
      <w:r w:rsidRPr="005A3776">
        <w:rPr>
          <w:rFonts w:ascii="Ayuthaya" w:hAnsi="Ayuthaya" w:cs="Ayuthaya"/>
          <w:noProof/>
        </w:rPr>
        <w:drawing>
          <wp:inline distT="0" distB="0" distL="0" distR="0" wp14:anchorId="1CECE639" wp14:editId="6221C851">
            <wp:extent cx="2698750" cy="1728470"/>
            <wp:effectExtent l="38100" t="38100" r="44450" b="36830"/>
            <wp:docPr id="16524229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22939" name=""/>
                    <pic:cNvPicPr/>
                  </pic:nvPicPr>
                  <pic:blipFill rotWithShape="1">
                    <a:blip r:embed="rId22"/>
                    <a:srcRect r="53130" b="24871"/>
                    <a:stretch>
                      <a:fillRect/>
                    </a:stretch>
                  </pic:blipFill>
                  <pic:spPr bwMode="auto">
                    <a:xfrm>
                      <a:off x="0" y="0"/>
                      <a:ext cx="2699446" cy="1728916"/>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Ayuthaya" w:hAnsi="Ayuthaya" w:cs="Ayuthaya"/>
        </w:rPr>
        <w:t xml:space="preserve"> </w:t>
      </w:r>
      <w:r w:rsidRPr="005A3776">
        <w:rPr>
          <w:rFonts w:ascii="Ayuthaya" w:hAnsi="Ayuthaya" w:cs="Ayuthaya"/>
          <w:noProof/>
        </w:rPr>
        <w:drawing>
          <wp:inline distT="0" distB="0" distL="0" distR="0" wp14:anchorId="47FEE136" wp14:editId="6632EB03">
            <wp:extent cx="2711827" cy="1728390"/>
            <wp:effectExtent l="38100" t="38100" r="31750" b="37465"/>
            <wp:docPr id="102124372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22939" name=""/>
                    <pic:cNvPicPr/>
                  </pic:nvPicPr>
                  <pic:blipFill rotWithShape="1">
                    <a:blip r:embed="rId22"/>
                    <a:srcRect l="49469" r="3432" b="24871"/>
                    <a:stretch>
                      <a:fillRect/>
                    </a:stretch>
                  </pic:blipFill>
                  <pic:spPr bwMode="auto">
                    <a:xfrm>
                      <a:off x="0" y="0"/>
                      <a:ext cx="2712653" cy="1728916"/>
                    </a:xfrm>
                    <a:prstGeom prst="rect">
                      <a:avLst/>
                    </a:prstGeom>
                    <a:ln w="38100" cap="flat" cmpd="sng" algn="ctr">
                      <a:solidFill>
                        <a:schemeClr val="accent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DCA2AD" w14:textId="1F78D03B" w:rsidR="005E6628" w:rsidRDefault="005E6628" w:rsidP="00E6165D">
      <w:pPr>
        <w:pStyle w:val="Rubrik2numrerad"/>
      </w:pPr>
      <w:bookmarkStart w:id="57" w:name="_Toc230501766"/>
      <w:r>
        <w:lastRenderedPageBreak/>
        <w:t>Teknikträning av ljudning</w:t>
      </w:r>
      <w:bookmarkEnd w:id="57"/>
    </w:p>
    <w:p w14:paraId="1463C116" w14:textId="17323891" w:rsidR="0048403E" w:rsidRDefault="003A3B44" w:rsidP="0048403E">
      <w:pPr>
        <w:rPr>
          <w:rFonts w:ascii="Source Sans Pro" w:hAnsi="Source Sans Pro"/>
        </w:rPr>
      </w:pPr>
      <w:r w:rsidRPr="003A3B44">
        <w:rPr>
          <w:rFonts w:ascii="Source Sans Pro" w:hAnsi="Source Sans Pro"/>
        </w:rPr>
        <w:t xml:space="preserve">Lästräning innehåller moment med ljudning och segmentering. Dessa samverkar för att klargöra kopplingarna mellan ljud och skrift. Som termen indikerar tydliggör segmentering fonemgrafemen när de uppträder i en följd (som i ord). Ljudning kan användas både för att stötta segmenteringen och för att underlätta utläsandet av bokstavssekvenser. Det kallas ibland för sammanljudning. </w:t>
      </w:r>
    </w:p>
    <w:p w14:paraId="7D4DE802" w14:textId="594C9FD2" w:rsidR="003A3B44" w:rsidRDefault="0048403E" w:rsidP="003A3B44">
      <w:pPr>
        <w:rPr>
          <w:rFonts w:ascii="Source Sans Pro" w:hAnsi="Source Sans Pro"/>
        </w:rPr>
      </w:pPr>
      <w:r>
        <w:rPr>
          <w:rFonts w:ascii="Source Sans Pro" w:hAnsi="Source Sans Pro"/>
        </w:rPr>
        <w:t xml:space="preserve">I detta avsnitt upprepas teknikträning av ljudning från avsnitt </w:t>
      </w:r>
      <w:r w:rsidR="003A3B44">
        <w:rPr>
          <w:rFonts w:ascii="Source Sans Pro" w:hAnsi="Source Sans Pro"/>
        </w:rPr>
        <w:fldChar w:fldCharType="begin"/>
      </w:r>
      <w:r w:rsidR="003A3B44">
        <w:rPr>
          <w:rFonts w:ascii="Source Sans Pro" w:hAnsi="Source Sans Pro"/>
        </w:rPr>
        <w:instrText xml:space="preserve"> REF _Ref228466229 \r \h </w:instrText>
      </w:r>
      <w:r w:rsidR="003A3B44">
        <w:rPr>
          <w:rFonts w:ascii="Source Sans Pro" w:hAnsi="Source Sans Pro"/>
        </w:rPr>
      </w:r>
      <w:r w:rsidR="003A3B44">
        <w:rPr>
          <w:rFonts w:ascii="Source Sans Pro" w:hAnsi="Source Sans Pro"/>
        </w:rPr>
        <w:fldChar w:fldCharType="separate"/>
      </w:r>
      <w:r w:rsidR="007867C3">
        <w:rPr>
          <w:rFonts w:ascii="Source Sans Pro" w:hAnsi="Source Sans Pro"/>
        </w:rPr>
        <w:t xml:space="preserve">1.2  </w:t>
      </w:r>
      <w:r w:rsidR="003A3B44">
        <w:rPr>
          <w:rFonts w:ascii="Source Sans Pro" w:hAnsi="Source Sans Pro"/>
        </w:rPr>
        <w:fldChar w:fldCharType="end"/>
      </w:r>
      <w:r>
        <w:rPr>
          <w:rFonts w:ascii="Source Sans Pro" w:hAnsi="Source Sans Pro"/>
        </w:rPr>
        <w:t xml:space="preserve">ovan, men baserat på </w:t>
      </w:r>
      <w:r w:rsidR="0060549A" w:rsidRPr="0060549A">
        <w:rPr>
          <w:rFonts w:ascii="Source Sans Pro" w:hAnsi="Source Sans Pro"/>
          <w:i/>
          <w:iCs/>
        </w:rPr>
        <w:t xml:space="preserve">expanderade </w:t>
      </w:r>
      <w:proofErr w:type="spellStart"/>
      <w:r w:rsidR="0060549A" w:rsidRPr="0060549A">
        <w:rPr>
          <w:rFonts w:ascii="Source Sans Pro" w:hAnsi="Source Sans Pro"/>
          <w:i/>
          <w:iCs/>
        </w:rPr>
        <w:t>merisola</w:t>
      </w:r>
      <w:proofErr w:type="spellEnd"/>
      <w:r w:rsidR="0060549A" w:rsidRPr="0060549A">
        <w:rPr>
          <w:rFonts w:ascii="Source Sans Pro" w:hAnsi="Source Sans Pro"/>
          <w:i/>
          <w:iCs/>
        </w:rPr>
        <w:t xml:space="preserve"> </w:t>
      </w:r>
      <w:r w:rsidR="0060549A" w:rsidRPr="00D7088A">
        <w:rPr>
          <w:rFonts w:ascii="Source Sans Pro" w:hAnsi="Source Sans Pro"/>
        </w:rPr>
        <w:t>och</w:t>
      </w:r>
      <w:r w:rsidR="0060549A" w:rsidRPr="0060549A">
        <w:rPr>
          <w:rFonts w:ascii="Source Sans Pro" w:hAnsi="Source Sans Pro"/>
          <w:i/>
          <w:iCs/>
        </w:rPr>
        <w:t xml:space="preserve"> </w:t>
      </w:r>
      <w:proofErr w:type="spellStart"/>
      <w:r w:rsidRPr="0060549A">
        <w:rPr>
          <w:rFonts w:ascii="Source Sans Pro" w:hAnsi="Source Sans Pro"/>
          <w:i/>
          <w:iCs/>
        </w:rPr>
        <w:t>benitoka</w:t>
      </w:r>
      <w:proofErr w:type="spellEnd"/>
      <w:r>
        <w:rPr>
          <w:rFonts w:ascii="Source Sans Pro" w:hAnsi="Source Sans Pro"/>
        </w:rPr>
        <w:t xml:space="preserve">. För den lärare som arbetat igenom hela avsnitt </w:t>
      </w:r>
      <w:r w:rsidR="003A3B44">
        <w:rPr>
          <w:rFonts w:ascii="Source Sans Pro" w:hAnsi="Source Sans Pro"/>
        </w:rPr>
        <w:fldChar w:fldCharType="begin"/>
      </w:r>
      <w:r w:rsidR="003A3B44">
        <w:rPr>
          <w:rFonts w:ascii="Source Sans Pro" w:hAnsi="Source Sans Pro"/>
        </w:rPr>
        <w:instrText xml:space="preserve"> REF _Ref228466229 \r \h </w:instrText>
      </w:r>
      <w:r w:rsidR="003A3B44">
        <w:rPr>
          <w:rFonts w:ascii="Source Sans Pro" w:hAnsi="Source Sans Pro"/>
        </w:rPr>
      </w:r>
      <w:r w:rsidR="003A3B44">
        <w:rPr>
          <w:rFonts w:ascii="Source Sans Pro" w:hAnsi="Source Sans Pro"/>
        </w:rPr>
        <w:fldChar w:fldCharType="separate"/>
      </w:r>
      <w:r w:rsidR="007867C3">
        <w:rPr>
          <w:rFonts w:ascii="Source Sans Pro" w:hAnsi="Source Sans Pro"/>
        </w:rPr>
        <w:t xml:space="preserve">1.2  </w:t>
      </w:r>
      <w:r w:rsidR="003A3B44">
        <w:rPr>
          <w:rFonts w:ascii="Source Sans Pro" w:hAnsi="Source Sans Pro"/>
        </w:rPr>
        <w:fldChar w:fldCharType="end"/>
      </w:r>
      <w:r>
        <w:rPr>
          <w:rFonts w:ascii="Source Sans Pro" w:hAnsi="Source Sans Pro"/>
        </w:rPr>
        <w:t>med sina elever kommer tekniken mycket lätt kunna appliceras på de nya konsonanter som introducerats i avsnitt 2.</w:t>
      </w:r>
      <w:r w:rsidR="003A3B44">
        <w:rPr>
          <w:rFonts w:ascii="Source Sans Pro" w:hAnsi="Source Sans Pro"/>
        </w:rPr>
        <w:t xml:space="preserve"> Två </w:t>
      </w:r>
      <w:r w:rsidR="003A3B44" w:rsidRPr="001822B6">
        <w:rPr>
          <w:rFonts w:ascii="Source Sans Pro" w:hAnsi="Source Sans Pro"/>
        </w:rPr>
        <w:t xml:space="preserve">sätt att ljuda </w:t>
      </w:r>
      <w:r w:rsidR="003A3B44">
        <w:rPr>
          <w:rFonts w:ascii="Source Sans Pro" w:hAnsi="Source Sans Pro"/>
        </w:rPr>
        <w:t>tränas,</w:t>
      </w:r>
      <w:r w:rsidR="003A3B44" w:rsidRPr="001822B6">
        <w:rPr>
          <w:rFonts w:ascii="Source Sans Pro" w:hAnsi="Source Sans Pro"/>
        </w:rPr>
        <w:t xml:space="preserve"> nämligen </w:t>
      </w:r>
      <w:r w:rsidR="003A3B44" w:rsidRPr="001822B6">
        <w:rPr>
          <w:rFonts w:ascii="Source Sans Pro" w:hAnsi="Source Sans Pro"/>
          <w:i/>
          <w:iCs/>
        </w:rPr>
        <w:t>kontinuerlig ljudning</w:t>
      </w:r>
      <w:r w:rsidR="003A3B44" w:rsidRPr="001822B6">
        <w:rPr>
          <w:rFonts w:ascii="Source Sans Pro" w:hAnsi="Source Sans Pro"/>
        </w:rPr>
        <w:t xml:space="preserve"> och </w:t>
      </w:r>
      <w:r w:rsidR="003A3B44" w:rsidRPr="001822B6">
        <w:rPr>
          <w:rFonts w:ascii="Source Sans Pro" w:hAnsi="Source Sans Pro"/>
          <w:i/>
          <w:iCs/>
        </w:rPr>
        <w:t>uppdelad ljudning</w:t>
      </w:r>
      <w:r w:rsidR="003A3B44" w:rsidRPr="001822B6">
        <w:rPr>
          <w:rFonts w:ascii="Source Sans Pro" w:hAnsi="Source Sans Pro"/>
        </w:rPr>
        <w:t>. Inledningsvis kombineras ljudningen med rörelser</w:t>
      </w:r>
      <w:r w:rsidR="003A3B44">
        <w:rPr>
          <w:rFonts w:ascii="Source Sans Pro" w:hAnsi="Source Sans Pro"/>
        </w:rPr>
        <w:t>. Efterhand kopplas rörelserna bort, men de finns hela tiden med som en resurs för förtydligande och som ett stöd för att identifiera ljud och ljudsekvenser.</w:t>
      </w:r>
    </w:p>
    <w:p w14:paraId="7755B0BA" w14:textId="77777777" w:rsidR="0048403E" w:rsidRDefault="0048403E" w:rsidP="0048403E">
      <w:pPr>
        <w:pStyle w:val="Rubrik3numrerad"/>
      </w:pPr>
      <w:bookmarkStart w:id="58" w:name="_Toc230499036"/>
      <w:bookmarkStart w:id="59" w:name="_Toc230501767"/>
      <w:bookmarkEnd w:id="58"/>
      <w:r>
        <w:t>Kontinuerlig ljudning – med ljud och rörelse</w:t>
      </w:r>
      <w:bookmarkEnd w:id="59"/>
    </w:p>
    <w:p w14:paraId="4EBF3767" w14:textId="5EB53B38" w:rsidR="0048403E" w:rsidRDefault="0048403E" w:rsidP="0048403E">
      <w:pPr>
        <w:rPr>
          <w:rFonts w:ascii="Source Sans Pro" w:hAnsi="Source Sans Pro"/>
        </w:rPr>
      </w:pPr>
      <w:r w:rsidRPr="000C6132">
        <w:rPr>
          <w:rFonts w:ascii="Source Sans Pro" w:hAnsi="Source Sans Pro"/>
        </w:rPr>
        <w:t xml:space="preserve">Vid kontinuerlig ljudning utnyttjas hållegenskapen hos hålljuden. </w:t>
      </w:r>
      <w:r w:rsidRPr="004C5ABE">
        <w:rPr>
          <w:rFonts w:ascii="Source Sans Pro" w:hAnsi="Source Sans Pro"/>
        </w:rPr>
        <w:t xml:space="preserve">Man övergår från det ena ljudet till det andra utan avbrott: </w:t>
      </w:r>
      <w:proofErr w:type="spellStart"/>
      <w:r w:rsidR="00E22FF2">
        <w:rPr>
          <w:rFonts w:ascii="Source Sans Pro" w:hAnsi="Source Sans Pro"/>
          <w:i/>
          <w:iCs/>
        </w:rPr>
        <w:t>nnnyyy</w:t>
      </w:r>
      <w:proofErr w:type="spellEnd"/>
      <w:r w:rsidRPr="004C5ABE">
        <w:rPr>
          <w:rFonts w:ascii="Source Sans Pro" w:hAnsi="Source Sans Pro"/>
          <w:i/>
          <w:iCs/>
        </w:rPr>
        <w:t xml:space="preserve">. </w:t>
      </w:r>
      <w:r w:rsidRPr="000C6132">
        <w:rPr>
          <w:rFonts w:ascii="Source Sans Pro" w:hAnsi="Source Sans Pro"/>
        </w:rPr>
        <w:t xml:space="preserve">I den inledande träningen utnyttjas de rörelser </w:t>
      </w:r>
      <w:r>
        <w:rPr>
          <w:rFonts w:ascii="Source Sans Pro" w:hAnsi="Source Sans Pro"/>
        </w:rPr>
        <w:t>som är</w:t>
      </w:r>
      <w:r w:rsidRPr="000C6132">
        <w:rPr>
          <w:rFonts w:ascii="Source Sans Pro" w:hAnsi="Source Sans Pro"/>
        </w:rPr>
        <w:t xml:space="preserve"> koppla</w:t>
      </w:r>
      <w:r>
        <w:rPr>
          <w:rFonts w:ascii="Source Sans Pro" w:hAnsi="Source Sans Pro"/>
        </w:rPr>
        <w:t>de</w:t>
      </w:r>
      <w:r w:rsidRPr="000C6132">
        <w:rPr>
          <w:rFonts w:ascii="Source Sans Pro" w:hAnsi="Source Sans Pro"/>
        </w:rPr>
        <w:t xml:space="preserve"> </w:t>
      </w:r>
      <w:r w:rsidRPr="00524863">
        <w:rPr>
          <w:rFonts w:ascii="Source Sans Pro" w:hAnsi="Source Sans Pro"/>
        </w:rPr>
        <w:t xml:space="preserve">till ljuden. Detta stärker den fonologiska medvetenheten. Vi sätter upp </w:t>
      </w:r>
      <w:r>
        <w:rPr>
          <w:rFonts w:ascii="Source Sans Pro" w:hAnsi="Source Sans Pro"/>
        </w:rPr>
        <w:t>övningen</w:t>
      </w:r>
      <w:r w:rsidRPr="00524863">
        <w:rPr>
          <w:rFonts w:ascii="Source Sans Pro" w:hAnsi="Source Sans Pro"/>
        </w:rPr>
        <w:t xml:space="preserve"> som två parallella rader med uppgifter som ska utföras samtidigt. </w:t>
      </w:r>
      <w:r>
        <w:rPr>
          <w:rFonts w:ascii="Source Sans Pro" w:hAnsi="Source Sans Pro"/>
        </w:rPr>
        <w:t xml:space="preserve">(Vi kallar detta för ett </w:t>
      </w:r>
      <w:r w:rsidRPr="00524863">
        <w:rPr>
          <w:rFonts w:ascii="Source Sans Pro" w:hAnsi="Source Sans Pro"/>
          <w:i/>
          <w:iCs/>
        </w:rPr>
        <w:t>partitur</w:t>
      </w:r>
      <w:r>
        <w:rPr>
          <w:rFonts w:ascii="Source Sans Pro" w:hAnsi="Source Sans Pro"/>
        </w:rPr>
        <w:t xml:space="preserve">, med en term lånad från musikens värld där två stämmor noteras parallellt.) </w:t>
      </w:r>
      <w:r w:rsidRPr="00524863">
        <w:rPr>
          <w:rFonts w:ascii="Source Sans Pro" w:hAnsi="Source Sans Pro"/>
        </w:rPr>
        <w:t>På den ena raden står den kontinuerliga ljudningen</w:t>
      </w:r>
      <w:r>
        <w:rPr>
          <w:rFonts w:ascii="Source Sans Pro" w:hAnsi="Source Sans Pro"/>
        </w:rPr>
        <w:t>, på den andra raden</w:t>
      </w:r>
      <w:r w:rsidRPr="00524863">
        <w:rPr>
          <w:rFonts w:ascii="Source Sans Pro" w:hAnsi="Source Sans Pro"/>
        </w:rPr>
        <w:t xml:space="preserve"> rörelserna. Ord med annat typsnitt och punkt mellan</w:t>
      </w:r>
      <w:r>
        <w:rPr>
          <w:rFonts w:ascii="Source Sans Pro" w:hAnsi="Source Sans Pro"/>
        </w:rPr>
        <w:t xml:space="preserve"> bokstäverna signalerar att man gör r</w:t>
      </w:r>
      <w:r w:rsidRPr="000C6132">
        <w:rPr>
          <w:rFonts w:ascii="Source Sans Pro" w:hAnsi="Source Sans Pro"/>
        </w:rPr>
        <w:t>örelse</w:t>
      </w:r>
      <w:r>
        <w:rPr>
          <w:rFonts w:ascii="Source Sans Pro" w:hAnsi="Source Sans Pro"/>
        </w:rPr>
        <w:t>r (</w:t>
      </w:r>
      <w:r w:rsidR="00E22FF2">
        <w:rPr>
          <w:rFonts w:ascii="Comic Sans MS" w:hAnsi="Comic Sans MS" w:cstheme="minorHAnsi"/>
        </w:rPr>
        <w:t>n</w:t>
      </w:r>
      <w:r w:rsidRPr="000C6132">
        <w:rPr>
          <w:rFonts w:ascii="Comic Sans MS" w:hAnsi="Comic Sans MS" w:cs="MS Mincho"/>
          <w:lang w:eastAsia="ja-JP"/>
        </w:rPr>
        <w:t>・</w:t>
      </w:r>
      <w:r w:rsidR="00E22FF2">
        <w:rPr>
          <w:rFonts w:ascii="Comic Sans MS" w:hAnsi="Comic Sans MS" w:cstheme="minorHAnsi"/>
        </w:rPr>
        <w:t>y</w:t>
      </w:r>
      <w:r>
        <w:rPr>
          <w:rFonts w:ascii="Source Sans Pro" w:hAnsi="Source Sans Pro"/>
        </w:rPr>
        <w:t xml:space="preserve">). Själva rörelserna har beskrivits i avsnitt </w:t>
      </w:r>
      <w:r w:rsidR="00E22FF2">
        <w:rPr>
          <w:rFonts w:ascii="Source Sans Pro" w:hAnsi="Source Sans Pro"/>
        </w:rPr>
        <w:fldChar w:fldCharType="begin"/>
      </w:r>
      <w:r w:rsidR="00E22FF2">
        <w:rPr>
          <w:rFonts w:ascii="Source Sans Pro" w:hAnsi="Source Sans Pro"/>
        </w:rPr>
        <w:instrText xml:space="preserve"> REF _Ref229333331 \r \h </w:instrText>
      </w:r>
      <w:r w:rsidR="00E22FF2">
        <w:rPr>
          <w:rFonts w:ascii="Source Sans Pro" w:hAnsi="Source Sans Pro"/>
        </w:rPr>
      </w:r>
      <w:r w:rsidR="00E22FF2">
        <w:rPr>
          <w:rFonts w:ascii="Source Sans Pro" w:hAnsi="Source Sans Pro"/>
        </w:rPr>
        <w:fldChar w:fldCharType="separate"/>
      </w:r>
      <w:r w:rsidR="007867C3">
        <w:rPr>
          <w:rFonts w:ascii="Source Sans Pro" w:hAnsi="Source Sans Pro"/>
        </w:rPr>
        <w:t xml:space="preserve">2.1.1  </w:t>
      </w:r>
      <w:r w:rsidR="00E22FF2">
        <w:rPr>
          <w:rFonts w:ascii="Source Sans Pro" w:hAnsi="Source Sans Pro"/>
        </w:rPr>
        <w:fldChar w:fldCharType="end"/>
      </w:r>
      <w:r>
        <w:rPr>
          <w:rFonts w:ascii="Source Sans Pro" w:hAnsi="Source Sans Pro"/>
        </w:rPr>
        <w:t>ovan.</w:t>
      </w:r>
    </w:p>
    <w:p w14:paraId="00D8CE6B" w14:textId="565A6326" w:rsidR="00E22FF2" w:rsidRDefault="00FE756D" w:rsidP="0048403E">
      <w:pPr>
        <w:rPr>
          <w:rFonts w:ascii="Source Sans Pro" w:hAnsi="Source Sans Pro"/>
        </w:rPr>
      </w:pPr>
      <w:r>
        <w:rPr>
          <w:rFonts w:ascii="Source Sans Pro" w:hAnsi="Source Sans Pro" w:cstheme="minorHAnsi"/>
        </w:rPr>
        <w:t>Denna övning är helt ljudbaserad, vilket betyder att skrivtecken/bokstäver inte används.</w:t>
      </w:r>
      <w:r>
        <w:rPr>
          <w:rFonts w:ascii="Source Sans Pro" w:hAnsi="Source Sans Pro"/>
        </w:rPr>
        <w:t xml:space="preserve"> </w:t>
      </w:r>
      <w:r w:rsidR="0048403E">
        <w:rPr>
          <w:rFonts w:ascii="Source Sans Pro" w:hAnsi="Source Sans Pro"/>
        </w:rPr>
        <w:t>Läraren säger vilka ord som ska ljudas och förevisar hur det går till. Eleverna gör efter. Principen är enkel</w:t>
      </w:r>
      <w:r>
        <w:rPr>
          <w:rFonts w:ascii="Source Sans Pro" w:hAnsi="Source Sans Pro"/>
        </w:rPr>
        <w:t>. N</w:t>
      </w:r>
      <w:r w:rsidR="0048403E">
        <w:rPr>
          <w:rFonts w:ascii="Source Sans Pro" w:hAnsi="Source Sans Pro"/>
        </w:rPr>
        <w:t>är eleverna har producerat ett par ord kan dessa ord repeteras med visst tempo</w:t>
      </w:r>
      <w:r w:rsidR="002E0E0B">
        <w:rPr>
          <w:rFonts w:ascii="Source Sans Pro" w:hAnsi="Source Sans Pro"/>
        </w:rPr>
        <w:t xml:space="preserve"> (</w:t>
      </w:r>
      <w:proofErr w:type="spellStart"/>
      <w:r w:rsidR="002E0E0B" w:rsidRPr="00CD21D7">
        <w:rPr>
          <w:rFonts w:ascii="Source Sans Pro" w:hAnsi="Source Sans Pro"/>
          <w:i/>
          <w:iCs/>
        </w:rPr>
        <w:t>nnnyyy</w:t>
      </w:r>
      <w:proofErr w:type="spellEnd"/>
      <w:r w:rsidR="002E0E0B" w:rsidRPr="00CD21D7">
        <w:rPr>
          <w:rFonts w:ascii="Source Sans Pro" w:hAnsi="Source Sans Pro"/>
          <w:i/>
          <w:iCs/>
        </w:rPr>
        <w:t xml:space="preserve">, </w:t>
      </w:r>
      <w:proofErr w:type="spellStart"/>
      <w:r w:rsidR="002E0E0B" w:rsidRPr="00CD21D7">
        <w:rPr>
          <w:rFonts w:ascii="Source Sans Pro" w:hAnsi="Source Sans Pro"/>
          <w:i/>
          <w:iCs/>
        </w:rPr>
        <w:t>ööönnn</w:t>
      </w:r>
      <w:proofErr w:type="spellEnd"/>
      <w:r w:rsidR="002E0E0B" w:rsidRPr="00CD21D7">
        <w:rPr>
          <w:rFonts w:ascii="Source Sans Pro" w:hAnsi="Source Sans Pro"/>
          <w:i/>
          <w:iCs/>
        </w:rPr>
        <w:t xml:space="preserve">, </w:t>
      </w:r>
      <w:proofErr w:type="spellStart"/>
      <w:r w:rsidR="002E0E0B" w:rsidRPr="00CD21D7">
        <w:rPr>
          <w:rFonts w:ascii="Source Sans Pro" w:hAnsi="Source Sans Pro"/>
          <w:i/>
          <w:iCs/>
        </w:rPr>
        <w:t>nnnyyy</w:t>
      </w:r>
      <w:proofErr w:type="spellEnd"/>
      <w:r w:rsidR="002E0E0B" w:rsidRPr="00CD21D7">
        <w:rPr>
          <w:rFonts w:ascii="Source Sans Pro" w:hAnsi="Source Sans Pro"/>
          <w:i/>
          <w:iCs/>
        </w:rPr>
        <w:t xml:space="preserve">, </w:t>
      </w:r>
      <w:proofErr w:type="spellStart"/>
      <w:r w:rsidR="002E0E0B" w:rsidRPr="00CD21D7">
        <w:rPr>
          <w:rFonts w:ascii="Source Sans Pro" w:hAnsi="Source Sans Pro"/>
          <w:i/>
          <w:iCs/>
        </w:rPr>
        <w:t>ööönnn</w:t>
      </w:r>
      <w:proofErr w:type="spellEnd"/>
      <w:r w:rsidR="002E0E0B" w:rsidRPr="00CD21D7">
        <w:rPr>
          <w:rFonts w:ascii="Source Sans Pro" w:hAnsi="Source Sans Pro"/>
          <w:i/>
          <w:iCs/>
        </w:rPr>
        <w:t xml:space="preserve">, </w:t>
      </w:r>
      <w:proofErr w:type="spellStart"/>
      <w:r w:rsidR="002E0E0B" w:rsidRPr="00CD21D7">
        <w:rPr>
          <w:rFonts w:ascii="Source Sans Pro" w:hAnsi="Source Sans Pro"/>
          <w:i/>
          <w:iCs/>
        </w:rPr>
        <w:t>nnnyyy</w:t>
      </w:r>
      <w:proofErr w:type="spellEnd"/>
      <w:r w:rsidR="002E0E0B" w:rsidRPr="00CD21D7">
        <w:rPr>
          <w:rFonts w:ascii="Source Sans Pro" w:hAnsi="Source Sans Pro"/>
          <w:i/>
          <w:iCs/>
        </w:rPr>
        <w:t>…</w:t>
      </w:r>
      <w:r w:rsidR="002E0E0B" w:rsidRPr="002E0E0B">
        <w:rPr>
          <w:rFonts w:ascii="Source Sans Pro" w:hAnsi="Source Sans Pro"/>
        </w:rPr>
        <w:t>)</w:t>
      </w:r>
      <w:r w:rsidR="0048403E" w:rsidRPr="002E0E0B">
        <w:rPr>
          <w:rFonts w:ascii="Source Sans Pro" w:hAnsi="Source Sans Pro"/>
        </w:rPr>
        <w:t xml:space="preserve">. </w:t>
      </w:r>
      <w:r w:rsidR="0048403E">
        <w:rPr>
          <w:rFonts w:ascii="Source Sans Pro" w:hAnsi="Source Sans Pro"/>
        </w:rPr>
        <w:t>Där sker själva träningen. Eleverna kommer att snabbt förstå vad som förväntas. När två ord sitter går man vidare.</w:t>
      </w:r>
      <w:r w:rsidR="00E22FF2">
        <w:rPr>
          <w:rFonts w:ascii="Source Sans Pro" w:hAnsi="Source Sans Pro"/>
        </w:rPr>
        <w:t xml:space="preserve"> </w:t>
      </w:r>
    </w:p>
    <w:p w14:paraId="18BD3AE5" w14:textId="47B42BEB" w:rsidR="0048403E" w:rsidRPr="000C6132" w:rsidRDefault="00E22FF2" w:rsidP="0048403E">
      <w:pPr>
        <w:rPr>
          <w:rFonts w:ascii="Source Sans Pro" w:hAnsi="Source Sans Pro"/>
        </w:rPr>
      </w:pPr>
      <w:r>
        <w:rPr>
          <w:rFonts w:ascii="Source Sans Pro" w:hAnsi="Source Sans Pro"/>
        </w:rPr>
        <w:t xml:space="preserve">Observera att kontinuerlig ljudning med klusilerna /b, t, k/ </w:t>
      </w:r>
      <w:r w:rsidR="008A646E">
        <w:rPr>
          <w:rFonts w:ascii="Source Sans Pro" w:hAnsi="Source Sans Pro"/>
        </w:rPr>
        <w:t xml:space="preserve">är lite svårare, </w:t>
      </w:r>
      <w:r>
        <w:rPr>
          <w:rFonts w:ascii="Source Sans Pro" w:hAnsi="Source Sans Pro"/>
        </w:rPr>
        <w:t xml:space="preserve">men det går. </w:t>
      </w:r>
      <w:r w:rsidR="008A646E">
        <w:rPr>
          <w:rFonts w:ascii="Source Sans Pro" w:hAnsi="Source Sans Pro"/>
        </w:rPr>
        <w:t>Det är då lättare att ljuda uppdelat. Om eleverna tillägnat sig uppdelad ljudning kan man gå direkt till den (</w:t>
      </w:r>
      <w:r w:rsidR="008A646E">
        <w:rPr>
          <w:rFonts w:ascii="Source Sans Pro" w:hAnsi="Source Sans Pro"/>
        </w:rPr>
        <w:fldChar w:fldCharType="begin"/>
      </w:r>
      <w:r w:rsidR="008A646E">
        <w:rPr>
          <w:rFonts w:ascii="Source Sans Pro" w:hAnsi="Source Sans Pro"/>
        </w:rPr>
        <w:instrText xml:space="preserve"> REF _Ref230495352 \r \h </w:instrText>
      </w:r>
      <w:r w:rsidR="008A646E">
        <w:rPr>
          <w:rFonts w:ascii="Source Sans Pro" w:hAnsi="Source Sans Pro"/>
        </w:rPr>
      </w:r>
      <w:r w:rsidR="008A646E">
        <w:rPr>
          <w:rFonts w:ascii="Source Sans Pro" w:hAnsi="Source Sans Pro"/>
        </w:rPr>
        <w:fldChar w:fldCharType="separate"/>
      </w:r>
      <w:r w:rsidR="007867C3">
        <w:rPr>
          <w:rFonts w:ascii="Source Sans Pro" w:hAnsi="Source Sans Pro"/>
        </w:rPr>
        <w:t xml:space="preserve">2.2.4  </w:t>
      </w:r>
      <w:r w:rsidR="008A646E">
        <w:rPr>
          <w:rFonts w:ascii="Source Sans Pro" w:hAnsi="Source Sans Pro"/>
        </w:rPr>
        <w:fldChar w:fldCharType="end"/>
      </w:r>
      <w:r w:rsidR="008A646E">
        <w:rPr>
          <w:rFonts w:ascii="Source Sans Pro" w:hAnsi="Source Sans Pro"/>
        </w:rPr>
        <w:t>och framåt)</w:t>
      </w:r>
      <w:r>
        <w:rPr>
          <w:rFonts w:ascii="Source Sans Pro" w:hAnsi="Source Sans Pro"/>
        </w:rPr>
        <w:t>.</w:t>
      </w:r>
    </w:p>
    <w:tbl>
      <w:tblPr>
        <w:tblStyle w:val="Tabellrutntljust"/>
        <w:tblW w:w="4691" w:type="pct"/>
        <w:shd w:val="clear" w:color="auto" w:fill="B2B2B2" w:themeFill="background2" w:themeFillTint="99"/>
        <w:tblLook w:val="04A0" w:firstRow="1" w:lastRow="0" w:firstColumn="1" w:lastColumn="0" w:noHBand="0" w:noVBand="1"/>
      </w:tblPr>
      <w:tblGrid>
        <w:gridCol w:w="2263"/>
        <w:gridCol w:w="1560"/>
        <w:gridCol w:w="1562"/>
        <w:gridCol w:w="1560"/>
        <w:gridCol w:w="1560"/>
      </w:tblGrid>
      <w:tr w:rsidR="0048403E" w:rsidRPr="005E33B1" w14:paraId="52EC7F62" w14:textId="77777777" w:rsidTr="0091325B">
        <w:tc>
          <w:tcPr>
            <w:tcW w:w="1330" w:type="pct"/>
            <w:tcBorders>
              <w:bottom w:val="single" w:sz="18" w:space="0" w:color="auto"/>
              <w:right w:val="single" w:sz="18" w:space="0" w:color="auto"/>
            </w:tcBorders>
            <w:shd w:val="clear" w:color="auto" w:fill="E5E5E5" w:themeFill="background2" w:themeFillTint="33"/>
          </w:tcPr>
          <w:p w14:paraId="2E8919D1" w14:textId="1B9D10AA" w:rsidR="0048403E" w:rsidRPr="005E33B1" w:rsidRDefault="0048403E" w:rsidP="0091325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sidR="00E22FF2">
              <w:rPr>
                <w:rFonts w:ascii="Source Sans Pro" w:hAnsi="Source Sans Pro"/>
                <w:i/>
                <w:iCs/>
              </w:rPr>
              <w:t>ny</w:t>
            </w:r>
            <w:r w:rsidRPr="000C6132">
              <w:rPr>
                <w:rFonts w:ascii="Source Sans Pro" w:hAnsi="Source Sans Pro"/>
                <w:i/>
                <w:iCs/>
              </w:rPr>
              <w:t xml:space="preserve">, </w:t>
            </w:r>
            <w:r w:rsidR="00E22FF2">
              <w:rPr>
                <w:rFonts w:ascii="Source Sans Pro" w:hAnsi="Source Sans Pro"/>
                <w:i/>
                <w:iCs/>
              </w:rPr>
              <w:t>ön</w:t>
            </w:r>
          </w:p>
        </w:tc>
        <w:tc>
          <w:tcPr>
            <w:tcW w:w="917" w:type="pct"/>
            <w:tcBorders>
              <w:top w:val="nil"/>
              <w:left w:val="single" w:sz="18" w:space="0" w:color="auto"/>
              <w:bottom w:val="single" w:sz="18" w:space="0" w:color="auto"/>
              <w:right w:val="nil"/>
            </w:tcBorders>
          </w:tcPr>
          <w:p w14:paraId="5CB02A5C"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6D55F78A"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16066D76"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0FA1F2CE" w14:textId="77777777" w:rsidR="0048403E" w:rsidRPr="00AD11C2" w:rsidRDefault="0048403E" w:rsidP="0091325B">
            <w:pPr>
              <w:jc w:val="center"/>
              <w:rPr>
                <w:rFonts w:ascii="Source Sans Pro" w:hAnsi="Source Sans Pro"/>
                <w:i/>
                <w:iCs/>
              </w:rPr>
            </w:pPr>
          </w:p>
        </w:tc>
      </w:tr>
      <w:tr w:rsidR="0048403E" w:rsidRPr="005E33B1" w14:paraId="793E8AD0" w14:textId="77777777" w:rsidTr="0091325B">
        <w:tc>
          <w:tcPr>
            <w:tcW w:w="1330" w:type="pct"/>
            <w:tcBorders>
              <w:top w:val="single" w:sz="18" w:space="0" w:color="auto"/>
              <w:right w:val="single" w:sz="18" w:space="0" w:color="auto"/>
            </w:tcBorders>
            <w:shd w:val="clear" w:color="auto" w:fill="E5E5E5" w:themeFill="background2" w:themeFillTint="33"/>
          </w:tcPr>
          <w:p w14:paraId="55DFB56E" w14:textId="77777777" w:rsidR="0048403E" w:rsidRPr="005E33B1" w:rsidRDefault="0048403E" w:rsidP="0091325B">
            <w:pPr>
              <w:rPr>
                <w:rFonts w:ascii="Source Sans Pro" w:hAnsi="Source Sans Pro"/>
              </w:rPr>
            </w:pPr>
            <w:r>
              <w:rPr>
                <w:rFonts w:ascii="Source Sans Pro" w:hAnsi="Source Sans Pro"/>
              </w:rPr>
              <w:t>kontinuerlig ljudning</w:t>
            </w:r>
          </w:p>
        </w:tc>
        <w:tc>
          <w:tcPr>
            <w:tcW w:w="917" w:type="pct"/>
            <w:tcBorders>
              <w:top w:val="single" w:sz="18" w:space="0" w:color="auto"/>
              <w:left w:val="single" w:sz="18" w:space="0" w:color="auto"/>
              <w:bottom w:val="nil"/>
              <w:right w:val="nil"/>
            </w:tcBorders>
            <w:shd w:val="clear" w:color="auto" w:fill="96CAFF" w:themeFill="text2" w:themeFillTint="40"/>
          </w:tcPr>
          <w:p w14:paraId="02402D35" w14:textId="707EFB8A" w:rsidR="0048403E" w:rsidRPr="00AD11C2" w:rsidRDefault="0060549A" w:rsidP="0091325B">
            <w:pPr>
              <w:jc w:val="center"/>
              <w:rPr>
                <w:rFonts w:ascii="Source Sans Pro" w:hAnsi="Source Sans Pro"/>
                <w:i/>
                <w:iCs/>
              </w:rPr>
            </w:pPr>
            <w:proofErr w:type="spellStart"/>
            <w:r>
              <w:rPr>
                <w:rFonts w:ascii="Source Sans Pro" w:hAnsi="Source Sans Pro"/>
                <w:i/>
                <w:iCs/>
              </w:rPr>
              <w:t>nnnyyy</w:t>
            </w:r>
            <w:proofErr w:type="spellEnd"/>
          </w:p>
        </w:tc>
        <w:tc>
          <w:tcPr>
            <w:tcW w:w="918" w:type="pct"/>
            <w:tcBorders>
              <w:top w:val="single" w:sz="18" w:space="0" w:color="auto"/>
              <w:left w:val="nil"/>
              <w:bottom w:val="nil"/>
              <w:right w:val="nil"/>
            </w:tcBorders>
            <w:shd w:val="clear" w:color="auto" w:fill="96CAFF" w:themeFill="text2" w:themeFillTint="40"/>
          </w:tcPr>
          <w:p w14:paraId="73130179" w14:textId="4B1B1220" w:rsidR="0048403E" w:rsidRPr="00AD11C2" w:rsidRDefault="00E22FF2" w:rsidP="0091325B">
            <w:pPr>
              <w:jc w:val="center"/>
              <w:rPr>
                <w:rFonts w:ascii="Source Sans Pro" w:hAnsi="Source Sans Pro"/>
                <w:i/>
                <w:iCs/>
              </w:rPr>
            </w:pPr>
            <w:proofErr w:type="spellStart"/>
            <w:r>
              <w:rPr>
                <w:rFonts w:ascii="Source Sans Pro" w:hAnsi="Source Sans Pro"/>
                <w:i/>
                <w:iCs/>
              </w:rPr>
              <w:t>ööönnn</w:t>
            </w:r>
            <w:proofErr w:type="spellEnd"/>
          </w:p>
        </w:tc>
        <w:tc>
          <w:tcPr>
            <w:tcW w:w="917" w:type="pct"/>
            <w:tcBorders>
              <w:top w:val="single" w:sz="18" w:space="0" w:color="auto"/>
              <w:left w:val="nil"/>
              <w:bottom w:val="nil"/>
              <w:right w:val="nil"/>
            </w:tcBorders>
            <w:shd w:val="clear" w:color="auto" w:fill="96CAFF" w:themeFill="text2" w:themeFillTint="40"/>
          </w:tcPr>
          <w:p w14:paraId="3B2C7A24" w14:textId="313BF51B" w:rsidR="0048403E" w:rsidRPr="00AD11C2" w:rsidRDefault="00E22FF2" w:rsidP="0091325B">
            <w:pPr>
              <w:jc w:val="center"/>
              <w:rPr>
                <w:rFonts w:ascii="Source Sans Pro" w:hAnsi="Source Sans Pro"/>
                <w:i/>
                <w:iCs/>
              </w:rPr>
            </w:pPr>
            <w:proofErr w:type="spellStart"/>
            <w:r>
              <w:rPr>
                <w:rFonts w:ascii="Source Sans Pro" w:hAnsi="Source Sans Pro"/>
                <w:i/>
                <w:iCs/>
              </w:rPr>
              <w:t>nnnyyy</w:t>
            </w:r>
            <w:proofErr w:type="spellEnd"/>
          </w:p>
        </w:tc>
        <w:tc>
          <w:tcPr>
            <w:tcW w:w="917" w:type="pct"/>
            <w:tcBorders>
              <w:top w:val="single" w:sz="18" w:space="0" w:color="auto"/>
              <w:left w:val="nil"/>
              <w:bottom w:val="nil"/>
              <w:right w:val="nil"/>
            </w:tcBorders>
            <w:shd w:val="clear" w:color="auto" w:fill="96CAFF" w:themeFill="text2" w:themeFillTint="40"/>
          </w:tcPr>
          <w:p w14:paraId="34569929" w14:textId="4B1DD15F" w:rsidR="0048403E" w:rsidRPr="00AD11C2" w:rsidRDefault="00E22FF2" w:rsidP="0091325B">
            <w:pPr>
              <w:jc w:val="center"/>
              <w:rPr>
                <w:rFonts w:ascii="Source Sans Pro" w:hAnsi="Source Sans Pro"/>
                <w:i/>
                <w:iCs/>
              </w:rPr>
            </w:pPr>
            <w:proofErr w:type="spellStart"/>
            <w:r>
              <w:rPr>
                <w:rFonts w:ascii="Source Sans Pro" w:hAnsi="Source Sans Pro"/>
                <w:i/>
                <w:iCs/>
              </w:rPr>
              <w:t>ööönnn</w:t>
            </w:r>
            <w:proofErr w:type="spellEnd"/>
          </w:p>
        </w:tc>
      </w:tr>
      <w:tr w:rsidR="00E22FF2" w:rsidRPr="005E33B1" w14:paraId="3EEC0ACC" w14:textId="77777777" w:rsidTr="0091325B">
        <w:tc>
          <w:tcPr>
            <w:tcW w:w="1330" w:type="pct"/>
            <w:tcBorders>
              <w:right w:val="single" w:sz="18" w:space="0" w:color="auto"/>
            </w:tcBorders>
            <w:shd w:val="clear" w:color="auto" w:fill="E5E5E5" w:themeFill="background2" w:themeFillTint="33"/>
          </w:tcPr>
          <w:p w14:paraId="6F60545B" w14:textId="77777777" w:rsidR="00E22FF2" w:rsidRPr="005E33B1" w:rsidRDefault="00E22FF2" w:rsidP="00E22FF2">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96CAFF" w:themeFill="text2" w:themeFillTint="40"/>
          </w:tcPr>
          <w:p w14:paraId="5D911E91" w14:textId="4E3D1FB8" w:rsidR="00E22FF2" w:rsidRPr="009B7E5A" w:rsidRDefault="00E22FF2" w:rsidP="00E22FF2">
            <w:pPr>
              <w:jc w:val="center"/>
              <w:rPr>
                <w:rFonts w:ascii="Comic Sans MS" w:hAnsi="Comic Sans MS"/>
                <w:i/>
                <w:iCs/>
              </w:rPr>
            </w:pPr>
            <w:r>
              <w:rPr>
                <w:rFonts w:ascii="Comic Sans MS" w:hAnsi="Comic Sans MS" w:cs="MS Mincho"/>
                <w:lang w:eastAsia="ja-JP"/>
              </w:rPr>
              <w:t>n</w:t>
            </w:r>
            <w:r w:rsidRPr="009B7E5A">
              <w:rPr>
                <w:rFonts w:ascii="Comic Sans MS" w:hAnsi="Comic Sans MS" w:cs="MS Mincho"/>
                <w:lang w:eastAsia="ja-JP"/>
              </w:rPr>
              <w:t>・</w:t>
            </w:r>
            <w:proofErr w:type="gramStart"/>
            <w:r>
              <w:rPr>
                <w:rFonts w:ascii="Comic Sans MS" w:hAnsi="Comic Sans MS" w:cs="MS Mincho"/>
                <w:lang w:eastAsia="ja-JP"/>
              </w:rPr>
              <w:t>y</w:t>
            </w:r>
            <w:proofErr w:type="gramEnd"/>
          </w:p>
        </w:tc>
        <w:tc>
          <w:tcPr>
            <w:tcW w:w="918" w:type="pct"/>
            <w:tcBorders>
              <w:top w:val="nil"/>
              <w:left w:val="nil"/>
              <w:bottom w:val="nil"/>
              <w:right w:val="nil"/>
            </w:tcBorders>
            <w:shd w:val="clear" w:color="auto" w:fill="96CAFF" w:themeFill="text2" w:themeFillTint="40"/>
          </w:tcPr>
          <w:p w14:paraId="234E9617" w14:textId="7FD0FFD2" w:rsidR="00E22FF2" w:rsidRPr="009B7E5A" w:rsidRDefault="00E22FF2" w:rsidP="00E22FF2">
            <w:pPr>
              <w:jc w:val="center"/>
              <w:rPr>
                <w:rFonts w:ascii="Comic Sans MS" w:hAnsi="Comic Sans MS"/>
                <w:i/>
                <w:iCs/>
              </w:rPr>
            </w:pPr>
            <w:r>
              <w:rPr>
                <w:rFonts w:ascii="Comic Sans MS" w:hAnsi="Comic Sans MS" w:cs="MS Mincho"/>
                <w:lang w:eastAsia="ja-JP"/>
              </w:rPr>
              <w:t>ö</w:t>
            </w:r>
            <w:r w:rsidRPr="009B7E5A">
              <w:rPr>
                <w:rFonts w:ascii="Comic Sans MS" w:hAnsi="Comic Sans MS" w:cs="MS Mincho"/>
                <w:lang w:eastAsia="ja-JP"/>
              </w:rPr>
              <w:t>・</w:t>
            </w:r>
            <w:r>
              <w:rPr>
                <w:rFonts w:ascii="Comic Sans MS" w:hAnsi="Comic Sans MS" w:cs="MS Mincho"/>
                <w:lang w:eastAsia="ja-JP"/>
              </w:rPr>
              <w:t>n</w:t>
            </w:r>
          </w:p>
        </w:tc>
        <w:tc>
          <w:tcPr>
            <w:tcW w:w="917" w:type="pct"/>
            <w:tcBorders>
              <w:top w:val="nil"/>
              <w:left w:val="nil"/>
              <w:bottom w:val="nil"/>
              <w:right w:val="nil"/>
            </w:tcBorders>
            <w:shd w:val="clear" w:color="auto" w:fill="96CAFF" w:themeFill="text2" w:themeFillTint="40"/>
          </w:tcPr>
          <w:p w14:paraId="18E0BC09" w14:textId="162903B7" w:rsidR="00E22FF2" w:rsidRPr="009B7E5A" w:rsidRDefault="00E22FF2" w:rsidP="00E22FF2">
            <w:pPr>
              <w:jc w:val="center"/>
              <w:rPr>
                <w:rFonts w:ascii="Comic Sans MS" w:hAnsi="Comic Sans MS"/>
                <w:i/>
                <w:iCs/>
              </w:rPr>
            </w:pPr>
            <w:r>
              <w:rPr>
                <w:rFonts w:ascii="Comic Sans MS" w:hAnsi="Comic Sans MS" w:cs="MS Mincho"/>
                <w:lang w:eastAsia="ja-JP"/>
              </w:rPr>
              <w:t>n</w:t>
            </w:r>
            <w:r w:rsidRPr="009B7E5A">
              <w:rPr>
                <w:rFonts w:ascii="Comic Sans MS" w:hAnsi="Comic Sans MS" w:cs="MS Mincho"/>
                <w:lang w:eastAsia="ja-JP"/>
              </w:rPr>
              <w:t>・</w:t>
            </w:r>
            <w:proofErr w:type="gramStart"/>
            <w:r>
              <w:rPr>
                <w:rFonts w:ascii="Comic Sans MS" w:hAnsi="Comic Sans MS" w:cs="MS Mincho"/>
                <w:lang w:eastAsia="ja-JP"/>
              </w:rPr>
              <w:t>y</w:t>
            </w:r>
            <w:proofErr w:type="gramEnd"/>
          </w:p>
        </w:tc>
        <w:tc>
          <w:tcPr>
            <w:tcW w:w="917" w:type="pct"/>
            <w:tcBorders>
              <w:top w:val="nil"/>
              <w:left w:val="nil"/>
              <w:bottom w:val="nil"/>
              <w:right w:val="nil"/>
            </w:tcBorders>
            <w:shd w:val="clear" w:color="auto" w:fill="96CAFF" w:themeFill="text2" w:themeFillTint="40"/>
          </w:tcPr>
          <w:p w14:paraId="009A6A48" w14:textId="58DD1A42" w:rsidR="00E22FF2" w:rsidRPr="009B7E5A" w:rsidRDefault="00E22FF2" w:rsidP="00E22FF2">
            <w:pPr>
              <w:jc w:val="center"/>
              <w:rPr>
                <w:rFonts w:ascii="Comic Sans MS" w:hAnsi="Comic Sans MS"/>
                <w:i/>
                <w:iCs/>
              </w:rPr>
            </w:pPr>
            <w:r>
              <w:rPr>
                <w:rFonts w:ascii="Comic Sans MS" w:hAnsi="Comic Sans MS" w:cs="MS Mincho"/>
                <w:lang w:eastAsia="ja-JP"/>
              </w:rPr>
              <w:t>ö</w:t>
            </w:r>
            <w:r w:rsidRPr="009B7E5A">
              <w:rPr>
                <w:rFonts w:ascii="Comic Sans MS" w:hAnsi="Comic Sans MS" w:cs="MS Mincho"/>
                <w:lang w:eastAsia="ja-JP"/>
              </w:rPr>
              <w:t>・</w:t>
            </w:r>
            <w:r>
              <w:rPr>
                <w:rFonts w:ascii="Comic Sans MS" w:hAnsi="Comic Sans MS" w:cs="MS Mincho"/>
                <w:lang w:eastAsia="ja-JP"/>
              </w:rPr>
              <w:t>n</w:t>
            </w:r>
          </w:p>
        </w:tc>
      </w:tr>
    </w:tbl>
    <w:p w14:paraId="00670842" w14:textId="77777777" w:rsidR="0048403E" w:rsidRDefault="0048403E" w:rsidP="0048403E"/>
    <w:tbl>
      <w:tblPr>
        <w:tblStyle w:val="Tabellrutntljust"/>
        <w:tblW w:w="4691" w:type="pct"/>
        <w:shd w:val="clear" w:color="auto" w:fill="B2B2B2" w:themeFill="background2" w:themeFillTint="99"/>
        <w:tblLook w:val="04A0" w:firstRow="1" w:lastRow="0" w:firstColumn="1" w:lastColumn="0" w:noHBand="0" w:noVBand="1"/>
      </w:tblPr>
      <w:tblGrid>
        <w:gridCol w:w="2263"/>
        <w:gridCol w:w="1560"/>
        <w:gridCol w:w="1562"/>
        <w:gridCol w:w="1560"/>
        <w:gridCol w:w="1560"/>
      </w:tblGrid>
      <w:tr w:rsidR="0048403E" w:rsidRPr="005E33B1" w14:paraId="4608301A" w14:textId="77777777" w:rsidTr="0091325B">
        <w:tc>
          <w:tcPr>
            <w:tcW w:w="1330" w:type="pct"/>
            <w:tcBorders>
              <w:bottom w:val="single" w:sz="18" w:space="0" w:color="auto"/>
              <w:right w:val="single" w:sz="18" w:space="0" w:color="auto"/>
            </w:tcBorders>
            <w:shd w:val="clear" w:color="auto" w:fill="E5E5E5" w:themeFill="background2" w:themeFillTint="33"/>
          </w:tcPr>
          <w:p w14:paraId="0BB48A3F" w14:textId="36E9A6E5" w:rsidR="0048403E" w:rsidRPr="005E33B1" w:rsidRDefault="0048403E" w:rsidP="0091325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proofErr w:type="gramStart"/>
            <w:r w:rsidR="00E22FF2" w:rsidRPr="00E22FF2">
              <w:rPr>
                <w:rFonts w:ascii="Source Sans Pro" w:hAnsi="Source Sans Pro"/>
                <w:i/>
                <w:iCs/>
              </w:rPr>
              <w:t>be</w:t>
            </w:r>
            <w:proofErr w:type="gramEnd"/>
            <w:r w:rsidRPr="000C6132">
              <w:rPr>
                <w:rFonts w:ascii="Source Sans Pro" w:hAnsi="Source Sans Pro"/>
                <w:i/>
                <w:iCs/>
              </w:rPr>
              <w:t xml:space="preserve">, </w:t>
            </w:r>
            <w:r w:rsidR="00E22FF2">
              <w:rPr>
                <w:rFonts w:ascii="Source Sans Pro" w:hAnsi="Source Sans Pro"/>
                <w:i/>
                <w:iCs/>
              </w:rPr>
              <w:t>ta</w:t>
            </w:r>
          </w:p>
        </w:tc>
        <w:tc>
          <w:tcPr>
            <w:tcW w:w="917" w:type="pct"/>
            <w:tcBorders>
              <w:top w:val="nil"/>
              <w:left w:val="single" w:sz="18" w:space="0" w:color="auto"/>
              <w:bottom w:val="single" w:sz="18" w:space="0" w:color="auto"/>
              <w:right w:val="nil"/>
            </w:tcBorders>
          </w:tcPr>
          <w:p w14:paraId="28284431"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2BCCE196"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6DF70142"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37F8274B" w14:textId="77777777" w:rsidR="0048403E" w:rsidRPr="00AD11C2" w:rsidRDefault="0048403E" w:rsidP="0091325B">
            <w:pPr>
              <w:jc w:val="center"/>
              <w:rPr>
                <w:rFonts w:ascii="Source Sans Pro" w:hAnsi="Source Sans Pro"/>
                <w:i/>
                <w:iCs/>
              </w:rPr>
            </w:pPr>
          </w:p>
        </w:tc>
      </w:tr>
      <w:tr w:rsidR="00E22FF2" w:rsidRPr="005E33B1" w14:paraId="324D3753" w14:textId="77777777" w:rsidTr="0091325B">
        <w:tc>
          <w:tcPr>
            <w:tcW w:w="1330" w:type="pct"/>
            <w:tcBorders>
              <w:top w:val="single" w:sz="18" w:space="0" w:color="auto"/>
              <w:right w:val="single" w:sz="18" w:space="0" w:color="auto"/>
            </w:tcBorders>
            <w:shd w:val="clear" w:color="auto" w:fill="E5E5E5" w:themeFill="background2" w:themeFillTint="33"/>
          </w:tcPr>
          <w:p w14:paraId="432A36B4" w14:textId="77777777" w:rsidR="00E22FF2" w:rsidRPr="005E33B1" w:rsidRDefault="00E22FF2" w:rsidP="00E22FF2">
            <w:pPr>
              <w:rPr>
                <w:rFonts w:ascii="Source Sans Pro" w:hAnsi="Source Sans Pro"/>
              </w:rPr>
            </w:pPr>
            <w:r>
              <w:rPr>
                <w:rFonts w:ascii="Source Sans Pro" w:hAnsi="Source Sans Pro"/>
              </w:rPr>
              <w:t>kontinuerlig ljudning</w:t>
            </w:r>
          </w:p>
        </w:tc>
        <w:tc>
          <w:tcPr>
            <w:tcW w:w="917" w:type="pct"/>
            <w:tcBorders>
              <w:top w:val="single" w:sz="18" w:space="0" w:color="auto"/>
              <w:left w:val="single" w:sz="18" w:space="0" w:color="auto"/>
              <w:bottom w:val="nil"/>
              <w:right w:val="nil"/>
            </w:tcBorders>
            <w:shd w:val="clear" w:color="auto" w:fill="96CAFF" w:themeFill="text2" w:themeFillTint="40"/>
          </w:tcPr>
          <w:p w14:paraId="45816863" w14:textId="4A4EF375" w:rsidR="00E22FF2" w:rsidRPr="00AD11C2" w:rsidRDefault="00E22FF2" w:rsidP="00E22FF2">
            <w:pPr>
              <w:jc w:val="center"/>
              <w:rPr>
                <w:rFonts w:ascii="Source Sans Pro" w:hAnsi="Source Sans Pro"/>
                <w:i/>
                <w:iCs/>
              </w:rPr>
            </w:pPr>
            <w:proofErr w:type="spellStart"/>
            <w:r>
              <w:rPr>
                <w:rFonts w:ascii="Source Sans Pro" w:hAnsi="Source Sans Pro"/>
                <w:i/>
                <w:iCs/>
              </w:rPr>
              <w:t>bbbeee</w:t>
            </w:r>
            <w:proofErr w:type="spellEnd"/>
          </w:p>
        </w:tc>
        <w:tc>
          <w:tcPr>
            <w:tcW w:w="918" w:type="pct"/>
            <w:tcBorders>
              <w:top w:val="single" w:sz="18" w:space="0" w:color="auto"/>
              <w:left w:val="nil"/>
              <w:bottom w:val="nil"/>
              <w:right w:val="nil"/>
            </w:tcBorders>
            <w:shd w:val="clear" w:color="auto" w:fill="96CAFF" w:themeFill="text2" w:themeFillTint="40"/>
          </w:tcPr>
          <w:p w14:paraId="108E855E" w14:textId="0DF57EBF" w:rsidR="00E22FF2" w:rsidRPr="00AD11C2" w:rsidRDefault="00E22FF2" w:rsidP="00E22FF2">
            <w:pPr>
              <w:jc w:val="center"/>
              <w:rPr>
                <w:rFonts w:ascii="Source Sans Pro" w:hAnsi="Source Sans Pro"/>
                <w:i/>
                <w:iCs/>
              </w:rPr>
            </w:pPr>
            <w:proofErr w:type="spellStart"/>
            <w:r>
              <w:rPr>
                <w:rFonts w:ascii="Source Sans Pro" w:hAnsi="Source Sans Pro"/>
                <w:i/>
                <w:iCs/>
              </w:rPr>
              <w:t>tttaaa</w:t>
            </w:r>
            <w:proofErr w:type="spellEnd"/>
          </w:p>
        </w:tc>
        <w:tc>
          <w:tcPr>
            <w:tcW w:w="917" w:type="pct"/>
            <w:tcBorders>
              <w:top w:val="single" w:sz="18" w:space="0" w:color="auto"/>
              <w:left w:val="nil"/>
              <w:bottom w:val="nil"/>
              <w:right w:val="nil"/>
            </w:tcBorders>
            <w:shd w:val="clear" w:color="auto" w:fill="96CAFF" w:themeFill="text2" w:themeFillTint="40"/>
          </w:tcPr>
          <w:p w14:paraId="469F341A" w14:textId="08FEF990" w:rsidR="00E22FF2" w:rsidRPr="00AD11C2" w:rsidRDefault="00E22FF2" w:rsidP="00E22FF2">
            <w:pPr>
              <w:jc w:val="center"/>
              <w:rPr>
                <w:rFonts w:ascii="Source Sans Pro" w:hAnsi="Source Sans Pro"/>
                <w:i/>
                <w:iCs/>
              </w:rPr>
            </w:pPr>
            <w:proofErr w:type="spellStart"/>
            <w:r>
              <w:rPr>
                <w:rFonts w:ascii="Source Sans Pro" w:hAnsi="Source Sans Pro"/>
                <w:i/>
                <w:iCs/>
              </w:rPr>
              <w:t>bbbeee</w:t>
            </w:r>
            <w:proofErr w:type="spellEnd"/>
          </w:p>
        </w:tc>
        <w:tc>
          <w:tcPr>
            <w:tcW w:w="917" w:type="pct"/>
            <w:tcBorders>
              <w:top w:val="single" w:sz="18" w:space="0" w:color="auto"/>
              <w:left w:val="nil"/>
              <w:bottom w:val="nil"/>
              <w:right w:val="nil"/>
            </w:tcBorders>
            <w:shd w:val="clear" w:color="auto" w:fill="96CAFF" w:themeFill="text2" w:themeFillTint="40"/>
          </w:tcPr>
          <w:p w14:paraId="649E91D3" w14:textId="2379F42F" w:rsidR="00E22FF2" w:rsidRPr="00AD11C2" w:rsidRDefault="00E22FF2" w:rsidP="00E22FF2">
            <w:pPr>
              <w:jc w:val="center"/>
              <w:rPr>
                <w:rFonts w:ascii="Source Sans Pro" w:hAnsi="Source Sans Pro"/>
                <w:i/>
                <w:iCs/>
              </w:rPr>
            </w:pPr>
            <w:proofErr w:type="spellStart"/>
            <w:r>
              <w:rPr>
                <w:rFonts w:ascii="Source Sans Pro" w:hAnsi="Source Sans Pro"/>
                <w:i/>
                <w:iCs/>
              </w:rPr>
              <w:t>tttaaa</w:t>
            </w:r>
            <w:proofErr w:type="spellEnd"/>
          </w:p>
        </w:tc>
      </w:tr>
      <w:tr w:rsidR="00E22FF2" w:rsidRPr="005E33B1" w14:paraId="1395962F" w14:textId="77777777" w:rsidTr="0091325B">
        <w:tc>
          <w:tcPr>
            <w:tcW w:w="1330" w:type="pct"/>
            <w:tcBorders>
              <w:right w:val="single" w:sz="18" w:space="0" w:color="auto"/>
            </w:tcBorders>
            <w:shd w:val="clear" w:color="auto" w:fill="E5E5E5" w:themeFill="background2" w:themeFillTint="33"/>
          </w:tcPr>
          <w:p w14:paraId="575045AA" w14:textId="77777777" w:rsidR="00E22FF2" w:rsidRPr="005E33B1" w:rsidRDefault="00E22FF2" w:rsidP="00E22FF2">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96CAFF" w:themeFill="text2" w:themeFillTint="40"/>
          </w:tcPr>
          <w:p w14:paraId="3D8D74C8" w14:textId="7DCE20F3" w:rsidR="00E22FF2" w:rsidRPr="009B7E5A" w:rsidRDefault="00E22FF2" w:rsidP="00E22FF2">
            <w:pPr>
              <w:jc w:val="center"/>
              <w:rPr>
                <w:rFonts w:ascii="Comic Sans MS" w:hAnsi="Comic Sans MS"/>
                <w:i/>
                <w:iCs/>
              </w:rPr>
            </w:pPr>
            <w:r>
              <w:rPr>
                <w:rFonts w:ascii="Comic Sans MS" w:hAnsi="Comic Sans MS" w:cs="MS Mincho"/>
                <w:lang w:eastAsia="ja-JP"/>
              </w:rPr>
              <w:t>b</w:t>
            </w:r>
            <w:r w:rsidRPr="009B7E5A">
              <w:rPr>
                <w:rFonts w:ascii="Comic Sans MS" w:hAnsi="Comic Sans MS" w:cs="MS Mincho"/>
                <w:lang w:eastAsia="ja-JP"/>
              </w:rPr>
              <w:t>・</w:t>
            </w:r>
            <w:r>
              <w:rPr>
                <w:rFonts w:ascii="Comic Sans MS" w:hAnsi="Comic Sans MS" w:cs="MS Mincho"/>
                <w:lang w:eastAsia="ja-JP"/>
              </w:rPr>
              <w:t>e</w:t>
            </w:r>
          </w:p>
        </w:tc>
        <w:tc>
          <w:tcPr>
            <w:tcW w:w="918" w:type="pct"/>
            <w:tcBorders>
              <w:top w:val="nil"/>
              <w:left w:val="nil"/>
              <w:bottom w:val="nil"/>
              <w:right w:val="nil"/>
            </w:tcBorders>
            <w:shd w:val="clear" w:color="auto" w:fill="96CAFF" w:themeFill="text2" w:themeFillTint="40"/>
          </w:tcPr>
          <w:p w14:paraId="76C5F751" w14:textId="2506EB0F" w:rsidR="00E22FF2" w:rsidRPr="009B7E5A" w:rsidRDefault="00E22FF2" w:rsidP="00E22FF2">
            <w:pPr>
              <w:jc w:val="center"/>
              <w:rPr>
                <w:rFonts w:ascii="Comic Sans MS" w:hAnsi="Comic Sans MS"/>
                <w:i/>
                <w:iCs/>
              </w:rPr>
            </w:pPr>
            <w:r>
              <w:rPr>
                <w:rFonts w:ascii="Comic Sans MS" w:hAnsi="Comic Sans MS" w:cs="MS Mincho"/>
                <w:lang w:eastAsia="ja-JP"/>
              </w:rPr>
              <w:t>t</w:t>
            </w:r>
            <w:r w:rsidRPr="009B7E5A">
              <w:rPr>
                <w:rFonts w:ascii="Comic Sans MS" w:hAnsi="Comic Sans MS" w:cs="MS Mincho"/>
                <w:lang w:eastAsia="ja-JP"/>
              </w:rPr>
              <w:t>・</w:t>
            </w:r>
            <w:r>
              <w:rPr>
                <w:rFonts w:ascii="Comic Sans MS" w:hAnsi="Comic Sans MS" w:cs="MS Mincho"/>
                <w:lang w:eastAsia="ja-JP"/>
              </w:rPr>
              <w:t>a</w:t>
            </w:r>
          </w:p>
        </w:tc>
        <w:tc>
          <w:tcPr>
            <w:tcW w:w="917" w:type="pct"/>
            <w:tcBorders>
              <w:top w:val="nil"/>
              <w:left w:val="nil"/>
              <w:bottom w:val="nil"/>
              <w:right w:val="nil"/>
            </w:tcBorders>
            <w:shd w:val="clear" w:color="auto" w:fill="96CAFF" w:themeFill="text2" w:themeFillTint="40"/>
          </w:tcPr>
          <w:p w14:paraId="23ADD663" w14:textId="530CC2DD" w:rsidR="00E22FF2" w:rsidRPr="009B7E5A" w:rsidRDefault="00E22FF2" w:rsidP="00E22FF2">
            <w:pPr>
              <w:jc w:val="center"/>
              <w:rPr>
                <w:rFonts w:ascii="Comic Sans MS" w:hAnsi="Comic Sans MS"/>
                <w:i/>
                <w:iCs/>
              </w:rPr>
            </w:pPr>
            <w:r>
              <w:rPr>
                <w:rFonts w:ascii="Comic Sans MS" w:hAnsi="Comic Sans MS" w:cs="MS Mincho"/>
                <w:lang w:eastAsia="ja-JP"/>
              </w:rPr>
              <w:t>b</w:t>
            </w:r>
            <w:r w:rsidRPr="009B7E5A">
              <w:rPr>
                <w:rFonts w:ascii="Comic Sans MS" w:hAnsi="Comic Sans MS" w:cs="MS Mincho"/>
                <w:lang w:eastAsia="ja-JP"/>
              </w:rPr>
              <w:t>・</w:t>
            </w:r>
            <w:r>
              <w:rPr>
                <w:rFonts w:ascii="Comic Sans MS" w:hAnsi="Comic Sans MS" w:cs="MS Mincho"/>
                <w:lang w:eastAsia="ja-JP"/>
              </w:rPr>
              <w:t>e</w:t>
            </w:r>
          </w:p>
        </w:tc>
        <w:tc>
          <w:tcPr>
            <w:tcW w:w="917" w:type="pct"/>
            <w:tcBorders>
              <w:top w:val="nil"/>
              <w:left w:val="nil"/>
              <w:bottom w:val="nil"/>
              <w:right w:val="nil"/>
            </w:tcBorders>
            <w:shd w:val="clear" w:color="auto" w:fill="96CAFF" w:themeFill="text2" w:themeFillTint="40"/>
          </w:tcPr>
          <w:p w14:paraId="5F066676" w14:textId="2C432241" w:rsidR="00E22FF2" w:rsidRPr="009B7E5A" w:rsidRDefault="00E22FF2" w:rsidP="00E22FF2">
            <w:pPr>
              <w:jc w:val="center"/>
              <w:rPr>
                <w:rFonts w:ascii="Comic Sans MS" w:hAnsi="Comic Sans MS"/>
                <w:i/>
                <w:iCs/>
              </w:rPr>
            </w:pPr>
            <w:r>
              <w:rPr>
                <w:rFonts w:ascii="Comic Sans MS" w:hAnsi="Comic Sans MS" w:cs="MS Mincho"/>
                <w:lang w:eastAsia="ja-JP"/>
              </w:rPr>
              <w:t>t</w:t>
            </w:r>
            <w:r w:rsidRPr="009B7E5A">
              <w:rPr>
                <w:rFonts w:ascii="Comic Sans MS" w:hAnsi="Comic Sans MS" w:cs="MS Mincho"/>
                <w:lang w:eastAsia="ja-JP"/>
              </w:rPr>
              <w:t>・</w:t>
            </w:r>
            <w:r>
              <w:rPr>
                <w:rFonts w:ascii="Comic Sans MS" w:hAnsi="Comic Sans MS" w:cs="MS Mincho"/>
                <w:lang w:eastAsia="ja-JP"/>
              </w:rPr>
              <w:t>a</w:t>
            </w:r>
          </w:p>
        </w:tc>
      </w:tr>
    </w:tbl>
    <w:p w14:paraId="6CAF5054" w14:textId="77777777" w:rsidR="0048403E" w:rsidRDefault="0048403E" w:rsidP="0048403E"/>
    <w:tbl>
      <w:tblPr>
        <w:tblStyle w:val="Tabellrutntljust"/>
        <w:tblW w:w="4691" w:type="pct"/>
        <w:shd w:val="clear" w:color="auto" w:fill="B2B2B2" w:themeFill="background2" w:themeFillTint="99"/>
        <w:tblLook w:val="04A0" w:firstRow="1" w:lastRow="0" w:firstColumn="1" w:lastColumn="0" w:noHBand="0" w:noVBand="1"/>
      </w:tblPr>
      <w:tblGrid>
        <w:gridCol w:w="2263"/>
        <w:gridCol w:w="1560"/>
        <w:gridCol w:w="1562"/>
        <w:gridCol w:w="1560"/>
        <w:gridCol w:w="1560"/>
      </w:tblGrid>
      <w:tr w:rsidR="0048403E" w:rsidRPr="005E33B1" w14:paraId="68C9AACA" w14:textId="77777777" w:rsidTr="0091325B">
        <w:tc>
          <w:tcPr>
            <w:tcW w:w="1330" w:type="pct"/>
            <w:tcBorders>
              <w:bottom w:val="single" w:sz="18" w:space="0" w:color="auto"/>
              <w:right w:val="single" w:sz="18" w:space="0" w:color="auto"/>
            </w:tcBorders>
            <w:shd w:val="clear" w:color="auto" w:fill="E5E5E5" w:themeFill="background2" w:themeFillTint="33"/>
          </w:tcPr>
          <w:p w14:paraId="1CA99CC1" w14:textId="395E5A62" w:rsidR="0048403E" w:rsidRPr="005E33B1" w:rsidRDefault="0048403E" w:rsidP="0091325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sidR="00E22FF2">
              <w:rPr>
                <w:rFonts w:ascii="Source Sans Pro" w:hAnsi="Source Sans Pro"/>
                <w:i/>
                <w:iCs/>
              </w:rPr>
              <w:t>tål</w:t>
            </w:r>
            <w:r>
              <w:rPr>
                <w:rFonts w:ascii="Source Sans Pro" w:hAnsi="Source Sans Pro"/>
                <w:i/>
                <w:iCs/>
              </w:rPr>
              <w:t xml:space="preserve">, </w:t>
            </w:r>
            <w:r w:rsidR="00E22FF2">
              <w:rPr>
                <w:rFonts w:ascii="Source Sans Pro" w:hAnsi="Source Sans Pro"/>
                <w:i/>
                <w:iCs/>
              </w:rPr>
              <w:t>kal</w:t>
            </w:r>
          </w:p>
        </w:tc>
        <w:tc>
          <w:tcPr>
            <w:tcW w:w="917" w:type="pct"/>
            <w:tcBorders>
              <w:top w:val="nil"/>
              <w:left w:val="single" w:sz="18" w:space="0" w:color="auto"/>
              <w:bottom w:val="single" w:sz="18" w:space="0" w:color="auto"/>
              <w:right w:val="nil"/>
            </w:tcBorders>
          </w:tcPr>
          <w:p w14:paraId="31EF63B8"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47D147E2"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42BF923A"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4A598ED7" w14:textId="77777777" w:rsidR="0048403E" w:rsidRPr="00AD11C2" w:rsidRDefault="0048403E" w:rsidP="0091325B">
            <w:pPr>
              <w:jc w:val="center"/>
              <w:rPr>
                <w:rFonts w:ascii="Source Sans Pro" w:hAnsi="Source Sans Pro"/>
                <w:i/>
                <w:iCs/>
              </w:rPr>
            </w:pPr>
          </w:p>
        </w:tc>
      </w:tr>
      <w:tr w:rsidR="00E22FF2" w:rsidRPr="005E33B1" w14:paraId="1DC794C0" w14:textId="77777777" w:rsidTr="0091325B">
        <w:tc>
          <w:tcPr>
            <w:tcW w:w="1330" w:type="pct"/>
            <w:tcBorders>
              <w:top w:val="single" w:sz="18" w:space="0" w:color="auto"/>
              <w:right w:val="single" w:sz="18" w:space="0" w:color="auto"/>
            </w:tcBorders>
            <w:shd w:val="clear" w:color="auto" w:fill="E5E5E5" w:themeFill="background2" w:themeFillTint="33"/>
          </w:tcPr>
          <w:p w14:paraId="1BA9FBAD" w14:textId="77777777" w:rsidR="00E22FF2" w:rsidRPr="005E33B1" w:rsidRDefault="00E22FF2" w:rsidP="00E22FF2">
            <w:pPr>
              <w:rPr>
                <w:rFonts w:ascii="Source Sans Pro" w:hAnsi="Source Sans Pro"/>
              </w:rPr>
            </w:pPr>
            <w:r>
              <w:rPr>
                <w:rFonts w:ascii="Source Sans Pro" w:hAnsi="Source Sans Pro"/>
              </w:rPr>
              <w:t>kontinuerlig ljudning</w:t>
            </w:r>
          </w:p>
        </w:tc>
        <w:tc>
          <w:tcPr>
            <w:tcW w:w="917" w:type="pct"/>
            <w:tcBorders>
              <w:top w:val="single" w:sz="18" w:space="0" w:color="auto"/>
              <w:left w:val="single" w:sz="18" w:space="0" w:color="auto"/>
              <w:bottom w:val="nil"/>
              <w:right w:val="nil"/>
            </w:tcBorders>
            <w:shd w:val="clear" w:color="auto" w:fill="96CAFF" w:themeFill="text2" w:themeFillTint="40"/>
          </w:tcPr>
          <w:p w14:paraId="6328CBBA" w14:textId="2E9BE133" w:rsidR="00E22FF2" w:rsidRPr="00AD11C2" w:rsidRDefault="00E22FF2" w:rsidP="00E22FF2">
            <w:pPr>
              <w:jc w:val="center"/>
              <w:rPr>
                <w:rFonts w:ascii="Source Sans Pro" w:hAnsi="Source Sans Pro"/>
                <w:i/>
                <w:iCs/>
              </w:rPr>
            </w:pPr>
            <w:proofErr w:type="spellStart"/>
            <w:r>
              <w:rPr>
                <w:rFonts w:ascii="Source Sans Pro" w:hAnsi="Source Sans Pro"/>
                <w:i/>
                <w:iCs/>
              </w:rPr>
              <w:t>tttååålll</w:t>
            </w:r>
            <w:proofErr w:type="spellEnd"/>
          </w:p>
        </w:tc>
        <w:tc>
          <w:tcPr>
            <w:tcW w:w="918" w:type="pct"/>
            <w:tcBorders>
              <w:top w:val="single" w:sz="18" w:space="0" w:color="auto"/>
              <w:left w:val="nil"/>
              <w:bottom w:val="nil"/>
              <w:right w:val="nil"/>
            </w:tcBorders>
            <w:shd w:val="clear" w:color="auto" w:fill="96CAFF" w:themeFill="text2" w:themeFillTint="40"/>
          </w:tcPr>
          <w:p w14:paraId="2F1C7B08" w14:textId="61B1FA8E" w:rsidR="00E22FF2" w:rsidRPr="00AD11C2" w:rsidRDefault="00E22FF2" w:rsidP="00E22FF2">
            <w:pPr>
              <w:jc w:val="center"/>
              <w:rPr>
                <w:rFonts w:ascii="Source Sans Pro" w:hAnsi="Source Sans Pro"/>
                <w:i/>
                <w:iCs/>
              </w:rPr>
            </w:pPr>
            <w:proofErr w:type="spellStart"/>
            <w:r>
              <w:rPr>
                <w:rFonts w:ascii="Source Sans Pro" w:hAnsi="Source Sans Pro"/>
                <w:i/>
                <w:iCs/>
              </w:rPr>
              <w:t>kkkaaalll</w:t>
            </w:r>
            <w:proofErr w:type="spellEnd"/>
          </w:p>
        </w:tc>
        <w:tc>
          <w:tcPr>
            <w:tcW w:w="917" w:type="pct"/>
            <w:tcBorders>
              <w:top w:val="single" w:sz="18" w:space="0" w:color="auto"/>
              <w:left w:val="nil"/>
              <w:bottom w:val="nil"/>
              <w:right w:val="nil"/>
            </w:tcBorders>
            <w:shd w:val="clear" w:color="auto" w:fill="96CAFF" w:themeFill="text2" w:themeFillTint="40"/>
          </w:tcPr>
          <w:p w14:paraId="72A8C14A" w14:textId="48010D0B" w:rsidR="00E22FF2" w:rsidRPr="00AD11C2" w:rsidRDefault="00E22FF2" w:rsidP="00E22FF2">
            <w:pPr>
              <w:jc w:val="center"/>
              <w:rPr>
                <w:rFonts w:ascii="Source Sans Pro" w:hAnsi="Source Sans Pro"/>
                <w:i/>
                <w:iCs/>
              </w:rPr>
            </w:pPr>
            <w:proofErr w:type="spellStart"/>
            <w:r>
              <w:rPr>
                <w:rFonts w:ascii="Source Sans Pro" w:hAnsi="Source Sans Pro"/>
                <w:i/>
                <w:iCs/>
              </w:rPr>
              <w:t>tttååålll</w:t>
            </w:r>
            <w:proofErr w:type="spellEnd"/>
          </w:p>
        </w:tc>
        <w:tc>
          <w:tcPr>
            <w:tcW w:w="917" w:type="pct"/>
            <w:tcBorders>
              <w:top w:val="single" w:sz="18" w:space="0" w:color="auto"/>
              <w:left w:val="nil"/>
              <w:bottom w:val="nil"/>
              <w:right w:val="nil"/>
            </w:tcBorders>
            <w:shd w:val="clear" w:color="auto" w:fill="96CAFF" w:themeFill="text2" w:themeFillTint="40"/>
          </w:tcPr>
          <w:p w14:paraId="4F0C167D" w14:textId="1A9FE56E" w:rsidR="00E22FF2" w:rsidRPr="00AD11C2" w:rsidRDefault="00E22FF2" w:rsidP="00E22FF2">
            <w:pPr>
              <w:jc w:val="center"/>
              <w:rPr>
                <w:rFonts w:ascii="Source Sans Pro" w:hAnsi="Source Sans Pro"/>
                <w:i/>
                <w:iCs/>
              </w:rPr>
            </w:pPr>
            <w:proofErr w:type="spellStart"/>
            <w:r>
              <w:rPr>
                <w:rFonts w:ascii="Source Sans Pro" w:hAnsi="Source Sans Pro"/>
                <w:i/>
                <w:iCs/>
              </w:rPr>
              <w:t>kkkaaalll</w:t>
            </w:r>
            <w:proofErr w:type="spellEnd"/>
          </w:p>
        </w:tc>
      </w:tr>
      <w:tr w:rsidR="00E22FF2" w:rsidRPr="005E33B1" w14:paraId="59D64C74" w14:textId="77777777" w:rsidTr="0091325B">
        <w:tc>
          <w:tcPr>
            <w:tcW w:w="1330" w:type="pct"/>
            <w:tcBorders>
              <w:right w:val="single" w:sz="18" w:space="0" w:color="auto"/>
            </w:tcBorders>
            <w:shd w:val="clear" w:color="auto" w:fill="E5E5E5" w:themeFill="background2" w:themeFillTint="33"/>
          </w:tcPr>
          <w:p w14:paraId="0CA24D57" w14:textId="77777777" w:rsidR="00E22FF2" w:rsidRPr="005E33B1" w:rsidRDefault="00E22FF2" w:rsidP="00E22FF2">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96CAFF" w:themeFill="text2" w:themeFillTint="40"/>
          </w:tcPr>
          <w:p w14:paraId="497DAFF0" w14:textId="06A765E8" w:rsidR="00E22FF2" w:rsidRPr="009B7E5A" w:rsidRDefault="00E22FF2" w:rsidP="00E22FF2">
            <w:pPr>
              <w:jc w:val="center"/>
              <w:rPr>
                <w:rFonts w:ascii="Comic Sans MS" w:hAnsi="Comic Sans MS"/>
                <w:i/>
                <w:iCs/>
              </w:rPr>
            </w:pPr>
            <w:r>
              <w:rPr>
                <w:rFonts w:ascii="Comic Sans MS" w:hAnsi="Comic Sans MS" w:cstheme="minorHAnsi"/>
              </w:rPr>
              <w:t>t</w:t>
            </w:r>
            <w:r w:rsidRPr="009B7E5A">
              <w:rPr>
                <w:rFonts w:ascii="Comic Sans MS" w:hAnsi="Comic Sans MS" w:cs="MS Mincho"/>
                <w:lang w:eastAsia="ja-JP"/>
              </w:rPr>
              <w:t>・</w:t>
            </w:r>
            <w:r>
              <w:rPr>
                <w:rFonts w:ascii="Comic Sans MS" w:hAnsi="Comic Sans MS" w:cs="MS Mincho"/>
                <w:lang w:eastAsia="ja-JP"/>
              </w:rPr>
              <w:t>å</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8" w:type="pct"/>
            <w:tcBorders>
              <w:top w:val="nil"/>
              <w:left w:val="nil"/>
              <w:bottom w:val="nil"/>
              <w:right w:val="nil"/>
            </w:tcBorders>
            <w:shd w:val="clear" w:color="auto" w:fill="96CAFF" w:themeFill="text2" w:themeFillTint="40"/>
          </w:tcPr>
          <w:p w14:paraId="75D35FE7" w14:textId="46FC517A" w:rsidR="00E22FF2" w:rsidRPr="009B7E5A" w:rsidRDefault="00E22FF2" w:rsidP="00E22FF2">
            <w:pPr>
              <w:jc w:val="center"/>
              <w:rPr>
                <w:rFonts w:ascii="Comic Sans MS" w:hAnsi="Comic Sans MS"/>
                <w:i/>
                <w:iCs/>
              </w:rPr>
            </w:pPr>
            <w:r>
              <w:rPr>
                <w:rFonts w:ascii="Comic Sans MS" w:hAnsi="Comic Sans MS" w:cs="MS Mincho"/>
                <w:lang w:eastAsia="ja-JP"/>
              </w:rPr>
              <w:t>k</w:t>
            </w:r>
            <w:r w:rsidRPr="009B7E5A">
              <w:rPr>
                <w:rFonts w:ascii="Comic Sans MS" w:hAnsi="Comic Sans MS" w:cs="MS Mincho"/>
                <w:lang w:eastAsia="ja-JP"/>
              </w:rPr>
              <w:t>・</w:t>
            </w: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7" w:type="pct"/>
            <w:tcBorders>
              <w:top w:val="nil"/>
              <w:left w:val="nil"/>
              <w:bottom w:val="nil"/>
              <w:right w:val="nil"/>
            </w:tcBorders>
            <w:shd w:val="clear" w:color="auto" w:fill="96CAFF" w:themeFill="text2" w:themeFillTint="40"/>
          </w:tcPr>
          <w:p w14:paraId="49131954" w14:textId="1C7ACA41" w:rsidR="00E22FF2" w:rsidRPr="009B7E5A" w:rsidRDefault="00E22FF2" w:rsidP="00E22FF2">
            <w:pPr>
              <w:jc w:val="center"/>
              <w:rPr>
                <w:rFonts w:ascii="Comic Sans MS" w:hAnsi="Comic Sans MS"/>
                <w:i/>
                <w:iCs/>
              </w:rPr>
            </w:pPr>
            <w:r>
              <w:rPr>
                <w:rFonts w:ascii="Comic Sans MS" w:hAnsi="Comic Sans MS" w:cstheme="minorHAnsi"/>
              </w:rPr>
              <w:t>t</w:t>
            </w:r>
            <w:r w:rsidRPr="009B7E5A">
              <w:rPr>
                <w:rFonts w:ascii="Comic Sans MS" w:hAnsi="Comic Sans MS" w:cs="MS Mincho"/>
                <w:lang w:eastAsia="ja-JP"/>
              </w:rPr>
              <w:t>・</w:t>
            </w:r>
            <w:r>
              <w:rPr>
                <w:rFonts w:ascii="Comic Sans MS" w:hAnsi="Comic Sans MS" w:cs="MS Mincho"/>
                <w:lang w:eastAsia="ja-JP"/>
              </w:rPr>
              <w:t>å</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7" w:type="pct"/>
            <w:tcBorders>
              <w:top w:val="nil"/>
              <w:left w:val="nil"/>
              <w:bottom w:val="nil"/>
              <w:right w:val="nil"/>
            </w:tcBorders>
            <w:shd w:val="clear" w:color="auto" w:fill="96CAFF" w:themeFill="text2" w:themeFillTint="40"/>
          </w:tcPr>
          <w:p w14:paraId="7CBF8174" w14:textId="00B04039" w:rsidR="00E22FF2" w:rsidRPr="009B7E5A" w:rsidRDefault="00E22FF2" w:rsidP="00E22FF2">
            <w:pPr>
              <w:jc w:val="center"/>
              <w:rPr>
                <w:rFonts w:ascii="Comic Sans MS" w:hAnsi="Comic Sans MS"/>
                <w:i/>
                <w:iCs/>
              </w:rPr>
            </w:pPr>
            <w:r>
              <w:rPr>
                <w:rFonts w:ascii="Comic Sans MS" w:hAnsi="Comic Sans MS" w:cs="MS Mincho"/>
                <w:lang w:eastAsia="ja-JP"/>
              </w:rPr>
              <w:t>k</w:t>
            </w:r>
            <w:r w:rsidRPr="009B7E5A">
              <w:rPr>
                <w:rFonts w:ascii="Comic Sans MS" w:hAnsi="Comic Sans MS" w:cs="MS Mincho"/>
                <w:lang w:eastAsia="ja-JP"/>
              </w:rPr>
              <w:t>・</w:t>
            </w: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r>
    </w:tbl>
    <w:p w14:paraId="0D3FEE03" w14:textId="77777777" w:rsidR="0048403E" w:rsidRDefault="0048403E" w:rsidP="0048403E"/>
    <w:tbl>
      <w:tblPr>
        <w:tblStyle w:val="Tabellrutntljust"/>
        <w:tblW w:w="4691" w:type="pct"/>
        <w:shd w:val="clear" w:color="auto" w:fill="B2B2B2" w:themeFill="background2" w:themeFillTint="99"/>
        <w:tblLook w:val="04A0" w:firstRow="1" w:lastRow="0" w:firstColumn="1" w:lastColumn="0" w:noHBand="0" w:noVBand="1"/>
      </w:tblPr>
      <w:tblGrid>
        <w:gridCol w:w="2263"/>
        <w:gridCol w:w="1560"/>
        <w:gridCol w:w="1562"/>
        <w:gridCol w:w="1560"/>
        <w:gridCol w:w="1560"/>
      </w:tblGrid>
      <w:tr w:rsidR="0048403E" w:rsidRPr="005E33B1" w14:paraId="69C6BD2A" w14:textId="77777777" w:rsidTr="0091325B">
        <w:tc>
          <w:tcPr>
            <w:tcW w:w="1330" w:type="pct"/>
            <w:tcBorders>
              <w:bottom w:val="single" w:sz="18" w:space="0" w:color="auto"/>
              <w:right w:val="single" w:sz="18" w:space="0" w:color="auto"/>
            </w:tcBorders>
            <w:shd w:val="clear" w:color="auto" w:fill="E5E5E5" w:themeFill="background2" w:themeFillTint="33"/>
          </w:tcPr>
          <w:p w14:paraId="689AA3D5" w14:textId="1DFCF732" w:rsidR="0048403E" w:rsidRPr="005E33B1" w:rsidRDefault="0048403E" w:rsidP="0091325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sidR="00E22FF2">
              <w:rPr>
                <w:rFonts w:ascii="Source Sans Pro" w:hAnsi="Source Sans Pro"/>
                <w:i/>
                <w:iCs/>
              </w:rPr>
              <w:t>kub</w:t>
            </w:r>
            <w:r w:rsidRPr="009B5CB6">
              <w:rPr>
                <w:rFonts w:ascii="Source Sans Pro" w:hAnsi="Source Sans Pro"/>
                <w:i/>
                <w:iCs/>
              </w:rPr>
              <w:t>, ro</w:t>
            </w:r>
            <w:r w:rsidR="00E22FF2">
              <w:rPr>
                <w:rFonts w:ascii="Source Sans Pro" w:hAnsi="Source Sans Pro"/>
                <w:i/>
                <w:iCs/>
              </w:rPr>
              <w:t>t</w:t>
            </w:r>
          </w:p>
        </w:tc>
        <w:tc>
          <w:tcPr>
            <w:tcW w:w="917" w:type="pct"/>
            <w:tcBorders>
              <w:top w:val="nil"/>
              <w:left w:val="single" w:sz="18" w:space="0" w:color="auto"/>
              <w:bottom w:val="single" w:sz="18" w:space="0" w:color="auto"/>
              <w:right w:val="nil"/>
            </w:tcBorders>
          </w:tcPr>
          <w:p w14:paraId="0F8C0BCE"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0AADA71F"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42F0F61A"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311E12DF" w14:textId="77777777" w:rsidR="0048403E" w:rsidRPr="00AD11C2" w:rsidRDefault="0048403E" w:rsidP="0091325B">
            <w:pPr>
              <w:jc w:val="center"/>
              <w:rPr>
                <w:rFonts w:ascii="Source Sans Pro" w:hAnsi="Source Sans Pro"/>
                <w:i/>
                <w:iCs/>
              </w:rPr>
            </w:pPr>
          </w:p>
        </w:tc>
      </w:tr>
      <w:tr w:rsidR="00E22FF2" w:rsidRPr="005E33B1" w14:paraId="406F3715" w14:textId="77777777" w:rsidTr="0091325B">
        <w:tc>
          <w:tcPr>
            <w:tcW w:w="1330" w:type="pct"/>
            <w:tcBorders>
              <w:top w:val="single" w:sz="18" w:space="0" w:color="auto"/>
              <w:right w:val="single" w:sz="18" w:space="0" w:color="auto"/>
            </w:tcBorders>
            <w:shd w:val="clear" w:color="auto" w:fill="E5E5E5" w:themeFill="background2" w:themeFillTint="33"/>
          </w:tcPr>
          <w:p w14:paraId="0853F164" w14:textId="77777777" w:rsidR="00E22FF2" w:rsidRPr="005E33B1" w:rsidRDefault="00E22FF2" w:rsidP="00E22FF2">
            <w:pPr>
              <w:rPr>
                <w:rFonts w:ascii="Source Sans Pro" w:hAnsi="Source Sans Pro"/>
              </w:rPr>
            </w:pPr>
            <w:r>
              <w:rPr>
                <w:rFonts w:ascii="Source Sans Pro" w:hAnsi="Source Sans Pro"/>
              </w:rPr>
              <w:lastRenderedPageBreak/>
              <w:t>kontinuerlig ljudning</w:t>
            </w:r>
          </w:p>
        </w:tc>
        <w:tc>
          <w:tcPr>
            <w:tcW w:w="917" w:type="pct"/>
            <w:tcBorders>
              <w:top w:val="single" w:sz="18" w:space="0" w:color="auto"/>
              <w:left w:val="single" w:sz="18" w:space="0" w:color="auto"/>
              <w:bottom w:val="nil"/>
              <w:right w:val="nil"/>
            </w:tcBorders>
            <w:shd w:val="clear" w:color="auto" w:fill="96CAFF" w:themeFill="text2" w:themeFillTint="40"/>
          </w:tcPr>
          <w:p w14:paraId="176049D8" w14:textId="3CDDE405" w:rsidR="00E22FF2" w:rsidRPr="00AD11C2" w:rsidRDefault="00E22FF2" w:rsidP="00E22FF2">
            <w:pPr>
              <w:jc w:val="center"/>
              <w:rPr>
                <w:rFonts w:ascii="Source Sans Pro" w:hAnsi="Source Sans Pro"/>
                <w:i/>
                <w:iCs/>
              </w:rPr>
            </w:pPr>
            <w:proofErr w:type="spellStart"/>
            <w:r>
              <w:rPr>
                <w:rFonts w:ascii="Source Sans Pro" w:hAnsi="Source Sans Pro"/>
                <w:i/>
                <w:iCs/>
              </w:rPr>
              <w:t>kkkuuubbb</w:t>
            </w:r>
            <w:proofErr w:type="spellEnd"/>
          </w:p>
        </w:tc>
        <w:tc>
          <w:tcPr>
            <w:tcW w:w="918" w:type="pct"/>
            <w:tcBorders>
              <w:top w:val="single" w:sz="18" w:space="0" w:color="auto"/>
              <w:left w:val="nil"/>
              <w:bottom w:val="nil"/>
              <w:right w:val="nil"/>
            </w:tcBorders>
            <w:shd w:val="clear" w:color="auto" w:fill="96CAFF" w:themeFill="text2" w:themeFillTint="40"/>
          </w:tcPr>
          <w:p w14:paraId="63FDA601" w14:textId="2D3768B4" w:rsidR="00E22FF2" w:rsidRPr="00AD11C2" w:rsidRDefault="00E22FF2" w:rsidP="00E22FF2">
            <w:pPr>
              <w:jc w:val="center"/>
              <w:rPr>
                <w:rFonts w:ascii="Source Sans Pro" w:hAnsi="Source Sans Pro"/>
                <w:i/>
                <w:iCs/>
              </w:rPr>
            </w:pPr>
            <w:proofErr w:type="spellStart"/>
            <w:r>
              <w:rPr>
                <w:rFonts w:ascii="Source Sans Pro" w:hAnsi="Source Sans Pro"/>
                <w:i/>
                <w:iCs/>
              </w:rPr>
              <w:t>rrrooottt</w:t>
            </w:r>
            <w:proofErr w:type="spellEnd"/>
          </w:p>
        </w:tc>
        <w:tc>
          <w:tcPr>
            <w:tcW w:w="917" w:type="pct"/>
            <w:tcBorders>
              <w:top w:val="single" w:sz="18" w:space="0" w:color="auto"/>
              <w:left w:val="nil"/>
              <w:bottom w:val="nil"/>
              <w:right w:val="nil"/>
            </w:tcBorders>
            <w:shd w:val="clear" w:color="auto" w:fill="96CAFF" w:themeFill="text2" w:themeFillTint="40"/>
          </w:tcPr>
          <w:p w14:paraId="14D65998" w14:textId="78A8D3AC" w:rsidR="00E22FF2" w:rsidRPr="00AD11C2" w:rsidRDefault="00E22FF2" w:rsidP="00E22FF2">
            <w:pPr>
              <w:jc w:val="center"/>
              <w:rPr>
                <w:rFonts w:ascii="Source Sans Pro" w:hAnsi="Source Sans Pro"/>
                <w:i/>
                <w:iCs/>
              </w:rPr>
            </w:pPr>
            <w:proofErr w:type="spellStart"/>
            <w:r>
              <w:rPr>
                <w:rFonts w:ascii="Source Sans Pro" w:hAnsi="Source Sans Pro"/>
                <w:i/>
                <w:iCs/>
              </w:rPr>
              <w:t>kkkuuubbb</w:t>
            </w:r>
            <w:proofErr w:type="spellEnd"/>
          </w:p>
        </w:tc>
        <w:tc>
          <w:tcPr>
            <w:tcW w:w="917" w:type="pct"/>
            <w:tcBorders>
              <w:top w:val="single" w:sz="18" w:space="0" w:color="auto"/>
              <w:left w:val="nil"/>
              <w:bottom w:val="nil"/>
              <w:right w:val="nil"/>
            </w:tcBorders>
            <w:shd w:val="clear" w:color="auto" w:fill="96CAFF" w:themeFill="text2" w:themeFillTint="40"/>
          </w:tcPr>
          <w:p w14:paraId="7E37DEE7" w14:textId="07C4C160" w:rsidR="00E22FF2" w:rsidRPr="00AD11C2" w:rsidRDefault="00E22FF2" w:rsidP="00E22FF2">
            <w:pPr>
              <w:jc w:val="center"/>
              <w:rPr>
                <w:rFonts w:ascii="Source Sans Pro" w:hAnsi="Source Sans Pro"/>
                <w:i/>
                <w:iCs/>
              </w:rPr>
            </w:pPr>
            <w:proofErr w:type="spellStart"/>
            <w:r>
              <w:rPr>
                <w:rFonts w:ascii="Source Sans Pro" w:hAnsi="Source Sans Pro"/>
                <w:i/>
                <w:iCs/>
              </w:rPr>
              <w:t>rrrooottt</w:t>
            </w:r>
            <w:proofErr w:type="spellEnd"/>
          </w:p>
        </w:tc>
      </w:tr>
      <w:tr w:rsidR="00E22FF2" w:rsidRPr="005E33B1" w14:paraId="16708762" w14:textId="77777777" w:rsidTr="0091325B">
        <w:tc>
          <w:tcPr>
            <w:tcW w:w="1330" w:type="pct"/>
            <w:tcBorders>
              <w:right w:val="single" w:sz="18" w:space="0" w:color="auto"/>
            </w:tcBorders>
            <w:shd w:val="clear" w:color="auto" w:fill="E5E5E5" w:themeFill="background2" w:themeFillTint="33"/>
          </w:tcPr>
          <w:p w14:paraId="05A10184" w14:textId="77777777" w:rsidR="00E22FF2" w:rsidRPr="005E33B1" w:rsidRDefault="00E22FF2" w:rsidP="00E22FF2">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96CAFF" w:themeFill="text2" w:themeFillTint="40"/>
          </w:tcPr>
          <w:p w14:paraId="0CC3D31D" w14:textId="46456705" w:rsidR="00E22FF2" w:rsidRPr="009B7E5A" w:rsidRDefault="00E22FF2" w:rsidP="00E22FF2">
            <w:pPr>
              <w:jc w:val="center"/>
              <w:rPr>
                <w:rFonts w:ascii="Comic Sans MS" w:hAnsi="Comic Sans MS"/>
                <w:i/>
                <w:iCs/>
              </w:rPr>
            </w:pPr>
            <w:r>
              <w:rPr>
                <w:rFonts w:ascii="Comic Sans MS" w:hAnsi="Comic Sans MS" w:cs="MS Mincho"/>
                <w:lang w:eastAsia="ja-JP"/>
              </w:rPr>
              <w:t>k</w:t>
            </w:r>
            <w:r w:rsidRPr="009B7E5A">
              <w:rPr>
                <w:rFonts w:ascii="Comic Sans MS" w:hAnsi="Comic Sans MS" w:cs="MS Mincho"/>
                <w:lang w:eastAsia="ja-JP"/>
              </w:rPr>
              <w:t>・</w:t>
            </w:r>
            <w:r>
              <w:rPr>
                <w:rFonts w:ascii="Comic Sans MS" w:hAnsi="Comic Sans MS" w:cs="MS Mincho"/>
                <w:lang w:eastAsia="ja-JP"/>
              </w:rPr>
              <w:t>u</w:t>
            </w:r>
            <w:r w:rsidRPr="009B7E5A">
              <w:rPr>
                <w:rFonts w:ascii="Comic Sans MS" w:hAnsi="Comic Sans MS" w:cs="MS Mincho"/>
                <w:lang w:eastAsia="ja-JP"/>
              </w:rPr>
              <w:t>・</w:t>
            </w:r>
            <w:proofErr w:type="gramStart"/>
            <w:r>
              <w:rPr>
                <w:rFonts w:ascii="Comic Sans MS" w:hAnsi="Comic Sans MS" w:cs="MS Mincho"/>
                <w:lang w:eastAsia="ja-JP"/>
              </w:rPr>
              <w:t>b</w:t>
            </w:r>
            <w:proofErr w:type="gramEnd"/>
          </w:p>
        </w:tc>
        <w:tc>
          <w:tcPr>
            <w:tcW w:w="918" w:type="pct"/>
            <w:tcBorders>
              <w:top w:val="nil"/>
              <w:left w:val="nil"/>
              <w:bottom w:val="nil"/>
              <w:right w:val="nil"/>
            </w:tcBorders>
            <w:shd w:val="clear" w:color="auto" w:fill="96CAFF" w:themeFill="text2" w:themeFillTint="40"/>
          </w:tcPr>
          <w:p w14:paraId="4F86AED0" w14:textId="63DC45F3" w:rsidR="00E22FF2" w:rsidRPr="009B7E5A" w:rsidRDefault="00E22FF2" w:rsidP="00E22FF2">
            <w:pPr>
              <w:jc w:val="center"/>
              <w:rPr>
                <w:rFonts w:ascii="Comic Sans MS" w:hAnsi="Comic Sans MS"/>
                <w:i/>
                <w:iCs/>
              </w:rPr>
            </w:pPr>
            <w:r>
              <w:rPr>
                <w:rFonts w:ascii="Comic Sans MS" w:hAnsi="Comic Sans MS" w:cs="MS Mincho"/>
                <w:lang w:eastAsia="ja-JP"/>
              </w:rPr>
              <w:t>r</w:t>
            </w:r>
            <w:r w:rsidRPr="009B7E5A">
              <w:rPr>
                <w:rFonts w:ascii="Comic Sans MS" w:hAnsi="Comic Sans MS" w:cs="MS Mincho"/>
                <w:lang w:eastAsia="ja-JP"/>
              </w:rPr>
              <w:t>・</w:t>
            </w:r>
            <w:r>
              <w:rPr>
                <w:rFonts w:ascii="Comic Sans MS" w:hAnsi="Comic Sans MS" w:cs="MS Mincho"/>
                <w:lang w:eastAsia="ja-JP"/>
              </w:rPr>
              <w:t>o</w:t>
            </w:r>
            <w:r w:rsidRPr="009B7E5A">
              <w:rPr>
                <w:rFonts w:ascii="Comic Sans MS" w:hAnsi="Comic Sans MS" w:cs="MS Mincho"/>
                <w:lang w:eastAsia="ja-JP"/>
              </w:rPr>
              <w:t>・</w:t>
            </w:r>
            <w:proofErr w:type="gramStart"/>
            <w:r>
              <w:rPr>
                <w:rFonts w:ascii="Comic Sans MS" w:hAnsi="Comic Sans MS" w:cs="MS Mincho"/>
                <w:lang w:eastAsia="ja-JP"/>
              </w:rPr>
              <w:t>t</w:t>
            </w:r>
            <w:proofErr w:type="gramEnd"/>
          </w:p>
        </w:tc>
        <w:tc>
          <w:tcPr>
            <w:tcW w:w="917" w:type="pct"/>
            <w:tcBorders>
              <w:top w:val="nil"/>
              <w:left w:val="nil"/>
              <w:bottom w:val="nil"/>
              <w:right w:val="nil"/>
            </w:tcBorders>
            <w:shd w:val="clear" w:color="auto" w:fill="96CAFF" w:themeFill="text2" w:themeFillTint="40"/>
          </w:tcPr>
          <w:p w14:paraId="7CED5300" w14:textId="56B1B866" w:rsidR="00E22FF2" w:rsidRPr="009B7E5A" w:rsidRDefault="00E22FF2" w:rsidP="00E22FF2">
            <w:pPr>
              <w:jc w:val="center"/>
              <w:rPr>
                <w:rFonts w:ascii="Comic Sans MS" w:hAnsi="Comic Sans MS"/>
                <w:i/>
                <w:iCs/>
              </w:rPr>
            </w:pPr>
            <w:r>
              <w:rPr>
                <w:rFonts w:ascii="Comic Sans MS" w:hAnsi="Comic Sans MS" w:cs="MS Mincho"/>
                <w:lang w:eastAsia="ja-JP"/>
              </w:rPr>
              <w:t>k</w:t>
            </w:r>
            <w:r w:rsidRPr="009B7E5A">
              <w:rPr>
                <w:rFonts w:ascii="Comic Sans MS" w:hAnsi="Comic Sans MS" w:cs="MS Mincho"/>
                <w:lang w:eastAsia="ja-JP"/>
              </w:rPr>
              <w:t>・</w:t>
            </w:r>
            <w:r>
              <w:rPr>
                <w:rFonts w:ascii="Comic Sans MS" w:hAnsi="Comic Sans MS" w:cs="MS Mincho"/>
                <w:lang w:eastAsia="ja-JP"/>
              </w:rPr>
              <w:t>u</w:t>
            </w:r>
            <w:r w:rsidRPr="009B7E5A">
              <w:rPr>
                <w:rFonts w:ascii="Comic Sans MS" w:hAnsi="Comic Sans MS" w:cs="MS Mincho"/>
                <w:lang w:eastAsia="ja-JP"/>
              </w:rPr>
              <w:t>・</w:t>
            </w:r>
            <w:proofErr w:type="gramStart"/>
            <w:r>
              <w:rPr>
                <w:rFonts w:ascii="Comic Sans MS" w:hAnsi="Comic Sans MS" w:cs="MS Mincho"/>
                <w:lang w:eastAsia="ja-JP"/>
              </w:rPr>
              <w:t>b</w:t>
            </w:r>
            <w:proofErr w:type="gramEnd"/>
          </w:p>
        </w:tc>
        <w:tc>
          <w:tcPr>
            <w:tcW w:w="917" w:type="pct"/>
            <w:tcBorders>
              <w:top w:val="nil"/>
              <w:left w:val="nil"/>
              <w:bottom w:val="nil"/>
              <w:right w:val="nil"/>
            </w:tcBorders>
            <w:shd w:val="clear" w:color="auto" w:fill="96CAFF" w:themeFill="text2" w:themeFillTint="40"/>
          </w:tcPr>
          <w:p w14:paraId="3796275A" w14:textId="2F67B9C7" w:rsidR="00E22FF2" w:rsidRPr="009B7E5A" w:rsidRDefault="00E22FF2" w:rsidP="00E22FF2">
            <w:pPr>
              <w:jc w:val="center"/>
              <w:rPr>
                <w:rFonts w:ascii="Comic Sans MS" w:hAnsi="Comic Sans MS"/>
                <w:i/>
                <w:iCs/>
              </w:rPr>
            </w:pPr>
            <w:r>
              <w:rPr>
                <w:rFonts w:ascii="Comic Sans MS" w:hAnsi="Comic Sans MS" w:cs="MS Mincho"/>
                <w:lang w:eastAsia="ja-JP"/>
              </w:rPr>
              <w:t>r</w:t>
            </w:r>
            <w:r w:rsidRPr="009B7E5A">
              <w:rPr>
                <w:rFonts w:ascii="Comic Sans MS" w:hAnsi="Comic Sans MS" w:cs="MS Mincho"/>
                <w:lang w:eastAsia="ja-JP"/>
              </w:rPr>
              <w:t>・</w:t>
            </w:r>
            <w:r>
              <w:rPr>
                <w:rFonts w:ascii="Comic Sans MS" w:hAnsi="Comic Sans MS" w:cs="MS Mincho"/>
                <w:lang w:eastAsia="ja-JP"/>
              </w:rPr>
              <w:t>o</w:t>
            </w:r>
            <w:r w:rsidRPr="009B7E5A">
              <w:rPr>
                <w:rFonts w:ascii="Comic Sans MS" w:hAnsi="Comic Sans MS" w:cs="MS Mincho"/>
                <w:lang w:eastAsia="ja-JP"/>
              </w:rPr>
              <w:t>・</w:t>
            </w:r>
            <w:proofErr w:type="gramStart"/>
            <w:r>
              <w:rPr>
                <w:rFonts w:ascii="Comic Sans MS" w:hAnsi="Comic Sans MS" w:cs="MS Mincho"/>
                <w:lang w:eastAsia="ja-JP"/>
              </w:rPr>
              <w:t>t</w:t>
            </w:r>
            <w:proofErr w:type="gramEnd"/>
          </w:p>
        </w:tc>
      </w:tr>
    </w:tbl>
    <w:p w14:paraId="76066C5A" w14:textId="77777777" w:rsidR="0048403E" w:rsidRDefault="0048403E" w:rsidP="0048403E"/>
    <w:tbl>
      <w:tblPr>
        <w:tblStyle w:val="Tabellrutntljust"/>
        <w:tblW w:w="4691" w:type="pct"/>
        <w:shd w:val="clear" w:color="auto" w:fill="B2B2B2" w:themeFill="background2" w:themeFillTint="99"/>
        <w:tblLook w:val="04A0" w:firstRow="1" w:lastRow="0" w:firstColumn="1" w:lastColumn="0" w:noHBand="0" w:noVBand="1"/>
      </w:tblPr>
      <w:tblGrid>
        <w:gridCol w:w="2263"/>
        <w:gridCol w:w="1560"/>
        <w:gridCol w:w="1562"/>
        <w:gridCol w:w="1560"/>
        <w:gridCol w:w="1560"/>
      </w:tblGrid>
      <w:tr w:rsidR="0048403E" w:rsidRPr="005E33B1" w14:paraId="0757EC39" w14:textId="77777777" w:rsidTr="0091325B">
        <w:tc>
          <w:tcPr>
            <w:tcW w:w="1330" w:type="pct"/>
            <w:tcBorders>
              <w:bottom w:val="single" w:sz="18" w:space="0" w:color="auto"/>
              <w:right w:val="single" w:sz="18" w:space="0" w:color="auto"/>
            </w:tcBorders>
            <w:shd w:val="clear" w:color="auto" w:fill="E5E5E5" w:themeFill="background2" w:themeFillTint="33"/>
          </w:tcPr>
          <w:p w14:paraId="6F77A9E9" w14:textId="10EDCC00" w:rsidR="0048403E" w:rsidRPr="005E33B1" w:rsidRDefault="0048403E" w:rsidP="0091325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sidR="00E22FF2">
              <w:rPr>
                <w:rFonts w:ascii="Source Sans Pro" w:hAnsi="Source Sans Pro"/>
                <w:i/>
                <w:iCs/>
              </w:rPr>
              <w:t>bås</w:t>
            </w:r>
            <w:r w:rsidRPr="009B5CB6">
              <w:rPr>
                <w:rFonts w:ascii="Source Sans Pro" w:hAnsi="Source Sans Pro"/>
                <w:i/>
                <w:iCs/>
              </w:rPr>
              <w:t xml:space="preserve">, </w:t>
            </w:r>
            <w:r>
              <w:rPr>
                <w:rFonts w:ascii="Source Sans Pro" w:hAnsi="Source Sans Pro"/>
                <w:i/>
                <w:iCs/>
              </w:rPr>
              <w:t>le</w:t>
            </w:r>
            <w:r w:rsidR="00E22FF2">
              <w:rPr>
                <w:rFonts w:ascii="Source Sans Pro" w:hAnsi="Source Sans Pro"/>
                <w:i/>
                <w:iCs/>
              </w:rPr>
              <w:t>k</w:t>
            </w:r>
          </w:p>
        </w:tc>
        <w:tc>
          <w:tcPr>
            <w:tcW w:w="917" w:type="pct"/>
            <w:tcBorders>
              <w:top w:val="nil"/>
              <w:left w:val="single" w:sz="18" w:space="0" w:color="auto"/>
              <w:bottom w:val="single" w:sz="18" w:space="0" w:color="auto"/>
              <w:right w:val="nil"/>
            </w:tcBorders>
          </w:tcPr>
          <w:p w14:paraId="5CBE3B2A"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08F0AD47"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1434294E"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302144C4" w14:textId="77777777" w:rsidR="0048403E" w:rsidRPr="00AD11C2" w:rsidRDefault="0048403E" w:rsidP="0091325B">
            <w:pPr>
              <w:jc w:val="center"/>
              <w:rPr>
                <w:rFonts w:ascii="Source Sans Pro" w:hAnsi="Source Sans Pro"/>
                <w:i/>
                <w:iCs/>
              </w:rPr>
            </w:pPr>
          </w:p>
        </w:tc>
      </w:tr>
      <w:tr w:rsidR="00E22FF2" w:rsidRPr="005E33B1" w14:paraId="74D4DC9E" w14:textId="77777777" w:rsidTr="0091325B">
        <w:tc>
          <w:tcPr>
            <w:tcW w:w="1330" w:type="pct"/>
            <w:tcBorders>
              <w:top w:val="single" w:sz="18" w:space="0" w:color="auto"/>
              <w:right w:val="single" w:sz="18" w:space="0" w:color="auto"/>
            </w:tcBorders>
            <w:shd w:val="clear" w:color="auto" w:fill="E5E5E5" w:themeFill="background2" w:themeFillTint="33"/>
          </w:tcPr>
          <w:p w14:paraId="530DF217" w14:textId="77777777" w:rsidR="00E22FF2" w:rsidRPr="005E33B1" w:rsidRDefault="00E22FF2" w:rsidP="00E22FF2">
            <w:pPr>
              <w:rPr>
                <w:rFonts w:ascii="Source Sans Pro" w:hAnsi="Source Sans Pro"/>
              </w:rPr>
            </w:pPr>
            <w:r>
              <w:rPr>
                <w:rFonts w:ascii="Source Sans Pro" w:hAnsi="Source Sans Pro"/>
              </w:rPr>
              <w:t>kontinuerlig ljudning</w:t>
            </w:r>
          </w:p>
        </w:tc>
        <w:tc>
          <w:tcPr>
            <w:tcW w:w="917" w:type="pct"/>
            <w:tcBorders>
              <w:top w:val="single" w:sz="18" w:space="0" w:color="auto"/>
              <w:left w:val="single" w:sz="18" w:space="0" w:color="auto"/>
              <w:bottom w:val="nil"/>
              <w:right w:val="nil"/>
            </w:tcBorders>
            <w:shd w:val="clear" w:color="auto" w:fill="96CAFF" w:themeFill="text2" w:themeFillTint="40"/>
          </w:tcPr>
          <w:p w14:paraId="590D3CB6" w14:textId="52ADA377" w:rsidR="00E22FF2" w:rsidRPr="00AD11C2" w:rsidRDefault="00E22FF2" w:rsidP="00E22FF2">
            <w:pPr>
              <w:jc w:val="center"/>
              <w:rPr>
                <w:rFonts w:ascii="Source Sans Pro" w:hAnsi="Source Sans Pro"/>
                <w:i/>
                <w:iCs/>
              </w:rPr>
            </w:pPr>
            <w:proofErr w:type="spellStart"/>
            <w:r>
              <w:rPr>
                <w:rFonts w:ascii="Source Sans Pro" w:hAnsi="Source Sans Pro"/>
                <w:i/>
                <w:iCs/>
              </w:rPr>
              <w:t>bbbåååsss</w:t>
            </w:r>
            <w:proofErr w:type="spellEnd"/>
          </w:p>
        </w:tc>
        <w:tc>
          <w:tcPr>
            <w:tcW w:w="918" w:type="pct"/>
            <w:tcBorders>
              <w:top w:val="single" w:sz="18" w:space="0" w:color="auto"/>
              <w:left w:val="nil"/>
              <w:bottom w:val="nil"/>
              <w:right w:val="nil"/>
            </w:tcBorders>
            <w:shd w:val="clear" w:color="auto" w:fill="96CAFF" w:themeFill="text2" w:themeFillTint="40"/>
          </w:tcPr>
          <w:p w14:paraId="6BDF0295" w14:textId="2E04695D" w:rsidR="00E22FF2" w:rsidRPr="00AD11C2" w:rsidRDefault="00E22FF2" w:rsidP="00E22FF2">
            <w:pPr>
              <w:jc w:val="center"/>
              <w:rPr>
                <w:rFonts w:ascii="Source Sans Pro" w:hAnsi="Source Sans Pro"/>
                <w:i/>
                <w:iCs/>
              </w:rPr>
            </w:pPr>
            <w:proofErr w:type="spellStart"/>
            <w:r>
              <w:rPr>
                <w:rFonts w:ascii="Source Sans Pro" w:hAnsi="Source Sans Pro"/>
                <w:i/>
                <w:iCs/>
              </w:rPr>
              <w:t>llleeekkk</w:t>
            </w:r>
            <w:proofErr w:type="spellEnd"/>
          </w:p>
        </w:tc>
        <w:tc>
          <w:tcPr>
            <w:tcW w:w="917" w:type="pct"/>
            <w:tcBorders>
              <w:top w:val="single" w:sz="18" w:space="0" w:color="auto"/>
              <w:left w:val="nil"/>
              <w:bottom w:val="nil"/>
              <w:right w:val="nil"/>
            </w:tcBorders>
            <w:shd w:val="clear" w:color="auto" w:fill="96CAFF" w:themeFill="text2" w:themeFillTint="40"/>
          </w:tcPr>
          <w:p w14:paraId="6573009E" w14:textId="3EBB8B27" w:rsidR="00E22FF2" w:rsidRPr="00AD11C2" w:rsidRDefault="00E22FF2" w:rsidP="00E22FF2">
            <w:pPr>
              <w:jc w:val="center"/>
              <w:rPr>
                <w:rFonts w:ascii="Source Sans Pro" w:hAnsi="Source Sans Pro"/>
                <w:i/>
                <w:iCs/>
              </w:rPr>
            </w:pPr>
            <w:proofErr w:type="spellStart"/>
            <w:r>
              <w:rPr>
                <w:rFonts w:ascii="Source Sans Pro" w:hAnsi="Source Sans Pro"/>
                <w:i/>
                <w:iCs/>
              </w:rPr>
              <w:t>bbbåååsss</w:t>
            </w:r>
            <w:proofErr w:type="spellEnd"/>
          </w:p>
        </w:tc>
        <w:tc>
          <w:tcPr>
            <w:tcW w:w="917" w:type="pct"/>
            <w:tcBorders>
              <w:top w:val="single" w:sz="18" w:space="0" w:color="auto"/>
              <w:left w:val="nil"/>
              <w:bottom w:val="nil"/>
              <w:right w:val="nil"/>
            </w:tcBorders>
            <w:shd w:val="clear" w:color="auto" w:fill="96CAFF" w:themeFill="text2" w:themeFillTint="40"/>
          </w:tcPr>
          <w:p w14:paraId="07EB9C39" w14:textId="20D885C8" w:rsidR="00E22FF2" w:rsidRPr="00AD11C2" w:rsidRDefault="00E22FF2" w:rsidP="00E22FF2">
            <w:pPr>
              <w:jc w:val="center"/>
              <w:rPr>
                <w:rFonts w:ascii="Source Sans Pro" w:hAnsi="Source Sans Pro"/>
                <w:i/>
                <w:iCs/>
              </w:rPr>
            </w:pPr>
            <w:proofErr w:type="spellStart"/>
            <w:r>
              <w:rPr>
                <w:rFonts w:ascii="Source Sans Pro" w:hAnsi="Source Sans Pro"/>
                <w:i/>
                <w:iCs/>
              </w:rPr>
              <w:t>llleeekkk</w:t>
            </w:r>
            <w:proofErr w:type="spellEnd"/>
          </w:p>
        </w:tc>
      </w:tr>
      <w:tr w:rsidR="00E22FF2" w:rsidRPr="005E33B1" w14:paraId="32441240" w14:textId="77777777" w:rsidTr="0091325B">
        <w:tc>
          <w:tcPr>
            <w:tcW w:w="1330" w:type="pct"/>
            <w:tcBorders>
              <w:right w:val="single" w:sz="18" w:space="0" w:color="auto"/>
            </w:tcBorders>
            <w:shd w:val="clear" w:color="auto" w:fill="E5E5E5" w:themeFill="background2" w:themeFillTint="33"/>
          </w:tcPr>
          <w:p w14:paraId="25209628" w14:textId="77777777" w:rsidR="00E22FF2" w:rsidRPr="005E33B1" w:rsidRDefault="00E22FF2" w:rsidP="00E22FF2">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96CAFF" w:themeFill="text2" w:themeFillTint="40"/>
          </w:tcPr>
          <w:p w14:paraId="6E2D40A3" w14:textId="38C11256" w:rsidR="00E22FF2" w:rsidRPr="009B7E5A" w:rsidRDefault="00E22FF2" w:rsidP="00E22FF2">
            <w:pPr>
              <w:jc w:val="center"/>
              <w:rPr>
                <w:rFonts w:ascii="Comic Sans MS" w:hAnsi="Comic Sans MS"/>
                <w:i/>
                <w:iCs/>
              </w:rPr>
            </w:pPr>
            <w:r>
              <w:rPr>
                <w:rFonts w:ascii="Comic Sans MS" w:hAnsi="Comic Sans MS" w:cs="MS Mincho"/>
                <w:lang w:eastAsia="ja-JP"/>
              </w:rPr>
              <w:t>b</w:t>
            </w:r>
            <w:r w:rsidRPr="009B7E5A">
              <w:rPr>
                <w:rFonts w:ascii="Comic Sans MS" w:hAnsi="Comic Sans MS" w:cs="MS Mincho"/>
                <w:lang w:eastAsia="ja-JP"/>
              </w:rPr>
              <w:t>・</w:t>
            </w:r>
            <w:r>
              <w:rPr>
                <w:rFonts w:ascii="Comic Sans MS" w:hAnsi="Comic Sans MS" w:cs="MS Mincho"/>
                <w:lang w:eastAsia="ja-JP"/>
              </w:rPr>
              <w:t>å</w:t>
            </w:r>
            <w:r w:rsidRPr="009B7E5A">
              <w:rPr>
                <w:rFonts w:ascii="Comic Sans MS" w:hAnsi="Comic Sans MS" w:cs="MS Mincho"/>
                <w:lang w:eastAsia="ja-JP"/>
              </w:rPr>
              <w:t>・</w:t>
            </w:r>
            <w:proofErr w:type="gramStart"/>
            <w:r>
              <w:rPr>
                <w:rFonts w:ascii="Comic Sans MS" w:hAnsi="Comic Sans MS" w:cs="MS Mincho"/>
                <w:lang w:eastAsia="ja-JP"/>
              </w:rPr>
              <w:t>s</w:t>
            </w:r>
            <w:proofErr w:type="gramEnd"/>
          </w:p>
        </w:tc>
        <w:tc>
          <w:tcPr>
            <w:tcW w:w="918" w:type="pct"/>
            <w:tcBorders>
              <w:top w:val="nil"/>
              <w:left w:val="nil"/>
              <w:bottom w:val="nil"/>
              <w:right w:val="nil"/>
            </w:tcBorders>
            <w:shd w:val="clear" w:color="auto" w:fill="96CAFF" w:themeFill="text2" w:themeFillTint="40"/>
          </w:tcPr>
          <w:p w14:paraId="5915B1B0" w14:textId="2C856818" w:rsidR="00E22FF2" w:rsidRPr="009B7E5A" w:rsidRDefault="00E22FF2" w:rsidP="00E22FF2">
            <w:pPr>
              <w:jc w:val="center"/>
              <w:rPr>
                <w:rFonts w:ascii="Comic Sans MS" w:hAnsi="Comic Sans MS"/>
                <w:i/>
                <w:iCs/>
              </w:rPr>
            </w:pPr>
            <w:r>
              <w:rPr>
                <w:rFonts w:ascii="Comic Sans MS" w:hAnsi="Comic Sans MS" w:cs="MS Mincho"/>
                <w:lang w:eastAsia="ja-JP"/>
              </w:rPr>
              <w:t>l</w:t>
            </w:r>
            <w:r w:rsidRPr="009B7E5A">
              <w:rPr>
                <w:rFonts w:ascii="Comic Sans MS" w:hAnsi="Comic Sans MS" w:cs="MS Mincho"/>
                <w:lang w:eastAsia="ja-JP"/>
              </w:rPr>
              <w:t>・</w:t>
            </w: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k</w:t>
            </w:r>
            <w:proofErr w:type="gramEnd"/>
          </w:p>
        </w:tc>
        <w:tc>
          <w:tcPr>
            <w:tcW w:w="917" w:type="pct"/>
            <w:tcBorders>
              <w:top w:val="nil"/>
              <w:left w:val="nil"/>
              <w:bottom w:val="nil"/>
              <w:right w:val="nil"/>
            </w:tcBorders>
            <w:shd w:val="clear" w:color="auto" w:fill="96CAFF" w:themeFill="text2" w:themeFillTint="40"/>
          </w:tcPr>
          <w:p w14:paraId="304E8C2C" w14:textId="337BD747" w:rsidR="00E22FF2" w:rsidRPr="009B7E5A" w:rsidRDefault="00E22FF2" w:rsidP="00E22FF2">
            <w:pPr>
              <w:jc w:val="center"/>
              <w:rPr>
                <w:rFonts w:ascii="Comic Sans MS" w:hAnsi="Comic Sans MS"/>
                <w:i/>
                <w:iCs/>
              </w:rPr>
            </w:pPr>
            <w:r>
              <w:rPr>
                <w:rFonts w:ascii="Comic Sans MS" w:hAnsi="Comic Sans MS" w:cs="MS Mincho"/>
                <w:lang w:eastAsia="ja-JP"/>
              </w:rPr>
              <w:t>b</w:t>
            </w:r>
            <w:r w:rsidRPr="009B7E5A">
              <w:rPr>
                <w:rFonts w:ascii="Comic Sans MS" w:hAnsi="Comic Sans MS" w:cs="MS Mincho"/>
                <w:lang w:eastAsia="ja-JP"/>
              </w:rPr>
              <w:t>・</w:t>
            </w:r>
            <w:r>
              <w:rPr>
                <w:rFonts w:ascii="Comic Sans MS" w:hAnsi="Comic Sans MS" w:cs="MS Mincho"/>
                <w:lang w:eastAsia="ja-JP"/>
              </w:rPr>
              <w:t>å</w:t>
            </w:r>
            <w:r w:rsidRPr="009B7E5A">
              <w:rPr>
                <w:rFonts w:ascii="Comic Sans MS" w:hAnsi="Comic Sans MS" w:cs="MS Mincho"/>
                <w:lang w:eastAsia="ja-JP"/>
              </w:rPr>
              <w:t>・</w:t>
            </w:r>
            <w:proofErr w:type="gramStart"/>
            <w:r>
              <w:rPr>
                <w:rFonts w:ascii="Comic Sans MS" w:hAnsi="Comic Sans MS" w:cs="MS Mincho"/>
                <w:lang w:eastAsia="ja-JP"/>
              </w:rPr>
              <w:t>s</w:t>
            </w:r>
            <w:proofErr w:type="gramEnd"/>
          </w:p>
        </w:tc>
        <w:tc>
          <w:tcPr>
            <w:tcW w:w="917" w:type="pct"/>
            <w:tcBorders>
              <w:top w:val="nil"/>
              <w:left w:val="nil"/>
              <w:bottom w:val="nil"/>
              <w:right w:val="nil"/>
            </w:tcBorders>
            <w:shd w:val="clear" w:color="auto" w:fill="96CAFF" w:themeFill="text2" w:themeFillTint="40"/>
          </w:tcPr>
          <w:p w14:paraId="506448A7" w14:textId="2E837AF2" w:rsidR="00E22FF2" w:rsidRPr="009B7E5A" w:rsidRDefault="00E22FF2" w:rsidP="00E22FF2">
            <w:pPr>
              <w:jc w:val="center"/>
              <w:rPr>
                <w:rFonts w:ascii="Comic Sans MS" w:hAnsi="Comic Sans MS"/>
                <w:i/>
                <w:iCs/>
              </w:rPr>
            </w:pPr>
            <w:r>
              <w:rPr>
                <w:rFonts w:ascii="Comic Sans MS" w:hAnsi="Comic Sans MS" w:cs="MS Mincho"/>
                <w:lang w:eastAsia="ja-JP"/>
              </w:rPr>
              <w:t>l</w:t>
            </w:r>
            <w:r w:rsidRPr="009B7E5A">
              <w:rPr>
                <w:rFonts w:ascii="Comic Sans MS" w:hAnsi="Comic Sans MS" w:cs="MS Mincho"/>
                <w:lang w:eastAsia="ja-JP"/>
              </w:rPr>
              <w:t>・</w:t>
            </w: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k</w:t>
            </w:r>
            <w:proofErr w:type="gramEnd"/>
          </w:p>
        </w:tc>
      </w:tr>
    </w:tbl>
    <w:p w14:paraId="787CE415" w14:textId="77777777" w:rsidR="0048403E" w:rsidRDefault="0048403E" w:rsidP="0048403E">
      <w:pPr>
        <w:rPr>
          <w:rFonts w:ascii="Source Sans Pro" w:hAnsi="Source Sans Pro"/>
        </w:rPr>
      </w:pPr>
    </w:p>
    <w:p w14:paraId="6A46FABA" w14:textId="1A7FD712" w:rsidR="0048403E" w:rsidRPr="00D35121" w:rsidRDefault="0048403E" w:rsidP="0048403E">
      <w:pPr>
        <w:rPr>
          <w:rFonts w:ascii="Source Sans Pro" w:hAnsi="Source Sans Pro"/>
        </w:rPr>
      </w:pPr>
      <w:r w:rsidRPr="00D35121">
        <w:rPr>
          <w:rFonts w:ascii="Source Sans Pro" w:hAnsi="Source Sans Pro"/>
        </w:rPr>
        <w:t xml:space="preserve">Principen är </w:t>
      </w:r>
      <w:r w:rsidR="00A4332E">
        <w:rPr>
          <w:rFonts w:ascii="Source Sans Pro" w:hAnsi="Source Sans Pro"/>
        </w:rPr>
        <w:t xml:space="preserve">som sagt </w:t>
      </w:r>
      <w:r w:rsidRPr="00D35121">
        <w:rPr>
          <w:rFonts w:ascii="Source Sans Pro" w:hAnsi="Source Sans Pro"/>
        </w:rPr>
        <w:t>enkel. Efter en stund vill man ha mer variation.</w:t>
      </w:r>
    </w:p>
    <w:tbl>
      <w:tblPr>
        <w:tblStyle w:val="Tabellrutntljust"/>
        <w:tblW w:w="4691" w:type="pct"/>
        <w:shd w:val="clear" w:color="auto" w:fill="B2B2B2" w:themeFill="background2" w:themeFillTint="99"/>
        <w:tblLook w:val="04A0" w:firstRow="1" w:lastRow="0" w:firstColumn="1" w:lastColumn="0" w:noHBand="0" w:noVBand="1"/>
      </w:tblPr>
      <w:tblGrid>
        <w:gridCol w:w="2261"/>
        <w:gridCol w:w="1560"/>
        <w:gridCol w:w="1562"/>
        <w:gridCol w:w="1560"/>
        <w:gridCol w:w="1562"/>
      </w:tblGrid>
      <w:tr w:rsidR="0048403E" w:rsidRPr="005E33B1" w14:paraId="4CC6C2CE" w14:textId="77777777" w:rsidTr="0091325B">
        <w:tc>
          <w:tcPr>
            <w:tcW w:w="1330" w:type="pct"/>
            <w:tcBorders>
              <w:bottom w:val="single" w:sz="18" w:space="0" w:color="auto"/>
              <w:right w:val="single" w:sz="18" w:space="0" w:color="auto"/>
            </w:tcBorders>
            <w:shd w:val="clear" w:color="auto" w:fill="E5E5E5" w:themeFill="background2" w:themeFillTint="33"/>
          </w:tcPr>
          <w:p w14:paraId="400DB093" w14:textId="14382CED" w:rsidR="0048403E" w:rsidRPr="005E33B1" w:rsidRDefault="00E22FF2" w:rsidP="0091325B">
            <w:pPr>
              <w:rPr>
                <w:rFonts w:ascii="Source Sans Pro" w:hAnsi="Source Sans Pro"/>
              </w:rPr>
            </w:pPr>
            <w:r>
              <w:rPr>
                <w:rFonts w:ascii="Source Sans Pro" w:hAnsi="Source Sans Pro"/>
                <w:i/>
                <w:iCs/>
              </w:rPr>
              <w:t>k</w:t>
            </w:r>
            <w:r w:rsidR="0048403E">
              <w:rPr>
                <w:rFonts w:ascii="Source Sans Pro" w:hAnsi="Source Sans Pro"/>
                <w:i/>
                <w:iCs/>
              </w:rPr>
              <w:t>o</w:t>
            </w:r>
            <w:r w:rsidR="0048403E" w:rsidRPr="009B5CB6">
              <w:rPr>
                <w:rFonts w:ascii="Source Sans Pro" w:hAnsi="Source Sans Pro"/>
                <w:i/>
                <w:iCs/>
              </w:rPr>
              <w:t xml:space="preserve">r, </w:t>
            </w:r>
            <w:r>
              <w:rPr>
                <w:rFonts w:ascii="Source Sans Pro" w:hAnsi="Source Sans Pro"/>
                <w:i/>
                <w:iCs/>
              </w:rPr>
              <w:t>bas</w:t>
            </w:r>
            <w:r w:rsidR="0048403E">
              <w:rPr>
                <w:rFonts w:ascii="Source Sans Pro" w:hAnsi="Source Sans Pro"/>
                <w:i/>
                <w:iCs/>
              </w:rPr>
              <w:t xml:space="preserve">, </w:t>
            </w:r>
            <w:r>
              <w:rPr>
                <w:rFonts w:ascii="Source Sans Pro" w:hAnsi="Source Sans Pro"/>
                <w:i/>
                <w:iCs/>
              </w:rPr>
              <w:t>tåt</w:t>
            </w:r>
            <w:r w:rsidR="0048403E">
              <w:rPr>
                <w:rFonts w:ascii="Source Sans Pro" w:hAnsi="Source Sans Pro"/>
                <w:i/>
                <w:iCs/>
              </w:rPr>
              <w:t xml:space="preserve">, </w:t>
            </w:r>
            <w:r w:rsidR="007B575B">
              <w:rPr>
                <w:rFonts w:ascii="Source Sans Pro" w:hAnsi="Source Sans Pro"/>
                <w:i/>
                <w:iCs/>
              </w:rPr>
              <w:t>nöt</w:t>
            </w:r>
          </w:p>
        </w:tc>
        <w:tc>
          <w:tcPr>
            <w:tcW w:w="917" w:type="pct"/>
            <w:tcBorders>
              <w:top w:val="nil"/>
              <w:left w:val="single" w:sz="18" w:space="0" w:color="auto"/>
              <w:bottom w:val="single" w:sz="18" w:space="0" w:color="auto"/>
              <w:right w:val="nil"/>
            </w:tcBorders>
          </w:tcPr>
          <w:p w14:paraId="683BCCAB"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5927B115"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62C16139"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2FBBA572" w14:textId="77777777" w:rsidR="0048403E" w:rsidRPr="00AD11C2" w:rsidRDefault="0048403E" w:rsidP="0091325B">
            <w:pPr>
              <w:jc w:val="center"/>
              <w:rPr>
                <w:rFonts w:ascii="Source Sans Pro" w:hAnsi="Source Sans Pro"/>
                <w:i/>
                <w:iCs/>
              </w:rPr>
            </w:pPr>
          </w:p>
        </w:tc>
      </w:tr>
      <w:tr w:rsidR="0048403E" w:rsidRPr="005E33B1" w14:paraId="512D2CE6" w14:textId="77777777" w:rsidTr="0091325B">
        <w:tc>
          <w:tcPr>
            <w:tcW w:w="1330" w:type="pct"/>
            <w:tcBorders>
              <w:top w:val="single" w:sz="18" w:space="0" w:color="auto"/>
              <w:right w:val="single" w:sz="18" w:space="0" w:color="auto"/>
            </w:tcBorders>
            <w:shd w:val="clear" w:color="auto" w:fill="E5E5E5" w:themeFill="background2" w:themeFillTint="33"/>
          </w:tcPr>
          <w:p w14:paraId="002C421D" w14:textId="77777777" w:rsidR="0048403E" w:rsidRPr="005E33B1" w:rsidRDefault="0048403E" w:rsidP="0091325B">
            <w:pPr>
              <w:rPr>
                <w:rFonts w:ascii="Source Sans Pro" w:hAnsi="Source Sans Pro"/>
              </w:rPr>
            </w:pPr>
            <w:r>
              <w:rPr>
                <w:rFonts w:ascii="Source Sans Pro" w:hAnsi="Source Sans Pro"/>
              </w:rPr>
              <w:t>kontinuerlig ljudning</w:t>
            </w:r>
          </w:p>
        </w:tc>
        <w:tc>
          <w:tcPr>
            <w:tcW w:w="917" w:type="pct"/>
            <w:tcBorders>
              <w:top w:val="single" w:sz="18" w:space="0" w:color="auto"/>
              <w:left w:val="single" w:sz="18" w:space="0" w:color="auto"/>
              <w:bottom w:val="nil"/>
              <w:right w:val="nil"/>
            </w:tcBorders>
            <w:shd w:val="clear" w:color="auto" w:fill="96CAFF" w:themeFill="text2" w:themeFillTint="40"/>
          </w:tcPr>
          <w:p w14:paraId="3CF10DE1" w14:textId="1C686363" w:rsidR="0048403E" w:rsidRPr="00AD11C2" w:rsidRDefault="007B575B" w:rsidP="0091325B">
            <w:pPr>
              <w:jc w:val="center"/>
              <w:rPr>
                <w:rFonts w:ascii="Source Sans Pro" w:hAnsi="Source Sans Pro"/>
                <w:i/>
                <w:iCs/>
              </w:rPr>
            </w:pPr>
            <w:proofErr w:type="spellStart"/>
            <w:r>
              <w:rPr>
                <w:rFonts w:ascii="Source Sans Pro" w:hAnsi="Source Sans Pro"/>
                <w:i/>
                <w:iCs/>
              </w:rPr>
              <w:t>kkk</w:t>
            </w:r>
            <w:r w:rsidR="0048403E">
              <w:rPr>
                <w:rFonts w:ascii="Source Sans Pro" w:hAnsi="Source Sans Pro"/>
                <w:i/>
                <w:iCs/>
              </w:rPr>
              <w:t>ooorrr</w:t>
            </w:r>
            <w:proofErr w:type="spellEnd"/>
          </w:p>
        </w:tc>
        <w:tc>
          <w:tcPr>
            <w:tcW w:w="918" w:type="pct"/>
            <w:tcBorders>
              <w:top w:val="single" w:sz="18" w:space="0" w:color="auto"/>
              <w:left w:val="nil"/>
              <w:bottom w:val="nil"/>
              <w:right w:val="nil"/>
            </w:tcBorders>
            <w:shd w:val="clear" w:color="auto" w:fill="96CAFF" w:themeFill="text2" w:themeFillTint="40"/>
          </w:tcPr>
          <w:p w14:paraId="06AE4530" w14:textId="5AA51CE7" w:rsidR="0048403E" w:rsidRPr="00AD11C2" w:rsidRDefault="007B575B" w:rsidP="0091325B">
            <w:pPr>
              <w:jc w:val="center"/>
              <w:rPr>
                <w:rFonts w:ascii="Source Sans Pro" w:hAnsi="Source Sans Pro"/>
                <w:i/>
                <w:iCs/>
              </w:rPr>
            </w:pPr>
            <w:proofErr w:type="spellStart"/>
            <w:r>
              <w:rPr>
                <w:rFonts w:ascii="Source Sans Pro" w:hAnsi="Source Sans Pro"/>
                <w:i/>
                <w:iCs/>
              </w:rPr>
              <w:t>bbba</w:t>
            </w:r>
            <w:r w:rsidR="0048403E">
              <w:rPr>
                <w:rFonts w:ascii="Source Sans Pro" w:hAnsi="Source Sans Pro"/>
                <w:i/>
                <w:iCs/>
              </w:rPr>
              <w:t>aa</w:t>
            </w:r>
            <w:r>
              <w:rPr>
                <w:rFonts w:ascii="Source Sans Pro" w:hAnsi="Source Sans Pro"/>
                <w:i/>
                <w:iCs/>
              </w:rPr>
              <w:t>sss</w:t>
            </w:r>
            <w:proofErr w:type="spellEnd"/>
          </w:p>
        </w:tc>
        <w:tc>
          <w:tcPr>
            <w:tcW w:w="917" w:type="pct"/>
            <w:tcBorders>
              <w:top w:val="single" w:sz="18" w:space="0" w:color="auto"/>
              <w:left w:val="nil"/>
              <w:bottom w:val="nil"/>
              <w:right w:val="nil"/>
            </w:tcBorders>
            <w:shd w:val="clear" w:color="auto" w:fill="96CAFF" w:themeFill="text2" w:themeFillTint="40"/>
          </w:tcPr>
          <w:p w14:paraId="66A0F922" w14:textId="20BF2C25" w:rsidR="0048403E" w:rsidRPr="00AD11C2" w:rsidRDefault="007B575B" w:rsidP="0091325B">
            <w:pPr>
              <w:jc w:val="center"/>
              <w:rPr>
                <w:rFonts w:ascii="Source Sans Pro" w:hAnsi="Source Sans Pro"/>
                <w:i/>
                <w:iCs/>
              </w:rPr>
            </w:pPr>
            <w:proofErr w:type="spellStart"/>
            <w:r>
              <w:rPr>
                <w:rFonts w:ascii="Source Sans Pro" w:hAnsi="Source Sans Pro"/>
                <w:i/>
                <w:iCs/>
              </w:rPr>
              <w:t>tttåååttt</w:t>
            </w:r>
            <w:proofErr w:type="spellEnd"/>
          </w:p>
        </w:tc>
        <w:tc>
          <w:tcPr>
            <w:tcW w:w="918" w:type="pct"/>
            <w:tcBorders>
              <w:top w:val="single" w:sz="18" w:space="0" w:color="auto"/>
              <w:left w:val="nil"/>
              <w:bottom w:val="nil"/>
              <w:right w:val="nil"/>
            </w:tcBorders>
            <w:shd w:val="clear" w:color="auto" w:fill="96CAFF" w:themeFill="text2" w:themeFillTint="40"/>
          </w:tcPr>
          <w:p w14:paraId="48827E1E" w14:textId="4B54C2B2" w:rsidR="0048403E" w:rsidRPr="00AD11C2" w:rsidRDefault="007B575B" w:rsidP="0091325B">
            <w:pPr>
              <w:jc w:val="center"/>
              <w:rPr>
                <w:rFonts w:ascii="Source Sans Pro" w:hAnsi="Source Sans Pro"/>
                <w:i/>
                <w:iCs/>
              </w:rPr>
            </w:pPr>
            <w:proofErr w:type="spellStart"/>
            <w:r>
              <w:rPr>
                <w:rFonts w:ascii="Source Sans Pro" w:hAnsi="Source Sans Pro"/>
                <w:i/>
                <w:iCs/>
              </w:rPr>
              <w:t>nnnöööttt</w:t>
            </w:r>
            <w:proofErr w:type="spellEnd"/>
          </w:p>
        </w:tc>
      </w:tr>
      <w:tr w:rsidR="0048403E" w:rsidRPr="005E33B1" w14:paraId="22FDDFCA" w14:textId="77777777" w:rsidTr="0091325B">
        <w:tc>
          <w:tcPr>
            <w:tcW w:w="1330" w:type="pct"/>
            <w:tcBorders>
              <w:right w:val="single" w:sz="18" w:space="0" w:color="auto"/>
            </w:tcBorders>
            <w:shd w:val="clear" w:color="auto" w:fill="E5E5E5" w:themeFill="background2" w:themeFillTint="33"/>
          </w:tcPr>
          <w:p w14:paraId="4D2051E4" w14:textId="77777777" w:rsidR="0048403E" w:rsidRPr="005E33B1" w:rsidRDefault="0048403E" w:rsidP="0091325B">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96CAFF" w:themeFill="text2" w:themeFillTint="40"/>
          </w:tcPr>
          <w:p w14:paraId="6BF2659A" w14:textId="25255CC6" w:rsidR="0048403E" w:rsidRPr="009B7E5A" w:rsidRDefault="007B575B" w:rsidP="0091325B">
            <w:pPr>
              <w:jc w:val="center"/>
              <w:rPr>
                <w:rFonts w:ascii="Comic Sans MS" w:hAnsi="Comic Sans MS"/>
                <w:i/>
                <w:iCs/>
              </w:rPr>
            </w:pPr>
            <w:r>
              <w:rPr>
                <w:rFonts w:ascii="Comic Sans MS" w:hAnsi="Comic Sans MS" w:cs="MS Mincho"/>
                <w:lang w:eastAsia="ja-JP"/>
              </w:rPr>
              <w:t>k</w:t>
            </w:r>
            <w:r w:rsidR="0048403E" w:rsidRPr="009B7E5A">
              <w:rPr>
                <w:rFonts w:ascii="Comic Sans MS" w:hAnsi="Comic Sans MS" w:cs="MS Mincho"/>
                <w:lang w:eastAsia="ja-JP"/>
              </w:rPr>
              <w:t>・</w:t>
            </w:r>
            <w:r w:rsidR="0048403E">
              <w:rPr>
                <w:rFonts w:ascii="Comic Sans MS" w:hAnsi="Comic Sans MS" w:cs="MS Mincho"/>
                <w:lang w:eastAsia="ja-JP"/>
              </w:rPr>
              <w:t>o</w:t>
            </w:r>
            <w:r w:rsidR="0048403E" w:rsidRPr="009B7E5A">
              <w:rPr>
                <w:rFonts w:ascii="Comic Sans MS" w:hAnsi="Comic Sans MS" w:cs="MS Mincho"/>
                <w:lang w:eastAsia="ja-JP"/>
              </w:rPr>
              <w:t>・</w:t>
            </w:r>
            <w:proofErr w:type="gramStart"/>
            <w:r w:rsidR="0048403E">
              <w:rPr>
                <w:rFonts w:ascii="Comic Sans MS" w:hAnsi="Comic Sans MS" w:cs="MS Mincho"/>
                <w:lang w:eastAsia="ja-JP"/>
              </w:rPr>
              <w:t>r</w:t>
            </w:r>
            <w:proofErr w:type="gramEnd"/>
          </w:p>
        </w:tc>
        <w:tc>
          <w:tcPr>
            <w:tcW w:w="918" w:type="pct"/>
            <w:tcBorders>
              <w:top w:val="nil"/>
              <w:left w:val="nil"/>
              <w:bottom w:val="nil"/>
              <w:right w:val="nil"/>
            </w:tcBorders>
            <w:shd w:val="clear" w:color="auto" w:fill="96CAFF" w:themeFill="text2" w:themeFillTint="40"/>
          </w:tcPr>
          <w:p w14:paraId="4D30B39D" w14:textId="30696DC6" w:rsidR="0048403E" w:rsidRPr="009B7E5A" w:rsidRDefault="007B575B" w:rsidP="0091325B">
            <w:pPr>
              <w:jc w:val="center"/>
              <w:rPr>
                <w:rFonts w:ascii="Comic Sans MS" w:hAnsi="Comic Sans MS"/>
                <w:i/>
                <w:iCs/>
              </w:rPr>
            </w:pPr>
            <w:r>
              <w:rPr>
                <w:rFonts w:ascii="Comic Sans MS" w:hAnsi="Comic Sans MS" w:cs="MS Mincho"/>
                <w:lang w:eastAsia="ja-JP"/>
              </w:rPr>
              <w:t>b</w:t>
            </w:r>
            <w:r w:rsidR="0048403E" w:rsidRPr="009B7E5A">
              <w:rPr>
                <w:rFonts w:ascii="Comic Sans MS" w:hAnsi="Comic Sans MS" w:cs="MS Mincho"/>
                <w:lang w:eastAsia="ja-JP"/>
              </w:rPr>
              <w:t>・</w:t>
            </w:r>
            <w:r w:rsidR="0048403E">
              <w:rPr>
                <w:rFonts w:ascii="Comic Sans MS" w:hAnsi="Comic Sans MS" w:cs="MS Mincho"/>
                <w:lang w:eastAsia="ja-JP"/>
              </w:rPr>
              <w:t>a</w:t>
            </w:r>
            <w:r w:rsidR="0048403E" w:rsidRPr="009B7E5A">
              <w:rPr>
                <w:rFonts w:ascii="Comic Sans MS" w:hAnsi="Comic Sans MS" w:cs="MS Mincho"/>
                <w:lang w:eastAsia="ja-JP"/>
              </w:rPr>
              <w:t>・</w:t>
            </w:r>
            <w:proofErr w:type="gramStart"/>
            <w:r>
              <w:rPr>
                <w:rFonts w:ascii="Comic Sans MS" w:hAnsi="Comic Sans MS" w:cs="MS Mincho"/>
                <w:lang w:eastAsia="ja-JP"/>
              </w:rPr>
              <w:t>s</w:t>
            </w:r>
            <w:proofErr w:type="gramEnd"/>
          </w:p>
        </w:tc>
        <w:tc>
          <w:tcPr>
            <w:tcW w:w="917" w:type="pct"/>
            <w:tcBorders>
              <w:top w:val="nil"/>
              <w:left w:val="nil"/>
              <w:bottom w:val="nil"/>
              <w:right w:val="nil"/>
            </w:tcBorders>
            <w:shd w:val="clear" w:color="auto" w:fill="96CAFF" w:themeFill="text2" w:themeFillTint="40"/>
          </w:tcPr>
          <w:p w14:paraId="606772D0" w14:textId="771EE36E" w:rsidR="0048403E" w:rsidRPr="009B7E5A" w:rsidRDefault="007B575B" w:rsidP="0091325B">
            <w:pPr>
              <w:jc w:val="center"/>
              <w:rPr>
                <w:rFonts w:ascii="Comic Sans MS" w:hAnsi="Comic Sans MS"/>
                <w:i/>
                <w:iCs/>
              </w:rPr>
            </w:pPr>
            <w:r>
              <w:rPr>
                <w:rFonts w:ascii="Comic Sans MS" w:hAnsi="Comic Sans MS" w:cs="MS Mincho"/>
                <w:lang w:eastAsia="ja-JP"/>
              </w:rPr>
              <w:t>t</w:t>
            </w:r>
            <w:r w:rsidR="0048403E" w:rsidRPr="009B7E5A">
              <w:rPr>
                <w:rFonts w:ascii="Comic Sans MS" w:hAnsi="Comic Sans MS" w:cs="MS Mincho"/>
                <w:lang w:eastAsia="ja-JP"/>
              </w:rPr>
              <w:t>・</w:t>
            </w:r>
            <w:r>
              <w:rPr>
                <w:rFonts w:ascii="Comic Sans MS" w:hAnsi="Comic Sans MS" w:cs="MS Mincho"/>
                <w:lang w:eastAsia="ja-JP"/>
              </w:rPr>
              <w:t>å</w:t>
            </w:r>
            <w:r w:rsidR="0048403E" w:rsidRPr="009B7E5A">
              <w:rPr>
                <w:rFonts w:ascii="Comic Sans MS" w:hAnsi="Comic Sans MS" w:cs="MS Mincho"/>
                <w:lang w:eastAsia="ja-JP"/>
              </w:rPr>
              <w:t>・</w:t>
            </w:r>
            <w:proofErr w:type="gramStart"/>
            <w:r>
              <w:rPr>
                <w:rFonts w:ascii="Comic Sans MS" w:hAnsi="Comic Sans MS" w:cs="MS Mincho"/>
                <w:lang w:eastAsia="ja-JP"/>
              </w:rPr>
              <w:t>t</w:t>
            </w:r>
            <w:proofErr w:type="gramEnd"/>
          </w:p>
        </w:tc>
        <w:tc>
          <w:tcPr>
            <w:tcW w:w="918" w:type="pct"/>
            <w:tcBorders>
              <w:top w:val="nil"/>
              <w:left w:val="nil"/>
              <w:bottom w:val="nil"/>
              <w:right w:val="nil"/>
            </w:tcBorders>
            <w:shd w:val="clear" w:color="auto" w:fill="96CAFF" w:themeFill="text2" w:themeFillTint="40"/>
          </w:tcPr>
          <w:p w14:paraId="7BAC7B29" w14:textId="79485BDC" w:rsidR="0048403E" w:rsidRPr="009B7E5A" w:rsidRDefault="007B575B" w:rsidP="0091325B">
            <w:pPr>
              <w:jc w:val="center"/>
              <w:rPr>
                <w:rFonts w:ascii="Comic Sans MS" w:hAnsi="Comic Sans MS"/>
                <w:i/>
                <w:iCs/>
              </w:rPr>
            </w:pPr>
            <w:r>
              <w:rPr>
                <w:rFonts w:ascii="Comic Sans MS" w:hAnsi="Comic Sans MS" w:cs="MS Mincho"/>
                <w:lang w:eastAsia="ja-JP"/>
              </w:rPr>
              <w:t>n</w:t>
            </w:r>
            <w:r w:rsidR="0048403E" w:rsidRPr="009B7E5A">
              <w:rPr>
                <w:rFonts w:ascii="Comic Sans MS" w:hAnsi="Comic Sans MS" w:cs="MS Mincho"/>
                <w:lang w:eastAsia="ja-JP"/>
              </w:rPr>
              <w:t>・</w:t>
            </w:r>
            <w:r>
              <w:rPr>
                <w:rFonts w:ascii="Comic Sans MS" w:hAnsi="Comic Sans MS" w:cs="MS Mincho"/>
                <w:lang w:eastAsia="ja-JP"/>
              </w:rPr>
              <w:t>ö</w:t>
            </w:r>
            <w:r w:rsidR="0048403E" w:rsidRPr="009B7E5A">
              <w:rPr>
                <w:rFonts w:ascii="Comic Sans MS" w:hAnsi="Comic Sans MS" w:cs="MS Mincho"/>
                <w:lang w:eastAsia="ja-JP"/>
              </w:rPr>
              <w:t>・</w:t>
            </w:r>
            <w:proofErr w:type="gramStart"/>
            <w:r>
              <w:rPr>
                <w:rFonts w:ascii="Comic Sans MS" w:hAnsi="Comic Sans MS" w:cs="MS Mincho"/>
                <w:lang w:eastAsia="ja-JP"/>
              </w:rPr>
              <w:t>t</w:t>
            </w:r>
            <w:proofErr w:type="gramEnd"/>
          </w:p>
        </w:tc>
      </w:tr>
    </w:tbl>
    <w:p w14:paraId="007F00A8" w14:textId="77777777" w:rsidR="0048403E" w:rsidRDefault="0048403E" w:rsidP="0048403E"/>
    <w:p w14:paraId="2348F052" w14:textId="77777777" w:rsidR="0048403E" w:rsidRDefault="0048403E" w:rsidP="0048403E">
      <w:pPr>
        <w:pStyle w:val="Rubrik3numrerad"/>
      </w:pPr>
      <w:bookmarkStart w:id="60" w:name="_Toc230501768"/>
      <w:r>
        <w:t>Kontinuerlig ljudning – med ljud utan rörelser</w:t>
      </w:r>
      <w:bookmarkEnd w:id="60"/>
    </w:p>
    <w:p w14:paraId="46D41F60" w14:textId="1C196550" w:rsidR="0048403E" w:rsidRPr="004C5ABE" w:rsidRDefault="0048403E" w:rsidP="0048403E">
      <w:pPr>
        <w:tabs>
          <w:tab w:val="left" w:pos="1843"/>
          <w:tab w:val="left" w:pos="3402"/>
        </w:tabs>
        <w:rPr>
          <w:rFonts w:ascii="Source Sans Pro" w:hAnsi="Source Sans Pro"/>
        </w:rPr>
      </w:pPr>
      <w:r>
        <w:rPr>
          <w:rFonts w:ascii="Source Sans Pro" w:hAnsi="Source Sans Pro"/>
        </w:rPr>
        <w:t xml:space="preserve">När tekniken med ljud och rörelse fungerar börjar man också träna </w:t>
      </w:r>
      <w:r w:rsidRPr="000B7E9D">
        <w:rPr>
          <w:rFonts w:ascii="Source Sans Pro" w:hAnsi="Source Sans Pro"/>
          <w:i/>
          <w:iCs/>
        </w:rPr>
        <w:t>utan</w:t>
      </w:r>
      <w:r>
        <w:rPr>
          <w:rFonts w:ascii="Source Sans Pro" w:hAnsi="Source Sans Pro"/>
        </w:rPr>
        <w:t xml:space="preserve"> rörelserna, således med ljudning endast. Nu lägger man till helordet vilket uttalas direkt efter </w:t>
      </w:r>
      <w:r w:rsidRPr="004C5ABE">
        <w:rPr>
          <w:rFonts w:ascii="Source Sans Pro" w:hAnsi="Source Sans Pro"/>
        </w:rPr>
        <w:t>den kontinuerliga ljudningen</w:t>
      </w:r>
      <w:r>
        <w:rPr>
          <w:rFonts w:ascii="Source Sans Pro" w:hAnsi="Source Sans Pro"/>
        </w:rPr>
        <w:t xml:space="preserve">. Eleverna ska alltså dels ljuda kontinuerligt, dels säga </w:t>
      </w:r>
      <w:r w:rsidRPr="004C5ABE">
        <w:rPr>
          <w:rFonts w:ascii="Source Sans Pro" w:hAnsi="Source Sans Pro"/>
        </w:rPr>
        <w:t>helordet på normalt sätt</w:t>
      </w:r>
      <w:r>
        <w:rPr>
          <w:rFonts w:ascii="Source Sans Pro" w:hAnsi="Source Sans Pro"/>
        </w:rPr>
        <w:t>, så här</w:t>
      </w:r>
      <w:r w:rsidRPr="004C5ABE">
        <w:rPr>
          <w:rFonts w:ascii="Source Sans Pro" w:hAnsi="Source Sans Pro"/>
        </w:rPr>
        <w:t>:</w:t>
      </w:r>
      <w:r>
        <w:rPr>
          <w:rFonts w:ascii="Source Sans Pro" w:hAnsi="Source Sans Pro"/>
        </w:rPr>
        <w:t xml:space="preserve"> </w:t>
      </w:r>
      <w:proofErr w:type="spellStart"/>
      <w:r w:rsidR="00D054AD">
        <w:rPr>
          <w:rFonts w:ascii="Source Sans Pro" w:hAnsi="Source Sans Pro"/>
          <w:i/>
          <w:iCs/>
        </w:rPr>
        <w:t>ööönnn</w:t>
      </w:r>
      <w:proofErr w:type="spellEnd"/>
      <w:r w:rsidRPr="00555DBF">
        <w:rPr>
          <w:rFonts w:ascii="Source Sans Pro" w:hAnsi="Source Sans Pro"/>
          <w:i/>
          <w:iCs/>
        </w:rPr>
        <w:t xml:space="preserve"> </w:t>
      </w:r>
      <w:r>
        <w:rPr>
          <w:rFonts w:ascii="Source Sans Pro" w:hAnsi="Source Sans Pro"/>
        </w:rPr>
        <w:t>|</w:t>
      </w:r>
      <w:r w:rsidRPr="004C5ABE">
        <w:rPr>
          <w:rFonts w:ascii="Source Sans Pro" w:hAnsi="Source Sans Pro"/>
        </w:rPr>
        <w:t xml:space="preserve"> </w:t>
      </w:r>
      <w:r w:rsidR="00D054AD">
        <w:rPr>
          <w:rFonts w:ascii="Source Sans Pro" w:hAnsi="Source Sans Pro"/>
          <w:i/>
          <w:iCs/>
        </w:rPr>
        <w:t>ön</w:t>
      </w:r>
      <w:r w:rsidRPr="004C5ABE">
        <w:rPr>
          <w:rFonts w:ascii="Source Sans Pro" w:hAnsi="Source Sans Pro"/>
        </w:rPr>
        <w:t xml:space="preserve">. Träna först med några få ord som eleverna känner väl till. </w:t>
      </w:r>
    </w:p>
    <w:p w14:paraId="583357D7" w14:textId="4FF6A292" w:rsidR="0048403E" w:rsidRDefault="003A7B6A" w:rsidP="0048403E">
      <w:pPr>
        <w:tabs>
          <w:tab w:val="left" w:pos="1843"/>
          <w:tab w:val="left" w:pos="3402"/>
        </w:tabs>
        <w:rPr>
          <w:rFonts w:ascii="Source Sans Pro" w:hAnsi="Source Sans Pro"/>
        </w:rPr>
      </w:pPr>
      <w:r>
        <w:rPr>
          <w:rFonts w:ascii="Source Sans Pro" w:hAnsi="Source Sans Pro" w:cstheme="minorHAnsi"/>
        </w:rPr>
        <w:t>Övningen</w:t>
      </w:r>
      <w:r w:rsidR="00D054AD">
        <w:rPr>
          <w:rFonts w:ascii="Source Sans Pro" w:hAnsi="Source Sans Pro" w:cstheme="minorHAnsi"/>
        </w:rPr>
        <w:t xml:space="preserve"> är helt ljudbaserad, vilket betyder att skrivtecken/bokstäver inte används.</w:t>
      </w:r>
      <w:r w:rsidR="001A45CE">
        <w:rPr>
          <w:rFonts w:ascii="Source Sans Pro" w:hAnsi="Source Sans Pro"/>
        </w:rPr>
        <w:t xml:space="preserve"> </w:t>
      </w:r>
      <w:r w:rsidR="0048403E" w:rsidRPr="004C5ABE">
        <w:rPr>
          <w:rFonts w:ascii="Source Sans Pro" w:hAnsi="Source Sans Pro"/>
        </w:rPr>
        <w:t>Läraren</w:t>
      </w:r>
      <w:r w:rsidR="0048403E">
        <w:rPr>
          <w:rFonts w:ascii="Source Sans Pro" w:hAnsi="Source Sans Pro"/>
        </w:rPr>
        <w:t xml:space="preserve"> säger/</w:t>
      </w:r>
      <w:r w:rsidR="0048403E" w:rsidRPr="004C5ABE">
        <w:rPr>
          <w:rFonts w:ascii="Source Sans Pro" w:hAnsi="Source Sans Pro"/>
        </w:rPr>
        <w:t>förevisar och eleverna säger efter</w:t>
      </w:r>
      <w:r w:rsidR="0048403E">
        <w:rPr>
          <w:rFonts w:ascii="Source Sans Pro" w:hAnsi="Source Sans Pro"/>
        </w:rPr>
        <w:t>. Läraren kan säga ungefär så här:</w:t>
      </w:r>
      <w:r w:rsidR="00CD21D7">
        <w:rPr>
          <w:rFonts w:ascii="Source Sans Pro" w:hAnsi="Source Sans Pro"/>
        </w:rPr>
        <w:t xml:space="preserve"> </w:t>
      </w:r>
      <w:r w:rsidR="001A45CE">
        <w:rPr>
          <w:rFonts w:ascii="Source Sans Pro" w:hAnsi="Source Sans Pro"/>
        </w:rPr>
        <w:t>”</w:t>
      </w:r>
      <w:r w:rsidR="0048403E">
        <w:rPr>
          <w:rFonts w:ascii="Source Sans Pro" w:hAnsi="Source Sans Pro"/>
        </w:rPr>
        <w:t xml:space="preserve">Nu ska vi ljuda ordet </w:t>
      </w:r>
      <w:r w:rsidR="001A45CE">
        <w:rPr>
          <w:rFonts w:ascii="Source Sans Pro" w:hAnsi="Source Sans Pro"/>
          <w:i/>
          <w:iCs/>
        </w:rPr>
        <w:t>ön</w:t>
      </w:r>
      <w:r w:rsidR="0048403E">
        <w:rPr>
          <w:rFonts w:ascii="Source Sans Pro" w:hAnsi="Source Sans Pro"/>
        </w:rPr>
        <w:t xml:space="preserve">. Vi </w:t>
      </w:r>
      <w:proofErr w:type="spellStart"/>
      <w:r w:rsidR="0048403E">
        <w:rPr>
          <w:rFonts w:ascii="Source Sans Pro" w:hAnsi="Source Sans Pro"/>
        </w:rPr>
        <w:t>ljudar</w:t>
      </w:r>
      <w:proofErr w:type="spellEnd"/>
      <w:r w:rsidR="0048403E">
        <w:rPr>
          <w:rFonts w:ascii="Source Sans Pro" w:hAnsi="Source Sans Pro"/>
        </w:rPr>
        <w:t xml:space="preserve"> tillsammans: </w:t>
      </w:r>
      <w:proofErr w:type="spellStart"/>
      <w:r w:rsidR="001A45CE">
        <w:rPr>
          <w:rFonts w:ascii="Source Sans Pro" w:hAnsi="Source Sans Pro"/>
          <w:i/>
          <w:iCs/>
        </w:rPr>
        <w:t>ööönnn</w:t>
      </w:r>
      <w:proofErr w:type="spellEnd"/>
      <w:r w:rsidR="0048403E">
        <w:rPr>
          <w:rFonts w:ascii="Source Sans Pro" w:hAnsi="Source Sans Pro"/>
        </w:rPr>
        <w:t>. Sedan säger vi [</w:t>
      </w:r>
      <w:r w:rsidR="001A45CE">
        <w:rPr>
          <w:rFonts w:ascii="Source Sans Pro" w:hAnsi="Source Sans Pro"/>
        </w:rPr>
        <w:t>ön</w:t>
      </w:r>
      <w:r w:rsidR="0048403E">
        <w:rPr>
          <w:rFonts w:ascii="Source Sans Pro" w:hAnsi="Source Sans Pro"/>
        </w:rPr>
        <w:t xml:space="preserve">]. Alltså: </w:t>
      </w:r>
      <w:proofErr w:type="spellStart"/>
      <w:r w:rsidR="001A45CE">
        <w:rPr>
          <w:rFonts w:ascii="Source Sans Pro" w:hAnsi="Source Sans Pro"/>
          <w:i/>
          <w:iCs/>
        </w:rPr>
        <w:t>ööönnn</w:t>
      </w:r>
      <w:proofErr w:type="spellEnd"/>
      <w:r w:rsidR="0048403E" w:rsidRPr="004F41D2">
        <w:rPr>
          <w:rFonts w:ascii="Source Sans Pro" w:hAnsi="Source Sans Pro"/>
          <w:i/>
          <w:iCs/>
        </w:rPr>
        <w:t xml:space="preserve"> | </w:t>
      </w:r>
      <w:r w:rsidR="001A45CE">
        <w:rPr>
          <w:rFonts w:ascii="Source Sans Pro" w:hAnsi="Source Sans Pro"/>
          <w:i/>
          <w:iCs/>
        </w:rPr>
        <w:t>ön</w:t>
      </w:r>
    </w:p>
    <w:p w14:paraId="44BDB6AF" w14:textId="3A8C3CEE" w:rsidR="0048403E" w:rsidRPr="00CD21D7" w:rsidRDefault="0048403E" w:rsidP="0048403E">
      <w:pPr>
        <w:tabs>
          <w:tab w:val="left" w:pos="1843"/>
          <w:tab w:val="left" w:pos="3402"/>
        </w:tabs>
        <w:rPr>
          <w:rFonts w:ascii="Source Sans Pro" w:hAnsi="Source Sans Pro"/>
        </w:rPr>
      </w:pPr>
      <w:r>
        <w:rPr>
          <w:rFonts w:ascii="Source Sans Pro" w:hAnsi="Source Sans Pro"/>
        </w:rPr>
        <w:t>Ord i denna övning är</w:t>
      </w:r>
      <w:r w:rsidRPr="004C5ABE">
        <w:rPr>
          <w:rFonts w:ascii="Source Sans Pro" w:hAnsi="Source Sans Pro"/>
        </w:rPr>
        <w:t xml:space="preserve"> </w:t>
      </w:r>
      <w:r w:rsidR="00067106">
        <w:rPr>
          <w:rFonts w:ascii="Source Sans Pro" w:hAnsi="Source Sans Pro"/>
          <w:i/>
          <w:iCs/>
        </w:rPr>
        <w:t>ön</w:t>
      </w:r>
      <w:r w:rsidRPr="004C5ABE">
        <w:rPr>
          <w:rFonts w:ascii="Source Sans Pro" w:hAnsi="Source Sans Pro"/>
          <w:i/>
          <w:iCs/>
        </w:rPr>
        <w:t xml:space="preserve">, </w:t>
      </w:r>
      <w:r w:rsidR="00067106">
        <w:rPr>
          <w:rFonts w:ascii="Source Sans Pro" w:hAnsi="Source Sans Pro"/>
          <w:i/>
          <w:iCs/>
        </w:rPr>
        <w:t>tub</w:t>
      </w:r>
      <w:r w:rsidRPr="004C5ABE">
        <w:rPr>
          <w:rFonts w:ascii="Source Sans Pro" w:hAnsi="Source Sans Pro"/>
          <w:i/>
          <w:iCs/>
        </w:rPr>
        <w:t xml:space="preserve">, </w:t>
      </w:r>
      <w:r w:rsidR="00067106">
        <w:rPr>
          <w:rFonts w:ascii="Source Sans Pro" w:hAnsi="Source Sans Pro"/>
          <w:i/>
          <w:iCs/>
        </w:rPr>
        <w:t>nöt</w:t>
      </w:r>
      <w:r w:rsidRPr="004C5ABE">
        <w:rPr>
          <w:rFonts w:ascii="Source Sans Pro" w:hAnsi="Source Sans Pro"/>
          <w:i/>
          <w:iCs/>
        </w:rPr>
        <w:t xml:space="preserve">, </w:t>
      </w:r>
      <w:r w:rsidR="00067106">
        <w:rPr>
          <w:rFonts w:ascii="Source Sans Pro" w:hAnsi="Source Sans Pro"/>
          <w:i/>
          <w:iCs/>
        </w:rPr>
        <w:t>sak, kor, ny.</w:t>
      </w:r>
      <w:r w:rsidR="00067106">
        <w:rPr>
          <w:rFonts w:ascii="Source Sans Pro" w:hAnsi="Source Sans Pro"/>
        </w:rPr>
        <w:t xml:space="preserve"> Fler ord som kan användas ges till höger.</w:t>
      </w:r>
    </w:p>
    <w:tbl>
      <w:tblPr>
        <w:tblStyle w:val="Tabellrutntljust"/>
        <w:tblW w:w="0" w:type="auto"/>
        <w:tblLayout w:type="fixed"/>
        <w:tblLook w:val="04A0" w:firstRow="1" w:lastRow="0" w:firstColumn="1" w:lastColumn="0" w:noHBand="0" w:noVBand="1"/>
      </w:tblPr>
      <w:tblGrid>
        <w:gridCol w:w="776"/>
        <w:gridCol w:w="2196"/>
        <w:gridCol w:w="1276"/>
        <w:gridCol w:w="1843"/>
        <w:gridCol w:w="1275"/>
      </w:tblGrid>
      <w:tr w:rsidR="0048403E" w:rsidRPr="005E33B1" w14:paraId="3123FFD4" w14:textId="77777777" w:rsidTr="0091325B">
        <w:tc>
          <w:tcPr>
            <w:tcW w:w="776" w:type="dxa"/>
            <w:shd w:val="clear" w:color="auto" w:fill="FF9B4F" w:themeFill="accent6"/>
          </w:tcPr>
          <w:p w14:paraId="3D1640C6" w14:textId="77777777" w:rsidR="0048403E" w:rsidRPr="005E33B1" w:rsidRDefault="0048403E" w:rsidP="0091325B">
            <w:pPr>
              <w:spacing w:line="360" w:lineRule="auto"/>
              <w:rPr>
                <w:rFonts w:ascii="Source Sans Pro" w:hAnsi="Source Sans Pro"/>
              </w:rPr>
            </w:pPr>
          </w:p>
        </w:tc>
        <w:tc>
          <w:tcPr>
            <w:tcW w:w="2196" w:type="dxa"/>
            <w:tcBorders>
              <w:bottom w:val="single" w:sz="4" w:space="0" w:color="auto"/>
            </w:tcBorders>
            <w:shd w:val="clear" w:color="auto" w:fill="FF9B4F" w:themeFill="accent6"/>
          </w:tcPr>
          <w:p w14:paraId="19BFC6AC" w14:textId="77777777" w:rsidR="0048403E" w:rsidRPr="00AD11C2" w:rsidRDefault="0048403E" w:rsidP="0091325B">
            <w:pPr>
              <w:spacing w:line="360" w:lineRule="auto"/>
              <w:rPr>
                <w:rFonts w:ascii="Source Sans Pro" w:hAnsi="Source Sans Pro"/>
                <w:i/>
                <w:iCs/>
              </w:rPr>
            </w:pPr>
            <w:r>
              <w:rPr>
                <w:rFonts w:ascii="Source Sans Pro" w:hAnsi="Source Sans Pro"/>
                <w:i/>
                <w:iCs/>
              </w:rPr>
              <w:t>kontinuerlig ljudning</w:t>
            </w:r>
          </w:p>
        </w:tc>
        <w:tc>
          <w:tcPr>
            <w:tcW w:w="1276" w:type="dxa"/>
            <w:tcBorders>
              <w:bottom w:val="single" w:sz="4" w:space="0" w:color="auto"/>
              <w:right w:val="nil"/>
            </w:tcBorders>
            <w:shd w:val="clear" w:color="auto" w:fill="FF9B4F" w:themeFill="accent6"/>
          </w:tcPr>
          <w:p w14:paraId="6D3566AF" w14:textId="77777777" w:rsidR="0048403E" w:rsidRPr="00AD11C2" w:rsidRDefault="0048403E" w:rsidP="0091325B">
            <w:pPr>
              <w:spacing w:line="360" w:lineRule="auto"/>
              <w:rPr>
                <w:rFonts w:ascii="Source Sans Pro" w:hAnsi="Source Sans Pro"/>
                <w:i/>
                <w:iCs/>
              </w:rPr>
            </w:pPr>
            <w:r>
              <w:rPr>
                <w:rFonts w:ascii="Source Sans Pro" w:hAnsi="Source Sans Pro"/>
                <w:i/>
                <w:iCs/>
              </w:rPr>
              <w:t>helord</w:t>
            </w:r>
          </w:p>
        </w:tc>
        <w:tc>
          <w:tcPr>
            <w:tcW w:w="1843" w:type="dxa"/>
            <w:tcBorders>
              <w:top w:val="nil"/>
              <w:left w:val="nil"/>
              <w:bottom w:val="nil"/>
              <w:right w:val="nil"/>
            </w:tcBorders>
          </w:tcPr>
          <w:p w14:paraId="34B13C3D" w14:textId="77777777" w:rsidR="0048403E" w:rsidRDefault="0048403E" w:rsidP="0091325B">
            <w:pPr>
              <w:spacing w:line="360" w:lineRule="auto"/>
              <w:rPr>
                <w:rFonts w:ascii="Source Sans Pro" w:hAnsi="Source Sans Pro"/>
                <w:i/>
                <w:iCs/>
              </w:rPr>
            </w:pPr>
          </w:p>
        </w:tc>
        <w:tc>
          <w:tcPr>
            <w:tcW w:w="1275" w:type="dxa"/>
            <w:tcBorders>
              <w:top w:val="nil"/>
              <w:left w:val="nil"/>
              <w:bottom w:val="single" w:sz="4" w:space="0" w:color="auto"/>
              <w:right w:val="nil"/>
            </w:tcBorders>
          </w:tcPr>
          <w:p w14:paraId="0E60C2F6" w14:textId="77777777" w:rsidR="0048403E" w:rsidRDefault="0048403E" w:rsidP="0091325B">
            <w:pPr>
              <w:spacing w:line="360" w:lineRule="auto"/>
              <w:rPr>
                <w:rFonts w:ascii="Source Sans Pro" w:hAnsi="Source Sans Pro"/>
                <w:i/>
                <w:iCs/>
              </w:rPr>
            </w:pPr>
            <w:r>
              <w:rPr>
                <w:rFonts w:ascii="Source Sans Pro" w:hAnsi="Source Sans Pro"/>
                <w:i/>
                <w:iCs/>
              </w:rPr>
              <w:t>fler helord</w:t>
            </w:r>
          </w:p>
        </w:tc>
      </w:tr>
      <w:tr w:rsidR="0048403E" w:rsidRPr="005E33B1" w14:paraId="567540B5" w14:textId="77777777" w:rsidTr="0091325B">
        <w:tc>
          <w:tcPr>
            <w:tcW w:w="776" w:type="dxa"/>
            <w:tcBorders>
              <w:right w:val="single" w:sz="4" w:space="0" w:color="auto"/>
            </w:tcBorders>
            <w:shd w:val="clear" w:color="auto" w:fill="FF9B4F" w:themeFill="accent6"/>
          </w:tcPr>
          <w:p w14:paraId="4D1A4527" w14:textId="77777777" w:rsidR="0048403E" w:rsidRPr="005E33B1" w:rsidRDefault="0048403E" w:rsidP="0091325B">
            <w:pPr>
              <w:spacing w:line="360" w:lineRule="auto"/>
              <w:rPr>
                <w:rFonts w:ascii="Source Sans Pro" w:hAnsi="Source Sans Pro"/>
              </w:rPr>
            </w:pPr>
            <w:r w:rsidRPr="005E33B1">
              <w:rPr>
                <w:rFonts w:ascii="Source Sans Pro" w:hAnsi="Source Sans Pro"/>
              </w:rPr>
              <w:t>V</w:t>
            </w:r>
            <w:r>
              <w:rPr>
                <w:rFonts w:ascii="Source Sans Pro" w:hAnsi="Source Sans Pro"/>
              </w:rPr>
              <w:t>K</w:t>
            </w:r>
          </w:p>
        </w:tc>
        <w:tc>
          <w:tcPr>
            <w:tcW w:w="2196" w:type="dxa"/>
            <w:tcBorders>
              <w:top w:val="single" w:sz="4" w:space="0" w:color="auto"/>
              <w:left w:val="single" w:sz="4" w:space="0" w:color="auto"/>
            </w:tcBorders>
          </w:tcPr>
          <w:p w14:paraId="03DBBA8B" w14:textId="73831439" w:rsidR="0048403E" w:rsidRPr="00AD11C2" w:rsidRDefault="00121CBD" w:rsidP="0091325B">
            <w:pPr>
              <w:spacing w:line="360" w:lineRule="auto"/>
              <w:rPr>
                <w:rFonts w:ascii="Source Sans Pro" w:hAnsi="Source Sans Pro"/>
                <w:i/>
                <w:iCs/>
              </w:rPr>
            </w:pPr>
            <w:proofErr w:type="spellStart"/>
            <w:r>
              <w:rPr>
                <w:rFonts w:ascii="Source Sans Pro" w:hAnsi="Source Sans Pro"/>
                <w:i/>
                <w:iCs/>
              </w:rPr>
              <w:t>ööönnn</w:t>
            </w:r>
            <w:proofErr w:type="spellEnd"/>
            <w:r w:rsidR="0048403E" w:rsidRPr="00AD11C2">
              <w:rPr>
                <w:rFonts w:ascii="Source Sans Pro" w:hAnsi="Source Sans Pro"/>
                <w:i/>
                <w:iCs/>
              </w:rPr>
              <w:t xml:space="preserve"> </w:t>
            </w:r>
          </w:p>
        </w:tc>
        <w:tc>
          <w:tcPr>
            <w:tcW w:w="1276" w:type="dxa"/>
            <w:tcBorders>
              <w:top w:val="single" w:sz="4" w:space="0" w:color="auto"/>
              <w:right w:val="nil"/>
            </w:tcBorders>
          </w:tcPr>
          <w:p w14:paraId="1F902404" w14:textId="5A1DAD72" w:rsidR="0048403E" w:rsidRPr="00AD11C2" w:rsidRDefault="00121CBD" w:rsidP="0091325B">
            <w:pPr>
              <w:spacing w:line="360" w:lineRule="auto"/>
              <w:rPr>
                <w:rFonts w:ascii="Source Sans Pro" w:hAnsi="Source Sans Pro"/>
                <w:i/>
                <w:iCs/>
              </w:rPr>
            </w:pPr>
            <w:r>
              <w:rPr>
                <w:rFonts w:ascii="Source Sans Pro" w:hAnsi="Source Sans Pro"/>
                <w:i/>
                <w:iCs/>
              </w:rPr>
              <w:t>ön</w:t>
            </w:r>
          </w:p>
        </w:tc>
        <w:tc>
          <w:tcPr>
            <w:tcW w:w="1843" w:type="dxa"/>
            <w:tcBorders>
              <w:top w:val="nil"/>
              <w:left w:val="nil"/>
              <w:bottom w:val="nil"/>
              <w:right w:val="single" w:sz="4" w:space="0" w:color="auto"/>
            </w:tcBorders>
          </w:tcPr>
          <w:p w14:paraId="77C265CC" w14:textId="77777777" w:rsidR="0048403E" w:rsidRPr="00AD11C2" w:rsidRDefault="0048403E" w:rsidP="0091325B">
            <w:pPr>
              <w:spacing w:line="360" w:lineRule="auto"/>
              <w:rPr>
                <w:rFonts w:ascii="Source Sans Pro" w:hAnsi="Source Sans Pro"/>
                <w:i/>
                <w:iCs/>
              </w:rPr>
            </w:pPr>
          </w:p>
        </w:tc>
        <w:tc>
          <w:tcPr>
            <w:tcW w:w="1275" w:type="dxa"/>
            <w:tcBorders>
              <w:top w:val="single" w:sz="4" w:space="0" w:color="auto"/>
              <w:left w:val="single" w:sz="4" w:space="0" w:color="auto"/>
              <w:bottom w:val="nil"/>
              <w:right w:val="nil"/>
            </w:tcBorders>
          </w:tcPr>
          <w:p w14:paraId="77C833B9" w14:textId="1F5F4696" w:rsidR="0048403E" w:rsidRPr="00AD11C2" w:rsidRDefault="00121CBD" w:rsidP="0091325B">
            <w:pPr>
              <w:spacing w:line="360" w:lineRule="auto"/>
              <w:rPr>
                <w:rFonts w:ascii="Source Sans Pro" w:hAnsi="Source Sans Pro"/>
                <w:i/>
                <w:iCs/>
              </w:rPr>
            </w:pPr>
            <w:r>
              <w:rPr>
                <w:rFonts w:ascii="Source Sans Pro" w:hAnsi="Source Sans Pro"/>
                <w:i/>
                <w:iCs/>
              </w:rPr>
              <w:t>ek</w:t>
            </w:r>
          </w:p>
        </w:tc>
      </w:tr>
      <w:tr w:rsidR="0048403E" w:rsidRPr="005E33B1" w14:paraId="38E1E606" w14:textId="77777777" w:rsidTr="0091325B">
        <w:tc>
          <w:tcPr>
            <w:tcW w:w="776" w:type="dxa"/>
            <w:tcBorders>
              <w:right w:val="single" w:sz="4" w:space="0" w:color="auto"/>
            </w:tcBorders>
            <w:shd w:val="clear" w:color="auto" w:fill="FF9B4F" w:themeFill="accent6"/>
          </w:tcPr>
          <w:p w14:paraId="6B404D5F" w14:textId="2C37F410" w:rsidR="0048403E" w:rsidRPr="005E33B1" w:rsidRDefault="00121CBD" w:rsidP="0091325B">
            <w:pPr>
              <w:spacing w:line="360" w:lineRule="auto"/>
              <w:rPr>
                <w:rFonts w:ascii="Source Sans Pro" w:hAnsi="Source Sans Pro"/>
              </w:rPr>
            </w:pPr>
            <w:proofErr w:type="spellStart"/>
            <w:r>
              <w:rPr>
                <w:rFonts w:ascii="Source Sans Pro" w:hAnsi="Source Sans Pro"/>
              </w:rPr>
              <w:t>K</w:t>
            </w:r>
            <w:r w:rsidR="0048403E" w:rsidRPr="005E33B1">
              <w:rPr>
                <w:rFonts w:ascii="Source Sans Pro" w:hAnsi="Source Sans Pro"/>
              </w:rPr>
              <w:t>V</w:t>
            </w:r>
            <w:r w:rsidR="0048403E">
              <w:rPr>
                <w:rFonts w:ascii="Source Sans Pro" w:hAnsi="Source Sans Pro"/>
              </w:rPr>
              <w:t>K</w:t>
            </w:r>
            <w:proofErr w:type="spellEnd"/>
          </w:p>
        </w:tc>
        <w:tc>
          <w:tcPr>
            <w:tcW w:w="2196" w:type="dxa"/>
            <w:tcBorders>
              <w:left w:val="single" w:sz="4" w:space="0" w:color="auto"/>
            </w:tcBorders>
          </w:tcPr>
          <w:p w14:paraId="1CE52BC0" w14:textId="4FD2B00C" w:rsidR="0048403E" w:rsidRPr="00AD11C2" w:rsidRDefault="00121CBD" w:rsidP="0091325B">
            <w:pPr>
              <w:spacing w:line="360" w:lineRule="auto"/>
              <w:rPr>
                <w:rFonts w:ascii="Source Sans Pro" w:hAnsi="Source Sans Pro"/>
                <w:i/>
                <w:iCs/>
              </w:rPr>
            </w:pPr>
            <w:proofErr w:type="spellStart"/>
            <w:r>
              <w:rPr>
                <w:rFonts w:ascii="Source Sans Pro" w:hAnsi="Source Sans Pro"/>
                <w:i/>
                <w:iCs/>
              </w:rPr>
              <w:t>tttuuubbb</w:t>
            </w:r>
            <w:proofErr w:type="spellEnd"/>
          </w:p>
        </w:tc>
        <w:tc>
          <w:tcPr>
            <w:tcW w:w="1276" w:type="dxa"/>
            <w:tcBorders>
              <w:right w:val="nil"/>
            </w:tcBorders>
          </w:tcPr>
          <w:p w14:paraId="1ECC305B" w14:textId="07948C1F" w:rsidR="0048403E" w:rsidRPr="00AD11C2" w:rsidRDefault="00121CBD" w:rsidP="0091325B">
            <w:pPr>
              <w:spacing w:line="360" w:lineRule="auto"/>
              <w:rPr>
                <w:rFonts w:ascii="Source Sans Pro" w:hAnsi="Source Sans Pro"/>
                <w:i/>
                <w:iCs/>
              </w:rPr>
            </w:pPr>
            <w:r>
              <w:rPr>
                <w:rFonts w:ascii="Source Sans Pro" w:hAnsi="Source Sans Pro"/>
                <w:i/>
                <w:iCs/>
              </w:rPr>
              <w:t>tub</w:t>
            </w:r>
            <w:r w:rsidR="0048403E" w:rsidRPr="00AD11C2">
              <w:rPr>
                <w:rFonts w:ascii="Source Sans Pro" w:hAnsi="Source Sans Pro"/>
                <w:i/>
                <w:iCs/>
              </w:rPr>
              <w:t xml:space="preserve"> </w:t>
            </w:r>
          </w:p>
        </w:tc>
        <w:tc>
          <w:tcPr>
            <w:tcW w:w="1843" w:type="dxa"/>
            <w:tcBorders>
              <w:top w:val="nil"/>
              <w:left w:val="nil"/>
              <w:bottom w:val="nil"/>
              <w:right w:val="single" w:sz="4" w:space="0" w:color="auto"/>
            </w:tcBorders>
          </w:tcPr>
          <w:p w14:paraId="1A67D11A" w14:textId="77777777" w:rsidR="0048403E" w:rsidRPr="00AD11C2" w:rsidRDefault="0048403E" w:rsidP="0091325B">
            <w:pPr>
              <w:spacing w:line="360" w:lineRule="auto"/>
              <w:rPr>
                <w:rFonts w:ascii="Source Sans Pro" w:hAnsi="Source Sans Pro"/>
                <w:i/>
                <w:iCs/>
              </w:rPr>
            </w:pPr>
          </w:p>
        </w:tc>
        <w:tc>
          <w:tcPr>
            <w:tcW w:w="1275" w:type="dxa"/>
            <w:tcBorders>
              <w:top w:val="nil"/>
              <w:left w:val="single" w:sz="4" w:space="0" w:color="auto"/>
              <w:bottom w:val="nil"/>
              <w:right w:val="nil"/>
            </w:tcBorders>
          </w:tcPr>
          <w:p w14:paraId="1BCD9535" w14:textId="2BE058E4" w:rsidR="0048403E" w:rsidRPr="00AD11C2" w:rsidRDefault="00121CBD" w:rsidP="0091325B">
            <w:pPr>
              <w:spacing w:line="360" w:lineRule="auto"/>
              <w:rPr>
                <w:rFonts w:ascii="Source Sans Pro" w:hAnsi="Source Sans Pro"/>
                <w:i/>
                <w:iCs/>
              </w:rPr>
            </w:pPr>
            <w:r>
              <w:rPr>
                <w:rFonts w:ascii="Source Sans Pro" w:hAnsi="Source Sans Pro"/>
                <w:i/>
                <w:iCs/>
              </w:rPr>
              <w:t>ok</w:t>
            </w:r>
          </w:p>
        </w:tc>
      </w:tr>
      <w:tr w:rsidR="0048403E" w:rsidRPr="005E33B1" w14:paraId="209DCA15" w14:textId="77777777" w:rsidTr="0091325B">
        <w:tc>
          <w:tcPr>
            <w:tcW w:w="776" w:type="dxa"/>
            <w:tcBorders>
              <w:right w:val="single" w:sz="4" w:space="0" w:color="auto"/>
            </w:tcBorders>
            <w:shd w:val="clear" w:color="auto" w:fill="FF9B4F" w:themeFill="accent6"/>
          </w:tcPr>
          <w:p w14:paraId="4D4250DE" w14:textId="77777777" w:rsidR="0048403E" w:rsidRPr="005E33B1" w:rsidRDefault="0048403E" w:rsidP="0091325B">
            <w:pPr>
              <w:spacing w:line="360" w:lineRule="auto"/>
              <w:rPr>
                <w:rFonts w:ascii="Source Sans Pro" w:hAnsi="Source Sans Pro"/>
              </w:rPr>
            </w:pPr>
            <w:proofErr w:type="spellStart"/>
            <w:r>
              <w:rPr>
                <w:rFonts w:ascii="Source Sans Pro" w:hAnsi="Source Sans Pro"/>
              </w:rPr>
              <w:t>KVK</w:t>
            </w:r>
            <w:proofErr w:type="spellEnd"/>
          </w:p>
        </w:tc>
        <w:tc>
          <w:tcPr>
            <w:tcW w:w="2196" w:type="dxa"/>
            <w:tcBorders>
              <w:left w:val="single" w:sz="4" w:space="0" w:color="auto"/>
            </w:tcBorders>
          </w:tcPr>
          <w:p w14:paraId="04252294" w14:textId="3CF54ABE" w:rsidR="0048403E" w:rsidRPr="00AD11C2" w:rsidRDefault="00121CBD" w:rsidP="0091325B">
            <w:pPr>
              <w:spacing w:line="360" w:lineRule="auto"/>
              <w:rPr>
                <w:rFonts w:ascii="Source Sans Pro" w:hAnsi="Source Sans Pro"/>
                <w:i/>
                <w:iCs/>
              </w:rPr>
            </w:pPr>
            <w:proofErr w:type="spellStart"/>
            <w:r>
              <w:rPr>
                <w:rFonts w:ascii="Source Sans Pro" w:hAnsi="Source Sans Pro"/>
                <w:i/>
                <w:iCs/>
              </w:rPr>
              <w:t>nnnöööttt</w:t>
            </w:r>
            <w:proofErr w:type="spellEnd"/>
          </w:p>
        </w:tc>
        <w:tc>
          <w:tcPr>
            <w:tcW w:w="1276" w:type="dxa"/>
            <w:tcBorders>
              <w:right w:val="nil"/>
            </w:tcBorders>
          </w:tcPr>
          <w:p w14:paraId="1FAC37A6" w14:textId="5D51000E" w:rsidR="0048403E" w:rsidRPr="00AD11C2" w:rsidRDefault="00121CBD" w:rsidP="0091325B">
            <w:pPr>
              <w:spacing w:line="360" w:lineRule="auto"/>
              <w:rPr>
                <w:rFonts w:ascii="Source Sans Pro" w:hAnsi="Source Sans Pro"/>
                <w:i/>
                <w:iCs/>
              </w:rPr>
            </w:pPr>
            <w:r>
              <w:rPr>
                <w:rFonts w:ascii="Source Sans Pro" w:hAnsi="Source Sans Pro"/>
                <w:i/>
                <w:iCs/>
              </w:rPr>
              <w:t>nöt</w:t>
            </w:r>
          </w:p>
        </w:tc>
        <w:tc>
          <w:tcPr>
            <w:tcW w:w="1843" w:type="dxa"/>
            <w:tcBorders>
              <w:top w:val="nil"/>
              <w:left w:val="nil"/>
              <w:bottom w:val="nil"/>
              <w:right w:val="single" w:sz="4" w:space="0" w:color="auto"/>
            </w:tcBorders>
          </w:tcPr>
          <w:p w14:paraId="2CDF9168" w14:textId="77777777" w:rsidR="0048403E" w:rsidRPr="00AD11C2" w:rsidRDefault="0048403E" w:rsidP="0091325B">
            <w:pPr>
              <w:spacing w:line="360" w:lineRule="auto"/>
              <w:rPr>
                <w:rFonts w:ascii="Source Sans Pro" w:hAnsi="Source Sans Pro"/>
                <w:i/>
                <w:iCs/>
              </w:rPr>
            </w:pPr>
          </w:p>
        </w:tc>
        <w:tc>
          <w:tcPr>
            <w:tcW w:w="1275" w:type="dxa"/>
            <w:tcBorders>
              <w:top w:val="nil"/>
              <w:left w:val="single" w:sz="4" w:space="0" w:color="auto"/>
              <w:bottom w:val="nil"/>
              <w:right w:val="nil"/>
            </w:tcBorders>
          </w:tcPr>
          <w:p w14:paraId="17D9FBCE" w14:textId="56E699A7" w:rsidR="0048403E" w:rsidRPr="00AD11C2" w:rsidRDefault="00121CBD" w:rsidP="0091325B">
            <w:pPr>
              <w:spacing w:line="360" w:lineRule="auto"/>
              <w:rPr>
                <w:rFonts w:ascii="Source Sans Pro" w:hAnsi="Source Sans Pro"/>
                <w:i/>
                <w:iCs/>
              </w:rPr>
            </w:pPr>
            <w:r>
              <w:rPr>
                <w:rFonts w:ascii="Source Sans Pro" w:hAnsi="Source Sans Pro"/>
                <w:i/>
                <w:iCs/>
              </w:rPr>
              <w:t>tok, ton</w:t>
            </w:r>
          </w:p>
        </w:tc>
      </w:tr>
      <w:tr w:rsidR="0048403E" w:rsidRPr="005E33B1" w14:paraId="7757BB20" w14:textId="77777777" w:rsidTr="0091325B">
        <w:tc>
          <w:tcPr>
            <w:tcW w:w="776" w:type="dxa"/>
            <w:tcBorders>
              <w:right w:val="single" w:sz="4" w:space="0" w:color="auto"/>
            </w:tcBorders>
            <w:shd w:val="clear" w:color="auto" w:fill="FF9B4F" w:themeFill="accent6"/>
          </w:tcPr>
          <w:p w14:paraId="605E3C9A" w14:textId="77777777" w:rsidR="0048403E" w:rsidRPr="005E33B1" w:rsidRDefault="0048403E" w:rsidP="0091325B">
            <w:pPr>
              <w:spacing w:line="360" w:lineRule="auto"/>
              <w:rPr>
                <w:rFonts w:ascii="Source Sans Pro" w:hAnsi="Source Sans Pro"/>
              </w:rPr>
            </w:pPr>
            <w:proofErr w:type="spellStart"/>
            <w:r>
              <w:rPr>
                <w:rFonts w:ascii="Source Sans Pro" w:hAnsi="Source Sans Pro"/>
              </w:rPr>
              <w:t>KVK</w:t>
            </w:r>
            <w:proofErr w:type="spellEnd"/>
          </w:p>
        </w:tc>
        <w:tc>
          <w:tcPr>
            <w:tcW w:w="2196" w:type="dxa"/>
            <w:tcBorders>
              <w:left w:val="single" w:sz="4" w:space="0" w:color="auto"/>
            </w:tcBorders>
          </w:tcPr>
          <w:p w14:paraId="1A47C9E6" w14:textId="6A678D31" w:rsidR="0048403E" w:rsidRPr="00AD11C2" w:rsidRDefault="0048403E" w:rsidP="0091325B">
            <w:pPr>
              <w:spacing w:line="360" w:lineRule="auto"/>
              <w:rPr>
                <w:rFonts w:ascii="Source Sans Pro" w:hAnsi="Source Sans Pro"/>
                <w:i/>
                <w:iCs/>
              </w:rPr>
            </w:pPr>
            <w:proofErr w:type="spellStart"/>
            <w:r w:rsidRPr="00AD11C2">
              <w:rPr>
                <w:rFonts w:ascii="Source Sans Pro" w:hAnsi="Source Sans Pro"/>
                <w:i/>
                <w:iCs/>
              </w:rPr>
              <w:t>sssaaa</w:t>
            </w:r>
            <w:r w:rsidR="00121CBD">
              <w:rPr>
                <w:rFonts w:ascii="Source Sans Pro" w:hAnsi="Source Sans Pro"/>
                <w:i/>
                <w:iCs/>
              </w:rPr>
              <w:t>kkk</w:t>
            </w:r>
            <w:proofErr w:type="spellEnd"/>
          </w:p>
        </w:tc>
        <w:tc>
          <w:tcPr>
            <w:tcW w:w="1276" w:type="dxa"/>
            <w:tcBorders>
              <w:right w:val="nil"/>
            </w:tcBorders>
          </w:tcPr>
          <w:p w14:paraId="4F1929E3" w14:textId="7D3D29A9" w:rsidR="0048403E" w:rsidRPr="00AD11C2" w:rsidRDefault="0048403E" w:rsidP="0091325B">
            <w:pPr>
              <w:spacing w:line="360" w:lineRule="auto"/>
              <w:rPr>
                <w:rFonts w:ascii="Source Sans Pro" w:hAnsi="Source Sans Pro"/>
                <w:i/>
                <w:iCs/>
              </w:rPr>
            </w:pPr>
            <w:r w:rsidRPr="00AD11C2">
              <w:rPr>
                <w:rFonts w:ascii="Source Sans Pro" w:hAnsi="Source Sans Pro"/>
                <w:i/>
                <w:iCs/>
              </w:rPr>
              <w:t>sa</w:t>
            </w:r>
            <w:r w:rsidR="00121CBD">
              <w:rPr>
                <w:rFonts w:ascii="Source Sans Pro" w:hAnsi="Source Sans Pro"/>
                <w:i/>
                <w:iCs/>
              </w:rPr>
              <w:t>k</w:t>
            </w:r>
          </w:p>
        </w:tc>
        <w:tc>
          <w:tcPr>
            <w:tcW w:w="1843" w:type="dxa"/>
            <w:tcBorders>
              <w:top w:val="nil"/>
              <w:left w:val="nil"/>
              <w:bottom w:val="nil"/>
              <w:right w:val="single" w:sz="4" w:space="0" w:color="auto"/>
            </w:tcBorders>
          </w:tcPr>
          <w:p w14:paraId="1368BF30" w14:textId="77777777" w:rsidR="0048403E" w:rsidRPr="00AD11C2" w:rsidRDefault="0048403E" w:rsidP="0091325B">
            <w:pPr>
              <w:spacing w:line="360" w:lineRule="auto"/>
              <w:rPr>
                <w:rFonts w:ascii="Source Sans Pro" w:hAnsi="Source Sans Pro"/>
                <w:i/>
                <w:iCs/>
              </w:rPr>
            </w:pPr>
          </w:p>
        </w:tc>
        <w:tc>
          <w:tcPr>
            <w:tcW w:w="1275" w:type="dxa"/>
            <w:tcBorders>
              <w:top w:val="nil"/>
              <w:left w:val="single" w:sz="4" w:space="0" w:color="auto"/>
              <w:bottom w:val="nil"/>
              <w:right w:val="nil"/>
            </w:tcBorders>
          </w:tcPr>
          <w:p w14:paraId="347B401F" w14:textId="1BD2D0B1" w:rsidR="0048403E" w:rsidRPr="00AD11C2" w:rsidRDefault="00121CBD" w:rsidP="0091325B">
            <w:pPr>
              <w:spacing w:line="360" w:lineRule="auto"/>
              <w:rPr>
                <w:rFonts w:ascii="Source Sans Pro" w:hAnsi="Source Sans Pro"/>
                <w:i/>
                <w:iCs/>
              </w:rPr>
            </w:pPr>
            <w:r>
              <w:rPr>
                <w:rFonts w:ascii="Source Sans Pro" w:hAnsi="Source Sans Pro"/>
                <w:i/>
                <w:iCs/>
              </w:rPr>
              <w:t>bak, bok</w:t>
            </w:r>
          </w:p>
        </w:tc>
      </w:tr>
      <w:tr w:rsidR="0048403E" w:rsidRPr="005E33B1" w14:paraId="2DCD312C" w14:textId="77777777" w:rsidTr="0091325B">
        <w:tc>
          <w:tcPr>
            <w:tcW w:w="776" w:type="dxa"/>
            <w:tcBorders>
              <w:right w:val="single" w:sz="4" w:space="0" w:color="auto"/>
            </w:tcBorders>
            <w:shd w:val="clear" w:color="auto" w:fill="FF9B4F" w:themeFill="accent6"/>
          </w:tcPr>
          <w:p w14:paraId="7BB2C0F8" w14:textId="77777777" w:rsidR="0048403E" w:rsidRPr="005E33B1" w:rsidRDefault="0048403E" w:rsidP="0091325B">
            <w:pPr>
              <w:spacing w:line="360" w:lineRule="auto"/>
              <w:rPr>
                <w:rFonts w:ascii="Source Sans Pro" w:hAnsi="Source Sans Pro"/>
              </w:rPr>
            </w:pPr>
            <w:proofErr w:type="spellStart"/>
            <w:r>
              <w:rPr>
                <w:rFonts w:ascii="Source Sans Pro" w:hAnsi="Source Sans Pro"/>
              </w:rPr>
              <w:t>KVK</w:t>
            </w:r>
            <w:proofErr w:type="spellEnd"/>
          </w:p>
        </w:tc>
        <w:tc>
          <w:tcPr>
            <w:tcW w:w="2196" w:type="dxa"/>
            <w:tcBorders>
              <w:left w:val="single" w:sz="4" w:space="0" w:color="auto"/>
            </w:tcBorders>
          </w:tcPr>
          <w:p w14:paraId="13A1DE29" w14:textId="6E9F3582" w:rsidR="0048403E" w:rsidRPr="00AD11C2" w:rsidRDefault="00121CBD" w:rsidP="0091325B">
            <w:pPr>
              <w:spacing w:line="360" w:lineRule="auto"/>
              <w:rPr>
                <w:rFonts w:ascii="Source Sans Pro" w:hAnsi="Source Sans Pro"/>
                <w:i/>
                <w:iCs/>
              </w:rPr>
            </w:pPr>
            <w:proofErr w:type="spellStart"/>
            <w:r>
              <w:rPr>
                <w:rFonts w:ascii="Source Sans Pro" w:hAnsi="Source Sans Pro"/>
                <w:i/>
                <w:iCs/>
              </w:rPr>
              <w:t>kkkooo</w:t>
            </w:r>
            <w:r w:rsidR="0048403E" w:rsidRPr="00AD11C2">
              <w:rPr>
                <w:rFonts w:ascii="Source Sans Pro" w:hAnsi="Source Sans Pro"/>
                <w:i/>
                <w:iCs/>
              </w:rPr>
              <w:t>rrr</w:t>
            </w:r>
            <w:proofErr w:type="spellEnd"/>
          </w:p>
        </w:tc>
        <w:tc>
          <w:tcPr>
            <w:tcW w:w="1276" w:type="dxa"/>
            <w:tcBorders>
              <w:right w:val="nil"/>
            </w:tcBorders>
          </w:tcPr>
          <w:p w14:paraId="43D48C4F" w14:textId="3425FFFA" w:rsidR="0048403E" w:rsidRPr="00AD11C2" w:rsidRDefault="00121CBD" w:rsidP="0091325B">
            <w:pPr>
              <w:spacing w:line="360" w:lineRule="auto"/>
              <w:rPr>
                <w:rFonts w:ascii="Source Sans Pro" w:hAnsi="Source Sans Pro"/>
                <w:i/>
                <w:iCs/>
              </w:rPr>
            </w:pPr>
            <w:r>
              <w:rPr>
                <w:rFonts w:ascii="Source Sans Pro" w:hAnsi="Source Sans Pro"/>
                <w:i/>
                <w:iCs/>
              </w:rPr>
              <w:t>kor</w:t>
            </w:r>
          </w:p>
        </w:tc>
        <w:tc>
          <w:tcPr>
            <w:tcW w:w="1843" w:type="dxa"/>
            <w:tcBorders>
              <w:top w:val="nil"/>
              <w:left w:val="nil"/>
              <w:bottom w:val="nil"/>
              <w:right w:val="single" w:sz="4" w:space="0" w:color="auto"/>
            </w:tcBorders>
          </w:tcPr>
          <w:p w14:paraId="4C177C21" w14:textId="77777777" w:rsidR="0048403E" w:rsidRPr="00AD11C2" w:rsidRDefault="0048403E" w:rsidP="0091325B">
            <w:pPr>
              <w:spacing w:line="360" w:lineRule="auto"/>
              <w:rPr>
                <w:rFonts w:ascii="Source Sans Pro" w:hAnsi="Source Sans Pro"/>
                <w:i/>
                <w:iCs/>
              </w:rPr>
            </w:pPr>
          </w:p>
        </w:tc>
        <w:tc>
          <w:tcPr>
            <w:tcW w:w="1275" w:type="dxa"/>
            <w:tcBorders>
              <w:top w:val="nil"/>
              <w:left w:val="single" w:sz="4" w:space="0" w:color="auto"/>
              <w:bottom w:val="nil"/>
              <w:right w:val="nil"/>
            </w:tcBorders>
          </w:tcPr>
          <w:p w14:paraId="3C01D821" w14:textId="5D7E8666" w:rsidR="0048403E" w:rsidRPr="00AD11C2" w:rsidRDefault="00121CBD" w:rsidP="0091325B">
            <w:pPr>
              <w:spacing w:line="360" w:lineRule="auto"/>
              <w:rPr>
                <w:rFonts w:ascii="Source Sans Pro" w:hAnsi="Source Sans Pro"/>
                <w:i/>
                <w:iCs/>
              </w:rPr>
            </w:pPr>
            <w:r>
              <w:rPr>
                <w:rFonts w:ascii="Source Sans Pro" w:hAnsi="Source Sans Pro"/>
                <w:i/>
                <w:iCs/>
              </w:rPr>
              <w:t>nit, syn</w:t>
            </w:r>
          </w:p>
        </w:tc>
      </w:tr>
      <w:tr w:rsidR="0048403E" w:rsidRPr="005E33B1" w14:paraId="61F00190" w14:textId="77777777" w:rsidTr="0091325B">
        <w:tc>
          <w:tcPr>
            <w:tcW w:w="776" w:type="dxa"/>
            <w:tcBorders>
              <w:right w:val="single" w:sz="4" w:space="0" w:color="auto"/>
            </w:tcBorders>
            <w:shd w:val="clear" w:color="auto" w:fill="FF9B4F" w:themeFill="accent6"/>
          </w:tcPr>
          <w:p w14:paraId="33E42DE4" w14:textId="77777777" w:rsidR="0048403E" w:rsidRPr="005E33B1" w:rsidRDefault="0048403E" w:rsidP="0091325B">
            <w:pPr>
              <w:spacing w:line="360" w:lineRule="auto"/>
              <w:rPr>
                <w:rFonts w:ascii="Source Sans Pro" w:hAnsi="Source Sans Pro"/>
              </w:rPr>
            </w:pPr>
            <w:r>
              <w:rPr>
                <w:rFonts w:ascii="Source Sans Pro" w:hAnsi="Source Sans Pro"/>
              </w:rPr>
              <w:t>KV</w:t>
            </w:r>
          </w:p>
        </w:tc>
        <w:tc>
          <w:tcPr>
            <w:tcW w:w="2196" w:type="dxa"/>
            <w:tcBorders>
              <w:left w:val="single" w:sz="4" w:space="0" w:color="auto"/>
            </w:tcBorders>
          </w:tcPr>
          <w:p w14:paraId="53C1538D" w14:textId="771E5231" w:rsidR="0048403E" w:rsidRPr="00AD11C2" w:rsidRDefault="00121CBD" w:rsidP="0091325B">
            <w:pPr>
              <w:spacing w:line="360" w:lineRule="auto"/>
              <w:rPr>
                <w:rFonts w:ascii="Source Sans Pro" w:hAnsi="Source Sans Pro"/>
                <w:i/>
                <w:iCs/>
              </w:rPr>
            </w:pPr>
            <w:proofErr w:type="spellStart"/>
            <w:r>
              <w:rPr>
                <w:rFonts w:ascii="Source Sans Pro" w:hAnsi="Source Sans Pro"/>
                <w:i/>
                <w:iCs/>
              </w:rPr>
              <w:t>nnnyyy</w:t>
            </w:r>
            <w:proofErr w:type="spellEnd"/>
          </w:p>
        </w:tc>
        <w:tc>
          <w:tcPr>
            <w:tcW w:w="1276" w:type="dxa"/>
            <w:tcBorders>
              <w:right w:val="nil"/>
            </w:tcBorders>
          </w:tcPr>
          <w:p w14:paraId="3AAF2C41" w14:textId="77C41419" w:rsidR="0048403E" w:rsidRPr="00AD11C2" w:rsidRDefault="00121CBD" w:rsidP="0091325B">
            <w:pPr>
              <w:spacing w:line="360" w:lineRule="auto"/>
              <w:rPr>
                <w:rFonts w:ascii="Source Sans Pro" w:hAnsi="Source Sans Pro"/>
                <w:i/>
                <w:iCs/>
              </w:rPr>
            </w:pPr>
            <w:r>
              <w:rPr>
                <w:rFonts w:ascii="Source Sans Pro" w:hAnsi="Source Sans Pro"/>
                <w:i/>
                <w:iCs/>
              </w:rPr>
              <w:t>ny</w:t>
            </w:r>
          </w:p>
        </w:tc>
        <w:tc>
          <w:tcPr>
            <w:tcW w:w="1843" w:type="dxa"/>
            <w:tcBorders>
              <w:top w:val="nil"/>
              <w:left w:val="nil"/>
              <w:bottom w:val="nil"/>
              <w:right w:val="single" w:sz="4" w:space="0" w:color="auto"/>
            </w:tcBorders>
          </w:tcPr>
          <w:p w14:paraId="6D417FE5" w14:textId="77777777" w:rsidR="0048403E" w:rsidRPr="00AD11C2" w:rsidRDefault="0048403E" w:rsidP="0091325B">
            <w:pPr>
              <w:spacing w:line="360" w:lineRule="auto"/>
              <w:rPr>
                <w:rFonts w:ascii="Source Sans Pro" w:hAnsi="Source Sans Pro"/>
                <w:i/>
                <w:iCs/>
              </w:rPr>
            </w:pPr>
          </w:p>
        </w:tc>
        <w:tc>
          <w:tcPr>
            <w:tcW w:w="1275" w:type="dxa"/>
            <w:tcBorders>
              <w:top w:val="nil"/>
              <w:left w:val="single" w:sz="4" w:space="0" w:color="auto"/>
              <w:bottom w:val="nil"/>
              <w:right w:val="nil"/>
            </w:tcBorders>
          </w:tcPr>
          <w:p w14:paraId="04D45C92" w14:textId="229DCA25" w:rsidR="0048403E" w:rsidRPr="00AD11C2" w:rsidRDefault="00121CBD" w:rsidP="0091325B">
            <w:pPr>
              <w:spacing w:line="360" w:lineRule="auto"/>
              <w:rPr>
                <w:rFonts w:ascii="Source Sans Pro" w:hAnsi="Source Sans Pro"/>
                <w:i/>
                <w:iCs/>
              </w:rPr>
            </w:pPr>
            <w:r>
              <w:rPr>
                <w:rFonts w:ascii="Source Sans Pro" w:hAnsi="Source Sans Pro"/>
                <w:i/>
                <w:iCs/>
              </w:rPr>
              <w:t>ko</w:t>
            </w:r>
          </w:p>
        </w:tc>
      </w:tr>
    </w:tbl>
    <w:p w14:paraId="4F78D7D0" w14:textId="77777777" w:rsidR="0048403E" w:rsidRDefault="0048403E" w:rsidP="0048403E">
      <w:pPr>
        <w:tabs>
          <w:tab w:val="left" w:pos="1843"/>
          <w:tab w:val="left" w:pos="3402"/>
        </w:tabs>
        <w:rPr>
          <w:rFonts w:ascii="Source Sans Pro" w:hAnsi="Source Sans Pro"/>
        </w:rPr>
      </w:pPr>
    </w:p>
    <w:p w14:paraId="69FC32FB" w14:textId="239BFB66" w:rsidR="0048403E" w:rsidRDefault="0048403E" w:rsidP="0048403E">
      <w:pPr>
        <w:tabs>
          <w:tab w:val="left" w:pos="1843"/>
          <w:tab w:val="left" w:pos="3402"/>
        </w:tabs>
        <w:rPr>
          <w:rFonts w:ascii="Source Sans Pro" w:hAnsi="Source Sans Pro"/>
        </w:rPr>
      </w:pPr>
      <w:r w:rsidRPr="00A73120">
        <w:rPr>
          <w:rFonts w:ascii="Source Sans Pro" w:hAnsi="Source Sans Pro"/>
        </w:rPr>
        <w:t>I detta teknikträningsmoment är målet att alla ska förstå principen</w:t>
      </w:r>
      <w:r w:rsidR="00121CBD">
        <w:rPr>
          <w:rFonts w:ascii="Source Sans Pro" w:hAnsi="Source Sans Pro"/>
        </w:rPr>
        <w:t xml:space="preserve"> och i viss mån bli bra på att ljuda också med klusiler</w:t>
      </w:r>
      <w:r w:rsidR="00D12331">
        <w:rPr>
          <w:rFonts w:ascii="Source Sans Pro" w:hAnsi="Source Sans Pro"/>
        </w:rPr>
        <w:t xml:space="preserve"> (/b, t, k/)</w:t>
      </w:r>
      <w:r w:rsidRPr="00A73120">
        <w:rPr>
          <w:rFonts w:ascii="Source Sans Pro" w:hAnsi="Source Sans Pro"/>
        </w:rPr>
        <w:t xml:space="preserve">. Eleverna ska veta att de dels förväntas ljuda ihop </w:t>
      </w:r>
      <w:r w:rsidR="00121CBD">
        <w:rPr>
          <w:rFonts w:ascii="Source Sans Pro" w:hAnsi="Source Sans Pro"/>
        </w:rPr>
        <w:t xml:space="preserve">ljuden oavsett om de är </w:t>
      </w:r>
      <w:proofErr w:type="spellStart"/>
      <w:r w:rsidR="00121CBD">
        <w:rPr>
          <w:rFonts w:ascii="Source Sans Pro" w:hAnsi="Source Sans Pro"/>
        </w:rPr>
        <w:t>hålljud</w:t>
      </w:r>
      <w:proofErr w:type="spellEnd"/>
      <w:r w:rsidR="00121CBD">
        <w:rPr>
          <w:rFonts w:ascii="Source Sans Pro" w:hAnsi="Source Sans Pro"/>
        </w:rPr>
        <w:t xml:space="preserve"> eller klusiler</w:t>
      </w:r>
      <w:r w:rsidRPr="00A73120">
        <w:rPr>
          <w:rFonts w:ascii="Source Sans Pro" w:hAnsi="Source Sans Pro"/>
        </w:rPr>
        <w:t xml:space="preserve">, dels uttala helordet efteråt. </w:t>
      </w:r>
      <w:r>
        <w:rPr>
          <w:rFonts w:ascii="Source Sans Pro" w:hAnsi="Source Sans Pro"/>
        </w:rPr>
        <w:t>I nästa övning till</w:t>
      </w:r>
      <w:r w:rsidR="00CB0145">
        <w:rPr>
          <w:rFonts w:ascii="Source Sans Pro" w:hAnsi="Source Sans Pro"/>
        </w:rPr>
        <w:t>kommer</w:t>
      </w:r>
      <w:r>
        <w:rPr>
          <w:rFonts w:ascii="Source Sans Pro" w:hAnsi="Source Sans Pro"/>
        </w:rPr>
        <w:t xml:space="preserve"> skriften.</w:t>
      </w:r>
    </w:p>
    <w:p w14:paraId="0B3CC105" w14:textId="77777777" w:rsidR="0048403E" w:rsidRPr="00A73120" w:rsidRDefault="0048403E" w:rsidP="0048403E">
      <w:pPr>
        <w:pStyle w:val="Rubrik3numrerad"/>
      </w:pPr>
      <w:bookmarkStart w:id="61" w:name="_Toc230501769"/>
      <w:r>
        <w:t>Kontinuerlig ljudning – med ljud och skrift</w:t>
      </w:r>
      <w:bookmarkEnd w:id="61"/>
    </w:p>
    <w:p w14:paraId="34C59DA1" w14:textId="011650DE" w:rsidR="0048403E" w:rsidRDefault="00EB4E4D" w:rsidP="0048403E">
      <w:pPr>
        <w:tabs>
          <w:tab w:val="left" w:pos="1843"/>
          <w:tab w:val="left" w:pos="3402"/>
        </w:tabs>
        <w:rPr>
          <w:rFonts w:ascii="Source Sans Pro" w:hAnsi="Source Sans Pro"/>
        </w:rPr>
      </w:pPr>
      <w:r>
        <w:rPr>
          <w:rFonts w:ascii="Source Sans Pro" w:hAnsi="Source Sans Pro"/>
        </w:rPr>
        <w:t xml:space="preserve">Moment </w:t>
      </w:r>
      <w:r w:rsidR="0048403E">
        <w:rPr>
          <w:rFonts w:ascii="Source Sans Pro" w:hAnsi="Source Sans Pro"/>
        </w:rPr>
        <w:t xml:space="preserve">a är </w:t>
      </w:r>
      <w:r w:rsidR="0048403E">
        <w:rPr>
          <w:rFonts w:ascii="Source Sans Pro" w:hAnsi="Source Sans Pro" w:cstheme="minorHAnsi"/>
        </w:rPr>
        <w:t xml:space="preserve">helt ljudbaserad, vilket betyder att skrivtecken/bokstäver inte används. </w:t>
      </w:r>
      <w:r>
        <w:rPr>
          <w:rFonts w:ascii="Source Sans Pro" w:hAnsi="Source Sans Pro" w:cstheme="minorHAnsi"/>
        </w:rPr>
        <w:t xml:space="preserve">Moment </w:t>
      </w:r>
      <w:r w:rsidR="0048403E">
        <w:rPr>
          <w:rFonts w:ascii="Source Sans Pro" w:hAnsi="Source Sans Pro" w:cstheme="minorHAnsi"/>
        </w:rPr>
        <w:t>b kopplar på skriften genom bokstäverna.</w:t>
      </w:r>
    </w:p>
    <w:p w14:paraId="1C3D07E7" w14:textId="62723A5C" w:rsidR="0048403E" w:rsidRPr="00CD21D7" w:rsidRDefault="0048403E" w:rsidP="0048403E">
      <w:pPr>
        <w:tabs>
          <w:tab w:val="left" w:pos="1843"/>
          <w:tab w:val="left" w:pos="3402"/>
        </w:tabs>
        <w:rPr>
          <w:rFonts w:ascii="Source Sans Pro" w:hAnsi="Source Sans Pro"/>
        </w:rPr>
      </w:pPr>
      <w:r>
        <w:rPr>
          <w:rFonts w:ascii="Source Sans Pro" w:hAnsi="Source Sans Pro"/>
        </w:rPr>
        <w:lastRenderedPageBreak/>
        <w:t xml:space="preserve">a. Muntligt, med bara ljud. </w:t>
      </w:r>
      <w:r w:rsidRPr="004C5ABE">
        <w:rPr>
          <w:rFonts w:ascii="Source Sans Pro" w:hAnsi="Source Sans Pro"/>
        </w:rPr>
        <w:t>Läraren</w:t>
      </w:r>
      <w:r>
        <w:rPr>
          <w:rFonts w:ascii="Source Sans Pro" w:hAnsi="Source Sans Pro"/>
        </w:rPr>
        <w:t xml:space="preserve"> säger/</w:t>
      </w:r>
      <w:r w:rsidRPr="004C5ABE">
        <w:rPr>
          <w:rFonts w:ascii="Source Sans Pro" w:hAnsi="Source Sans Pro"/>
        </w:rPr>
        <w:t>förevisar och eleverna säger efter</w:t>
      </w:r>
      <w:r>
        <w:rPr>
          <w:rFonts w:ascii="Source Sans Pro" w:hAnsi="Source Sans Pro"/>
        </w:rPr>
        <w:t xml:space="preserve">. Läraren kan säga ungefär så här: </w:t>
      </w:r>
      <w:r w:rsidR="00CD21D7">
        <w:rPr>
          <w:rFonts w:ascii="Source Sans Pro" w:hAnsi="Source Sans Pro"/>
        </w:rPr>
        <w:t>”</w:t>
      </w:r>
      <w:r>
        <w:rPr>
          <w:rFonts w:ascii="Source Sans Pro" w:hAnsi="Source Sans Pro"/>
        </w:rPr>
        <w:t xml:space="preserve">Nu ska vi ljuda som i förra övningen, men med nya ord. Vi </w:t>
      </w:r>
      <w:proofErr w:type="spellStart"/>
      <w:r>
        <w:rPr>
          <w:rFonts w:ascii="Source Sans Pro" w:hAnsi="Source Sans Pro"/>
        </w:rPr>
        <w:t>ljudar</w:t>
      </w:r>
      <w:proofErr w:type="spellEnd"/>
      <w:r>
        <w:rPr>
          <w:rFonts w:ascii="Source Sans Pro" w:hAnsi="Source Sans Pro"/>
        </w:rPr>
        <w:t xml:space="preserve"> tillsammans: </w:t>
      </w:r>
      <w:proofErr w:type="spellStart"/>
      <w:r w:rsidR="00EB4E4D">
        <w:rPr>
          <w:rFonts w:ascii="Source Sans Pro" w:hAnsi="Source Sans Pro"/>
          <w:i/>
          <w:iCs/>
        </w:rPr>
        <w:t>eeennn</w:t>
      </w:r>
      <w:proofErr w:type="spellEnd"/>
      <w:r>
        <w:rPr>
          <w:rFonts w:ascii="Source Sans Pro" w:hAnsi="Source Sans Pro"/>
        </w:rPr>
        <w:t>. Sedan säger vi [</w:t>
      </w:r>
      <w:r w:rsidR="00EB4E4D">
        <w:rPr>
          <w:rFonts w:ascii="Source Sans Pro" w:hAnsi="Source Sans Pro"/>
        </w:rPr>
        <w:t>en</w:t>
      </w:r>
      <w:r>
        <w:rPr>
          <w:rFonts w:ascii="Source Sans Pro" w:hAnsi="Source Sans Pro"/>
        </w:rPr>
        <w:t xml:space="preserve">]. Alltså: </w:t>
      </w:r>
      <w:proofErr w:type="spellStart"/>
      <w:r w:rsidR="00EB4E4D">
        <w:rPr>
          <w:rFonts w:ascii="Source Sans Pro" w:hAnsi="Source Sans Pro"/>
          <w:i/>
          <w:iCs/>
        </w:rPr>
        <w:t>eeennn</w:t>
      </w:r>
      <w:proofErr w:type="spellEnd"/>
      <w:r w:rsidR="00EB4E4D" w:rsidRPr="004F41D2">
        <w:rPr>
          <w:rFonts w:ascii="Source Sans Pro" w:hAnsi="Source Sans Pro"/>
          <w:i/>
          <w:iCs/>
        </w:rPr>
        <w:t xml:space="preserve"> </w:t>
      </w:r>
      <w:r w:rsidRPr="004F41D2">
        <w:rPr>
          <w:rFonts w:ascii="Source Sans Pro" w:hAnsi="Source Sans Pro"/>
          <w:i/>
          <w:iCs/>
        </w:rPr>
        <w:t xml:space="preserve">| </w:t>
      </w:r>
      <w:r w:rsidR="00EB4E4D">
        <w:rPr>
          <w:rFonts w:ascii="Source Sans Pro" w:hAnsi="Source Sans Pro"/>
          <w:i/>
          <w:iCs/>
        </w:rPr>
        <w:t>en</w:t>
      </w:r>
      <w:r w:rsidR="00CD21D7">
        <w:rPr>
          <w:rFonts w:ascii="Source Sans Pro" w:hAnsi="Source Sans Pro"/>
        </w:rPr>
        <w:t>”</w:t>
      </w:r>
    </w:p>
    <w:p w14:paraId="537CA832" w14:textId="0BE3F725" w:rsidR="00EB4E4D" w:rsidRDefault="0048403E" w:rsidP="00EB4E4D">
      <w:pPr>
        <w:tabs>
          <w:tab w:val="left" w:pos="1843"/>
          <w:tab w:val="left" w:pos="3402"/>
        </w:tabs>
        <w:rPr>
          <w:rFonts w:ascii="Source Sans Pro" w:hAnsi="Source Sans Pro"/>
        </w:rPr>
      </w:pPr>
      <w:r>
        <w:rPr>
          <w:rFonts w:ascii="Source Sans Pro" w:hAnsi="Source Sans Pro"/>
        </w:rPr>
        <w:t>Ord i denna övning är</w:t>
      </w:r>
      <w:r w:rsidRPr="004C5ABE">
        <w:rPr>
          <w:rFonts w:ascii="Source Sans Pro" w:hAnsi="Source Sans Pro"/>
        </w:rPr>
        <w:t xml:space="preserve"> </w:t>
      </w:r>
      <w:r w:rsidR="00EB4E4D">
        <w:rPr>
          <w:rFonts w:ascii="Source Sans Pro" w:hAnsi="Source Sans Pro"/>
          <w:i/>
          <w:iCs/>
        </w:rPr>
        <w:t>en</w:t>
      </w:r>
      <w:r w:rsidRPr="000B33B5">
        <w:rPr>
          <w:rFonts w:ascii="Source Sans Pro" w:hAnsi="Source Sans Pro"/>
          <w:i/>
          <w:iCs/>
        </w:rPr>
        <w:t xml:space="preserve">, </w:t>
      </w:r>
      <w:r w:rsidR="00EB4E4D">
        <w:rPr>
          <w:rFonts w:ascii="Source Sans Pro" w:hAnsi="Source Sans Pro"/>
          <w:i/>
          <w:iCs/>
        </w:rPr>
        <w:t>tak</w:t>
      </w:r>
      <w:r w:rsidRPr="000B33B5">
        <w:rPr>
          <w:rFonts w:ascii="Source Sans Pro" w:hAnsi="Source Sans Pro"/>
          <w:i/>
          <w:iCs/>
        </w:rPr>
        <w:t xml:space="preserve">, </w:t>
      </w:r>
      <w:r w:rsidR="00EB4E4D">
        <w:rPr>
          <w:rFonts w:ascii="Source Sans Pro" w:hAnsi="Source Sans Pro"/>
          <w:i/>
          <w:iCs/>
        </w:rPr>
        <w:t>buk</w:t>
      </w:r>
      <w:r w:rsidRPr="000B33B5">
        <w:rPr>
          <w:rFonts w:ascii="Source Sans Pro" w:hAnsi="Source Sans Pro"/>
          <w:i/>
          <w:iCs/>
        </w:rPr>
        <w:t xml:space="preserve">, </w:t>
      </w:r>
      <w:r w:rsidR="00EB4E4D">
        <w:rPr>
          <w:rFonts w:ascii="Source Sans Pro" w:hAnsi="Source Sans Pro"/>
          <w:i/>
          <w:iCs/>
        </w:rPr>
        <w:t>kub</w:t>
      </w:r>
      <w:r w:rsidRPr="000B33B5">
        <w:rPr>
          <w:rFonts w:ascii="Source Sans Pro" w:hAnsi="Source Sans Pro"/>
          <w:i/>
          <w:iCs/>
        </w:rPr>
        <w:t xml:space="preserve">, </w:t>
      </w:r>
      <w:r w:rsidR="00EB4E4D">
        <w:rPr>
          <w:rFonts w:ascii="Source Sans Pro" w:hAnsi="Source Sans Pro"/>
          <w:i/>
          <w:iCs/>
        </w:rPr>
        <w:t>bak</w:t>
      </w:r>
      <w:r w:rsidRPr="000B33B5">
        <w:rPr>
          <w:rFonts w:ascii="Source Sans Pro" w:hAnsi="Source Sans Pro"/>
          <w:i/>
          <w:iCs/>
        </w:rPr>
        <w:t xml:space="preserve">, </w:t>
      </w:r>
      <w:r w:rsidR="00EB4E4D">
        <w:rPr>
          <w:rFonts w:ascii="Source Sans Pro" w:hAnsi="Source Sans Pro"/>
          <w:i/>
          <w:iCs/>
        </w:rPr>
        <w:t>bo</w:t>
      </w:r>
      <w:r w:rsidRPr="000B33B5">
        <w:rPr>
          <w:rFonts w:ascii="Source Sans Pro" w:hAnsi="Source Sans Pro"/>
        </w:rPr>
        <w:t>.</w:t>
      </w:r>
      <w:r>
        <w:rPr>
          <w:rFonts w:ascii="Source Sans Pro" w:hAnsi="Source Sans Pro"/>
        </w:rPr>
        <w:t xml:space="preserve"> Det är inte nödvändigt att eleverna känner till orden.</w:t>
      </w:r>
      <w:r w:rsidR="00EB4E4D">
        <w:rPr>
          <w:rFonts w:ascii="Source Sans Pro" w:hAnsi="Source Sans Pro"/>
        </w:rPr>
        <w:t xml:space="preserve"> Om läraren behöver fler ord finns det några till under moment b.</w:t>
      </w:r>
    </w:p>
    <w:p w14:paraId="73A46928" w14:textId="0859A867" w:rsidR="0048403E" w:rsidRPr="000B33B5" w:rsidRDefault="0048403E" w:rsidP="0048403E">
      <w:pPr>
        <w:tabs>
          <w:tab w:val="left" w:pos="1843"/>
          <w:tab w:val="left" w:pos="3402"/>
        </w:tabs>
        <w:rPr>
          <w:rFonts w:ascii="Source Sans Pro" w:hAnsi="Source Sans Pro"/>
        </w:rPr>
      </w:pPr>
      <w:r>
        <w:rPr>
          <w:rFonts w:ascii="Source Sans Pro" w:hAnsi="Source Sans Pro"/>
        </w:rPr>
        <w:t xml:space="preserve">[Eleverna hör, </w:t>
      </w:r>
      <w:proofErr w:type="spellStart"/>
      <w:r>
        <w:rPr>
          <w:rFonts w:ascii="Source Sans Pro" w:hAnsi="Source Sans Pro"/>
        </w:rPr>
        <w:t>ljudar</w:t>
      </w:r>
      <w:proofErr w:type="spellEnd"/>
      <w:r>
        <w:rPr>
          <w:rFonts w:ascii="Source Sans Pro" w:hAnsi="Source Sans Pro"/>
        </w:rPr>
        <w:t xml:space="preserve"> </w:t>
      </w:r>
      <w:r w:rsidR="00EB4E4D">
        <w:rPr>
          <w:rFonts w:ascii="Source Sans Pro" w:hAnsi="Source Sans Pro"/>
        </w:rPr>
        <w:t xml:space="preserve">kontinuerligt </w:t>
      </w:r>
      <w:r>
        <w:rPr>
          <w:rFonts w:ascii="Source Sans Pro" w:hAnsi="Source Sans Pro"/>
        </w:rPr>
        <w:t>och säger helordet]</w:t>
      </w:r>
    </w:p>
    <w:tbl>
      <w:tblPr>
        <w:tblStyle w:val="Tabellrutntljust"/>
        <w:tblW w:w="7933" w:type="dxa"/>
        <w:tblLayout w:type="fixed"/>
        <w:tblLook w:val="04A0" w:firstRow="1" w:lastRow="0" w:firstColumn="1" w:lastColumn="0" w:noHBand="0" w:noVBand="1"/>
      </w:tblPr>
      <w:tblGrid>
        <w:gridCol w:w="776"/>
        <w:gridCol w:w="1629"/>
        <w:gridCol w:w="284"/>
        <w:gridCol w:w="1701"/>
        <w:gridCol w:w="708"/>
        <w:gridCol w:w="2835"/>
      </w:tblGrid>
      <w:tr w:rsidR="00121CBD" w:rsidRPr="005E33B1" w14:paraId="0300E3D0" w14:textId="0AB0B0D3" w:rsidTr="00754EB3">
        <w:tc>
          <w:tcPr>
            <w:tcW w:w="776" w:type="dxa"/>
            <w:shd w:val="clear" w:color="auto" w:fill="FF9B4F" w:themeFill="accent6"/>
          </w:tcPr>
          <w:p w14:paraId="0563089D" w14:textId="77777777" w:rsidR="00121CBD" w:rsidRPr="005E33B1" w:rsidRDefault="00121CBD" w:rsidP="0091325B">
            <w:pPr>
              <w:spacing w:line="360" w:lineRule="auto"/>
              <w:rPr>
                <w:rFonts w:ascii="Source Sans Pro" w:hAnsi="Source Sans Pro"/>
              </w:rPr>
            </w:pPr>
          </w:p>
        </w:tc>
        <w:tc>
          <w:tcPr>
            <w:tcW w:w="1629" w:type="dxa"/>
            <w:tcBorders>
              <w:bottom w:val="single" w:sz="4" w:space="0" w:color="auto"/>
              <w:right w:val="nil"/>
            </w:tcBorders>
            <w:shd w:val="clear" w:color="auto" w:fill="D4E9FF" w:themeFill="text2" w:themeFillTint="1A"/>
          </w:tcPr>
          <w:p w14:paraId="434E23DC" w14:textId="77777777" w:rsidR="00121CBD" w:rsidRDefault="00121CBD" w:rsidP="0091325B">
            <w:pPr>
              <w:spacing w:line="360" w:lineRule="auto"/>
              <w:rPr>
                <w:rFonts w:ascii="Source Sans Pro" w:hAnsi="Source Sans Pro"/>
                <w:i/>
                <w:iCs/>
              </w:rPr>
            </w:pPr>
            <w:r>
              <w:rPr>
                <w:rFonts w:ascii="Source Sans Pro" w:hAnsi="Source Sans Pro"/>
                <w:i/>
                <w:iCs/>
              </w:rPr>
              <w:t>läraren säger</w:t>
            </w:r>
          </w:p>
        </w:tc>
        <w:tc>
          <w:tcPr>
            <w:tcW w:w="284" w:type="dxa"/>
            <w:tcBorders>
              <w:left w:val="nil"/>
              <w:bottom w:val="single" w:sz="4" w:space="0" w:color="auto"/>
              <w:right w:val="single" w:sz="4" w:space="0" w:color="auto"/>
            </w:tcBorders>
            <w:shd w:val="clear" w:color="auto" w:fill="0062C7" w:themeFill="text2" w:themeFillTint="BF"/>
          </w:tcPr>
          <w:p w14:paraId="27C28AF0" w14:textId="77777777" w:rsidR="00121CBD" w:rsidRDefault="00121CBD" w:rsidP="0091325B">
            <w:pPr>
              <w:spacing w:line="360" w:lineRule="auto"/>
              <w:rPr>
                <w:rFonts w:ascii="Source Sans Pro" w:hAnsi="Source Sans Pro"/>
                <w:i/>
                <w:iCs/>
              </w:rPr>
            </w:pPr>
          </w:p>
        </w:tc>
        <w:tc>
          <w:tcPr>
            <w:tcW w:w="2409" w:type="dxa"/>
            <w:gridSpan w:val="2"/>
            <w:tcBorders>
              <w:left w:val="single" w:sz="4" w:space="0" w:color="auto"/>
              <w:bottom w:val="single" w:sz="4" w:space="0" w:color="auto"/>
            </w:tcBorders>
            <w:shd w:val="clear" w:color="auto" w:fill="D4E9FF" w:themeFill="text2" w:themeFillTint="1A"/>
          </w:tcPr>
          <w:p w14:paraId="6D58CEC2" w14:textId="77777777" w:rsidR="00121CBD" w:rsidRPr="00AD11C2" w:rsidRDefault="00121CBD" w:rsidP="0091325B">
            <w:pPr>
              <w:spacing w:line="360" w:lineRule="auto"/>
              <w:rPr>
                <w:rFonts w:ascii="Source Sans Pro" w:hAnsi="Source Sans Pro"/>
                <w:i/>
                <w:iCs/>
              </w:rPr>
            </w:pPr>
            <w:r>
              <w:rPr>
                <w:rFonts w:ascii="Source Sans Pro" w:hAnsi="Source Sans Pro"/>
                <w:i/>
                <w:iCs/>
              </w:rPr>
              <w:t>eleverna säger</w:t>
            </w:r>
          </w:p>
        </w:tc>
        <w:tc>
          <w:tcPr>
            <w:tcW w:w="2835" w:type="dxa"/>
            <w:tcBorders>
              <w:left w:val="single" w:sz="4" w:space="0" w:color="auto"/>
              <w:bottom w:val="single" w:sz="4" w:space="0" w:color="auto"/>
            </w:tcBorders>
            <w:shd w:val="clear" w:color="auto" w:fill="D4E9FF" w:themeFill="text2" w:themeFillTint="1A"/>
          </w:tcPr>
          <w:p w14:paraId="377C3AF0" w14:textId="6E5D4355" w:rsidR="00121CBD" w:rsidRDefault="00121CBD" w:rsidP="0091325B">
            <w:pPr>
              <w:spacing w:line="360" w:lineRule="auto"/>
              <w:rPr>
                <w:rFonts w:ascii="Source Sans Pro" w:hAnsi="Source Sans Pro"/>
                <w:i/>
                <w:iCs/>
              </w:rPr>
            </w:pPr>
            <w:r>
              <w:rPr>
                <w:rFonts w:ascii="Source Sans Pro" w:hAnsi="Source Sans Pro"/>
                <w:i/>
                <w:iCs/>
              </w:rPr>
              <w:t>kommentar</w:t>
            </w:r>
          </w:p>
        </w:tc>
      </w:tr>
      <w:tr w:rsidR="00754EB3" w:rsidRPr="005E33B1" w14:paraId="729C8572" w14:textId="33EDCA14" w:rsidTr="00D242E6">
        <w:tc>
          <w:tcPr>
            <w:tcW w:w="776" w:type="dxa"/>
            <w:tcBorders>
              <w:right w:val="single" w:sz="4" w:space="0" w:color="auto"/>
            </w:tcBorders>
            <w:shd w:val="clear" w:color="auto" w:fill="FF9B4F" w:themeFill="accent6"/>
          </w:tcPr>
          <w:p w14:paraId="5430554A" w14:textId="77777777" w:rsidR="00754EB3" w:rsidRPr="005E33B1" w:rsidRDefault="00754EB3" w:rsidP="0091325B">
            <w:pPr>
              <w:spacing w:line="360" w:lineRule="auto"/>
              <w:rPr>
                <w:rFonts w:ascii="Source Sans Pro" w:hAnsi="Source Sans Pro"/>
              </w:rPr>
            </w:pPr>
            <w:r>
              <w:rPr>
                <w:rFonts w:ascii="Source Sans Pro" w:hAnsi="Source Sans Pro"/>
              </w:rPr>
              <w:t>VK</w:t>
            </w:r>
          </w:p>
        </w:tc>
        <w:tc>
          <w:tcPr>
            <w:tcW w:w="1629" w:type="dxa"/>
            <w:tcBorders>
              <w:top w:val="single" w:sz="4" w:space="0" w:color="auto"/>
              <w:left w:val="single" w:sz="4" w:space="0" w:color="auto"/>
            </w:tcBorders>
          </w:tcPr>
          <w:p w14:paraId="5D44D099" w14:textId="4AE1418C" w:rsidR="00754EB3" w:rsidRPr="00AD11C2" w:rsidRDefault="00754EB3" w:rsidP="0091325B">
            <w:pPr>
              <w:spacing w:line="360" w:lineRule="auto"/>
              <w:rPr>
                <w:rFonts w:ascii="Source Sans Pro" w:hAnsi="Source Sans Pro"/>
                <w:i/>
                <w:iCs/>
              </w:rPr>
            </w:pPr>
            <w:r>
              <w:rPr>
                <w:rFonts w:ascii="Source Sans Pro" w:hAnsi="Source Sans Pro"/>
                <w:i/>
                <w:iCs/>
              </w:rPr>
              <w:t>en</w:t>
            </w:r>
            <w:r w:rsidRPr="00AD11C2">
              <w:rPr>
                <w:rFonts w:ascii="Source Sans Pro" w:hAnsi="Source Sans Pro"/>
                <w:i/>
                <w:iCs/>
              </w:rPr>
              <w:t xml:space="preserve"> </w:t>
            </w:r>
          </w:p>
        </w:tc>
        <w:tc>
          <w:tcPr>
            <w:tcW w:w="284" w:type="dxa"/>
            <w:tcBorders>
              <w:top w:val="single" w:sz="4" w:space="0" w:color="auto"/>
              <w:right w:val="single" w:sz="4" w:space="0" w:color="auto"/>
            </w:tcBorders>
            <w:shd w:val="clear" w:color="auto" w:fill="0062C7" w:themeFill="text2" w:themeFillTint="BF"/>
          </w:tcPr>
          <w:p w14:paraId="340370D3" w14:textId="77777777" w:rsidR="00754EB3" w:rsidRDefault="00754EB3" w:rsidP="0091325B">
            <w:pPr>
              <w:spacing w:line="360" w:lineRule="auto"/>
              <w:rPr>
                <w:rFonts w:ascii="Source Sans Pro" w:hAnsi="Source Sans Pro"/>
                <w:i/>
                <w:iCs/>
              </w:rPr>
            </w:pPr>
          </w:p>
        </w:tc>
        <w:tc>
          <w:tcPr>
            <w:tcW w:w="1701" w:type="dxa"/>
            <w:tcBorders>
              <w:top w:val="single" w:sz="4" w:space="0" w:color="auto"/>
              <w:left w:val="single" w:sz="4" w:space="0" w:color="auto"/>
            </w:tcBorders>
          </w:tcPr>
          <w:p w14:paraId="030C1012" w14:textId="209A7735" w:rsidR="00754EB3" w:rsidRPr="00AD11C2" w:rsidRDefault="00754EB3" w:rsidP="0091325B">
            <w:pPr>
              <w:spacing w:line="360" w:lineRule="auto"/>
              <w:rPr>
                <w:rFonts w:ascii="Source Sans Pro" w:hAnsi="Source Sans Pro"/>
                <w:i/>
                <w:iCs/>
              </w:rPr>
            </w:pPr>
            <w:proofErr w:type="spellStart"/>
            <w:r>
              <w:rPr>
                <w:rFonts w:ascii="Source Sans Pro" w:hAnsi="Source Sans Pro"/>
                <w:i/>
                <w:iCs/>
              </w:rPr>
              <w:t>eeennn</w:t>
            </w:r>
            <w:proofErr w:type="spellEnd"/>
          </w:p>
        </w:tc>
        <w:tc>
          <w:tcPr>
            <w:tcW w:w="708" w:type="dxa"/>
            <w:tcBorders>
              <w:top w:val="single" w:sz="4" w:space="0" w:color="auto"/>
            </w:tcBorders>
            <w:shd w:val="clear" w:color="auto" w:fill="92D050"/>
          </w:tcPr>
          <w:p w14:paraId="00D1259C" w14:textId="075FFE8C" w:rsidR="00754EB3" w:rsidRPr="00AD11C2" w:rsidRDefault="00754EB3" w:rsidP="0091325B">
            <w:pPr>
              <w:spacing w:line="360" w:lineRule="auto"/>
              <w:rPr>
                <w:rFonts w:ascii="Source Sans Pro" w:hAnsi="Source Sans Pro"/>
                <w:i/>
                <w:iCs/>
              </w:rPr>
            </w:pPr>
            <w:r>
              <w:rPr>
                <w:rFonts w:ascii="Source Sans Pro" w:hAnsi="Source Sans Pro"/>
                <w:i/>
                <w:iCs/>
              </w:rPr>
              <w:t>en</w:t>
            </w:r>
            <w:r w:rsidRPr="00AD11C2">
              <w:rPr>
                <w:rFonts w:ascii="Source Sans Pro" w:hAnsi="Source Sans Pro"/>
                <w:i/>
                <w:iCs/>
              </w:rPr>
              <w:t xml:space="preserve"> </w:t>
            </w:r>
          </w:p>
        </w:tc>
        <w:tc>
          <w:tcPr>
            <w:tcW w:w="2835" w:type="dxa"/>
            <w:vMerge w:val="restart"/>
            <w:tcBorders>
              <w:top w:val="single" w:sz="4" w:space="0" w:color="auto"/>
            </w:tcBorders>
            <w:shd w:val="clear" w:color="auto" w:fill="92D050"/>
          </w:tcPr>
          <w:p w14:paraId="446E2048" w14:textId="76A98B34" w:rsidR="00754EB3" w:rsidRPr="00121CBD" w:rsidRDefault="00754EB3" w:rsidP="0091325B">
            <w:pPr>
              <w:spacing w:line="360" w:lineRule="auto"/>
              <w:rPr>
                <w:rFonts w:ascii="Source Sans Pro" w:hAnsi="Source Sans Pro"/>
              </w:rPr>
            </w:pPr>
            <w:r w:rsidRPr="00754EB3">
              <w:rPr>
                <w:rFonts w:ascii="Source Sans Pro" w:eastAsiaTheme="majorEastAsia" w:hAnsi="Source Sans Pro" w:cstheme="majorBidi"/>
                <w:bCs/>
                <w:noProof/>
                <w:color w:val="262626" w:themeColor="text1" w:themeTint="D9"/>
                <w:szCs w:val="24"/>
              </w:rPr>
              <w:drawing>
                <wp:inline distT="0" distB="0" distL="0" distR="0" wp14:anchorId="614E44EC" wp14:editId="2FBD073F">
                  <wp:extent cx="1630680" cy="1521548"/>
                  <wp:effectExtent l="0" t="0" r="0" b="2540"/>
                  <wp:docPr id="88450867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08679" name=""/>
                          <pic:cNvPicPr/>
                        </pic:nvPicPr>
                        <pic:blipFill>
                          <a:blip r:embed="rId23"/>
                          <a:stretch>
                            <a:fillRect/>
                          </a:stretch>
                        </pic:blipFill>
                        <pic:spPr>
                          <a:xfrm>
                            <a:off x="0" y="0"/>
                            <a:ext cx="1659322" cy="1548274"/>
                          </a:xfrm>
                          <a:prstGeom prst="rect">
                            <a:avLst/>
                          </a:prstGeom>
                        </pic:spPr>
                      </pic:pic>
                    </a:graphicData>
                  </a:graphic>
                </wp:inline>
              </w:drawing>
            </w:r>
          </w:p>
        </w:tc>
      </w:tr>
      <w:tr w:rsidR="00754EB3" w:rsidRPr="005E33B1" w14:paraId="64653208" w14:textId="4FD93AC7" w:rsidTr="00D242E6">
        <w:tc>
          <w:tcPr>
            <w:tcW w:w="776" w:type="dxa"/>
            <w:tcBorders>
              <w:right w:val="single" w:sz="4" w:space="0" w:color="auto"/>
            </w:tcBorders>
            <w:shd w:val="clear" w:color="auto" w:fill="FF9B4F" w:themeFill="accent6"/>
          </w:tcPr>
          <w:p w14:paraId="79B86AF4" w14:textId="430E2C0F" w:rsidR="00754EB3" w:rsidRPr="005E33B1" w:rsidRDefault="00754EB3" w:rsidP="0091325B">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32EC0C1A" w14:textId="16EFA498" w:rsidR="00754EB3" w:rsidRPr="00AD11C2" w:rsidRDefault="00754EB3" w:rsidP="0091325B">
            <w:pPr>
              <w:spacing w:line="360" w:lineRule="auto"/>
              <w:rPr>
                <w:rFonts w:ascii="Source Sans Pro" w:hAnsi="Source Sans Pro"/>
                <w:i/>
                <w:iCs/>
              </w:rPr>
            </w:pPr>
            <w:r>
              <w:rPr>
                <w:rFonts w:ascii="Source Sans Pro" w:hAnsi="Source Sans Pro"/>
                <w:i/>
                <w:iCs/>
              </w:rPr>
              <w:t>tak</w:t>
            </w:r>
          </w:p>
        </w:tc>
        <w:tc>
          <w:tcPr>
            <w:tcW w:w="284" w:type="dxa"/>
            <w:tcBorders>
              <w:right w:val="single" w:sz="4" w:space="0" w:color="auto"/>
            </w:tcBorders>
            <w:shd w:val="clear" w:color="auto" w:fill="0062C7" w:themeFill="text2" w:themeFillTint="BF"/>
          </w:tcPr>
          <w:p w14:paraId="249905DB" w14:textId="77777777" w:rsidR="00754EB3" w:rsidRDefault="00754EB3" w:rsidP="0091325B">
            <w:pPr>
              <w:spacing w:line="360" w:lineRule="auto"/>
              <w:rPr>
                <w:rFonts w:ascii="Source Sans Pro" w:hAnsi="Source Sans Pro"/>
                <w:i/>
                <w:iCs/>
              </w:rPr>
            </w:pPr>
          </w:p>
        </w:tc>
        <w:tc>
          <w:tcPr>
            <w:tcW w:w="1701" w:type="dxa"/>
            <w:tcBorders>
              <w:left w:val="single" w:sz="4" w:space="0" w:color="auto"/>
            </w:tcBorders>
          </w:tcPr>
          <w:p w14:paraId="1D82762E" w14:textId="29723EAE" w:rsidR="00754EB3" w:rsidRPr="00AD11C2" w:rsidRDefault="00754EB3" w:rsidP="0091325B">
            <w:pPr>
              <w:spacing w:line="360" w:lineRule="auto"/>
              <w:rPr>
                <w:rFonts w:ascii="Source Sans Pro" w:hAnsi="Source Sans Pro"/>
                <w:i/>
                <w:iCs/>
              </w:rPr>
            </w:pPr>
            <w:proofErr w:type="spellStart"/>
            <w:r>
              <w:rPr>
                <w:rFonts w:ascii="Source Sans Pro" w:hAnsi="Source Sans Pro"/>
                <w:i/>
                <w:iCs/>
              </w:rPr>
              <w:t>tttaaakkk</w:t>
            </w:r>
            <w:proofErr w:type="spellEnd"/>
          </w:p>
        </w:tc>
        <w:tc>
          <w:tcPr>
            <w:tcW w:w="708" w:type="dxa"/>
          </w:tcPr>
          <w:p w14:paraId="30FC9176" w14:textId="4CAE2645" w:rsidR="00754EB3" w:rsidRPr="00AD11C2" w:rsidRDefault="00754EB3" w:rsidP="0091325B">
            <w:pPr>
              <w:spacing w:line="360" w:lineRule="auto"/>
              <w:rPr>
                <w:rFonts w:ascii="Source Sans Pro" w:hAnsi="Source Sans Pro"/>
                <w:i/>
                <w:iCs/>
              </w:rPr>
            </w:pPr>
            <w:r>
              <w:rPr>
                <w:rFonts w:ascii="Source Sans Pro" w:hAnsi="Source Sans Pro"/>
                <w:i/>
                <w:iCs/>
              </w:rPr>
              <w:t>tak</w:t>
            </w:r>
          </w:p>
        </w:tc>
        <w:tc>
          <w:tcPr>
            <w:tcW w:w="2835" w:type="dxa"/>
            <w:vMerge/>
            <w:shd w:val="clear" w:color="auto" w:fill="92D050"/>
          </w:tcPr>
          <w:p w14:paraId="5BB0CF37" w14:textId="77777777" w:rsidR="00754EB3" w:rsidRDefault="00754EB3" w:rsidP="0091325B">
            <w:pPr>
              <w:spacing w:line="360" w:lineRule="auto"/>
              <w:rPr>
                <w:rFonts w:ascii="Source Sans Pro" w:hAnsi="Source Sans Pro"/>
                <w:i/>
                <w:iCs/>
              </w:rPr>
            </w:pPr>
          </w:p>
        </w:tc>
      </w:tr>
      <w:tr w:rsidR="00754EB3" w:rsidRPr="005E33B1" w14:paraId="49688F5A" w14:textId="290A528A" w:rsidTr="00D242E6">
        <w:tc>
          <w:tcPr>
            <w:tcW w:w="776" w:type="dxa"/>
            <w:tcBorders>
              <w:right w:val="single" w:sz="4" w:space="0" w:color="auto"/>
            </w:tcBorders>
            <w:shd w:val="clear" w:color="auto" w:fill="FF9B4F" w:themeFill="accent6"/>
          </w:tcPr>
          <w:p w14:paraId="193D58C4" w14:textId="77777777" w:rsidR="00754EB3" w:rsidRPr="005E33B1" w:rsidRDefault="00754EB3" w:rsidP="0091325B">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61831458" w14:textId="77280D21" w:rsidR="00754EB3" w:rsidRPr="00AD11C2" w:rsidRDefault="00754EB3" w:rsidP="0091325B">
            <w:pPr>
              <w:spacing w:line="360" w:lineRule="auto"/>
              <w:rPr>
                <w:rFonts w:ascii="Source Sans Pro" w:hAnsi="Source Sans Pro"/>
                <w:i/>
                <w:iCs/>
              </w:rPr>
            </w:pPr>
            <w:r>
              <w:rPr>
                <w:rFonts w:ascii="Source Sans Pro" w:hAnsi="Source Sans Pro"/>
                <w:i/>
                <w:iCs/>
              </w:rPr>
              <w:t>buk</w:t>
            </w:r>
            <w:r w:rsidRPr="00AD11C2">
              <w:rPr>
                <w:rFonts w:ascii="Source Sans Pro" w:hAnsi="Source Sans Pro"/>
                <w:i/>
                <w:iCs/>
              </w:rPr>
              <w:t xml:space="preserve"> </w:t>
            </w:r>
          </w:p>
        </w:tc>
        <w:tc>
          <w:tcPr>
            <w:tcW w:w="284" w:type="dxa"/>
            <w:tcBorders>
              <w:right w:val="single" w:sz="4" w:space="0" w:color="auto"/>
            </w:tcBorders>
            <w:shd w:val="clear" w:color="auto" w:fill="0062C7" w:themeFill="text2" w:themeFillTint="BF"/>
          </w:tcPr>
          <w:p w14:paraId="7CB05632" w14:textId="77777777" w:rsidR="00754EB3" w:rsidRDefault="00754EB3" w:rsidP="0091325B">
            <w:pPr>
              <w:spacing w:line="360" w:lineRule="auto"/>
              <w:rPr>
                <w:rFonts w:ascii="Source Sans Pro" w:hAnsi="Source Sans Pro"/>
                <w:i/>
                <w:iCs/>
              </w:rPr>
            </w:pPr>
          </w:p>
        </w:tc>
        <w:tc>
          <w:tcPr>
            <w:tcW w:w="1701" w:type="dxa"/>
            <w:tcBorders>
              <w:left w:val="single" w:sz="4" w:space="0" w:color="auto"/>
            </w:tcBorders>
          </w:tcPr>
          <w:p w14:paraId="13E7C164" w14:textId="30A8C9C8" w:rsidR="00754EB3" w:rsidRPr="00AD11C2" w:rsidRDefault="00754EB3" w:rsidP="0091325B">
            <w:pPr>
              <w:spacing w:line="360" w:lineRule="auto"/>
              <w:rPr>
                <w:rFonts w:ascii="Source Sans Pro" w:hAnsi="Source Sans Pro"/>
                <w:i/>
                <w:iCs/>
              </w:rPr>
            </w:pPr>
            <w:proofErr w:type="spellStart"/>
            <w:r>
              <w:rPr>
                <w:rFonts w:ascii="Source Sans Pro" w:hAnsi="Source Sans Pro"/>
                <w:i/>
                <w:iCs/>
              </w:rPr>
              <w:t>bbbuuukkk</w:t>
            </w:r>
            <w:proofErr w:type="spellEnd"/>
            <w:r w:rsidRPr="00AD11C2">
              <w:rPr>
                <w:rFonts w:ascii="Source Sans Pro" w:hAnsi="Source Sans Pro"/>
                <w:i/>
                <w:iCs/>
              </w:rPr>
              <w:t xml:space="preserve"> </w:t>
            </w:r>
          </w:p>
        </w:tc>
        <w:tc>
          <w:tcPr>
            <w:tcW w:w="708" w:type="dxa"/>
          </w:tcPr>
          <w:p w14:paraId="3CF2CB28" w14:textId="069DF3C1" w:rsidR="00754EB3" w:rsidRPr="00AD11C2" w:rsidRDefault="00754EB3" w:rsidP="0091325B">
            <w:pPr>
              <w:spacing w:line="360" w:lineRule="auto"/>
              <w:rPr>
                <w:rFonts w:ascii="Source Sans Pro" w:hAnsi="Source Sans Pro"/>
                <w:i/>
                <w:iCs/>
              </w:rPr>
            </w:pPr>
            <w:r>
              <w:rPr>
                <w:rFonts w:ascii="Source Sans Pro" w:hAnsi="Source Sans Pro"/>
                <w:i/>
                <w:iCs/>
              </w:rPr>
              <w:t>buk</w:t>
            </w:r>
          </w:p>
        </w:tc>
        <w:tc>
          <w:tcPr>
            <w:tcW w:w="2835" w:type="dxa"/>
            <w:vMerge/>
            <w:shd w:val="clear" w:color="auto" w:fill="92D050"/>
          </w:tcPr>
          <w:p w14:paraId="0C0D3EA5" w14:textId="77777777" w:rsidR="00754EB3" w:rsidRDefault="00754EB3" w:rsidP="0091325B">
            <w:pPr>
              <w:spacing w:line="360" w:lineRule="auto"/>
              <w:rPr>
                <w:rFonts w:ascii="Source Sans Pro" w:hAnsi="Source Sans Pro"/>
                <w:i/>
                <w:iCs/>
              </w:rPr>
            </w:pPr>
          </w:p>
        </w:tc>
      </w:tr>
      <w:tr w:rsidR="00754EB3" w:rsidRPr="005E33B1" w14:paraId="38B5AFFF" w14:textId="7328F07E" w:rsidTr="00D242E6">
        <w:tc>
          <w:tcPr>
            <w:tcW w:w="776" w:type="dxa"/>
            <w:tcBorders>
              <w:right w:val="single" w:sz="4" w:space="0" w:color="auto"/>
            </w:tcBorders>
            <w:shd w:val="clear" w:color="auto" w:fill="FF9B4F" w:themeFill="accent6"/>
          </w:tcPr>
          <w:p w14:paraId="4B505705" w14:textId="77777777" w:rsidR="00754EB3" w:rsidRPr="005E33B1" w:rsidRDefault="00754EB3" w:rsidP="0091325B">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64274729" w14:textId="718534F3" w:rsidR="00754EB3" w:rsidRPr="00AD11C2" w:rsidRDefault="00754EB3" w:rsidP="0091325B">
            <w:pPr>
              <w:spacing w:line="360" w:lineRule="auto"/>
              <w:rPr>
                <w:rFonts w:ascii="Source Sans Pro" w:hAnsi="Source Sans Pro"/>
                <w:i/>
                <w:iCs/>
              </w:rPr>
            </w:pPr>
            <w:r>
              <w:rPr>
                <w:rFonts w:ascii="Source Sans Pro" w:hAnsi="Source Sans Pro"/>
                <w:i/>
                <w:iCs/>
              </w:rPr>
              <w:t>kub</w:t>
            </w:r>
          </w:p>
        </w:tc>
        <w:tc>
          <w:tcPr>
            <w:tcW w:w="284" w:type="dxa"/>
            <w:tcBorders>
              <w:right w:val="single" w:sz="4" w:space="0" w:color="auto"/>
            </w:tcBorders>
            <w:shd w:val="clear" w:color="auto" w:fill="0062C7" w:themeFill="text2" w:themeFillTint="BF"/>
          </w:tcPr>
          <w:p w14:paraId="51E1E2C2" w14:textId="77777777" w:rsidR="00754EB3" w:rsidRDefault="00754EB3" w:rsidP="0091325B">
            <w:pPr>
              <w:spacing w:line="360" w:lineRule="auto"/>
              <w:rPr>
                <w:rFonts w:ascii="Source Sans Pro" w:hAnsi="Source Sans Pro"/>
                <w:i/>
                <w:iCs/>
              </w:rPr>
            </w:pPr>
          </w:p>
        </w:tc>
        <w:tc>
          <w:tcPr>
            <w:tcW w:w="1701" w:type="dxa"/>
            <w:tcBorders>
              <w:left w:val="single" w:sz="4" w:space="0" w:color="auto"/>
            </w:tcBorders>
          </w:tcPr>
          <w:p w14:paraId="61C517C6" w14:textId="52E59A22" w:rsidR="00754EB3" w:rsidRPr="00AD11C2" w:rsidRDefault="00754EB3" w:rsidP="0091325B">
            <w:pPr>
              <w:spacing w:line="360" w:lineRule="auto"/>
              <w:rPr>
                <w:rFonts w:ascii="Source Sans Pro" w:hAnsi="Source Sans Pro"/>
                <w:i/>
                <w:iCs/>
              </w:rPr>
            </w:pPr>
            <w:proofErr w:type="spellStart"/>
            <w:r>
              <w:rPr>
                <w:rFonts w:ascii="Source Sans Pro" w:hAnsi="Source Sans Pro"/>
                <w:i/>
                <w:iCs/>
              </w:rPr>
              <w:t>kkkuuubbb</w:t>
            </w:r>
            <w:proofErr w:type="spellEnd"/>
          </w:p>
        </w:tc>
        <w:tc>
          <w:tcPr>
            <w:tcW w:w="708" w:type="dxa"/>
          </w:tcPr>
          <w:p w14:paraId="612DE4F7" w14:textId="718CD6A7" w:rsidR="00754EB3" w:rsidRPr="00AD11C2" w:rsidRDefault="00754EB3" w:rsidP="0091325B">
            <w:pPr>
              <w:spacing w:line="360" w:lineRule="auto"/>
              <w:rPr>
                <w:rFonts w:ascii="Source Sans Pro" w:hAnsi="Source Sans Pro"/>
                <w:i/>
                <w:iCs/>
              </w:rPr>
            </w:pPr>
            <w:r>
              <w:rPr>
                <w:rFonts w:ascii="Source Sans Pro" w:hAnsi="Source Sans Pro"/>
                <w:i/>
                <w:iCs/>
              </w:rPr>
              <w:t>kub</w:t>
            </w:r>
          </w:p>
        </w:tc>
        <w:tc>
          <w:tcPr>
            <w:tcW w:w="2835" w:type="dxa"/>
            <w:vMerge/>
            <w:shd w:val="clear" w:color="auto" w:fill="92D050"/>
          </w:tcPr>
          <w:p w14:paraId="049F0697" w14:textId="77777777" w:rsidR="00754EB3" w:rsidRDefault="00754EB3" w:rsidP="0091325B">
            <w:pPr>
              <w:spacing w:line="360" w:lineRule="auto"/>
              <w:rPr>
                <w:rFonts w:ascii="Source Sans Pro" w:hAnsi="Source Sans Pro"/>
                <w:i/>
                <w:iCs/>
              </w:rPr>
            </w:pPr>
          </w:p>
        </w:tc>
      </w:tr>
      <w:tr w:rsidR="00754EB3" w:rsidRPr="005E33B1" w14:paraId="55FE3C42" w14:textId="63CC8939" w:rsidTr="00D242E6">
        <w:tc>
          <w:tcPr>
            <w:tcW w:w="776" w:type="dxa"/>
            <w:tcBorders>
              <w:right w:val="single" w:sz="4" w:space="0" w:color="auto"/>
            </w:tcBorders>
            <w:shd w:val="clear" w:color="auto" w:fill="FF9B4F" w:themeFill="accent6"/>
          </w:tcPr>
          <w:p w14:paraId="2D2DA26E" w14:textId="77777777" w:rsidR="00754EB3" w:rsidRPr="005E33B1" w:rsidRDefault="00754EB3" w:rsidP="0091325B">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4ABD12CD" w14:textId="5056BA2D" w:rsidR="00754EB3" w:rsidRPr="00AD11C2" w:rsidRDefault="00754EB3" w:rsidP="0091325B">
            <w:pPr>
              <w:spacing w:line="360" w:lineRule="auto"/>
              <w:rPr>
                <w:rFonts w:ascii="Source Sans Pro" w:hAnsi="Source Sans Pro"/>
                <w:i/>
                <w:iCs/>
              </w:rPr>
            </w:pPr>
            <w:r>
              <w:rPr>
                <w:rFonts w:ascii="Source Sans Pro" w:hAnsi="Source Sans Pro"/>
                <w:i/>
                <w:iCs/>
              </w:rPr>
              <w:t>bak</w:t>
            </w:r>
          </w:p>
        </w:tc>
        <w:tc>
          <w:tcPr>
            <w:tcW w:w="284" w:type="dxa"/>
            <w:tcBorders>
              <w:right w:val="single" w:sz="4" w:space="0" w:color="auto"/>
            </w:tcBorders>
            <w:shd w:val="clear" w:color="auto" w:fill="0062C7" w:themeFill="text2" w:themeFillTint="BF"/>
          </w:tcPr>
          <w:p w14:paraId="52872F31" w14:textId="77777777" w:rsidR="00754EB3" w:rsidRDefault="00754EB3" w:rsidP="0091325B">
            <w:pPr>
              <w:spacing w:line="360" w:lineRule="auto"/>
              <w:rPr>
                <w:rFonts w:ascii="Source Sans Pro" w:hAnsi="Source Sans Pro"/>
                <w:i/>
                <w:iCs/>
              </w:rPr>
            </w:pPr>
          </w:p>
        </w:tc>
        <w:tc>
          <w:tcPr>
            <w:tcW w:w="1701" w:type="dxa"/>
            <w:tcBorders>
              <w:left w:val="single" w:sz="4" w:space="0" w:color="auto"/>
            </w:tcBorders>
          </w:tcPr>
          <w:p w14:paraId="272A5A25" w14:textId="265851FB" w:rsidR="00754EB3" w:rsidRPr="00AD11C2" w:rsidRDefault="00754EB3" w:rsidP="0091325B">
            <w:pPr>
              <w:spacing w:line="360" w:lineRule="auto"/>
              <w:rPr>
                <w:rFonts w:ascii="Source Sans Pro" w:hAnsi="Source Sans Pro"/>
                <w:i/>
                <w:iCs/>
              </w:rPr>
            </w:pPr>
            <w:proofErr w:type="spellStart"/>
            <w:r>
              <w:rPr>
                <w:rFonts w:ascii="Source Sans Pro" w:hAnsi="Source Sans Pro"/>
                <w:i/>
                <w:iCs/>
              </w:rPr>
              <w:t>bbbaaakkk</w:t>
            </w:r>
            <w:proofErr w:type="spellEnd"/>
          </w:p>
        </w:tc>
        <w:tc>
          <w:tcPr>
            <w:tcW w:w="708" w:type="dxa"/>
          </w:tcPr>
          <w:p w14:paraId="1ED11423" w14:textId="4153C67E" w:rsidR="00754EB3" w:rsidRPr="00AD11C2" w:rsidRDefault="00754EB3" w:rsidP="0091325B">
            <w:pPr>
              <w:spacing w:line="360" w:lineRule="auto"/>
              <w:rPr>
                <w:rFonts w:ascii="Source Sans Pro" w:hAnsi="Source Sans Pro"/>
                <w:i/>
                <w:iCs/>
              </w:rPr>
            </w:pPr>
            <w:r>
              <w:rPr>
                <w:rFonts w:ascii="Source Sans Pro" w:hAnsi="Source Sans Pro"/>
                <w:i/>
                <w:iCs/>
              </w:rPr>
              <w:t>bak</w:t>
            </w:r>
          </w:p>
        </w:tc>
        <w:tc>
          <w:tcPr>
            <w:tcW w:w="2835" w:type="dxa"/>
            <w:vMerge/>
            <w:shd w:val="clear" w:color="auto" w:fill="92D050"/>
          </w:tcPr>
          <w:p w14:paraId="38B93CA7" w14:textId="77777777" w:rsidR="00754EB3" w:rsidRDefault="00754EB3" w:rsidP="0091325B">
            <w:pPr>
              <w:spacing w:line="360" w:lineRule="auto"/>
              <w:rPr>
                <w:rFonts w:ascii="Source Sans Pro" w:hAnsi="Source Sans Pro"/>
                <w:i/>
                <w:iCs/>
              </w:rPr>
            </w:pPr>
          </w:p>
        </w:tc>
      </w:tr>
      <w:tr w:rsidR="00754EB3" w:rsidRPr="005E33B1" w14:paraId="42B3EF8B" w14:textId="3558B08E" w:rsidTr="00D242E6">
        <w:tc>
          <w:tcPr>
            <w:tcW w:w="776" w:type="dxa"/>
            <w:tcBorders>
              <w:right w:val="single" w:sz="4" w:space="0" w:color="auto"/>
            </w:tcBorders>
            <w:shd w:val="clear" w:color="auto" w:fill="FF9B4F" w:themeFill="accent6"/>
          </w:tcPr>
          <w:p w14:paraId="155A9D00" w14:textId="77777777" w:rsidR="00754EB3" w:rsidRPr="005E33B1" w:rsidRDefault="00754EB3" w:rsidP="0091325B">
            <w:pPr>
              <w:spacing w:line="360" w:lineRule="auto"/>
              <w:rPr>
                <w:rFonts w:ascii="Source Sans Pro" w:hAnsi="Source Sans Pro"/>
              </w:rPr>
            </w:pPr>
            <w:r>
              <w:rPr>
                <w:rFonts w:ascii="Source Sans Pro" w:hAnsi="Source Sans Pro"/>
              </w:rPr>
              <w:t>KV</w:t>
            </w:r>
          </w:p>
        </w:tc>
        <w:tc>
          <w:tcPr>
            <w:tcW w:w="1629" w:type="dxa"/>
            <w:tcBorders>
              <w:left w:val="single" w:sz="4" w:space="0" w:color="auto"/>
            </w:tcBorders>
          </w:tcPr>
          <w:p w14:paraId="5045C77D" w14:textId="398A9A0B" w:rsidR="00754EB3" w:rsidRPr="00AD11C2" w:rsidRDefault="00754EB3" w:rsidP="0091325B">
            <w:pPr>
              <w:spacing w:line="360" w:lineRule="auto"/>
              <w:rPr>
                <w:rFonts w:ascii="Source Sans Pro" w:hAnsi="Source Sans Pro"/>
                <w:i/>
                <w:iCs/>
              </w:rPr>
            </w:pPr>
            <w:r>
              <w:rPr>
                <w:rFonts w:ascii="Source Sans Pro" w:hAnsi="Source Sans Pro"/>
                <w:i/>
                <w:iCs/>
              </w:rPr>
              <w:t>bo</w:t>
            </w:r>
          </w:p>
        </w:tc>
        <w:tc>
          <w:tcPr>
            <w:tcW w:w="284" w:type="dxa"/>
            <w:tcBorders>
              <w:right w:val="single" w:sz="4" w:space="0" w:color="auto"/>
            </w:tcBorders>
            <w:shd w:val="clear" w:color="auto" w:fill="0062C7" w:themeFill="text2" w:themeFillTint="BF"/>
          </w:tcPr>
          <w:p w14:paraId="2002F2FC" w14:textId="77777777" w:rsidR="00754EB3" w:rsidRPr="00AD11C2" w:rsidRDefault="00754EB3" w:rsidP="0091325B">
            <w:pPr>
              <w:spacing w:line="360" w:lineRule="auto"/>
              <w:rPr>
                <w:rFonts w:ascii="Source Sans Pro" w:hAnsi="Source Sans Pro"/>
                <w:i/>
                <w:iCs/>
              </w:rPr>
            </w:pPr>
          </w:p>
        </w:tc>
        <w:tc>
          <w:tcPr>
            <w:tcW w:w="1701" w:type="dxa"/>
            <w:tcBorders>
              <w:left w:val="single" w:sz="4" w:space="0" w:color="auto"/>
            </w:tcBorders>
          </w:tcPr>
          <w:p w14:paraId="2C306898" w14:textId="01D41D77" w:rsidR="00754EB3" w:rsidRPr="00AD11C2" w:rsidRDefault="00754EB3" w:rsidP="0091325B">
            <w:pPr>
              <w:spacing w:line="360" w:lineRule="auto"/>
              <w:rPr>
                <w:rFonts w:ascii="Source Sans Pro" w:hAnsi="Source Sans Pro"/>
                <w:i/>
                <w:iCs/>
              </w:rPr>
            </w:pPr>
            <w:proofErr w:type="spellStart"/>
            <w:r>
              <w:rPr>
                <w:rFonts w:ascii="Source Sans Pro" w:hAnsi="Source Sans Pro"/>
                <w:i/>
                <w:iCs/>
              </w:rPr>
              <w:t>bbbooo</w:t>
            </w:r>
            <w:proofErr w:type="spellEnd"/>
          </w:p>
        </w:tc>
        <w:tc>
          <w:tcPr>
            <w:tcW w:w="708" w:type="dxa"/>
          </w:tcPr>
          <w:p w14:paraId="582947CA" w14:textId="74AF255B" w:rsidR="00754EB3" w:rsidRPr="00AD11C2" w:rsidRDefault="00754EB3" w:rsidP="0091325B">
            <w:pPr>
              <w:spacing w:line="360" w:lineRule="auto"/>
              <w:rPr>
                <w:rFonts w:ascii="Source Sans Pro" w:hAnsi="Source Sans Pro"/>
                <w:i/>
                <w:iCs/>
              </w:rPr>
            </w:pPr>
            <w:r>
              <w:rPr>
                <w:rFonts w:ascii="Source Sans Pro" w:hAnsi="Source Sans Pro"/>
                <w:i/>
                <w:iCs/>
              </w:rPr>
              <w:t>bo</w:t>
            </w:r>
          </w:p>
        </w:tc>
        <w:tc>
          <w:tcPr>
            <w:tcW w:w="2835" w:type="dxa"/>
            <w:vMerge/>
            <w:shd w:val="clear" w:color="auto" w:fill="92D050"/>
          </w:tcPr>
          <w:p w14:paraId="267A01EB" w14:textId="77777777" w:rsidR="00754EB3" w:rsidRDefault="00754EB3" w:rsidP="0091325B">
            <w:pPr>
              <w:spacing w:line="360" w:lineRule="auto"/>
              <w:rPr>
                <w:rFonts w:ascii="Source Sans Pro" w:hAnsi="Source Sans Pro"/>
                <w:i/>
                <w:iCs/>
              </w:rPr>
            </w:pPr>
          </w:p>
        </w:tc>
      </w:tr>
    </w:tbl>
    <w:p w14:paraId="0BF97533" w14:textId="77777777" w:rsidR="0048403E" w:rsidRDefault="0048403E" w:rsidP="0048403E">
      <w:pPr>
        <w:tabs>
          <w:tab w:val="left" w:pos="1843"/>
          <w:tab w:val="left" w:pos="3402"/>
        </w:tabs>
        <w:rPr>
          <w:rFonts w:ascii="Source Sans Pro" w:hAnsi="Source Sans Pro"/>
        </w:rPr>
      </w:pPr>
    </w:p>
    <w:p w14:paraId="69429CD7" w14:textId="61C34CCA" w:rsidR="00133503" w:rsidRPr="00266FB1" w:rsidRDefault="0048403E" w:rsidP="00133503">
      <w:pPr>
        <w:tabs>
          <w:tab w:val="left" w:pos="1843"/>
          <w:tab w:val="left" w:pos="3402"/>
        </w:tabs>
        <w:rPr>
          <w:rFonts w:ascii="Source Sans Pro" w:hAnsi="Source Sans Pro"/>
        </w:rPr>
      </w:pPr>
      <w:r>
        <w:rPr>
          <w:rFonts w:ascii="Source Sans Pro" w:hAnsi="Source Sans Pro"/>
        </w:rPr>
        <w:t xml:space="preserve">b. Muntligt med ljud och skriftligt med bokstäver. Läraren visar eller projicerar orden på tavlan. Eleverna kan också sitta med underlaget framför sig. </w:t>
      </w:r>
      <w:r w:rsidR="00133503">
        <w:rPr>
          <w:rFonts w:ascii="Source Sans Pro" w:hAnsi="Source Sans Pro"/>
        </w:rPr>
        <w:t xml:space="preserve">Läraren kan säga ungefär så här: ”Nu ska vi ljuda som i förra övningen, men utifrån de skrivna orden. Jag pekar på ordet ni ska läsa. Ni </w:t>
      </w:r>
      <w:proofErr w:type="spellStart"/>
      <w:r w:rsidR="00133503">
        <w:rPr>
          <w:rFonts w:ascii="Source Sans Pro" w:hAnsi="Source Sans Pro"/>
        </w:rPr>
        <w:t>ljudar</w:t>
      </w:r>
      <w:proofErr w:type="spellEnd"/>
      <w:r w:rsidR="00133503">
        <w:rPr>
          <w:rFonts w:ascii="Source Sans Pro" w:hAnsi="Source Sans Pro"/>
        </w:rPr>
        <w:t xml:space="preserve"> ordet och säger helordet. Till exempel pekar jag på ordet </w:t>
      </w:r>
      <w:r w:rsidR="00133503">
        <w:rPr>
          <w:rFonts w:ascii="Source Sans Pro" w:hAnsi="Source Sans Pro"/>
          <w:i/>
          <w:iCs/>
        </w:rPr>
        <w:t>ek</w:t>
      </w:r>
      <w:r w:rsidR="00133503">
        <w:rPr>
          <w:rFonts w:ascii="Source Sans Pro" w:hAnsi="Source Sans Pro"/>
        </w:rPr>
        <w:t xml:space="preserve"> (pekar). Sen </w:t>
      </w:r>
      <w:proofErr w:type="spellStart"/>
      <w:r w:rsidR="00133503">
        <w:rPr>
          <w:rFonts w:ascii="Source Sans Pro" w:hAnsi="Source Sans Pro"/>
        </w:rPr>
        <w:t>ljudar</w:t>
      </w:r>
      <w:proofErr w:type="spellEnd"/>
      <w:r w:rsidR="00133503">
        <w:rPr>
          <w:rFonts w:ascii="Source Sans Pro" w:hAnsi="Source Sans Pro"/>
        </w:rPr>
        <w:t xml:space="preserve"> ni: </w:t>
      </w:r>
      <w:proofErr w:type="spellStart"/>
      <w:r w:rsidR="00133503">
        <w:rPr>
          <w:rFonts w:ascii="Source Sans Pro" w:hAnsi="Source Sans Pro"/>
          <w:i/>
          <w:iCs/>
        </w:rPr>
        <w:t>eeekkk</w:t>
      </w:r>
      <w:proofErr w:type="spellEnd"/>
      <w:r w:rsidR="00133503">
        <w:rPr>
          <w:rFonts w:ascii="Source Sans Pro" w:hAnsi="Source Sans Pro"/>
        </w:rPr>
        <w:t xml:space="preserve"> och säger sedan [ek]. Alltså: </w:t>
      </w:r>
      <w:proofErr w:type="spellStart"/>
      <w:r w:rsidR="00133503">
        <w:rPr>
          <w:rFonts w:ascii="Source Sans Pro" w:hAnsi="Source Sans Pro"/>
          <w:i/>
          <w:iCs/>
        </w:rPr>
        <w:t>eeekkk</w:t>
      </w:r>
      <w:proofErr w:type="spellEnd"/>
      <w:r w:rsidR="00133503" w:rsidRPr="004F41D2">
        <w:rPr>
          <w:rFonts w:ascii="Source Sans Pro" w:hAnsi="Source Sans Pro"/>
          <w:i/>
          <w:iCs/>
        </w:rPr>
        <w:t xml:space="preserve"> | </w:t>
      </w:r>
      <w:r w:rsidR="00133503">
        <w:rPr>
          <w:rFonts w:ascii="Source Sans Pro" w:hAnsi="Source Sans Pro"/>
          <w:i/>
          <w:iCs/>
        </w:rPr>
        <w:t>ek</w:t>
      </w:r>
      <w:r w:rsidR="00133503">
        <w:rPr>
          <w:rFonts w:ascii="Source Sans Pro" w:hAnsi="Source Sans Pro"/>
        </w:rPr>
        <w:t>”</w:t>
      </w:r>
    </w:p>
    <w:p w14:paraId="7C11E6DD" w14:textId="7E82DF30" w:rsidR="0048403E" w:rsidRDefault="0048403E" w:rsidP="0048403E">
      <w:pPr>
        <w:tabs>
          <w:tab w:val="left" w:pos="1843"/>
          <w:tab w:val="left" w:pos="3402"/>
        </w:tabs>
        <w:rPr>
          <w:rFonts w:ascii="Source Sans Pro" w:hAnsi="Source Sans Pro"/>
        </w:rPr>
      </w:pPr>
      <w:r>
        <w:rPr>
          <w:rFonts w:ascii="Source Sans Pro" w:hAnsi="Source Sans Pro"/>
        </w:rPr>
        <w:t xml:space="preserve">[Eleverna ser, </w:t>
      </w:r>
      <w:proofErr w:type="spellStart"/>
      <w:r>
        <w:rPr>
          <w:rFonts w:ascii="Source Sans Pro" w:hAnsi="Source Sans Pro"/>
        </w:rPr>
        <w:t>ljudar</w:t>
      </w:r>
      <w:proofErr w:type="spellEnd"/>
      <w:r>
        <w:rPr>
          <w:rFonts w:ascii="Source Sans Pro" w:hAnsi="Source Sans Pro"/>
        </w:rPr>
        <w:t xml:space="preserve"> och säger helordet]</w:t>
      </w:r>
    </w:p>
    <w:p w14:paraId="78A41928" w14:textId="77777777" w:rsidR="00A6283C" w:rsidRPr="008F296E" w:rsidRDefault="00A6283C" w:rsidP="00A6283C">
      <w:pPr>
        <w:tabs>
          <w:tab w:val="left" w:pos="1843"/>
          <w:tab w:val="left" w:pos="3402"/>
        </w:tabs>
        <w:rPr>
          <w:rFonts w:ascii="Source Sans Pro" w:hAnsi="Source Sans Pro"/>
        </w:rPr>
      </w:pPr>
      <w:r>
        <w:rPr>
          <w:rFonts w:ascii="Source Sans Pro" w:hAnsi="Source Sans Pro"/>
        </w:rPr>
        <w:t>Denna aktivitet kopplar på bokstäverna, men är i övrigt som ovan. Övning kan ske i grupp om gruppen är samkörd. Alternativt kan den ske i par eller individuellt (i så fall förslagsvis under cirkelträningspass)</w:t>
      </w:r>
    </w:p>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541"/>
        <w:gridCol w:w="582"/>
        <w:gridCol w:w="556"/>
        <w:gridCol w:w="577"/>
      </w:tblGrid>
      <w:tr w:rsidR="0048403E" w:rsidRPr="005E33B1" w14:paraId="4C099D28" w14:textId="77777777" w:rsidTr="0091325B">
        <w:tc>
          <w:tcPr>
            <w:tcW w:w="0" w:type="auto"/>
          </w:tcPr>
          <w:p w14:paraId="0AAF3183" w14:textId="614962FE" w:rsidR="0048403E" w:rsidRPr="00AD11C2" w:rsidRDefault="00193A00" w:rsidP="0091325B">
            <w:pPr>
              <w:spacing w:line="360" w:lineRule="auto"/>
              <w:rPr>
                <w:rFonts w:ascii="Source Sans Pro" w:hAnsi="Source Sans Pro"/>
                <w:i/>
                <w:iCs/>
              </w:rPr>
            </w:pPr>
            <w:r>
              <w:rPr>
                <w:rFonts w:ascii="Source Sans Pro" w:hAnsi="Source Sans Pro"/>
                <w:i/>
                <w:iCs/>
              </w:rPr>
              <w:t>ek</w:t>
            </w:r>
            <w:r w:rsidR="0048403E" w:rsidRPr="00AD11C2">
              <w:rPr>
                <w:rFonts w:ascii="Source Sans Pro" w:hAnsi="Source Sans Pro"/>
                <w:i/>
                <w:iCs/>
              </w:rPr>
              <w:t xml:space="preserve"> </w:t>
            </w:r>
          </w:p>
        </w:tc>
        <w:tc>
          <w:tcPr>
            <w:tcW w:w="0" w:type="auto"/>
          </w:tcPr>
          <w:p w14:paraId="7E0B1600" w14:textId="43D81941" w:rsidR="0048403E" w:rsidRDefault="0048403E" w:rsidP="0091325B">
            <w:pPr>
              <w:spacing w:line="360" w:lineRule="auto"/>
              <w:rPr>
                <w:rFonts w:ascii="Source Sans Pro" w:hAnsi="Source Sans Pro"/>
                <w:i/>
                <w:iCs/>
              </w:rPr>
            </w:pPr>
            <w:r w:rsidRPr="00AD11C2">
              <w:rPr>
                <w:rFonts w:ascii="Source Sans Pro" w:hAnsi="Source Sans Pro"/>
                <w:i/>
                <w:iCs/>
              </w:rPr>
              <w:t>o</w:t>
            </w:r>
            <w:r w:rsidR="00193A00">
              <w:rPr>
                <w:rFonts w:ascii="Source Sans Pro" w:hAnsi="Source Sans Pro"/>
                <w:i/>
                <w:iCs/>
              </w:rPr>
              <w:t>k</w:t>
            </w:r>
          </w:p>
        </w:tc>
        <w:tc>
          <w:tcPr>
            <w:tcW w:w="0" w:type="auto"/>
          </w:tcPr>
          <w:p w14:paraId="0A57ECAC" w14:textId="1080CBB1" w:rsidR="0048403E" w:rsidRDefault="00193A00" w:rsidP="0091325B">
            <w:pPr>
              <w:spacing w:line="360" w:lineRule="auto"/>
              <w:rPr>
                <w:rFonts w:ascii="Source Sans Pro" w:hAnsi="Source Sans Pro"/>
                <w:i/>
                <w:iCs/>
              </w:rPr>
            </w:pPr>
            <w:r>
              <w:rPr>
                <w:rFonts w:ascii="Source Sans Pro" w:hAnsi="Source Sans Pro"/>
                <w:i/>
                <w:iCs/>
              </w:rPr>
              <w:t>en</w:t>
            </w:r>
          </w:p>
        </w:tc>
        <w:tc>
          <w:tcPr>
            <w:tcW w:w="0" w:type="auto"/>
          </w:tcPr>
          <w:p w14:paraId="6A1F40E6" w14:textId="77777777" w:rsidR="0048403E" w:rsidRPr="00AD11C2" w:rsidRDefault="0048403E" w:rsidP="0091325B">
            <w:pPr>
              <w:spacing w:line="360" w:lineRule="auto"/>
              <w:rPr>
                <w:rFonts w:ascii="Source Sans Pro" w:hAnsi="Source Sans Pro"/>
                <w:i/>
                <w:iCs/>
              </w:rPr>
            </w:pPr>
          </w:p>
        </w:tc>
      </w:tr>
      <w:tr w:rsidR="0048403E" w:rsidRPr="005E33B1" w14:paraId="275AC3D2" w14:textId="77777777" w:rsidTr="0091325B">
        <w:tc>
          <w:tcPr>
            <w:tcW w:w="0" w:type="auto"/>
          </w:tcPr>
          <w:p w14:paraId="27DEED10" w14:textId="0BC34671" w:rsidR="0048403E" w:rsidRPr="00AD11C2" w:rsidRDefault="00193A00" w:rsidP="0091325B">
            <w:pPr>
              <w:spacing w:line="360" w:lineRule="auto"/>
              <w:rPr>
                <w:rFonts w:ascii="Source Sans Pro" w:hAnsi="Source Sans Pro"/>
                <w:i/>
                <w:iCs/>
              </w:rPr>
            </w:pPr>
            <w:r>
              <w:rPr>
                <w:rFonts w:ascii="Source Sans Pro" w:hAnsi="Source Sans Pro"/>
                <w:i/>
                <w:iCs/>
              </w:rPr>
              <w:t>nit</w:t>
            </w:r>
          </w:p>
        </w:tc>
        <w:tc>
          <w:tcPr>
            <w:tcW w:w="0" w:type="auto"/>
          </w:tcPr>
          <w:p w14:paraId="2E393703" w14:textId="248C4DE2" w:rsidR="0048403E" w:rsidRDefault="00193A00" w:rsidP="0091325B">
            <w:pPr>
              <w:spacing w:line="360" w:lineRule="auto"/>
              <w:rPr>
                <w:rFonts w:ascii="Source Sans Pro" w:hAnsi="Source Sans Pro"/>
                <w:i/>
                <w:iCs/>
              </w:rPr>
            </w:pPr>
            <w:r>
              <w:rPr>
                <w:rFonts w:ascii="Source Sans Pro" w:hAnsi="Source Sans Pro"/>
                <w:i/>
                <w:iCs/>
              </w:rPr>
              <w:t>ban</w:t>
            </w:r>
            <w:r w:rsidR="0048403E" w:rsidRPr="00AD11C2">
              <w:rPr>
                <w:rFonts w:ascii="Source Sans Pro" w:hAnsi="Source Sans Pro"/>
                <w:i/>
                <w:iCs/>
              </w:rPr>
              <w:t xml:space="preserve"> </w:t>
            </w:r>
          </w:p>
        </w:tc>
        <w:tc>
          <w:tcPr>
            <w:tcW w:w="0" w:type="auto"/>
          </w:tcPr>
          <w:p w14:paraId="64002A68" w14:textId="7D2CE710" w:rsidR="0048403E" w:rsidRDefault="00193A00" w:rsidP="0091325B">
            <w:pPr>
              <w:spacing w:line="360" w:lineRule="auto"/>
              <w:rPr>
                <w:rFonts w:ascii="Source Sans Pro" w:hAnsi="Source Sans Pro"/>
                <w:i/>
                <w:iCs/>
              </w:rPr>
            </w:pPr>
            <w:r>
              <w:rPr>
                <w:rFonts w:ascii="Source Sans Pro" w:hAnsi="Source Sans Pro"/>
                <w:i/>
                <w:iCs/>
              </w:rPr>
              <w:t>ber</w:t>
            </w:r>
          </w:p>
        </w:tc>
        <w:tc>
          <w:tcPr>
            <w:tcW w:w="0" w:type="auto"/>
          </w:tcPr>
          <w:p w14:paraId="7567BA16" w14:textId="77777777" w:rsidR="0048403E" w:rsidRPr="00AD11C2" w:rsidRDefault="0048403E" w:rsidP="0091325B">
            <w:pPr>
              <w:spacing w:line="360" w:lineRule="auto"/>
              <w:rPr>
                <w:rFonts w:ascii="Source Sans Pro" w:hAnsi="Source Sans Pro"/>
                <w:i/>
                <w:iCs/>
              </w:rPr>
            </w:pPr>
          </w:p>
        </w:tc>
      </w:tr>
      <w:tr w:rsidR="0048403E" w:rsidRPr="005E33B1" w14:paraId="39AC198B" w14:textId="77777777" w:rsidTr="0091325B">
        <w:tc>
          <w:tcPr>
            <w:tcW w:w="0" w:type="auto"/>
          </w:tcPr>
          <w:p w14:paraId="6017236F" w14:textId="77B9D89C" w:rsidR="0048403E" w:rsidRPr="00AD11C2" w:rsidRDefault="00193A00" w:rsidP="0091325B">
            <w:pPr>
              <w:spacing w:line="360" w:lineRule="auto"/>
              <w:rPr>
                <w:rFonts w:ascii="Source Sans Pro" w:hAnsi="Source Sans Pro"/>
                <w:i/>
                <w:iCs/>
              </w:rPr>
            </w:pPr>
            <w:r>
              <w:rPr>
                <w:rFonts w:ascii="Source Sans Pro" w:hAnsi="Source Sans Pro"/>
                <w:i/>
                <w:iCs/>
              </w:rPr>
              <w:t>sik</w:t>
            </w:r>
            <w:r w:rsidR="0048403E" w:rsidRPr="00AD11C2">
              <w:rPr>
                <w:rFonts w:ascii="Source Sans Pro" w:hAnsi="Source Sans Pro"/>
                <w:i/>
                <w:iCs/>
              </w:rPr>
              <w:t xml:space="preserve"> </w:t>
            </w:r>
          </w:p>
        </w:tc>
        <w:tc>
          <w:tcPr>
            <w:tcW w:w="0" w:type="auto"/>
          </w:tcPr>
          <w:p w14:paraId="72B7327C" w14:textId="435F0602" w:rsidR="0048403E" w:rsidRDefault="00193A00" w:rsidP="0091325B">
            <w:pPr>
              <w:spacing w:line="360" w:lineRule="auto"/>
              <w:rPr>
                <w:rFonts w:ascii="Source Sans Pro" w:hAnsi="Source Sans Pro"/>
                <w:i/>
                <w:iCs/>
              </w:rPr>
            </w:pPr>
            <w:r>
              <w:rPr>
                <w:rFonts w:ascii="Source Sans Pro" w:hAnsi="Source Sans Pro"/>
                <w:i/>
                <w:iCs/>
              </w:rPr>
              <w:t>mat</w:t>
            </w:r>
          </w:p>
        </w:tc>
        <w:tc>
          <w:tcPr>
            <w:tcW w:w="0" w:type="auto"/>
          </w:tcPr>
          <w:p w14:paraId="7918C517" w14:textId="35FD9761" w:rsidR="0048403E" w:rsidRDefault="00193A00" w:rsidP="0091325B">
            <w:pPr>
              <w:spacing w:line="360" w:lineRule="auto"/>
              <w:rPr>
                <w:rFonts w:ascii="Source Sans Pro" w:hAnsi="Source Sans Pro"/>
                <w:i/>
                <w:iCs/>
              </w:rPr>
            </w:pPr>
            <w:r>
              <w:rPr>
                <w:rFonts w:ascii="Source Sans Pro" w:hAnsi="Source Sans Pro"/>
                <w:i/>
                <w:iCs/>
              </w:rPr>
              <w:t>tas</w:t>
            </w:r>
          </w:p>
        </w:tc>
        <w:tc>
          <w:tcPr>
            <w:tcW w:w="0" w:type="auto"/>
          </w:tcPr>
          <w:p w14:paraId="464E01E9" w14:textId="3F0A256A" w:rsidR="0048403E" w:rsidRPr="00AD11C2" w:rsidRDefault="00193A00" w:rsidP="0091325B">
            <w:pPr>
              <w:spacing w:line="360" w:lineRule="auto"/>
              <w:rPr>
                <w:rFonts w:ascii="Source Sans Pro" w:hAnsi="Source Sans Pro"/>
                <w:i/>
                <w:iCs/>
              </w:rPr>
            </w:pPr>
            <w:r>
              <w:rPr>
                <w:rFonts w:ascii="Source Sans Pro" w:hAnsi="Source Sans Pro"/>
                <w:i/>
                <w:iCs/>
              </w:rPr>
              <w:t>mot</w:t>
            </w:r>
          </w:p>
        </w:tc>
      </w:tr>
      <w:tr w:rsidR="0048403E" w:rsidRPr="005E33B1" w14:paraId="6E3E50CB" w14:textId="77777777" w:rsidTr="0091325B">
        <w:tc>
          <w:tcPr>
            <w:tcW w:w="0" w:type="auto"/>
          </w:tcPr>
          <w:p w14:paraId="1A5CB16E" w14:textId="55D6C61B" w:rsidR="0048403E" w:rsidRPr="00AD11C2" w:rsidRDefault="00193A00" w:rsidP="0091325B">
            <w:pPr>
              <w:spacing w:line="360" w:lineRule="auto"/>
              <w:rPr>
                <w:rFonts w:ascii="Source Sans Pro" w:hAnsi="Source Sans Pro"/>
                <w:i/>
                <w:iCs/>
              </w:rPr>
            </w:pPr>
            <w:r>
              <w:rPr>
                <w:rFonts w:ascii="Source Sans Pro" w:hAnsi="Source Sans Pro"/>
                <w:i/>
                <w:iCs/>
              </w:rPr>
              <w:t>bas</w:t>
            </w:r>
          </w:p>
        </w:tc>
        <w:tc>
          <w:tcPr>
            <w:tcW w:w="0" w:type="auto"/>
          </w:tcPr>
          <w:p w14:paraId="710F8AD2" w14:textId="69C49DB6" w:rsidR="0048403E" w:rsidRDefault="00193A00" w:rsidP="0091325B">
            <w:pPr>
              <w:spacing w:line="360" w:lineRule="auto"/>
              <w:rPr>
                <w:rFonts w:ascii="Source Sans Pro" w:hAnsi="Source Sans Pro"/>
                <w:i/>
                <w:iCs/>
              </w:rPr>
            </w:pPr>
            <w:r>
              <w:rPr>
                <w:rFonts w:ascii="Source Sans Pro" w:hAnsi="Source Sans Pro"/>
                <w:i/>
                <w:iCs/>
              </w:rPr>
              <w:t>sak</w:t>
            </w:r>
          </w:p>
        </w:tc>
        <w:tc>
          <w:tcPr>
            <w:tcW w:w="0" w:type="auto"/>
          </w:tcPr>
          <w:p w14:paraId="7C4D8D87" w14:textId="6A3C9E9B" w:rsidR="0048403E" w:rsidRDefault="00193A00" w:rsidP="0091325B">
            <w:pPr>
              <w:spacing w:line="360" w:lineRule="auto"/>
              <w:rPr>
                <w:rFonts w:ascii="Source Sans Pro" w:hAnsi="Source Sans Pro"/>
                <w:i/>
                <w:iCs/>
              </w:rPr>
            </w:pPr>
            <w:r>
              <w:rPr>
                <w:rFonts w:ascii="Source Sans Pro" w:hAnsi="Source Sans Pro"/>
                <w:i/>
                <w:iCs/>
              </w:rPr>
              <w:t>bok</w:t>
            </w:r>
          </w:p>
        </w:tc>
        <w:tc>
          <w:tcPr>
            <w:tcW w:w="0" w:type="auto"/>
          </w:tcPr>
          <w:p w14:paraId="463B5BD2" w14:textId="2436498E" w:rsidR="0048403E" w:rsidRPr="00AD11C2" w:rsidRDefault="00193A00" w:rsidP="0091325B">
            <w:pPr>
              <w:spacing w:line="360" w:lineRule="auto"/>
              <w:rPr>
                <w:rFonts w:ascii="Source Sans Pro" w:hAnsi="Source Sans Pro"/>
                <w:i/>
                <w:iCs/>
              </w:rPr>
            </w:pPr>
            <w:r>
              <w:rPr>
                <w:rFonts w:ascii="Source Sans Pro" w:hAnsi="Source Sans Pro"/>
                <w:i/>
                <w:iCs/>
              </w:rPr>
              <w:t>bal</w:t>
            </w:r>
          </w:p>
        </w:tc>
      </w:tr>
      <w:tr w:rsidR="0048403E" w:rsidRPr="005E33B1" w14:paraId="7AC922F3" w14:textId="77777777" w:rsidTr="0091325B">
        <w:tc>
          <w:tcPr>
            <w:tcW w:w="0" w:type="auto"/>
          </w:tcPr>
          <w:p w14:paraId="67AE5CDA" w14:textId="430B8386" w:rsidR="0048403E" w:rsidRPr="00AD11C2" w:rsidRDefault="00193A00" w:rsidP="0091325B">
            <w:pPr>
              <w:spacing w:line="360" w:lineRule="auto"/>
              <w:rPr>
                <w:rFonts w:ascii="Source Sans Pro" w:hAnsi="Source Sans Pro"/>
                <w:i/>
                <w:iCs/>
              </w:rPr>
            </w:pPr>
            <w:r>
              <w:rPr>
                <w:rFonts w:ascii="Source Sans Pro" w:hAnsi="Source Sans Pro"/>
                <w:i/>
                <w:iCs/>
              </w:rPr>
              <w:t>nöt</w:t>
            </w:r>
          </w:p>
        </w:tc>
        <w:tc>
          <w:tcPr>
            <w:tcW w:w="0" w:type="auto"/>
          </w:tcPr>
          <w:p w14:paraId="272D009F" w14:textId="3B2C761F" w:rsidR="0048403E" w:rsidRDefault="009C61EF" w:rsidP="0091325B">
            <w:pPr>
              <w:spacing w:line="360" w:lineRule="auto"/>
              <w:rPr>
                <w:rFonts w:ascii="Source Sans Pro" w:hAnsi="Source Sans Pro"/>
                <w:i/>
                <w:iCs/>
              </w:rPr>
            </w:pPr>
            <w:r>
              <w:rPr>
                <w:rFonts w:ascii="Source Sans Pro" w:hAnsi="Source Sans Pro"/>
                <w:i/>
                <w:iCs/>
              </w:rPr>
              <w:t>nys</w:t>
            </w:r>
          </w:p>
        </w:tc>
        <w:tc>
          <w:tcPr>
            <w:tcW w:w="0" w:type="auto"/>
          </w:tcPr>
          <w:p w14:paraId="047D9D0C" w14:textId="0D667702" w:rsidR="0048403E" w:rsidRDefault="009C61EF" w:rsidP="0091325B">
            <w:pPr>
              <w:spacing w:line="360" w:lineRule="auto"/>
              <w:rPr>
                <w:rFonts w:ascii="Source Sans Pro" w:hAnsi="Source Sans Pro"/>
                <w:i/>
                <w:iCs/>
              </w:rPr>
            </w:pPr>
            <w:r>
              <w:rPr>
                <w:rFonts w:ascii="Source Sans Pro" w:hAnsi="Source Sans Pro"/>
                <w:i/>
                <w:iCs/>
              </w:rPr>
              <w:t>ben</w:t>
            </w:r>
          </w:p>
        </w:tc>
        <w:tc>
          <w:tcPr>
            <w:tcW w:w="0" w:type="auto"/>
          </w:tcPr>
          <w:p w14:paraId="61FE7B32" w14:textId="77777777" w:rsidR="0048403E" w:rsidRPr="00AD11C2" w:rsidRDefault="0048403E" w:rsidP="0091325B">
            <w:pPr>
              <w:spacing w:line="360" w:lineRule="auto"/>
              <w:rPr>
                <w:rFonts w:ascii="Source Sans Pro" w:hAnsi="Source Sans Pro"/>
                <w:i/>
                <w:iCs/>
              </w:rPr>
            </w:pPr>
          </w:p>
        </w:tc>
      </w:tr>
      <w:tr w:rsidR="0048403E" w:rsidRPr="005E33B1" w14:paraId="2E95F93D" w14:textId="77777777" w:rsidTr="0091325B">
        <w:tc>
          <w:tcPr>
            <w:tcW w:w="0" w:type="auto"/>
          </w:tcPr>
          <w:p w14:paraId="114EB2CD" w14:textId="7F1C74AB" w:rsidR="0048403E" w:rsidRPr="00AD11C2" w:rsidRDefault="009C61EF" w:rsidP="0091325B">
            <w:pPr>
              <w:spacing w:line="360" w:lineRule="auto"/>
              <w:rPr>
                <w:rFonts w:ascii="Source Sans Pro" w:hAnsi="Source Sans Pro"/>
                <w:i/>
                <w:iCs/>
              </w:rPr>
            </w:pPr>
            <w:r>
              <w:rPr>
                <w:rFonts w:ascii="Source Sans Pro" w:hAnsi="Source Sans Pro"/>
                <w:i/>
                <w:iCs/>
              </w:rPr>
              <w:t>ny</w:t>
            </w:r>
          </w:p>
        </w:tc>
        <w:tc>
          <w:tcPr>
            <w:tcW w:w="0" w:type="auto"/>
          </w:tcPr>
          <w:p w14:paraId="132E12F4" w14:textId="2AFF61F6" w:rsidR="0048403E" w:rsidRDefault="009C61EF" w:rsidP="0091325B">
            <w:pPr>
              <w:spacing w:line="360" w:lineRule="auto"/>
              <w:rPr>
                <w:rFonts w:ascii="Source Sans Pro" w:hAnsi="Source Sans Pro"/>
                <w:i/>
                <w:iCs/>
              </w:rPr>
            </w:pPr>
            <w:r>
              <w:rPr>
                <w:rFonts w:ascii="Source Sans Pro" w:hAnsi="Source Sans Pro"/>
                <w:i/>
                <w:iCs/>
              </w:rPr>
              <w:t>bo</w:t>
            </w:r>
          </w:p>
        </w:tc>
        <w:tc>
          <w:tcPr>
            <w:tcW w:w="0" w:type="auto"/>
          </w:tcPr>
          <w:p w14:paraId="6999E21F" w14:textId="4CE12AC5" w:rsidR="0048403E" w:rsidRDefault="009C61EF" w:rsidP="0091325B">
            <w:pPr>
              <w:spacing w:line="360" w:lineRule="auto"/>
              <w:rPr>
                <w:rFonts w:ascii="Source Sans Pro" w:hAnsi="Source Sans Pro"/>
                <w:i/>
                <w:iCs/>
              </w:rPr>
            </w:pPr>
            <w:r>
              <w:rPr>
                <w:rFonts w:ascii="Source Sans Pro" w:hAnsi="Source Sans Pro"/>
                <w:i/>
                <w:iCs/>
              </w:rPr>
              <w:t>ta</w:t>
            </w:r>
          </w:p>
        </w:tc>
        <w:tc>
          <w:tcPr>
            <w:tcW w:w="0" w:type="auto"/>
          </w:tcPr>
          <w:p w14:paraId="4F84A40A" w14:textId="370BA02C" w:rsidR="0048403E" w:rsidRPr="00AD11C2" w:rsidRDefault="009C61EF" w:rsidP="0091325B">
            <w:pPr>
              <w:spacing w:line="360" w:lineRule="auto"/>
              <w:rPr>
                <w:rFonts w:ascii="Source Sans Pro" w:hAnsi="Source Sans Pro"/>
                <w:i/>
                <w:iCs/>
              </w:rPr>
            </w:pPr>
            <w:r>
              <w:rPr>
                <w:rFonts w:ascii="Source Sans Pro" w:hAnsi="Source Sans Pro"/>
                <w:i/>
                <w:iCs/>
              </w:rPr>
              <w:t>ko</w:t>
            </w:r>
          </w:p>
        </w:tc>
      </w:tr>
    </w:tbl>
    <w:p w14:paraId="4A875853" w14:textId="77777777" w:rsidR="0048403E" w:rsidRDefault="0048403E" w:rsidP="0048403E"/>
    <w:p w14:paraId="455446B6" w14:textId="77777777" w:rsidR="0048403E" w:rsidRDefault="0048403E" w:rsidP="0048403E">
      <w:pPr>
        <w:pStyle w:val="Rubrik3numrerad"/>
      </w:pPr>
      <w:bookmarkStart w:id="62" w:name="_Ref230495352"/>
      <w:bookmarkStart w:id="63" w:name="_Toc230501770"/>
      <w:r>
        <w:t>Uppdelad ljudning – med ljud och rörelse</w:t>
      </w:r>
      <w:bookmarkEnd w:id="62"/>
      <w:bookmarkEnd w:id="63"/>
    </w:p>
    <w:p w14:paraId="4F8AF26A" w14:textId="22A9B797" w:rsidR="0048403E" w:rsidRDefault="0048403E" w:rsidP="0048403E">
      <w:pPr>
        <w:rPr>
          <w:rFonts w:ascii="Source Sans Pro" w:hAnsi="Source Sans Pro"/>
        </w:rPr>
      </w:pPr>
      <w:r w:rsidRPr="00555DBF">
        <w:rPr>
          <w:rFonts w:ascii="Source Sans Pro" w:hAnsi="Source Sans Pro"/>
        </w:rPr>
        <w:t>Uppdelad ljudning utgör ett tekniskt mål i sig. Vid uppdelad ljudning separeras ljuden tydligt</w:t>
      </w:r>
      <w:r w:rsidR="00DA68F1">
        <w:rPr>
          <w:rFonts w:ascii="Source Sans Pro" w:hAnsi="Source Sans Pro"/>
        </w:rPr>
        <w:t>, tydligare än vid kontinuerlig ljudning</w:t>
      </w:r>
      <w:r w:rsidRPr="00555DBF">
        <w:rPr>
          <w:rFonts w:ascii="Source Sans Pro" w:hAnsi="Source Sans Pro"/>
        </w:rPr>
        <w:t xml:space="preserve">. Detta ökar den fonologiska medvetenheten: </w:t>
      </w:r>
      <w:proofErr w:type="spellStart"/>
      <w:r w:rsidR="00DA68F1">
        <w:rPr>
          <w:rFonts w:ascii="Source Sans Pro" w:hAnsi="Source Sans Pro"/>
          <w:i/>
          <w:iCs/>
        </w:rPr>
        <w:t>nn</w:t>
      </w:r>
      <w:proofErr w:type="spellEnd"/>
      <w:r w:rsidR="00DA68F1" w:rsidRPr="00EF2582">
        <w:rPr>
          <w:rFonts w:ascii="Source Sans Pro" w:hAnsi="Source Sans Pro"/>
          <w:i/>
          <w:iCs/>
        </w:rPr>
        <w:t xml:space="preserve"> </w:t>
      </w:r>
      <w:r w:rsidRPr="00EF2582">
        <w:rPr>
          <w:rFonts w:ascii="Source Sans Pro" w:hAnsi="Source Sans Pro"/>
          <w:i/>
          <w:iCs/>
        </w:rPr>
        <w:t xml:space="preserve">| </w:t>
      </w:r>
      <w:proofErr w:type="spellStart"/>
      <w:r w:rsidR="00DA68F1">
        <w:rPr>
          <w:rFonts w:ascii="Source Sans Pro" w:hAnsi="Source Sans Pro"/>
          <w:i/>
          <w:iCs/>
        </w:rPr>
        <w:t>yy</w:t>
      </w:r>
      <w:proofErr w:type="spellEnd"/>
      <w:r w:rsidRPr="00555DBF">
        <w:rPr>
          <w:rFonts w:ascii="Source Sans Pro" w:hAnsi="Source Sans Pro"/>
        </w:rPr>
        <w:t xml:space="preserve">. Uppdelad ljudning skärper också koncentrationen och är något mer </w:t>
      </w:r>
      <w:r w:rsidR="00DA68F1">
        <w:rPr>
          <w:rFonts w:ascii="Source Sans Pro" w:hAnsi="Source Sans Pro"/>
        </w:rPr>
        <w:t xml:space="preserve">avancerat som aktivitet </w:t>
      </w:r>
      <w:r w:rsidRPr="00555DBF">
        <w:rPr>
          <w:rFonts w:ascii="Source Sans Pro" w:hAnsi="Source Sans Pro"/>
        </w:rPr>
        <w:t xml:space="preserve">än </w:t>
      </w:r>
      <w:r w:rsidRPr="00555DBF">
        <w:rPr>
          <w:rFonts w:ascii="Source Sans Pro" w:hAnsi="Source Sans Pro"/>
        </w:rPr>
        <w:lastRenderedPageBreak/>
        <w:t xml:space="preserve">kontinuerlig ljudning. Den uppdelade ljudningen är eftersträvansvärd eftersom den </w:t>
      </w:r>
      <w:proofErr w:type="spellStart"/>
      <w:r w:rsidR="00464157" w:rsidRPr="00555DBF">
        <w:rPr>
          <w:rFonts w:ascii="Source Sans Pro" w:hAnsi="Source Sans Pro"/>
        </w:rPr>
        <w:t>den</w:t>
      </w:r>
      <w:proofErr w:type="spellEnd"/>
      <w:r w:rsidR="00464157" w:rsidRPr="00555DBF">
        <w:rPr>
          <w:rFonts w:ascii="Source Sans Pro" w:hAnsi="Source Sans Pro"/>
        </w:rPr>
        <w:t xml:space="preserve"> </w:t>
      </w:r>
      <w:r w:rsidR="00464157">
        <w:rPr>
          <w:rFonts w:ascii="Source Sans Pro" w:hAnsi="Source Sans Pro"/>
        </w:rPr>
        <w:t>lättare får en tydlig rytm</w:t>
      </w:r>
      <w:r w:rsidR="00464157" w:rsidRPr="00555DBF" w:rsidDel="00464157">
        <w:rPr>
          <w:rFonts w:ascii="Source Sans Pro" w:hAnsi="Source Sans Pro"/>
        </w:rPr>
        <w:t xml:space="preserve"> </w:t>
      </w:r>
      <w:r w:rsidRPr="00555DBF">
        <w:rPr>
          <w:rFonts w:ascii="Source Sans Pro" w:hAnsi="Source Sans Pro"/>
        </w:rPr>
        <w:t xml:space="preserve">vilket möjliggör effektivare gruppträning med ökad träningsintensitet. </w:t>
      </w:r>
    </w:p>
    <w:p w14:paraId="7C9D37EF" w14:textId="61A1AA68" w:rsidR="00441A91" w:rsidRDefault="00DA68F1" w:rsidP="00441A91">
      <w:pPr>
        <w:rPr>
          <w:rFonts w:ascii="Source Sans Pro" w:hAnsi="Source Sans Pro"/>
        </w:rPr>
      </w:pPr>
      <w:r>
        <w:rPr>
          <w:rFonts w:ascii="Source Sans Pro" w:hAnsi="Source Sans Pro"/>
        </w:rPr>
        <w:t xml:space="preserve">Denna aktivitet är </w:t>
      </w:r>
      <w:r>
        <w:rPr>
          <w:rFonts w:ascii="Source Sans Pro" w:hAnsi="Source Sans Pro" w:cstheme="minorHAnsi"/>
        </w:rPr>
        <w:t>helt ljudbaserad, vilket betyder att skrivtecken/bokstäver inte används.</w:t>
      </w:r>
      <w:r w:rsidR="00464157">
        <w:rPr>
          <w:rFonts w:ascii="Source Sans Pro" w:hAnsi="Source Sans Pro" w:cstheme="minorHAnsi"/>
        </w:rPr>
        <w:t xml:space="preserve"> </w:t>
      </w:r>
      <w:r w:rsidR="00441A91">
        <w:rPr>
          <w:rFonts w:ascii="Source Sans Pro" w:hAnsi="Source Sans Pro"/>
        </w:rPr>
        <w:t>Som tidigare sätter vi upp övningen</w:t>
      </w:r>
      <w:r w:rsidR="00441A91" w:rsidRPr="00524863">
        <w:rPr>
          <w:rFonts w:ascii="Source Sans Pro" w:hAnsi="Source Sans Pro"/>
        </w:rPr>
        <w:t xml:space="preserve"> som två parallella rader med uppgifter som ska utföras samtidigt. </w:t>
      </w:r>
      <w:r w:rsidR="00441A91">
        <w:rPr>
          <w:rFonts w:ascii="Source Sans Pro" w:hAnsi="Source Sans Pro"/>
        </w:rPr>
        <w:t xml:space="preserve">(Vi kallar detta för ett </w:t>
      </w:r>
      <w:r w:rsidR="00441A91" w:rsidRPr="00524863">
        <w:rPr>
          <w:rFonts w:ascii="Source Sans Pro" w:hAnsi="Source Sans Pro"/>
          <w:i/>
          <w:iCs/>
        </w:rPr>
        <w:t>partitur</w:t>
      </w:r>
      <w:r w:rsidR="00441A91">
        <w:rPr>
          <w:rFonts w:ascii="Source Sans Pro" w:hAnsi="Source Sans Pro"/>
        </w:rPr>
        <w:t xml:space="preserve">, med en term lånad från musikens värld där två stämmor noteras parallellt.) </w:t>
      </w:r>
      <w:r w:rsidR="00441A91" w:rsidRPr="00524863">
        <w:rPr>
          <w:rFonts w:ascii="Source Sans Pro" w:hAnsi="Source Sans Pro"/>
        </w:rPr>
        <w:t xml:space="preserve">På den ena raden står den </w:t>
      </w:r>
      <w:r w:rsidR="00441A91">
        <w:rPr>
          <w:rFonts w:ascii="Source Sans Pro" w:hAnsi="Source Sans Pro"/>
        </w:rPr>
        <w:t>uppdelade</w:t>
      </w:r>
      <w:r w:rsidR="00441A91" w:rsidRPr="00524863">
        <w:rPr>
          <w:rFonts w:ascii="Source Sans Pro" w:hAnsi="Source Sans Pro"/>
        </w:rPr>
        <w:t xml:space="preserve"> ljudningen</w:t>
      </w:r>
      <w:r w:rsidR="00441A91">
        <w:rPr>
          <w:rFonts w:ascii="Source Sans Pro" w:hAnsi="Source Sans Pro"/>
        </w:rPr>
        <w:t>, på den andra raden</w:t>
      </w:r>
      <w:r w:rsidR="00441A91" w:rsidRPr="00524863">
        <w:rPr>
          <w:rFonts w:ascii="Source Sans Pro" w:hAnsi="Source Sans Pro"/>
        </w:rPr>
        <w:t xml:space="preserve"> rörelserna. Ord med annat typsnitt och punkt mellan</w:t>
      </w:r>
      <w:r w:rsidR="00441A91">
        <w:rPr>
          <w:rFonts w:ascii="Source Sans Pro" w:hAnsi="Source Sans Pro"/>
        </w:rPr>
        <w:t xml:space="preserve"> bokstäverna signalerar att man gör r</w:t>
      </w:r>
      <w:r w:rsidR="00441A91" w:rsidRPr="000C6132">
        <w:rPr>
          <w:rFonts w:ascii="Source Sans Pro" w:hAnsi="Source Sans Pro"/>
        </w:rPr>
        <w:t>örelse</w:t>
      </w:r>
      <w:r w:rsidR="00441A91">
        <w:rPr>
          <w:rFonts w:ascii="Source Sans Pro" w:hAnsi="Source Sans Pro"/>
        </w:rPr>
        <w:t>r (</w:t>
      </w:r>
      <w:r w:rsidR="00441A91">
        <w:rPr>
          <w:rFonts w:ascii="Comic Sans MS" w:hAnsi="Comic Sans MS" w:cstheme="minorHAnsi"/>
        </w:rPr>
        <w:t>n</w:t>
      </w:r>
      <w:r w:rsidR="00441A91" w:rsidRPr="000C6132">
        <w:rPr>
          <w:rFonts w:ascii="Comic Sans MS" w:hAnsi="Comic Sans MS" w:cs="MS Mincho"/>
          <w:lang w:eastAsia="ja-JP"/>
        </w:rPr>
        <w:t>・</w:t>
      </w:r>
      <w:r w:rsidR="00441A91">
        <w:rPr>
          <w:rFonts w:ascii="Comic Sans MS" w:hAnsi="Comic Sans MS" w:cstheme="minorHAnsi"/>
        </w:rPr>
        <w:t>y</w:t>
      </w:r>
      <w:r w:rsidR="00441A91">
        <w:rPr>
          <w:rFonts w:ascii="Source Sans Pro" w:hAnsi="Source Sans Pro"/>
        </w:rPr>
        <w:t xml:space="preserve">). Själva rörelserna har beskrivits i avsnitt </w:t>
      </w:r>
      <w:r w:rsidR="00441A91">
        <w:rPr>
          <w:rFonts w:ascii="Source Sans Pro" w:hAnsi="Source Sans Pro"/>
        </w:rPr>
        <w:fldChar w:fldCharType="begin"/>
      </w:r>
      <w:r w:rsidR="00441A91">
        <w:rPr>
          <w:rFonts w:ascii="Source Sans Pro" w:hAnsi="Source Sans Pro"/>
        </w:rPr>
        <w:instrText xml:space="preserve"> REF _Ref228610436 \r \h </w:instrText>
      </w:r>
      <w:r w:rsidR="00441A91">
        <w:rPr>
          <w:rFonts w:ascii="Source Sans Pro" w:hAnsi="Source Sans Pro"/>
        </w:rPr>
      </w:r>
      <w:r w:rsidR="00441A91">
        <w:rPr>
          <w:rFonts w:ascii="Source Sans Pro" w:hAnsi="Source Sans Pro"/>
        </w:rPr>
        <w:fldChar w:fldCharType="separate"/>
      </w:r>
      <w:r w:rsidR="007867C3">
        <w:rPr>
          <w:rFonts w:ascii="Source Sans Pro" w:hAnsi="Source Sans Pro"/>
        </w:rPr>
        <w:t xml:space="preserve">1.1.1  </w:t>
      </w:r>
      <w:r w:rsidR="00441A91">
        <w:rPr>
          <w:rFonts w:ascii="Source Sans Pro" w:hAnsi="Source Sans Pro"/>
        </w:rPr>
        <w:fldChar w:fldCharType="end"/>
      </w:r>
      <w:r w:rsidR="00575C7E">
        <w:rPr>
          <w:rFonts w:ascii="Source Sans Pro" w:hAnsi="Source Sans Pro"/>
        </w:rPr>
        <w:t xml:space="preserve">och </w:t>
      </w:r>
      <w:r w:rsidR="00575C7E">
        <w:rPr>
          <w:rFonts w:ascii="Source Sans Pro" w:hAnsi="Source Sans Pro"/>
        </w:rPr>
        <w:fldChar w:fldCharType="begin"/>
      </w:r>
      <w:r w:rsidR="00575C7E">
        <w:rPr>
          <w:rFonts w:ascii="Source Sans Pro" w:hAnsi="Source Sans Pro"/>
        </w:rPr>
        <w:instrText xml:space="preserve"> REF _Ref229333331 \r \h </w:instrText>
      </w:r>
      <w:r w:rsidR="00575C7E">
        <w:rPr>
          <w:rFonts w:ascii="Source Sans Pro" w:hAnsi="Source Sans Pro"/>
        </w:rPr>
      </w:r>
      <w:r w:rsidR="00575C7E">
        <w:rPr>
          <w:rFonts w:ascii="Source Sans Pro" w:hAnsi="Source Sans Pro"/>
        </w:rPr>
        <w:fldChar w:fldCharType="separate"/>
      </w:r>
      <w:r w:rsidR="007867C3">
        <w:rPr>
          <w:rFonts w:ascii="Source Sans Pro" w:hAnsi="Source Sans Pro"/>
        </w:rPr>
        <w:t xml:space="preserve">2.1.1  </w:t>
      </w:r>
      <w:r w:rsidR="00575C7E">
        <w:rPr>
          <w:rFonts w:ascii="Source Sans Pro" w:hAnsi="Source Sans Pro"/>
        </w:rPr>
        <w:fldChar w:fldCharType="end"/>
      </w:r>
      <w:r w:rsidR="00441A91">
        <w:rPr>
          <w:rFonts w:ascii="Source Sans Pro" w:hAnsi="Source Sans Pro"/>
        </w:rPr>
        <w:t>ovan.</w:t>
      </w:r>
    </w:p>
    <w:p w14:paraId="51006150" w14:textId="1A6E5D2A" w:rsidR="0048403E" w:rsidRPr="000C6132" w:rsidRDefault="0048403E" w:rsidP="0048403E">
      <w:pPr>
        <w:rPr>
          <w:rFonts w:ascii="Source Sans Pro" w:hAnsi="Source Sans Pro"/>
        </w:rPr>
      </w:pPr>
      <w:r>
        <w:rPr>
          <w:rFonts w:ascii="Source Sans Pro" w:hAnsi="Source Sans Pro"/>
        </w:rPr>
        <w:t xml:space="preserve">Som inledande övning passar det bra att igen koppla på rörelserna. </w:t>
      </w:r>
      <w:r w:rsidR="001A2121">
        <w:rPr>
          <w:rFonts w:ascii="Source Sans Pro" w:hAnsi="Source Sans Pro"/>
        </w:rPr>
        <w:t xml:space="preserve">Rörelserna </w:t>
      </w:r>
      <w:r>
        <w:rPr>
          <w:rFonts w:ascii="Source Sans Pro" w:hAnsi="Source Sans Pro"/>
        </w:rPr>
        <w:t>stöttar själva uppdelningen och därmed också den fonologiska medvetenheten. Läraren säger vilka ord som ska ljudas och förevisar hur det går till. Eleverna gör efter. Principen är enkel och när eleverna har producerat ett par ord kan dessa ord repeteras med visst tempo</w:t>
      </w:r>
      <w:r w:rsidR="001A2121">
        <w:rPr>
          <w:rFonts w:ascii="Source Sans Pro" w:hAnsi="Source Sans Pro"/>
        </w:rPr>
        <w:t xml:space="preserve"> (</w:t>
      </w:r>
      <w:proofErr w:type="spellStart"/>
      <w:r w:rsidR="001A2121" w:rsidRPr="00CD21D7">
        <w:rPr>
          <w:rFonts w:ascii="Source Sans Pro" w:hAnsi="Source Sans Pro"/>
          <w:i/>
          <w:iCs/>
        </w:rPr>
        <w:t>nn</w:t>
      </w:r>
      <w:proofErr w:type="spellEnd"/>
      <w:r w:rsidR="001A2121" w:rsidRPr="00CD21D7">
        <w:rPr>
          <w:rFonts w:ascii="Source Sans Pro" w:hAnsi="Source Sans Pro"/>
          <w:i/>
          <w:iCs/>
        </w:rPr>
        <w:t xml:space="preserve"> </w:t>
      </w:r>
      <w:proofErr w:type="spellStart"/>
      <w:r w:rsidR="001A2121" w:rsidRPr="00CD21D7">
        <w:rPr>
          <w:rFonts w:ascii="Source Sans Pro" w:hAnsi="Source Sans Pro"/>
          <w:i/>
          <w:iCs/>
        </w:rPr>
        <w:t>yy</w:t>
      </w:r>
      <w:proofErr w:type="spellEnd"/>
      <w:r w:rsidR="001A2121" w:rsidRPr="00CD21D7">
        <w:rPr>
          <w:rFonts w:ascii="Source Sans Pro" w:hAnsi="Source Sans Pro"/>
          <w:i/>
          <w:iCs/>
        </w:rPr>
        <w:t xml:space="preserve">, </w:t>
      </w:r>
      <w:proofErr w:type="spellStart"/>
      <w:r w:rsidR="001A2121" w:rsidRPr="00CD21D7">
        <w:rPr>
          <w:rFonts w:ascii="Source Sans Pro" w:hAnsi="Source Sans Pro"/>
          <w:i/>
          <w:iCs/>
        </w:rPr>
        <w:t>öö</w:t>
      </w:r>
      <w:proofErr w:type="spellEnd"/>
      <w:r w:rsidR="001A2121" w:rsidRPr="00CD21D7">
        <w:rPr>
          <w:rFonts w:ascii="Source Sans Pro" w:hAnsi="Source Sans Pro"/>
          <w:i/>
          <w:iCs/>
        </w:rPr>
        <w:t xml:space="preserve"> </w:t>
      </w:r>
      <w:proofErr w:type="spellStart"/>
      <w:r w:rsidR="001A2121" w:rsidRPr="00CD21D7">
        <w:rPr>
          <w:rFonts w:ascii="Source Sans Pro" w:hAnsi="Source Sans Pro"/>
          <w:i/>
          <w:iCs/>
        </w:rPr>
        <w:t>nn</w:t>
      </w:r>
      <w:proofErr w:type="spellEnd"/>
      <w:r w:rsidR="001A2121" w:rsidRPr="00CD21D7">
        <w:rPr>
          <w:rFonts w:ascii="Source Sans Pro" w:hAnsi="Source Sans Pro"/>
          <w:i/>
          <w:iCs/>
        </w:rPr>
        <w:t xml:space="preserve">, </w:t>
      </w:r>
      <w:proofErr w:type="spellStart"/>
      <w:r w:rsidR="001A2121" w:rsidRPr="00CD21D7">
        <w:rPr>
          <w:rFonts w:ascii="Source Sans Pro" w:hAnsi="Source Sans Pro"/>
          <w:i/>
          <w:iCs/>
        </w:rPr>
        <w:t>nn</w:t>
      </w:r>
      <w:proofErr w:type="spellEnd"/>
      <w:r w:rsidR="001A2121" w:rsidRPr="00CD21D7">
        <w:rPr>
          <w:rFonts w:ascii="Source Sans Pro" w:hAnsi="Source Sans Pro"/>
          <w:i/>
          <w:iCs/>
        </w:rPr>
        <w:t xml:space="preserve"> </w:t>
      </w:r>
      <w:proofErr w:type="spellStart"/>
      <w:r w:rsidR="001A2121" w:rsidRPr="00CD21D7">
        <w:rPr>
          <w:rFonts w:ascii="Source Sans Pro" w:hAnsi="Source Sans Pro"/>
          <w:i/>
          <w:iCs/>
        </w:rPr>
        <w:t>yy</w:t>
      </w:r>
      <w:proofErr w:type="spellEnd"/>
      <w:r w:rsidR="001A2121" w:rsidRPr="00CD21D7">
        <w:rPr>
          <w:rFonts w:ascii="Source Sans Pro" w:hAnsi="Source Sans Pro"/>
          <w:i/>
          <w:iCs/>
        </w:rPr>
        <w:t xml:space="preserve">, </w:t>
      </w:r>
      <w:proofErr w:type="spellStart"/>
      <w:r w:rsidR="001A2121" w:rsidRPr="00CD21D7">
        <w:rPr>
          <w:rFonts w:ascii="Source Sans Pro" w:hAnsi="Source Sans Pro"/>
          <w:i/>
          <w:iCs/>
        </w:rPr>
        <w:t>öö</w:t>
      </w:r>
      <w:proofErr w:type="spellEnd"/>
      <w:r w:rsidR="001A2121" w:rsidRPr="00CD21D7">
        <w:rPr>
          <w:rFonts w:ascii="Source Sans Pro" w:hAnsi="Source Sans Pro"/>
          <w:i/>
          <w:iCs/>
        </w:rPr>
        <w:t xml:space="preserve">, </w:t>
      </w:r>
      <w:proofErr w:type="spellStart"/>
      <w:r w:rsidR="001A2121" w:rsidRPr="00CD21D7">
        <w:rPr>
          <w:rFonts w:ascii="Source Sans Pro" w:hAnsi="Source Sans Pro"/>
          <w:i/>
          <w:iCs/>
        </w:rPr>
        <w:t>nn</w:t>
      </w:r>
      <w:proofErr w:type="spellEnd"/>
      <w:r w:rsidR="001A2121">
        <w:rPr>
          <w:rFonts w:ascii="Source Sans Pro" w:hAnsi="Source Sans Pro"/>
        </w:rPr>
        <w:t xml:space="preserve"> …)</w:t>
      </w:r>
      <w:r>
        <w:rPr>
          <w:rFonts w:ascii="Source Sans Pro" w:hAnsi="Source Sans Pro"/>
        </w:rPr>
        <w:t xml:space="preserve">. Där sker själva träningen. Eleverna kommer att snabbt förstå vad som förväntas. När två ord sitter går man vidare. I exemplen nedan används samma ord som ovan men med omkastad ordning. </w:t>
      </w:r>
    </w:p>
    <w:tbl>
      <w:tblPr>
        <w:tblStyle w:val="Tabellrutntljust"/>
        <w:tblW w:w="4693" w:type="pct"/>
        <w:shd w:val="clear" w:color="auto" w:fill="B2B2B2" w:themeFill="background2" w:themeFillTint="99"/>
        <w:tblLook w:val="04A0" w:firstRow="1" w:lastRow="0" w:firstColumn="1" w:lastColumn="0" w:noHBand="0" w:noVBand="1"/>
      </w:tblPr>
      <w:tblGrid>
        <w:gridCol w:w="2262"/>
        <w:gridCol w:w="1560"/>
        <w:gridCol w:w="1564"/>
        <w:gridCol w:w="1562"/>
        <w:gridCol w:w="1560"/>
      </w:tblGrid>
      <w:tr w:rsidR="0048403E" w:rsidRPr="005E33B1" w14:paraId="2D495D68" w14:textId="77777777" w:rsidTr="00524D01">
        <w:tc>
          <w:tcPr>
            <w:tcW w:w="1329" w:type="pct"/>
            <w:tcBorders>
              <w:bottom w:val="single" w:sz="18" w:space="0" w:color="auto"/>
              <w:right w:val="single" w:sz="18" w:space="0" w:color="auto"/>
            </w:tcBorders>
            <w:shd w:val="clear" w:color="auto" w:fill="E5E5E5" w:themeFill="background2" w:themeFillTint="33"/>
          </w:tcPr>
          <w:p w14:paraId="16A20C43" w14:textId="77777777" w:rsidR="0048403E" w:rsidRPr="005E33B1" w:rsidRDefault="0048403E" w:rsidP="0091325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sidRPr="000C6132">
              <w:rPr>
                <w:rFonts w:ascii="Source Sans Pro" w:hAnsi="Source Sans Pro"/>
                <w:i/>
                <w:iCs/>
              </w:rPr>
              <w:t xml:space="preserve">is, </w:t>
            </w:r>
            <w:r>
              <w:rPr>
                <w:rFonts w:ascii="Source Sans Pro" w:hAnsi="Source Sans Pro"/>
                <w:i/>
                <w:iCs/>
              </w:rPr>
              <w:t>al</w:t>
            </w:r>
          </w:p>
        </w:tc>
        <w:tc>
          <w:tcPr>
            <w:tcW w:w="917" w:type="pct"/>
            <w:tcBorders>
              <w:top w:val="nil"/>
              <w:left w:val="single" w:sz="18" w:space="0" w:color="auto"/>
              <w:bottom w:val="single" w:sz="18" w:space="0" w:color="auto"/>
              <w:right w:val="nil"/>
            </w:tcBorders>
          </w:tcPr>
          <w:p w14:paraId="61BD23C8" w14:textId="77777777" w:rsidR="0048403E" w:rsidRPr="00AD11C2" w:rsidRDefault="0048403E" w:rsidP="0091325B">
            <w:pPr>
              <w:jc w:val="center"/>
              <w:rPr>
                <w:rFonts w:ascii="Source Sans Pro" w:hAnsi="Source Sans Pro"/>
                <w:i/>
                <w:iCs/>
              </w:rPr>
            </w:pPr>
          </w:p>
        </w:tc>
        <w:tc>
          <w:tcPr>
            <w:tcW w:w="919" w:type="pct"/>
            <w:tcBorders>
              <w:top w:val="nil"/>
              <w:left w:val="nil"/>
              <w:bottom w:val="single" w:sz="18" w:space="0" w:color="auto"/>
              <w:right w:val="nil"/>
            </w:tcBorders>
          </w:tcPr>
          <w:p w14:paraId="30128766"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51E1226E"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44F2AFA6" w14:textId="77777777" w:rsidR="0048403E" w:rsidRPr="00AD11C2" w:rsidRDefault="0048403E" w:rsidP="0091325B">
            <w:pPr>
              <w:jc w:val="center"/>
              <w:rPr>
                <w:rFonts w:ascii="Source Sans Pro" w:hAnsi="Source Sans Pro"/>
                <w:i/>
                <w:iCs/>
              </w:rPr>
            </w:pPr>
          </w:p>
        </w:tc>
      </w:tr>
      <w:tr w:rsidR="00524D01" w:rsidRPr="005E33B1" w14:paraId="0B798261" w14:textId="77777777" w:rsidTr="00524D01">
        <w:tc>
          <w:tcPr>
            <w:tcW w:w="1329" w:type="pct"/>
            <w:tcBorders>
              <w:top w:val="single" w:sz="18" w:space="0" w:color="auto"/>
              <w:right w:val="single" w:sz="18" w:space="0" w:color="auto"/>
            </w:tcBorders>
            <w:shd w:val="clear" w:color="auto" w:fill="E5E5E5" w:themeFill="background2" w:themeFillTint="33"/>
          </w:tcPr>
          <w:p w14:paraId="72911A0C" w14:textId="77777777" w:rsidR="00524D01" w:rsidRPr="005E33B1" w:rsidRDefault="00524D01" w:rsidP="00524D01">
            <w:pPr>
              <w:rPr>
                <w:rFonts w:ascii="Source Sans Pro" w:hAnsi="Source Sans Pro"/>
              </w:rPr>
            </w:pPr>
            <w:r>
              <w:rPr>
                <w:rFonts w:ascii="Source Sans Pro" w:hAnsi="Source Sans Pro"/>
              </w:rPr>
              <w:t>uppdelad ljudning</w:t>
            </w:r>
          </w:p>
        </w:tc>
        <w:tc>
          <w:tcPr>
            <w:tcW w:w="917" w:type="pct"/>
            <w:tcBorders>
              <w:top w:val="single" w:sz="18" w:space="0" w:color="auto"/>
              <w:left w:val="single" w:sz="18" w:space="0" w:color="auto"/>
              <w:bottom w:val="nil"/>
              <w:right w:val="nil"/>
            </w:tcBorders>
            <w:shd w:val="clear" w:color="auto" w:fill="DADCC3" w:themeFill="accent1" w:themeFillTint="66"/>
          </w:tcPr>
          <w:p w14:paraId="43A13233" w14:textId="07628D7A" w:rsidR="00524D01" w:rsidRPr="00AD11C2" w:rsidRDefault="00524D01" w:rsidP="00524D01">
            <w:pPr>
              <w:jc w:val="center"/>
              <w:rPr>
                <w:rFonts w:ascii="Source Sans Pro" w:hAnsi="Source Sans Pro"/>
                <w:i/>
                <w:iCs/>
              </w:rPr>
            </w:pPr>
            <w:proofErr w:type="spellStart"/>
            <w:r>
              <w:rPr>
                <w:rFonts w:ascii="Source Sans Pro" w:hAnsi="Source Sans Pro"/>
                <w:i/>
                <w:iCs/>
              </w:rPr>
              <w:t>nn</w:t>
            </w:r>
            <w:proofErr w:type="spellEnd"/>
            <w:r>
              <w:rPr>
                <w:rFonts w:ascii="Source Sans Pro" w:hAnsi="Source Sans Pro"/>
                <w:i/>
                <w:iCs/>
              </w:rPr>
              <w:t xml:space="preserve"> | </w:t>
            </w:r>
            <w:proofErr w:type="spellStart"/>
            <w:r>
              <w:rPr>
                <w:rFonts w:ascii="Source Sans Pro" w:hAnsi="Source Sans Pro"/>
                <w:i/>
                <w:iCs/>
              </w:rPr>
              <w:t>yy</w:t>
            </w:r>
            <w:proofErr w:type="spellEnd"/>
          </w:p>
        </w:tc>
        <w:tc>
          <w:tcPr>
            <w:tcW w:w="919" w:type="pct"/>
            <w:tcBorders>
              <w:top w:val="single" w:sz="18" w:space="0" w:color="auto"/>
              <w:left w:val="nil"/>
              <w:bottom w:val="nil"/>
              <w:right w:val="nil"/>
            </w:tcBorders>
            <w:shd w:val="clear" w:color="auto" w:fill="DADCC3" w:themeFill="accent1" w:themeFillTint="66"/>
          </w:tcPr>
          <w:p w14:paraId="1A0FA153" w14:textId="0742F0A5" w:rsidR="00524D01" w:rsidRPr="00AD11C2" w:rsidRDefault="00524D01" w:rsidP="00524D01">
            <w:pPr>
              <w:jc w:val="center"/>
              <w:rPr>
                <w:rFonts w:ascii="Source Sans Pro" w:hAnsi="Source Sans Pro"/>
                <w:i/>
                <w:iCs/>
              </w:rPr>
            </w:pPr>
            <w:proofErr w:type="spellStart"/>
            <w:r>
              <w:rPr>
                <w:rFonts w:ascii="Source Sans Pro" w:hAnsi="Source Sans Pro"/>
                <w:i/>
                <w:iCs/>
              </w:rPr>
              <w:t>öö</w:t>
            </w:r>
            <w:proofErr w:type="spellEnd"/>
            <w:r>
              <w:rPr>
                <w:rFonts w:ascii="Source Sans Pro" w:hAnsi="Source Sans Pro"/>
                <w:i/>
                <w:iCs/>
              </w:rPr>
              <w:t xml:space="preserve"> | </w:t>
            </w:r>
            <w:proofErr w:type="spellStart"/>
            <w:r>
              <w:rPr>
                <w:rFonts w:ascii="Source Sans Pro" w:hAnsi="Source Sans Pro"/>
                <w:i/>
                <w:iCs/>
              </w:rPr>
              <w:t>nn</w:t>
            </w:r>
            <w:proofErr w:type="spellEnd"/>
          </w:p>
        </w:tc>
        <w:tc>
          <w:tcPr>
            <w:tcW w:w="918" w:type="pct"/>
            <w:tcBorders>
              <w:top w:val="single" w:sz="18" w:space="0" w:color="auto"/>
              <w:left w:val="nil"/>
              <w:bottom w:val="nil"/>
              <w:right w:val="nil"/>
            </w:tcBorders>
            <w:shd w:val="clear" w:color="auto" w:fill="DADCC3" w:themeFill="accent1" w:themeFillTint="66"/>
          </w:tcPr>
          <w:p w14:paraId="64ACBBFA" w14:textId="0649E6E7" w:rsidR="00524D01" w:rsidRPr="00AD11C2" w:rsidRDefault="00524D01" w:rsidP="00524D01">
            <w:pPr>
              <w:jc w:val="center"/>
              <w:rPr>
                <w:rFonts w:ascii="Source Sans Pro" w:hAnsi="Source Sans Pro"/>
                <w:i/>
                <w:iCs/>
              </w:rPr>
            </w:pPr>
            <w:proofErr w:type="spellStart"/>
            <w:r>
              <w:rPr>
                <w:rFonts w:ascii="Source Sans Pro" w:hAnsi="Source Sans Pro"/>
                <w:i/>
                <w:iCs/>
              </w:rPr>
              <w:t>nn</w:t>
            </w:r>
            <w:proofErr w:type="spellEnd"/>
            <w:r>
              <w:rPr>
                <w:rFonts w:ascii="Source Sans Pro" w:hAnsi="Source Sans Pro"/>
                <w:i/>
                <w:iCs/>
              </w:rPr>
              <w:t xml:space="preserve"> | </w:t>
            </w:r>
            <w:proofErr w:type="spellStart"/>
            <w:r>
              <w:rPr>
                <w:rFonts w:ascii="Source Sans Pro" w:hAnsi="Source Sans Pro"/>
                <w:i/>
                <w:iCs/>
              </w:rPr>
              <w:t>yy</w:t>
            </w:r>
            <w:proofErr w:type="spellEnd"/>
          </w:p>
        </w:tc>
        <w:tc>
          <w:tcPr>
            <w:tcW w:w="917" w:type="pct"/>
            <w:tcBorders>
              <w:top w:val="single" w:sz="18" w:space="0" w:color="auto"/>
              <w:left w:val="nil"/>
              <w:bottom w:val="nil"/>
              <w:right w:val="nil"/>
            </w:tcBorders>
            <w:shd w:val="clear" w:color="auto" w:fill="DADCC3" w:themeFill="accent1" w:themeFillTint="66"/>
          </w:tcPr>
          <w:p w14:paraId="51B442F5" w14:textId="5877C415" w:rsidR="00524D01" w:rsidRPr="00AD11C2" w:rsidRDefault="00524D01" w:rsidP="00524D01">
            <w:pPr>
              <w:jc w:val="center"/>
              <w:rPr>
                <w:rFonts w:ascii="Source Sans Pro" w:hAnsi="Source Sans Pro"/>
                <w:i/>
                <w:iCs/>
              </w:rPr>
            </w:pPr>
            <w:proofErr w:type="spellStart"/>
            <w:r>
              <w:rPr>
                <w:rFonts w:ascii="Source Sans Pro" w:hAnsi="Source Sans Pro"/>
                <w:i/>
                <w:iCs/>
              </w:rPr>
              <w:t>öö</w:t>
            </w:r>
            <w:proofErr w:type="spellEnd"/>
            <w:r>
              <w:rPr>
                <w:rFonts w:ascii="Source Sans Pro" w:hAnsi="Source Sans Pro"/>
                <w:i/>
                <w:iCs/>
              </w:rPr>
              <w:t xml:space="preserve"> | </w:t>
            </w:r>
            <w:proofErr w:type="spellStart"/>
            <w:r>
              <w:rPr>
                <w:rFonts w:ascii="Source Sans Pro" w:hAnsi="Source Sans Pro"/>
                <w:i/>
                <w:iCs/>
              </w:rPr>
              <w:t>nn</w:t>
            </w:r>
            <w:proofErr w:type="spellEnd"/>
          </w:p>
        </w:tc>
      </w:tr>
      <w:tr w:rsidR="00524D01" w:rsidRPr="005E33B1" w14:paraId="799045F5" w14:textId="77777777" w:rsidTr="00524D01">
        <w:tc>
          <w:tcPr>
            <w:tcW w:w="1329" w:type="pct"/>
            <w:tcBorders>
              <w:right w:val="single" w:sz="18" w:space="0" w:color="auto"/>
            </w:tcBorders>
            <w:shd w:val="clear" w:color="auto" w:fill="E5E5E5" w:themeFill="background2" w:themeFillTint="33"/>
          </w:tcPr>
          <w:p w14:paraId="4F8B80C1" w14:textId="77777777" w:rsidR="00524D01" w:rsidRPr="005E33B1" w:rsidRDefault="00524D01" w:rsidP="00524D01">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DADCC3" w:themeFill="accent1" w:themeFillTint="66"/>
          </w:tcPr>
          <w:p w14:paraId="35D74AD3" w14:textId="4A60E663" w:rsidR="00524D01" w:rsidRPr="009B7E5A" w:rsidRDefault="00524D01" w:rsidP="00524D01">
            <w:pPr>
              <w:jc w:val="center"/>
              <w:rPr>
                <w:rFonts w:ascii="Comic Sans MS" w:hAnsi="Comic Sans MS"/>
                <w:i/>
                <w:iCs/>
              </w:rPr>
            </w:pPr>
            <w:r>
              <w:rPr>
                <w:rFonts w:ascii="Comic Sans MS" w:hAnsi="Comic Sans MS" w:cs="MS Mincho"/>
                <w:lang w:eastAsia="ja-JP"/>
              </w:rPr>
              <w:t>n</w:t>
            </w:r>
            <w:r w:rsidRPr="009B7E5A">
              <w:rPr>
                <w:rFonts w:ascii="Comic Sans MS" w:hAnsi="Comic Sans MS" w:cs="MS Mincho"/>
                <w:lang w:eastAsia="ja-JP"/>
              </w:rPr>
              <w:t>・</w:t>
            </w:r>
            <w:proofErr w:type="gramStart"/>
            <w:r>
              <w:rPr>
                <w:rFonts w:ascii="Comic Sans MS" w:hAnsi="Comic Sans MS" w:cs="MS Mincho"/>
                <w:lang w:eastAsia="ja-JP"/>
              </w:rPr>
              <w:t>y</w:t>
            </w:r>
            <w:proofErr w:type="gramEnd"/>
          </w:p>
        </w:tc>
        <w:tc>
          <w:tcPr>
            <w:tcW w:w="919" w:type="pct"/>
            <w:tcBorders>
              <w:top w:val="nil"/>
              <w:left w:val="nil"/>
              <w:bottom w:val="nil"/>
              <w:right w:val="nil"/>
            </w:tcBorders>
            <w:shd w:val="clear" w:color="auto" w:fill="DADCC3" w:themeFill="accent1" w:themeFillTint="66"/>
          </w:tcPr>
          <w:p w14:paraId="1F5E4AE9" w14:textId="18031170" w:rsidR="00524D01" w:rsidRPr="009B7E5A" w:rsidRDefault="00524D01" w:rsidP="00524D01">
            <w:pPr>
              <w:jc w:val="center"/>
              <w:rPr>
                <w:rFonts w:ascii="Comic Sans MS" w:hAnsi="Comic Sans MS" w:cs="MS Mincho"/>
                <w:lang w:eastAsia="ja-JP"/>
              </w:rPr>
            </w:pPr>
            <w:r>
              <w:rPr>
                <w:rFonts w:ascii="Comic Sans MS" w:hAnsi="Comic Sans MS" w:cs="MS Mincho"/>
                <w:lang w:eastAsia="ja-JP"/>
              </w:rPr>
              <w:t>ö</w:t>
            </w:r>
            <w:r w:rsidRPr="009B7E5A">
              <w:rPr>
                <w:rFonts w:ascii="Comic Sans MS" w:hAnsi="Comic Sans MS" w:cs="MS Mincho"/>
                <w:lang w:eastAsia="ja-JP"/>
              </w:rPr>
              <w:t>・</w:t>
            </w:r>
            <w:r>
              <w:rPr>
                <w:rFonts w:ascii="Comic Sans MS" w:hAnsi="Comic Sans MS" w:cs="MS Mincho"/>
                <w:lang w:eastAsia="ja-JP"/>
              </w:rPr>
              <w:t>n</w:t>
            </w:r>
          </w:p>
        </w:tc>
        <w:tc>
          <w:tcPr>
            <w:tcW w:w="918" w:type="pct"/>
            <w:tcBorders>
              <w:top w:val="nil"/>
              <w:left w:val="nil"/>
              <w:bottom w:val="nil"/>
              <w:right w:val="nil"/>
            </w:tcBorders>
            <w:shd w:val="clear" w:color="auto" w:fill="DADCC3" w:themeFill="accent1" w:themeFillTint="66"/>
          </w:tcPr>
          <w:p w14:paraId="7F6C8057" w14:textId="215A821E" w:rsidR="00524D01" w:rsidRPr="009B7E5A" w:rsidRDefault="00524D01" w:rsidP="00524D01">
            <w:pPr>
              <w:jc w:val="center"/>
              <w:rPr>
                <w:rFonts w:ascii="Comic Sans MS" w:hAnsi="Comic Sans MS"/>
                <w:i/>
                <w:iCs/>
              </w:rPr>
            </w:pPr>
            <w:r>
              <w:rPr>
                <w:rFonts w:ascii="Comic Sans MS" w:hAnsi="Comic Sans MS" w:cs="MS Mincho"/>
                <w:lang w:eastAsia="ja-JP"/>
              </w:rPr>
              <w:t>n</w:t>
            </w:r>
            <w:r w:rsidRPr="009B7E5A">
              <w:rPr>
                <w:rFonts w:ascii="Comic Sans MS" w:hAnsi="Comic Sans MS" w:cs="MS Mincho"/>
                <w:lang w:eastAsia="ja-JP"/>
              </w:rPr>
              <w:t>・</w:t>
            </w:r>
            <w:proofErr w:type="gramStart"/>
            <w:r>
              <w:rPr>
                <w:rFonts w:ascii="Comic Sans MS" w:hAnsi="Comic Sans MS" w:cs="MS Mincho"/>
                <w:lang w:eastAsia="ja-JP"/>
              </w:rPr>
              <w:t>y</w:t>
            </w:r>
            <w:proofErr w:type="gramEnd"/>
          </w:p>
        </w:tc>
        <w:tc>
          <w:tcPr>
            <w:tcW w:w="917" w:type="pct"/>
            <w:tcBorders>
              <w:top w:val="nil"/>
              <w:left w:val="nil"/>
              <w:bottom w:val="nil"/>
              <w:right w:val="nil"/>
            </w:tcBorders>
            <w:shd w:val="clear" w:color="auto" w:fill="DADCC3" w:themeFill="accent1" w:themeFillTint="66"/>
          </w:tcPr>
          <w:p w14:paraId="0084968D" w14:textId="7FFE1774" w:rsidR="00524D01" w:rsidRPr="009B7E5A" w:rsidRDefault="00524D01" w:rsidP="00524D01">
            <w:pPr>
              <w:jc w:val="center"/>
              <w:rPr>
                <w:rFonts w:ascii="Comic Sans MS" w:hAnsi="Comic Sans MS"/>
                <w:i/>
                <w:iCs/>
              </w:rPr>
            </w:pPr>
            <w:r>
              <w:rPr>
                <w:rFonts w:ascii="Comic Sans MS" w:hAnsi="Comic Sans MS" w:cs="MS Mincho"/>
                <w:lang w:eastAsia="ja-JP"/>
              </w:rPr>
              <w:t>ö</w:t>
            </w:r>
            <w:r w:rsidRPr="009B7E5A">
              <w:rPr>
                <w:rFonts w:ascii="Comic Sans MS" w:hAnsi="Comic Sans MS" w:cs="MS Mincho"/>
                <w:lang w:eastAsia="ja-JP"/>
              </w:rPr>
              <w:t>・</w:t>
            </w:r>
            <w:r>
              <w:rPr>
                <w:rFonts w:ascii="Comic Sans MS" w:hAnsi="Comic Sans MS" w:cs="MS Mincho"/>
                <w:lang w:eastAsia="ja-JP"/>
              </w:rPr>
              <w:t>n</w:t>
            </w:r>
          </w:p>
        </w:tc>
      </w:tr>
    </w:tbl>
    <w:p w14:paraId="2ED8C4B0" w14:textId="77777777" w:rsidR="0048403E" w:rsidRDefault="0048403E" w:rsidP="0048403E"/>
    <w:tbl>
      <w:tblPr>
        <w:tblStyle w:val="Tabellrutntljust"/>
        <w:tblW w:w="4693" w:type="pct"/>
        <w:shd w:val="clear" w:color="auto" w:fill="B2B2B2" w:themeFill="background2" w:themeFillTint="99"/>
        <w:tblLook w:val="04A0" w:firstRow="1" w:lastRow="0" w:firstColumn="1" w:lastColumn="0" w:noHBand="0" w:noVBand="1"/>
      </w:tblPr>
      <w:tblGrid>
        <w:gridCol w:w="2262"/>
        <w:gridCol w:w="1560"/>
        <w:gridCol w:w="1564"/>
        <w:gridCol w:w="1562"/>
        <w:gridCol w:w="1560"/>
      </w:tblGrid>
      <w:tr w:rsidR="0048403E" w:rsidRPr="005E33B1" w14:paraId="15E79DD5" w14:textId="77777777" w:rsidTr="00524D01">
        <w:tc>
          <w:tcPr>
            <w:tcW w:w="1329" w:type="pct"/>
            <w:tcBorders>
              <w:bottom w:val="single" w:sz="18" w:space="0" w:color="auto"/>
              <w:right w:val="single" w:sz="18" w:space="0" w:color="auto"/>
            </w:tcBorders>
            <w:shd w:val="clear" w:color="auto" w:fill="E5E5E5" w:themeFill="background2" w:themeFillTint="33"/>
          </w:tcPr>
          <w:p w14:paraId="4CFE5C8B" w14:textId="77777777" w:rsidR="0048403E" w:rsidRPr="005E33B1" w:rsidRDefault="0048403E" w:rsidP="0091325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Pr>
                <w:rFonts w:ascii="Source Sans Pro" w:hAnsi="Source Sans Pro"/>
                <w:i/>
                <w:iCs/>
              </w:rPr>
              <w:t>el</w:t>
            </w:r>
            <w:r w:rsidRPr="000C6132">
              <w:rPr>
                <w:rFonts w:ascii="Source Sans Pro" w:hAnsi="Source Sans Pro"/>
                <w:i/>
                <w:iCs/>
              </w:rPr>
              <w:t xml:space="preserve">, </w:t>
            </w:r>
            <w:r>
              <w:rPr>
                <w:rFonts w:ascii="Source Sans Pro" w:hAnsi="Source Sans Pro"/>
                <w:i/>
                <w:iCs/>
              </w:rPr>
              <w:t>os</w:t>
            </w:r>
          </w:p>
        </w:tc>
        <w:tc>
          <w:tcPr>
            <w:tcW w:w="917" w:type="pct"/>
            <w:tcBorders>
              <w:top w:val="nil"/>
              <w:left w:val="single" w:sz="18" w:space="0" w:color="auto"/>
              <w:bottom w:val="single" w:sz="18" w:space="0" w:color="auto"/>
              <w:right w:val="nil"/>
            </w:tcBorders>
          </w:tcPr>
          <w:p w14:paraId="55311AB5" w14:textId="77777777" w:rsidR="0048403E" w:rsidRPr="00AD11C2" w:rsidRDefault="0048403E" w:rsidP="0091325B">
            <w:pPr>
              <w:jc w:val="center"/>
              <w:rPr>
                <w:rFonts w:ascii="Source Sans Pro" w:hAnsi="Source Sans Pro"/>
                <w:i/>
                <w:iCs/>
              </w:rPr>
            </w:pPr>
          </w:p>
        </w:tc>
        <w:tc>
          <w:tcPr>
            <w:tcW w:w="919" w:type="pct"/>
            <w:tcBorders>
              <w:top w:val="nil"/>
              <w:left w:val="nil"/>
              <w:bottom w:val="single" w:sz="18" w:space="0" w:color="auto"/>
              <w:right w:val="nil"/>
            </w:tcBorders>
          </w:tcPr>
          <w:p w14:paraId="57DA8644"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755DC9D9"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2A15804C" w14:textId="77777777" w:rsidR="0048403E" w:rsidRPr="00AD11C2" w:rsidRDefault="0048403E" w:rsidP="0091325B">
            <w:pPr>
              <w:jc w:val="center"/>
              <w:rPr>
                <w:rFonts w:ascii="Source Sans Pro" w:hAnsi="Source Sans Pro"/>
                <w:i/>
                <w:iCs/>
              </w:rPr>
            </w:pPr>
          </w:p>
        </w:tc>
      </w:tr>
      <w:tr w:rsidR="00524D01" w:rsidRPr="005E33B1" w14:paraId="377EF164" w14:textId="77777777" w:rsidTr="00524D01">
        <w:tc>
          <w:tcPr>
            <w:tcW w:w="1329" w:type="pct"/>
            <w:tcBorders>
              <w:top w:val="single" w:sz="18" w:space="0" w:color="auto"/>
              <w:right w:val="single" w:sz="18" w:space="0" w:color="auto"/>
            </w:tcBorders>
            <w:shd w:val="clear" w:color="auto" w:fill="E5E5E5" w:themeFill="background2" w:themeFillTint="33"/>
          </w:tcPr>
          <w:p w14:paraId="719EAD06" w14:textId="77777777" w:rsidR="00524D01" w:rsidRPr="005E33B1" w:rsidRDefault="00524D01" w:rsidP="00524D01">
            <w:pPr>
              <w:rPr>
                <w:rFonts w:ascii="Source Sans Pro" w:hAnsi="Source Sans Pro"/>
              </w:rPr>
            </w:pPr>
            <w:r>
              <w:rPr>
                <w:rFonts w:ascii="Source Sans Pro" w:hAnsi="Source Sans Pro"/>
              </w:rPr>
              <w:t>uppdelad ljudning</w:t>
            </w:r>
          </w:p>
        </w:tc>
        <w:tc>
          <w:tcPr>
            <w:tcW w:w="917" w:type="pct"/>
            <w:tcBorders>
              <w:top w:val="single" w:sz="18" w:space="0" w:color="auto"/>
              <w:left w:val="single" w:sz="18" w:space="0" w:color="auto"/>
              <w:bottom w:val="nil"/>
              <w:right w:val="nil"/>
            </w:tcBorders>
            <w:shd w:val="clear" w:color="auto" w:fill="DADCC3" w:themeFill="accent1" w:themeFillTint="66"/>
          </w:tcPr>
          <w:p w14:paraId="6F60A54E" w14:textId="06CA0ABF" w:rsidR="00524D01" w:rsidRPr="00AD11C2" w:rsidRDefault="00524D01" w:rsidP="00524D01">
            <w:pPr>
              <w:jc w:val="center"/>
              <w:rPr>
                <w:rFonts w:ascii="Source Sans Pro" w:hAnsi="Source Sans Pro"/>
                <w:i/>
                <w:iCs/>
              </w:rPr>
            </w:pPr>
            <w:r>
              <w:rPr>
                <w:rFonts w:ascii="Source Sans Pro" w:hAnsi="Source Sans Pro"/>
                <w:i/>
                <w:iCs/>
              </w:rPr>
              <w:t xml:space="preserve">bb | </w:t>
            </w:r>
            <w:proofErr w:type="spellStart"/>
            <w:r>
              <w:rPr>
                <w:rFonts w:ascii="Source Sans Pro" w:hAnsi="Source Sans Pro"/>
                <w:i/>
                <w:iCs/>
              </w:rPr>
              <w:t>ee</w:t>
            </w:r>
            <w:proofErr w:type="spellEnd"/>
          </w:p>
        </w:tc>
        <w:tc>
          <w:tcPr>
            <w:tcW w:w="919" w:type="pct"/>
            <w:tcBorders>
              <w:top w:val="single" w:sz="18" w:space="0" w:color="auto"/>
              <w:left w:val="nil"/>
              <w:bottom w:val="nil"/>
              <w:right w:val="nil"/>
            </w:tcBorders>
            <w:shd w:val="clear" w:color="auto" w:fill="DADCC3" w:themeFill="accent1" w:themeFillTint="66"/>
          </w:tcPr>
          <w:p w14:paraId="69B2915A" w14:textId="00D3A07D" w:rsidR="00524D01" w:rsidRDefault="00524D01" w:rsidP="00524D01">
            <w:pPr>
              <w:jc w:val="center"/>
              <w:rPr>
                <w:rFonts w:ascii="Source Sans Pro" w:hAnsi="Source Sans Pro"/>
                <w:i/>
                <w:iCs/>
              </w:rPr>
            </w:pPr>
            <w:proofErr w:type="spellStart"/>
            <w:r>
              <w:rPr>
                <w:rFonts w:ascii="Source Sans Pro" w:hAnsi="Source Sans Pro"/>
                <w:i/>
                <w:iCs/>
              </w:rPr>
              <w:t>tt</w:t>
            </w:r>
            <w:proofErr w:type="spellEnd"/>
            <w:r>
              <w:rPr>
                <w:rFonts w:ascii="Source Sans Pro" w:hAnsi="Source Sans Pro"/>
                <w:i/>
                <w:iCs/>
              </w:rPr>
              <w:t xml:space="preserve"> | </w:t>
            </w:r>
            <w:proofErr w:type="spellStart"/>
            <w:r>
              <w:rPr>
                <w:rFonts w:ascii="Source Sans Pro" w:hAnsi="Source Sans Pro"/>
                <w:i/>
                <w:iCs/>
              </w:rPr>
              <w:t>aa</w:t>
            </w:r>
            <w:proofErr w:type="spellEnd"/>
          </w:p>
        </w:tc>
        <w:tc>
          <w:tcPr>
            <w:tcW w:w="918" w:type="pct"/>
            <w:tcBorders>
              <w:top w:val="single" w:sz="18" w:space="0" w:color="auto"/>
              <w:left w:val="nil"/>
              <w:bottom w:val="nil"/>
              <w:right w:val="nil"/>
            </w:tcBorders>
            <w:shd w:val="clear" w:color="auto" w:fill="DADCC3" w:themeFill="accent1" w:themeFillTint="66"/>
          </w:tcPr>
          <w:p w14:paraId="027F18D1" w14:textId="06CEDD69" w:rsidR="00524D01" w:rsidRPr="00AD11C2" w:rsidRDefault="00524D01" w:rsidP="00524D01">
            <w:pPr>
              <w:jc w:val="center"/>
              <w:rPr>
                <w:rFonts w:ascii="Source Sans Pro" w:hAnsi="Source Sans Pro"/>
                <w:i/>
                <w:iCs/>
              </w:rPr>
            </w:pPr>
            <w:r>
              <w:rPr>
                <w:rFonts w:ascii="Source Sans Pro" w:hAnsi="Source Sans Pro"/>
                <w:i/>
                <w:iCs/>
              </w:rPr>
              <w:t xml:space="preserve">bb | </w:t>
            </w:r>
            <w:proofErr w:type="spellStart"/>
            <w:r>
              <w:rPr>
                <w:rFonts w:ascii="Source Sans Pro" w:hAnsi="Source Sans Pro"/>
                <w:i/>
                <w:iCs/>
              </w:rPr>
              <w:t>ee</w:t>
            </w:r>
            <w:proofErr w:type="spellEnd"/>
          </w:p>
        </w:tc>
        <w:tc>
          <w:tcPr>
            <w:tcW w:w="917" w:type="pct"/>
            <w:tcBorders>
              <w:top w:val="single" w:sz="18" w:space="0" w:color="auto"/>
              <w:left w:val="nil"/>
              <w:bottom w:val="nil"/>
              <w:right w:val="nil"/>
            </w:tcBorders>
            <w:shd w:val="clear" w:color="auto" w:fill="DADCC3" w:themeFill="accent1" w:themeFillTint="66"/>
          </w:tcPr>
          <w:p w14:paraId="60E7CBB6" w14:textId="2447BDC0" w:rsidR="00524D01" w:rsidRPr="00AD11C2" w:rsidRDefault="00524D01" w:rsidP="00524D01">
            <w:pPr>
              <w:jc w:val="center"/>
              <w:rPr>
                <w:rFonts w:ascii="Source Sans Pro" w:hAnsi="Source Sans Pro"/>
                <w:i/>
                <w:iCs/>
              </w:rPr>
            </w:pPr>
            <w:proofErr w:type="spellStart"/>
            <w:r>
              <w:rPr>
                <w:rFonts w:ascii="Source Sans Pro" w:hAnsi="Source Sans Pro"/>
                <w:i/>
                <w:iCs/>
              </w:rPr>
              <w:t>tt</w:t>
            </w:r>
            <w:proofErr w:type="spellEnd"/>
            <w:r>
              <w:rPr>
                <w:rFonts w:ascii="Source Sans Pro" w:hAnsi="Source Sans Pro"/>
                <w:i/>
                <w:iCs/>
              </w:rPr>
              <w:t xml:space="preserve"> | </w:t>
            </w:r>
            <w:proofErr w:type="spellStart"/>
            <w:r>
              <w:rPr>
                <w:rFonts w:ascii="Source Sans Pro" w:hAnsi="Source Sans Pro"/>
                <w:i/>
                <w:iCs/>
              </w:rPr>
              <w:t>aa</w:t>
            </w:r>
            <w:proofErr w:type="spellEnd"/>
          </w:p>
        </w:tc>
      </w:tr>
      <w:tr w:rsidR="00524D01" w:rsidRPr="005E33B1" w14:paraId="5639C072" w14:textId="77777777" w:rsidTr="00524D01">
        <w:tc>
          <w:tcPr>
            <w:tcW w:w="1329" w:type="pct"/>
            <w:tcBorders>
              <w:right w:val="single" w:sz="18" w:space="0" w:color="auto"/>
            </w:tcBorders>
            <w:shd w:val="clear" w:color="auto" w:fill="E5E5E5" w:themeFill="background2" w:themeFillTint="33"/>
          </w:tcPr>
          <w:p w14:paraId="1BFF65DE" w14:textId="77777777" w:rsidR="00524D01" w:rsidRPr="005E33B1" w:rsidRDefault="00524D01" w:rsidP="00524D01">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DADCC3" w:themeFill="accent1" w:themeFillTint="66"/>
          </w:tcPr>
          <w:p w14:paraId="2FF3B5A3" w14:textId="41FA85E8" w:rsidR="00524D01" w:rsidRPr="009B7E5A" w:rsidRDefault="00524D01" w:rsidP="00524D01">
            <w:pPr>
              <w:jc w:val="center"/>
              <w:rPr>
                <w:rFonts w:ascii="Comic Sans MS" w:hAnsi="Comic Sans MS"/>
                <w:i/>
                <w:iCs/>
              </w:rPr>
            </w:pPr>
            <w:r>
              <w:rPr>
                <w:rFonts w:ascii="Comic Sans MS" w:hAnsi="Comic Sans MS" w:cs="MS Mincho"/>
                <w:lang w:eastAsia="ja-JP"/>
              </w:rPr>
              <w:t>b</w:t>
            </w:r>
            <w:r w:rsidRPr="009B7E5A">
              <w:rPr>
                <w:rFonts w:ascii="Comic Sans MS" w:hAnsi="Comic Sans MS" w:cs="MS Mincho"/>
                <w:lang w:eastAsia="ja-JP"/>
              </w:rPr>
              <w:t>・</w:t>
            </w:r>
            <w:r>
              <w:rPr>
                <w:rFonts w:ascii="Comic Sans MS" w:hAnsi="Comic Sans MS" w:cs="MS Mincho"/>
                <w:lang w:eastAsia="ja-JP"/>
              </w:rPr>
              <w:t>e</w:t>
            </w:r>
          </w:p>
        </w:tc>
        <w:tc>
          <w:tcPr>
            <w:tcW w:w="919" w:type="pct"/>
            <w:tcBorders>
              <w:top w:val="nil"/>
              <w:left w:val="nil"/>
              <w:bottom w:val="nil"/>
              <w:right w:val="nil"/>
            </w:tcBorders>
            <w:shd w:val="clear" w:color="auto" w:fill="DADCC3" w:themeFill="accent1" w:themeFillTint="66"/>
          </w:tcPr>
          <w:p w14:paraId="338C0CB3" w14:textId="0B3398BD" w:rsidR="00524D01" w:rsidRDefault="00524D01" w:rsidP="00524D01">
            <w:pPr>
              <w:jc w:val="center"/>
              <w:rPr>
                <w:rFonts w:ascii="Comic Sans MS" w:hAnsi="Comic Sans MS" w:cs="MS Mincho"/>
                <w:lang w:eastAsia="ja-JP"/>
              </w:rPr>
            </w:pPr>
            <w:r>
              <w:rPr>
                <w:rFonts w:ascii="Comic Sans MS" w:hAnsi="Comic Sans MS" w:cs="MS Mincho"/>
                <w:lang w:eastAsia="ja-JP"/>
              </w:rPr>
              <w:t>t</w:t>
            </w:r>
            <w:r w:rsidRPr="009B7E5A">
              <w:rPr>
                <w:rFonts w:ascii="Comic Sans MS" w:hAnsi="Comic Sans MS" w:cs="MS Mincho"/>
                <w:lang w:eastAsia="ja-JP"/>
              </w:rPr>
              <w:t>・</w:t>
            </w:r>
            <w:r>
              <w:rPr>
                <w:rFonts w:ascii="Comic Sans MS" w:hAnsi="Comic Sans MS" w:cs="MS Mincho"/>
                <w:lang w:eastAsia="ja-JP"/>
              </w:rPr>
              <w:t>a</w:t>
            </w:r>
          </w:p>
        </w:tc>
        <w:tc>
          <w:tcPr>
            <w:tcW w:w="918" w:type="pct"/>
            <w:tcBorders>
              <w:top w:val="nil"/>
              <w:left w:val="nil"/>
              <w:bottom w:val="nil"/>
              <w:right w:val="nil"/>
            </w:tcBorders>
            <w:shd w:val="clear" w:color="auto" w:fill="DADCC3" w:themeFill="accent1" w:themeFillTint="66"/>
          </w:tcPr>
          <w:p w14:paraId="1ED00ABE" w14:textId="1AD2D063" w:rsidR="00524D01" w:rsidRPr="009B7E5A" w:rsidRDefault="00524D01" w:rsidP="00524D01">
            <w:pPr>
              <w:jc w:val="center"/>
              <w:rPr>
                <w:rFonts w:ascii="Comic Sans MS" w:hAnsi="Comic Sans MS"/>
                <w:i/>
                <w:iCs/>
              </w:rPr>
            </w:pPr>
            <w:r>
              <w:rPr>
                <w:rFonts w:ascii="Comic Sans MS" w:hAnsi="Comic Sans MS" w:cs="MS Mincho"/>
                <w:lang w:eastAsia="ja-JP"/>
              </w:rPr>
              <w:t>b</w:t>
            </w:r>
            <w:r w:rsidRPr="009B7E5A">
              <w:rPr>
                <w:rFonts w:ascii="Comic Sans MS" w:hAnsi="Comic Sans MS" w:cs="MS Mincho"/>
                <w:lang w:eastAsia="ja-JP"/>
              </w:rPr>
              <w:t>・</w:t>
            </w:r>
            <w:r>
              <w:rPr>
                <w:rFonts w:ascii="Comic Sans MS" w:hAnsi="Comic Sans MS" w:cs="MS Mincho"/>
                <w:lang w:eastAsia="ja-JP"/>
              </w:rPr>
              <w:t>e</w:t>
            </w:r>
          </w:p>
        </w:tc>
        <w:tc>
          <w:tcPr>
            <w:tcW w:w="917" w:type="pct"/>
            <w:tcBorders>
              <w:top w:val="nil"/>
              <w:left w:val="nil"/>
              <w:bottom w:val="nil"/>
              <w:right w:val="nil"/>
            </w:tcBorders>
            <w:shd w:val="clear" w:color="auto" w:fill="DADCC3" w:themeFill="accent1" w:themeFillTint="66"/>
          </w:tcPr>
          <w:p w14:paraId="2E38DB17" w14:textId="6E5E8C26" w:rsidR="00524D01" w:rsidRPr="009B7E5A" w:rsidRDefault="00524D01" w:rsidP="00524D01">
            <w:pPr>
              <w:jc w:val="center"/>
              <w:rPr>
                <w:rFonts w:ascii="Comic Sans MS" w:hAnsi="Comic Sans MS"/>
                <w:i/>
                <w:iCs/>
              </w:rPr>
            </w:pPr>
            <w:r>
              <w:rPr>
                <w:rFonts w:ascii="Comic Sans MS" w:hAnsi="Comic Sans MS" w:cs="MS Mincho"/>
                <w:lang w:eastAsia="ja-JP"/>
              </w:rPr>
              <w:t>t</w:t>
            </w:r>
            <w:r w:rsidRPr="009B7E5A">
              <w:rPr>
                <w:rFonts w:ascii="Comic Sans MS" w:hAnsi="Comic Sans MS" w:cs="MS Mincho"/>
                <w:lang w:eastAsia="ja-JP"/>
              </w:rPr>
              <w:t>・</w:t>
            </w:r>
            <w:r>
              <w:rPr>
                <w:rFonts w:ascii="Comic Sans MS" w:hAnsi="Comic Sans MS" w:cs="MS Mincho"/>
                <w:lang w:eastAsia="ja-JP"/>
              </w:rPr>
              <w:t>a</w:t>
            </w:r>
          </w:p>
        </w:tc>
      </w:tr>
    </w:tbl>
    <w:p w14:paraId="0098AD02" w14:textId="77777777" w:rsidR="0048403E" w:rsidRDefault="0048403E" w:rsidP="0048403E"/>
    <w:tbl>
      <w:tblPr>
        <w:tblStyle w:val="Tabellrutntljust"/>
        <w:tblW w:w="4693" w:type="pct"/>
        <w:shd w:val="clear" w:color="auto" w:fill="B2B2B2" w:themeFill="background2" w:themeFillTint="99"/>
        <w:tblLook w:val="04A0" w:firstRow="1" w:lastRow="0" w:firstColumn="1" w:lastColumn="0" w:noHBand="0" w:noVBand="1"/>
      </w:tblPr>
      <w:tblGrid>
        <w:gridCol w:w="2262"/>
        <w:gridCol w:w="1560"/>
        <w:gridCol w:w="1564"/>
        <w:gridCol w:w="1562"/>
        <w:gridCol w:w="1560"/>
      </w:tblGrid>
      <w:tr w:rsidR="0048403E" w:rsidRPr="005E33B1" w14:paraId="2E135FFC" w14:textId="77777777" w:rsidTr="0091325B">
        <w:tc>
          <w:tcPr>
            <w:tcW w:w="1329" w:type="pct"/>
            <w:tcBorders>
              <w:bottom w:val="single" w:sz="18" w:space="0" w:color="auto"/>
              <w:right w:val="single" w:sz="18" w:space="0" w:color="auto"/>
            </w:tcBorders>
            <w:shd w:val="clear" w:color="auto" w:fill="E5E5E5" w:themeFill="background2" w:themeFillTint="33"/>
          </w:tcPr>
          <w:p w14:paraId="7C31E629" w14:textId="77777777" w:rsidR="0048403E" w:rsidRPr="005E33B1" w:rsidRDefault="0048403E" w:rsidP="0091325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Pr>
                <w:rFonts w:ascii="Source Sans Pro" w:hAnsi="Source Sans Pro"/>
                <w:i/>
                <w:iCs/>
              </w:rPr>
              <w:t>mil, ser</w:t>
            </w:r>
          </w:p>
        </w:tc>
        <w:tc>
          <w:tcPr>
            <w:tcW w:w="917" w:type="pct"/>
            <w:tcBorders>
              <w:top w:val="nil"/>
              <w:left w:val="single" w:sz="18" w:space="0" w:color="auto"/>
              <w:bottom w:val="single" w:sz="18" w:space="0" w:color="auto"/>
              <w:right w:val="nil"/>
            </w:tcBorders>
          </w:tcPr>
          <w:p w14:paraId="2157BB31" w14:textId="77777777" w:rsidR="0048403E" w:rsidRPr="00AD11C2" w:rsidRDefault="0048403E" w:rsidP="0091325B">
            <w:pPr>
              <w:jc w:val="center"/>
              <w:rPr>
                <w:rFonts w:ascii="Source Sans Pro" w:hAnsi="Source Sans Pro"/>
                <w:i/>
                <w:iCs/>
              </w:rPr>
            </w:pPr>
          </w:p>
        </w:tc>
        <w:tc>
          <w:tcPr>
            <w:tcW w:w="919" w:type="pct"/>
            <w:tcBorders>
              <w:top w:val="nil"/>
              <w:left w:val="nil"/>
              <w:bottom w:val="single" w:sz="18" w:space="0" w:color="auto"/>
              <w:right w:val="nil"/>
            </w:tcBorders>
          </w:tcPr>
          <w:p w14:paraId="3DB51540"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66FD18E8"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16B16243" w14:textId="77777777" w:rsidR="0048403E" w:rsidRPr="00AD11C2" w:rsidRDefault="0048403E" w:rsidP="0091325B">
            <w:pPr>
              <w:jc w:val="center"/>
              <w:rPr>
                <w:rFonts w:ascii="Source Sans Pro" w:hAnsi="Source Sans Pro"/>
                <w:i/>
                <w:iCs/>
              </w:rPr>
            </w:pPr>
          </w:p>
        </w:tc>
      </w:tr>
      <w:tr w:rsidR="00524D01" w:rsidRPr="005E33B1" w14:paraId="767B3C7D" w14:textId="77777777" w:rsidTr="0091325B">
        <w:tc>
          <w:tcPr>
            <w:tcW w:w="1329" w:type="pct"/>
            <w:tcBorders>
              <w:top w:val="single" w:sz="18" w:space="0" w:color="auto"/>
              <w:right w:val="single" w:sz="18" w:space="0" w:color="auto"/>
            </w:tcBorders>
            <w:shd w:val="clear" w:color="auto" w:fill="E5E5E5" w:themeFill="background2" w:themeFillTint="33"/>
          </w:tcPr>
          <w:p w14:paraId="38561080" w14:textId="77777777" w:rsidR="00524D01" w:rsidRPr="005E33B1" w:rsidRDefault="00524D01" w:rsidP="00524D01">
            <w:pPr>
              <w:rPr>
                <w:rFonts w:ascii="Source Sans Pro" w:hAnsi="Source Sans Pro"/>
              </w:rPr>
            </w:pPr>
            <w:r>
              <w:rPr>
                <w:rFonts w:ascii="Source Sans Pro" w:hAnsi="Source Sans Pro"/>
              </w:rPr>
              <w:t>uppdelad ljudning</w:t>
            </w:r>
          </w:p>
        </w:tc>
        <w:tc>
          <w:tcPr>
            <w:tcW w:w="917" w:type="pct"/>
            <w:tcBorders>
              <w:top w:val="single" w:sz="18" w:space="0" w:color="auto"/>
              <w:left w:val="single" w:sz="18" w:space="0" w:color="auto"/>
              <w:bottom w:val="nil"/>
              <w:right w:val="nil"/>
            </w:tcBorders>
            <w:shd w:val="clear" w:color="auto" w:fill="DADCC3" w:themeFill="accent1" w:themeFillTint="66"/>
          </w:tcPr>
          <w:p w14:paraId="58C3E30D" w14:textId="4DF679BA" w:rsidR="00524D01" w:rsidRPr="00AD11C2" w:rsidRDefault="00524D01" w:rsidP="00524D01">
            <w:pPr>
              <w:jc w:val="center"/>
              <w:rPr>
                <w:rFonts w:ascii="Source Sans Pro" w:hAnsi="Source Sans Pro"/>
                <w:i/>
                <w:iCs/>
              </w:rPr>
            </w:pPr>
            <w:proofErr w:type="spellStart"/>
            <w:r>
              <w:rPr>
                <w:rFonts w:ascii="Source Sans Pro" w:hAnsi="Source Sans Pro"/>
                <w:i/>
                <w:iCs/>
              </w:rPr>
              <w:t>tt</w:t>
            </w:r>
            <w:proofErr w:type="spellEnd"/>
            <w:r>
              <w:rPr>
                <w:rFonts w:ascii="Source Sans Pro" w:hAnsi="Source Sans Pro"/>
                <w:i/>
                <w:iCs/>
              </w:rPr>
              <w:t xml:space="preserve"> | </w:t>
            </w:r>
            <w:proofErr w:type="spellStart"/>
            <w:r>
              <w:rPr>
                <w:rFonts w:ascii="Source Sans Pro" w:hAnsi="Source Sans Pro"/>
                <w:i/>
                <w:iCs/>
              </w:rPr>
              <w:t>åå</w:t>
            </w:r>
            <w:proofErr w:type="spellEnd"/>
            <w:r>
              <w:rPr>
                <w:rFonts w:ascii="Source Sans Pro" w:hAnsi="Source Sans Pro"/>
                <w:i/>
                <w:iCs/>
              </w:rPr>
              <w:t xml:space="preserve"> | </w:t>
            </w:r>
            <w:proofErr w:type="spellStart"/>
            <w:r>
              <w:rPr>
                <w:rFonts w:ascii="Source Sans Pro" w:hAnsi="Source Sans Pro"/>
                <w:i/>
                <w:iCs/>
              </w:rPr>
              <w:t>ll</w:t>
            </w:r>
            <w:proofErr w:type="spellEnd"/>
          </w:p>
        </w:tc>
        <w:tc>
          <w:tcPr>
            <w:tcW w:w="919" w:type="pct"/>
            <w:tcBorders>
              <w:top w:val="single" w:sz="18" w:space="0" w:color="auto"/>
              <w:left w:val="nil"/>
              <w:bottom w:val="nil"/>
              <w:right w:val="nil"/>
            </w:tcBorders>
            <w:shd w:val="clear" w:color="auto" w:fill="DADCC3" w:themeFill="accent1" w:themeFillTint="66"/>
          </w:tcPr>
          <w:p w14:paraId="6DEA60C8" w14:textId="40056EC8" w:rsidR="00524D01" w:rsidRDefault="00524D01" w:rsidP="00524D01">
            <w:pPr>
              <w:jc w:val="center"/>
              <w:rPr>
                <w:rFonts w:ascii="Source Sans Pro" w:hAnsi="Source Sans Pro"/>
                <w:i/>
                <w:iCs/>
              </w:rPr>
            </w:pPr>
            <w:proofErr w:type="spellStart"/>
            <w:r>
              <w:rPr>
                <w:rFonts w:ascii="Source Sans Pro" w:hAnsi="Source Sans Pro"/>
                <w:i/>
                <w:iCs/>
              </w:rPr>
              <w:t>kk</w:t>
            </w:r>
            <w:proofErr w:type="spellEnd"/>
            <w:r>
              <w:rPr>
                <w:rFonts w:ascii="Source Sans Pro" w:hAnsi="Source Sans Pro"/>
                <w:i/>
                <w:iCs/>
              </w:rPr>
              <w:t xml:space="preserve"> | </w:t>
            </w:r>
            <w:proofErr w:type="spellStart"/>
            <w:r>
              <w:rPr>
                <w:rFonts w:ascii="Source Sans Pro" w:hAnsi="Source Sans Pro"/>
                <w:i/>
                <w:iCs/>
              </w:rPr>
              <w:t>aa</w:t>
            </w:r>
            <w:proofErr w:type="spellEnd"/>
            <w:r>
              <w:rPr>
                <w:rFonts w:ascii="Source Sans Pro" w:hAnsi="Source Sans Pro"/>
                <w:i/>
                <w:iCs/>
              </w:rPr>
              <w:t xml:space="preserve"> | </w:t>
            </w:r>
            <w:proofErr w:type="spellStart"/>
            <w:r>
              <w:rPr>
                <w:rFonts w:ascii="Source Sans Pro" w:hAnsi="Source Sans Pro"/>
                <w:i/>
                <w:iCs/>
              </w:rPr>
              <w:t>ll</w:t>
            </w:r>
            <w:proofErr w:type="spellEnd"/>
          </w:p>
        </w:tc>
        <w:tc>
          <w:tcPr>
            <w:tcW w:w="918" w:type="pct"/>
            <w:tcBorders>
              <w:top w:val="single" w:sz="18" w:space="0" w:color="auto"/>
              <w:left w:val="nil"/>
              <w:bottom w:val="nil"/>
              <w:right w:val="nil"/>
            </w:tcBorders>
            <w:shd w:val="clear" w:color="auto" w:fill="DADCC3" w:themeFill="accent1" w:themeFillTint="66"/>
          </w:tcPr>
          <w:p w14:paraId="538FCA8C" w14:textId="66552333" w:rsidR="00524D01" w:rsidRPr="00AD11C2" w:rsidRDefault="00524D01" w:rsidP="00524D01">
            <w:pPr>
              <w:jc w:val="center"/>
              <w:rPr>
                <w:rFonts w:ascii="Source Sans Pro" w:hAnsi="Source Sans Pro"/>
                <w:i/>
                <w:iCs/>
              </w:rPr>
            </w:pPr>
            <w:proofErr w:type="spellStart"/>
            <w:r>
              <w:rPr>
                <w:rFonts w:ascii="Source Sans Pro" w:hAnsi="Source Sans Pro"/>
                <w:i/>
                <w:iCs/>
              </w:rPr>
              <w:t>tt</w:t>
            </w:r>
            <w:proofErr w:type="spellEnd"/>
            <w:r>
              <w:rPr>
                <w:rFonts w:ascii="Source Sans Pro" w:hAnsi="Source Sans Pro"/>
                <w:i/>
                <w:iCs/>
              </w:rPr>
              <w:t xml:space="preserve"> | </w:t>
            </w:r>
            <w:proofErr w:type="spellStart"/>
            <w:r>
              <w:rPr>
                <w:rFonts w:ascii="Source Sans Pro" w:hAnsi="Source Sans Pro"/>
                <w:i/>
                <w:iCs/>
              </w:rPr>
              <w:t>åå</w:t>
            </w:r>
            <w:proofErr w:type="spellEnd"/>
            <w:r>
              <w:rPr>
                <w:rFonts w:ascii="Source Sans Pro" w:hAnsi="Source Sans Pro"/>
                <w:i/>
                <w:iCs/>
              </w:rPr>
              <w:t xml:space="preserve"> | </w:t>
            </w:r>
            <w:proofErr w:type="spellStart"/>
            <w:r>
              <w:rPr>
                <w:rFonts w:ascii="Source Sans Pro" w:hAnsi="Source Sans Pro"/>
                <w:i/>
                <w:iCs/>
              </w:rPr>
              <w:t>ll</w:t>
            </w:r>
            <w:proofErr w:type="spellEnd"/>
          </w:p>
        </w:tc>
        <w:tc>
          <w:tcPr>
            <w:tcW w:w="917" w:type="pct"/>
            <w:tcBorders>
              <w:top w:val="single" w:sz="18" w:space="0" w:color="auto"/>
              <w:left w:val="nil"/>
              <w:bottom w:val="nil"/>
              <w:right w:val="nil"/>
            </w:tcBorders>
            <w:shd w:val="clear" w:color="auto" w:fill="DADCC3" w:themeFill="accent1" w:themeFillTint="66"/>
          </w:tcPr>
          <w:p w14:paraId="4E5A3A4B" w14:textId="4D4664F1" w:rsidR="00524D01" w:rsidRPr="00AD11C2" w:rsidRDefault="00524D01" w:rsidP="00524D01">
            <w:pPr>
              <w:jc w:val="center"/>
              <w:rPr>
                <w:rFonts w:ascii="Source Sans Pro" w:hAnsi="Source Sans Pro"/>
                <w:i/>
                <w:iCs/>
              </w:rPr>
            </w:pPr>
            <w:proofErr w:type="spellStart"/>
            <w:r>
              <w:rPr>
                <w:rFonts w:ascii="Source Sans Pro" w:hAnsi="Source Sans Pro"/>
                <w:i/>
                <w:iCs/>
              </w:rPr>
              <w:t>kk</w:t>
            </w:r>
            <w:proofErr w:type="spellEnd"/>
            <w:r>
              <w:rPr>
                <w:rFonts w:ascii="Source Sans Pro" w:hAnsi="Source Sans Pro"/>
                <w:i/>
                <w:iCs/>
              </w:rPr>
              <w:t xml:space="preserve"> | </w:t>
            </w:r>
            <w:proofErr w:type="spellStart"/>
            <w:r>
              <w:rPr>
                <w:rFonts w:ascii="Source Sans Pro" w:hAnsi="Source Sans Pro"/>
                <w:i/>
                <w:iCs/>
              </w:rPr>
              <w:t>aa</w:t>
            </w:r>
            <w:proofErr w:type="spellEnd"/>
            <w:r>
              <w:rPr>
                <w:rFonts w:ascii="Source Sans Pro" w:hAnsi="Source Sans Pro"/>
                <w:i/>
                <w:iCs/>
              </w:rPr>
              <w:t xml:space="preserve"> | </w:t>
            </w:r>
            <w:proofErr w:type="spellStart"/>
            <w:r>
              <w:rPr>
                <w:rFonts w:ascii="Source Sans Pro" w:hAnsi="Source Sans Pro"/>
                <w:i/>
                <w:iCs/>
              </w:rPr>
              <w:t>ll</w:t>
            </w:r>
            <w:proofErr w:type="spellEnd"/>
          </w:p>
        </w:tc>
      </w:tr>
      <w:tr w:rsidR="00524D01" w:rsidRPr="005E33B1" w14:paraId="2DDBE4DD" w14:textId="77777777" w:rsidTr="0091325B">
        <w:tc>
          <w:tcPr>
            <w:tcW w:w="1329" w:type="pct"/>
            <w:tcBorders>
              <w:right w:val="single" w:sz="18" w:space="0" w:color="auto"/>
            </w:tcBorders>
            <w:shd w:val="clear" w:color="auto" w:fill="E5E5E5" w:themeFill="background2" w:themeFillTint="33"/>
          </w:tcPr>
          <w:p w14:paraId="70CC812A" w14:textId="77777777" w:rsidR="00524D01" w:rsidRPr="005E33B1" w:rsidRDefault="00524D01" w:rsidP="00524D01">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DADCC3" w:themeFill="accent1" w:themeFillTint="66"/>
          </w:tcPr>
          <w:p w14:paraId="70842EE7" w14:textId="638E4B21" w:rsidR="00524D01" w:rsidRPr="009B7E5A" w:rsidRDefault="00524D01" w:rsidP="00524D01">
            <w:pPr>
              <w:jc w:val="center"/>
              <w:rPr>
                <w:rFonts w:ascii="Comic Sans MS" w:hAnsi="Comic Sans MS"/>
                <w:i/>
                <w:iCs/>
              </w:rPr>
            </w:pPr>
            <w:r>
              <w:rPr>
                <w:rFonts w:ascii="Comic Sans MS" w:hAnsi="Comic Sans MS" w:cstheme="minorHAnsi"/>
              </w:rPr>
              <w:t>t</w:t>
            </w:r>
            <w:r w:rsidRPr="009B7E5A">
              <w:rPr>
                <w:rFonts w:ascii="Comic Sans MS" w:hAnsi="Comic Sans MS" w:cs="MS Mincho"/>
                <w:lang w:eastAsia="ja-JP"/>
              </w:rPr>
              <w:t>・</w:t>
            </w:r>
            <w:r>
              <w:rPr>
                <w:rFonts w:ascii="Comic Sans MS" w:hAnsi="Comic Sans MS" w:cs="MS Mincho"/>
                <w:lang w:eastAsia="ja-JP"/>
              </w:rPr>
              <w:t>å</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9" w:type="pct"/>
            <w:tcBorders>
              <w:top w:val="nil"/>
              <w:left w:val="nil"/>
              <w:bottom w:val="nil"/>
              <w:right w:val="nil"/>
            </w:tcBorders>
            <w:shd w:val="clear" w:color="auto" w:fill="DADCC3" w:themeFill="accent1" w:themeFillTint="66"/>
          </w:tcPr>
          <w:p w14:paraId="1A083D7F" w14:textId="46806347" w:rsidR="00524D01" w:rsidRDefault="00524D01" w:rsidP="00524D01">
            <w:pPr>
              <w:jc w:val="center"/>
              <w:rPr>
                <w:rFonts w:ascii="Comic Sans MS" w:hAnsi="Comic Sans MS" w:cs="MS Mincho"/>
                <w:lang w:eastAsia="ja-JP"/>
              </w:rPr>
            </w:pPr>
            <w:r>
              <w:rPr>
                <w:rFonts w:ascii="Comic Sans MS" w:hAnsi="Comic Sans MS" w:cs="MS Mincho"/>
                <w:lang w:eastAsia="ja-JP"/>
              </w:rPr>
              <w:t>k</w:t>
            </w:r>
            <w:r w:rsidRPr="009B7E5A">
              <w:rPr>
                <w:rFonts w:ascii="Comic Sans MS" w:hAnsi="Comic Sans MS" w:cs="MS Mincho"/>
                <w:lang w:eastAsia="ja-JP"/>
              </w:rPr>
              <w:t>・</w:t>
            </w: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8" w:type="pct"/>
            <w:tcBorders>
              <w:top w:val="nil"/>
              <w:left w:val="nil"/>
              <w:bottom w:val="nil"/>
              <w:right w:val="nil"/>
            </w:tcBorders>
            <w:shd w:val="clear" w:color="auto" w:fill="DADCC3" w:themeFill="accent1" w:themeFillTint="66"/>
          </w:tcPr>
          <w:p w14:paraId="492BE211" w14:textId="7F4F1C84" w:rsidR="00524D01" w:rsidRPr="009B7E5A" w:rsidRDefault="00524D01" w:rsidP="00524D01">
            <w:pPr>
              <w:jc w:val="center"/>
              <w:rPr>
                <w:rFonts w:ascii="Comic Sans MS" w:hAnsi="Comic Sans MS"/>
                <w:i/>
                <w:iCs/>
              </w:rPr>
            </w:pPr>
            <w:r>
              <w:rPr>
                <w:rFonts w:ascii="Comic Sans MS" w:hAnsi="Comic Sans MS" w:cstheme="minorHAnsi"/>
              </w:rPr>
              <w:t>t</w:t>
            </w:r>
            <w:r w:rsidRPr="009B7E5A">
              <w:rPr>
                <w:rFonts w:ascii="Comic Sans MS" w:hAnsi="Comic Sans MS" w:cs="MS Mincho"/>
                <w:lang w:eastAsia="ja-JP"/>
              </w:rPr>
              <w:t>・</w:t>
            </w:r>
            <w:r>
              <w:rPr>
                <w:rFonts w:ascii="Comic Sans MS" w:hAnsi="Comic Sans MS" w:cs="MS Mincho"/>
                <w:lang w:eastAsia="ja-JP"/>
              </w:rPr>
              <w:t>å</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c>
          <w:tcPr>
            <w:tcW w:w="917" w:type="pct"/>
            <w:tcBorders>
              <w:top w:val="nil"/>
              <w:left w:val="nil"/>
              <w:bottom w:val="nil"/>
              <w:right w:val="nil"/>
            </w:tcBorders>
            <w:shd w:val="clear" w:color="auto" w:fill="DADCC3" w:themeFill="accent1" w:themeFillTint="66"/>
          </w:tcPr>
          <w:p w14:paraId="338C711B" w14:textId="13C23C4D" w:rsidR="00524D01" w:rsidRPr="009B7E5A" w:rsidRDefault="00524D01" w:rsidP="00524D01">
            <w:pPr>
              <w:jc w:val="center"/>
              <w:rPr>
                <w:rFonts w:ascii="Comic Sans MS" w:hAnsi="Comic Sans MS"/>
                <w:i/>
                <w:iCs/>
              </w:rPr>
            </w:pPr>
            <w:r>
              <w:rPr>
                <w:rFonts w:ascii="Comic Sans MS" w:hAnsi="Comic Sans MS" w:cs="MS Mincho"/>
                <w:lang w:eastAsia="ja-JP"/>
              </w:rPr>
              <w:t>k</w:t>
            </w:r>
            <w:r w:rsidRPr="009B7E5A">
              <w:rPr>
                <w:rFonts w:ascii="Comic Sans MS" w:hAnsi="Comic Sans MS" w:cs="MS Mincho"/>
                <w:lang w:eastAsia="ja-JP"/>
              </w:rPr>
              <w:t>・</w:t>
            </w: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l</w:t>
            </w:r>
            <w:proofErr w:type="gramEnd"/>
          </w:p>
        </w:tc>
      </w:tr>
    </w:tbl>
    <w:p w14:paraId="67E7B3C5" w14:textId="77777777" w:rsidR="0048403E" w:rsidRDefault="0048403E" w:rsidP="0048403E"/>
    <w:tbl>
      <w:tblPr>
        <w:tblStyle w:val="Tabellrutntljust"/>
        <w:tblW w:w="4694" w:type="pct"/>
        <w:shd w:val="clear" w:color="auto" w:fill="B2B2B2" w:themeFill="background2" w:themeFillTint="99"/>
        <w:tblLook w:val="04A0" w:firstRow="1" w:lastRow="0" w:firstColumn="1" w:lastColumn="0" w:noHBand="0" w:noVBand="1"/>
      </w:tblPr>
      <w:tblGrid>
        <w:gridCol w:w="2269"/>
        <w:gridCol w:w="1561"/>
        <w:gridCol w:w="1562"/>
        <w:gridCol w:w="1561"/>
        <w:gridCol w:w="1557"/>
      </w:tblGrid>
      <w:tr w:rsidR="0048403E" w:rsidRPr="005E33B1" w14:paraId="60DE6F10" w14:textId="77777777" w:rsidTr="00524D01">
        <w:tc>
          <w:tcPr>
            <w:tcW w:w="1333" w:type="pct"/>
            <w:tcBorders>
              <w:bottom w:val="single" w:sz="18" w:space="0" w:color="auto"/>
              <w:right w:val="single" w:sz="18" w:space="0" w:color="auto"/>
            </w:tcBorders>
            <w:shd w:val="clear" w:color="auto" w:fill="E5E5E5" w:themeFill="background2" w:themeFillTint="33"/>
          </w:tcPr>
          <w:p w14:paraId="3EE88354" w14:textId="77777777" w:rsidR="0048403E" w:rsidRPr="005E33B1" w:rsidRDefault="0048403E" w:rsidP="0091325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9B5CB6">
              <w:rPr>
                <w:rFonts w:ascii="Source Sans Pro" w:hAnsi="Source Sans Pro"/>
                <w:i/>
                <w:iCs/>
              </w:rPr>
              <w:t xml:space="preserve"> ros</w:t>
            </w:r>
            <w:r>
              <w:rPr>
                <w:rFonts w:ascii="Source Sans Pro" w:hAnsi="Source Sans Pro"/>
                <w:i/>
                <w:iCs/>
              </w:rPr>
              <w:t>, sal</w:t>
            </w:r>
          </w:p>
        </w:tc>
        <w:tc>
          <w:tcPr>
            <w:tcW w:w="917" w:type="pct"/>
            <w:tcBorders>
              <w:top w:val="nil"/>
              <w:left w:val="single" w:sz="18" w:space="0" w:color="auto"/>
              <w:bottom w:val="single" w:sz="18" w:space="0" w:color="auto"/>
              <w:right w:val="nil"/>
            </w:tcBorders>
          </w:tcPr>
          <w:p w14:paraId="79030388"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03AB6654"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618169F9" w14:textId="77777777" w:rsidR="0048403E" w:rsidRPr="00AD11C2" w:rsidRDefault="0048403E" w:rsidP="0091325B">
            <w:pPr>
              <w:jc w:val="center"/>
              <w:rPr>
                <w:rFonts w:ascii="Source Sans Pro" w:hAnsi="Source Sans Pro"/>
                <w:i/>
                <w:iCs/>
              </w:rPr>
            </w:pPr>
          </w:p>
        </w:tc>
        <w:tc>
          <w:tcPr>
            <w:tcW w:w="915" w:type="pct"/>
            <w:tcBorders>
              <w:top w:val="nil"/>
              <w:left w:val="nil"/>
              <w:bottom w:val="single" w:sz="18" w:space="0" w:color="auto"/>
              <w:right w:val="nil"/>
            </w:tcBorders>
          </w:tcPr>
          <w:p w14:paraId="3CCB5DE8" w14:textId="77777777" w:rsidR="0048403E" w:rsidRPr="00AD11C2" w:rsidRDefault="0048403E" w:rsidP="0091325B">
            <w:pPr>
              <w:jc w:val="center"/>
              <w:rPr>
                <w:rFonts w:ascii="Source Sans Pro" w:hAnsi="Source Sans Pro"/>
                <w:i/>
                <w:iCs/>
              </w:rPr>
            </w:pPr>
          </w:p>
        </w:tc>
      </w:tr>
      <w:tr w:rsidR="00524D01" w:rsidRPr="005E33B1" w14:paraId="1306DAA6" w14:textId="77777777" w:rsidTr="00524D01">
        <w:tc>
          <w:tcPr>
            <w:tcW w:w="1333" w:type="pct"/>
            <w:tcBorders>
              <w:top w:val="single" w:sz="18" w:space="0" w:color="auto"/>
              <w:right w:val="single" w:sz="18" w:space="0" w:color="auto"/>
            </w:tcBorders>
            <w:shd w:val="clear" w:color="auto" w:fill="E5E5E5" w:themeFill="background2" w:themeFillTint="33"/>
          </w:tcPr>
          <w:p w14:paraId="50579439" w14:textId="77777777" w:rsidR="00524D01" w:rsidRPr="005E33B1" w:rsidRDefault="00524D01" w:rsidP="00524D01">
            <w:pPr>
              <w:rPr>
                <w:rFonts w:ascii="Source Sans Pro" w:hAnsi="Source Sans Pro"/>
              </w:rPr>
            </w:pPr>
            <w:r>
              <w:rPr>
                <w:rFonts w:ascii="Source Sans Pro" w:hAnsi="Source Sans Pro"/>
              </w:rPr>
              <w:t>uppdelad ljudning</w:t>
            </w:r>
          </w:p>
        </w:tc>
        <w:tc>
          <w:tcPr>
            <w:tcW w:w="917" w:type="pct"/>
            <w:tcBorders>
              <w:top w:val="single" w:sz="18" w:space="0" w:color="auto"/>
              <w:left w:val="single" w:sz="18" w:space="0" w:color="auto"/>
              <w:bottom w:val="nil"/>
              <w:right w:val="nil"/>
            </w:tcBorders>
            <w:shd w:val="clear" w:color="auto" w:fill="DADCC3" w:themeFill="accent1" w:themeFillTint="66"/>
          </w:tcPr>
          <w:p w14:paraId="4ADE3FA0" w14:textId="178A68B5" w:rsidR="00524D01" w:rsidRPr="00AD11C2" w:rsidRDefault="00524D01" w:rsidP="00524D01">
            <w:pPr>
              <w:jc w:val="center"/>
              <w:rPr>
                <w:rFonts w:ascii="Source Sans Pro" w:hAnsi="Source Sans Pro"/>
                <w:i/>
                <w:iCs/>
              </w:rPr>
            </w:pPr>
            <w:proofErr w:type="spellStart"/>
            <w:r>
              <w:rPr>
                <w:rFonts w:ascii="Source Sans Pro" w:hAnsi="Source Sans Pro"/>
                <w:i/>
                <w:iCs/>
              </w:rPr>
              <w:t>kk</w:t>
            </w:r>
            <w:proofErr w:type="spellEnd"/>
            <w:r>
              <w:rPr>
                <w:rFonts w:ascii="Source Sans Pro" w:hAnsi="Source Sans Pro"/>
                <w:i/>
                <w:iCs/>
              </w:rPr>
              <w:t xml:space="preserve"> | </w:t>
            </w:r>
            <w:proofErr w:type="spellStart"/>
            <w:r>
              <w:rPr>
                <w:rFonts w:ascii="Source Sans Pro" w:hAnsi="Source Sans Pro"/>
                <w:i/>
                <w:iCs/>
              </w:rPr>
              <w:t>uu</w:t>
            </w:r>
            <w:proofErr w:type="spellEnd"/>
            <w:r>
              <w:rPr>
                <w:rFonts w:ascii="Source Sans Pro" w:hAnsi="Source Sans Pro"/>
                <w:i/>
                <w:iCs/>
              </w:rPr>
              <w:t xml:space="preserve"> | bb</w:t>
            </w:r>
          </w:p>
        </w:tc>
        <w:tc>
          <w:tcPr>
            <w:tcW w:w="918" w:type="pct"/>
            <w:tcBorders>
              <w:top w:val="single" w:sz="18" w:space="0" w:color="auto"/>
              <w:left w:val="nil"/>
              <w:bottom w:val="nil"/>
              <w:right w:val="nil"/>
            </w:tcBorders>
            <w:shd w:val="clear" w:color="auto" w:fill="DADCC3" w:themeFill="accent1" w:themeFillTint="66"/>
          </w:tcPr>
          <w:p w14:paraId="4B3BACB3" w14:textId="5EB0034F" w:rsidR="00524D01" w:rsidRPr="00AD11C2" w:rsidRDefault="00524D01" w:rsidP="00524D01">
            <w:pPr>
              <w:jc w:val="center"/>
              <w:rPr>
                <w:rFonts w:ascii="Source Sans Pro" w:hAnsi="Source Sans Pro"/>
                <w:i/>
                <w:iCs/>
              </w:rPr>
            </w:pPr>
            <w:proofErr w:type="spellStart"/>
            <w:r>
              <w:rPr>
                <w:rFonts w:ascii="Source Sans Pro" w:hAnsi="Source Sans Pro"/>
                <w:i/>
                <w:iCs/>
              </w:rPr>
              <w:t>rr</w:t>
            </w:r>
            <w:proofErr w:type="spellEnd"/>
            <w:r>
              <w:rPr>
                <w:rFonts w:ascii="Source Sans Pro" w:hAnsi="Source Sans Pro"/>
                <w:i/>
                <w:iCs/>
              </w:rPr>
              <w:t xml:space="preserve"> | </w:t>
            </w:r>
            <w:proofErr w:type="spellStart"/>
            <w:r>
              <w:rPr>
                <w:rFonts w:ascii="Source Sans Pro" w:hAnsi="Source Sans Pro"/>
                <w:i/>
                <w:iCs/>
              </w:rPr>
              <w:t>oo</w:t>
            </w:r>
            <w:proofErr w:type="spellEnd"/>
            <w:r>
              <w:rPr>
                <w:rFonts w:ascii="Source Sans Pro" w:hAnsi="Source Sans Pro"/>
                <w:i/>
                <w:iCs/>
              </w:rPr>
              <w:t xml:space="preserve"> | </w:t>
            </w:r>
            <w:proofErr w:type="spellStart"/>
            <w:r>
              <w:rPr>
                <w:rFonts w:ascii="Source Sans Pro" w:hAnsi="Source Sans Pro"/>
                <w:i/>
                <w:iCs/>
              </w:rPr>
              <w:t>tt</w:t>
            </w:r>
            <w:proofErr w:type="spellEnd"/>
          </w:p>
        </w:tc>
        <w:tc>
          <w:tcPr>
            <w:tcW w:w="917" w:type="pct"/>
            <w:tcBorders>
              <w:top w:val="single" w:sz="18" w:space="0" w:color="auto"/>
              <w:left w:val="nil"/>
              <w:bottom w:val="nil"/>
              <w:right w:val="nil"/>
            </w:tcBorders>
            <w:shd w:val="clear" w:color="auto" w:fill="DADCC3" w:themeFill="accent1" w:themeFillTint="66"/>
          </w:tcPr>
          <w:p w14:paraId="4B5D251F" w14:textId="378B76DB" w:rsidR="00524D01" w:rsidRDefault="00524D01" w:rsidP="00524D01">
            <w:pPr>
              <w:jc w:val="center"/>
              <w:rPr>
                <w:rFonts w:ascii="Source Sans Pro" w:hAnsi="Source Sans Pro"/>
                <w:i/>
                <w:iCs/>
              </w:rPr>
            </w:pPr>
            <w:proofErr w:type="spellStart"/>
            <w:r>
              <w:rPr>
                <w:rFonts w:ascii="Source Sans Pro" w:hAnsi="Source Sans Pro"/>
                <w:i/>
                <w:iCs/>
              </w:rPr>
              <w:t>kk</w:t>
            </w:r>
            <w:proofErr w:type="spellEnd"/>
            <w:r>
              <w:rPr>
                <w:rFonts w:ascii="Source Sans Pro" w:hAnsi="Source Sans Pro"/>
                <w:i/>
                <w:iCs/>
              </w:rPr>
              <w:t xml:space="preserve"> | </w:t>
            </w:r>
            <w:proofErr w:type="spellStart"/>
            <w:r>
              <w:rPr>
                <w:rFonts w:ascii="Source Sans Pro" w:hAnsi="Source Sans Pro"/>
                <w:i/>
                <w:iCs/>
              </w:rPr>
              <w:t>uu</w:t>
            </w:r>
            <w:proofErr w:type="spellEnd"/>
            <w:r>
              <w:rPr>
                <w:rFonts w:ascii="Source Sans Pro" w:hAnsi="Source Sans Pro"/>
                <w:i/>
                <w:iCs/>
              </w:rPr>
              <w:t xml:space="preserve"> | bb</w:t>
            </w:r>
          </w:p>
        </w:tc>
        <w:tc>
          <w:tcPr>
            <w:tcW w:w="915" w:type="pct"/>
            <w:tcBorders>
              <w:top w:val="single" w:sz="18" w:space="0" w:color="auto"/>
              <w:left w:val="nil"/>
              <w:bottom w:val="nil"/>
              <w:right w:val="nil"/>
            </w:tcBorders>
            <w:shd w:val="clear" w:color="auto" w:fill="DADCC3" w:themeFill="accent1" w:themeFillTint="66"/>
          </w:tcPr>
          <w:p w14:paraId="4F65E4C9" w14:textId="5BEFBF8A" w:rsidR="00524D01" w:rsidRPr="00AD11C2" w:rsidRDefault="00524D01" w:rsidP="00524D01">
            <w:pPr>
              <w:jc w:val="center"/>
              <w:rPr>
                <w:rFonts w:ascii="Source Sans Pro" w:hAnsi="Source Sans Pro"/>
                <w:i/>
                <w:iCs/>
              </w:rPr>
            </w:pPr>
            <w:proofErr w:type="spellStart"/>
            <w:r>
              <w:rPr>
                <w:rFonts w:ascii="Source Sans Pro" w:hAnsi="Source Sans Pro"/>
                <w:i/>
                <w:iCs/>
              </w:rPr>
              <w:t>rr</w:t>
            </w:r>
            <w:proofErr w:type="spellEnd"/>
            <w:r>
              <w:rPr>
                <w:rFonts w:ascii="Source Sans Pro" w:hAnsi="Source Sans Pro"/>
                <w:i/>
                <w:iCs/>
              </w:rPr>
              <w:t xml:space="preserve"> | </w:t>
            </w:r>
            <w:proofErr w:type="spellStart"/>
            <w:r>
              <w:rPr>
                <w:rFonts w:ascii="Source Sans Pro" w:hAnsi="Source Sans Pro"/>
                <w:i/>
                <w:iCs/>
              </w:rPr>
              <w:t>oo</w:t>
            </w:r>
            <w:proofErr w:type="spellEnd"/>
            <w:r>
              <w:rPr>
                <w:rFonts w:ascii="Source Sans Pro" w:hAnsi="Source Sans Pro"/>
                <w:i/>
                <w:iCs/>
              </w:rPr>
              <w:t xml:space="preserve"> | </w:t>
            </w:r>
            <w:proofErr w:type="spellStart"/>
            <w:r>
              <w:rPr>
                <w:rFonts w:ascii="Source Sans Pro" w:hAnsi="Source Sans Pro"/>
                <w:i/>
                <w:iCs/>
              </w:rPr>
              <w:t>tt</w:t>
            </w:r>
            <w:proofErr w:type="spellEnd"/>
          </w:p>
        </w:tc>
      </w:tr>
      <w:tr w:rsidR="00524D01" w:rsidRPr="005E33B1" w14:paraId="4325E626" w14:textId="77777777" w:rsidTr="00524D01">
        <w:tc>
          <w:tcPr>
            <w:tcW w:w="1333" w:type="pct"/>
            <w:tcBorders>
              <w:right w:val="single" w:sz="18" w:space="0" w:color="auto"/>
            </w:tcBorders>
            <w:shd w:val="clear" w:color="auto" w:fill="E5E5E5" w:themeFill="background2" w:themeFillTint="33"/>
          </w:tcPr>
          <w:p w14:paraId="08FECDCD" w14:textId="77777777" w:rsidR="00524D01" w:rsidRPr="005E33B1" w:rsidRDefault="00524D01" w:rsidP="00524D01">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DADCC3" w:themeFill="accent1" w:themeFillTint="66"/>
          </w:tcPr>
          <w:p w14:paraId="3229ED7E" w14:textId="49BC9606" w:rsidR="00524D01" w:rsidRPr="009B7E5A" w:rsidRDefault="00524D01" w:rsidP="00524D01">
            <w:pPr>
              <w:jc w:val="center"/>
              <w:rPr>
                <w:rFonts w:ascii="Comic Sans MS" w:hAnsi="Comic Sans MS"/>
                <w:i/>
                <w:iCs/>
              </w:rPr>
            </w:pPr>
            <w:r>
              <w:rPr>
                <w:rFonts w:ascii="Comic Sans MS" w:hAnsi="Comic Sans MS" w:cs="MS Mincho"/>
                <w:lang w:eastAsia="ja-JP"/>
              </w:rPr>
              <w:t>k</w:t>
            </w:r>
            <w:r w:rsidRPr="009B7E5A">
              <w:rPr>
                <w:rFonts w:ascii="Comic Sans MS" w:hAnsi="Comic Sans MS" w:cs="MS Mincho"/>
                <w:lang w:eastAsia="ja-JP"/>
              </w:rPr>
              <w:t>・</w:t>
            </w:r>
            <w:r>
              <w:rPr>
                <w:rFonts w:ascii="Comic Sans MS" w:hAnsi="Comic Sans MS" w:cs="MS Mincho"/>
                <w:lang w:eastAsia="ja-JP"/>
              </w:rPr>
              <w:t>u</w:t>
            </w:r>
            <w:r w:rsidRPr="009B7E5A">
              <w:rPr>
                <w:rFonts w:ascii="Comic Sans MS" w:hAnsi="Comic Sans MS" w:cs="MS Mincho"/>
                <w:lang w:eastAsia="ja-JP"/>
              </w:rPr>
              <w:t>・</w:t>
            </w:r>
            <w:proofErr w:type="gramStart"/>
            <w:r>
              <w:rPr>
                <w:rFonts w:ascii="Comic Sans MS" w:hAnsi="Comic Sans MS" w:cs="MS Mincho"/>
                <w:lang w:eastAsia="ja-JP"/>
              </w:rPr>
              <w:t>b</w:t>
            </w:r>
            <w:proofErr w:type="gramEnd"/>
          </w:p>
        </w:tc>
        <w:tc>
          <w:tcPr>
            <w:tcW w:w="918" w:type="pct"/>
            <w:tcBorders>
              <w:top w:val="nil"/>
              <w:left w:val="nil"/>
              <w:bottom w:val="nil"/>
              <w:right w:val="nil"/>
            </w:tcBorders>
            <w:shd w:val="clear" w:color="auto" w:fill="DADCC3" w:themeFill="accent1" w:themeFillTint="66"/>
          </w:tcPr>
          <w:p w14:paraId="0D88C136" w14:textId="03115ADB" w:rsidR="00524D01" w:rsidRPr="009B7E5A" w:rsidRDefault="00524D01" w:rsidP="00524D01">
            <w:pPr>
              <w:jc w:val="center"/>
              <w:rPr>
                <w:rFonts w:ascii="Comic Sans MS" w:hAnsi="Comic Sans MS"/>
                <w:i/>
                <w:iCs/>
              </w:rPr>
            </w:pPr>
            <w:r>
              <w:rPr>
                <w:rFonts w:ascii="Comic Sans MS" w:hAnsi="Comic Sans MS" w:cs="MS Mincho"/>
                <w:lang w:eastAsia="ja-JP"/>
              </w:rPr>
              <w:t>r</w:t>
            </w:r>
            <w:r w:rsidRPr="009B7E5A">
              <w:rPr>
                <w:rFonts w:ascii="Comic Sans MS" w:hAnsi="Comic Sans MS" w:cs="MS Mincho"/>
                <w:lang w:eastAsia="ja-JP"/>
              </w:rPr>
              <w:t>・</w:t>
            </w:r>
            <w:r>
              <w:rPr>
                <w:rFonts w:ascii="Comic Sans MS" w:hAnsi="Comic Sans MS" w:cs="MS Mincho"/>
                <w:lang w:eastAsia="ja-JP"/>
              </w:rPr>
              <w:t>o</w:t>
            </w:r>
            <w:r w:rsidRPr="009B7E5A">
              <w:rPr>
                <w:rFonts w:ascii="Comic Sans MS" w:hAnsi="Comic Sans MS" w:cs="MS Mincho"/>
                <w:lang w:eastAsia="ja-JP"/>
              </w:rPr>
              <w:t>・</w:t>
            </w:r>
            <w:proofErr w:type="gramStart"/>
            <w:r>
              <w:rPr>
                <w:rFonts w:ascii="Comic Sans MS" w:hAnsi="Comic Sans MS" w:cs="MS Mincho"/>
                <w:lang w:eastAsia="ja-JP"/>
              </w:rPr>
              <w:t>t</w:t>
            </w:r>
            <w:proofErr w:type="gramEnd"/>
          </w:p>
        </w:tc>
        <w:tc>
          <w:tcPr>
            <w:tcW w:w="917" w:type="pct"/>
            <w:tcBorders>
              <w:top w:val="nil"/>
              <w:left w:val="nil"/>
              <w:bottom w:val="nil"/>
              <w:right w:val="nil"/>
            </w:tcBorders>
            <w:shd w:val="clear" w:color="auto" w:fill="DADCC3" w:themeFill="accent1" w:themeFillTint="66"/>
          </w:tcPr>
          <w:p w14:paraId="5268DE34" w14:textId="230B88B7" w:rsidR="00524D01" w:rsidRDefault="00524D01" w:rsidP="00524D01">
            <w:pPr>
              <w:jc w:val="center"/>
              <w:rPr>
                <w:rFonts w:ascii="Comic Sans MS" w:hAnsi="Comic Sans MS" w:cs="MS Mincho"/>
                <w:lang w:eastAsia="ja-JP"/>
              </w:rPr>
            </w:pPr>
            <w:r>
              <w:rPr>
                <w:rFonts w:ascii="Comic Sans MS" w:hAnsi="Comic Sans MS" w:cs="MS Mincho"/>
                <w:lang w:eastAsia="ja-JP"/>
              </w:rPr>
              <w:t>k</w:t>
            </w:r>
            <w:r w:rsidRPr="009B7E5A">
              <w:rPr>
                <w:rFonts w:ascii="Comic Sans MS" w:hAnsi="Comic Sans MS" w:cs="MS Mincho"/>
                <w:lang w:eastAsia="ja-JP"/>
              </w:rPr>
              <w:t>・</w:t>
            </w:r>
            <w:r>
              <w:rPr>
                <w:rFonts w:ascii="Comic Sans MS" w:hAnsi="Comic Sans MS" w:cs="MS Mincho"/>
                <w:lang w:eastAsia="ja-JP"/>
              </w:rPr>
              <w:t>u</w:t>
            </w:r>
            <w:r w:rsidRPr="009B7E5A">
              <w:rPr>
                <w:rFonts w:ascii="Comic Sans MS" w:hAnsi="Comic Sans MS" w:cs="MS Mincho"/>
                <w:lang w:eastAsia="ja-JP"/>
              </w:rPr>
              <w:t>・</w:t>
            </w:r>
            <w:proofErr w:type="gramStart"/>
            <w:r>
              <w:rPr>
                <w:rFonts w:ascii="Comic Sans MS" w:hAnsi="Comic Sans MS" w:cs="MS Mincho"/>
                <w:lang w:eastAsia="ja-JP"/>
              </w:rPr>
              <w:t>b</w:t>
            </w:r>
            <w:proofErr w:type="gramEnd"/>
          </w:p>
        </w:tc>
        <w:tc>
          <w:tcPr>
            <w:tcW w:w="915" w:type="pct"/>
            <w:tcBorders>
              <w:top w:val="nil"/>
              <w:left w:val="nil"/>
              <w:bottom w:val="nil"/>
              <w:right w:val="nil"/>
            </w:tcBorders>
            <w:shd w:val="clear" w:color="auto" w:fill="DADCC3" w:themeFill="accent1" w:themeFillTint="66"/>
          </w:tcPr>
          <w:p w14:paraId="1C214377" w14:textId="6E10C573" w:rsidR="00524D01" w:rsidRPr="009B7E5A" w:rsidRDefault="00524D01" w:rsidP="00524D01">
            <w:pPr>
              <w:jc w:val="center"/>
              <w:rPr>
                <w:rFonts w:ascii="Comic Sans MS" w:hAnsi="Comic Sans MS"/>
                <w:i/>
                <w:iCs/>
              </w:rPr>
            </w:pPr>
            <w:r>
              <w:rPr>
                <w:rFonts w:ascii="Comic Sans MS" w:hAnsi="Comic Sans MS" w:cs="MS Mincho"/>
                <w:lang w:eastAsia="ja-JP"/>
              </w:rPr>
              <w:t>r</w:t>
            </w:r>
            <w:r w:rsidRPr="009B7E5A">
              <w:rPr>
                <w:rFonts w:ascii="Comic Sans MS" w:hAnsi="Comic Sans MS" w:cs="MS Mincho"/>
                <w:lang w:eastAsia="ja-JP"/>
              </w:rPr>
              <w:t>・</w:t>
            </w:r>
            <w:r>
              <w:rPr>
                <w:rFonts w:ascii="Comic Sans MS" w:hAnsi="Comic Sans MS" w:cs="MS Mincho"/>
                <w:lang w:eastAsia="ja-JP"/>
              </w:rPr>
              <w:t>o</w:t>
            </w:r>
            <w:r w:rsidRPr="009B7E5A">
              <w:rPr>
                <w:rFonts w:ascii="Comic Sans MS" w:hAnsi="Comic Sans MS" w:cs="MS Mincho"/>
                <w:lang w:eastAsia="ja-JP"/>
              </w:rPr>
              <w:t>・</w:t>
            </w:r>
            <w:proofErr w:type="gramStart"/>
            <w:r>
              <w:rPr>
                <w:rFonts w:ascii="Comic Sans MS" w:hAnsi="Comic Sans MS" w:cs="MS Mincho"/>
                <w:lang w:eastAsia="ja-JP"/>
              </w:rPr>
              <w:t>t</w:t>
            </w:r>
            <w:proofErr w:type="gramEnd"/>
          </w:p>
        </w:tc>
      </w:tr>
    </w:tbl>
    <w:p w14:paraId="1FFB294E" w14:textId="77777777" w:rsidR="0048403E" w:rsidRDefault="0048403E" w:rsidP="0048403E"/>
    <w:tbl>
      <w:tblPr>
        <w:tblStyle w:val="Tabellrutntljust"/>
        <w:tblW w:w="4691" w:type="pct"/>
        <w:shd w:val="clear" w:color="auto" w:fill="B2B2B2" w:themeFill="background2" w:themeFillTint="99"/>
        <w:tblLook w:val="04A0" w:firstRow="1" w:lastRow="0" w:firstColumn="1" w:lastColumn="0" w:noHBand="0" w:noVBand="1"/>
      </w:tblPr>
      <w:tblGrid>
        <w:gridCol w:w="2263"/>
        <w:gridCol w:w="1560"/>
        <w:gridCol w:w="1562"/>
        <w:gridCol w:w="1560"/>
        <w:gridCol w:w="1560"/>
      </w:tblGrid>
      <w:tr w:rsidR="0048403E" w:rsidRPr="005E33B1" w14:paraId="02EDC2EA" w14:textId="77777777" w:rsidTr="0091325B">
        <w:tc>
          <w:tcPr>
            <w:tcW w:w="1330" w:type="pct"/>
            <w:tcBorders>
              <w:bottom w:val="single" w:sz="18" w:space="0" w:color="auto"/>
              <w:right w:val="single" w:sz="18" w:space="0" w:color="auto"/>
            </w:tcBorders>
            <w:shd w:val="clear" w:color="auto" w:fill="E5E5E5" w:themeFill="background2" w:themeFillTint="33"/>
          </w:tcPr>
          <w:p w14:paraId="016C6597" w14:textId="77777777" w:rsidR="0048403E" w:rsidRPr="005E33B1" w:rsidRDefault="0048403E" w:rsidP="0091325B">
            <w:pPr>
              <w:rPr>
                <w:rFonts w:ascii="Source Sans Pro" w:hAnsi="Source Sans Pro"/>
              </w:rPr>
            </w:pPr>
            <w:r w:rsidRPr="000C6132">
              <w:rPr>
                <w:rFonts w:ascii="Source Sans Pro" w:hAnsi="Source Sans Pro"/>
              </w:rPr>
              <w:t>Partitur</w:t>
            </w:r>
            <w:r>
              <w:rPr>
                <w:rFonts w:ascii="Source Sans Pro" w:hAnsi="Source Sans Pro"/>
              </w:rPr>
              <w:t xml:space="preserve"> för</w:t>
            </w:r>
            <w:r w:rsidRPr="000C6132">
              <w:rPr>
                <w:rFonts w:ascii="Source Sans Pro" w:hAnsi="Source Sans Pro"/>
              </w:rPr>
              <w:t xml:space="preserve"> </w:t>
            </w:r>
            <w:r>
              <w:rPr>
                <w:rFonts w:ascii="Source Sans Pro" w:hAnsi="Source Sans Pro"/>
                <w:i/>
                <w:iCs/>
              </w:rPr>
              <w:t>le, sa</w:t>
            </w:r>
          </w:p>
        </w:tc>
        <w:tc>
          <w:tcPr>
            <w:tcW w:w="917" w:type="pct"/>
            <w:tcBorders>
              <w:top w:val="nil"/>
              <w:left w:val="single" w:sz="18" w:space="0" w:color="auto"/>
              <w:bottom w:val="single" w:sz="18" w:space="0" w:color="auto"/>
              <w:right w:val="nil"/>
            </w:tcBorders>
          </w:tcPr>
          <w:p w14:paraId="3681F393"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326A1E34"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2C1580FE" w14:textId="77777777" w:rsidR="0048403E" w:rsidRPr="00AD11C2" w:rsidRDefault="0048403E" w:rsidP="0091325B">
            <w:pPr>
              <w:jc w:val="center"/>
              <w:rPr>
                <w:rFonts w:ascii="Source Sans Pro" w:hAnsi="Source Sans Pro"/>
                <w:i/>
                <w:iCs/>
              </w:rPr>
            </w:pPr>
          </w:p>
        </w:tc>
        <w:tc>
          <w:tcPr>
            <w:tcW w:w="917" w:type="pct"/>
            <w:tcBorders>
              <w:top w:val="nil"/>
              <w:left w:val="nil"/>
              <w:bottom w:val="single" w:sz="18" w:space="0" w:color="auto"/>
              <w:right w:val="nil"/>
            </w:tcBorders>
          </w:tcPr>
          <w:p w14:paraId="50024A6B" w14:textId="77777777" w:rsidR="0048403E" w:rsidRPr="00AD11C2" w:rsidRDefault="0048403E" w:rsidP="0091325B">
            <w:pPr>
              <w:jc w:val="center"/>
              <w:rPr>
                <w:rFonts w:ascii="Source Sans Pro" w:hAnsi="Source Sans Pro"/>
                <w:i/>
                <w:iCs/>
              </w:rPr>
            </w:pPr>
          </w:p>
        </w:tc>
      </w:tr>
      <w:tr w:rsidR="00524D01" w:rsidRPr="005E33B1" w14:paraId="49FF5410" w14:textId="77777777" w:rsidTr="0091325B">
        <w:tc>
          <w:tcPr>
            <w:tcW w:w="1330" w:type="pct"/>
            <w:tcBorders>
              <w:top w:val="single" w:sz="18" w:space="0" w:color="auto"/>
              <w:right w:val="single" w:sz="18" w:space="0" w:color="auto"/>
            </w:tcBorders>
            <w:shd w:val="clear" w:color="auto" w:fill="E5E5E5" w:themeFill="background2" w:themeFillTint="33"/>
          </w:tcPr>
          <w:p w14:paraId="765B4EE4" w14:textId="77777777" w:rsidR="00524D01" w:rsidRPr="005E33B1" w:rsidRDefault="00524D01" w:rsidP="00524D01">
            <w:pPr>
              <w:rPr>
                <w:rFonts w:ascii="Source Sans Pro" w:hAnsi="Source Sans Pro"/>
              </w:rPr>
            </w:pPr>
            <w:r>
              <w:rPr>
                <w:rFonts w:ascii="Source Sans Pro" w:hAnsi="Source Sans Pro"/>
              </w:rPr>
              <w:t>uppdelad ljudning</w:t>
            </w:r>
          </w:p>
        </w:tc>
        <w:tc>
          <w:tcPr>
            <w:tcW w:w="917" w:type="pct"/>
            <w:tcBorders>
              <w:top w:val="single" w:sz="18" w:space="0" w:color="auto"/>
              <w:left w:val="single" w:sz="18" w:space="0" w:color="auto"/>
              <w:bottom w:val="nil"/>
              <w:right w:val="nil"/>
            </w:tcBorders>
            <w:shd w:val="clear" w:color="auto" w:fill="DADCC3" w:themeFill="accent1" w:themeFillTint="66"/>
          </w:tcPr>
          <w:p w14:paraId="27EE7067" w14:textId="1AC077C7" w:rsidR="00524D01" w:rsidRPr="00AD11C2" w:rsidRDefault="00524D01" w:rsidP="00524D01">
            <w:pPr>
              <w:jc w:val="center"/>
              <w:rPr>
                <w:rFonts w:ascii="Source Sans Pro" w:hAnsi="Source Sans Pro"/>
                <w:i/>
                <w:iCs/>
              </w:rPr>
            </w:pPr>
            <w:r>
              <w:rPr>
                <w:rFonts w:ascii="Source Sans Pro" w:hAnsi="Source Sans Pro"/>
                <w:i/>
                <w:iCs/>
              </w:rPr>
              <w:t xml:space="preserve">bb | </w:t>
            </w:r>
            <w:proofErr w:type="spellStart"/>
            <w:r>
              <w:rPr>
                <w:rFonts w:ascii="Source Sans Pro" w:hAnsi="Source Sans Pro"/>
                <w:i/>
                <w:iCs/>
              </w:rPr>
              <w:t>åå</w:t>
            </w:r>
            <w:proofErr w:type="spellEnd"/>
            <w:r>
              <w:rPr>
                <w:rFonts w:ascii="Source Sans Pro" w:hAnsi="Source Sans Pro"/>
                <w:i/>
                <w:iCs/>
              </w:rPr>
              <w:t xml:space="preserve"> | ss</w:t>
            </w:r>
          </w:p>
        </w:tc>
        <w:tc>
          <w:tcPr>
            <w:tcW w:w="918" w:type="pct"/>
            <w:tcBorders>
              <w:top w:val="single" w:sz="18" w:space="0" w:color="auto"/>
              <w:left w:val="nil"/>
              <w:bottom w:val="nil"/>
              <w:right w:val="nil"/>
            </w:tcBorders>
            <w:shd w:val="clear" w:color="auto" w:fill="DADCC3" w:themeFill="accent1" w:themeFillTint="66"/>
          </w:tcPr>
          <w:p w14:paraId="015AD54C" w14:textId="7C9C11D3" w:rsidR="00524D01" w:rsidRPr="00AD11C2" w:rsidRDefault="00524D01" w:rsidP="00524D01">
            <w:pPr>
              <w:jc w:val="center"/>
              <w:rPr>
                <w:rFonts w:ascii="Source Sans Pro" w:hAnsi="Source Sans Pro"/>
                <w:i/>
                <w:iCs/>
              </w:rPr>
            </w:pPr>
            <w:proofErr w:type="spellStart"/>
            <w:r>
              <w:rPr>
                <w:rFonts w:ascii="Source Sans Pro" w:hAnsi="Source Sans Pro"/>
                <w:i/>
                <w:iCs/>
              </w:rPr>
              <w:t>ll</w:t>
            </w:r>
            <w:proofErr w:type="spellEnd"/>
            <w:r>
              <w:rPr>
                <w:rFonts w:ascii="Source Sans Pro" w:hAnsi="Source Sans Pro"/>
                <w:i/>
                <w:iCs/>
              </w:rPr>
              <w:t xml:space="preserve"> | </w:t>
            </w:r>
            <w:proofErr w:type="spellStart"/>
            <w:r>
              <w:rPr>
                <w:rFonts w:ascii="Source Sans Pro" w:hAnsi="Source Sans Pro"/>
                <w:i/>
                <w:iCs/>
              </w:rPr>
              <w:t>ee</w:t>
            </w:r>
            <w:proofErr w:type="spellEnd"/>
            <w:r>
              <w:rPr>
                <w:rFonts w:ascii="Source Sans Pro" w:hAnsi="Source Sans Pro"/>
                <w:i/>
                <w:iCs/>
              </w:rPr>
              <w:t xml:space="preserve"> | </w:t>
            </w:r>
            <w:proofErr w:type="spellStart"/>
            <w:r>
              <w:rPr>
                <w:rFonts w:ascii="Source Sans Pro" w:hAnsi="Source Sans Pro"/>
                <w:i/>
                <w:iCs/>
              </w:rPr>
              <w:t>kk</w:t>
            </w:r>
            <w:proofErr w:type="spellEnd"/>
          </w:p>
        </w:tc>
        <w:tc>
          <w:tcPr>
            <w:tcW w:w="917" w:type="pct"/>
            <w:tcBorders>
              <w:top w:val="single" w:sz="18" w:space="0" w:color="auto"/>
              <w:left w:val="nil"/>
              <w:bottom w:val="nil"/>
              <w:right w:val="nil"/>
            </w:tcBorders>
            <w:shd w:val="clear" w:color="auto" w:fill="DADCC3" w:themeFill="accent1" w:themeFillTint="66"/>
          </w:tcPr>
          <w:p w14:paraId="14B568BA" w14:textId="5E5D9209" w:rsidR="00524D01" w:rsidRPr="00AD11C2" w:rsidRDefault="00524D01" w:rsidP="00524D01">
            <w:pPr>
              <w:jc w:val="center"/>
              <w:rPr>
                <w:rFonts w:ascii="Source Sans Pro" w:hAnsi="Source Sans Pro"/>
                <w:i/>
                <w:iCs/>
              </w:rPr>
            </w:pPr>
            <w:r>
              <w:rPr>
                <w:rFonts w:ascii="Source Sans Pro" w:hAnsi="Source Sans Pro"/>
                <w:i/>
                <w:iCs/>
              </w:rPr>
              <w:t xml:space="preserve">bb | </w:t>
            </w:r>
            <w:proofErr w:type="spellStart"/>
            <w:r>
              <w:rPr>
                <w:rFonts w:ascii="Source Sans Pro" w:hAnsi="Source Sans Pro"/>
                <w:i/>
                <w:iCs/>
              </w:rPr>
              <w:t>åå</w:t>
            </w:r>
            <w:proofErr w:type="spellEnd"/>
            <w:r>
              <w:rPr>
                <w:rFonts w:ascii="Source Sans Pro" w:hAnsi="Source Sans Pro"/>
                <w:i/>
                <w:iCs/>
              </w:rPr>
              <w:t xml:space="preserve"> | ss</w:t>
            </w:r>
          </w:p>
        </w:tc>
        <w:tc>
          <w:tcPr>
            <w:tcW w:w="917" w:type="pct"/>
            <w:tcBorders>
              <w:top w:val="single" w:sz="18" w:space="0" w:color="auto"/>
              <w:left w:val="nil"/>
              <w:bottom w:val="nil"/>
              <w:right w:val="nil"/>
            </w:tcBorders>
            <w:shd w:val="clear" w:color="auto" w:fill="DADCC3" w:themeFill="accent1" w:themeFillTint="66"/>
          </w:tcPr>
          <w:p w14:paraId="0E7F702E" w14:textId="294BBBF6" w:rsidR="00524D01" w:rsidRPr="00AD11C2" w:rsidRDefault="00524D01" w:rsidP="00524D01">
            <w:pPr>
              <w:jc w:val="center"/>
              <w:rPr>
                <w:rFonts w:ascii="Source Sans Pro" w:hAnsi="Source Sans Pro"/>
                <w:i/>
                <w:iCs/>
              </w:rPr>
            </w:pPr>
            <w:proofErr w:type="spellStart"/>
            <w:r>
              <w:rPr>
                <w:rFonts w:ascii="Source Sans Pro" w:hAnsi="Source Sans Pro"/>
                <w:i/>
                <w:iCs/>
              </w:rPr>
              <w:t>ll</w:t>
            </w:r>
            <w:proofErr w:type="spellEnd"/>
            <w:r>
              <w:rPr>
                <w:rFonts w:ascii="Source Sans Pro" w:hAnsi="Source Sans Pro"/>
                <w:i/>
                <w:iCs/>
              </w:rPr>
              <w:t xml:space="preserve"> | </w:t>
            </w:r>
            <w:proofErr w:type="spellStart"/>
            <w:r>
              <w:rPr>
                <w:rFonts w:ascii="Source Sans Pro" w:hAnsi="Source Sans Pro"/>
                <w:i/>
                <w:iCs/>
              </w:rPr>
              <w:t>ee</w:t>
            </w:r>
            <w:proofErr w:type="spellEnd"/>
            <w:r>
              <w:rPr>
                <w:rFonts w:ascii="Source Sans Pro" w:hAnsi="Source Sans Pro"/>
                <w:i/>
                <w:iCs/>
              </w:rPr>
              <w:t xml:space="preserve"> | </w:t>
            </w:r>
            <w:proofErr w:type="spellStart"/>
            <w:r>
              <w:rPr>
                <w:rFonts w:ascii="Source Sans Pro" w:hAnsi="Source Sans Pro"/>
                <w:i/>
                <w:iCs/>
              </w:rPr>
              <w:t>kk</w:t>
            </w:r>
            <w:proofErr w:type="spellEnd"/>
          </w:p>
        </w:tc>
      </w:tr>
      <w:tr w:rsidR="00524D01" w:rsidRPr="005E33B1" w14:paraId="3747E2FE" w14:textId="77777777" w:rsidTr="0091325B">
        <w:tc>
          <w:tcPr>
            <w:tcW w:w="1330" w:type="pct"/>
            <w:tcBorders>
              <w:right w:val="single" w:sz="18" w:space="0" w:color="auto"/>
            </w:tcBorders>
            <w:shd w:val="clear" w:color="auto" w:fill="E5E5E5" w:themeFill="background2" w:themeFillTint="33"/>
          </w:tcPr>
          <w:p w14:paraId="6348C69C" w14:textId="77777777" w:rsidR="00524D01" w:rsidRPr="005E33B1" w:rsidRDefault="00524D01" w:rsidP="00524D01">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DADCC3" w:themeFill="accent1" w:themeFillTint="66"/>
          </w:tcPr>
          <w:p w14:paraId="79F83A44" w14:textId="18BB9BF2" w:rsidR="00524D01" w:rsidRPr="009B7E5A" w:rsidRDefault="00524D01" w:rsidP="00524D01">
            <w:pPr>
              <w:jc w:val="center"/>
              <w:rPr>
                <w:rFonts w:ascii="Comic Sans MS" w:hAnsi="Comic Sans MS"/>
                <w:i/>
                <w:iCs/>
              </w:rPr>
            </w:pPr>
            <w:r>
              <w:rPr>
                <w:rFonts w:ascii="Comic Sans MS" w:hAnsi="Comic Sans MS" w:cs="MS Mincho"/>
                <w:lang w:eastAsia="ja-JP"/>
              </w:rPr>
              <w:t>b</w:t>
            </w:r>
            <w:r w:rsidRPr="009B7E5A">
              <w:rPr>
                <w:rFonts w:ascii="Comic Sans MS" w:hAnsi="Comic Sans MS" w:cs="MS Mincho"/>
                <w:lang w:eastAsia="ja-JP"/>
              </w:rPr>
              <w:t>・</w:t>
            </w:r>
            <w:r>
              <w:rPr>
                <w:rFonts w:ascii="Comic Sans MS" w:hAnsi="Comic Sans MS" w:cs="MS Mincho"/>
                <w:lang w:eastAsia="ja-JP"/>
              </w:rPr>
              <w:t>å</w:t>
            </w:r>
            <w:r w:rsidRPr="009B7E5A">
              <w:rPr>
                <w:rFonts w:ascii="Comic Sans MS" w:hAnsi="Comic Sans MS" w:cs="MS Mincho"/>
                <w:lang w:eastAsia="ja-JP"/>
              </w:rPr>
              <w:t>・</w:t>
            </w:r>
            <w:proofErr w:type="gramStart"/>
            <w:r>
              <w:rPr>
                <w:rFonts w:ascii="Comic Sans MS" w:hAnsi="Comic Sans MS" w:cs="MS Mincho"/>
                <w:lang w:eastAsia="ja-JP"/>
              </w:rPr>
              <w:t>s</w:t>
            </w:r>
            <w:proofErr w:type="gramEnd"/>
          </w:p>
        </w:tc>
        <w:tc>
          <w:tcPr>
            <w:tcW w:w="918" w:type="pct"/>
            <w:tcBorders>
              <w:top w:val="nil"/>
              <w:left w:val="nil"/>
              <w:bottom w:val="nil"/>
              <w:right w:val="nil"/>
            </w:tcBorders>
            <w:shd w:val="clear" w:color="auto" w:fill="DADCC3" w:themeFill="accent1" w:themeFillTint="66"/>
          </w:tcPr>
          <w:p w14:paraId="42E03C9D" w14:textId="52E67504" w:rsidR="00524D01" w:rsidRPr="009B7E5A" w:rsidRDefault="00524D01" w:rsidP="00524D01">
            <w:pPr>
              <w:jc w:val="center"/>
              <w:rPr>
                <w:rFonts w:ascii="Comic Sans MS" w:hAnsi="Comic Sans MS"/>
                <w:i/>
                <w:iCs/>
              </w:rPr>
            </w:pPr>
            <w:r>
              <w:rPr>
                <w:rFonts w:ascii="Comic Sans MS" w:hAnsi="Comic Sans MS" w:cs="MS Mincho"/>
                <w:lang w:eastAsia="ja-JP"/>
              </w:rPr>
              <w:t>l</w:t>
            </w:r>
            <w:r w:rsidRPr="009B7E5A">
              <w:rPr>
                <w:rFonts w:ascii="Comic Sans MS" w:hAnsi="Comic Sans MS" w:cs="MS Mincho"/>
                <w:lang w:eastAsia="ja-JP"/>
              </w:rPr>
              <w:t>・</w:t>
            </w: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k</w:t>
            </w:r>
            <w:proofErr w:type="gramEnd"/>
          </w:p>
        </w:tc>
        <w:tc>
          <w:tcPr>
            <w:tcW w:w="917" w:type="pct"/>
            <w:tcBorders>
              <w:top w:val="nil"/>
              <w:left w:val="nil"/>
              <w:bottom w:val="nil"/>
              <w:right w:val="nil"/>
            </w:tcBorders>
            <w:shd w:val="clear" w:color="auto" w:fill="DADCC3" w:themeFill="accent1" w:themeFillTint="66"/>
          </w:tcPr>
          <w:p w14:paraId="2F821AE5" w14:textId="3446B9CB" w:rsidR="00524D01" w:rsidRPr="009B7E5A" w:rsidRDefault="00524D01" w:rsidP="00524D01">
            <w:pPr>
              <w:jc w:val="center"/>
              <w:rPr>
                <w:rFonts w:ascii="Comic Sans MS" w:hAnsi="Comic Sans MS"/>
                <w:i/>
                <w:iCs/>
              </w:rPr>
            </w:pPr>
            <w:r>
              <w:rPr>
                <w:rFonts w:ascii="Comic Sans MS" w:hAnsi="Comic Sans MS" w:cs="MS Mincho"/>
                <w:lang w:eastAsia="ja-JP"/>
              </w:rPr>
              <w:t>b</w:t>
            </w:r>
            <w:r w:rsidRPr="009B7E5A">
              <w:rPr>
                <w:rFonts w:ascii="Comic Sans MS" w:hAnsi="Comic Sans MS" w:cs="MS Mincho"/>
                <w:lang w:eastAsia="ja-JP"/>
              </w:rPr>
              <w:t>・</w:t>
            </w:r>
            <w:r>
              <w:rPr>
                <w:rFonts w:ascii="Comic Sans MS" w:hAnsi="Comic Sans MS" w:cs="MS Mincho"/>
                <w:lang w:eastAsia="ja-JP"/>
              </w:rPr>
              <w:t>å</w:t>
            </w:r>
            <w:r w:rsidRPr="009B7E5A">
              <w:rPr>
                <w:rFonts w:ascii="Comic Sans MS" w:hAnsi="Comic Sans MS" w:cs="MS Mincho"/>
                <w:lang w:eastAsia="ja-JP"/>
              </w:rPr>
              <w:t>・</w:t>
            </w:r>
            <w:proofErr w:type="gramStart"/>
            <w:r>
              <w:rPr>
                <w:rFonts w:ascii="Comic Sans MS" w:hAnsi="Comic Sans MS" w:cs="MS Mincho"/>
                <w:lang w:eastAsia="ja-JP"/>
              </w:rPr>
              <w:t>s</w:t>
            </w:r>
            <w:proofErr w:type="gramEnd"/>
          </w:p>
        </w:tc>
        <w:tc>
          <w:tcPr>
            <w:tcW w:w="917" w:type="pct"/>
            <w:tcBorders>
              <w:top w:val="nil"/>
              <w:left w:val="nil"/>
              <w:bottom w:val="nil"/>
              <w:right w:val="nil"/>
            </w:tcBorders>
            <w:shd w:val="clear" w:color="auto" w:fill="DADCC3" w:themeFill="accent1" w:themeFillTint="66"/>
          </w:tcPr>
          <w:p w14:paraId="2D4E7E16" w14:textId="2ED3E290" w:rsidR="00524D01" w:rsidRPr="009B7E5A" w:rsidRDefault="00524D01" w:rsidP="00524D01">
            <w:pPr>
              <w:jc w:val="center"/>
              <w:rPr>
                <w:rFonts w:ascii="Comic Sans MS" w:hAnsi="Comic Sans MS"/>
                <w:i/>
                <w:iCs/>
              </w:rPr>
            </w:pPr>
            <w:r>
              <w:rPr>
                <w:rFonts w:ascii="Comic Sans MS" w:hAnsi="Comic Sans MS" w:cs="MS Mincho"/>
                <w:lang w:eastAsia="ja-JP"/>
              </w:rPr>
              <w:t>l</w:t>
            </w:r>
            <w:r w:rsidRPr="009B7E5A">
              <w:rPr>
                <w:rFonts w:ascii="Comic Sans MS" w:hAnsi="Comic Sans MS" w:cs="MS Mincho"/>
                <w:lang w:eastAsia="ja-JP"/>
              </w:rPr>
              <w:t>・</w:t>
            </w:r>
            <w:r>
              <w:rPr>
                <w:rFonts w:ascii="Comic Sans MS" w:hAnsi="Comic Sans MS" w:cs="MS Mincho"/>
                <w:lang w:eastAsia="ja-JP"/>
              </w:rPr>
              <w:t>e</w:t>
            </w:r>
            <w:r w:rsidRPr="009B7E5A">
              <w:rPr>
                <w:rFonts w:ascii="Comic Sans MS" w:hAnsi="Comic Sans MS" w:cs="MS Mincho"/>
                <w:lang w:eastAsia="ja-JP"/>
              </w:rPr>
              <w:t>・</w:t>
            </w:r>
            <w:proofErr w:type="gramStart"/>
            <w:r>
              <w:rPr>
                <w:rFonts w:ascii="Comic Sans MS" w:hAnsi="Comic Sans MS" w:cs="MS Mincho"/>
                <w:lang w:eastAsia="ja-JP"/>
              </w:rPr>
              <w:t>k</w:t>
            </w:r>
            <w:proofErr w:type="gramEnd"/>
          </w:p>
        </w:tc>
      </w:tr>
    </w:tbl>
    <w:p w14:paraId="5BDBEB4F" w14:textId="77777777" w:rsidR="0048403E" w:rsidRDefault="0048403E" w:rsidP="0048403E">
      <w:pPr>
        <w:rPr>
          <w:rFonts w:ascii="Source Sans Pro" w:hAnsi="Source Sans Pro"/>
        </w:rPr>
      </w:pPr>
    </w:p>
    <w:p w14:paraId="1EDF2904" w14:textId="77777777" w:rsidR="0048403E" w:rsidRPr="00D35121" w:rsidRDefault="0048403E" w:rsidP="0048403E">
      <w:pPr>
        <w:rPr>
          <w:rFonts w:ascii="Source Sans Pro" w:hAnsi="Source Sans Pro"/>
        </w:rPr>
      </w:pPr>
      <w:r w:rsidRPr="00D35121">
        <w:rPr>
          <w:rFonts w:ascii="Source Sans Pro" w:hAnsi="Source Sans Pro"/>
        </w:rPr>
        <w:t>Principen är enkel. Efter en stund vill man ha mer variation.</w:t>
      </w:r>
    </w:p>
    <w:tbl>
      <w:tblPr>
        <w:tblStyle w:val="Tabellrutntljust"/>
        <w:tblW w:w="4692" w:type="pct"/>
        <w:shd w:val="clear" w:color="auto" w:fill="B2B2B2" w:themeFill="background2" w:themeFillTint="99"/>
        <w:tblLook w:val="04A0" w:firstRow="1" w:lastRow="0" w:firstColumn="1" w:lastColumn="0" w:noHBand="0" w:noVBand="1"/>
      </w:tblPr>
      <w:tblGrid>
        <w:gridCol w:w="2261"/>
        <w:gridCol w:w="1560"/>
        <w:gridCol w:w="1562"/>
        <w:gridCol w:w="1562"/>
        <w:gridCol w:w="1562"/>
      </w:tblGrid>
      <w:tr w:rsidR="0048403E" w:rsidRPr="005E33B1" w14:paraId="7380FDA7" w14:textId="77777777" w:rsidTr="0091325B">
        <w:tc>
          <w:tcPr>
            <w:tcW w:w="1329" w:type="pct"/>
            <w:tcBorders>
              <w:bottom w:val="single" w:sz="18" w:space="0" w:color="auto"/>
              <w:right w:val="single" w:sz="18" w:space="0" w:color="auto"/>
            </w:tcBorders>
            <w:shd w:val="clear" w:color="auto" w:fill="E5E5E5" w:themeFill="background2" w:themeFillTint="33"/>
          </w:tcPr>
          <w:p w14:paraId="723546D5" w14:textId="77777777" w:rsidR="0048403E" w:rsidRPr="005E33B1" w:rsidRDefault="0048403E" w:rsidP="0091325B">
            <w:pPr>
              <w:rPr>
                <w:rFonts w:ascii="Source Sans Pro" w:hAnsi="Source Sans Pro"/>
              </w:rPr>
            </w:pPr>
            <w:r>
              <w:rPr>
                <w:rFonts w:ascii="Source Sans Pro" w:hAnsi="Source Sans Pro"/>
                <w:i/>
                <w:iCs/>
              </w:rPr>
              <w:t>mo</w:t>
            </w:r>
            <w:r w:rsidRPr="009B5CB6">
              <w:rPr>
                <w:rFonts w:ascii="Source Sans Pro" w:hAnsi="Source Sans Pro"/>
                <w:i/>
                <w:iCs/>
              </w:rPr>
              <w:t xml:space="preserve">r, </w:t>
            </w:r>
            <w:r>
              <w:rPr>
                <w:rFonts w:ascii="Source Sans Pro" w:hAnsi="Source Sans Pro"/>
                <w:i/>
                <w:iCs/>
              </w:rPr>
              <w:t>res, sal, mil</w:t>
            </w:r>
          </w:p>
        </w:tc>
        <w:tc>
          <w:tcPr>
            <w:tcW w:w="917" w:type="pct"/>
            <w:tcBorders>
              <w:top w:val="nil"/>
              <w:left w:val="single" w:sz="18" w:space="0" w:color="auto"/>
              <w:bottom w:val="single" w:sz="18" w:space="0" w:color="auto"/>
              <w:right w:val="nil"/>
            </w:tcBorders>
          </w:tcPr>
          <w:p w14:paraId="00EB450E"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5CC4DE4F"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07916DB2" w14:textId="77777777" w:rsidR="0048403E" w:rsidRPr="00AD11C2" w:rsidRDefault="0048403E" w:rsidP="0091325B">
            <w:pPr>
              <w:jc w:val="center"/>
              <w:rPr>
                <w:rFonts w:ascii="Source Sans Pro" w:hAnsi="Source Sans Pro"/>
                <w:i/>
                <w:iCs/>
              </w:rPr>
            </w:pPr>
          </w:p>
        </w:tc>
        <w:tc>
          <w:tcPr>
            <w:tcW w:w="918" w:type="pct"/>
            <w:tcBorders>
              <w:top w:val="nil"/>
              <w:left w:val="nil"/>
              <w:bottom w:val="single" w:sz="18" w:space="0" w:color="auto"/>
              <w:right w:val="nil"/>
            </w:tcBorders>
          </w:tcPr>
          <w:p w14:paraId="712A014E" w14:textId="77777777" w:rsidR="0048403E" w:rsidRPr="00AD11C2" w:rsidRDefault="0048403E" w:rsidP="0091325B">
            <w:pPr>
              <w:jc w:val="center"/>
              <w:rPr>
                <w:rFonts w:ascii="Source Sans Pro" w:hAnsi="Source Sans Pro"/>
                <w:i/>
                <w:iCs/>
              </w:rPr>
            </w:pPr>
          </w:p>
        </w:tc>
      </w:tr>
      <w:tr w:rsidR="00524D01" w:rsidRPr="005E33B1" w14:paraId="30F77441" w14:textId="77777777" w:rsidTr="0091325B">
        <w:tc>
          <w:tcPr>
            <w:tcW w:w="1329" w:type="pct"/>
            <w:tcBorders>
              <w:top w:val="single" w:sz="18" w:space="0" w:color="auto"/>
              <w:right w:val="single" w:sz="18" w:space="0" w:color="auto"/>
            </w:tcBorders>
            <w:shd w:val="clear" w:color="auto" w:fill="E5E5E5" w:themeFill="background2" w:themeFillTint="33"/>
          </w:tcPr>
          <w:p w14:paraId="368FD44C" w14:textId="77777777" w:rsidR="00524D01" w:rsidRPr="005E33B1" w:rsidRDefault="00524D01" w:rsidP="00524D01">
            <w:pPr>
              <w:rPr>
                <w:rFonts w:ascii="Source Sans Pro" w:hAnsi="Source Sans Pro"/>
              </w:rPr>
            </w:pPr>
            <w:r>
              <w:rPr>
                <w:rFonts w:ascii="Source Sans Pro" w:hAnsi="Source Sans Pro"/>
              </w:rPr>
              <w:t>uppdelad ljudning</w:t>
            </w:r>
          </w:p>
        </w:tc>
        <w:tc>
          <w:tcPr>
            <w:tcW w:w="917" w:type="pct"/>
            <w:tcBorders>
              <w:top w:val="single" w:sz="18" w:space="0" w:color="auto"/>
              <w:left w:val="single" w:sz="18" w:space="0" w:color="auto"/>
              <w:bottom w:val="nil"/>
              <w:right w:val="nil"/>
            </w:tcBorders>
            <w:shd w:val="clear" w:color="auto" w:fill="DADCC3" w:themeFill="accent1" w:themeFillTint="66"/>
          </w:tcPr>
          <w:p w14:paraId="46D03F5A" w14:textId="7E45041C" w:rsidR="00524D01" w:rsidRPr="00AD11C2" w:rsidRDefault="00524D01" w:rsidP="00524D01">
            <w:pPr>
              <w:jc w:val="center"/>
              <w:rPr>
                <w:rFonts w:ascii="Source Sans Pro" w:hAnsi="Source Sans Pro"/>
                <w:i/>
                <w:iCs/>
              </w:rPr>
            </w:pPr>
            <w:proofErr w:type="spellStart"/>
            <w:r>
              <w:rPr>
                <w:rFonts w:ascii="Source Sans Pro" w:hAnsi="Source Sans Pro"/>
                <w:i/>
                <w:iCs/>
              </w:rPr>
              <w:t>kk</w:t>
            </w:r>
            <w:proofErr w:type="spellEnd"/>
            <w:r>
              <w:rPr>
                <w:rFonts w:ascii="Source Sans Pro" w:hAnsi="Source Sans Pro"/>
                <w:i/>
                <w:iCs/>
              </w:rPr>
              <w:t xml:space="preserve"> | </w:t>
            </w:r>
            <w:proofErr w:type="spellStart"/>
            <w:r>
              <w:rPr>
                <w:rFonts w:ascii="Source Sans Pro" w:hAnsi="Source Sans Pro"/>
                <w:i/>
                <w:iCs/>
              </w:rPr>
              <w:t>oo</w:t>
            </w:r>
            <w:proofErr w:type="spellEnd"/>
            <w:r>
              <w:rPr>
                <w:rFonts w:ascii="Source Sans Pro" w:hAnsi="Source Sans Pro"/>
                <w:i/>
                <w:iCs/>
              </w:rPr>
              <w:t xml:space="preserve"> | </w:t>
            </w:r>
            <w:proofErr w:type="spellStart"/>
            <w:r>
              <w:rPr>
                <w:rFonts w:ascii="Source Sans Pro" w:hAnsi="Source Sans Pro"/>
                <w:i/>
                <w:iCs/>
              </w:rPr>
              <w:t>rr</w:t>
            </w:r>
            <w:proofErr w:type="spellEnd"/>
          </w:p>
        </w:tc>
        <w:tc>
          <w:tcPr>
            <w:tcW w:w="918" w:type="pct"/>
            <w:tcBorders>
              <w:top w:val="single" w:sz="18" w:space="0" w:color="auto"/>
              <w:left w:val="nil"/>
              <w:bottom w:val="nil"/>
              <w:right w:val="nil"/>
            </w:tcBorders>
            <w:shd w:val="clear" w:color="auto" w:fill="DADCC3" w:themeFill="accent1" w:themeFillTint="66"/>
          </w:tcPr>
          <w:p w14:paraId="3E1B2E12" w14:textId="38CE8309" w:rsidR="00524D01" w:rsidRDefault="00524D01" w:rsidP="00524D01">
            <w:pPr>
              <w:jc w:val="center"/>
              <w:rPr>
                <w:rFonts w:ascii="Source Sans Pro" w:hAnsi="Source Sans Pro"/>
                <w:i/>
                <w:iCs/>
              </w:rPr>
            </w:pPr>
            <w:r>
              <w:rPr>
                <w:rFonts w:ascii="Source Sans Pro" w:hAnsi="Source Sans Pro"/>
                <w:i/>
                <w:iCs/>
              </w:rPr>
              <w:t xml:space="preserve">bb | </w:t>
            </w:r>
            <w:proofErr w:type="spellStart"/>
            <w:r>
              <w:rPr>
                <w:rFonts w:ascii="Source Sans Pro" w:hAnsi="Source Sans Pro"/>
                <w:i/>
                <w:iCs/>
              </w:rPr>
              <w:t>aa</w:t>
            </w:r>
            <w:proofErr w:type="spellEnd"/>
            <w:r>
              <w:rPr>
                <w:rFonts w:ascii="Source Sans Pro" w:hAnsi="Source Sans Pro"/>
                <w:i/>
                <w:iCs/>
              </w:rPr>
              <w:t xml:space="preserve"> | ss</w:t>
            </w:r>
          </w:p>
        </w:tc>
        <w:tc>
          <w:tcPr>
            <w:tcW w:w="918" w:type="pct"/>
            <w:tcBorders>
              <w:top w:val="single" w:sz="18" w:space="0" w:color="auto"/>
              <w:left w:val="nil"/>
              <w:bottom w:val="nil"/>
              <w:right w:val="nil"/>
            </w:tcBorders>
            <w:shd w:val="clear" w:color="auto" w:fill="DADCC3" w:themeFill="accent1" w:themeFillTint="66"/>
          </w:tcPr>
          <w:p w14:paraId="33C3423B" w14:textId="038EC6EC" w:rsidR="00524D01" w:rsidRPr="00AD11C2" w:rsidRDefault="00524D01" w:rsidP="00524D01">
            <w:pPr>
              <w:jc w:val="center"/>
              <w:rPr>
                <w:rFonts w:ascii="Source Sans Pro" w:hAnsi="Source Sans Pro"/>
                <w:i/>
                <w:iCs/>
              </w:rPr>
            </w:pPr>
            <w:proofErr w:type="spellStart"/>
            <w:r>
              <w:rPr>
                <w:rFonts w:ascii="Source Sans Pro" w:hAnsi="Source Sans Pro"/>
                <w:i/>
                <w:iCs/>
              </w:rPr>
              <w:t>tt</w:t>
            </w:r>
            <w:proofErr w:type="spellEnd"/>
            <w:r>
              <w:rPr>
                <w:rFonts w:ascii="Source Sans Pro" w:hAnsi="Source Sans Pro"/>
                <w:i/>
                <w:iCs/>
              </w:rPr>
              <w:t xml:space="preserve"> | </w:t>
            </w:r>
            <w:proofErr w:type="spellStart"/>
            <w:r>
              <w:rPr>
                <w:rFonts w:ascii="Source Sans Pro" w:hAnsi="Source Sans Pro"/>
                <w:i/>
                <w:iCs/>
              </w:rPr>
              <w:t>åå</w:t>
            </w:r>
            <w:proofErr w:type="spellEnd"/>
            <w:r>
              <w:rPr>
                <w:rFonts w:ascii="Source Sans Pro" w:hAnsi="Source Sans Pro"/>
                <w:i/>
                <w:iCs/>
              </w:rPr>
              <w:t xml:space="preserve"> | </w:t>
            </w:r>
            <w:proofErr w:type="spellStart"/>
            <w:r>
              <w:rPr>
                <w:rFonts w:ascii="Source Sans Pro" w:hAnsi="Source Sans Pro"/>
                <w:i/>
                <w:iCs/>
              </w:rPr>
              <w:t>tt</w:t>
            </w:r>
            <w:proofErr w:type="spellEnd"/>
          </w:p>
        </w:tc>
        <w:tc>
          <w:tcPr>
            <w:tcW w:w="918" w:type="pct"/>
            <w:tcBorders>
              <w:top w:val="single" w:sz="18" w:space="0" w:color="auto"/>
              <w:left w:val="nil"/>
              <w:bottom w:val="nil"/>
              <w:right w:val="nil"/>
            </w:tcBorders>
            <w:shd w:val="clear" w:color="auto" w:fill="DADCC3" w:themeFill="accent1" w:themeFillTint="66"/>
          </w:tcPr>
          <w:p w14:paraId="64D0952B" w14:textId="5F4CBED8" w:rsidR="00524D01" w:rsidRPr="00AD11C2" w:rsidRDefault="00524D01" w:rsidP="00524D01">
            <w:pPr>
              <w:jc w:val="center"/>
              <w:rPr>
                <w:rFonts w:ascii="Source Sans Pro" w:hAnsi="Source Sans Pro"/>
                <w:i/>
                <w:iCs/>
              </w:rPr>
            </w:pPr>
            <w:proofErr w:type="spellStart"/>
            <w:r>
              <w:rPr>
                <w:rFonts w:ascii="Source Sans Pro" w:hAnsi="Source Sans Pro"/>
                <w:i/>
                <w:iCs/>
              </w:rPr>
              <w:t>nn</w:t>
            </w:r>
            <w:proofErr w:type="spellEnd"/>
            <w:r>
              <w:rPr>
                <w:rFonts w:ascii="Source Sans Pro" w:hAnsi="Source Sans Pro"/>
                <w:i/>
                <w:iCs/>
              </w:rPr>
              <w:t xml:space="preserve"> | </w:t>
            </w:r>
            <w:proofErr w:type="spellStart"/>
            <w:r>
              <w:rPr>
                <w:rFonts w:ascii="Source Sans Pro" w:hAnsi="Source Sans Pro"/>
                <w:i/>
                <w:iCs/>
              </w:rPr>
              <w:t>öö</w:t>
            </w:r>
            <w:proofErr w:type="spellEnd"/>
            <w:r>
              <w:rPr>
                <w:rFonts w:ascii="Source Sans Pro" w:hAnsi="Source Sans Pro"/>
                <w:i/>
                <w:iCs/>
              </w:rPr>
              <w:t xml:space="preserve"> | </w:t>
            </w:r>
            <w:proofErr w:type="spellStart"/>
            <w:r>
              <w:rPr>
                <w:rFonts w:ascii="Source Sans Pro" w:hAnsi="Source Sans Pro"/>
                <w:i/>
                <w:iCs/>
              </w:rPr>
              <w:t>tt</w:t>
            </w:r>
            <w:proofErr w:type="spellEnd"/>
          </w:p>
        </w:tc>
      </w:tr>
      <w:tr w:rsidR="00524D01" w:rsidRPr="005E33B1" w14:paraId="5DD88FD5" w14:textId="77777777" w:rsidTr="0091325B">
        <w:tc>
          <w:tcPr>
            <w:tcW w:w="1329" w:type="pct"/>
            <w:tcBorders>
              <w:right w:val="single" w:sz="18" w:space="0" w:color="auto"/>
            </w:tcBorders>
            <w:shd w:val="clear" w:color="auto" w:fill="E5E5E5" w:themeFill="background2" w:themeFillTint="33"/>
          </w:tcPr>
          <w:p w14:paraId="2033AF17" w14:textId="77777777" w:rsidR="00524D01" w:rsidRPr="005E33B1" w:rsidRDefault="00524D01" w:rsidP="00524D01">
            <w:pPr>
              <w:rPr>
                <w:rFonts w:ascii="Source Sans Pro" w:hAnsi="Source Sans Pro"/>
              </w:rPr>
            </w:pPr>
            <w:r>
              <w:rPr>
                <w:rFonts w:ascii="Source Sans Pro" w:hAnsi="Source Sans Pro"/>
              </w:rPr>
              <w:t>rörelser</w:t>
            </w:r>
          </w:p>
        </w:tc>
        <w:tc>
          <w:tcPr>
            <w:tcW w:w="917" w:type="pct"/>
            <w:tcBorders>
              <w:top w:val="nil"/>
              <w:left w:val="single" w:sz="18" w:space="0" w:color="auto"/>
              <w:bottom w:val="nil"/>
              <w:right w:val="nil"/>
            </w:tcBorders>
            <w:shd w:val="clear" w:color="auto" w:fill="DADCC3" w:themeFill="accent1" w:themeFillTint="66"/>
          </w:tcPr>
          <w:p w14:paraId="79D0D826" w14:textId="1EB550A9" w:rsidR="00524D01" w:rsidRPr="009B7E5A" w:rsidRDefault="00524D01" w:rsidP="00524D01">
            <w:pPr>
              <w:jc w:val="center"/>
              <w:rPr>
                <w:rFonts w:ascii="Comic Sans MS" w:hAnsi="Comic Sans MS"/>
                <w:i/>
                <w:iCs/>
              </w:rPr>
            </w:pPr>
            <w:r>
              <w:rPr>
                <w:rFonts w:ascii="Comic Sans MS" w:hAnsi="Comic Sans MS" w:cs="MS Mincho"/>
                <w:lang w:eastAsia="ja-JP"/>
              </w:rPr>
              <w:t>k</w:t>
            </w:r>
            <w:r w:rsidRPr="009B7E5A">
              <w:rPr>
                <w:rFonts w:ascii="Comic Sans MS" w:hAnsi="Comic Sans MS" w:cs="MS Mincho"/>
                <w:lang w:eastAsia="ja-JP"/>
              </w:rPr>
              <w:t>・</w:t>
            </w:r>
            <w:r>
              <w:rPr>
                <w:rFonts w:ascii="Comic Sans MS" w:hAnsi="Comic Sans MS" w:cs="MS Mincho"/>
                <w:lang w:eastAsia="ja-JP"/>
              </w:rPr>
              <w:t>o</w:t>
            </w:r>
            <w:r w:rsidRPr="009B7E5A">
              <w:rPr>
                <w:rFonts w:ascii="Comic Sans MS" w:hAnsi="Comic Sans MS" w:cs="MS Mincho"/>
                <w:lang w:eastAsia="ja-JP"/>
              </w:rPr>
              <w:t>・</w:t>
            </w:r>
            <w:proofErr w:type="gramStart"/>
            <w:r>
              <w:rPr>
                <w:rFonts w:ascii="Comic Sans MS" w:hAnsi="Comic Sans MS" w:cs="MS Mincho"/>
                <w:lang w:eastAsia="ja-JP"/>
              </w:rPr>
              <w:t>r</w:t>
            </w:r>
            <w:proofErr w:type="gramEnd"/>
          </w:p>
        </w:tc>
        <w:tc>
          <w:tcPr>
            <w:tcW w:w="918" w:type="pct"/>
            <w:tcBorders>
              <w:top w:val="nil"/>
              <w:left w:val="nil"/>
              <w:bottom w:val="nil"/>
              <w:right w:val="nil"/>
            </w:tcBorders>
            <w:shd w:val="clear" w:color="auto" w:fill="DADCC3" w:themeFill="accent1" w:themeFillTint="66"/>
          </w:tcPr>
          <w:p w14:paraId="5C011EFE" w14:textId="47BDFE9F" w:rsidR="00524D01" w:rsidRDefault="00524D01" w:rsidP="00524D01">
            <w:pPr>
              <w:jc w:val="center"/>
              <w:rPr>
                <w:rFonts w:ascii="Comic Sans MS" w:hAnsi="Comic Sans MS" w:cs="MS Mincho"/>
                <w:lang w:eastAsia="ja-JP"/>
              </w:rPr>
            </w:pPr>
            <w:r>
              <w:rPr>
                <w:rFonts w:ascii="Comic Sans MS" w:hAnsi="Comic Sans MS" w:cs="MS Mincho"/>
                <w:lang w:eastAsia="ja-JP"/>
              </w:rPr>
              <w:t>b</w:t>
            </w:r>
            <w:r w:rsidRPr="009B7E5A">
              <w:rPr>
                <w:rFonts w:ascii="Comic Sans MS" w:hAnsi="Comic Sans MS" w:cs="MS Mincho"/>
                <w:lang w:eastAsia="ja-JP"/>
              </w:rPr>
              <w:t>・</w:t>
            </w:r>
            <w:r>
              <w:rPr>
                <w:rFonts w:ascii="Comic Sans MS" w:hAnsi="Comic Sans MS" w:cs="MS Mincho"/>
                <w:lang w:eastAsia="ja-JP"/>
              </w:rPr>
              <w:t>a</w:t>
            </w:r>
            <w:r w:rsidRPr="009B7E5A">
              <w:rPr>
                <w:rFonts w:ascii="Comic Sans MS" w:hAnsi="Comic Sans MS" w:cs="MS Mincho"/>
                <w:lang w:eastAsia="ja-JP"/>
              </w:rPr>
              <w:t>・</w:t>
            </w:r>
            <w:proofErr w:type="gramStart"/>
            <w:r>
              <w:rPr>
                <w:rFonts w:ascii="Comic Sans MS" w:hAnsi="Comic Sans MS" w:cs="MS Mincho"/>
                <w:lang w:eastAsia="ja-JP"/>
              </w:rPr>
              <w:t>s</w:t>
            </w:r>
            <w:proofErr w:type="gramEnd"/>
          </w:p>
        </w:tc>
        <w:tc>
          <w:tcPr>
            <w:tcW w:w="918" w:type="pct"/>
            <w:tcBorders>
              <w:top w:val="nil"/>
              <w:left w:val="nil"/>
              <w:bottom w:val="nil"/>
              <w:right w:val="nil"/>
            </w:tcBorders>
            <w:shd w:val="clear" w:color="auto" w:fill="DADCC3" w:themeFill="accent1" w:themeFillTint="66"/>
          </w:tcPr>
          <w:p w14:paraId="320ED369" w14:textId="01FCE1F6" w:rsidR="00524D01" w:rsidRPr="009B7E5A" w:rsidRDefault="00524D01" w:rsidP="00524D01">
            <w:pPr>
              <w:jc w:val="center"/>
              <w:rPr>
                <w:rFonts w:ascii="Comic Sans MS" w:hAnsi="Comic Sans MS"/>
                <w:i/>
                <w:iCs/>
              </w:rPr>
            </w:pPr>
            <w:r>
              <w:rPr>
                <w:rFonts w:ascii="Comic Sans MS" w:hAnsi="Comic Sans MS" w:cs="MS Mincho"/>
                <w:lang w:eastAsia="ja-JP"/>
              </w:rPr>
              <w:t>t</w:t>
            </w:r>
            <w:r w:rsidRPr="009B7E5A">
              <w:rPr>
                <w:rFonts w:ascii="Comic Sans MS" w:hAnsi="Comic Sans MS" w:cs="MS Mincho"/>
                <w:lang w:eastAsia="ja-JP"/>
              </w:rPr>
              <w:t>・</w:t>
            </w:r>
            <w:r>
              <w:rPr>
                <w:rFonts w:ascii="Comic Sans MS" w:hAnsi="Comic Sans MS" w:cs="MS Mincho"/>
                <w:lang w:eastAsia="ja-JP"/>
              </w:rPr>
              <w:t>å</w:t>
            </w:r>
            <w:r w:rsidRPr="009B7E5A">
              <w:rPr>
                <w:rFonts w:ascii="Comic Sans MS" w:hAnsi="Comic Sans MS" w:cs="MS Mincho"/>
                <w:lang w:eastAsia="ja-JP"/>
              </w:rPr>
              <w:t>・</w:t>
            </w:r>
            <w:proofErr w:type="gramStart"/>
            <w:r>
              <w:rPr>
                <w:rFonts w:ascii="Comic Sans MS" w:hAnsi="Comic Sans MS" w:cs="MS Mincho"/>
                <w:lang w:eastAsia="ja-JP"/>
              </w:rPr>
              <w:t>t</w:t>
            </w:r>
            <w:proofErr w:type="gramEnd"/>
          </w:p>
        </w:tc>
        <w:tc>
          <w:tcPr>
            <w:tcW w:w="918" w:type="pct"/>
            <w:tcBorders>
              <w:top w:val="nil"/>
              <w:left w:val="nil"/>
              <w:bottom w:val="nil"/>
              <w:right w:val="nil"/>
            </w:tcBorders>
            <w:shd w:val="clear" w:color="auto" w:fill="DADCC3" w:themeFill="accent1" w:themeFillTint="66"/>
          </w:tcPr>
          <w:p w14:paraId="7DD13483" w14:textId="76919C27" w:rsidR="00524D01" w:rsidRPr="009B7E5A" w:rsidRDefault="00524D01" w:rsidP="00524D01">
            <w:pPr>
              <w:jc w:val="center"/>
              <w:rPr>
                <w:rFonts w:ascii="Comic Sans MS" w:hAnsi="Comic Sans MS"/>
                <w:i/>
                <w:iCs/>
              </w:rPr>
            </w:pPr>
            <w:r>
              <w:rPr>
                <w:rFonts w:ascii="Comic Sans MS" w:hAnsi="Comic Sans MS" w:cs="MS Mincho"/>
                <w:lang w:eastAsia="ja-JP"/>
              </w:rPr>
              <w:t>n</w:t>
            </w:r>
            <w:r w:rsidRPr="009B7E5A">
              <w:rPr>
                <w:rFonts w:ascii="Comic Sans MS" w:hAnsi="Comic Sans MS" w:cs="MS Mincho"/>
                <w:lang w:eastAsia="ja-JP"/>
              </w:rPr>
              <w:t>・</w:t>
            </w:r>
            <w:r>
              <w:rPr>
                <w:rFonts w:ascii="Comic Sans MS" w:hAnsi="Comic Sans MS" w:cs="MS Mincho"/>
                <w:lang w:eastAsia="ja-JP"/>
              </w:rPr>
              <w:t>ö</w:t>
            </w:r>
            <w:r w:rsidRPr="009B7E5A">
              <w:rPr>
                <w:rFonts w:ascii="Comic Sans MS" w:hAnsi="Comic Sans MS" w:cs="MS Mincho"/>
                <w:lang w:eastAsia="ja-JP"/>
              </w:rPr>
              <w:t>・</w:t>
            </w:r>
            <w:proofErr w:type="gramStart"/>
            <w:r>
              <w:rPr>
                <w:rFonts w:ascii="Comic Sans MS" w:hAnsi="Comic Sans MS" w:cs="MS Mincho"/>
                <w:lang w:eastAsia="ja-JP"/>
              </w:rPr>
              <w:t>t</w:t>
            </w:r>
            <w:proofErr w:type="gramEnd"/>
          </w:p>
        </w:tc>
      </w:tr>
    </w:tbl>
    <w:p w14:paraId="0AEEFB3E" w14:textId="77777777" w:rsidR="00524D01" w:rsidRDefault="00524D01" w:rsidP="0048403E"/>
    <w:p w14:paraId="61EFC57A" w14:textId="77777777" w:rsidR="0048403E" w:rsidRPr="00C93EB2" w:rsidRDefault="0048403E" w:rsidP="0048403E">
      <w:pPr>
        <w:pStyle w:val="Rubrik3numrerad"/>
      </w:pPr>
      <w:bookmarkStart w:id="64" w:name="_Toc230501771"/>
      <w:r w:rsidRPr="00C93EB2">
        <w:lastRenderedPageBreak/>
        <w:t>Uppdelad ljudning – med ljud utan rörelser</w:t>
      </w:r>
      <w:bookmarkEnd w:id="64"/>
    </w:p>
    <w:p w14:paraId="50596B86" w14:textId="36D27876" w:rsidR="00ED4FD2" w:rsidRDefault="0048403E" w:rsidP="00ED4FD2">
      <w:pPr>
        <w:tabs>
          <w:tab w:val="left" w:pos="1843"/>
          <w:tab w:val="left" w:pos="3402"/>
        </w:tabs>
        <w:rPr>
          <w:rFonts w:ascii="Source Sans Pro" w:hAnsi="Source Sans Pro"/>
        </w:rPr>
      </w:pPr>
      <w:r w:rsidRPr="006D0BF0">
        <w:rPr>
          <w:rFonts w:ascii="Source Sans Pro" w:hAnsi="Source Sans Pro"/>
        </w:rPr>
        <w:t xml:space="preserve">När tekniken med </w:t>
      </w:r>
      <w:r>
        <w:rPr>
          <w:rFonts w:ascii="Source Sans Pro" w:hAnsi="Source Sans Pro"/>
        </w:rPr>
        <w:t xml:space="preserve">uppdelad </w:t>
      </w:r>
      <w:r w:rsidRPr="006D0BF0">
        <w:rPr>
          <w:rFonts w:ascii="Source Sans Pro" w:hAnsi="Source Sans Pro"/>
        </w:rPr>
        <w:t>ljud</w:t>
      </w:r>
      <w:r>
        <w:rPr>
          <w:rFonts w:ascii="Source Sans Pro" w:hAnsi="Source Sans Pro"/>
        </w:rPr>
        <w:t>ning</w:t>
      </w:r>
      <w:r w:rsidRPr="006D0BF0">
        <w:rPr>
          <w:rFonts w:ascii="Source Sans Pro" w:hAnsi="Source Sans Pro"/>
        </w:rPr>
        <w:t xml:space="preserve"> och rörelse fungerar börjar man också träna </w:t>
      </w:r>
      <w:r w:rsidRPr="00C36906">
        <w:rPr>
          <w:rFonts w:ascii="Source Sans Pro" w:hAnsi="Source Sans Pro"/>
          <w:i/>
          <w:iCs/>
        </w:rPr>
        <w:t>utan</w:t>
      </w:r>
      <w:r w:rsidRPr="006D0BF0">
        <w:rPr>
          <w:rFonts w:ascii="Source Sans Pro" w:hAnsi="Source Sans Pro"/>
        </w:rPr>
        <w:t xml:space="preserve"> rörelserna, således med ljudning endast. Nu lägger man till helordet vilket uttalas direkt efter den </w:t>
      </w:r>
      <w:r>
        <w:rPr>
          <w:rFonts w:ascii="Source Sans Pro" w:hAnsi="Source Sans Pro"/>
        </w:rPr>
        <w:t>uppdelade</w:t>
      </w:r>
      <w:r w:rsidRPr="006D0BF0">
        <w:rPr>
          <w:rFonts w:ascii="Source Sans Pro" w:hAnsi="Source Sans Pro"/>
        </w:rPr>
        <w:t xml:space="preserve"> ljudningen. Eleverna ska alltså dels ljuda </w:t>
      </w:r>
      <w:r>
        <w:rPr>
          <w:rFonts w:ascii="Source Sans Pro" w:hAnsi="Source Sans Pro"/>
        </w:rPr>
        <w:t>uppdelat</w:t>
      </w:r>
      <w:r w:rsidRPr="006D0BF0">
        <w:rPr>
          <w:rFonts w:ascii="Source Sans Pro" w:hAnsi="Source Sans Pro"/>
        </w:rPr>
        <w:t>, dels säga helordet på normalt sätt</w:t>
      </w:r>
      <w:r>
        <w:rPr>
          <w:rFonts w:ascii="Source Sans Pro" w:hAnsi="Source Sans Pro"/>
        </w:rPr>
        <w:t>, så här</w:t>
      </w:r>
      <w:r w:rsidRPr="006D0BF0">
        <w:rPr>
          <w:rFonts w:ascii="Source Sans Pro" w:hAnsi="Source Sans Pro"/>
        </w:rPr>
        <w:t>:</w:t>
      </w:r>
      <w:r w:rsidR="00ED4FD2">
        <w:rPr>
          <w:rFonts w:ascii="Source Sans Pro" w:hAnsi="Source Sans Pro"/>
        </w:rPr>
        <w:t xml:space="preserve"> </w:t>
      </w:r>
      <w:r w:rsidR="00C93EB2">
        <w:rPr>
          <w:rFonts w:ascii="Source Sans Pro" w:hAnsi="Source Sans Pro"/>
          <w:i/>
          <w:iCs/>
        </w:rPr>
        <w:t>bb</w:t>
      </w:r>
      <w:r>
        <w:rPr>
          <w:rFonts w:ascii="Source Sans Pro" w:hAnsi="Source Sans Pro"/>
          <w:i/>
          <w:iCs/>
        </w:rPr>
        <w:t xml:space="preserve"> | </w:t>
      </w:r>
      <w:proofErr w:type="spellStart"/>
      <w:r w:rsidR="00C93EB2">
        <w:rPr>
          <w:rFonts w:ascii="Source Sans Pro" w:hAnsi="Source Sans Pro"/>
          <w:i/>
          <w:iCs/>
        </w:rPr>
        <w:t>aa</w:t>
      </w:r>
      <w:proofErr w:type="spellEnd"/>
      <w:r>
        <w:rPr>
          <w:rFonts w:ascii="Source Sans Pro" w:hAnsi="Source Sans Pro"/>
          <w:i/>
          <w:iCs/>
        </w:rPr>
        <w:t xml:space="preserve"> | </w:t>
      </w:r>
      <w:r w:rsidR="00C93EB2">
        <w:rPr>
          <w:rFonts w:ascii="Source Sans Pro" w:hAnsi="Source Sans Pro"/>
          <w:i/>
          <w:iCs/>
        </w:rPr>
        <w:t>ss</w:t>
      </w:r>
      <w:r w:rsidRPr="00C36906">
        <w:rPr>
          <w:rFonts w:ascii="Source Sans Pro" w:hAnsi="Source Sans Pro"/>
          <w:i/>
          <w:iCs/>
        </w:rPr>
        <w:t xml:space="preserve"> | </w:t>
      </w:r>
      <w:r w:rsidR="00C93EB2">
        <w:rPr>
          <w:rFonts w:ascii="Source Sans Pro" w:hAnsi="Source Sans Pro"/>
          <w:i/>
          <w:iCs/>
        </w:rPr>
        <w:t>bas</w:t>
      </w:r>
      <w:r w:rsidR="00ED4FD2">
        <w:rPr>
          <w:rFonts w:ascii="Source Sans Pro" w:hAnsi="Source Sans Pro"/>
          <w:i/>
          <w:iCs/>
        </w:rPr>
        <w:t>.</w:t>
      </w:r>
      <w:r w:rsidR="00ED4FD2">
        <w:rPr>
          <w:rFonts w:ascii="Source Sans Pro" w:hAnsi="Source Sans Pro"/>
        </w:rPr>
        <w:t xml:space="preserve"> </w:t>
      </w:r>
      <w:r w:rsidRPr="006D0BF0">
        <w:rPr>
          <w:rFonts w:ascii="Source Sans Pro" w:hAnsi="Source Sans Pro"/>
        </w:rPr>
        <w:t xml:space="preserve">Träna först med några få ord som eleverna känner väl till. </w:t>
      </w:r>
    </w:p>
    <w:p w14:paraId="36A390D1" w14:textId="5C022C01" w:rsidR="0048403E" w:rsidRPr="00CD21D7" w:rsidRDefault="005C2146" w:rsidP="0048403E">
      <w:pPr>
        <w:tabs>
          <w:tab w:val="left" w:pos="1843"/>
          <w:tab w:val="left" w:pos="3402"/>
        </w:tabs>
        <w:rPr>
          <w:rFonts w:ascii="Source Sans Pro" w:hAnsi="Source Sans Pro"/>
        </w:rPr>
      </w:pPr>
      <w:r>
        <w:rPr>
          <w:rFonts w:ascii="Source Sans Pro" w:hAnsi="Source Sans Pro"/>
        </w:rPr>
        <w:t xml:space="preserve">a. </w:t>
      </w:r>
      <w:r w:rsidR="00ED4FD2">
        <w:rPr>
          <w:rFonts w:ascii="Source Sans Pro" w:hAnsi="Source Sans Pro"/>
        </w:rPr>
        <w:t xml:space="preserve">Denna aktivitet är </w:t>
      </w:r>
      <w:r w:rsidR="00ED4FD2">
        <w:rPr>
          <w:rFonts w:ascii="Source Sans Pro" w:hAnsi="Source Sans Pro" w:cstheme="minorHAnsi"/>
        </w:rPr>
        <w:t xml:space="preserve">helt ljudbaserad, vilket betyder att skrivtecken/bokstäver inte används. Momentet har </w:t>
      </w:r>
      <w:r w:rsidR="0048403E" w:rsidRPr="006D0BF0">
        <w:rPr>
          <w:rFonts w:ascii="Source Sans Pro" w:hAnsi="Source Sans Pro"/>
        </w:rPr>
        <w:t>språklekskaraktär.</w:t>
      </w:r>
      <w:r w:rsidR="00ED4FD2">
        <w:rPr>
          <w:rFonts w:ascii="Source Sans Pro" w:hAnsi="Source Sans Pro"/>
        </w:rPr>
        <w:t xml:space="preserve"> </w:t>
      </w:r>
      <w:r w:rsidR="0048403E" w:rsidRPr="004C5ABE">
        <w:rPr>
          <w:rFonts w:ascii="Source Sans Pro" w:hAnsi="Source Sans Pro"/>
        </w:rPr>
        <w:t>Läraren</w:t>
      </w:r>
      <w:r w:rsidR="0048403E">
        <w:rPr>
          <w:rFonts w:ascii="Source Sans Pro" w:hAnsi="Source Sans Pro"/>
        </w:rPr>
        <w:t xml:space="preserve"> säger/</w:t>
      </w:r>
      <w:r w:rsidR="0048403E" w:rsidRPr="004C5ABE">
        <w:rPr>
          <w:rFonts w:ascii="Source Sans Pro" w:hAnsi="Source Sans Pro"/>
        </w:rPr>
        <w:t>förevisar och eleverna säger efter</w:t>
      </w:r>
      <w:r w:rsidR="0048403E">
        <w:rPr>
          <w:rFonts w:ascii="Source Sans Pro" w:hAnsi="Source Sans Pro"/>
        </w:rPr>
        <w:t>. Läraren kan säga ungefär så här:</w:t>
      </w:r>
      <w:r w:rsidR="00CD21D7">
        <w:rPr>
          <w:rFonts w:ascii="Source Sans Pro" w:hAnsi="Source Sans Pro"/>
        </w:rPr>
        <w:t xml:space="preserve"> </w:t>
      </w:r>
      <w:r w:rsidR="00ED4FD2">
        <w:rPr>
          <w:rFonts w:ascii="Source Sans Pro" w:hAnsi="Source Sans Pro"/>
          <w:color w:val="000000" w:themeColor="text1"/>
        </w:rPr>
        <w:t>”</w:t>
      </w:r>
      <w:r w:rsidR="0048403E" w:rsidRPr="00C93EB2">
        <w:rPr>
          <w:rFonts w:ascii="Source Sans Pro" w:hAnsi="Source Sans Pro"/>
          <w:color w:val="000000" w:themeColor="text1"/>
        </w:rPr>
        <w:t xml:space="preserve">Nu ska vi ljuda ordet </w:t>
      </w:r>
      <w:r w:rsidR="00ED4FD2">
        <w:rPr>
          <w:rFonts w:ascii="Source Sans Pro" w:hAnsi="Source Sans Pro"/>
          <w:i/>
          <w:iCs/>
          <w:color w:val="000000" w:themeColor="text1"/>
        </w:rPr>
        <w:t>ut</w:t>
      </w:r>
      <w:r w:rsidR="0048403E" w:rsidRPr="00C93EB2">
        <w:rPr>
          <w:rFonts w:ascii="Source Sans Pro" w:hAnsi="Source Sans Pro"/>
          <w:color w:val="000000" w:themeColor="text1"/>
        </w:rPr>
        <w:t xml:space="preserve">. Vi </w:t>
      </w:r>
      <w:proofErr w:type="spellStart"/>
      <w:r w:rsidR="0048403E" w:rsidRPr="00C93EB2">
        <w:rPr>
          <w:rFonts w:ascii="Source Sans Pro" w:hAnsi="Source Sans Pro"/>
          <w:color w:val="000000" w:themeColor="text1"/>
        </w:rPr>
        <w:t>ljudar</w:t>
      </w:r>
      <w:proofErr w:type="spellEnd"/>
      <w:r w:rsidR="0048403E" w:rsidRPr="00C93EB2">
        <w:rPr>
          <w:rFonts w:ascii="Source Sans Pro" w:hAnsi="Source Sans Pro"/>
          <w:color w:val="000000" w:themeColor="text1"/>
        </w:rPr>
        <w:t xml:space="preserve"> tillsammans: </w:t>
      </w:r>
      <w:proofErr w:type="spellStart"/>
      <w:r w:rsidR="00ED4FD2">
        <w:rPr>
          <w:rFonts w:ascii="Source Sans Pro" w:hAnsi="Source Sans Pro"/>
          <w:i/>
          <w:iCs/>
          <w:color w:val="000000" w:themeColor="text1"/>
        </w:rPr>
        <w:t>uu</w:t>
      </w:r>
      <w:proofErr w:type="spellEnd"/>
      <w:r w:rsidR="00ED4FD2" w:rsidRPr="00C93EB2">
        <w:rPr>
          <w:rFonts w:ascii="Source Sans Pro" w:hAnsi="Source Sans Pro"/>
          <w:i/>
          <w:iCs/>
          <w:color w:val="000000" w:themeColor="text1"/>
        </w:rPr>
        <w:t xml:space="preserve"> </w:t>
      </w:r>
      <w:r w:rsidR="0048403E" w:rsidRPr="00C93EB2">
        <w:rPr>
          <w:rFonts w:ascii="Source Sans Pro" w:hAnsi="Source Sans Pro"/>
          <w:i/>
          <w:iCs/>
          <w:color w:val="000000" w:themeColor="text1"/>
        </w:rPr>
        <w:t xml:space="preserve">| </w:t>
      </w:r>
      <w:r w:rsidR="00ED4FD2">
        <w:rPr>
          <w:rFonts w:ascii="Source Sans Pro" w:hAnsi="Source Sans Pro"/>
          <w:i/>
          <w:iCs/>
          <w:color w:val="000000" w:themeColor="text1"/>
        </w:rPr>
        <w:t>tt</w:t>
      </w:r>
      <w:r w:rsidR="0048403E" w:rsidRPr="00C93EB2">
        <w:rPr>
          <w:rFonts w:ascii="Source Sans Pro" w:hAnsi="Source Sans Pro"/>
          <w:color w:val="000000" w:themeColor="text1"/>
        </w:rPr>
        <w:t>. Sedan säger vi [</w:t>
      </w:r>
      <w:r w:rsidR="00ED4FD2">
        <w:rPr>
          <w:rFonts w:ascii="Source Sans Pro" w:hAnsi="Source Sans Pro"/>
          <w:color w:val="000000" w:themeColor="text1"/>
        </w:rPr>
        <w:t>ut</w:t>
      </w:r>
      <w:r w:rsidR="0048403E" w:rsidRPr="00C93EB2">
        <w:rPr>
          <w:rFonts w:ascii="Source Sans Pro" w:hAnsi="Source Sans Pro"/>
          <w:color w:val="000000" w:themeColor="text1"/>
        </w:rPr>
        <w:t xml:space="preserve">]. Alltså: </w:t>
      </w:r>
      <w:proofErr w:type="spellStart"/>
      <w:r w:rsidR="00ED4FD2">
        <w:rPr>
          <w:rFonts w:ascii="Source Sans Pro" w:hAnsi="Source Sans Pro"/>
          <w:i/>
          <w:iCs/>
          <w:color w:val="000000" w:themeColor="text1"/>
        </w:rPr>
        <w:t>uu</w:t>
      </w:r>
      <w:proofErr w:type="spellEnd"/>
      <w:r w:rsidR="00ED4FD2" w:rsidRPr="00C93EB2">
        <w:rPr>
          <w:rFonts w:ascii="Source Sans Pro" w:hAnsi="Source Sans Pro"/>
          <w:i/>
          <w:iCs/>
          <w:color w:val="000000" w:themeColor="text1"/>
        </w:rPr>
        <w:t xml:space="preserve"> </w:t>
      </w:r>
      <w:r w:rsidR="0048403E" w:rsidRPr="00C93EB2">
        <w:rPr>
          <w:rFonts w:ascii="Source Sans Pro" w:hAnsi="Source Sans Pro"/>
          <w:i/>
          <w:iCs/>
          <w:color w:val="000000" w:themeColor="text1"/>
        </w:rPr>
        <w:t xml:space="preserve">| </w:t>
      </w:r>
      <w:proofErr w:type="spellStart"/>
      <w:r w:rsidR="00ED4FD2">
        <w:rPr>
          <w:rFonts w:ascii="Source Sans Pro" w:hAnsi="Source Sans Pro"/>
          <w:i/>
          <w:iCs/>
          <w:color w:val="000000" w:themeColor="text1"/>
        </w:rPr>
        <w:t>tt</w:t>
      </w:r>
      <w:proofErr w:type="spellEnd"/>
      <w:r w:rsidR="00ED4FD2" w:rsidRPr="00C93EB2">
        <w:rPr>
          <w:rFonts w:ascii="Source Sans Pro" w:hAnsi="Source Sans Pro"/>
          <w:i/>
          <w:iCs/>
          <w:color w:val="000000" w:themeColor="text1"/>
        </w:rPr>
        <w:t xml:space="preserve"> </w:t>
      </w:r>
      <w:r w:rsidR="0048403E" w:rsidRPr="00C93EB2">
        <w:rPr>
          <w:rFonts w:ascii="Source Sans Pro" w:hAnsi="Source Sans Pro"/>
          <w:i/>
          <w:iCs/>
          <w:color w:val="000000" w:themeColor="text1"/>
        </w:rPr>
        <w:t xml:space="preserve">| </w:t>
      </w:r>
      <w:r w:rsidR="00ED4FD2">
        <w:rPr>
          <w:rFonts w:ascii="Source Sans Pro" w:hAnsi="Source Sans Pro"/>
          <w:i/>
          <w:iCs/>
          <w:color w:val="000000" w:themeColor="text1"/>
        </w:rPr>
        <w:t>ut</w:t>
      </w:r>
      <w:r w:rsidR="002659C7">
        <w:rPr>
          <w:rFonts w:ascii="Source Sans Pro" w:hAnsi="Source Sans Pro"/>
          <w:color w:val="000000" w:themeColor="text1"/>
        </w:rPr>
        <w:t>”</w:t>
      </w:r>
    </w:p>
    <w:p w14:paraId="3BF76E81" w14:textId="40C7B690" w:rsidR="0048403E" w:rsidRPr="00332CC5" w:rsidRDefault="0048403E" w:rsidP="0048403E">
      <w:pPr>
        <w:tabs>
          <w:tab w:val="left" w:pos="1843"/>
          <w:tab w:val="left" w:pos="3402"/>
        </w:tabs>
        <w:rPr>
          <w:rFonts w:ascii="Source Sans Pro" w:hAnsi="Source Sans Pro"/>
          <w:i/>
          <w:iCs/>
        </w:rPr>
      </w:pPr>
      <w:r>
        <w:rPr>
          <w:rFonts w:ascii="Source Sans Pro" w:hAnsi="Source Sans Pro"/>
        </w:rPr>
        <w:t>Ord i denna övning är</w:t>
      </w:r>
      <w:r w:rsidRPr="004C5ABE">
        <w:rPr>
          <w:rFonts w:ascii="Source Sans Pro" w:hAnsi="Source Sans Pro"/>
        </w:rPr>
        <w:t xml:space="preserve"> </w:t>
      </w:r>
      <w:r w:rsidR="00C93EB2">
        <w:rPr>
          <w:rFonts w:ascii="Source Sans Pro" w:hAnsi="Source Sans Pro"/>
          <w:i/>
          <w:iCs/>
        </w:rPr>
        <w:t>ut</w:t>
      </w:r>
      <w:r w:rsidRPr="004C5ABE">
        <w:rPr>
          <w:rFonts w:ascii="Source Sans Pro" w:hAnsi="Source Sans Pro"/>
          <w:i/>
          <w:iCs/>
        </w:rPr>
        <w:t xml:space="preserve">, </w:t>
      </w:r>
      <w:r w:rsidR="00C93EB2">
        <w:rPr>
          <w:rFonts w:ascii="Source Sans Pro" w:hAnsi="Source Sans Pro"/>
          <w:i/>
          <w:iCs/>
        </w:rPr>
        <w:t>åk</w:t>
      </w:r>
      <w:r w:rsidRPr="004C5ABE">
        <w:rPr>
          <w:rFonts w:ascii="Source Sans Pro" w:hAnsi="Source Sans Pro"/>
          <w:i/>
          <w:iCs/>
        </w:rPr>
        <w:t xml:space="preserve">, </w:t>
      </w:r>
      <w:r w:rsidR="00C93EB2">
        <w:rPr>
          <w:rFonts w:ascii="Source Sans Pro" w:hAnsi="Source Sans Pro"/>
          <w:i/>
          <w:iCs/>
        </w:rPr>
        <w:t>byn</w:t>
      </w:r>
      <w:r w:rsidRPr="004C5ABE">
        <w:rPr>
          <w:rFonts w:ascii="Source Sans Pro" w:hAnsi="Source Sans Pro"/>
          <w:i/>
          <w:iCs/>
        </w:rPr>
        <w:t xml:space="preserve">, </w:t>
      </w:r>
      <w:r w:rsidR="00C93EB2">
        <w:rPr>
          <w:rFonts w:ascii="Source Sans Pro" w:hAnsi="Source Sans Pro"/>
          <w:i/>
          <w:iCs/>
        </w:rPr>
        <w:t>tån</w:t>
      </w:r>
      <w:r w:rsidRPr="004C5ABE">
        <w:rPr>
          <w:rFonts w:ascii="Source Sans Pro" w:hAnsi="Source Sans Pro"/>
          <w:i/>
          <w:iCs/>
        </w:rPr>
        <w:t xml:space="preserve">, </w:t>
      </w:r>
      <w:r w:rsidR="00C93EB2">
        <w:rPr>
          <w:rFonts w:ascii="Source Sans Pro" w:hAnsi="Source Sans Pro"/>
          <w:i/>
          <w:iCs/>
        </w:rPr>
        <w:t>kok</w:t>
      </w:r>
      <w:r w:rsidRPr="004C5ABE">
        <w:rPr>
          <w:rFonts w:ascii="Source Sans Pro" w:hAnsi="Source Sans Pro"/>
          <w:i/>
          <w:iCs/>
        </w:rPr>
        <w:t xml:space="preserve">, </w:t>
      </w:r>
      <w:r w:rsidR="00C93EB2">
        <w:rPr>
          <w:rFonts w:ascii="Source Sans Pro" w:hAnsi="Source Sans Pro"/>
          <w:i/>
          <w:iCs/>
        </w:rPr>
        <w:t>bu</w:t>
      </w:r>
      <w:r w:rsidR="00D40727">
        <w:rPr>
          <w:rFonts w:ascii="Source Sans Pro" w:hAnsi="Source Sans Pro"/>
          <w:i/>
          <w:iCs/>
        </w:rPr>
        <w:t xml:space="preserve">, </w:t>
      </w:r>
      <w:r w:rsidR="00D40727">
        <w:rPr>
          <w:rFonts w:ascii="Source Sans Pro" w:hAnsi="Source Sans Pro"/>
        </w:rPr>
        <w:t>Vid behov kan fler ord hämtas från tidigare övningar.</w:t>
      </w:r>
    </w:p>
    <w:tbl>
      <w:tblPr>
        <w:tblStyle w:val="Tabellrutntljust"/>
        <w:tblW w:w="0" w:type="auto"/>
        <w:tblLayout w:type="fixed"/>
        <w:tblLook w:val="04A0" w:firstRow="1" w:lastRow="0" w:firstColumn="1" w:lastColumn="0" w:noHBand="0" w:noVBand="1"/>
      </w:tblPr>
      <w:tblGrid>
        <w:gridCol w:w="776"/>
        <w:gridCol w:w="1913"/>
        <w:gridCol w:w="1559"/>
      </w:tblGrid>
      <w:tr w:rsidR="0048403E" w:rsidRPr="005E33B1" w14:paraId="4D774D67" w14:textId="77777777" w:rsidTr="0091325B">
        <w:tc>
          <w:tcPr>
            <w:tcW w:w="776" w:type="dxa"/>
            <w:shd w:val="clear" w:color="auto" w:fill="FF9B4F" w:themeFill="accent6"/>
          </w:tcPr>
          <w:p w14:paraId="1E5716C5" w14:textId="77777777" w:rsidR="0048403E" w:rsidRPr="005E33B1" w:rsidRDefault="0048403E" w:rsidP="0091325B">
            <w:pPr>
              <w:spacing w:line="360" w:lineRule="auto"/>
              <w:rPr>
                <w:rFonts w:ascii="Source Sans Pro" w:hAnsi="Source Sans Pro"/>
              </w:rPr>
            </w:pPr>
          </w:p>
        </w:tc>
        <w:tc>
          <w:tcPr>
            <w:tcW w:w="1913" w:type="dxa"/>
            <w:tcBorders>
              <w:bottom w:val="single" w:sz="4" w:space="0" w:color="auto"/>
            </w:tcBorders>
            <w:shd w:val="clear" w:color="auto" w:fill="FF9B4F" w:themeFill="accent6"/>
          </w:tcPr>
          <w:p w14:paraId="0E11371F" w14:textId="77777777" w:rsidR="0048403E" w:rsidRPr="00AD11C2" w:rsidRDefault="0048403E" w:rsidP="0091325B">
            <w:pPr>
              <w:spacing w:line="360" w:lineRule="auto"/>
              <w:rPr>
                <w:rFonts w:ascii="Source Sans Pro" w:hAnsi="Source Sans Pro"/>
                <w:i/>
                <w:iCs/>
              </w:rPr>
            </w:pPr>
            <w:r>
              <w:rPr>
                <w:rFonts w:ascii="Source Sans Pro" w:hAnsi="Source Sans Pro"/>
                <w:i/>
                <w:iCs/>
              </w:rPr>
              <w:t>uppdelad ljudning</w:t>
            </w:r>
          </w:p>
        </w:tc>
        <w:tc>
          <w:tcPr>
            <w:tcW w:w="1559" w:type="dxa"/>
            <w:tcBorders>
              <w:bottom w:val="single" w:sz="4" w:space="0" w:color="auto"/>
            </w:tcBorders>
            <w:shd w:val="clear" w:color="auto" w:fill="FF9B4F" w:themeFill="accent6"/>
          </w:tcPr>
          <w:p w14:paraId="457C528A" w14:textId="77777777" w:rsidR="0048403E" w:rsidRPr="00AD11C2" w:rsidRDefault="0048403E" w:rsidP="0091325B">
            <w:pPr>
              <w:spacing w:line="360" w:lineRule="auto"/>
              <w:rPr>
                <w:rFonts w:ascii="Source Sans Pro" w:hAnsi="Source Sans Pro"/>
                <w:i/>
                <w:iCs/>
              </w:rPr>
            </w:pPr>
            <w:r>
              <w:rPr>
                <w:rFonts w:ascii="Source Sans Pro" w:hAnsi="Source Sans Pro"/>
                <w:i/>
                <w:iCs/>
              </w:rPr>
              <w:t>helord</w:t>
            </w:r>
          </w:p>
        </w:tc>
      </w:tr>
      <w:tr w:rsidR="0048403E" w:rsidRPr="005E33B1" w14:paraId="6006188C" w14:textId="77777777" w:rsidTr="0091325B">
        <w:tc>
          <w:tcPr>
            <w:tcW w:w="776" w:type="dxa"/>
            <w:tcBorders>
              <w:right w:val="single" w:sz="4" w:space="0" w:color="auto"/>
            </w:tcBorders>
            <w:shd w:val="clear" w:color="auto" w:fill="FF9B4F" w:themeFill="accent6"/>
          </w:tcPr>
          <w:p w14:paraId="74E13704" w14:textId="77777777" w:rsidR="0048403E" w:rsidRPr="005E33B1" w:rsidRDefault="0048403E" w:rsidP="0091325B">
            <w:pPr>
              <w:spacing w:line="360" w:lineRule="auto"/>
              <w:rPr>
                <w:rFonts w:ascii="Source Sans Pro" w:hAnsi="Source Sans Pro"/>
              </w:rPr>
            </w:pPr>
            <w:r>
              <w:rPr>
                <w:rFonts w:ascii="Source Sans Pro" w:hAnsi="Source Sans Pro"/>
              </w:rPr>
              <w:t>VK</w:t>
            </w:r>
          </w:p>
        </w:tc>
        <w:tc>
          <w:tcPr>
            <w:tcW w:w="1913" w:type="dxa"/>
            <w:tcBorders>
              <w:top w:val="single" w:sz="4" w:space="0" w:color="auto"/>
              <w:left w:val="single" w:sz="4" w:space="0" w:color="auto"/>
            </w:tcBorders>
          </w:tcPr>
          <w:p w14:paraId="7F08830B" w14:textId="30A9279C" w:rsidR="0048403E" w:rsidRPr="00AD11C2" w:rsidRDefault="00C93EB2" w:rsidP="0091325B">
            <w:pPr>
              <w:spacing w:line="360" w:lineRule="auto"/>
              <w:rPr>
                <w:rFonts w:ascii="Source Sans Pro" w:hAnsi="Source Sans Pro"/>
                <w:i/>
                <w:iCs/>
              </w:rPr>
            </w:pPr>
            <w:proofErr w:type="spellStart"/>
            <w:r>
              <w:rPr>
                <w:rFonts w:ascii="Source Sans Pro" w:hAnsi="Source Sans Pro"/>
                <w:i/>
                <w:iCs/>
              </w:rPr>
              <w:t>uu</w:t>
            </w:r>
            <w:proofErr w:type="spellEnd"/>
            <w:r w:rsidR="0048403E">
              <w:rPr>
                <w:rFonts w:ascii="Source Sans Pro" w:hAnsi="Source Sans Pro"/>
                <w:i/>
                <w:iCs/>
              </w:rPr>
              <w:t xml:space="preserve"> | </w:t>
            </w:r>
            <w:proofErr w:type="spellStart"/>
            <w:r>
              <w:rPr>
                <w:rFonts w:ascii="Source Sans Pro" w:hAnsi="Source Sans Pro"/>
                <w:i/>
                <w:iCs/>
              </w:rPr>
              <w:t>tt</w:t>
            </w:r>
            <w:proofErr w:type="spellEnd"/>
            <w:r w:rsidR="0048403E" w:rsidRPr="00AD11C2">
              <w:rPr>
                <w:rFonts w:ascii="Source Sans Pro" w:hAnsi="Source Sans Pro"/>
                <w:i/>
                <w:iCs/>
              </w:rPr>
              <w:t xml:space="preserve"> </w:t>
            </w:r>
          </w:p>
        </w:tc>
        <w:tc>
          <w:tcPr>
            <w:tcW w:w="1559" w:type="dxa"/>
            <w:tcBorders>
              <w:top w:val="single" w:sz="4" w:space="0" w:color="auto"/>
            </w:tcBorders>
          </w:tcPr>
          <w:p w14:paraId="04984119" w14:textId="750D9E41" w:rsidR="0048403E" w:rsidRPr="00AD11C2" w:rsidRDefault="00C93EB2" w:rsidP="0091325B">
            <w:pPr>
              <w:spacing w:line="360" w:lineRule="auto"/>
              <w:rPr>
                <w:rFonts w:ascii="Source Sans Pro" w:hAnsi="Source Sans Pro"/>
                <w:i/>
                <w:iCs/>
              </w:rPr>
            </w:pPr>
            <w:r>
              <w:rPr>
                <w:rFonts w:ascii="Source Sans Pro" w:hAnsi="Source Sans Pro"/>
                <w:i/>
                <w:iCs/>
              </w:rPr>
              <w:t>ut</w:t>
            </w:r>
          </w:p>
        </w:tc>
      </w:tr>
      <w:tr w:rsidR="0048403E" w:rsidRPr="005E33B1" w14:paraId="324E7FB9" w14:textId="77777777" w:rsidTr="0091325B">
        <w:tc>
          <w:tcPr>
            <w:tcW w:w="776" w:type="dxa"/>
            <w:tcBorders>
              <w:right w:val="single" w:sz="4" w:space="0" w:color="auto"/>
            </w:tcBorders>
            <w:shd w:val="clear" w:color="auto" w:fill="FF9B4F" w:themeFill="accent6"/>
          </w:tcPr>
          <w:p w14:paraId="64E8A31A" w14:textId="77777777" w:rsidR="0048403E" w:rsidRPr="005E33B1" w:rsidRDefault="0048403E" w:rsidP="0091325B">
            <w:pPr>
              <w:spacing w:line="360" w:lineRule="auto"/>
              <w:rPr>
                <w:rFonts w:ascii="Source Sans Pro" w:hAnsi="Source Sans Pro"/>
              </w:rPr>
            </w:pPr>
            <w:r>
              <w:rPr>
                <w:rFonts w:ascii="Source Sans Pro" w:hAnsi="Source Sans Pro"/>
              </w:rPr>
              <w:t>VK</w:t>
            </w:r>
          </w:p>
        </w:tc>
        <w:tc>
          <w:tcPr>
            <w:tcW w:w="1913" w:type="dxa"/>
            <w:tcBorders>
              <w:left w:val="single" w:sz="4" w:space="0" w:color="auto"/>
            </w:tcBorders>
          </w:tcPr>
          <w:p w14:paraId="4BC5FA08" w14:textId="07D35F2A" w:rsidR="0048403E" w:rsidRPr="00AD11C2" w:rsidRDefault="00C93EB2" w:rsidP="0091325B">
            <w:pPr>
              <w:spacing w:line="360" w:lineRule="auto"/>
              <w:rPr>
                <w:rFonts w:ascii="Source Sans Pro" w:hAnsi="Source Sans Pro"/>
                <w:i/>
                <w:iCs/>
              </w:rPr>
            </w:pPr>
            <w:proofErr w:type="spellStart"/>
            <w:r>
              <w:rPr>
                <w:rFonts w:ascii="Source Sans Pro" w:hAnsi="Source Sans Pro"/>
                <w:i/>
                <w:iCs/>
              </w:rPr>
              <w:t>åå</w:t>
            </w:r>
            <w:proofErr w:type="spellEnd"/>
            <w:r w:rsidR="0048403E">
              <w:rPr>
                <w:rFonts w:ascii="Source Sans Pro" w:hAnsi="Source Sans Pro"/>
                <w:i/>
                <w:iCs/>
              </w:rPr>
              <w:t xml:space="preserve"> | </w:t>
            </w:r>
            <w:proofErr w:type="spellStart"/>
            <w:r>
              <w:rPr>
                <w:rFonts w:ascii="Source Sans Pro" w:hAnsi="Source Sans Pro"/>
                <w:i/>
                <w:iCs/>
              </w:rPr>
              <w:t>kk</w:t>
            </w:r>
            <w:proofErr w:type="spellEnd"/>
          </w:p>
        </w:tc>
        <w:tc>
          <w:tcPr>
            <w:tcW w:w="1559" w:type="dxa"/>
          </w:tcPr>
          <w:p w14:paraId="0515D9BB" w14:textId="2E61ED71" w:rsidR="0048403E" w:rsidRPr="00AD11C2" w:rsidRDefault="00C93EB2" w:rsidP="0091325B">
            <w:pPr>
              <w:spacing w:line="360" w:lineRule="auto"/>
              <w:rPr>
                <w:rFonts w:ascii="Source Sans Pro" w:hAnsi="Source Sans Pro"/>
                <w:i/>
                <w:iCs/>
              </w:rPr>
            </w:pPr>
            <w:r>
              <w:rPr>
                <w:rFonts w:ascii="Source Sans Pro" w:hAnsi="Source Sans Pro"/>
                <w:i/>
                <w:iCs/>
              </w:rPr>
              <w:t>åk</w:t>
            </w:r>
            <w:r w:rsidR="0048403E" w:rsidRPr="00AD11C2">
              <w:rPr>
                <w:rFonts w:ascii="Source Sans Pro" w:hAnsi="Source Sans Pro"/>
                <w:i/>
                <w:iCs/>
              </w:rPr>
              <w:t xml:space="preserve"> </w:t>
            </w:r>
          </w:p>
        </w:tc>
      </w:tr>
      <w:tr w:rsidR="0048403E" w:rsidRPr="005E33B1" w14:paraId="143DED1A" w14:textId="77777777" w:rsidTr="0091325B">
        <w:tc>
          <w:tcPr>
            <w:tcW w:w="776" w:type="dxa"/>
            <w:tcBorders>
              <w:right w:val="single" w:sz="4" w:space="0" w:color="auto"/>
            </w:tcBorders>
            <w:shd w:val="clear" w:color="auto" w:fill="FF9B4F" w:themeFill="accent6"/>
          </w:tcPr>
          <w:p w14:paraId="0886BD2B" w14:textId="77777777" w:rsidR="0048403E" w:rsidRPr="005E33B1" w:rsidRDefault="0048403E" w:rsidP="0091325B">
            <w:pPr>
              <w:spacing w:line="360" w:lineRule="auto"/>
              <w:rPr>
                <w:rFonts w:ascii="Source Sans Pro" w:hAnsi="Source Sans Pro"/>
              </w:rPr>
            </w:pPr>
            <w:proofErr w:type="spellStart"/>
            <w:r>
              <w:rPr>
                <w:rFonts w:ascii="Source Sans Pro" w:hAnsi="Source Sans Pro"/>
              </w:rPr>
              <w:t>KVK</w:t>
            </w:r>
            <w:proofErr w:type="spellEnd"/>
          </w:p>
        </w:tc>
        <w:tc>
          <w:tcPr>
            <w:tcW w:w="1913" w:type="dxa"/>
            <w:tcBorders>
              <w:left w:val="single" w:sz="4" w:space="0" w:color="auto"/>
            </w:tcBorders>
          </w:tcPr>
          <w:p w14:paraId="3413CFBF" w14:textId="39473159" w:rsidR="0048403E" w:rsidRPr="00AD11C2" w:rsidRDefault="00C93EB2" w:rsidP="0091325B">
            <w:pPr>
              <w:spacing w:line="360" w:lineRule="auto"/>
              <w:rPr>
                <w:rFonts w:ascii="Source Sans Pro" w:hAnsi="Source Sans Pro"/>
                <w:i/>
                <w:iCs/>
              </w:rPr>
            </w:pPr>
            <w:r>
              <w:rPr>
                <w:rFonts w:ascii="Source Sans Pro" w:hAnsi="Source Sans Pro"/>
                <w:i/>
                <w:iCs/>
              </w:rPr>
              <w:t>bb</w:t>
            </w:r>
            <w:r w:rsidR="0048403E">
              <w:rPr>
                <w:rFonts w:ascii="Source Sans Pro" w:hAnsi="Source Sans Pro"/>
                <w:i/>
                <w:iCs/>
              </w:rPr>
              <w:t xml:space="preserve"> | </w:t>
            </w:r>
            <w:proofErr w:type="spellStart"/>
            <w:r>
              <w:rPr>
                <w:rFonts w:ascii="Source Sans Pro" w:hAnsi="Source Sans Pro"/>
                <w:i/>
                <w:iCs/>
              </w:rPr>
              <w:t>yy</w:t>
            </w:r>
            <w:proofErr w:type="spellEnd"/>
            <w:r w:rsidR="0048403E">
              <w:rPr>
                <w:rFonts w:ascii="Source Sans Pro" w:hAnsi="Source Sans Pro"/>
                <w:i/>
                <w:iCs/>
              </w:rPr>
              <w:t xml:space="preserve"> | </w:t>
            </w:r>
            <w:proofErr w:type="spellStart"/>
            <w:r>
              <w:rPr>
                <w:rFonts w:ascii="Source Sans Pro" w:hAnsi="Source Sans Pro"/>
                <w:i/>
                <w:iCs/>
              </w:rPr>
              <w:t>nn</w:t>
            </w:r>
            <w:proofErr w:type="spellEnd"/>
            <w:r w:rsidR="0048403E" w:rsidRPr="00AD11C2">
              <w:rPr>
                <w:rFonts w:ascii="Source Sans Pro" w:hAnsi="Source Sans Pro"/>
                <w:i/>
                <w:iCs/>
              </w:rPr>
              <w:t xml:space="preserve"> </w:t>
            </w:r>
          </w:p>
        </w:tc>
        <w:tc>
          <w:tcPr>
            <w:tcW w:w="1559" w:type="dxa"/>
          </w:tcPr>
          <w:p w14:paraId="7715A3E8" w14:textId="068C6915" w:rsidR="0048403E" w:rsidRPr="00AD11C2" w:rsidRDefault="00C93EB2" w:rsidP="0091325B">
            <w:pPr>
              <w:spacing w:line="360" w:lineRule="auto"/>
              <w:rPr>
                <w:rFonts w:ascii="Source Sans Pro" w:hAnsi="Source Sans Pro"/>
                <w:i/>
                <w:iCs/>
              </w:rPr>
            </w:pPr>
            <w:r>
              <w:rPr>
                <w:rFonts w:ascii="Source Sans Pro" w:hAnsi="Source Sans Pro"/>
                <w:i/>
                <w:iCs/>
              </w:rPr>
              <w:t>byn</w:t>
            </w:r>
          </w:p>
        </w:tc>
      </w:tr>
      <w:tr w:rsidR="0048403E" w:rsidRPr="005E33B1" w14:paraId="6F484C49" w14:textId="77777777" w:rsidTr="0091325B">
        <w:tc>
          <w:tcPr>
            <w:tcW w:w="776" w:type="dxa"/>
            <w:tcBorders>
              <w:right w:val="single" w:sz="4" w:space="0" w:color="auto"/>
            </w:tcBorders>
            <w:shd w:val="clear" w:color="auto" w:fill="FF9B4F" w:themeFill="accent6"/>
          </w:tcPr>
          <w:p w14:paraId="26BDAEA0" w14:textId="77777777" w:rsidR="0048403E" w:rsidRPr="005E33B1" w:rsidRDefault="0048403E" w:rsidP="0091325B">
            <w:pPr>
              <w:spacing w:line="360" w:lineRule="auto"/>
              <w:rPr>
                <w:rFonts w:ascii="Source Sans Pro" w:hAnsi="Source Sans Pro"/>
              </w:rPr>
            </w:pPr>
            <w:proofErr w:type="spellStart"/>
            <w:r>
              <w:rPr>
                <w:rFonts w:ascii="Source Sans Pro" w:hAnsi="Source Sans Pro"/>
              </w:rPr>
              <w:t>KVK</w:t>
            </w:r>
            <w:proofErr w:type="spellEnd"/>
          </w:p>
        </w:tc>
        <w:tc>
          <w:tcPr>
            <w:tcW w:w="1913" w:type="dxa"/>
            <w:tcBorders>
              <w:left w:val="single" w:sz="4" w:space="0" w:color="auto"/>
            </w:tcBorders>
          </w:tcPr>
          <w:p w14:paraId="55E10218" w14:textId="68C850CB" w:rsidR="0048403E" w:rsidRPr="00AD11C2" w:rsidRDefault="00C93EB2" w:rsidP="0091325B">
            <w:pPr>
              <w:spacing w:line="360" w:lineRule="auto"/>
              <w:rPr>
                <w:rFonts w:ascii="Source Sans Pro" w:hAnsi="Source Sans Pro"/>
                <w:i/>
                <w:iCs/>
              </w:rPr>
            </w:pPr>
            <w:proofErr w:type="spellStart"/>
            <w:r>
              <w:rPr>
                <w:rFonts w:ascii="Source Sans Pro" w:hAnsi="Source Sans Pro"/>
                <w:i/>
                <w:iCs/>
              </w:rPr>
              <w:t>tt</w:t>
            </w:r>
            <w:proofErr w:type="spellEnd"/>
            <w:r w:rsidR="0048403E">
              <w:rPr>
                <w:rFonts w:ascii="Source Sans Pro" w:hAnsi="Source Sans Pro"/>
                <w:i/>
                <w:iCs/>
              </w:rPr>
              <w:t xml:space="preserve"> | </w:t>
            </w:r>
            <w:proofErr w:type="spellStart"/>
            <w:r>
              <w:rPr>
                <w:rFonts w:ascii="Source Sans Pro" w:hAnsi="Source Sans Pro"/>
                <w:i/>
                <w:iCs/>
              </w:rPr>
              <w:t>åå</w:t>
            </w:r>
            <w:proofErr w:type="spellEnd"/>
            <w:r w:rsidR="0048403E">
              <w:rPr>
                <w:rFonts w:ascii="Source Sans Pro" w:hAnsi="Source Sans Pro"/>
                <w:i/>
                <w:iCs/>
              </w:rPr>
              <w:t xml:space="preserve"> | </w:t>
            </w:r>
            <w:proofErr w:type="spellStart"/>
            <w:r>
              <w:rPr>
                <w:rFonts w:ascii="Source Sans Pro" w:hAnsi="Source Sans Pro"/>
                <w:i/>
                <w:iCs/>
              </w:rPr>
              <w:t>nn</w:t>
            </w:r>
            <w:proofErr w:type="spellEnd"/>
          </w:p>
        </w:tc>
        <w:tc>
          <w:tcPr>
            <w:tcW w:w="1559" w:type="dxa"/>
          </w:tcPr>
          <w:p w14:paraId="341A47FC" w14:textId="73329E3D" w:rsidR="0048403E" w:rsidRPr="00AD11C2" w:rsidRDefault="00C93EB2" w:rsidP="0091325B">
            <w:pPr>
              <w:spacing w:line="360" w:lineRule="auto"/>
              <w:rPr>
                <w:rFonts w:ascii="Source Sans Pro" w:hAnsi="Source Sans Pro"/>
                <w:i/>
                <w:iCs/>
              </w:rPr>
            </w:pPr>
            <w:r>
              <w:rPr>
                <w:rFonts w:ascii="Source Sans Pro" w:hAnsi="Source Sans Pro"/>
                <w:i/>
                <w:iCs/>
              </w:rPr>
              <w:t>tån</w:t>
            </w:r>
          </w:p>
        </w:tc>
      </w:tr>
      <w:tr w:rsidR="0048403E" w:rsidRPr="005E33B1" w14:paraId="5AFC4B0A" w14:textId="77777777" w:rsidTr="0091325B">
        <w:tc>
          <w:tcPr>
            <w:tcW w:w="776" w:type="dxa"/>
            <w:tcBorders>
              <w:right w:val="single" w:sz="4" w:space="0" w:color="auto"/>
            </w:tcBorders>
            <w:shd w:val="clear" w:color="auto" w:fill="FF9B4F" w:themeFill="accent6"/>
          </w:tcPr>
          <w:p w14:paraId="43A38022" w14:textId="77777777" w:rsidR="0048403E" w:rsidRPr="005E33B1" w:rsidRDefault="0048403E" w:rsidP="0091325B">
            <w:pPr>
              <w:spacing w:line="360" w:lineRule="auto"/>
              <w:rPr>
                <w:rFonts w:ascii="Source Sans Pro" w:hAnsi="Source Sans Pro"/>
              </w:rPr>
            </w:pPr>
            <w:proofErr w:type="spellStart"/>
            <w:r>
              <w:rPr>
                <w:rFonts w:ascii="Source Sans Pro" w:hAnsi="Source Sans Pro"/>
              </w:rPr>
              <w:t>KVK</w:t>
            </w:r>
            <w:proofErr w:type="spellEnd"/>
          </w:p>
        </w:tc>
        <w:tc>
          <w:tcPr>
            <w:tcW w:w="1913" w:type="dxa"/>
            <w:tcBorders>
              <w:left w:val="single" w:sz="4" w:space="0" w:color="auto"/>
            </w:tcBorders>
          </w:tcPr>
          <w:p w14:paraId="72777CAE" w14:textId="2C05DAF7" w:rsidR="0048403E" w:rsidRPr="00AD11C2" w:rsidRDefault="00C93EB2" w:rsidP="0091325B">
            <w:pPr>
              <w:spacing w:line="360" w:lineRule="auto"/>
              <w:rPr>
                <w:rFonts w:ascii="Source Sans Pro" w:hAnsi="Source Sans Pro"/>
                <w:i/>
                <w:iCs/>
              </w:rPr>
            </w:pPr>
            <w:proofErr w:type="spellStart"/>
            <w:r>
              <w:rPr>
                <w:rFonts w:ascii="Source Sans Pro" w:hAnsi="Source Sans Pro"/>
                <w:i/>
                <w:iCs/>
              </w:rPr>
              <w:t>kk</w:t>
            </w:r>
            <w:proofErr w:type="spellEnd"/>
            <w:r w:rsidR="0048403E">
              <w:rPr>
                <w:rFonts w:ascii="Source Sans Pro" w:hAnsi="Source Sans Pro"/>
                <w:i/>
                <w:iCs/>
              </w:rPr>
              <w:t xml:space="preserve"> | </w:t>
            </w:r>
            <w:proofErr w:type="spellStart"/>
            <w:r>
              <w:rPr>
                <w:rFonts w:ascii="Source Sans Pro" w:hAnsi="Source Sans Pro"/>
                <w:i/>
                <w:iCs/>
              </w:rPr>
              <w:t>oo</w:t>
            </w:r>
            <w:proofErr w:type="spellEnd"/>
            <w:r w:rsidR="0048403E">
              <w:rPr>
                <w:rFonts w:ascii="Source Sans Pro" w:hAnsi="Source Sans Pro"/>
                <w:i/>
                <w:iCs/>
              </w:rPr>
              <w:t xml:space="preserve"> | </w:t>
            </w:r>
            <w:proofErr w:type="spellStart"/>
            <w:r>
              <w:rPr>
                <w:rFonts w:ascii="Source Sans Pro" w:hAnsi="Source Sans Pro"/>
                <w:i/>
                <w:iCs/>
              </w:rPr>
              <w:t>kk</w:t>
            </w:r>
            <w:proofErr w:type="spellEnd"/>
          </w:p>
        </w:tc>
        <w:tc>
          <w:tcPr>
            <w:tcW w:w="1559" w:type="dxa"/>
          </w:tcPr>
          <w:p w14:paraId="6CF7015D" w14:textId="6BD49350" w:rsidR="0048403E" w:rsidRPr="00AD11C2" w:rsidRDefault="00C93EB2" w:rsidP="0091325B">
            <w:pPr>
              <w:spacing w:line="360" w:lineRule="auto"/>
              <w:rPr>
                <w:rFonts w:ascii="Source Sans Pro" w:hAnsi="Source Sans Pro"/>
                <w:i/>
                <w:iCs/>
              </w:rPr>
            </w:pPr>
            <w:r>
              <w:rPr>
                <w:rFonts w:ascii="Source Sans Pro" w:hAnsi="Source Sans Pro"/>
                <w:i/>
                <w:iCs/>
              </w:rPr>
              <w:t>kok</w:t>
            </w:r>
          </w:p>
        </w:tc>
      </w:tr>
      <w:tr w:rsidR="0048403E" w:rsidRPr="005E33B1" w14:paraId="185F64DC" w14:textId="77777777" w:rsidTr="0091325B">
        <w:tc>
          <w:tcPr>
            <w:tcW w:w="776" w:type="dxa"/>
            <w:tcBorders>
              <w:right w:val="single" w:sz="4" w:space="0" w:color="auto"/>
            </w:tcBorders>
            <w:shd w:val="clear" w:color="auto" w:fill="FF9B4F" w:themeFill="accent6"/>
          </w:tcPr>
          <w:p w14:paraId="1BD79B06" w14:textId="77777777" w:rsidR="0048403E" w:rsidRPr="005E33B1" w:rsidRDefault="0048403E" w:rsidP="0091325B">
            <w:pPr>
              <w:spacing w:line="360" w:lineRule="auto"/>
              <w:rPr>
                <w:rFonts w:ascii="Source Sans Pro" w:hAnsi="Source Sans Pro"/>
              </w:rPr>
            </w:pPr>
            <w:r>
              <w:rPr>
                <w:rFonts w:ascii="Source Sans Pro" w:hAnsi="Source Sans Pro"/>
              </w:rPr>
              <w:t>KV</w:t>
            </w:r>
          </w:p>
        </w:tc>
        <w:tc>
          <w:tcPr>
            <w:tcW w:w="1913" w:type="dxa"/>
            <w:tcBorders>
              <w:left w:val="single" w:sz="4" w:space="0" w:color="auto"/>
            </w:tcBorders>
          </w:tcPr>
          <w:p w14:paraId="3962E73C" w14:textId="01CB94B7" w:rsidR="0048403E" w:rsidRPr="00AD11C2" w:rsidRDefault="00C93EB2" w:rsidP="0091325B">
            <w:pPr>
              <w:spacing w:line="360" w:lineRule="auto"/>
              <w:rPr>
                <w:rFonts w:ascii="Source Sans Pro" w:hAnsi="Source Sans Pro"/>
                <w:i/>
                <w:iCs/>
              </w:rPr>
            </w:pPr>
            <w:r>
              <w:rPr>
                <w:rFonts w:ascii="Source Sans Pro" w:hAnsi="Source Sans Pro"/>
                <w:i/>
                <w:iCs/>
              </w:rPr>
              <w:t>bb</w:t>
            </w:r>
            <w:r w:rsidR="0048403E">
              <w:rPr>
                <w:rFonts w:ascii="Source Sans Pro" w:hAnsi="Source Sans Pro"/>
                <w:i/>
                <w:iCs/>
              </w:rPr>
              <w:t xml:space="preserve"> | </w:t>
            </w:r>
            <w:proofErr w:type="spellStart"/>
            <w:r>
              <w:rPr>
                <w:rFonts w:ascii="Source Sans Pro" w:hAnsi="Source Sans Pro"/>
                <w:i/>
                <w:iCs/>
              </w:rPr>
              <w:t>uu</w:t>
            </w:r>
            <w:proofErr w:type="spellEnd"/>
          </w:p>
        </w:tc>
        <w:tc>
          <w:tcPr>
            <w:tcW w:w="1559" w:type="dxa"/>
          </w:tcPr>
          <w:p w14:paraId="224DA92A" w14:textId="091B9816" w:rsidR="0048403E" w:rsidRPr="00AD11C2" w:rsidRDefault="00C93EB2" w:rsidP="0091325B">
            <w:pPr>
              <w:spacing w:line="360" w:lineRule="auto"/>
              <w:rPr>
                <w:rFonts w:ascii="Source Sans Pro" w:hAnsi="Source Sans Pro"/>
                <w:i/>
                <w:iCs/>
              </w:rPr>
            </w:pPr>
            <w:r>
              <w:rPr>
                <w:rFonts w:ascii="Source Sans Pro" w:hAnsi="Source Sans Pro"/>
                <w:i/>
                <w:iCs/>
              </w:rPr>
              <w:t>bu</w:t>
            </w:r>
          </w:p>
        </w:tc>
      </w:tr>
    </w:tbl>
    <w:p w14:paraId="1EAD1308" w14:textId="77777777" w:rsidR="0048403E" w:rsidRDefault="0048403E" w:rsidP="0048403E">
      <w:pPr>
        <w:tabs>
          <w:tab w:val="left" w:pos="1843"/>
          <w:tab w:val="left" w:pos="3402"/>
        </w:tabs>
        <w:rPr>
          <w:rFonts w:ascii="Source Sans Pro" w:hAnsi="Source Sans Pro"/>
        </w:rPr>
      </w:pPr>
    </w:p>
    <w:p w14:paraId="70BFDBD7" w14:textId="77777777" w:rsidR="0048403E" w:rsidRDefault="0048403E" w:rsidP="0048403E">
      <w:pPr>
        <w:tabs>
          <w:tab w:val="left" w:pos="1843"/>
          <w:tab w:val="left" w:pos="3402"/>
        </w:tabs>
        <w:rPr>
          <w:rFonts w:ascii="Source Sans Pro" w:hAnsi="Source Sans Pro"/>
        </w:rPr>
      </w:pPr>
      <w:r w:rsidRPr="0039261A">
        <w:rPr>
          <w:rFonts w:ascii="Source Sans Pro" w:hAnsi="Source Sans Pro"/>
        </w:rPr>
        <w:t xml:space="preserve">I själva teknikträningen är målet att alla ska förstå principen. Eleverna ska veta att de dels förväntas kunna ljuda ljuden uppdelat, dels kunna uttala helordet efteråt. Det första momentet är inledningsvis mer krävande eftersom det innebär en analys av ordet i fonem, medan det andra momentet är att uttala ett enkelt ord (något de ju gör hela tiden). </w:t>
      </w:r>
    </w:p>
    <w:p w14:paraId="0B61C151" w14:textId="2D96B1ED" w:rsidR="0048403E" w:rsidRDefault="006F1A14" w:rsidP="0048403E">
      <w:pPr>
        <w:tabs>
          <w:tab w:val="left" w:pos="1843"/>
          <w:tab w:val="left" w:pos="3402"/>
        </w:tabs>
        <w:rPr>
          <w:rFonts w:ascii="Source Sans Pro" w:hAnsi="Source Sans Pro"/>
        </w:rPr>
      </w:pPr>
      <w:r>
        <w:rPr>
          <w:rFonts w:ascii="Source Sans Pro" w:hAnsi="Source Sans Pro"/>
        </w:rPr>
        <w:t xml:space="preserve">b. </w:t>
      </w:r>
      <w:r w:rsidR="0048403E">
        <w:rPr>
          <w:rFonts w:ascii="Source Sans Pro" w:hAnsi="Source Sans Pro"/>
        </w:rPr>
        <w:t xml:space="preserve">När övningen börjar fungera kan det vara läge att repetera </w:t>
      </w:r>
      <w:r w:rsidR="0048403E" w:rsidRPr="0039261A">
        <w:rPr>
          <w:rFonts w:ascii="Source Sans Pro" w:hAnsi="Source Sans Pro"/>
        </w:rPr>
        <w:t>moment</w:t>
      </w:r>
      <w:r w:rsidR="0048403E">
        <w:rPr>
          <w:rFonts w:ascii="Source Sans Pro" w:hAnsi="Source Sans Pro"/>
        </w:rPr>
        <w:t>et med</w:t>
      </w:r>
      <w:r w:rsidR="0048403E" w:rsidRPr="0039261A">
        <w:rPr>
          <w:rFonts w:ascii="Source Sans Pro" w:hAnsi="Source Sans Pro"/>
        </w:rPr>
        <w:t xml:space="preserve"> visad skrift.</w:t>
      </w:r>
    </w:p>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519"/>
        <w:gridCol w:w="546"/>
        <w:gridCol w:w="535"/>
      </w:tblGrid>
      <w:tr w:rsidR="0048403E" w:rsidRPr="001E23B0" w14:paraId="2CC1D1E1" w14:textId="77777777" w:rsidTr="0091325B">
        <w:tc>
          <w:tcPr>
            <w:tcW w:w="0" w:type="auto"/>
          </w:tcPr>
          <w:p w14:paraId="4041FDCB" w14:textId="1075CCC3" w:rsidR="0048403E" w:rsidRPr="001E23B0" w:rsidRDefault="005573D6" w:rsidP="0091325B">
            <w:pPr>
              <w:spacing w:line="360" w:lineRule="auto"/>
              <w:rPr>
                <w:rFonts w:ascii="Source Sans Pro" w:hAnsi="Source Sans Pro"/>
                <w:i/>
                <w:iCs/>
              </w:rPr>
            </w:pPr>
            <w:r>
              <w:rPr>
                <w:rFonts w:ascii="Source Sans Pro" w:hAnsi="Source Sans Pro"/>
                <w:i/>
                <w:iCs/>
              </w:rPr>
              <w:t>ut</w:t>
            </w:r>
          </w:p>
        </w:tc>
        <w:tc>
          <w:tcPr>
            <w:tcW w:w="0" w:type="auto"/>
          </w:tcPr>
          <w:p w14:paraId="3EB22585" w14:textId="22BE65CB" w:rsidR="0048403E" w:rsidRPr="001E23B0" w:rsidRDefault="005573D6" w:rsidP="0091325B">
            <w:pPr>
              <w:spacing w:line="360" w:lineRule="auto"/>
              <w:rPr>
                <w:rFonts w:ascii="Source Sans Pro" w:hAnsi="Source Sans Pro"/>
                <w:i/>
                <w:iCs/>
              </w:rPr>
            </w:pPr>
            <w:r>
              <w:rPr>
                <w:rFonts w:ascii="Source Sans Pro" w:hAnsi="Source Sans Pro"/>
                <w:i/>
                <w:iCs/>
              </w:rPr>
              <w:t>byn</w:t>
            </w:r>
            <w:r w:rsidR="0048403E" w:rsidRPr="001E23B0">
              <w:rPr>
                <w:rFonts w:ascii="Source Sans Pro" w:hAnsi="Source Sans Pro"/>
                <w:i/>
                <w:iCs/>
              </w:rPr>
              <w:t xml:space="preserve"> </w:t>
            </w:r>
          </w:p>
        </w:tc>
        <w:tc>
          <w:tcPr>
            <w:tcW w:w="0" w:type="auto"/>
          </w:tcPr>
          <w:p w14:paraId="535631D0" w14:textId="50ACA621" w:rsidR="0048403E" w:rsidRPr="001E23B0" w:rsidRDefault="005573D6" w:rsidP="0091325B">
            <w:pPr>
              <w:spacing w:line="360" w:lineRule="auto"/>
              <w:rPr>
                <w:rFonts w:ascii="Source Sans Pro" w:hAnsi="Source Sans Pro"/>
                <w:i/>
                <w:iCs/>
              </w:rPr>
            </w:pPr>
            <w:r>
              <w:rPr>
                <w:rFonts w:ascii="Source Sans Pro" w:hAnsi="Source Sans Pro"/>
                <w:i/>
                <w:iCs/>
              </w:rPr>
              <w:t>åk</w:t>
            </w:r>
          </w:p>
        </w:tc>
      </w:tr>
      <w:tr w:rsidR="0048403E" w:rsidRPr="001E23B0" w14:paraId="2032A235" w14:textId="77777777" w:rsidTr="0091325B">
        <w:tc>
          <w:tcPr>
            <w:tcW w:w="0" w:type="auto"/>
          </w:tcPr>
          <w:p w14:paraId="229D6BFF" w14:textId="3F049D92" w:rsidR="0048403E" w:rsidRPr="001E23B0" w:rsidRDefault="005573D6" w:rsidP="0091325B">
            <w:pPr>
              <w:spacing w:line="360" w:lineRule="auto"/>
              <w:rPr>
                <w:rFonts w:ascii="Source Sans Pro" w:hAnsi="Source Sans Pro"/>
                <w:i/>
                <w:iCs/>
              </w:rPr>
            </w:pPr>
            <w:r>
              <w:rPr>
                <w:rFonts w:ascii="Source Sans Pro" w:hAnsi="Source Sans Pro"/>
                <w:i/>
                <w:iCs/>
              </w:rPr>
              <w:t>tån</w:t>
            </w:r>
          </w:p>
        </w:tc>
        <w:tc>
          <w:tcPr>
            <w:tcW w:w="0" w:type="auto"/>
          </w:tcPr>
          <w:p w14:paraId="0C44E584" w14:textId="388829FC" w:rsidR="0048403E" w:rsidRPr="001E23B0" w:rsidRDefault="005573D6" w:rsidP="0091325B">
            <w:pPr>
              <w:spacing w:line="360" w:lineRule="auto"/>
              <w:rPr>
                <w:rFonts w:ascii="Source Sans Pro" w:hAnsi="Source Sans Pro"/>
                <w:i/>
                <w:iCs/>
              </w:rPr>
            </w:pPr>
            <w:r>
              <w:rPr>
                <w:rFonts w:ascii="Source Sans Pro" w:hAnsi="Source Sans Pro"/>
                <w:i/>
                <w:iCs/>
              </w:rPr>
              <w:t>bu</w:t>
            </w:r>
          </w:p>
        </w:tc>
        <w:tc>
          <w:tcPr>
            <w:tcW w:w="0" w:type="auto"/>
          </w:tcPr>
          <w:p w14:paraId="4A259E31" w14:textId="55D4C18A" w:rsidR="0048403E" w:rsidRPr="001E23B0" w:rsidRDefault="005573D6" w:rsidP="0091325B">
            <w:pPr>
              <w:spacing w:line="360" w:lineRule="auto"/>
              <w:rPr>
                <w:rFonts w:ascii="Source Sans Pro" w:hAnsi="Source Sans Pro"/>
                <w:i/>
                <w:iCs/>
              </w:rPr>
            </w:pPr>
            <w:r>
              <w:rPr>
                <w:rFonts w:ascii="Source Sans Pro" w:hAnsi="Source Sans Pro"/>
                <w:i/>
                <w:iCs/>
              </w:rPr>
              <w:t>kok</w:t>
            </w:r>
          </w:p>
        </w:tc>
      </w:tr>
    </w:tbl>
    <w:p w14:paraId="7B925AF6" w14:textId="77777777" w:rsidR="005573D6" w:rsidRDefault="005573D6" w:rsidP="005573D6"/>
    <w:p w14:paraId="0BA6033A" w14:textId="5058D93A" w:rsidR="0048403E" w:rsidRDefault="0048403E" w:rsidP="0048403E">
      <w:pPr>
        <w:pStyle w:val="Rubrik3numrerad"/>
      </w:pPr>
      <w:bookmarkStart w:id="65" w:name="_Toc230501772"/>
      <w:r>
        <w:t>Uppdelad ljudning – med ljud och med skrift</w:t>
      </w:r>
      <w:bookmarkEnd w:id="65"/>
      <w:r>
        <w:t xml:space="preserve"> </w:t>
      </w:r>
    </w:p>
    <w:p w14:paraId="7AD67E64" w14:textId="026D03EF" w:rsidR="0048403E" w:rsidRDefault="005935CF" w:rsidP="0048403E">
      <w:pPr>
        <w:tabs>
          <w:tab w:val="left" w:pos="1843"/>
          <w:tab w:val="left" w:pos="3402"/>
        </w:tabs>
        <w:rPr>
          <w:rFonts w:ascii="Source Sans Pro" w:hAnsi="Source Sans Pro"/>
        </w:rPr>
      </w:pPr>
      <w:r>
        <w:rPr>
          <w:rFonts w:ascii="Source Sans Pro" w:hAnsi="Source Sans Pro"/>
        </w:rPr>
        <w:t>Moment</w:t>
      </w:r>
      <w:r w:rsidR="0048403E">
        <w:rPr>
          <w:rFonts w:ascii="Source Sans Pro" w:hAnsi="Source Sans Pro"/>
        </w:rPr>
        <w:t xml:space="preserve"> a är </w:t>
      </w:r>
      <w:r w:rsidR="0048403E">
        <w:rPr>
          <w:rFonts w:ascii="Source Sans Pro" w:hAnsi="Source Sans Pro" w:cstheme="minorHAnsi"/>
        </w:rPr>
        <w:t xml:space="preserve">helt ljudbaserad, vilket betyder att skrivtecken/bokstäver inte används. </w:t>
      </w:r>
      <w:r>
        <w:rPr>
          <w:rFonts w:ascii="Source Sans Pro" w:hAnsi="Source Sans Pro" w:cstheme="minorHAnsi"/>
        </w:rPr>
        <w:t xml:space="preserve">Moment </w:t>
      </w:r>
      <w:r w:rsidR="0048403E">
        <w:rPr>
          <w:rFonts w:ascii="Source Sans Pro" w:hAnsi="Source Sans Pro" w:cstheme="minorHAnsi"/>
        </w:rPr>
        <w:t>b kopplar på skriften genom bokstäverna.</w:t>
      </w:r>
    </w:p>
    <w:p w14:paraId="6719B598" w14:textId="2DDE12D8" w:rsidR="00CE0126" w:rsidRDefault="00CE0126" w:rsidP="00CE0126">
      <w:pPr>
        <w:tabs>
          <w:tab w:val="left" w:pos="1843"/>
          <w:tab w:val="left" w:pos="3402"/>
        </w:tabs>
        <w:rPr>
          <w:rFonts w:ascii="Source Sans Pro" w:hAnsi="Source Sans Pro"/>
        </w:rPr>
      </w:pPr>
      <w:r>
        <w:rPr>
          <w:rFonts w:ascii="Source Sans Pro" w:hAnsi="Source Sans Pro"/>
        </w:rPr>
        <w:t>a. Muntligt, med bara ljud. L</w:t>
      </w:r>
      <w:r w:rsidRPr="0039261A">
        <w:rPr>
          <w:rFonts w:ascii="Source Sans Pro" w:hAnsi="Source Sans Pro"/>
        </w:rPr>
        <w:t>äraren</w:t>
      </w:r>
      <w:r>
        <w:rPr>
          <w:rFonts w:ascii="Source Sans Pro" w:hAnsi="Source Sans Pro"/>
        </w:rPr>
        <w:t xml:space="preserve"> säger</w:t>
      </w:r>
      <w:r w:rsidRPr="0039261A">
        <w:rPr>
          <w:rFonts w:ascii="Source Sans Pro" w:hAnsi="Source Sans Pro"/>
        </w:rPr>
        <w:t xml:space="preserve"> andra ord som eleverna ska utföra uppdelad ljudning på, följt av helordet: </w:t>
      </w:r>
      <w:r>
        <w:rPr>
          <w:rFonts w:ascii="Source Sans Pro" w:hAnsi="Source Sans Pro"/>
          <w:i/>
          <w:iCs/>
        </w:rPr>
        <w:t>åt, ök, ät</w:t>
      </w:r>
      <w:r w:rsidRPr="0039261A">
        <w:rPr>
          <w:rFonts w:ascii="Source Sans Pro" w:hAnsi="Source Sans Pro"/>
          <w:i/>
          <w:iCs/>
        </w:rPr>
        <w:t xml:space="preserve">, </w:t>
      </w:r>
      <w:r>
        <w:rPr>
          <w:rFonts w:ascii="Source Sans Pro" w:hAnsi="Source Sans Pro"/>
          <w:i/>
          <w:iCs/>
        </w:rPr>
        <w:t>buk</w:t>
      </w:r>
      <w:r w:rsidRPr="0039261A">
        <w:rPr>
          <w:rFonts w:ascii="Source Sans Pro" w:hAnsi="Source Sans Pro"/>
          <w:i/>
          <w:iCs/>
        </w:rPr>
        <w:t xml:space="preserve">, </w:t>
      </w:r>
      <w:r>
        <w:rPr>
          <w:rFonts w:ascii="Source Sans Pro" w:hAnsi="Source Sans Pro"/>
          <w:i/>
          <w:iCs/>
        </w:rPr>
        <w:t>böl</w:t>
      </w:r>
      <w:r w:rsidRPr="0039261A">
        <w:rPr>
          <w:rFonts w:ascii="Source Sans Pro" w:hAnsi="Source Sans Pro"/>
          <w:i/>
          <w:iCs/>
        </w:rPr>
        <w:t xml:space="preserve">, </w:t>
      </w:r>
      <w:r>
        <w:rPr>
          <w:rFonts w:ascii="Source Sans Pro" w:hAnsi="Source Sans Pro"/>
          <w:i/>
          <w:iCs/>
        </w:rPr>
        <w:t>sök</w:t>
      </w:r>
      <w:r w:rsidRPr="0039261A">
        <w:rPr>
          <w:rFonts w:ascii="Source Sans Pro" w:hAnsi="Source Sans Pro"/>
          <w:i/>
          <w:iCs/>
        </w:rPr>
        <w:t xml:space="preserve">, </w:t>
      </w:r>
      <w:r>
        <w:rPr>
          <w:rFonts w:ascii="Source Sans Pro" w:hAnsi="Source Sans Pro"/>
          <w:i/>
          <w:iCs/>
        </w:rPr>
        <w:t>lok, nu</w:t>
      </w:r>
      <w:r w:rsidRPr="0039261A">
        <w:rPr>
          <w:rFonts w:ascii="Source Sans Pro" w:hAnsi="Source Sans Pro"/>
        </w:rPr>
        <w:t>.</w:t>
      </w:r>
      <w:r>
        <w:rPr>
          <w:rFonts w:ascii="Source Sans Pro" w:hAnsi="Source Sans Pro"/>
        </w:rPr>
        <w:t xml:space="preserve"> Det är inte nödvändigt att eleverna känner till orden. Om läraren behöver fler ord finns det några till under moment b.</w:t>
      </w:r>
    </w:p>
    <w:p w14:paraId="6959A1A4" w14:textId="4A423E1C" w:rsidR="0048403E" w:rsidRPr="0039261A" w:rsidRDefault="0048403E" w:rsidP="0048403E">
      <w:pPr>
        <w:tabs>
          <w:tab w:val="left" w:pos="1843"/>
          <w:tab w:val="left" w:pos="3402"/>
        </w:tabs>
        <w:rPr>
          <w:rFonts w:ascii="Source Sans Pro" w:hAnsi="Source Sans Pro"/>
        </w:rPr>
      </w:pPr>
      <w:r>
        <w:rPr>
          <w:rFonts w:ascii="Source Sans Pro" w:hAnsi="Source Sans Pro"/>
        </w:rPr>
        <w:t xml:space="preserve">[Eleverna hör, </w:t>
      </w:r>
      <w:proofErr w:type="spellStart"/>
      <w:r w:rsidR="00CE0126">
        <w:rPr>
          <w:rFonts w:ascii="Source Sans Pro" w:hAnsi="Source Sans Pro"/>
        </w:rPr>
        <w:t>ljudar</w:t>
      </w:r>
      <w:proofErr w:type="spellEnd"/>
      <w:r w:rsidR="00CE0126">
        <w:rPr>
          <w:rFonts w:ascii="Source Sans Pro" w:hAnsi="Source Sans Pro"/>
        </w:rPr>
        <w:t xml:space="preserve"> uppdelat</w:t>
      </w:r>
      <w:r>
        <w:rPr>
          <w:rFonts w:ascii="Source Sans Pro" w:hAnsi="Source Sans Pro"/>
        </w:rPr>
        <w:t xml:space="preserve"> och säger helordet]</w:t>
      </w:r>
    </w:p>
    <w:tbl>
      <w:tblPr>
        <w:tblStyle w:val="Tabellrutntljust"/>
        <w:tblW w:w="0" w:type="auto"/>
        <w:tblLayout w:type="fixed"/>
        <w:tblLook w:val="04A0" w:firstRow="1" w:lastRow="0" w:firstColumn="1" w:lastColumn="0" w:noHBand="0" w:noVBand="1"/>
      </w:tblPr>
      <w:tblGrid>
        <w:gridCol w:w="776"/>
        <w:gridCol w:w="1629"/>
        <w:gridCol w:w="284"/>
        <w:gridCol w:w="1701"/>
        <w:gridCol w:w="708"/>
      </w:tblGrid>
      <w:tr w:rsidR="0048403E" w:rsidRPr="005E33B1" w14:paraId="73FC2EF7" w14:textId="77777777" w:rsidTr="0091325B">
        <w:tc>
          <w:tcPr>
            <w:tcW w:w="776" w:type="dxa"/>
            <w:shd w:val="clear" w:color="auto" w:fill="FF9B4F" w:themeFill="accent6"/>
          </w:tcPr>
          <w:p w14:paraId="2E9AED0B" w14:textId="77777777" w:rsidR="0048403E" w:rsidRPr="005E33B1" w:rsidRDefault="0048403E" w:rsidP="0091325B">
            <w:pPr>
              <w:spacing w:line="360" w:lineRule="auto"/>
              <w:rPr>
                <w:rFonts w:ascii="Source Sans Pro" w:hAnsi="Source Sans Pro"/>
              </w:rPr>
            </w:pPr>
          </w:p>
        </w:tc>
        <w:tc>
          <w:tcPr>
            <w:tcW w:w="1629" w:type="dxa"/>
            <w:tcBorders>
              <w:bottom w:val="single" w:sz="4" w:space="0" w:color="auto"/>
              <w:right w:val="nil"/>
            </w:tcBorders>
            <w:shd w:val="clear" w:color="auto" w:fill="D4E9FF" w:themeFill="text2" w:themeFillTint="1A"/>
          </w:tcPr>
          <w:p w14:paraId="08847805" w14:textId="77777777" w:rsidR="0048403E" w:rsidRDefault="0048403E" w:rsidP="0091325B">
            <w:pPr>
              <w:spacing w:line="360" w:lineRule="auto"/>
              <w:rPr>
                <w:rFonts w:ascii="Source Sans Pro" w:hAnsi="Source Sans Pro"/>
                <w:i/>
                <w:iCs/>
              </w:rPr>
            </w:pPr>
            <w:r>
              <w:rPr>
                <w:rFonts w:ascii="Source Sans Pro" w:hAnsi="Source Sans Pro"/>
                <w:i/>
                <w:iCs/>
              </w:rPr>
              <w:t>Läraren säger</w:t>
            </w:r>
          </w:p>
        </w:tc>
        <w:tc>
          <w:tcPr>
            <w:tcW w:w="284" w:type="dxa"/>
            <w:tcBorders>
              <w:left w:val="nil"/>
              <w:bottom w:val="single" w:sz="4" w:space="0" w:color="auto"/>
              <w:right w:val="single" w:sz="4" w:space="0" w:color="auto"/>
            </w:tcBorders>
            <w:shd w:val="clear" w:color="auto" w:fill="0062C7" w:themeFill="text2" w:themeFillTint="BF"/>
          </w:tcPr>
          <w:p w14:paraId="5CFD140F" w14:textId="77777777" w:rsidR="0048403E" w:rsidRDefault="0048403E" w:rsidP="0091325B">
            <w:pPr>
              <w:spacing w:line="360" w:lineRule="auto"/>
              <w:rPr>
                <w:rFonts w:ascii="Source Sans Pro" w:hAnsi="Source Sans Pro"/>
                <w:i/>
                <w:iCs/>
              </w:rPr>
            </w:pPr>
          </w:p>
        </w:tc>
        <w:tc>
          <w:tcPr>
            <w:tcW w:w="2409" w:type="dxa"/>
            <w:gridSpan w:val="2"/>
            <w:tcBorders>
              <w:left w:val="single" w:sz="4" w:space="0" w:color="auto"/>
              <w:bottom w:val="single" w:sz="4" w:space="0" w:color="auto"/>
            </w:tcBorders>
            <w:shd w:val="clear" w:color="auto" w:fill="D4E9FF" w:themeFill="text2" w:themeFillTint="1A"/>
          </w:tcPr>
          <w:p w14:paraId="73F75EC9" w14:textId="77777777" w:rsidR="0048403E" w:rsidRPr="00AD11C2" w:rsidRDefault="0048403E" w:rsidP="0091325B">
            <w:pPr>
              <w:spacing w:line="360" w:lineRule="auto"/>
              <w:rPr>
                <w:rFonts w:ascii="Source Sans Pro" w:hAnsi="Source Sans Pro"/>
                <w:i/>
                <w:iCs/>
              </w:rPr>
            </w:pPr>
            <w:r>
              <w:rPr>
                <w:rFonts w:ascii="Source Sans Pro" w:hAnsi="Source Sans Pro"/>
                <w:i/>
                <w:iCs/>
              </w:rPr>
              <w:t>eleverna säger</w:t>
            </w:r>
          </w:p>
        </w:tc>
      </w:tr>
      <w:tr w:rsidR="0048403E" w:rsidRPr="005E33B1" w14:paraId="15DF044F" w14:textId="77777777" w:rsidTr="0091325B">
        <w:tc>
          <w:tcPr>
            <w:tcW w:w="776" w:type="dxa"/>
            <w:tcBorders>
              <w:right w:val="single" w:sz="4" w:space="0" w:color="auto"/>
            </w:tcBorders>
            <w:shd w:val="clear" w:color="auto" w:fill="FF9B4F" w:themeFill="accent6"/>
          </w:tcPr>
          <w:p w14:paraId="2CA2B3CA" w14:textId="77777777" w:rsidR="0048403E" w:rsidRPr="005E33B1" w:rsidRDefault="0048403E" w:rsidP="0091325B">
            <w:pPr>
              <w:spacing w:line="360" w:lineRule="auto"/>
              <w:rPr>
                <w:rFonts w:ascii="Source Sans Pro" w:hAnsi="Source Sans Pro"/>
              </w:rPr>
            </w:pPr>
            <w:r>
              <w:rPr>
                <w:rFonts w:ascii="Source Sans Pro" w:hAnsi="Source Sans Pro"/>
              </w:rPr>
              <w:lastRenderedPageBreak/>
              <w:t>VK</w:t>
            </w:r>
          </w:p>
        </w:tc>
        <w:tc>
          <w:tcPr>
            <w:tcW w:w="1629" w:type="dxa"/>
            <w:tcBorders>
              <w:top w:val="single" w:sz="4" w:space="0" w:color="auto"/>
              <w:left w:val="single" w:sz="4" w:space="0" w:color="auto"/>
            </w:tcBorders>
          </w:tcPr>
          <w:p w14:paraId="78D8222C" w14:textId="5BF089B3" w:rsidR="0048403E" w:rsidRPr="00AD11C2" w:rsidRDefault="00365DA0" w:rsidP="0091325B">
            <w:pPr>
              <w:spacing w:line="360" w:lineRule="auto"/>
              <w:rPr>
                <w:rFonts w:ascii="Source Sans Pro" w:hAnsi="Source Sans Pro"/>
                <w:i/>
                <w:iCs/>
              </w:rPr>
            </w:pPr>
            <w:r>
              <w:rPr>
                <w:rFonts w:ascii="Source Sans Pro" w:hAnsi="Source Sans Pro"/>
                <w:i/>
                <w:iCs/>
              </w:rPr>
              <w:t>åt</w:t>
            </w:r>
          </w:p>
        </w:tc>
        <w:tc>
          <w:tcPr>
            <w:tcW w:w="284" w:type="dxa"/>
            <w:tcBorders>
              <w:top w:val="single" w:sz="4" w:space="0" w:color="auto"/>
              <w:right w:val="single" w:sz="4" w:space="0" w:color="auto"/>
            </w:tcBorders>
            <w:shd w:val="clear" w:color="auto" w:fill="0062C7" w:themeFill="text2" w:themeFillTint="BF"/>
          </w:tcPr>
          <w:p w14:paraId="16A3F15E" w14:textId="77777777" w:rsidR="0048403E" w:rsidRDefault="0048403E" w:rsidP="0091325B">
            <w:pPr>
              <w:spacing w:line="360" w:lineRule="auto"/>
              <w:rPr>
                <w:rFonts w:ascii="Source Sans Pro" w:hAnsi="Source Sans Pro"/>
                <w:i/>
                <w:iCs/>
              </w:rPr>
            </w:pPr>
          </w:p>
        </w:tc>
        <w:tc>
          <w:tcPr>
            <w:tcW w:w="1701" w:type="dxa"/>
            <w:tcBorders>
              <w:top w:val="single" w:sz="4" w:space="0" w:color="auto"/>
              <w:left w:val="single" w:sz="4" w:space="0" w:color="auto"/>
            </w:tcBorders>
          </w:tcPr>
          <w:p w14:paraId="2A6F4E89" w14:textId="237A0D4F" w:rsidR="0048403E" w:rsidRPr="00AD11C2" w:rsidRDefault="00365DA0" w:rsidP="0091325B">
            <w:pPr>
              <w:spacing w:line="360" w:lineRule="auto"/>
              <w:rPr>
                <w:rFonts w:ascii="Source Sans Pro" w:hAnsi="Source Sans Pro"/>
                <w:i/>
                <w:iCs/>
              </w:rPr>
            </w:pPr>
            <w:proofErr w:type="spellStart"/>
            <w:r>
              <w:rPr>
                <w:rFonts w:ascii="Source Sans Pro" w:hAnsi="Source Sans Pro"/>
                <w:i/>
                <w:iCs/>
              </w:rPr>
              <w:t>åå</w:t>
            </w:r>
            <w:proofErr w:type="spellEnd"/>
            <w:r w:rsidR="0048403E">
              <w:rPr>
                <w:rFonts w:ascii="Source Sans Pro" w:hAnsi="Source Sans Pro"/>
                <w:i/>
                <w:iCs/>
              </w:rPr>
              <w:t xml:space="preserve"> | </w:t>
            </w:r>
            <w:proofErr w:type="spellStart"/>
            <w:r>
              <w:rPr>
                <w:rFonts w:ascii="Source Sans Pro" w:hAnsi="Source Sans Pro"/>
                <w:i/>
                <w:iCs/>
              </w:rPr>
              <w:t>tt</w:t>
            </w:r>
            <w:proofErr w:type="spellEnd"/>
          </w:p>
        </w:tc>
        <w:tc>
          <w:tcPr>
            <w:tcW w:w="708" w:type="dxa"/>
            <w:tcBorders>
              <w:top w:val="single" w:sz="4" w:space="0" w:color="auto"/>
            </w:tcBorders>
          </w:tcPr>
          <w:p w14:paraId="0B2497C5" w14:textId="63187FA9" w:rsidR="0048403E" w:rsidRPr="00AD11C2" w:rsidRDefault="00365DA0" w:rsidP="0091325B">
            <w:pPr>
              <w:spacing w:line="360" w:lineRule="auto"/>
              <w:rPr>
                <w:rFonts w:ascii="Source Sans Pro" w:hAnsi="Source Sans Pro"/>
                <w:i/>
                <w:iCs/>
              </w:rPr>
            </w:pPr>
            <w:r>
              <w:rPr>
                <w:rFonts w:ascii="Source Sans Pro" w:hAnsi="Source Sans Pro"/>
                <w:i/>
                <w:iCs/>
              </w:rPr>
              <w:t>åt</w:t>
            </w:r>
            <w:r w:rsidR="0048403E" w:rsidRPr="00AD11C2">
              <w:rPr>
                <w:rFonts w:ascii="Source Sans Pro" w:hAnsi="Source Sans Pro"/>
                <w:i/>
                <w:iCs/>
              </w:rPr>
              <w:t xml:space="preserve"> </w:t>
            </w:r>
          </w:p>
        </w:tc>
      </w:tr>
      <w:tr w:rsidR="0048403E" w:rsidRPr="005E33B1" w14:paraId="45964CE2" w14:textId="77777777" w:rsidTr="0091325B">
        <w:tc>
          <w:tcPr>
            <w:tcW w:w="776" w:type="dxa"/>
            <w:tcBorders>
              <w:right w:val="single" w:sz="4" w:space="0" w:color="auto"/>
            </w:tcBorders>
            <w:shd w:val="clear" w:color="auto" w:fill="FF9B4F" w:themeFill="accent6"/>
          </w:tcPr>
          <w:p w14:paraId="27B516D4" w14:textId="77777777" w:rsidR="0048403E" w:rsidRPr="005E33B1" w:rsidRDefault="0048403E" w:rsidP="0091325B">
            <w:pPr>
              <w:spacing w:line="360" w:lineRule="auto"/>
              <w:rPr>
                <w:rFonts w:ascii="Source Sans Pro" w:hAnsi="Source Sans Pro"/>
              </w:rPr>
            </w:pPr>
            <w:r>
              <w:rPr>
                <w:rFonts w:ascii="Source Sans Pro" w:hAnsi="Source Sans Pro"/>
              </w:rPr>
              <w:t>VK</w:t>
            </w:r>
          </w:p>
        </w:tc>
        <w:tc>
          <w:tcPr>
            <w:tcW w:w="1629" w:type="dxa"/>
            <w:tcBorders>
              <w:left w:val="single" w:sz="4" w:space="0" w:color="auto"/>
            </w:tcBorders>
          </w:tcPr>
          <w:p w14:paraId="69398B78" w14:textId="2BAF8CB4" w:rsidR="0048403E" w:rsidRPr="00AD11C2" w:rsidRDefault="00365DA0" w:rsidP="0091325B">
            <w:pPr>
              <w:spacing w:line="360" w:lineRule="auto"/>
              <w:rPr>
                <w:rFonts w:ascii="Source Sans Pro" w:hAnsi="Source Sans Pro"/>
                <w:i/>
                <w:iCs/>
              </w:rPr>
            </w:pPr>
            <w:r>
              <w:rPr>
                <w:rFonts w:ascii="Source Sans Pro" w:hAnsi="Source Sans Pro"/>
                <w:i/>
                <w:iCs/>
              </w:rPr>
              <w:t>ök</w:t>
            </w:r>
          </w:p>
        </w:tc>
        <w:tc>
          <w:tcPr>
            <w:tcW w:w="284" w:type="dxa"/>
            <w:tcBorders>
              <w:right w:val="single" w:sz="4" w:space="0" w:color="auto"/>
            </w:tcBorders>
            <w:shd w:val="clear" w:color="auto" w:fill="0062C7" w:themeFill="text2" w:themeFillTint="BF"/>
          </w:tcPr>
          <w:p w14:paraId="5FA86D3C" w14:textId="77777777" w:rsidR="0048403E" w:rsidRDefault="0048403E" w:rsidP="0091325B">
            <w:pPr>
              <w:spacing w:line="360" w:lineRule="auto"/>
              <w:rPr>
                <w:rFonts w:ascii="Source Sans Pro" w:hAnsi="Source Sans Pro"/>
                <w:i/>
                <w:iCs/>
              </w:rPr>
            </w:pPr>
          </w:p>
        </w:tc>
        <w:tc>
          <w:tcPr>
            <w:tcW w:w="1701" w:type="dxa"/>
            <w:tcBorders>
              <w:left w:val="single" w:sz="4" w:space="0" w:color="auto"/>
            </w:tcBorders>
          </w:tcPr>
          <w:p w14:paraId="5B736D30" w14:textId="15D756D3" w:rsidR="0048403E" w:rsidRPr="00AD11C2" w:rsidRDefault="00365DA0" w:rsidP="0091325B">
            <w:pPr>
              <w:spacing w:line="360" w:lineRule="auto"/>
              <w:rPr>
                <w:rFonts w:ascii="Source Sans Pro" w:hAnsi="Source Sans Pro"/>
                <w:i/>
                <w:iCs/>
              </w:rPr>
            </w:pPr>
            <w:proofErr w:type="spellStart"/>
            <w:r>
              <w:rPr>
                <w:rFonts w:ascii="Source Sans Pro" w:hAnsi="Source Sans Pro"/>
                <w:i/>
                <w:iCs/>
              </w:rPr>
              <w:t>öö</w:t>
            </w:r>
            <w:proofErr w:type="spellEnd"/>
            <w:r w:rsidR="0048403E">
              <w:rPr>
                <w:rFonts w:ascii="Source Sans Pro" w:hAnsi="Source Sans Pro"/>
                <w:i/>
                <w:iCs/>
              </w:rPr>
              <w:t xml:space="preserve"> | </w:t>
            </w:r>
            <w:proofErr w:type="spellStart"/>
            <w:r>
              <w:rPr>
                <w:rFonts w:ascii="Source Sans Pro" w:hAnsi="Source Sans Pro"/>
                <w:i/>
                <w:iCs/>
              </w:rPr>
              <w:t>kk</w:t>
            </w:r>
            <w:proofErr w:type="spellEnd"/>
          </w:p>
        </w:tc>
        <w:tc>
          <w:tcPr>
            <w:tcW w:w="708" w:type="dxa"/>
          </w:tcPr>
          <w:p w14:paraId="7630B4D5" w14:textId="5959979A" w:rsidR="0048403E" w:rsidRPr="00AD11C2" w:rsidRDefault="00365DA0" w:rsidP="0091325B">
            <w:pPr>
              <w:spacing w:line="360" w:lineRule="auto"/>
              <w:rPr>
                <w:rFonts w:ascii="Source Sans Pro" w:hAnsi="Source Sans Pro"/>
                <w:i/>
                <w:iCs/>
              </w:rPr>
            </w:pPr>
            <w:r>
              <w:rPr>
                <w:rFonts w:ascii="Source Sans Pro" w:hAnsi="Source Sans Pro"/>
                <w:i/>
                <w:iCs/>
              </w:rPr>
              <w:t>ök</w:t>
            </w:r>
          </w:p>
        </w:tc>
      </w:tr>
      <w:tr w:rsidR="0048403E" w:rsidRPr="005E33B1" w14:paraId="260E1B25" w14:textId="77777777" w:rsidTr="0091325B">
        <w:tc>
          <w:tcPr>
            <w:tcW w:w="776" w:type="dxa"/>
            <w:tcBorders>
              <w:right w:val="single" w:sz="4" w:space="0" w:color="auto"/>
            </w:tcBorders>
            <w:shd w:val="clear" w:color="auto" w:fill="FF9B4F" w:themeFill="accent6"/>
          </w:tcPr>
          <w:p w14:paraId="32105D88" w14:textId="1BE4DC32" w:rsidR="0048403E" w:rsidRPr="005E33B1" w:rsidRDefault="0048403E" w:rsidP="0091325B">
            <w:pPr>
              <w:spacing w:line="360" w:lineRule="auto"/>
              <w:rPr>
                <w:rFonts w:ascii="Source Sans Pro" w:hAnsi="Source Sans Pro"/>
              </w:rPr>
            </w:pPr>
            <w:r>
              <w:rPr>
                <w:rFonts w:ascii="Source Sans Pro" w:hAnsi="Source Sans Pro"/>
              </w:rPr>
              <w:t>VK</w:t>
            </w:r>
          </w:p>
        </w:tc>
        <w:tc>
          <w:tcPr>
            <w:tcW w:w="1629" w:type="dxa"/>
            <w:tcBorders>
              <w:left w:val="single" w:sz="4" w:space="0" w:color="auto"/>
            </w:tcBorders>
          </w:tcPr>
          <w:p w14:paraId="38E105AB" w14:textId="1AB837AD" w:rsidR="0048403E" w:rsidRPr="00AD11C2" w:rsidRDefault="00365DA0" w:rsidP="0091325B">
            <w:pPr>
              <w:spacing w:line="360" w:lineRule="auto"/>
              <w:rPr>
                <w:rFonts w:ascii="Source Sans Pro" w:hAnsi="Source Sans Pro"/>
                <w:i/>
                <w:iCs/>
              </w:rPr>
            </w:pPr>
            <w:r>
              <w:rPr>
                <w:rFonts w:ascii="Source Sans Pro" w:hAnsi="Source Sans Pro"/>
                <w:i/>
                <w:iCs/>
              </w:rPr>
              <w:t>ät</w:t>
            </w:r>
            <w:r w:rsidR="0048403E" w:rsidRPr="00AD11C2">
              <w:rPr>
                <w:rFonts w:ascii="Source Sans Pro" w:hAnsi="Source Sans Pro"/>
                <w:i/>
                <w:iCs/>
              </w:rPr>
              <w:t xml:space="preserve"> </w:t>
            </w:r>
          </w:p>
        </w:tc>
        <w:tc>
          <w:tcPr>
            <w:tcW w:w="284" w:type="dxa"/>
            <w:tcBorders>
              <w:right w:val="single" w:sz="4" w:space="0" w:color="auto"/>
            </w:tcBorders>
            <w:shd w:val="clear" w:color="auto" w:fill="0062C7" w:themeFill="text2" w:themeFillTint="BF"/>
          </w:tcPr>
          <w:p w14:paraId="2BA3541A" w14:textId="77777777" w:rsidR="0048403E" w:rsidRDefault="0048403E" w:rsidP="0091325B">
            <w:pPr>
              <w:spacing w:line="360" w:lineRule="auto"/>
              <w:rPr>
                <w:rFonts w:ascii="Source Sans Pro" w:hAnsi="Source Sans Pro"/>
                <w:i/>
                <w:iCs/>
              </w:rPr>
            </w:pPr>
          </w:p>
        </w:tc>
        <w:tc>
          <w:tcPr>
            <w:tcW w:w="1701" w:type="dxa"/>
            <w:tcBorders>
              <w:left w:val="single" w:sz="4" w:space="0" w:color="auto"/>
            </w:tcBorders>
          </w:tcPr>
          <w:p w14:paraId="33DE4143" w14:textId="3778F43F" w:rsidR="0048403E" w:rsidRPr="00AD11C2" w:rsidRDefault="00365DA0" w:rsidP="0091325B">
            <w:pPr>
              <w:spacing w:line="360" w:lineRule="auto"/>
              <w:rPr>
                <w:rFonts w:ascii="Source Sans Pro" w:hAnsi="Source Sans Pro"/>
                <w:i/>
                <w:iCs/>
              </w:rPr>
            </w:pPr>
            <w:proofErr w:type="spellStart"/>
            <w:r>
              <w:rPr>
                <w:rFonts w:ascii="Source Sans Pro" w:hAnsi="Source Sans Pro"/>
                <w:i/>
                <w:iCs/>
              </w:rPr>
              <w:t>ää</w:t>
            </w:r>
            <w:proofErr w:type="spellEnd"/>
            <w:r w:rsidR="0048403E">
              <w:rPr>
                <w:rFonts w:ascii="Source Sans Pro" w:hAnsi="Source Sans Pro"/>
                <w:i/>
                <w:iCs/>
              </w:rPr>
              <w:t xml:space="preserve"> | </w:t>
            </w:r>
            <w:proofErr w:type="spellStart"/>
            <w:r>
              <w:rPr>
                <w:rFonts w:ascii="Source Sans Pro" w:hAnsi="Source Sans Pro"/>
                <w:i/>
                <w:iCs/>
              </w:rPr>
              <w:t>tt</w:t>
            </w:r>
            <w:proofErr w:type="spellEnd"/>
            <w:r w:rsidR="0048403E">
              <w:rPr>
                <w:rFonts w:ascii="Source Sans Pro" w:hAnsi="Source Sans Pro"/>
                <w:i/>
                <w:iCs/>
              </w:rPr>
              <w:t xml:space="preserve"> </w:t>
            </w:r>
          </w:p>
        </w:tc>
        <w:tc>
          <w:tcPr>
            <w:tcW w:w="708" w:type="dxa"/>
          </w:tcPr>
          <w:p w14:paraId="707A7CAE" w14:textId="4769096E" w:rsidR="0048403E" w:rsidRPr="00AD11C2" w:rsidRDefault="00365DA0" w:rsidP="0091325B">
            <w:pPr>
              <w:spacing w:line="360" w:lineRule="auto"/>
              <w:rPr>
                <w:rFonts w:ascii="Source Sans Pro" w:hAnsi="Source Sans Pro"/>
                <w:i/>
                <w:iCs/>
              </w:rPr>
            </w:pPr>
            <w:r>
              <w:rPr>
                <w:rFonts w:ascii="Source Sans Pro" w:hAnsi="Source Sans Pro"/>
                <w:i/>
                <w:iCs/>
              </w:rPr>
              <w:t>ät</w:t>
            </w:r>
          </w:p>
        </w:tc>
      </w:tr>
      <w:tr w:rsidR="0048403E" w:rsidRPr="005E33B1" w14:paraId="3F2D70DE" w14:textId="77777777" w:rsidTr="0091325B">
        <w:tc>
          <w:tcPr>
            <w:tcW w:w="776" w:type="dxa"/>
            <w:tcBorders>
              <w:right w:val="single" w:sz="4" w:space="0" w:color="auto"/>
            </w:tcBorders>
            <w:shd w:val="clear" w:color="auto" w:fill="FF9B4F" w:themeFill="accent6"/>
          </w:tcPr>
          <w:p w14:paraId="06341E8E" w14:textId="77777777" w:rsidR="0048403E" w:rsidRPr="005E33B1" w:rsidRDefault="0048403E" w:rsidP="0091325B">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1884E556" w14:textId="276DAA62" w:rsidR="0048403E" w:rsidRPr="00AD11C2" w:rsidRDefault="00365DA0" w:rsidP="0091325B">
            <w:pPr>
              <w:spacing w:line="360" w:lineRule="auto"/>
              <w:rPr>
                <w:rFonts w:ascii="Source Sans Pro" w:hAnsi="Source Sans Pro"/>
                <w:i/>
                <w:iCs/>
              </w:rPr>
            </w:pPr>
            <w:r>
              <w:rPr>
                <w:rFonts w:ascii="Source Sans Pro" w:hAnsi="Source Sans Pro"/>
                <w:i/>
                <w:iCs/>
              </w:rPr>
              <w:t>buk</w:t>
            </w:r>
          </w:p>
        </w:tc>
        <w:tc>
          <w:tcPr>
            <w:tcW w:w="284" w:type="dxa"/>
            <w:tcBorders>
              <w:right w:val="single" w:sz="4" w:space="0" w:color="auto"/>
            </w:tcBorders>
            <w:shd w:val="clear" w:color="auto" w:fill="0062C7" w:themeFill="text2" w:themeFillTint="BF"/>
          </w:tcPr>
          <w:p w14:paraId="3D5ECD1D" w14:textId="77777777" w:rsidR="0048403E" w:rsidRDefault="0048403E" w:rsidP="0091325B">
            <w:pPr>
              <w:spacing w:line="360" w:lineRule="auto"/>
              <w:rPr>
                <w:rFonts w:ascii="Source Sans Pro" w:hAnsi="Source Sans Pro"/>
                <w:i/>
                <w:iCs/>
              </w:rPr>
            </w:pPr>
          </w:p>
        </w:tc>
        <w:tc>
          <w:tcPr>
            <w:tcW w:w="1701" w:type="dxa"/>
            <w:tcBorders>
              <w:left w:val="single" w:sz="4" w:space="0" w:color="auto"/>
            </w:tcBorders>
          </w:tcPr>
          <w:p w14:paraId="78EFA633" w14:textId="3ECF2623" w:rsidR="0048403E" w:rsidRPr="00AD11C2" w:rsidRDefault="00365DA0" w:rsidP="0091325B">
            <w:pPr>
              <w:spacing w:line="360" w:lineRule="auto"/>
              <w:rPr>
                <w:rFonts w:ascii="Source Sans Pro" w:hAnsi="Source Sans Pro"/>
                <w:i/>
                <w:iCs/>
              </w:rPr>
            </w:pPr>
            <w:r>
              <w:rPr>
                <w:rFonts w:ascii="Source Sans Pro" w:hAnsi="Source Sans Pro"/>
                <w:i/>
                <w:iCs/>
              </w:rPr>
              <w:t>bb</w:t>
            </w:r>
            <w:r w:rsidR="0048403E">
              <w:rPr>
                <w:rFonts w:ascii="Source Sans Pro" w:hAnsi="Source Sans Pro"/>
                <w:i/>
                <w:iCs/>
              </w:rPr>
              <w:t xml:space="preserve"> | </w:t>
            </w:r>
            <w:proofErr w:type="spellStart"/>
            <w:r>
              <w:rPr>
                <w:rFonts w:ascii="Source Sans Pro" w:hAnsi="Source Sans Pro"/>
                <w:i/>
                <w:iCs/>
              </w:rPr>
              <w:t>uu</w:t>
            </w:r>
            <w:proofErr w:type="spellEnd"/>
            <w:r w:rsidR="0048403E">
              <w:rPr>
                <w:rFonts w:ascii="Source Sans Pro" w:hAnsi="Source Sans Pro"/>
                <w:i/>
                <w:iCs/>
              </w:rPr>
              <w:t xml:space="preserve"> | </w:t>
            </w:r>
            <w:proofErr w:type="spellStart"/>
            <w:r>
              <w:rPr>
                <w:rFonts w:ascii="Source Sans Pro" w:hAnsi="Source Sans Pro"/>
                <w:i/>
                <w:iCs/>
              </w:rPr>
              <w:t>kk</w:t>
            </w:r>
            <w:proofErr w:type="spellEnd"/>
          </w:p>
        </w:tc>
        <w:tc>
          <w:tcPr>
            <w:tcW w:w="708" w:type="dxa"/>
          </w:tcPr>
          <w:p w14:paraId="1CC7FC79" w14:textId="0CA93DD0" w:rsidR="0048403E" w:rsidRPr="00AD11C2" w:rsidRDefault="00365DA0" w:rsidP="0091325B">
            <w:pPr>
              <w:spacing w:line="360" w:lineRule="auto"/>
              <w:rPr>
                <w:rFonts w:ascii="Source Sans Pro" w:hAnsi="Source Sans Pro"/>
                <w:i/>
                <w:iCs/>
              </w:rPr>
            </w:pPr>
            <w:r>
              <w:rPr>
                <w:rFonts w:ascii="Source Sans Pro" w:hAnsi="Source Sans Pro"/>
                <w:i/>
                <w:iCs/>
              </w:rPr>
              <w:t>buk</w:t>
            </w:r>
          </w:p>
        </w:tc>
      </w:tr>
      <w:tr w:rsidR="0048403E" w:rsidRPr="005E33B1" w14:paraId="53C95BE7" w14:textId="77777777" w:rsidTr="0091325B">
        <w:tc>
          <w:tcPr>
            <w:tcW w:w="776" w:type="dxa"/>
            <w:tcBorders>
              <w:right w:val="single" w:sz="4" w:space="0" w:color="auto"/>
            </w:tcBorders>
            <w:shd w:val="clear" w:color="auto" w:fill="FF9B4F" w:themeFill="accent6"/>
          </w:tcPr>
          <w:p w14:paraId="4D4FD65B" w14:textId="77777777" w:rsidR="0048403E" w:rsidRPr="005E33B1" w:rsidRDefault="0048403E" w:rsidP="0091325B">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0ADF3582" w14:textId="683961BF" w:rsidR="0048403E" w:rsidRPr="00AD11C2" w:rsidRDefault="00365DA0" w:rsidP="0091325B">
            <w:pPr>
              <w:spacing w:line="360" w:lineRule="auto"/>
              <w:rPr>
                <w:rFonts w:ascii="Source Sans Pro" w:hAnsi="Source Sans Pro"/>
                <w:i/>
                <w:iCs/>
              </w:rPr>
            </w:pPr>
            <w:r>
              <w:rPr>
                <w:rFonts w:ascii="Source Sans Pro" w:hAnsi="Source Sans Pro"/>
                <w:i/>
                <w:iCs/>
              </w:rPr>
              <w:t>böl</w:t>
            </w:r>
          </w:p>
        </w:tc>
        <w:tc>
          <w:tcPr>
            <w:tcW w:w="284" w:type="dxa"/>
            <w:tcBorders>
              <w:right w:val="single" w:sz="4" w:space="0" w:color="auto"/>
            </w:tcBorders>
            <w:shd w:val="clear" w:color="auto" w:fill="0062C7" w:themeFill="text2" w:themeFillTint="BF"/>
          </w:tcPr>
          <w:p w14:paraId="3014648A" w14:textId="77777777" w:rsidR="0048403E" w:rsidRDefault="0048403E" w:rsidP="0091325B">
            <w:pPr>
              <w:spacing w:line="360" w:lineRule="auto"/>
              <w:rPr>
                <w:rFonts w:ascii="Source Sans Pro" w:hAnsi="Source Sans Pro"/>
                <w:i/>
                <w:iCs/>
              </w:rPr>
            </w:pPr>
          </w:p>
        </w:tc>
        <w:tc>
          <w:tcPr>
            <w:tcW w:w="1701" w:type="dxa"/>
            <w:tcBorders>
              <w:left w:val="single" w:sz="4" w:space="0" w:color="auto"/>
            </w:tcBorders>
          </w:tcPr>
          <w:p w14:paraId="1961D156" w14:textId="29D45309" w:rsidR="0048403E" w:rsidRPr="00AD11C2" w:rsidRDefault="00365DA0" w:rsidP="0091325B">
            <w:pPr>
              <w:spacing w:line="360" w:lineRule="auto"/>
              <w:rPr>
                <w:rFonts w:ascii="Source Sans Pro" w:hAnsi="Source Sans Pro"/>
                <w:i/>
                <w:iCs/>
              </w:rPr>
            </w:pPr>
            <w:r>
              <w:rPr>
                <w:rFonts w:ascii="Source Sans Pro" w:hAnsi="Source Sans Pro"/>
                <w:i/>
                <w:iCs/>
              </w:rPr>
              <w:t>bb</w:t>
            </w:r>
            <w:r w:rsidR="0048403E">
              <w:rPr>
                <w:rFonts w:ascii="Source Sans Pro" w:hAnsi="Source Sans Pro"/>
                <w:i/>
                <w:iCs/>
              </w:rPr>
              <w:t xml:space="preserve"> | </w:t>
            </w:r>
            <w:proofErr w:type="spellStart"/>
            <w:r>
              <w:rPr>
                <w:rFonts w:ascii="Source Sans Pro" w:hAnsi="Source Sans Pro"/>
                <w:i/>
                <w:iCs/>
              </w:rPr>
              <w:t>öö</w:t>
            </w:r>
            <w:proofErr w:type="spellEnd"/>
            <w:r w:rsidR="0048403E">
              <w:rPr>
                <w:rFonts w:ascii="Source Sans Pro" w:hAnsi="Source Sans Pro"/>
                <w:i/>
                <w:iCs/>
              </w:rPr>
              <w:t xml:space="preserve"> | </w:t>
            </w:r>
            <w:proofErr w:type="spellStart"/>
            <w:r>
              <w:rPr>
                <w:rFonts w:ascii="Source Sans Pro" w:hAnsi="Source Sans Pro"/>
                <w:i/>
                <w:iCs/>
              </w:rPr>
              <w:t>ll</w:t>
            </w:r>
            <w:proofErr w:type="spellEnd"/>
          </w:p>
        </w:tc>
        <w:tc>
          <w:tcPr>
            <w:tcW w:w="708" w:type="dxa"/>
          </w:tcPr>
          <w:p w14:paraId="58A8837E" w14:textId="4D796829" w:rsidR="0048403E" w:rsidRPr="00AD11C2" w:rsidRDefault="00365DA0" w:rsidP="0091325B">
            <w:pPr>
              <w:spacing w:line="360" w:lineRule="auto"/>
              <w:rPr>
                <w:rFonts w:ascii="Source Sans Pro" w:hAnsi="Source Sans Pro"/>
                <w:i/>
                <w:iCs/>
              </w:rPr>
            </w:pPr>
            <w:r>
              <w:rPr>
                <w:rFonts w:ascii="Source Sans Pro" w:hAnsi="Source Sans Pro"/>
                <w:i/>
                <w:iCs/>
              </w:rPr>
              <w:t>böl</w:t>
            </w:r>
          </w:p>
        </w:tc>
      </w:tr>
      <w:tr w:rsidR="00365DA0" w:rsidRPr="005E33B1" w14:paraId="40CADCE9" w14:textId="77777777" w:rsidTr="0091325B">
        <w:tc>
          <w:tcPr>
            <w:tcW w:w="776" w:type="dxa"/>
            <w:tcBorders>
              <w:right w:val="single" w:sz="4" w:space="0" w:color="auto"/>
            </w:tcBorders>
            <w:shd w:val="clear" w:color="auto" w:fill="FF9B4F" w:themeFill="accent6"/>
          </w:tcPr>
          <w:p w14:paraId="278C50A9" w14:textId="586B27BE" w:rsidR="00365DA0" w:rsidRPr="005E33B1" w:rsidRDefault="00365DA0" w:rsidP="0091325B">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4CFF1991" w14:textId="46DAAADD" w:rsidR="00365DA0" w:rsidRPr="00AD11C2" w:rsidRDefault="00365DA0" w:rsidP="0091325B">
            <w:pPr>
              <w:spacing w:line="360" w:lineRule="auto"/>
              <w:rPr>
                <w:rFonts w:ascii="Source Sans Pro" w:hAnsi="Source Sans Pro"/>
                <w:i/>
                <w:iCs/>
              </w:rPr>
            </w:pPr>
            <w:r>
              <w:rPr>
                <w:rFonts w:ascii="Source Sans Pro" w:hAnsi="Source Sans Pro"/>
                <w:i/>
                <w:iCs/>
              </w:rPr>
              <w:t>sök</w:t>
            </w:r>
          </w:p>
        </w:tc>
        <w:tc>
          <w:tcPr>
            <w:tcW w:w="284" w:type="dxa"/>
            <w:tcBorders>
              <w:right w:val="single" w:sz="4" w:space="0" w:color="auto"/>
            </w:tcBorders>
            <w:shd w:val="clear" w:color="auto" w:fill="0062C7" w:themeFill="text2" w:themeFillTint="BF"/>
          </w:tcPr>
          <w:p w14:paraId="7184B606" w14:textId="77777777" w:rsidR="00365DA0" w:rsidRPr="00AD11C2" w:rsidRDefault="00365DA0" w:rsidP="0091325B">
            <w:pPr>
              <w:spacing w:line="360" w:lineRule="auto"/>
              <w:rPr>
                <w:rFonts w:ascii="Source Sans Pro" w:hAnsi="Source Sans Pro"/>
                <w:i/>
                <w:iCs/>
              </w:rPr>
            </w:pPr>
          </w:p>
        </w:tc>
        <w:tc>
          <w:tcPr>
            <w:tcW w:w="1701" w:type="dxa"/>
            <w:tcBorders>
              <w:left w:val="single" w:sz="4" w:space="0" w:color="auto"/>
            </w:tcBorders>
          </w:tcPr>
          <w:p w14:paraId="0B480908" w14:textId="0C1B0030" w:rsidR="00365DA0" w:rsidRPr="00AD11C2" w:rsidRDefault="00365DA0" w:rsidP="0091325B">
            <w:pPr>
              <w:spacing w:line="360" w:lineRule="auto"/>
              <w:rPr>
                <w:rFonts w:ascii="Source Sans Pro" w:hAnsi="Source Sans Pro"/>
                <w:i/>
                <w:iCs/>
              </w:rPr>
            </w:pPr>
            <w:r w:rsidRPr="00AD11C2">
              <w:rPr>
                <w:rFonts w:ascii="Source Sans Pro" w:hAnsi="Source Sans Pro"/>
                <w:i/>
                <w:iCs/>
              </w:rPr>
              <w:t>ss</w:t>
            </w:r>
            <w:r>
              <w:rPr>
                <w:rFonts w:ascii="Source Sans Pro" w:hAnsi="Source Sans Pro"/>
                <w:i/>
                <w:iCs/>
              </w:rPr>
              <w:t xml:space="preserve"> | </w:t>
            </w:r>
            <w:proofErr w:type="spellStart"/>
            <w:r>
              <w:rPr>
                <w:rFonts w:ascii="Source Sans Pro" w:hAnsi="Source Sans Pro"/>
                <w:i/>
                <w:iCs/>
              </w:rPr>
              <w:t>öö</w:t>
            </w:r>
            <w:proofErr w:type="spellEnd"/>
            <w:r>
              <w:rPr>
                <w:rFonts w:ascii="Source Sans Pro" w:hAnsi="Source Sans Pro"/>
                <w:i/>
                <w:iCs/>
              </w:rPr>
              <w:t xml:space="preserve"> | </w:t>
            </w:r>
            <w:proofErr w:type="spellStart"/>
            <w:r>
              <w:rPr>
                <w:rFonts w:ascii="Source Sans Pro" w:hAnsi="Source Sans Pro"/>
                <w:i/>
                <w:iCs/>
              </w:rPr>
              <w:t>kk</w:t>
            </w:r>
            <w:proofErr w:type="spellEnd"/>
          </w:p>
        </w:tc>
        <w:tc>
          <w:tcPr>
            <w:tcW w:w="708" w:type="dxa"/>
          </w:tcPr>
          <w:p w14:paraId="658F2D54" w14:textId="77777777" w:rsidR="00365DA0" w:rsidRPr="00AD11C2" w:rsidRDefault="00365DA0" w:rsidP="0091325B">
            <w:pPr>
              <w:spacing w:line="360" w:lineRule="auto"/>
              <w:rPr>
                <w:rFonts w:ascii="Source Sans Pro" w:hAnsi="Source Sans Pro"/>
                <w:i/>
                <w:iCs/>
              </w:rPr>
            </w:pPr>
            <w:r>
              <w:rPr>
                <w:rFonts w:ascii="Source Sans Pro" w:hAnsi="Source Sans Pro"/>
                <w:i/>
                <w:iCs/>
              </w:rPr>
              <w:t>sök</w:t>
            </w:r>
          </w:p>
        </w:tc>
      </w:tr>
      <w:tr w:rsidR="00365DA0" w:rsidRPr="005E33B1" w14:paraId="3DDA462D" w14:textId="77777777" w:rsidTr="0091325B">
        <w:tc>
          <w:tcPr>
            <w:tcW w:w="776" w:type="dxa"/>
            <w:tcBorders>
              <w:right w:val="single" w:sz="4" w:space="0" w:color="auto"/>
            </w:tcBorders>
            <w:shd w:val="clear" w:color="auto" w:fill="FF9B4F" w:themeFill="accent6"/>
          </w:tcPr>
          <w:p w14:paraId="684081B0" w14:textId="24347FBD" w:rsidR="00365DA0" w:rsidRPr="005E33B1" w:rsidRDefault="00365DA0" w:rsidP="0091325B">
            <w:pPr>
              <w:spacing w:line="360" w:lineRule="auto"/>
              <w:rPr>
                <w:rFonts w:ascii="Source Sans Pro" w:hAnsi="Source Sans Pro"/>
              </w:rPr>
            </w:pPr>
            <w:proofErr w:type="spellStart"/>
            <w:r>
              <w:rPr>
                <w:rFonts w:ascii="Source Sans Pro" w:hAnsi="Source Sans Pro"/>
              </w:rPr>
              <w:t>KVK</w:t>
            </w:r>
            <w:proofErr w:type="spellEnd"/>
          </w:p>
        </w:tc>
        <w:tc>
          <w:tcPr>
            <w:tcW w:w="1629" w:type="dxa"/>
            <w:tcBorders>
              <w:left w:val="single" w:sz="4" w:space="0" w:color="auto"/>
            </w:tcBorders>
          </w:tcPr>
          <w:p w14:paraId="0DBC2637" w14:textId="185B30D5" w:rsidR="00365DA0" w:rsidRPr="00AD11C2" w:rsidRDefault="00365DA0" w:rsidP="0091325B">
            <w:pPr>
              <w:spacing w:line="360" w:lineRule="auto"/>
              <w:rPr>
                <w:rFonts w:ascii="Source Sans Pro" w:hAnsi="Source Sans Pro"/>
                <w:i/>
                <w:iCs/>
              </w:rPr>
            </w:pPr>
            <w:r>
              <w:rPr>
                <w:rFonts w:ascii="Source Sans Pro" w:hAnsi="Source Sans Pro"/>
                <w:i/>
                <w:iCs/>
              </w:rPr>
              <w:t>lok</w:t>
            </w:r>
          </w:p>
        </w:tc>
        <w:tc>
          <w:tcPr>
            <w:tcW w:w="284" w:type="dxa"/>
            <w:tcBorders>
              <w:right w:val="single" w:sz="4" w:space="0" w:color="auto"/>
            </w:tcBorders>
            <w:shd w:val="clear" w:color="auto" w:fill="0062C7" w:themeFill="text2" w:themeFillTint="BF"/>
          </w:tcPr>
          <w:p w14:paraId="0612C754" w14:textId="77777777" w:rsidR="00365DA0" w:rsidRPr="00AD11C2" w:rsidRDefault="00365DA0" w:rsidP="0091325B">
            <w:pPr>
              <w:spacing w:line="360" w:lineRule="auto"/>
              <w:rPr>
                <w:rFonts w:ascii="Source Sans Pro" w:hAnsi="Source Sans Pro"/>
                <w:i/>
                <w:iCs/>
              </w:rPr>
            </w:pPr>
          </w:p>
        </w:tc>
        <w:tc>
          <w:tcPr>
            <w:tcW w:w="1701" w:type="dxa"/>
            <w:tcBorders>
              <w:left w:val="single" w:sz="4" w:space="0" w:color="auto"/>
            </w:tcBorders>
          </w:tcPr>
          <w:p w14:paraId="19758F99" w14:textId="462632F1" w:rsidR="00365DA0" w:rsidRPr="00AD11C2" w:rsidRDefault="00365DA0" w:rsidP="0091325B">
            <w:pPr>
              <w:spacing w:line="360" w:lineRule="auto"/>
              <w:rPr>
                <w:rFonts w:ascii="Source Sans Pro" w:hAnsi="Source Sans Pro"/>
                <w:i/>
                <w:iCs/>
              </w:rPr>
            </w:pPr>
            <w:proofErr w:type="spellStart"/>
            <w:r>
              <w:rPr>
                <w:rFonts w:ascii="Source Sans Pro" w:hAnsi="Source Sans Pro"/>
                <w:i/>
                <w:iCs/>
              </w:rPr>
              <w:t>ll</w:t>
            </w:r>
            <w:proofErr w:type="spellEnd"/>
            <w:r>
              <w:rPr>
                <w:rFonts w:ascii="Source Sans Pro" w:hAnsi="Source Sans Pro"/>
                <w:i/>
                <w:iCs/>
              </w:rPr>
              <w:t xml:space="preserve"> | </w:t>
            </w:r>
            <w:proofErr w:type="spellStart"/>
            <w:r>
              <w:rPr>
                <w:rFonts w:ascii="Source Sans Pro" w:hAnsi="Source Sans Pro"/>
                <w:i/>
                <w:iCs/>
              </w:rPr>
              <w:t>oo</w:t>
            </w:r>
            <w:proofErr w:type="spellEnd"/>
            <w:r>
              <w:rPr>
                <w:rFonts w:ascii="Source Sans Pro" w:hAnsi="Source Sans Pro"/>
                <w:i/>
                <w:iCs/>
              </w:rPr>
              <w:t xml:space="preserve"> | </w:t>
            </w:r>
            <w:proofErr w:type="spellStart"/>
            <w:r>
              <w:rPr>
                <w:rFonts w:ascii="Source Sans Pro" w:hAnsi="Source Sans Pro"/>
                <w:i/>
                <w:iCs/>
              </w:rPr>
              <w:t>kk</w:t>
            </w:r>
            <w:proofErr w:type="spellEnd"/>
          </w:p>
        </w:tc>
        <w:tc>
          <w:tcPr>
            <w:tcW w:w="708" w:type="dxa"/>
          </w:tcPr>
          <w:p w14:paraId="4E12AF42" w14:textId="77777777" w:rsidR="00365DA0" w:rsidRPr="00AD11C2" w:rsidRDefault="00365DA0" w:rsidP="0091325B">
            <w:pPr>
              <w:spacing w:line="360" w:lineRule="auto"/>
              <w:rPr>
                <w:rFonts w:ascii="Source Sans Pro" w:hAnsi="Source Sans Pro"/>
                <w:i/>
                <w:iCs/>
              </w:rPr>
            </w:pPr>
            <w:r>
              <w:rPr>
                <w:rFonts w:ascii="Source Sans Pro" w:hAnsi="Source Sans Pro"/>
                <w:i/>
                <w:iCs/>
              </w:rPr>
              <w:t>lok</w:t>
            </w:r>
          </w:p>
        </w:tc>
      </w:tr>
      <w:tr w:rsidR="0048403E" w:rsidRPr="005E33B1" w14:paraId="16860CF0" w14:textId="77777777" w:rsidTr="0091325B">
        <w:tc>
          <w:tcPr>
            <w:tcW w:w="776" w:type="dxa"/>
            <w:tcBorders>
              <w:right w:val="single" w:sz="4" w:space="0" w:color="auto"/>
            </w:tcBorders>
            <w:shd w:val="clear" w:color="auto" w:fill="FF9B4F" w:themeFill="accent6"/>
          </w:tcPr>
          <w:p w14:paraId="6ED792AB" w14:textId="77777777" w:rsidR="0048403E" w:rsidRPr="005E33B1" w:rsidRDefault="0048403E" w:rsidP="0091325B">
            <w:pPr>
              <w:spacing w:line="360" w:lineRule="auto"/>
              <w:rPr>
                <w:rFonts w:ascii="Source Sans Pro" w:hAnsi="Source Sans Pro"/>
              </w:rPr>
            </w:pPr>
            <w:r>
              <w:rPr>
                <w:rFonts w:ascii="Source Sans Pro" w:hAnsi="Source Sans Pro"/>
              </w:rPr>
              <w:t>KV</w:t>
            </w:r>
          </w:p>
        </w:tc>
        <w:tc>
          <w:tcPr>
            <w:tcW w:w="1629" w:type="dxa"/>
            <w:tcBorders>
              <w:left w:val="single" w:sz="4" w:space="0" w:color="auto"/>
            </w:tcBorders>
          </w:tcPr>
          <w:p w14:paraId="5F229D96" w14:textId="0FE43BEE" w:rsidR="0048403E" w:rsidRPr="00AD11C2" w:rsidRDefault="00365DA0" w:rsidP="0091325B">
            <w:pPr>
              <w:spacing w:line="360" w:lineRule="auto"/>
              <w:rPr>
                <w:rFonts w:ascii="Source Sans Pro" w:hAnsi="Source Sans Pro"/>
                <w:i/>
                <w:iCs/>
              </w:rPr>
            </w:pPr>
            <w:r>
              <w:rPr>
                <w:rFonts w:ascii="Source Sans Pro" w:hAnsi="Source Sans Pro"/>
                <w:i/>
                <w:iCs/>
              </w:rPr>
              <w:t>nu</w:t>
            </w:r>
          </w:p>
        </w:tc>
        <w:tc>
          <w:tcPr>
            <w:tcW w:w="284" w:type="dxa"/>
            <w:tcBorders>
              <w:right w:val="single" w:sz="4" w:space="0" w:color="auto"/>
            </w:tcBorders>
            <w:shd w:val="clear" w:color="auto" w:fill="0062C7" w:themeFill="text2" w:themeFillTint="BF"/>
          </w:tcPr>
          <w:p w14:paraId="4E0459E2" w14:textId="77777777" w:rsidR="0048403E" w:rsidRPr="00AD11C2" w:rsidRDefault="0048403E" w:rsidP="0091325B">
            <w:pPr>
              <w:spacing w:line="360" w:lineRule="auto"/>
              <w:rPr>
                <w:rFonts w:ascii="Source Sans Pro" w:hAnsi="Source Sans Pro"/>
                <w:i/>
                <w:iCs/>
              </w:rPr>
            </w:pPr>
          </w:p>
        </w:tc>
        <w:tc>
          <w:tcPr>
            <w:tcW w:w="1701" w:type="dxa"/>
            <w:tcBorders>
              <w:left w:val="single" w:sz="4" w:space="0" w:color="auto"/>
            </w:tcBorders>
          </w:tcPr>
          <w:p w14:paraId="17F91D81" w14:textId="7D521B7D" w:rsidR="0048403E" w:rsidRPr="00AD11C2" w:rsidRDefault="00365DA0" w:rsidP="0091325B">
            <w:pPr>
              <w:spacing w:line="360" w:lineRule="auto"/>
              <w:rPr>
                <w:rFonts w:ascii="Source Sans Pro" w:hAnsi="Source Sans Pro"/>
                <w:i/>
                <w:iCs/>
              </w:rPr>
            </w:pPr>
            <w:proofErr w:type="spellStart"/>
            <w:r>
              <w:rPr>
                <w:rFonts w:ascii="Source Sans Pro" w:hAnsi="Source Sans Pro"/>
                <w:i/>
                <w:iCs/>
              </w:rPr>
              <w:t>nn</w:t>
            </w:r>
            <w:proofErr w:type="spellEnd"/>
            <w:r w:rsidR="0048403E">
              <w:rPr>
                <w:rFonts w:ascii="Source Sans Pro" w:hAnsi="Source Sans Pro"/>
                <w:i/>
                <w:iCs/>
              </w:rPr>
              <w:t xml:space="preserve"> | </w:t>
            </w:r>
            <w:proofErr w:type="spellStart"/>
            <w:r>
              <w:rPr>
                <w:rFonts w:ascii="Source Sans Pro" w:hAnsi="Source Sans Pro"/>
                <w:i/>
                <w:iCs/>
              </w:rPr>
              <w:t>uu</w:t>
            </w:r>
            <w:proofErr w:type="spellEnd"/>
          </w:p>
        </w:tc>
        <w:tc>
          <w:tcPr>
            <w:tcW w:w="708" w:type="dxa"/>
          </w:tcPr>
          <w:p w14:paraId="4AED8EA4" w14:textId="1023C347" w:rsidR="0048403E" w:rsidRPr="00AD11C2" w:rsidRDefault="00365DA0" w:rsidP="0091325B">
            <w:pPr>
              <w:spacing w:line="360" w:lineRule="auto"/>
              <w:rPr>
                <w:rFonts w:ascii="Source Sans Pro" w:hAnsi="Source Sans Pro"/>
                <w:i/>
                <w:iCs/>
              </w:rPr>
            </w:pPr>
            <w:r>
              <w:rPr>
                <w:rFonts w:ascii="Source Sans Pro" w:hAnsi="Source Sans Pro"/>
                <w:i/>
                <w:iCs/>
              </w:rPr>
              <w:t>nu</w:t>
            </w:r>
          </w:p>
        </w:tc>
      </w:tr>
    </w:tbl>
    <w:p w14:paraId="2FAB011F" w14:textId="77777777" w:rsidR="0048403E" w:rsidRDefault="0048403E" w:rsidP="0048403E">
      <w:pPr>
        <w:tabs>
          <w:tab w:val="left" w:pos="1843"/>
          <w:tab w:val="left" w:pos="3402"/>
        </w:tabs>
        <w:rPr>
          <w:rFonts w:ascii="Source Sans Pro" w:hAnsi="Source Sans Pro"/>
        </w:rPr>
      </w:pPr>
    </w:p>
    <w:p w14:paraId="75164161" w14:textId="0041C13E" w:rsidR="004932C5" w:rsidRPr="00266FB1" w:rsidRDefault="004932C5" w:rsidP="004932C5">
      <w:pPr>
        <w:tabs>
          <w:tab w:val="left" w:pos="1843"/>
          <w:tab w:val="left" w:pos="3402"/>
        </w:tabs>
        <w:rPr>
          <w:rFonts w:ascii="Source Sans Pro" w:hAnsi="Source Sans Pro"/>
        </w:rPr>
      </w:pPr>
      <w:r>
        <w:rPr>
          <w:rFonts w:ascii="Source Sans Pro" w:hAnsi="Source Sans Pro"/>
        </w:rPr>
        <w:t>b. Muntligt med ljud och skriftligt med bokstäver. Läraren visar eller projicerar orden på tavlan. Eleverna kan också sitta med underlaget framför sig.</w:t>
      </w:r>
      <w:r w:rsidRPr="00B23762">
        <w:rPr>
          <w:rFonts w:ascii="Source Sans Pro" w:hAnsi="Source Sans Pro"/>
        </w:rPr>
        <w:t xml:space="preserve"> </w:t>
      </w:r>
      <w:r>
        <w:rPr>
          <w:rFonts w:ascii="Source Sans Pro" w:hAnsi="Source Sans Pro"/>
        </w:rPr>
        <w:t xml:space="preserve">Läraren kan säga ungefär så här: ”Nu ska vi ljuda som i förra övningen, men utifrån de skrivna orden. Jag pekar på ordet ni ska läsa. Ni </w:t>
      </w:r>
      <w:proofErr w:type="spellStart"/>
      <w:r>
        <w:rPr>
          <w:rFonts w:ascii="Source Sans Pro" w:hAnsi="Source Sans Pro"/>
        </w:rPr>
        <w:t>ljudar</w:t>
      </w:r>
      <w:proofErr w:type="spellEnd"/>
      <w:r>
        <w:rPr>
          <w:rFonts w:ascii="Source Sans Pro" w:hAnsi="Source Sans Pro"/>
        </w:rPr>
        <w:t xml:space="preserve"> ordet och säger helordet. Till exempel pekar jag på ordet </w:t>
      </w:r>
      <w:r>
        <w:rPr>
          <w:rFonts w:ascii="Source Sans Pro" w:hAnsi="Source Sans Pro"/>
          <w:i/>
          <w:iCs/>
        </w:rPr>
        <w:t>böl</w:t>
      </w:r>
      <w:r>
        <w:rPr>
          <w:rFonts w:ascii="Source Sans Pro" w:hAnsi="Source Sans Pro"/>
        </w:rPr>
        <w:t xml:space="preserve"> (pekar). Sen </w:t>
      </w:r>
      <w:proofErr w:type="spellStart"/>
      <w:r>
        <w:rPr>
          <w:rFonts w:ascii="Source Sans Pro" w:hAnsi="Source Sans Pro"/>
        </w:rPr>
        <w:t>ljudar</w:t>
      </w:r>
      <w:proofErr w:type="spellEnd"/>
      <w:r>
        <w:rPr>
          <w:rFonts w:ascii="Source Sans Pro" w:hAnsi="Source Sans Pro"/>
        </w:rPr>
        <w:t xml:space="preserve"> ni</w:t>
      </w:r>
      <w:r w:rsidRPr="00266FB1">
        <w:rPr>
          <w:rFonts w:ascii="Source Sans Pro" w:hAnsi="Source Sans Pro"/>
          <w:i/>
          <w:iCs/>
        </w:rPr>
        <w:t xml:space="preserve">: </w:t>
      </w:r>
      <w:r>
        <w:rPr>
          <w:rFonts w:ascii="Source Sans Pro" w:hAnsi="Source Sans Pro"/>
          <w:i/>
          <w:iCs/>
        </w:rPr>
        <w:t>bb</w:t>
      </w:r>
      <w:r w:rsidRPr="00266FB1">
        <w:rPr>
          <w:rFonts w:ascii="Source Sans Pro" w:hAnsi="Source Sans Pro"/>
          <w:i/>
          <w:iCs/>
        </w:rPr>
        <w:t xml:space="preserve"> | </w:t>
      </w:r>
      <w:proofErr w:type="spellStart"/>
      <w:r>
        <w:rPr>
          <w:rFonts w:ascii="Source Sans Pro" w:hAnsi="Source Sans Pro"/>
          <w:i/>
          <w:iCs/>
        </w:rPr>
        <w:t>öö</w:t>
      </w:r>
      <w:proofErr w:type="spellEnd"/>
      <w:r w:rsidRPr="00266FB1">
        <w:rPr>
          <w:rFonts w:ascii="Source Sans Pro" w:hAnsi="Source Sans Pro"/>
          <w:i/>
          <w:iCs/>
        </w:rPr>
        <w:t xml:space="preserve"> </w:t>
      </w:r>
      <w:r>
        <w:rPr>
          <w:rFonts w:ascii="Source Sans Pro" w:hAnsi="Source Sans Pro"/>
          <w:i/>
          <w:iCs/>
        </w:rPr>
        <w:t>|</w:t>
      </w:r>
      <w:r w:rsidRPr="00266FB1">
        <w:rPr>
          <w:rFonts w:ascii="Source Sans Pro" w:hAnsi="Source Sans Pro"/>
          <w:i/>
          <w:iCs/>
        </w:rPr>
        <w:t xml:space="preserve"> </w:t>
      </w:r>
      <w:proofErr w:type="spellStart"/>
      <w:r>
        <w:rPr>
          <w:rFonts w:ascii="Source Sans Pro" w:hAnsi="Source Sans Pro"/>
          <w:i/>
          <w:iCs/>
        </w:rPr>
        <w:t>ll</w:t>
      </w:r>
      <w:proofErr w:type="spellEnd"/>
      <w:r>
        <w:rPr>
          <w:rFonts w:ascii="Source Sans Pro" w:hAnsi="Source Sans Pro"/>
        </w:rPr>
        <w:t xml:space="preserve"> och säger sedan [böl]. Alltså: </w:t>
      </w:r>
      <w:r>
        <w:rPr>
          <w:rFonts w:ascii="Source Sans Pro" w:hAnsi="Source Sans Pro"/>
          <w:i/>
          <w:iCs/>
        </w:rPr>
        <w:t xml:space="preserve">bb </w:t>
      </w:r>
      <w:proofErr w:type="spellStart"/>
      <w:r>
        <w:rPr>
          <w:rFonts w:ascii="Source Sans Pro" w:hAnsi="Source Sans Pro"/>
          <w:i/>
          <w:iCs/>
        </w:rPr>
        <w:t>öö</w:t>
      </w:r>
      <w:proofErr w:type="spellEnd"/>
      <w:r>
        <w:rPr>
          <w:rFonts w:ascii="Source Sans Pro" w:hAnsi="Source Sans Pro"/>
          <w:i/>
          <w:iCs/>
        </w:rPr>
        <w:t xml:space="preserve"> </w:t>
      </w:r>
      <w:proofErr w:type="spellStart"/>
      <w:r>
        <w:rPr>
          <w:rFonts w:ascii="Source Sans Pro" w:hAnsi="Source Sans Pro"/>
          <w:i/>
          <w:iCs/>
        </w:rPr>
        <w:t>ll</w:t>
      </w:r>
      <w:proofErr w:type="spellEnd"/>
      <w:r>
        <w:rPr>
          <w:rFonts w:ascii="Source Sans Pro" w:hAnsi="Source Sans Pro"/>
          <w:i/>
          <w:iCs/>
        </w:rPr>
        <w:t xml:space="preserve"> </w:t>
      </w:r>
      <w:r w:rsidRPr="004F41D2">
        <w:rPr>
          <w:rFonts w:ascii="Source Sans Pro" w:hAnsi="Source Sans Pro"/>
          <w:i/>
          <w:iCs/>
        </w:rPr>
        <w:t xml:space="preserve">| </w:t>
      </w:r>
      <w:r>
        <w:rPr>
          <w:rFonts w:ascii="Source Sans Pro" w:hAnsi="Source Sans Pro"/>
          <w:i/>
          <w:iCs/>
        </w:rPr>
        <w:t>böl</w:t>
      </w:r>
      <w:r>
        <w:rPr>
          <w:rFonts w:ascii="Source Sans Pro" w:hAnsi="Source Sans Pro"/>
        </w:rPr>
        <w:t>”</w:t>
      </w:r>
    </w:p>
    <w:p w14:paraId="4E56C300" w14:textId="35512DCE" w:rsidR="0048403E" w:rsidRPr="00835830" w:rsidRDefault="0048403E" w:rsidP="0048403E">
      <w:pPr>
        <w:tabs>
          <w:tab w:val="left" w:pos="1843"/>
          <w:tab w:val="left" w:pos="3402"/>
        </w:tabs>
        <w:rPr>
          <w:rFonts w:ascii="Source Sans Pro" w:hAnsi="Source Sans Pro"/>
        </w:rPr>
      </w:pPr>
      <w:r>
        <w:rPr>
          <w:rFonts w:ascii="Source Sans Pro" w:hAnsi="Source Sans Pro"/>
        </w:rPr>
        <w:t xml:space="preserve">[Eleverna ser, hör, </w:t>
      </w:r>
      <w:proofErr w:type="spellStart"/>
      <w:r>
        <w:rPr>
          <w:rFonts w:ascii="Source Sans Pro" w:hAnsi="Source Sans Pro"/>
        </w:rPr>
        <w:t>ljudar</w:t>
      </w:r>
      <w:proofErr w:type="spellEnd"/>
      <w:r>
        <w:rPr>
          <w:rFonts w:ascii="Source Sans Pro" w:hAnsi="Source Sans Pro"/>
        </w:rPr>
        <w:t xml:space="preserve"> och säger helordet]</w:t>
      </w:r>
    </w:p>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582"/>
        <w:gridCol w:w="555"/>
        <w:gridCol w:w="577"/>
        <w:gridCol w:w="541"/>
      </w:tblGrid>
      <w:tr w:rsidR="0048403E" w:rsidRPr="005E33B1" w14:paraId="2343436B" w14:textId="77777777" w:rsidTr="0091325B">
        <w:tc>
          <w:tcPr>
            <w:tcW w:w="0" w:type="auto"/>
          </w:tcPr>
          <w:p w14:paraId="7183AE70" w14:textId="296EE5EC" w:rsidR="0048403E" w:rsidRPr="00AD11C2" w:rsidRDefault="005A0CDB" w:rsidP="0091325B">
            <w:pPr>
              <w:spacing w:line="360" w:lineRule="auto"/>
              <w:rPr>
                <w:rFonts w:ascii="Source Sans Pro" w:hAnsi="Source Sans Pro"/>
                <w:i/>
                <w:iCs/>
              </w:rPr>
            </w:pPr>
            <w:r>
              <w:rPr>
                <w:rFonts w:ascii="Source Sans Pro" w:hAnsi="Source Sans Pro"/>
                <w:i/>
                <w:iCs/>
              </w:rPr>
              <w:t>böl</w:t>
            </w:r>
          </w:p>
        </w:tc>
        <w:tc>
          <w:tcPr>
            <w:tcW w:w="0" w:type="auto"/>
          </w:tcPr>
          <w:p w14:paraId="63C7FDEA" w14:textId="2C51314B" w:rsidR="0048403E" w:rsidRDefault="005A0CDB" w:rsidP="0091325B">
            <w:pPr>
              <w:spacing w:line="360" w:lineRule="auto"/>
              <w:rPr>
                <w:rFonts w:ascii="Source Sans Pro" w:hAnsi="Source Sans Pro"/>
                <w:i/>
                <w:iCs/>
              </w:rPr>
            </w:pPr>
            <w:r>
              <w:rPr>
                <w:rFonts w:ascii="Source Sans Pro" w:hAnsi="Source Sans Pro"/>
                <w:i/>
                <w:iCs/>
              </w:rPr>
              <w:t>buk</w:t>
            </w:r>
          </w:p>
        </w:tc>
        <w:tc>
          <w:tcPr>
            <w:tcW w:w="0" w:type="auto"/>
          </w:tcPr>
          <w:p w14:paraId="0A64E42F" w14:textId="408398D0" w:rsidR="0048403E" w:rsidRDefault="005A0CDB" w:rsidP="0091325B">
            <w:pPr>
              <w:spacing w:line="360" w:lineRule="auto"/>
              <w:rPr>
                <w:rFonts w:ascii="Source Sans Pro" w:hAnsi="Source Sans Pro"/>
                <w:i/>
                <w:iCs/>
              </w:rPr>
            </w:pPr>
            <w:r>
              <w:rPr>
                <w:rFonts w:ascii="Source Sans Pro" w:hAnsi="Source Sans Pro"/>
                <w:i/>
                <w:iCs/>
              </w:rPr>
              <w:t>sök</w:t>
            </w:r>
          </w:p>
        </w:tc>
        <w:tc>
          <w:tcPr>
            <w:tcW w:w="0" w:type="auto"/>
          </w:tcPr>
          <w:p w14:paraId="5B92A14F" w14:textId="77777777" w:rsidR="0048403E" w:rsidRPr="00AD11C2" w:rsidRDefault="0048403E" w:rsidP="0091325B">
            <w:pPr>
              <w:spacing w:line="360" w:lineRule="auto"/>
              <w:rPr>
                <w:rFonts w:ascii="Source Sans Pro" w:hAnsi="Source Sans Pro"/>
                <w:i/>
                <w:iCs/>
              </w:rPr>
            </w:pPr>
          </w:p>
        </w:tc>
      </w:tr>
      <w:tr w:rsidR="0048403E" w:rsidRPr="005E33B1" w14:paraId="6A6EC671" w14:textId="77777777" w:rsidTr="0091325B">
        <w:tc>
          <w:tcPr>
            <w:tcW w:w="0" w:type="auto"/>
          </w:tcPr>
          <w:p w14:paraId="667E330A" w14:textId="4F0AAD00" w:rsidR="0048403E" w:rsidRPr="00AD11C2" w:rsidRDefault="005A0CDB" w:rsidP="0091325B">
            <w:pPr>
              <w:spacing w:line="360" w:lineRule="auto"/>
              <w:rPr>
                <w:rFonts w:ascii="Source Sans Pro" w:hAnsi="Source Sans Pro"/>
                <w:i/>
                <w:iCs/>
              </w:rPr>
            </w:pPr>
            <w:r>
              <w:rPr>
                <w:rFonts w:ascii="Source Sans Pro" w:hAnsi="Source Sans Pro"/>
                <w:i/>
                <w:iCs/>
              </w:rPr>
              <w:t>åt</w:t>
            </w:r>
            <w:r w:rsidR="0048403E" w:rsidRPr="00AD11C2">
              <w:rPr>
                <w:rFonts w:ascii="Source Sans Pro" w:hAnsi="Source Sans Pro"/>
                <w:i/>
                <w:iCs/>
              </w:rPr>
              <w:t xml:space="preserve"> </w:t>
            </w:r>
          </w:p>
        </w:tc>
        <w:tc>
          <w:tcPr>
            <w:tcW w:w="0" w:type="auto"/>
          </w:tcPr>
          <w:p w14:paraId="1278F84D" w14:textId="14071956" w:rsidR="0048403E" w:rsidRDefault="005A0CDB" w:rsidP="0091325B">
            <w:pPr>
              <w:spacing w:line="360" w:lineRule="auto"/>
              <w:rPr>
                <w:rFonts w:ascii="Source Sans Pro" w:hAnsi="Source Sans Pro"/>
                <w:i/>
                <w:iCs/>
              </w:rPr>
            </w:pPr>
            <w:r>
              <w:rPr>
                <w:rFonts w:ascii="Source Sans Pro" w:hAnsi="Source Sans Pro"/>
                <w:i/>
                <w:iCs/>
              </w:rPr>
              <w:t>ät</w:t>
            </w:r>
          </w:p>
        </w:tc>
        <w:tc>
          <w:tcPr>
            <w:tcW w:w="0" w:type="auto"/>
          </w:tcPr>
          <w:p w14:paraId="45DA6A81" w14:textId="4A09E6EB" w:rsidR="0048403E" w:rsidRDefault="005A0CDB" w:rsidP="0091325B">
            <w:pPr>
              <w:spacing w:line="360" w:lineRule="auto"/>
              <w:rPr>
                <w:rFonts w:ascii="Source Sans Pro" w:hAnsi="Source Sans Pro"/>
                <w:i/>
                <w:iCs/>
              </w:rPr>
            </w:pPr>
            <w:r>
              <w:rPr>
                <w:rFonts w:ascii="Source Sans Pro" w:hAnsi="Source Sans Pro"/>
                <w:i/>
                <w:iCs/>
              </w:rPr>
              <w:t>ök</w:t>
            </w:r>
          </w:p>
        </w:tc>
        <w:tc>
          <w:tcPr>
            <w:tcW w:w="0" w:type="auto"/>
          </w:tcPr>
          <w:p w14:paraId="6734AA1B" w14:textId="77777777" w:rsidR="0048403E" w:rsidRPr="00AD11C2" w:rsidRDefault="0048403E" w:rsidP="0091325B">
            <w:pPr>
              <w:spacing w:line="360" w:lineRule="auto"/>
              <w:rPr>
                <w:rFonts w:ascii="Source Sans Pro" w:hAnsi="Source Sans Pro"/>
                <w:i/>
                <w:iCs/>
              </w:rPr>
            </w:pPr>
          </w:p>
        </w:tc>
      </w:tr>
      <w:tr w:rsidR="0048403E" w:rsidRPr="005E33B1" w14:paraId="7DEF5C19" w14:textId="77777777" w:rsidTr="0091325B">
        <w:tc>
          <w:tcPr>
            <w:tcW w:w="0" w:type="auto"/>
          </w:tcPr>
          <w:p w14:paraId="36BFC7D3" w14:textId="02AF11D2" w:rsidR="0048403E" w:rsidRPr="00AD11C2" w:rsidRDefault="005A0CDB" w:rsidP="0091325B">
            <w:pPr>
              <w:spacing w:line="360" w:lineRule="auto"/>
              <w:rPr>
                <w:rFonts w:ascii="Source Sans Pro" w:hAnsi="Source Sans Pro"/>
                <w:i/>
                <w:iCs/>
              </w:rPr>
            </w:pPr>
            <w:r>
              <w:rPr>
                <w:rFonts w:ascii="Source Sans Pro" w:hAnsi="Source Sans Pro"/>
                <w:i/>
                <w:iCs/>
              </w:rPr>
              <w:t>nu</w:t>
            </w:r>
          </w:p>
        </w:tc>
        <w:tc>
          <w:tcPr>
            <w:tcW w:w="0" w:type="auto"/>
          </w:tcPr>
          <w:p w14:paraId="7661BD45" w14:textId="6638D605" w:rsidR="0048403E" w:rsidRDefault="007045CF" w:rsidP="0091325B">
            <w:pPr>
              <w:spacing w:line="360" w:lineRule="auto"/>
              <w:rPr>
                <w:rFonts w:ascii="Source Sans Pro" w:hAnsi="Source Sans Pro"/>
                <w:i/>
                <w:iCs/>
              </w:rPr>
            </w:pPr>
            <w:r>
              <w:rPr>
                <w:rFonts w:ascii="Source Sans Pro" w:hAnsi="Source Sans Pro"/>
                <w:i/>
                <w:iCs/>
              </w:rPr>
              <w:t>ta</w:t>
            </w:r>
          </w:p>
        </w:tc>
        <w:tc>
          <w:tcPr>
            <w:tcW w:w="0" w:type="auto"/>
          </w:tcPr>
          <w:p w14:paraId="1EA6F52F" w14:textId="6F724738" w:rsidR="0048403E" w:rsidRDefault="007045CF" w:rsidP="0091325B">
            <w:pPr>
              <w:spacing w:line="360" w:lineRule="auto"/>
              <w:rPr>
                <w:rFonts w:ascii="Source Sans Pro" w:hAnsi="Source Sans Pro"/>
                <w:i/>
                <w:iCs/>
              </w:rPr>
            </w:pPr>
            <w:r>
              <w:rPr>
                <w:rFonts w:ascii="Source Sans Pro" w:hAnsi="Source Sans Pro"/>
                <w:i/>
                <w:iCs/>
              </w:rPr>
              <w:t>be</w:t>
            </w:r>
          </w:p>
        </w:tc>
        <w:tc>
          <w:tcPr>
            <w:tcW w:w="0" w:type="auto"/>
          </w:tcPr>
          <w:p w14:paraId="0618BBF5" w14:textId="77777777" w:rsidR="0048403E" w:rsidRPr="00AD11C2" w:rsidRDefault="0048403E" w:rsidP="0091325B">
            <w:pPr>
              <w:spacing w:line="360" w:lineRule="auto"/>
              <w:rPr>
                <w:rFonts w:ascii="Source Sans Pro" w:hAnsi="Source Sans Pro"/>
                <w:i/>
                <w:iCs/>
              </w:rPr>
            </w:pPr>
          </w:p>
        </w:tc>
      </w:tr>
      <w:tr w:rsidR="0048403E" w:rsidRPr="005E33B1" w14:paraId="2F8995CE" w14:textId="77777777" w:rsidTr="0091325B">
        <w:tc>
          <w:tcPr>
            <w:tcW w:w="0" w:type="auto"/>
          </w:tcPr>
          <w:p w14:paraId="62AD30D4" w14:textId="78D784EB" w:rsidR="0048403E" w:rsidRPr="00AD11C2" w:rsidRDefault="007045CF" w:rsidP="0091325B">
            <w:pPr>
              <w:spacing w:line="360" w:lineRule="auto"/>
              <w:rPr>
                <w:rFonts w:ascii="Source Sans Pro" w:hAnsi="Source Sans Pro"/>
                <w:i/>
                <w:iCs/>
              </w:rPr>
            </w:pPr>
            <w:r>
              <w:rPr>
                <w:rFonts w:ascii="Source Sans Pro" w:hAnsi="Source Sans Pro"/>
                <w:i/>
                <w:iCs/>
              </w:rPr>
              <w:t>bur</w:t>
            </w:r>
            <w:r w:rsidR="0048403E" w:rsidRPr="00AD11C2">
              <w:rPr>
                <w:rFonts w:ascii="Source Sans Pro" w:hAnsi="Source Sans Pro"/>
                <w:i/>
                <w:iCs/>
              </w:rPr>
              <w:t xml:space="preserve"> </w:t>
            </w:r>
          </w:p>
        </w:tc>
        <w:tc>
          <w:tcPr>
            <w:tcW w:w="0" w:type="auto"/>
          </w:tcPr>
          <w:p w14:paraId="293717B3" w14:textId="3B0DF93F" w:rsidR="0048403E" w:rsidRDefault="007045CF" w:rsidP="0091325B">
            <w:pPr>
              <w:spacing w:line="360" w:lineRule="auto"/>
              <w:rPr>
                <w:rFonts w:ascii="Source Sans Pro" w:hAnsi="Source Sans Pro"/>
                <w:i/>
                <w:iCs/>
              </w:rPr>
            </w:pPr>
            <w:r>
              <w:rPr>
                <w:rFonts w:ascii="Source Sans Pro" w:hAnsi="Source Sans Pro"/>
                <w:i/>
                <w:iCs/>
              </w:rPr>
              <w:t>sök</w:t>
            </w:r>
          </w:p>
        </w:tc>
        <w:tc>
          <w:tcPr>
            <w:tcW w:w="0" w:type="auto"/>
          </w:tcPr>
          <w:p w14:paraId="4194E9F8" w14:textId="04743340" w:rsidR="0048403E" w:rsidRDefault="007045CF" w:rsidP="0091325B">
            <w:pPr>
              <w:spacing w:line="360" w:lineRule="auto"/>
              <w:rPr>
                <w:rFonts w:ascii="Source Sans Pro" w:hAnsi="Source Sans Pro"/>
                <w:i/>
                <w:iCs/>
              </w:rPr>
            </w:pPr>
            <w:r>
              <w:rPr>
                <w:rFonts w:ascii="Source Sans Pro" w:hAnsi="Source Sans Pro"/>
                <w:i/>
                <w:iCs/>
              </w:rPr>
              <w:t>lok</w:t>
            </w:r>
          </w:p>
        </w:tc>
        <w:tc>
          <w:tcPr>
            <w:tcW w:w="0" w:type="auto"/>
          </w:tcPr>
          <w:p w14:paraId="08E0B4ED" w14:textId="7EBB3D22" w:rsidR="0048403E" w:rsidRPr="00AD11C2" w:rsidRDefault="007045CF" w:rsidP="0091325B">
            <w:pPr>
              <w:spacing w:line="360" w:lineRule="auto"/>
              <w:rPr>
                <w:rFonts w:ascii="Source Sans Pro" w:hAnsi="Source Sans Pro"/>
                <w:i/>
                <w:iCs/>
              </w:rPr>
            </w:pPr>
            <w:r>
              <w:rPr>
                <w:rFonts w:ascii="Source Sans Pro" w:hAnsi="Source Sans Pro"/>
                <w:i/>
                <w:iCs/>
              </w:rPr>
              <w:t>lök</w:t>
            </w:r>
          </w:p>
        </w:tc>
      </w:tr>
      <w:tr w:rsidR="0048403E" w:rsidRPr="005E33B1" w14:paraId="3828D04D" w14:textId="77777777" w:rsidTr="0091325B">
        <w:tc>
          <w:tcPr>
            <w:tcW w:w="0" w:type="auto"/>
          </w:tcPr>
          <w:p w14:paraId="4C44D208" w14:textId="0E7AC82B" w:rsidR="0048403E" w:rsidRPr="00AD11C2" w:rsidRDefault="007045CF" w:rsidP="0091325B">
            <w:pPr>
              <w:spacing w:line="360" w:lineRule="auto"/>
              <w:rPr>
                <w:rFonts w:ascii="Source Sans Pro" w:hAnsi="Source Sans Pro"/>
                <w:i/>
                <w:iCs/>
              </w:rPr>
            </w:pPr>
            <w:r>
              <w:rPr>
                <w:rFonts w:ascii="Source Sans Pro" w:hAnsi="Source Sans Pro"/>
                <w:i/>
                <w:iCs/>
              </w:rPr>
              <w:t>b</w:t>
            </w:r>
            <w:r w:rsidR="0048403E">
              <w:rPr>
                <w:rFonts w:ascii="Source Sans Pro" w:hAnsi="Source Sans Pro"/>
                <w:i/>
                <w:iCs/>
              </w:rPr>
              <w:t>il</w:t>
            </w:r>
          </w:p>
        </w:tc>
        <w:tc>
          <w:tcPr>
            <w:tcW w:w="0" w:type="auto"/>
          </w:tcPr>
          <w:p w14:paraId="073A60B7" w14:textId="56E1064D" w:rsidR="0048403E" w:rsidRDefault="007045CF" w:rsidP="0091325B">
            <w:pPr>
              <w:spacing w:line="360" w:lineRule="auto"/>
              <w:rPr>
                <w:rFonts w:ascii="Source Sans Pro" w:hAnsi="Source Sans Pro"/>
                <w:i/>
                <w:iCs/>
              </w:rPr>
            </w:pPr>
            <w:r>
              <w:rPr>
                <w:rFonts w:ascii="Source Sans Pro" w:hAnsi="Source Sans Pro"/>
                <w:i/>
                <w:iCs/>
              </w:rPr>
              <w:t>t</w:t>
            </w:r>
            <w:r w:rsidR="0048403E" w:rsidRPr="00AD11C2">
              <w:rPr>
                <w:rFonts w:ascii="Source Sans Pro" w:hAnsi="Source Sans Pro"/>
                <w:i/>
                <w:iCs/>
              </w:rPr>
              <w:t xml:space="preserve">al </w:t>
            </w:r>
          </w:p>
        </w:tc>
        <w:tc>
          <w:tcPr>
            <w:tcW w:w="0" w:type="auto"/>
          </w:tcPr>
          <w:p w14:paraId="659CFDDB" w14:textId="3C4B5776" w:rsidR="0048403E" w:rsidRDefault="007045CF" w:rsidP="0091325B">
            <w:pPr>
              <w:spacing w:line="360" w:lineRule="auto"/>
              <w:rPr>
                <w:rFonts w:ascii="Source Sans Pro" w:hAnsi="Source Sans Pro"/>
                <w:i/>
                <w:iCs/>
              </w:rPr>
            </w:pPr>
            <w:r>
              <w:rPr>
                <w:rFonts w:ascii="Source Sans Pro" w:hAnsi="Source Sans Pro"/>
                <w:i/>
                <w:iCs/>
              </w:rPr>
              <w:t>ner</w:t>
            </w:r>
          </w:p>
        </w:tc>
        <w:tc>
          <w:tcPr>
            <w:tcW w:w="0" w:type="auto"/>
          </w:tcPr>
          <w:p w14:paraId="52C3AF4C" w14:textId="77777777" w:rsidR="0048403E" w:rsidRPr="00AD11C2" w:rsidRDefault="0048403E" w:rsidP="0091325B">
            <w:pPr>
              <w:spacing w:line="360" w:lineRule="auto"/>
              <w:rPr>
                <w:rFonts w:ascii="Source Sans Pro" w:hAnsi="Source Sans Pro"/>
                <w:i/>
                <w:iCs/>
              </w:rPr>
            </w:pPr>
          </w:p>
        </w:tc>
      </w:tr>
      <w:tr w:rsidR="0048403E" w:rsidRPr="005E33B1" w14:paraId="2496DDBC" w14:textId="77777777" w:rsidTr="0091325B">
        <w:tc>
          <w:tcPr>
            <w:tcW w:w="0" w:type="auto"/>
          </w:tcPr>
          <w:p w14:paraId="10CBDDB6" w14:textId="5499DF59" w:rsidR="0048403E" w:rsidRPr="00AD11C2" w:rsidRDefault="0048403E" w:rsidP="0091325B">
            <w:pPr>
              <w:spacing w:line="360" w:lineRule="auto"/>
              <w:rPr>
                <w:rFonts w:ascii="Source Sans Pro" w:hAnsi="Source Sans Pro"/>
                <w:i/>
                <w:iCs/>
              </w:rPr>
            </w:pPr>
            <w:r>
              <w:rPr>
                <w:rFonts w:ascii="Source Sans Pro" w:hAnsi="Source Sans Pro"/>
                <w:i/>
                <w:iCs/>
              </w:rPr>
              <w:t>ma</w:t>
            </w:r>
            <w:r w:rsidR="007045CF">
              <w:rPr>
                <w:rFonts w:ascii="Source Sans Pro" w:hAnsi="Source Sans Pro"/>
                <w:i/>
                <w:iCs/>
              </w:rPr>
              <w:t>t</w:t>
            </w:r>
          </w:p>
        </w:tc>
        <w:tc>
          <w:tcPr>
            <w:tcW w:w="0" w:type="auto"/>
          </w:tcPr>
          <w:p w14:paraId="78054A62" w14:textId="7BD64C81" w:rsidR="0048403E" w:rsidRDefault="0048403E" w:rsidP="0091325B">
            <w:pPr>
              <w:spacing w:line="360" w:lineRule="auto"/>
              <w:rPr>
                <w:rFonts w:ascii="Source Sans Pro" w:hAnsi="Source Sans Pro"/>
                <w:i/>
                <w:iCs/>
              </w:rPr>
            </w:pPr>
            <w:r w:rsidRPr="00AD11C2">
              <w:rPr>
                <w:rFonts w:ascii="Source Sans Pro" w:hAnsi="Source Sans Pro"/>
                <w:i/>
                <w:iCs/>
              </w:rPr>
              <w:t>sa</w:t>
            </w:r>
            <w:r w:rsidR="007045CF">
              <w:rPr>
                <w:rFonts w:ascii="Source Sans Pro" w:hAnsi="Source Sans Pro"/>
                <w:i/>
                <w:iCs/>
              </w:rPr>
              <w:t>k</w:t>
            </w:r>
          </w:p>
        </w:tc>
        <w:tc>
          <w:tcPr>
            <w:tcW w:w="0" w:type="auto"/>
          </w:tcPr>
          <w:p w14:paraId="7E038570" w14:textId="187B9142" w:rsidR="0048403E" w:rsidRDefault="0048403E" w:rsidP="0091325B">
            <w:pPr>
              <w:spacing w:line="360" w:lineRule="auto"/>
              <w:rPr>
                <w:rFonts w:ascii="Source Sans Pro" w:hAnsi="Source Sans Pro"/>
                <w:i/>
                <w:iCs/>
              </w:rPr>
            </w:pPr>
            <w:r>
              <w:rPr>
                <w:rFonts w:ascii="Source Sans Pro" w:hAnsi="Source Sans Pro"/>
                <w:i/>
                <w:iCs/>
              </w:rPr>
              <w:t>mo</w:t>
            </w:r>
            <w:r w:rsidR="007045CF">
              <w:rPr>
                <w:rFonts w:ascii="Source Sans Pro" w:hAnsi="Source Sans Pro"/>
                <w:i/>
                <w:iCs/>
              </w:rPr>
              <w:t>t</w:t>
            </w:r>
          </w:p>
        </w:tc>
        <w:tc>
          <w:tcPr>
            <w:tcW w:w="0" w:type="auto"/>
          </w:tcPr>
          <w:p w14:paraId="682312D8" w14:textId="3CB465B2" w:rsidR="0048403E" w:rsidRPr="00AD11C2" w:rsidRDefault="007045CF" w:rsidP="0091325B">
            <w:pPr>
              <w:spacing w:line="360" w:lineRule="auto"/>
              <w:rPr>
                <w:rFonts w:ascii="Source Sans Pro" w:hAnsi="Source Sans Pro"/>
                <w:i/>
                <w:iCs/>
              </w:rPr>
            </w:pPr>
            <w:r>
              <w:rPr>
                <w:rFonts w:ascii="Source Sans Pro" w:hAnsi="Source Sans Pro"/>
                <w:i/>
                <w:iCs/>
              </w:rPr>
              <w:t>bas</w:t>
            </w:r>
          </w:p>
        </w:tc>
      </w:tr>
    </w:tbl>
    <w:p w14:paraId="4AC5330A" w14:textId="77777777" w:rsidR="0048403E" w:rsidRDefault="0048403E" w:rsidP="0048403E">
      <w:pPr>
        <w:tabs>
          <w:tab w:val="left" w:pos="1843"/>
          <w:tab w:val="left" w:pos="3402"/>
        </w:tabs>
      </w:pPr>
    </w:p>
    <w:p w14:paraId="0A43D3E3" w14:textId="77777777" w:rsidR="0048403E" w:rsidRDefault="0048403E" w:rsidP="0048403E">
      <w:pPr>
        <w:pStyle w:val="Rubrik3numrerad"/>
      </w:pPr>
      <w:bookmarkStart w:id="66" w:name="_Toc230501773"/>
      <w:r>
        <w:t>Avslutande kommentar</w:t>
      </w:r>
      <w:bookmarkEnd w:id="66"/>
    </w:p>
    <w:p w14:paraId="6724695B" w14:textId="77777777" w:rsidR="0048403E" w:rsidRDefault="0048403E" w:rsidP="0048403E">
      <w:pPr>
        <w:rPr>
          <w:rFonts w:ascii="Source Sans Pro" w:hAnsi="Source Sans Pro"/>
        </w:rPr>
      </w:pPr>
      <w:r w:rsidRPr="002739D4">
        <w:rPr>
          <w:rFonts w:ascii="Source Sans Pro" w:hAnsi="Source Sans Pro"/>
        </w:rPr>
        <w:t xml:space="preserve">Arbetet med </w:t>
      </w:r>
      <w:r>
        <w:rPr>
          <w:rFonts w:ascii="Source Sans Pro" w:hAnsi="Source Sans Pro"/>
        </w:rPr>
        <w:t>ljudnings</w:t>
      </w:r>
      <w:r w:rsidRPr="002739D4">
        <w:rPr>
          <w:rFonts w:ascii="Source Sans Pro" w:hAnsi="Source Sans Pro"/>
        </w:rPr>
        <w:t xml:space="preserve">teknik i elevgruppen kommer att klargöra var eleverna befinner sig. </w:t>
      </w:r>
      <w:r>
        <w:rPr>
          <w:rFonts w:ascii="Source Sans Pro" w:hAnsi="Source Sans Pro"/>
        </w:rPr>
        <w:t xml:space="preserve">Samtidigt tränas eleverna i den alfabetiska principen. </w:t>
      </w:r>
      <w:r w:rsidRPr="002739D4">
        <w:rPr>
          <w:rFonts w:ascii="Source Sans Pro" w:hAnsi="Source Sans Pro"/>
        </w:rPr>
        <w:t>Den uppdelade ljudningen är eftersträvansvärd</w:t>
      </w:r>
      <w:r>
        <w:rPr>
          <w:rFonts w:ascii="Source Sans Pro" w:hAnsi="Source Sans Pro"/>
        </w:rPr>
        <w:t xml:space="preserve"> eftersom den tyder på högre fonologisk medvetenhet. Den </w:t>
      </w:r>
      <w:r w:rsidRPr="002739D4">
        <w:rPr>
          <w:rFonts w:ascii="Source Sans Pro" w:hAnsi="Source Sans Pro"/>
        </w:rPr>
        <w:t xml:space="preserve">behöver vara inom räckhåll för eleverna som grupp för att </w:t>
      </w:r>
      <w:r>
        <w:rPr>
          <w:rFonts w:ascii="Source Sans Pro" w:hAnsi="Source Sans Pro"/>
        </w:rPr>
        <w:t>vara funktionell som pedagogisk resurs (tydlig och gemensam rytm)</w:t>
      </w:r>
      <w:r w:rsidRPr="002739D4">
        <w:rPr>
          <w:rFonts w:ascii="Source Sans Pro" w:hAnsi="Source Sans Pro"/>
        </w:rPr>
        <w:t xml:space="preserve">. </w:t>
      </w:r>
    </w:p>
    <w:p w14:paraId="7AEAA33E" w14:textId="77777777" w:rsidR="0048403E" w:rsidRPr="002739D4" w:rsidRDefault="0048403E" w:rsidP="0048403E">
      <w:pPr>
        <w:rPr>
          <w:rFonts w:ascii="Source Sans Pro" w:hAnsi="Source Sans Pro"/>
        </w:rPr>
      </w:pPr>
      <w:r w:rsidRPr="002739D4">
        <w:rPr>
          <w:rFonts w:ascii="Source Sans Pro" w:hAnsi="Source Sans Pro"/>
        </w:rPr>
        <w:t>Några elever kommer att lära sig några av orden utantill och så att säga ljuda ihop dem ur minnet under teknikträningen. Det gör ingenting – när den egentliga läs</w:t>
      </w:r>
      <w:r>
        <w:rPr>
          <w:rFonts w:ascii="Source Sans Pro" w:hAnsi="Source Sans Pro"/>
        </w:rPr>
        <w:t>avkodnings</w:t>
      </w:r>
      <w:r w:rsidRPr="002739D4">
        <w:rPr>
          <w:rFonts w:ascii="Source Sans Pro" w:hAnsi="Source Sans Pro"/>
        </w:rPr>
        <w:t xml:space="preserve">träningen kommer igång </w:t>
      </w:r>
      <w:r>
        <w:rPr>
          <w:rFonts w:ascii="Source Sans Pro" w:hAnsi="Source Sans Pro"/>
        </w:rPr>
        <w:t>finns massor med</w:t>
      </w:r>
      <w:r w:rsidRPr="002739D4">
        <w:rPr>
          <w:rFonts w:ascii="Source Sans Pro" w:hAnsi="Source Sans Pro"/>
        </w:rPr>
        <w:t xml:space="preserve"> nya former att avkoda.</w:t>
      </w:r>
    </w:p>
    <w:p w14:paraId="37319BD9" w14:textId="75503D9C" w:rsidR="00452F70" w:rsidRPr="00605679" w:rsidRDefault="00BC217D" w:rsidP="00E6165D">
      <w:pPr>
        <w:pStyle w:val="Rubrik2numrerad"/>
      </w:pPr>
      <w:bookmarkStart w:id="67" w:name="_Toc230501774"/>
      <w:r>
        <w:t>L</w:t>
      </w:r>
      <w:r w:rsidR="00452F70" w:rsidRPr="00605679">
        <w:t>judning</w:t>
      </w:r>
      <w:r w:rsidR="00531066">
        <w:t xml:space="preserve"> </w:t>
      </w:r>
      <w:r w:rsidR="006F4FCA">
        <w:t>vid egentlig läsavkodningsträning (</w:t>
      </w:r>
      <w:r w:rsidR="006F4FCA" w:rsidRPr="009C601C">
        <w:rPr>
          <w:rFonts w:cs="Times New Roman (CS-rubriker)"/>
          <w:smallCaps/>
        </w:rPr>
        <w:t>läsa</w:t>
      </w:r>
      <w:r w:rsidR="006F4FCA">
        <w:t>) –</w:t>
      </w:r>
      <w:r w:rsidR="00500D82">
        <w:t xml:space="preserve"> </w:t>
      </w:r>
      <w:r w:rsidR="00531066">
        <w:t>nya konsonanter</w:t>
      </w:r>
      <w:bookmarkEnd w:id="67"/>
    </w:p>
    <w:p w14:paraId="7378477F" w14:textId="0657193F" w:rsidR="004D2EFF" w:rsidRPr="00F11DB2" w:rsidRDefault="004D2EFF" w:rsidP="004D2EFF">
      <w:pPr>
        <w:rPr>
          <w:rFonts w:ascii="Source Sans Pro" w:hAnsi="Source Sans Pro"/>
        </w:rPr>
      </w:pPr>
      <w:r w:rsidRPr="00F11DB2">
        <w:rPr>
          <w:rFonts w:ascii="Source Sans Pro" w:hAnsi="Source Sans Pro"/>
        </w:rPr>
        <w:t>Den egentliga läsavkodningsträningen inleds med (riktiga) ord där vokalen står först och följs av en konsonant. Betoningen hamnar då naturligt på vokalen. Ljudningsmetoderna ger ungefär samma tryck till varje ljud</w:t>
      </w:r>
      <w:r>
        <w:rPr>
          <w:rFonts w:ascii="Source Sans Pro" w:hAnsi="Source Sans Pro"/>
        </w:rPr>
        <w:t>. Med vokalen först</w:t>
      </w:r>
      <w:r w:rsidRPr="00F11DB2">
        <w:rPr>
          <w:rFonts w:ascii="Source Sans Pro" w:hAnsi="Source Sans Pro"/>
        </w:rPr>
        <w:t xml:space="preserve"> hitta</w:t>
      </w:r>
      <w:r>
        <w:rPr>
          <w:rFonts w:ascii="Source Sans Pro" w:hAnsi="Source Sans Pro"/>
        </w:rPr>
        <w:t xml:space="preserve">r eleverna lättast </w:t>
      </w:r>
      <w:r w:rsidRPr="00F11DB2">
        <w:rPr>
          <w:rFonts w:ascii="Source Sans Pro" w:hAnsi="Source Sans Pro"/>
        </w:rPr>
        <w:t xml:space="preserve">det naturliga uttalet av ordet </w:t>
      </w:r>
      <w:r>
        <w:rPr>
          <w:rFonts w:ascii="Source Sans Pro" w:hAnsi="Source Sans Pro"/>
        </w:rPr>
        <w:t xml:space="preserve">när det </w:t>
      </w:r>
      <w:r>
        <w:rPr>
          <w:rFonts w:ascii="Source Sans Pro" w:hAnsi="Source Sans Pro"/>
        </w:rPr>
        <w:lastRenderedPageBreak/>
        <w:t xml:space="preserve">uttalas som helord. </w:t>
      </w:r>
      <w:r w:rsidRPr="00F11DB2">
        <w:rPr>
          <w:rFonts w:ascii="Source Sans Pro" w:hAnsi="Source Sans Pro"/>
        </w:rPr>
        <w:t>Det är alltså skälet till att ta ord med strukturen VK (Vokal</w:t>
      </w:r>
      <w:r>
        <w:rPr>
          <w:rFonts w:ascii="Source Sans Pro" w:hAnsi="Source Sans Pro"/>
        </w:rPr>
        <w:t xml:space="preserve"> </w:t>
      </w:r>
      <w:r w:rsidRPr="00F11DB2">
        <w:rPr>
          <w:rFonts w:ascii="Source Sans Pro" w:hAnsi="Source Sans Pro"/>
        </w:rPr>
        <w:t>+</w:t>
      </w:r>
      <w:r>
        <w:rPr>
          <w:rFonts w:ascii="Source Sans Pro" w:hAnsi="Source Sans Pro"/>
        </w:rPr>
        <w:t xml:space="preserve"> </w:t>
      </w:r>
      <w:r w:rsidRPr="00F11DB2">
        <w:rPr>
          <w:rFonts w:ascii="Source Sans Pro" w:hAnsi="Source Sans Pro"/>
        </w:rPr>
        <w:t>Konsonant) före ord med strukturen KV (Konsonant</w:t>
      </w:r>
      <w:r>
        <w:rPr>
          <w:rFonts w:ascii="Source Sans Pro" w:hAnsi="Source Sans Pro"/>
        </w:rPr>
        <w:t xml:space="preserve"> </w:t>
      </w:r>
      <w:r w:rsidRPr="00F11DB2">
        <w:rPr>
          <w:rFonts w:ascii="Source Sans Pro" w:hAnsi="Source Sans Pro"/>
        </w:rPr>
        <w:t>+</w:t>
      </w:r>
      <w:r>
        <w:rPr>
          <w:rFonts w:ascii="Source Sans Pro" w:hAnsi="Source Sans Pro"/>
        </w:rPr>
        <w:t xml:space="preserve"> </w:t>
      </w:r>
      <w:r w:rsidRPr="00F11DB2">
        <w:rPr>
          <w:rFonts w:ascii="Source Sans Pro" w:hAnsi="Source Sans Pro"/>
        </w:rPr>
        <w:t xml:space="preserve">Vokal) i övningarna </w:t>
      </w:r>
      <w:r>
        <w:rPr>
          <w:rFonts w:ascii="Source Sans Pro" w:hAnsi="Source Sans Pro"/>
        </w:rPr>
        <w:t xml:space="preserve">ovan och </w:t>
      </w:r>
      <w:r w:rsidRPr="00F11DB2">
        <w:rPr>
          <w:rFonts w:ascii="Source Sans Pro" w:hAnsi="Source Sans Pro"/>
        </w:rPr>
        <w:t xml:space="preserve">nedan. </w:t>
      </w:r>
    </w:p>
    <w:p w14:paraId="57F3DA86" w14:textId="49B12587" w:rsidR="00114FA7" w:rsidRPr="0001150C" w:rsidRDefault="007A4233" w:rsidP="00114FA7">
      <w:pPr>
        <w:tabs>
          <w:tab w:val="left" w:pos="567"/>
        </w:tabs>
        <w:rPr>
          <w:rFonts w:ascii="Source Sans Pro" w:hAnsi="Source Sans Pro"/>
        </w:rPr>
      </w:pPr>
      <w:r w:rsidRPr="0001150C">
        <w:rPr>
          <w:rFonts w:ascii="Source Sans Pro" w:hAnsi="Source Sans Pro"/>
        </w:rPr>
        <w:t>Träna ett ord i taget.</w:t>
      </w:r>
      <w:r w:rsidR="00531066" w:rsidRPr="0001150C">
        <w:rPr>
          <w:rFonts w:ascii="Source Sans Pro" w:hAnsi="Source Sans Pro"/>
        </w:rPr>
        <w:t xml:space="preserve"> Sträva efter att träna rytmiskt.</w:t>
      </w:r>
      <w:r w:rsidRPr="0001150C">
        <w:rPr>
          <w:rFonts w:ascii="Source Sans Pro" w:hAnsi="Source Sans Pro"/>
        </w:rPr>
        <w:t xml:space="preserve"> </w:t>
      </w:r>
      <w:r w:rsidR="00114FA7" w:rsidRPr="0001150C">
        <w:rPr>
          <w:rFonts w:ascii="Source Sans Pro" w:hAnsi="Source Sans Pro"/>
        </w:rPr>
        <w:t>Läraren säger ordet (</w:t>
      </w:r>
      <w:r w:rsidR="00114FA7" w:rsidRPr="0001150C">
        <w:rPr>
          <w:rFonts w:ascii="Source Sans Pro" w:hAnsi="Source Sans Pro"/>
          <w:i/>
          <w:iCs/>
        </w:rPr>
        <w:t>en</w:t>
      </w:r>
      <w:r w:rsidR="00114FA7" w:rsidRPr="0001150C">
        <w:rPr>
          <w:rFonts w:ascii="Source Sans Pro" w:hAnsi="Source Sans Pro"/>
        </w:rPr>
        <w:t>) och eleverna svarar (</w:t>
      </w:r>
      <w:proofErr w:type="spellStart"/>
      <w:r w:rsidR="00114FA7" w:rsidRPr="0001150C">
        <w:rPr>
          <w:rFonts w:ascii="Source Sans Pro" w:hAnsi="Source Sans Pro"/>
          <w:i/>
          <w:iCs/>
        </w:rPr>
        <w:t>ee</w:t>
      </w:r>
      <w:proofErr w:type="spellEnd"/>
      <w:r w:rsidR="00114FA7" w:rsidRPr="0001150C">
        <w:rPr>
          <w:rFonts w:ascii="Source Sans Pro" w:hAnsi="Source Sans Pro"/>
          <w:i/>
          <w:iCs/>
        </w:rPr>
        <w:t xml:space="preserve"> | </w:t>
      </w:r>
      <w:proofErr w:type="spellStart"/>
      <w:r w:rsidR="00114FA7" w:rsidRPr="0001150C">
        <w:rPr>
          <w:rFonts w:ascii="Source Sans Pro" w:hAnsi="Source Sans Pro"/>
          <w:i/>
          <w:iCs/>
        </w:rPr>
        <w:t>nn</w:t>
      </w:r>
      <w:proofErr w:type="spellEnd"/>
      <w:r w:rsidR="00114FA7" w:rsidRPr="0001150C">
        <w:rPr>
          <w:rFonts w:ascii="Source Sans Pro" w:hAnsi="Source Sans Pro"/>
        </w:rPr>
        <w:t xml:space="preserve">) och gör rörelserna. Det krävs lite mer </w:t>
      </w:r>
      <w:r w:rsidR="0001150C" w:rsidRPr="0001150C">
        <w:rPr>
          <w:rFonts w:ascii="Source Sans Pro" w:hAnsi="Source Sans Pro"/>
        </w:rPr>
        <w:t>koncentration</w:t>
      </w:r>
      <w:r w:rsidR="00114FA7" w:rsidRPr="0001150C">
        <w:rPr>
          <w:rFonts w:ascii="Source Sans Pro" w:hAnsi="Source Sans Pro"/>
        </w:rPr>
        <w:t xml:space="preserve"> för att få klusilerna (b, t, k) att låta någorlunda bra och någorlunda samtidigt. </w:t>
      </w:r>
      <w:r w:rsidR="0001150C" w:rsidRPr="0001150C">
        <w:rPr>
          <w:rFonts w:ascii="Source Sans Pro" w:hAnsi="Source Sans Pro"/>
        </w:rPr>
        <w:t>Det är en tillkommande utmaning med de nya konsonanterna.</w:t>
      </w:r>
    </w:p>
    <w:p w14:paraId="6E0E69DA" w14:textId="585D6512" w:rsidR="00D9001A" w:rsidRDefault="007A4233" w:rsidP="007A4233">
      <w:pPr>
        <w:tabs>
          <w:tab w:val="left" w:pos="567"/>
        </w:tabs>
        <w:rPr>
          <w:rFonts w:ascii="Source Sans Pro" w:hAnsi="Source Sans Pro"/>
        </w:rPr>
      </w:pPr>
      <w:r w:rsidRPr="0001150C">
        <w:rPr>
          <w:rFonts w:ascii="Source Sans Pro" w:hAnsi="Source Sans Pro"/>
        </w:rPr>
        <w:t xml:space="preserve">Exemplen nedan ges i </w:t>
      </w:r>
      <w:r w:rsidR="004D2EFF">
        <w:rPr>
          <w:rFonts w:ascii="Source Sans Pro" w:hAnsi="Source Sans Pro"/>
        </w:rPr>
        <w:t>fonem</w:t>
      </w:r>
      <w:r w:rsidRPr="0001150C">
        <w:rPr>
          <w:rFonts w:ascii="Source Sans Pro" w:hAnsi="Source Sans Pro"/>
        </w:rPr>
        <w:t xml:space="preserve">grupper, dels </w:t>
      </w:r>
      <w:r w:rsidR="00D9001A" w:rsidRPr="0001150C">
        <w:rPr>
          <w:rFonts w:ascii="Source Sans Pro" w:hAnsi="Source Sans Pro"/>
        </w:rPr>
        <w:t xml:space="preserve">ord som kombinerar </w:t>
      </w:r>
      <w:proofErr w:type="spellStart"/>
      <w:r w:rsidRPr="0001150C">
        <w:rPr>
          <w:rFonts w:ascii="Source Sans Pro" w:hAnsi="Source Sans Pro"/>
          <w:i/>
          <w:iCs/>
        </w:rPr>
        <w:t>merisola</w:t>
      </w:r>
      <w:proofErr w:type="spellEnd"/>
      <w:r w:rsidR="00D9001A" w:rsidRPr="0001150C">
        <w:rPr>
          <w:rFonts w:ascii="Source Sans Pro" w:hAnsi="Source Sans Pro"/>
        </w:rPr>
        <w:t xml:space="preserve"> med de nya konsonanterna</w:t>
      </w:r>
      <w:r w:rsidR="00862E59" w:rsidRPr="0001150C">
        <w:rPr>
          <w:rFonts w:ascii="Source Sans Pro" w:hAnsi="Source Sans Pro"/>
        </w:rPr>
        <w:t xml:space="preserve"> (</w:t>
      </w:r>
      <w:proofErr w:type="spellStart"/>
      <w:r w:rsidR="00862E59" w:rsidRPr="0001150C">
        <w:rPr>
          <w:rFonts w:ascii="Source Sans Pro" w:hAnsi="Source Sans Pro"/>
          <w:i/>
          <w:iCs/>
        </w:rPr>
        <w:t>benito</w:t>
      </w:r>
      <w:r w:rsidR="00165470" w:rsidRPr="0001150C">
        <w:rPr>
          <w:rFonts w:ascii="Source Sans Pro" w:hAnsi="Source Sans Pro"/>
          <w:i/>
          <w:iCs/>
        </w:rPr>
        <w:t>k</w:t>
      </w:r>
      <w:r w:rsidR="00862E59" w:rsidRPr="0001150C">
        <w:rPr>
          <w:rFonts w:ascii="Source Sans Pro" w:hAnsi="Source Sans Pro"/>
          <w:i/>
          <w:iCs/>
        </w:rPr>
        <w:t>a</w:t>
      </w:r>
      <w:proofErr w:type="spellEnd"/>
      <w:r w:rsidR="00862E59" w:rsidRPr="0001150C">
        <w:rPr>
          <w:rFonts w:ascii="Source Sans Pro" w:hAnsi="Source Sans Pro"/>
        </w:rPr>
        <w:t>)</w:t>
      </w:r>
      <w:r w:rsidR="00D9001A" w:rsidRPr="0001150C">
        <w:rPr>
          <w:rFonts w:ascii="Source Sans Pro" w:hAnsi="Source Sans Pro"/>
        </w:rPr>
        <w:t>, dels ord med alla bokstäver och ljud som introducerats</w:t>
      </w:r>
      <w:r w:rsidR="00862E59" w:rsidRPr="0001150C">
        <w:rPr>
          <w:rFonts w:ascii="Source Sans Pro" w:hAnsi="Source Sans Pro"/>
        </w:rPr>
        <w:t xml:space="preserve"> (</w:t>
      </w:r>
      <w:r w:rsidR="00862E59" w:rsidRPr="0001150C">
        <w:rPr>
          <w:rFonts w:ascii="Source Sans Pro" w:hAnsi="Source Sans Pro"/>
          <w:i/>
          <w:iCs/>
        </w:rPr>
        <w:t xml:space="preserve">expanderad </w:t>
      </w:r>
      <w:proofErr w:type="spellStart"/>
      <w:r w:rsidR="00862E59" w:rsidRPr="0001150C">
        <w:rPr>
          <w:rFonts w:ascii="Source Sans Pro" w:hAnsi="Source Sans Pro"/>
          <w:i/>
          <w:iCs/>
        </w:rPr>
        <w:t>benito</w:t>
      </w:r>
      <w:r w:rsidR="00165470" w:rsidRPr="0001150C">
        <w:rPr>
          <w:rFonts w:ascii="Source Sans Pro" w:hAnsi="Source Sans Pro"/>
          <w:i/>
          <w:iCs/>
        </w:rPr>
        <w:t>k</w:t>
      </w:r>
      <w:r w:rsidR="00862E59" w:rsidRPr="0001150C">
        <w:rPr>
          <w:rFonts w:ascii="Source Sans Pro" w:hAnsi="Source Sans Pro"/>
          <w:i/>
          <w:iCs/>
        </w:rPr>
        <w:t>a</w:t>
      </w:r>
      <w:proofErr w:type="spellEnd"/>
      <w:r w:rsidR="00862E59" w:rsidRPr="0001150C">
        <w:rPr>
          <w:rFonts w:ascii="Source Sans Pro" w:hAnsi="Source Sans Pro"/>
        </w:rPr>
        <w:t>)</w:t>
      </w:r>
      <w:r w:rsidR="00D9001A" w:rsidRPr="0001150C">
        <w:rPr>
          <w:rFonts w:ascii="Source Sans Pro" w:hAnsi="Source Sans Pro"/>
        </w:rPr>
        <w:t xml:space="preserve">. Det skapar en progression. Alla vokaler är långa (se därför upp med ord som </w:t>
      </w:r>
      <w:r w:rsidR="00D9001A" w:rsidRPr="0001150C">
        <w:rPr>
          <w:rFonts w:ascii="Source Sans Pro" w:hAnsi="Source Sans Pro"/>
          <w:i/>
          <w:iCs/>
        </w:rPr>
        <w:t>en</w:t>
      </w:r>
      <w:r w:rsidR="00D9001A" w:rsidRPr="0001150C">
        <w:rPr>
          <w:rFonts w:ascii="Source Sans Pro" w:hAnsi="Source Sans Pro"/>
        </w:rPr>
        <w:t xml:space="preserve"> (träd) och </w:t>
      </w:r>
      <w:r w:rsidR="00D9001A" w:rsidRPr="0001150C">
        <w:rPr>
          <w:rFonts w:ascii="Source Sans Pro" w:hAnsi="Source Sans Pro"/>
          <w:i/>
          <w:iCs/>
        </w:rPr>
        <w:t>min</w:t>
      </w:r>
      <w:r w:rsidR="00D9001A" w:rsidRPr="0001150C">
        <w:rPr>
          <w:rFonts w:ascii="Source Sans Pro" w:hAnsi="Source Sans Pro"/>
        </w:rPr>
        <w:t xml:space="preserve"> (grimas) </w:t>
      </w:r>
      <w:r w:rsidR="004D2EFF">
        <w:rPr>
          <w:rFonts w:ascii="Source Sans Pro" w:hAnsi="Source Sans Pro"/>
        </w:rPr>
        <w:t>så</w:t>
      </w:r>
      <w:r w:rsidR="00D9001A" w:rsidRPr="0001150C">
        <w:rPr>
          <w:rFonts w:ascii="Source Sans Pro" w:hAnsi="Source Sans Pro"/>
        </w:rPr>
        <w:t xml:space="preserve"> att de inte läses med kort</w:t>
      </w:r>
      <w:r w:rsidR="00114FA7" w:rsidRPr="0001150C">
        <w:rPr>
          <w:rFonts w:ascii="Source Sans Pro" w:hAnsi="Source Sans Pro"/>
        </w:rPr>
        <w:t>a</w:t>
      </w:r>
      <w:r w:rsidR="00D9001A" w:rsidRPr="0001150C">
        <w:rPr>
          <w:rFonts w:ascii="Source Sans Pro" w:hAnsi="Source Sans Pro"/>
        </w:rPr>
        <w:t xml:space="preserve"> vokaler).</w:t>
      </w:r>
    </w:p>
    <w:p w14:paraId="4C45C359" w14:textId="555CB43B" w:rsidR="0001150C" w:rsidRDefault="0001150C" w:rsidP="0001150C">
      <w:pPr>
        <w:tabs>
          <w:tab w:val="left" w:pos="567"/>
        </w:tabs>
        <w:rPr>
          <w:rFonts w:ascii="Source Sans Pro" w:hAnsi="Source Sans Pro"/>
        </w:rPr>
      </w:pPr>
      <w:r w:rsidRPr="00F11DB2">
        <w:rPr>
          <w:rFonts w:ascii="Source Sans Pro" w:hAnsi="Source Sans Pro"/>
        </w:rPr>
        <w:t xml:space="preserve">Ljudningen kan ske </w:t>
      </w:r>
      <w:r>
        <w:rPr>
          <w:rFonts w:ascii="Source Sans Pro" w:hAnsi="Source Sans Pro"/>
        </w:rPr>
        <w:t>helt muntligt</w:t>
      </w:r>
      <w:r w:rsidR="0056277B">
        <w:rPr>
          <w:rFonts w:ascii="Source Sans Pro" w:hAnsi="Source Sans Pro"/>
        </w:rPr>
        <w:t>, utan skrift</w:t>
      </w:r>
      <w:r w:rsidRPr="00F11DB2">
        <w:rPr>
          <w:rFonts w:ascii="Source Sans Pro" w:hAnsi="Source Sans Pro"/>
        </w:rPr>
        <w:t xml:space="preserve"> (=språklek)</w:t>
      </w:r>
      <w:r w:rsidR="0056277B">
        <w:rPr>
          <w:rFonts w:ascii="Source Sans Pro" w:hAnsi="Source Sans Pro"/>
        </w:rPr>
        <w:t>,</w:t>
      </w:r>
      <w:r w:rsidRPr="00F11DB2">
        <w:rPr>
          <w:rFonts w:ascii="Source Sans Pro" w:hAnsi="Source Sans Pro"/>
        </w:rPr>
        <w:t xml:space="preserve"> eller </w:t>
      </w:r>
      <w:r>
        <w:rPr>
          <w:rFonts w:ascii="Source Sans Pro" w:hAnsi="Source Sans Pro"/>
        </w:rPr>
        <w:t xml:space="preserve">muntligt i kombination </w:t>
      </w:r>
      <w:r w:rsidRPr="00F11DB2">
        <w:rPr>
          <w:rFonts w:ascii="Source Sans Pro" w:hAnsi="Source Sans Pro"/>
        </w:rPr>
        <w:t>med läsning av bokstäver (=egentlig läsning).</w:t>
      </w:r>
      <w:r>
        <w:rPr>
          <w:rFonts w:ascii="Source Sans Pro" w:hAnsi="Source Sans Pro"/>
        </w:rPr>
        <w:t xml:space="preserve"> Om uppdelad ljudning fungerar i gruppen är det att föredra, men kontinuerlig ljudning fungerar också.</w:t>
      </w:r>
    </w:p>
    <w:p w14:paraId="038F0798" w14:textId="017D8CCC" w:rsidR="004D2EFF" w:rsidRDefault="0001150C" w:rsidP="0001150C">
      <w:pPr>
        <w:tabs>
          <w:tab w:val="left" w:pos="567"/>
        </w:tabs>
        <w:rPr>
          <w:rFonts w:ascii="Source Sans Pro" w:hAnsi="Source Sans Pro"/>
        </w:rPr>
      </w:pPr>
      <w:r>
        <w:rPr>
          <w:rFonts w:ascii="Source Sans Pro" w:hAnsi="Source Sans Pro"/>
        </w:rPr>
        <w:t xml:space="preserve">Då och då kan man behöva befästa enskilda vokaler eller konsonanter. Då kan rörelserna komma väl till pass och kombineras med själva ljudningen. Helorden </w:t>
      </w:r>
      <w:r w:rsidR="00705400">
        <w:rPr>
          <w:rFonts w:ascii="Source Sans Pro" w:hAnsi="Source Sans Pro"/>
        </w:rPr>
        <w:t>sägs</w:t>
      </w:r>
      <w:r>
        <w:rPr>
          <w:rFonts w:ascii="Source Sans Pro" w:hAnsi="Source Sans Pro"/>
        </w:rPr>
        <w:t xml:space="preserve"> utan rörelser.</w:t>
      </w:r>
    </w:p>
    <w:p w14:paraId="767E2A0D" w14:textId="757BFE99" w:rsidR="00531066" w:rsidRDefault="0072784F" w:rsidP="00E6165D">
      <w:pPr>
        <w:pStyle w:val="Rubrik3numrerad"/>
      </w:pPr>
      <w:bookmarkStart w:id="68" w:name="_Toc230501775"/>
      <w:r>
        <w:t>Ljuda med r</w:t>
      </w:r>
      <w:r w:rsidR="00531066">
        <w:t>iktiga ord –</w:t>
      </w:r>
      <w:r w:rsidR="00862E59">
        <w:t xml:space="preserve"> </w:t>
      </w:r>
      <w:proofErr w:type="spellStart"/>
      <w:r w:rsidR="00862E59">
        <w:t>benito</w:t>
      </w:r>
      <w:r w:rsidR="00165470">
        <w:t>k</w:t>
      </w:r>
      <w:r w:rsidR="00862E59">
        <w:t>a</w:t>
      </w:r>
      <w:bookmarkEnd w:id="68"/>
      <w:proofErr w:type="spellEnd"/>
      <w:r w:rsidR="00862E59">
        <w:t xml:space="preserve"> </w:t>
      </w:r>
    </w:p>
    <w:p w14:paraId="653BB812" w14:textId="467EF782" w:rsidR="0056277B" w:rsidRDefault="0056277B" w:rsidP="0001150C">
      <w:pPr>
        <w:rPr>
          <w:rFonts w:ascii="Source Sans Pro" w:hAnsi="Source Sans Pro"/>
        </w:rPr>
      </w:pPr>
      <w:r>
        <w:rPr>
          <w:rFonts w:ascii="Source Sans Pro" w:hAnsi="Source Sans Pro"/>
        </w:rPr>
        <w:t xml:space="preserve">Aktivitet a är </w:t>
      </w:r>
      <w:r>
        <w:rPr>
          <w:rFonts w:ascii="Source Sans Pro" w:hAnsi="Source Sans Pro" w:cstheme="minorHAnsi"/>
        </w:rPr>
        <w:t>helt ljudbaserad, vilket betyder att skrivtecken/bokstäver inte används. Aktivitet b kopplar på skriften genom bokstäverna.</w:t>
      </w:r>
    </w:p>
    <w:p w14:paraId="11F81E17" w14:textId="70F3AEC0" w:rsidR="00AC1560" w:rsidRDefault="0001150C" w:rsidP="00AC1560">
      <w:pPr>
        <w:rPr>
          <w:rFonts w:ascii="Source Sans Pro" w:hAnsi="Source Sans Pro"/>
        </w:rPr>
      </w:pPr>
      <w:r w:rsidRPr="0001150C">
        <w:rPr>
          <w:rFonts w:ascii="Source Sans Pro" w:hAnsi="Source Sans Pro"/>
        </w:rPr>
        <w:t xml:space="preserve">Läraren säger helordet, eleverna </w:t>
      </w:r>
      <w:proofErr w:type="spellStart"/>
      <w:r w:rsidRPr="0001150C">
        <w:rPr>
          <w:rFonts w:ascii="Source Sans Pro" w:hAnsi="Source Sans Pro"/>
        </w:rPr>
        <w:t>ljudar</w:t>
      </w:r>
      <w:proofErr w:type="spellEnd"/>
      <w:r w:rsidRPr="0001150C">
        <w:rPr>
          <w:rFonts w:ascii="Source Sans Pro" w:hAnsi="Source Sans Pro"/>
        </w:rPr>
        <w:t xml:space="preserve"> och säger helordet. </w:t>
      </w:r>
      <w:r w:rsidR="00AC1560">
        <w:rPr>
          <w:rFonts w:ascii="Source Sans Pro" w:hAnsi="Source Sans Pro"/>
        </w:rPr>
        <w:t xml:space="preserve">Läraren säger ungefär så här: ”Jag säger ordet </w:t>
      </w:r>
      <w:r w:rsidR="00AC1560">
        <w:rPr>
          <w:rFonts w:ascii="Source Sans Pro" w:hAnsi="Source Sans Pro"/>
          <w:i/>
          <w:iCs/>
        </w:rPr>
        <w:t>en</w:t>
      </w:r>
      <w:r w:rsidR="00AC1560">
        <w:rPr>
          <w:rFonts w:ascii="Source Sans Pro" w:hAnsi="Source Sans Pro"/>
        </w:rPr>
        <w:t xml:space="preserve"> och ni </w:t>
      </w:r>
      <w:proofErr w:type="spellStart"/>
      <w:r w:rsidR="00AC1560">
        <w:rPr>
          <w:rFonts w:ascii="Source Sans Pro" w:hAnsi="Source Sans Pro"/>
        </w:rPr>
        <w:t>ljudar</w:t>
      </w:r>
      <w:proofErr w:type="spellEnd"/>
      <w:r w:rsidR="00AC1560">
        <w:rPr>
          <w:rFonts w:ascii="Source Sans Pro" w:hAnsi="Source Sans Pro"/>
        </w:rPr>
        <w:t xml:space="preserve"> ordet </w:t>
      </w:r>
      <w:proofErr w:type="spellStart"/>
      <w:r w:rsidR="00AC1560">
        <w:rPr>
          <w:rFonts w:ascii="Source Sans Pro" w:hAnsi="Source Sans Pro"/>
          <w:i/>
          <w:iCs/>
        </w:rPr>
        <w:t>ee</w:t>
      </w:r>
      <w:proofErr w:type="spellEnd"/>
      <w:r w:rsidR="00AC1560" w:rsidRPr="00266FB1">
        <w:rPr>
          <w:rFonts w:ascii="Source Sans Pro" w:hAnsi="Source Sans Pro"/>
          <w:i/>
          <w:iCs/>
        </w:rPr>
        <w:t xml:space="preserve"> | </w:t>
      </w:r>
      <w:proofErr w:type="spellStart"/>
      <w:r w:rsidR="00AC1560">
        <w:rPr>
          <w:rFonts w:ascii="Source Sans Pro" w:hAnsi="Source Sans Pro"/>
          <w:i/>
          <w:iCs/>
        </w:rPr>
        <w:t>nn</w:t>
      </w:r>
      <w:proofErr w:type="spellEnd"/>
      <w:r w:rsidR="00AC1560">
        <w:rPr>
          <w:rFonts w:ascii="Source Sans Pro" w:hAnsi="Source Sans Pro"/>
          <w:i/>
          <w:iCs/>
        </w:rPr>
        <w:t xml:space="preserve"> </w:t>
      </w:r>
      <w:r w:rsidR="00AC1560">
        <w:rPr>
          <w:rFonts w:ascii="Source Sans Pro" w:hAnsi="Source Sans Pro"/>
        </w:rPr>
        <w:t xml:space="preserve">(eller </w:t>
      </w:r>
      <w:proofErr w:type="spellStart"/>
      <w:r w:rsidR="00AC1560">
        <w:rPr>
          <w:rFonts w:ascii="Source Sans Pro" w:hAnsi="Source Sans Pro"/>
          <w:i/>
          <w:iCs/>
        </w:rPr>
        <w:t>eeennn</w:t>
      </w:r>
      <w:proofErr w:type="spellEnd"/>
      <w:r w:rsidR="00AC1560">
        <w:rPr>
          <w:rFonts w:ascii="Source Sans Pro" w:hAnsi="Source Sans Pro"/>
        </w:rPr>
        <w:t>)</w:t>
      </w:r>
      <w:r w:rsidR="00AC1560" w:rsidRPr="00266FB1">
        <w:rPr>
          <w:rFonts w:ascii="Source Sans Pro" w:hAnsi="Source Sans Pro"/>
          <w:i/>
          <w:iCs/>
        </w:rPr>
        <w:t xml:space="preserve"> </w:t>
      </w:r>
      <w:r w:rsidR="00AC1560">
        <w:rPr>
          <w:rFonts w:ascii="Source Sans Pro" w:hAnsi="Source Sans Pro"/>
        </w:rPr>
        <w:t xml:space="preserve">och sen säger ni helordet </w:t>
      </w:r>
      <w:r w:rsidR="00AC1560">
        <w:rPr>
          <w:rFonts w:ascii="Source Sans Pro" w:hAnsi="Source Sans Pro"/>
          <w:i/>
          <w:iCs/>
        </w:rPr>
        <w:t>en</w:t>
      </w:r>
      <w:r w:rsidR="00AC1560">
        <w:rPr>
          <w:rFonts w:ascii="Source Sans Pro" w:hAnsi="Source Sans Pro"/>
        </w:rPr>
        <w:t>.”</w:t>
      </w:r>
    </w:p>
    <w:p w14:paraId="7E7ABC1B" w14:textId="56318687" w:rsidR="0001150C" w:rsidRPr="0001150C" w:rsidRDefault="0001150C" w:rsidP="0001150C">
      <w:pPr>
        <w:rPr>
          <w:rFonts w:ascii="Source Sans Pro" w:hAnsi="Source Sans Pro"/>
        </w:rPr>
      </w:pPr>
      <w:r w:rsidRPr="0001150C">
        <w:rPr>
          <w:rFonts w:ascii="Source Sans Pro" w:hAnsi="Source Sans Pro"/>
        </w:rPr>
        <w:t xml:space="preserve">a. Eleverna hör, </w:t>
      </w:r>
      <w:proofErr w:type="spellStart"/>
      <w:r w:rsidRPr="0001150C">
        <w:rPr>
          <w:rFonts w:ascii="Source Sans Pro" w:hAnsi="Source Sans Pro"/>
        </w:rPr>
        <w:t>ljudar</w:t>
      </w:r>
      <w:proofErr w:type="spellEnd"/>
      <w:r w:rsidR="00AC1560">
        <w:rPr>
          <w:rFonts w:ascii="Source Sans Pro" w:hAnsi="Source Sans Pro"/>
        </w:rPr>
        <w:t xml:space="preserve"> och </w:t>
      </w:r>
      <w:r w:rsidRPr="0001150C">
        <w:rPr>
          <w:rFonts w:ascii="Source Sans Pro" w:hAnsi="Source Sans Pro"/>
        </w:rPr>
        <w:t>säger</w:t>
      </w:r>
      <w:r w:rsidR="00AC1560">
        <w:rPr>
          <w:rFonts w:ascii="Source Sans Pro" w:hAnsi="Source Sans Pro"/>
        </w:rPr>
        <w:t xml:space="preserve"> helordet</w:t>
      </w:r>
    </w:p>
    <w:p w14:paraId="265609B9" w14:textId="26F00351" w:rsidR="00AC1560" w:rsidRDefault="00AC1560" w:rsidP="00AC1560">
      <w:pPr>
        <w:rPr>
          <w:rFonts w:ascii="Source Sans Pro" w:hAnsi="Source Sans Pro"/>
        </w:rPr>
      </w:pPr>
      <w:r>
        <w:rPr>
          <w:rFonts w:ascii="Source Sans Pro" w:hAnsi="Source Sans Pro"/>
        </w:rPr>
        <w:t xml:space="preserve">Eleverna ser ordet, </w:t>
      </w:r>
      <w:proofErr w:type="spellStart"/>
      <w:r w:rsidRPr="00AD36D8">
        <w:rPr>
          <w:rFonts w:ascii="Source Sans Pro" w:hAnsi="Source Sans Pro"/>
        </w:rPr>
        <w:t>ljudar</w:t>
      </w:r>
      <w:proofErr w:type="spellEnd"/>
      <w:r w:rsidRPr="00AD36D8">
        <w:rPr>
          <w:rFonts w:ascii="Source Sans Pro" w:hAnsi="Source Sans Pro"/>
        </w:rPr>
        <w:t xml:space="preserve"> och säger helordet</w:t>
      </w:r>
      <w:r>
        <w:rPr>
          <w:rFonts w:ascii="Source Sans Pro" w:hAnsi="Source Sans Pro"/>
        </w:rPr>
        <w:t xml:space="preserve">. Läraren säger ungefär så här: ”Jag pekar på ordet </w:t>
      </w:r>
      <w:r>
        <w:rPr>
          <w:rFonts w:ascii="Source Sans Pro" w:hAnsi="Source Sans Pro"/>
          <w:i/>
          <w:iCs/>
        </w:rPr>
        <w:t>ek</w:t>
      </w:r>
      <w:r>
        <w:rPr>
          <w:rFonts w:ascii="Source Sans Pro" w:hAnsi="Source Sans Pro"/>
        </w:rPr>
        <w:t xml:space="preserve"> och ni </w:t>
      </w:r>
      <w:proofErr w:type="spellStart"/>
      <w:r>
        <w:rPr>
          <w:rFonts w:ascii="Source Sans Pro" w:hAnsi="Source Sans Pro"/>
        </w:rPr>
        <w:t>ljudar</w:t>
      </w:r>
      <w:proofErr w:type="spellEnd"/>
      <w:r>
        <w:rPr>
          <w:rFonts w:ascii="Source Sans Pro" w:hAnsi="Source Sans Pro"/>
        </w:rPr>
        <w:t xml:space="preserve"> ordet </w:t>
      </w:r>
      <w:proofErr w:type="spellStart"/>
      <w:r>
        <w:rPr>
          <w:rFonts w:ascii="Source Sans Pro" w:hAnsi="Source Sans Pro"/>
          <w:i/>
          <w:iCs/>
        </w:rPr>
        <w:t>ee</w:t>
      </w:r>
      <w:proofErr w:type="spellEnd"/>
      <w:r w:rsidRPr="00266FB1">
        <w:rPr>
          <w:rFonts w:ascii="Source Sans Pro" w:hAnsi="Source Sans Pro"/>
          <w:i/>
          <w:iCs/>
        </w:rPr>
        <w:t xml:space="preserve"> | </w:t>
      </w:r>
      <w:proofErr w:type="spellStart"/>
      <w:r>
        <w:rPr>
          <w:rFonts w:ascii="Source Sans Pro" w:hAnsi="Source Sans Pro"/>
          <w:i/>
          <w:iCs/>
        </w:rPr>
        <w:t>kk</w:t>
      </w:r>
      <w:proofErr w:type="spellEnd"/>
      <w:r>
        <w:rPr>
          <w:rFonts w:ascii="Source Sans Pro" w:hAnsi="Source Sans Pro"/>
          <w:i/>
          <w:iCs/>
        </w:rPr>
        <w:t xml:space="preserve"> </w:t>
      </w:r>
      <w:r w:rsidRPr="00266FB1">
        <w:rPr>
          <w:rFonts w:ascii="Source Sans Pro" w:hAnsi="Source Sans Pro"/>
        </w:rPr>
        <w:t xml:space="preserve">(eller </w:t>
      </w:r>
      <w:proofErr w:type="spellStart"/>
      <w:r>
        <w:rPr>
          <w:rFonts w:ascii="Source Sans Pro" w:hAnsi="Source Sans Pro"/>
          <w:i/>
          <w:iCs/>
        </w:rPr>
        <w:t>eeekkk</w:t>
      </w:r>
      <w:proofErr w:type="spellEnd"/>
      <w:r>
        <w:rPr>
          <w:rFonts w:ascii="Source Sans Pro" w:hAnsi="Source Sans Pro"/>
          <w:i/>
          <w:iCs/>
        </w:rPr>
        <w:t xml:space="preserve"> </w:t>
      </w:r>
      <w:r>
        <w:rPr>
          <w:rFonts w:ascii="Source Sans Pro" w:hAnsi="Source Sans Pro"/>
        </w:rPr>
        <w:t xml:space="preserve">och sen säger ni helordet </w:t>
      </w:r>
      <w:r>
        <w:rPr>
          <w:rFonts w:ascii="Source Sans Pro" w:hAnsi="Source Sans Pro"/>
          <w:i/>
          <w:iCs/>
        </w:rPr>
        <w:t>ek</w:t>
      </w:r>
      <w:r>
        <w:rPr>
          <w:rFonts w:ascii="Source Sans Pro" w:hAnsi="Source Sans Pro"/>
        </w:rPr>
        <w:t>.”</w:t>
      </w:r>
    </w:p>
    <w:p w14:paraId="09CC8364" w14:textId="743390F0" w:rsidR="0001150C" w:rsidRPr="0001150C" w:rsidRDefault="0001150C" w:rsidP="0001150C">
      <w:pPr>
        <w:rPr>
          <w:rFonts w:ascii="Source Sans Pro" w:hAnsi="Source Sans Pro"/>
        </w:rPr>
      </w:pPr>
      <w:r w:rsidRPr="0001150C">
        <w:rPr>
          <w:rFonts w:ascii="Source Sans Pro" w:hAnsi="Source Sans Pro"/>
        </w:rPr>
        <w:t xml:space="preserve">b. Eleverna ser, </w:t>
      </w:r>
      <w:proofErr w:type="spellStart"/>
      <w:r w:rsidRPr="0001150C">
        <w:rPr>
          <w:rFonts w:ascii="Source Sans Pro" w:hAnsi="Source Sans Pro"/>
        </w:rPr>
        <w:t>ljudar</w:t>
      </w:r>
      <w:proofErr w:type="spellEnd"/>
      <w:r w:rsidR="00053C32">
        <w:rPr>
          <w:rFonts w:ascii="Source Sans Pro" w:hAnsi="Source Sans Pro"/>
        </w:rPr>
        <w:t xml:space="preserve"> och</w:t>
      </w:r>
      <w:r w:rsidRPr="0001150C">
        <w:rPr>
          <w:rFonts w:ascii="Source Sans Pro" w:hAnsi="Source Sans Pro"/>
        </w:rPr>
        <w:t xml:space="preserve"> säger</w:t>
      </w:r>
      <w:r w:rsidR="00053C32">
        <w:rPr>
          <w:rFonts w:ascii="Source Sans Pro" w:hAnsi="Source Sans Pro"/>
        </w:rPr>
        <w:t xml:space="preserve"> helordet</w:t>
      </w:r>
    </w:p>
    <w:tbl>
      <w:tblPr>
        <w:tblStyle w:val="Tabellrutntljust"/>
        <w:tblW w:w="0" w:type="auto"/>
        <w:tblLook w:val="04A0" w:firstRow="1" w:lastRow="0" w:firstColumn="1" w:lastColumn="0" w:noHBand="0" w:noVBand="1"/>
      </w:tblPr>
      <w:tblGrid>
        <w:gridCol w:w="1306"/>
        <w:gridCol w:w="1218"/>
        <w:gridCol w:w="1143"/>
        <w:gridCol w:w="1180"/>
      </w:tblGrid>
      <w:tr w:rsidR="00956ECC" w:rsidRPr="005E33B1" w14:paraId="6A76F8A9" w14:textId="77777777" w:rsidTr="00956ECC">
        <w:tc>
          <w:tcPr>
            <w:tcW w:w="0" w:type="auto"/>
          </w:tcPr>
          <w:p w14:paraId="6120299C" w14:textId="542251A0" w:rsidR="00956ECC" w:rsidRPr="005E33B1" w:rsidRDefault="00956ECC" w:rsidP="00AE0F46">
            <w:pPr>
              <w:rPr>
                <w:rFonts w:ascii="Source Sans Pro" w:hAnsi="Source Sans Pro"/>
              </w:rPr>
            </w:pPr>
            <w:r>
              <w:rPr>
                <w:rFonts w:ascii="Source Sans Pro" w:hAnsi="Source Sans Pro"/>
              </w:rPr>
              <w:t>VK</w:t>
            </w:r>
          </w:p>
        </w:tc>
        <w:tc>
          <w:tcPr>
            <w:tcW w:w="0" w:type="auto"/>
          </w:tcPr>
          <w:p w14:paraId="29E92D4D" w14:textId="4AF888BB" w:rsidR="00956ECC" w:rsidRPr="005E33B1" w:rsidRDefault="00956ECC" w:rsidP="00AE0F46">
            <w:pPr>
              <w:rPr>
                <w:rFonts w:ascii="Source Sans Pro" w:hAnsi="Source Sans Pro"/>
              </w:rPr>
            </w:pPr>
            <w:r>
              <w:rPr>
                <w:rFonts w:ascii="Source Sans Pro" w:hAnsi="Source Sans Pro"/>
              </w:rPr>
              <w:t>en</w:t>
            </w:r>
          </w:p>
        </w:tc>
        <w:tc>
          <w:tcPr>
            <w:tcW w:w="0" w:type="auto"/>
          </w:tcPr>
          <w:p w14:paraId="717B9E77" w14:textId="3705219A" w:rsidR="00956ECC" w:rsidRPr="005E33B1" w:rsidRDefault="00956ECC" w:rsidP="00AE0F46">
            <w:pPr>
              <w:rPr>
                <w:rFonts w:ascii="Source Sans Pro" w:hAnsi="Source Sans Pro"/>
              </w:rPr>
            </w:pPr>
            <w:r>
              <w:rPr>
                <w:rFonts w:ascii="Source Sans Pro" w:hAnsi="Source Sans Pro"/>
              </w:rPr>
              <w:t>ek</w:t>
            </w:r>
            <w:r w:rsidRPr="005E33B1">
              <w:rPr>
                <w:rFonts w:ascii="Source Sans Pro" w:hAnsi="Source Sans Pro"/>
              </w:rPr>
              <w:t xml:space="preserve"> </w:t>
            </w:r>
          </w:p>
        </w:tc>
        <w:tc>
          <w:tcPr>
            <w:tcW w:w="0" w:type="auto"/>
          </w:tcPr>
          <w:p w14:paraId="2E7B1D9D" w14:textId="575C17AC" w:rsidR="00956ECC" w:rsidRPr="005E33B1" w:rsidRDefault="00956ECC" w:rsidP="00AE0F46">
            <w:pPr>
              <w:rPr>
                <w:rFonts w:ascii="Source Sans Pro" w:hAnsi="Source Sans Pro"/>
              </w:rPr>
            </w:pPr>
            <w:r>
              <w:rPr>
                <w:rFonts w:ascii="Source Sans Pro" w:hAnsi="Source Sans Pro"/>
              </w:rPr>
              <w:t>ok</w:t>
            </w:r>
          </w:p>
        </w:tc>
      </w:tr>
      <w:tr w:rsidR="00956ECC" w:rsidRPr="00684859" w14:paraId="064D7F33" w14:textId="77777777" w:rsidTr="00956ECC">
        <w:tc>
          <w:tcPr>
            <w:tcW w:w="0" w:type="auto"/>
          </w:tcPr>
          <w:p w14:paraId="712E515F" w14:textId="0F4A2546" w:rsidR="00956ECC" w:rsidRPr="00684859" w:rsidRDefault="00956ECC" w:rsidP="00956ECC">
            <w:pPr>
              <w:jc w:val="right"/>
              <w:rPr>
                <w:rFonts w:cstheme="minorHAnsi"/>
                <w:i/>
                <w:iCs/>
                <w:color w:val="2E95FF" w:themeColor="text2" w:themeTint="80"/>
              </w:rPr>
            </w:pPr>
            <w:r w:rsidRPr="00763BCE">
              <w:rPr>
                <w:rFonts w:ascii="Source Sans Pro" w:hAnsi="Source Sans Pro" w:cstheme="minorHAnsi"/>
                <w:i/>
                <w:iCs/>
                <w:color w:val="2E95FF" w:themeColor="text2" w:themeTint="80"/>
              </w:rPr>
              <w:t>kont</w:t>
            </w:r>
            <w:r>
              <w:rPr>
                <w:rFonts w:ascii="Source Sans Pro" w:hAnsi="Source Sans Pro" w:cstheme="minorHAnsi"/>
                <w:i/>
                <w:iCs/>
                <w:color w:val="2E95FF" w:themeColor="text2" w:themeTint="80"/>
              </w:rPr>
              <w:t>inuerlig</w:t>
            </w:r>
          </w:p>
        </w:tc>
        <w:tc>
          <w:tcPr>
            <w:tcW w:w="0" w:type="auto"/>
          </w:tcPr>
          <w:p w14:paraId="18F4A286" w14:textId="0F94FC27" w:rsidR="00956ECC" w:rsidRPr="00684859" w:rsidRDefault="00956ECC" w:rsidP="00956ECC">
            <w:pPr>
              <w:rPr>
                <w:rFonts w:cstheme="minorHAnsi"/>
                <w:i/>
                <w:iCs/>
                <w:color w:val="2E95FF" w:themeColor="text2" w:themeTint="80"/>
              </w:rPr>
            </w:pPr>
            <w:proofErr w:type="spellStart"/>
            <w:r>
              <w:rPr>
                <w:rFonts w:cstheme="minorHAnsi"/>
                <w:i/>
                <w:iCs/>
                <w:color w:val="2E95FF" w:themeColor="text2" w:themeTint="80"/>
              </w:rPr>
              <w:t>eeennn</w:t>
            </w:r>
            <w:proofErr w:type="spellEnd"/>
            <w:r>
              <w:rPr>
                <w:rFonts w:cstheme="minorHAnsi"/>
                <w:i/>
                <w:iCs/>
                <w:color w:val="2E95FF" w:themeColor="text2" w:themeTint="80"/>
              </w:rPr>
              <w:t xml:space="preserve"> </w:t>
            </w:r>
            <w:r w:rsidRPr="00684859">
              <w:rPr>
                <w:rFonts w:cstheme="minorHAnsi"/>
                <w:i/>
                <w:iCs/>
                <w:color w:val="2E95FF" w:themeColor="text2" w:themeTint="80"/>
              </w:rPr>
              <w:t xml:space="preserve">| </w:t>
            </w:r>
            <w:r>
              <w:rPr>
                <w:rFonts w:cstheme="minorHAnsi"/>
                <w:i/>
                <w:iCs/>
                <w:color w:val="2E95FF" w:themeColor="text2" w:themeTint="80"/>
              </w:rPr>
              <w:t>en</w:t>
            </w:r>
          </w:p>
        </w:tc>
        <w:tc>
          <w:tcPr>
            <w:tcW w:w="0" w:type="auto"/>
          </w:tcPr>
          <w:p w14:paraId="7C0BAFA4" w14:textId="360E7E84" w:rsidR="00956ECC" w:rsidRPr="00684859" w:rsidRDefault="00956ECC" w:rsidP="00956ECC">
            <w:pPr>
              <w:rPr>
                <w:rFonts w:cstheme="minorHAnsi"/>
                <w:i/>
                <w:iCs/>
                <w:color w:val="2E95FF" w:themeColor="text2" w:themeTint="80"/>
              </w:rPr>
            </w:pPr>
            <w:proofErr w:type="spellStart"/>
            <w:r w:rsidRPr="00684859">
              <w:rPr>
                <w:rFonts w:cstheme="minorHAnsi"/>
                <w:i/>
                <w:iCs/>
                <w:color w:val="2E95FF" w:themeColor="text2" w:themeTint="80"/>
              </w:rPr>
              <w:t>eee</w:t>
            </w:r>
            <w:r>
              <w:rPr>
                <w:rFonts w:cstheme="minorHAnsi"/>
                <w:i/>
                <w:iCs/>
                <w:color w:val="2E95FF" w:themeColor="text2" w:themeTint="80"/>
              </w:rPr>
              <w:t>k</w:t>
            </w:r>
            <w:proofErr w:type="spellEnd"/>
            <w:r w:rsidRPr="00684859">
              <w:rPr>
                <w:rFonts w:cstheme="minorHAnsi"/>
                <w:i/>
                <w:iCs/>
                <w:color w:val="2E95FF" w:themeColor="text2" w:themeTint="80"/>
              </w:rPr>
              <w:t xml:space="preserve"> | </w:t>
            </w:r>
            <w:r>
              <w:rPr>
                <w:rFonts w:cstheme="minorHAnsi"/>
                <w:i/>
                <w:iCs/>
                <w:color w:val="2E95FF" w:themeColor="text2" w:themeTint="80"/>
              </w:rPr>
              <w:t>ek</w:t>
            </w:r>
          </w:p>
        </w:tc>
        <w:tc>
          <w:tcPr>
            <w:tcW w:w="0" w:type="auto"/>
          </w:tcPr>
          <w:p w14:paraId="675E12EC" w14:textId="22272AC1" w:rsidR="00956ECC" w:rsidRPr="00684859" w:rsidRDefault="00956ECC" w:rsidP="00956ECC">
            <w:pPr>
              <w:rPr>
                <w:rFonts w:cstheme="minorHAnsi"/>
                <w:i/>
                <w:iCs/>
                <w:color w:val="2E95FF" w:themeColor="text2" w:themeTint="80"/>
              </w:rPr>
            </w:pPr>
            <w:proofErr w:type="spellStart"/>
            <w:r>
              <w:rPr>
                <w:rFonts w:cstheme="minorHAnsi"/>
                <w:i/>
                <w:iCs/>
                <w:color w:val="2E95FF" w:themeColor="text2" w:themeTint="80"/>
              </w:rPr>
              <w:t>oook</w:t>
            </w:r>
            <w:proofErr w:type="spellEnd"/>
            <w:r w:rsidRPr="00684859">
              <w:rPr>
                <w:rFonts w:cstheme="minorHAnsi"/>
                <w:i/>
                <w:iCs/>
                <w:color w:val="2E95FF" w:themeColor="text2" w:themeTint="80"/>
              </w:rPr>
              <w:t xml:space="preserve"> | </w:t>
            </w:r>
            <w:r>
              <w:rPr>
                <w:rFonts w:cstheme="minorHAnsi"/>
                <w:i/>
                <w:iCs/>
                <w:color w:val="2E95FF" w:themeColor="text2" w:themeTint="80"/>
              </w:rPr>
              <w:t>ok</w:t>
            </w:r>
          </w:p>
        </w:tc>
      </w:tr>
      <w:tr w:rsidR="00956ECC" w:rsidRPr="00684859" w14:paraId="694D1E90" w14:textId="77777777" w:rsidTr="00956ECC">
        <w:tc>
          <w:tcPr>
            <w:tcW w:w="0" w:type="auto"/>
          </w:tcPr>
          <w:p w14:paraId="661579F4" w14:textId="3CC598A5" w:rsidR="00956ECC" w:rsidRPr="00684859" w:rsidRDefault="00956ECC" w:rsidP="00956ECC">
            <w:pPr>
              <w:jc w:val="right"/>
              <w:rPr>
                <w:rFonts w:cstheme="minorHAnsi"/>
                <w:i/>
                <w:iCs/>
                <w:color w:val="2E95FF" w:themeColor="text2" w:themeTint="80"/>
              </w:rPr>
            </w:pPr>
            <w:r w:rsidRPr="00763BCE">
              <w:rPr>
                <w:rFonts w:ascii="Source Sans Pro" w:hAnsi="Source Sans Pro" w:cstheme="minorHAnsi"/>
                <w:i/>
                <w:iCs/>
                <w:color w:val="2E95FF" w:themeColor="text2" w:themeTint="80"/>
              </w:rPr>
              <w:t>uppd</w:t>
            </w:r>
            <w:r>
              <w:rPr>
                <w:rFonts w:ascii="Source Sans Pro" w:hAnsi="Source Sans Pro" w:cstheme="minorHAnsi"/>
                <w:i/>
                <w:iCs/>
                <w:color w:val="2E95FF" w:themeColor="text2" w:themeTint="80"/>
              </w:rPr>
              <w:t>elad</w:t>
            </w:r>
          </w:p>
        </w:tc>
        <w:tc>
          <w:tcPr>
            <w:tcW w:w="0" w:type="auto"/>
          </w:tcPr>
          <w:p w14:paraId="60F468D8" w14:textId="68F9F982" w:rsidR="00956ECC" w:rsidRPr="00684859" w:rsidRDefault="00956ECC" w:rsidP="00956ECC">
            <w:pPr>
              <w:rPr>
                <w:rFonts w:cstheme="minorHAnsi"/>
                <w:i/>
                <w:iCs/>
                <w:color w:val="2E95FF" w:themeColor="text2" w:themeTint="80"/>
              </w:rPr>
            </w:pPr>
            <w:proofErr w:type="spellStart"/>
            <w:r>
              <w:rPr>
                <w:rFonts w:cstheme="minorHAnsi"/>
                <w:i/>
                <w:iCs/>
                <w:color w:val="2E95FF" w:themeColor="text2" w:themeTint="80"/>
              </w:rPr>
              <w:t>ee</w:t>
            </w:r>
            <w:proofErr w:type="spellEnd"/>
            <w:r w:rsidRPr="00684859">
              <w:rPr>
                <w:rFonts w:cstheme="minorHAnsi"/>
                <w:i/>
                <w:iCs/>
                <w:color w:val="2E95FF" w:themeColor="text2" w:themeTint="80"/>
              </w:rPr>
              <w:t xml:space="preserve"> </w:t>
            </w:r>
            <w:r>
              <w:rPr>
                <w:rFonts w:cstheme="minorHAnsi"/>
                <w:i/>
                <w:iCs/>
                <w:color w:val="2E95FF" w:themeColor="text2" w:themeTint="80"/>
              </w:rPr>
              <w:t xml:space="preserve">| </w:t>
            </w:r>
            <w:proofErr w:type="spellStart"/>
            <w:r>
              <w:rPr>
                <w:rFonts w:cstheme="minorHAnsi"/>
                <w:i/>
                <w:iCs/>
                <w:color w:val="2E95FF" w:themeColor="text2" w:themeTint="80"/>
              </w:rPr>
              <w:t>nn</w:t>
            </w:r>
            <w:proofErr w:type="spellEnd"/>
            <w:r w:rsidRPr="00684859">
              <w:rPr>
                <w:rFonts w:cstheme="minorHAnsi"/>
                <w:i/>
                <w:iCs/>
                <w:color w:val="2E95FF" w:themeColor="text2" w:themeTint="80"/>
              </w:rPr>
              <w:t xml:space="preserve"> | </w:t>
            </w:r>
            <w:r>
              <w:rPr>
                <w:rFonts w:cstheme="minorHAnsi"/>
                <w:i/>
                <w:iCs/>
                <w:color w:val="2E95FF" w:themeColor="text2" w:themeTint="80"/>
              </w:rPr>
              <w:t>en</w:t>
            </w:r>
          </w:p>
        </w:tc>
        <w:tc>
          <w:tcPr>
            <w:tcW w:w="0" w:type="auto"/>
          </w:tcPr>
          <w:p w14:paraId="1B671331" w14:textId="72507C6C" w:rsidR="00956ECC" w:rsidRPr="00684859" w:rsidRDefault="00956ECC" w:rsidP="00956ECC">
            <w:pPr>
              <w:rPr>
                <w:rFonts w:cstheme="minorHAnsi"/>
                <w:i/>
                <w:iCs/>
                <w:color w:val="2E95FF" w:themeColor="text2" w:themeTint="80"/>
              </w:rPr>
            </w:pPr>
            <w:proofErr w:type="spellStart"/>
            <w:r w:rsidRPr="00684859">
              <w:rPr>
                <w:rFonts w:cstheme="minorHAnsi"/>
                <w:i/>
                <w:iCs/>
                <w:color w:val="2E95FF" w:themeColor="text2" w:themeTint="80"/>
              </w:rPr>
              <w:t>ee</w:t>
            </w:r>
            <w:proofErr w:type="spellEnd"/>
            <w:r w:rsidRPr="00684859">
              <w:rPr>
                <w:rFonts w:cstheme="minorHAnsi"/>
                <w:i/>
                <w:iCs/>
                <w:color w:val="2E95FF" w:themeColor="text2" w:themeTint="80"/>
              </w:rPr>
              <w:t xml:space="preserve"> |</w:t>
            </w:r>
            <w:r>
              <w:rPr>
                <w:rFonts w:cstheme="minorHAnsi"/>
                <w:i/>
                <w:iCs/>
                <w:color w:val="2E95FF" w:themeColor="text2" w:themeTint="80"/>
              </w:rPr>
              <w:t xml:space="preserve"> </w:t>
            </w:r>
            <w:proofErr w:type="spellStart"/>
            <w:r>
              <w:rPr>
                <w:rFonts w:cstheme="minorHAnsi"/>
                <w:i/>
                <w:iCs/>
                <w:color w:val="2E95FF" w:themeColor="text2" w:themeTint="80"/>
              </w:rPr>
              <w:t>kk</w:t>
            </w:r>
            <w:proofErr w:type="spellEnd"/>
            <w:r w:rsidRPr="00684859">
              <w:rPr>
                <w:rFonts w:cstheme="minorHAnsi"/>
                <w:i/>
                <w:iCs/>
                <w:color w:val="2E95FF" w:themeColor="text2" w:themeTint="80"/>
              </w:rPr>
              <w:t xml:space="preserve"> | e</w:t>
            </w:r>
            <w:r>
              <w:rPr>
                <w:rFonts w:cstheme="minorHAnsi"/>
                <w:i/>
                <w:iCs/>
                <w:color w:val="2E95FF" w:themeColor="text2" w:themeTint="80"/>
              </w:rPr>
              <w:t>k</w:t>
            </w:r>
          </w:p>
        </w:tc>
        <w:tc>
          <w:tcPr>
            <w:tcW w:w="0" w:type="auto"/>
          </w:tcPr>
          <w:p w14:paraId="5C5807C8" w14:textId="04F583CA" w:rsidR="00956ECC" w:rsidRPr="00684859" w:rsidRDefault="00956ECC" w:rsidP="00956ECC">
            <w:pPr>
              <w:rPr>
                <w:rFonts w:cstheme="minorHAnsi"/>
                <w:i/>
                <w:iCs/>
                <w:color w:val="2E95FF" w:themeColor="text2" w:themeTint="80"/>
              </w:rPr>
            </w:pPr>
            <w:proofErr w:type="spellStart"/>
            <w:r>
              <w:rPr>
                <w:rFonts w:cstheme="minorHAnsi"/>
                <w:i/>
                <w:iCs/>
                <w:color w:val="2E95FF" w:themeColor="text2" w:themeTint="80"/>
              </w:rPr>
              <w:t>oo</w:t>
            </w:r>
            <w:proofErr w:type="spellEnd"/>
            <w:r w:rsidRPr="00684859">
              <w:rPr>
                <w:rFonts w:cstheme="minorHAnsi"/>
                <w:i/>
                <w:iCs/>
                <w:color w:val="2E95FF" w:themeColor="text2" w:themeTint="80"/>
              </w:rPr>
              <w:t xml:space="preserve"> </w:t>
            </w:r>
            <w:r>
              <w:rPr>
                <w:rFonts w:cstheme="minorHAnsi"/>
                <w:i/>
                <w:iCs/>
                <w:color w:val="2E95FF" w:themeColor="text2" w:themeTint="80"/>
              </w:rPr>
              <w:t xml:space="preserve">| </w:t>
            </w:r>
            <w:proofErr w:type="spellStart"/>
            <w:r>
              <w:rPr>
                <w:rFonts w:cstheme="minorHAnsi"/>
                <w:i/>
                <w:iCs/>
                <w:color w:val="2E95FF" w:themeColor="text2" w:themeTint="80"/>
              </w:rPr>
              <w:t>kk</w:t>
            </w:r>
            <w:proofErr w:type="spellEnd"/>
            <w:r w:rsidRPr="00684859">
              <w:rPr>
                <w:rFonts w:cstheme="minorHAnsi"/>
                <w:i/>
                <w:iCs/>
                <w:color w:val="2E95FF" w:themeColor="text2" w:themeTint="80"/>
              </w:rPr>
              <w:t xml:space="preserve"> | </w:t>
            </w:r>
            <w:r>
              <w:rPr>
                <w:rFonts w:cstheme="minorHAnsi"/>
                <w:i/>
                <w:iCs/>
                <w:color w:val="2E95FF" w:themeColor="text2" w:themeTint="80"/>
              </w:rPr>
              <w:t>ok</w:t>
            </w:r>
          </w:p>
        </w:tc>
      </w:tr>
    </w:tbl>
    <w:p w14:paraId="2C6801B0" w14:textId="2D157775" w:rsidR="00956ECC" w:rsidRDefault="00956ECC"/>
    <w:tbl>
      <w:tblPr>
        <w:tblStyle w:val="Tabellrutntljust"/>
        <w:tblW w:w="4390" w:type="dxa"/>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ayout w:type="fixed"/>
        <w:tblLook w:val="04A0" w:firstRow="1" w:lastRow="0" w:firstColumn="1" w:lastColumn="0" w:noHBand="0" w:noVBand="1"/>
      </w:tblPr>
      <w:tblGrid>
        <w:gridCol w:w="988"/>
        <w:gridCol w:w="850"/>
        <w:gridCol w:w="851"/>
        <w:gridCol w:w="850"/>
        <w:gridCol w:w="851"/>
      </w:tblGrid>
      <w:tr w:rsidR="00956ECC" w:rsidRPr="005E33B1" w14:paraId="5A3BA1D7" w14:textId="77777777" w:rsidTr="00956ECC">
        <w:tc>
          <w:tcPr>
            <w:tcW w:w="988" w:type="dxa"/>
          </w:tcPr>
          <w:p w14:paraId="42BBA054" w14:textId="3CBCA739" w:rsidR="00956ECC" w:rsidRPr="005E33B1" w:rsidRDefault="00956ECC" w:rsidP="0085228D">
            <w:pPr>
              <w:spacing w:line="276" w:lineRule="auto"/>
              <w:rPr>
                <w:rFonts w:ascii="Source Sans Pro" w:hAnsi="Source Sans Pro"/>
              </w:rPr>
            </w:pPr>
            <w:r>
              <w:rPr>
                <w:rFonts w:ascii="Source Sans Pro" w:hAnsi="Source Sans Pro"/>
              </w:rPr>
              <w:t>VK</w:t>
            </w:r>
          </w:p>
        </w:tc>
        <w:tc>
          <w:tcPr>
            <w:tcW w:w="850" w:type="dxa"/>
          </w:tcPr>
          <w:p w14:paraId="33029873" w14:textId="77777777" w:rsidR="00956ECC" w:rsidRPr="005E33B1" w:rsidRDefault="00956ECC" w:rsidP="0085228D">
            <w:pPr>
              <w:spacing w:line="276" w:lineRule="auto"/>
              <w:rPr>
                <w:rFonts w:ascii="Source Sans Pro" w:hAnsi="Source Sans Pro"/>
              </w:rPr>
            </w:pPr>
            <w:r>
              <w:rPr>
                <w:rFonts w:ascii="Source Sans Pro" w:hAnsi="Source Sans Pro"/>
              </w:rPr>
              <w:t>en</w:t>
            </w:r>
          </w:p>
        </w:tc>
        <w:tc>
          <w:tcPr>
            <w:tcW w:w="851" w:type="dxa"/>
          </w:tcPr>
          <w:p w14:paraId="059F36C4" w14:textId="77777777" w:rsidR="00956ECC" w:rsidRPr="005E33B1" w:rsidRDefault="00956ECC" w:rsidP="0085228D">
            <w:pPr>
              <w:spacing w:line="276" w:lineRule="auto"/>
              <w:rPr>
                <w:rFonts w:ascii="Source Sans Pro" w:hAnsi="Source Sans Pro"/>
              </w:rPr>
            </w:pPr>
            <w:r>
              <w:rPr>
                <w:rFonts w:ascii="Source Sans Pro" w:hAnsi="Source Sans Pro"/>
              </w:rPr>
              <w:t>ek</w:t>
            </w:r>
            <w:r w:rsidRPr="005E33B1">
              <w:rPr>
                <w:rFonts w:ascii="Source Sans Pro" w:hAnsi="Source Sans Pro"/>
              </w:rPr>
              <w:t xml:space="preserve"> </w:t>
            </w:r>
          </w:p>
        </w:tc>
        <w:tc>
          <w:tcPr>
            <w:tcW w:w="850" w:type="dxa"/>
          </w:tcPr>
          <w:p w14:paraId="4804BF84" w14:textId="77777777" w:rsidR="00956ECC" w:rsidRPr="005E33B1" w:rsidRDefault="00956ECC" w:rsidP="0085228D">
            <w:pPr>
              <w:spacing w:line="276" w:lineRule="auto"/>
              <w:rPr>
                <w:rFonts w:ascii="Source Sans Pro" w:hAnsi="Source Sans Pro"/>
              </w:rPr>
            </w:pPr>
            <w:r>
              <w:rPr>
                <w:rFonts w:ascii="Source Sans Pro" w:hAnsi="Source Sans Pro"/>
              </w:rPr>
              <w:t>ok</w:t>
            </w:r>
          </w:p>
        </w:tc>
        <w:tc>
          <w:tcPr>
            <w:tcW w:w="851" w:type="dxa"/>
          </w:tcPr>
          <w:p w14:paraId="7933FB46" w14:textId="77777777" w:rsidR="00956ECC" w:rsidRPr="005E33B1" w:rsidRDefault="00956ECC" w:rsidP="0085228D">
            <w:pPr>
              <w:spacing w:line="276" w:lineRule="auto"/>
              <w:rPr>
                <w:rFonts w:ascii="Source Sans Pro" w:hAnsi="Source Sans Pro"/>
              </w:rPr>
            </w:pPr>
          </w:p>
        </w:tc>
      </w:tr>
      <w:tr w:rsidR="00C35C32" w:rsidRPr="005E33B1" w14:paraId="4B8C3C35" w14:textId="039FDE3D" w:rsidTr="00956ECC">
        <w:tc>
          <w:tcPr>
            <w:tcW w:w="988" w:type="dxa"/>
          </w:tcPr>
          <w:p w14:paraId="59620268" w14:textId="208162E4" w:rsidR="00C35C32" w:rsidRPr="005E33B1" w:rsidRDefault="00C35C32" w:rsidP="0085228D">
            <w:pPr>
              <w:spacing w:line="276" w:lineRule="auto"/>
              <w:rPr>
                <w:rFonts w:ascii="Source Sans Pro" w:hAnsi="Source Sans Pro"/>
              </w:rPr>
            </w:pPr>
            <w:proofErr w:type="spellStart"/>
            <w:r>
              <w:rPr>
                <w:rFonts w:ascii="Source Sans Pro" w:hAnsi="Source Sans Pro"/>
              </w:rPr>
              <w:t>KVK</w:t>
            </w:r>
            <w:proofErr w:type="spellEnd"/>
          </w:p>
        </w:tc>
        <w:tc>
          <w:tcPr>
            <w:tcW w:w="850" w:type="dxa"/>
          </w:tcPr>
          <w:p w14:paraId="20034293" w14:textId="7B44E074" w:rsidR="00C35C32" w:rsidRPr="005E33B1" w:rsidRDefault="00C35C32" w:rsidP="0085228D">
            <w:pPr>
              <w:spacing w:line="276" w:lineRule="auto"/>
              <w:rPr>
                <w:rFonts w:ascii="Source Sans Pro" w:hAnsi="Source Sans Pro"/>
              </w:rPr>
            </w:pPr>
            <w:r>
              <w:rPr>
                <w:rFonts w:ascii="Source Sans Pro" w:hAnsi="Source Sans Pro"/>
              </w:rPr>
              <w:t>tok</w:t>
            </w:r>
          </w:p>
        </w:tc>
        <w:tc>
          <w:tcPr>
            <w:tcW w:w="851" w:type="dxa"/>
          </w:tcPr>
          <w:p w14:paraId="381DBF5E" w14:textId="1C63C1E5" w:rsidR="00C35C32" w:rsidRPr="005E33B1" w:rsidRDefault="00C35C32" w:rsidP="0085228D">
            <w:pPr>
              <w:spacing w:line="276" w:lineRule="auto"/>
              <w:rPr>
                <w:rFonts w:ascii="Source Sans Pro" w:hAnsi="Source Sans Pro"/>
              </w:rPr>
            </w:pPr>
            <w:r>
              <w:rPr>
                <w:rFonts w:ascii="Source Sans Pro" w:hAnsi="Source Sans Pro"/>
              </w:rPr>
              <w:t>ton</w:t>
            </w:r>
            <w:r w:rsidRPr="005E33B1">
              <w:rPr>
                <w:rFonts w:ascii="Source Sans Pro" w:hAnsi="Source Sans Pro"/>
              </w:rPr>
              <w:t xml:space="preserve"> </w:t>
            </w:r>
          </w:p>
        </w:tc>
        <w:tc>
          <w:tcPr>
            <w:tcW w:w="850" w:type="dxa"/>
          </w:tcPr>
          <w:p w14:paraId="68435B4D" w14:textId="374F680D" w:rsidR="00C35C32" w:rsidRPr="005E33B1" w:rsidRDefault="00C35C32" w:rsidP="0085228D">
            <w:pPr>
              <w:spacing w:line="276" w:lineRule="auto"/>
              <w:rPr>
                <w:rFonts w:ascii="Source Sans Pro" w:hAnsi="Source Sans Pro"/>
              </w:rPr>
            </w:pPr>
            <w:r>
              <w:rPr>
                <w:rFonts w:ascii="Source Sans Pro" w:hAnsi="Source Sans Pro"/>
              </w:rPr>
              <w:t>tak</w:t>
            </w:r>
          </w:p>
        </w:tc>
        <w:tc>
          <w:tcPr>
            <w:tcW w:w="851" w:type="dxa"/>
          </w:tcPr>
          <w:p w14:paraId="7B129739" w14:textId="1C762B49" w:rsidR="00C35C32" w:rsidRPr="005E33B1" w:rsidRDefault="00C35C32" w:rsidP="0085228D">
            <w:pPr>
              <w:spacing w:line="276" w:lineRule="auto"/>
              <w:rPr>
                <w:rFonts w:ascii="Source Sans Pro" w:hAnsi="Source Sans Pro"/>
              </w:rPr>
            </w:pPr>
          </w:p>
        </w:tc>
      </w:tr>
      <w:tr w:rsidR="00C35C32" w:rsidRPr="005E33B1" w14:paraId="01BFBB9C" w14:textId="77777777" w:rsidTr="00956ECC">
        <w:tc>
          <w:tcPr>
            <w:tcW w:w="988" w:type="dxa"/>
          </w:tcPr>
          <w:p w14:paraId="5DEE97D7" w14:textId="197614D6" w:rsidR="00C35C32" w:rsidRPr="005E33B1" w:rsidRDefault="00C35C32" w:rsidP="0085228D">
            <w:pPr>
              <w:spacing w:line="276" w:lineRule="auto"/>
              <w:rPr>
                <w:rFonts w:ascii="Source Sans Pro" w:hAnsi="Source Sans Pro"/>
              </w:rPr>
            </w:pPr>
            <w:proofErr w:type="spellStart"/>
            <w:r>
              <w:rPr>
                <w:rFonts w:ascii="Source Sans Pro" w:hAnsi="Source Sans Pro"/>
              </w:rPr>
              <w:t>KVK</w:t>
            </w:r>
            <w:proofErr w:type="spellEnd"/>
          </w:p>
        </w:tc>
        <w:tc>
          <w:tcPr>
            <w:tcW w:w="850" w:type="dxa"/>
          </w:tcPr>
          <w:p w14:paraId="25440419" w14:textId="166A37B8" w:rsidR="00C35C32" w:rsidRPr="005E33B1" w:rsidRDefault="00C35C32" w:rsidP="0085228D">
            <w:pPr>
              <w:spacing w:line="276" w:lineRule="auto"/>
              <w:rPr>
                <w:rFonts w:ascii="Source Sans Pro" w:hAnsi="Source Sans Pro"/>
              </w:rPr>
            </w:pPr>
            <w:r>
              <w:rPr>
                <w:rFonts w:ascii="Source Sans Pro" w:hAnsi="Source Sans Pro"/>
              </w:rPr>
              <w:t>ben</w:t>
            </w:r>
          </w:p>
        </w:tc>
        <w:tc>
          <w:tcPr>
            <w:tcW w:w="851" w:type="dxa"/>
          </w:tcPr>
          <w:p w14:paraId="3D5E09A0" w14:textId="601701FC" w:rsidR="00C35C32" w:rsidRPr="005E33B1" w:rsidRDefault="00C35C32" w:rsidP="0085228D">
            <w:pPr>
              <w:spacing w:line="276" w:lineRule="auto"/>
              <w:rPr>
                <w:rFonts w:ascii="Source Sans Pro" w:hAnsi="Source Sans Pro"/>
              </w:rPr>
            </w:pPr>
            <w:r>
              <w:rPr>
                <w:rFonts w:ascii="Source Sans Pro" w:hAnsi="Source Sans Pro"/>
              </w:rPr>
              <w:t>bin</w:t>
            </w:r>
          </w:p>
        </w:tc>
        <w:tc>
          <w:tcPr>
            <w:tcW w:w="850" w:type="dxa"/>
          </w:tcPr>
          <w:p w14:paraId="5BA41118" w14:textId="3FE4F6FC" w:rsidR="00C35C32" w:rsidRPr="005E33B1" w:rsidRDefault="00C35C32" w:rsidP="0085228D">
            <w:pPr>
              <w:spacing w:line="276" w:lineRule="auto"/>
              <w:rPr>
                <w:rFonts w:ascii="Source Sans Pro" w:hAnsi="Source Sans Pro"/>
              </w:rPr>
            </w:pPr>
            <w:r>
              <w:rPr>
                <w:rFonts w:ascii="Source Sans Pro" w:hAnsi="Source Sans Pro"/>
              </w:rPr>
              <w:t>ban</w:t>
            </w:r>
          </w:p>
        </w:tc>
        <w:tc>
          <w:tcPr>
            <w:tcW w:w="851" w:type="dxa"/>
          </w:tcPr>
          <w:p w14:paraId="4030BAFB" w14:textId="29419352" w:rsidR="00C35C32" w:rsidRPr="005E33B1" w:rsidRDefault="00C35C32" w:rsidP="0085228D">
            <w:pPr>
              <w:spacing w:line="276" w:lineRule="auto"/>
              <w:rPr>
                <w:rFonts w:ascii="Source Sans Pro" w:hAnsi="Source Sans Pro"/>
              </w:rPr>
            </w:pPr>
            <w:r>
              <w:rPr>
                <w:rFonts w:ascii="Source Sans Pro" w:hAnsi="Source Sans Pro"/>
              </w:rPr>
              <w:t>bak</w:t>
            </w:r>
          </w:p>
        </w:tc>
      </w:tr>
      <w:tr w:rsidR="00C35C32" w:rsidRPr="005E33B1" w14:paraId="5B368E6A" w14:textId="77777777" w:rsidTr="00956ECC">
        <w:tc>
          <w:tcPr>
            <w:tcW w:w="988" w:type="dxa"/>
          </w:tcPr>
          <w:p w14:paraId="338D047F" w14:textId="3A0A0D3C" w:rsidR="00C35C32" w:rsidRPr="005E33B1" w:rsidRDefault="00C35C32" w:rsidP="0085228D">
            <w:pPr>
              <w:spacing w:line="276" w:lineRule="auto"/>
              <w:rPr>
                <w:rFonts w:ascii="Source Sans Pro" w:hAnsi="Source Sans Pro"/>
              </w:rPr>
            </w:pPr>
            <w:proofErr w:type="spellStart"/>
            <w:r>
              <w:rPr>
                <w:rFonts w:ascii="Source Sans Pro" w:hAnsi="Source Sans Pro"/>
              </w:rPr>
              <w:t>KVK</w:t>
            </w:r>
            <w:proofErr w:type="spellEnd"/>
          </w:p>
        </w:tc>
        <w:tc>
          <w:tcPr>
            <w:tcW w:w="850" w:type="dxa"/>
          </w:tcPr>
          <w:p w14:paraId="43F25827" w14:textId="05D20D2A" w:rsidR="00C35C32" w:rsidRPr="005E33B1" w:rsidRDefault="00C35C32" w:rsidP="0085228D">
            <w:pPr>
              <w:spacing w:line="276" w:lineRule="auto"/>
              <w:rPr>
                <w:rFonts w:ascii="Source Sans Pro" w:hAnsi="Source Sans Pro"/>
              </w:rPr>
            </w:pPr>
            <w:r>
              <w:rPr>
                <w:rFonts w:ascii="Source Sans Pro" w:hAnsi="Source Sans Pro"/>
              </w:rPr>
              <w:t>bok</w:t>
            </w:r>
          </w:p>
        </w:tc>
        <w:tc>
          <w:tcPr>
            <w:tcW w:w="851" w:type="dxa"/>
          </w:tcPr>
          <w:p w14:paraId="432C9CBF" w14:textId="537E3F61" w:rsidR="00C35C32" w:rsidRPr="005E33B1" w:rsidRDefault="00C35C32" w:rsidP="0085228D">
            <w:pPr>
              <w:spacing w:line="276" w:lineRule="auto"/>
              <w:rPr>
                <w:rFonts w:ascii="Source Sans Pro" w:hAnsi="Source Sans Pro"/>
              </w:rPr>
            </w:pPr>
            <w:r>
              <w:rPr>
                <w:rFonts w:ascii="Source Sans Pro" w:hAnsi="Source Sans Pro"/>
              </w:rPr>
              <w:t>b</w:t>
            </w:r>
            <w:r w:rsidRPr="005E33B1">
              <w:rPr>
                <w:rFonts w:ascii="Source Sans Pro" w:hAnsi="Source Sans Pro"/>
              </w:rPr>
              <w:t>o</w:t>
            </w:r>
            <w:r>
              <w:rPr>
                <w:rFonts w:ascii="Source Sans Pro" w:hAnsi="Source Sans Pro"/>
              </w:rPr>
              <w:t>t</w:t>
            </w:r>
          </w:p>
        </w:tc>
        <w:tc>
          <w:tcPr>
            <w:tcW w:w="850" w:type="dxa"/>
          </w:tcPr>
          <w:p w14:paraId="2186174B" w14:textId="5F1D7943" w:rsidR="00C35C32" w:rsidRPr="005E33B1" w:rsidRDefault="00C35C32" w:rsidP="0085228D">
            <w:pPr>
              <w:spacing w:line="276" w:lineRule="auto"/>
              <w:rPr>
                <w:rFonts w:ascii="Source Sans Pro" w:hAnsi="Source Sans Pro"/>
              </w:rPr>
            </w:pPr>
            <w:r>
              <w:rPr>
                <w:rFonts w:ascii="Source Sans Pro" w:hAnsi="Source Sans Pro"/>
              </w:rPr>
              <w:t>nit</w:t>
            </w:r>
          </w:p>
        </w:tc>
        <w:tc>
          <w:tcPr>
            <w:tcW w:w="851" w:type="dxa"/>
          </w:tcPr>
          <w:p w14:paraId="30384BCC" w14:textId="3F887601" w:rsidR="00C35C32" w:rsidRPr="005E33B1" w:rsidRDefault="00C35C32" w:rsidP="0085228D">
            <w:pPr>
              <w:spacing w:line="276" w:lineRule="auto"/>
              <w:rPr>
                <w:rFonts w:ascii="Source Sans Pro" w:hAnsi="Source Sans Pro"/>
              </w:rPr>
            </w:pPr>
          </w:p>
        </w:tc>
      </w:tr>
      <w:tr w:rsidR="00C35C32" w:rsidRPr="005E33B1" w14:paraId="36FB1E56" w14:textId="77777777" w:rsidTr="00956ECC">
        <w:tc>
          <w:tcPr>
            <w:tcW w:w="988" w:type="dxa"/>
          </w:tcPr>
          <w:p w14:paraId="5EC01F6A" w14:textId="77777777" w:rsidR="00C35C32" w:rsidRPr="005E33B1" w:rsidRDefault="00C35C32" w:rsidP="0085228D">
            <w:pPr>
              <w:spacing w:line="276" w:lineRule="auto"/>
              <w:rPr>
                <w:rFonts w:ascii="Source Sans Pro" w:hAnsi="Source Sans Pro"/>
              </w:rPr>
            </w:pPr>
            <w:r>
              <w:rPr>
                <w:rFonts w:ascii="Source Sans Pro" w:hAnsi="Source Sans Pro"/>
              </w:rPr>
              <w:t>KV</w:t>
            </w:r>
          </w:p>
        </w:tc>
        <w:tc>
          <w:tcPr>
            <w:tcW w:w="850" w:type="dxa"/>
          </w:tcPr>
          <w:p w14:paraId="0B820A37" w14:textId="77777777" w:rsidR="00C35C32" w:rsidRPr="005E33B1" w:rsidRDefault="00C35C32" w:rsidP="0085228D">
            <w:pPr>
              <w:spacing w:line="276" w:lineRule="auto"/>
              <w:rPr>
                <w:rFonts w:ascii="Source Sans Pro" w:hAnsi="Source Sans Pro"/>
              </w:rPr>
            </w:pPr>
            <w:r>
              <w:rPr>
                <w:rFonts w:ascii="Source Sans Pro" w:hAnsi="Source Sans Pro"/>
              </w:rPr>
              <w:t>bo</w:t>
            </w:r>
          </w:p>
        </w:tc>
        <w:tc>
          <w:tcPr>
            <w:tcW w:w="851" w:type="dxa"/>
          </w:tcPr>
          <w:p w14:paraId="16CE9841" w14:textId="77777777" w:rsidR="00C35C32" w:rsidRPr="005E33B1" w:rsidRDefault="00C35C32" w:rsidP="0085228D">
            <w:pPr>
              <w:spacing w:line="276" w:lineRule="auto"/>
              <w:rPr>
                <w:rFonts w:ascii="Source Sans Pro" w:hAnsi="Source Sans Pro"/>
              </w:rPr>
            </w:pPr>
            <w:r>
              <w:rPr>
                <w:rFonts w:ascii="Source Sans Pro" w:hAnsi="Source Sans Pro"/>
              </w:rPr>
              <w:t>b</w:t>
            </w:r>
            <w:r w:rsidRPr="005E33B1">
              <w:rPr>
                <w:rFonts w:ascii="Source Sans Pro" w:hAnsi="Source Sans Pro"/>
              </w:rPr>
              <w:t>e</w:t>
            </w:r>
          </w:p>
        </w:tc>
        <w:tc>
          <w:tcPr>
            <w:tcW w:w="850" w:type="dxa"/>
          </w:tcPr>
          <w:p w14:paraId="0EB3B8E7" w14:textId="77777777" w:rsidR="00C35C32" w:rsidRPr="005E33B1" w:rsidRDefault="00C35C32" w:rsidP="0085228D">
            <w:pPr>
              <w:spacing w:line="276" w:lineRule="auto"/>
              <w:rPr>
                <w:rFonts w:ascii="Source Sans Pro" w:hAnsi="Source Sans Pro"/>
              </w:rPr>
            </w:pPr>
            <w:r>
              <w:rPr>
                <w:rFonts w:ascii="Source Sans Pro" w:hAnsi="Source Sans Pro"/>
              </w:rPr>
              <w:t>t</w:t>
            </w:r>
            <w:r w:rsidRPr="005E33B1">
              <w:rPr>
                <w:rFonts w:ascii="Source Sans Pro" w:hAnsi="Source Sans Pro"/>
              </w:rPr>
              <w:t>e</w:t>
            </w:r>
          </w:p>
        </w:tc>
        <w:tc>
          <w:tcPr>
            <w:tcW w:w="851" w:type="dxa"/>
          </w:tcPr>
          <w:p w14:paraId="1FC92DBE" w14:textId="3E85F409" w:rsidR="00C35C32" w:rsidRPr="005E33B1" w:rsidRDefault="00C35C32" w:rsidP="0085228D">
            <w:pPr>
              <w:spacing w:line="276" w:lineRule="auto"/>
              <w:rPr>
                <w:rFonts w:ascii="Source Sans Pro" w:hAnsi="Source Sans Pro"/>
              </w:rPr>
            </w:pPr>
          </w:p>
        </w:tc>
      </w:tr>
      <w:tr w:rsidR="00C35C32" w:rsidRPr="005E33B1" w14:paraId="254FDC7C" w14:textId="77777777" w:rsidTr="00956ECC">
        <w:tc>
          <w:tcPr>
            <w:tcW w:w="988" w:type="dxa"/>
          </w:tcPr>
          <w:p w14:paraId="2B6E20C1" w14:textId="1F58F0F4" w:rsidR="00C35C32" w:rsidRPr="005E33B1" w:rsidRDefault="00C35C32" w:rsidP="0085228D">
            <w:pPr>
              <w:spacing w:line="276" w:lineRule="auto"/>
              <w:rPr>
                <w:rFonts w:ascii="Source Sans Pro" w:hAnsi="Source Sans Pro"/>
              </w:rPr>
            </w:pPr>
            <w:r>
              <w:rPr>
                <w:rFonts w:ascii="Source Sans Pro" w:hAnsi="Source Sans Pro"/>
              </w:rPr>
              <w:t>KV</w:t>
            </w:r>
          </w:p>
        </w:tc>
        <w:tc>
          <w:tcPr>
            <w:tcW w:w="850" w:type="dxa"/>
          </w:tcPr>
          <w:p w14:paraId="3AEB5625" w14:textId="4AB0D113" w:rsidR="00C35C32" w:rsidRPr="005E33B1" w:rsidRDefault="00C35C32" w:rsidP="0085228D">
            <w:pPr>
              <w:spacing w:line="276" w:lineRule="auto"/>
              <w:rPr>
                <w:rFonts w:ascii="Source Sans Pro" w:hAnsi="Source Sans Pro"/>
              </w:rPr>
            </w:pPr>
            <w:r>
              <w:rPr>
                <w:rFonts w:ascii="Source Sans Pro" w:hAnsi="Source Sans Pro"/>
              </w:rPr>
              <w:t>ni</w:t>
            </w:r>
          </w:p>
        </w:tc>
        <w:tc>
          <w:tcPr>
            <w:tcW w:w="851" w:type="dxa"/>
          </w:tcPr>
          <w:p w14:paraId="71548E99" w14:textId="23C62033" w:rsidR="00C35C32" w:rsidRPr="005E33B1" w:rsidRDefault="00C35C32" w:rsidP="0085228D">
            <w:pPr>
              <w:spacing w:line="276" w:lineRule="auto"/>
              <w:rPr>
                <w:rFonts w:ascii="Source Sans Pro" w:hAnsi="Source Sans Pro"/>
              </w:rPr>
            </w:pPr>
            <w:r>
              <w:rPr>
                <w:rFonts w:ascii="Source Sans Pro" w:hAnsi="Source Sans Pro"/>
              </w:rPr>
              <w:t>k</w:t>
            </w:r>
            <w:r w:rsidRPr="005E33B1">
              <w:rPr>
                <w:rFonts w:ascii="Source Sans Pro" w:hAnsi="Source Sans Pro"/>
              </w:rPr>
              <w:t>o</w:t>
            </w:r>
          </w:p>
        </w:tc>
        <w:tc>
          <w:tcPr>
            <w:tcW w:w="850" w:type="dxa"/>
          </w:tcPr>
          <w:p w14:paraId="53EF7685" w14:textId="733B1FA7" w:rsidR="00C35C32" w:rsidRPr="005E33B1" w:rsidRDefault="00C35C32" w:rsidP="0085228D">
            <w:pPr>
              <w:spacing w:line="276" w:lineRule="auto"/>
              <w:rPr>
                <w:rFonts w:ascii="Source Sans Pro" w:hAnsi="Source Sans Pro"/>
              </w:rPr>
            </w:pPr>
            <w:r>
              <w:rPr>
                <w:rFonts w:ascii="Source Sans Pro" w:hAnsi="Source Sans Pro"/>
              </w:rPr>
              <w:t>ta</w:t>
            </w:r>
          </w:p>
        </w:tc>
        <w:tc>
          <w:tcPr>
            <w:tcW w:w="851" w:type="dxa"/>
          </w:tcPr>
          <w:p w14:paraId="24A2BE96" w14:textId="65B34593" w:rsidR="00C35C32" w:rsidRPr="005E33B1" w:rsidRDefault="00C35C32" w:rsidP="0085228D">
            <w:pPr>
              <w:spacing w:line="276" w:lineRule="auto"/>
              <w:rPr>
                <w:rFonts w:ascii="Source Sans Pro" w:hAnsi="Source Sans Pro"/>
              </w:rPr>
            </w:pPr>
          </w:p>
        </w:tc>
      </w:tr>
    </w:tbl>
    <w:p w14:paraId="230C84D9" w14:textId="77777777" w:rsidR="00C35C32" w:rsidRPr="00DD344B" w:rsidRDefault="00C35C32" w:rsidP="00531066"/>
    <w:p w14:paraId="3663F80B" w14:textId="4084524F" w:rsidR="00531066" w:rsidRDefault="0072784F" w:rsidP="00165470">
      <w:pPr>
        <w:pStyle w:val="Rubrik3numrerad"/>
      </w:pPr>
      <w:bookmarkStart w:id="69" w:name="_Toc230501776"/>
      <w:r>
        <w:lastRenderedPageBreak/>
        <w:t>Ljuda med r</w:t>
      </w:r>
      <w:r w:rsidR="00531066" w:rsidRPr="00165470">
        <w:t xml:space="preserve">iktiga ord – expanderad </w:t>
      </w:r>
      <w:proofErr w:type="spellStart"/>
      <w:r w:rsidR="00165470" w:rsidRPr="00165470">
        <w:t>benitoka</w:t>
      </w:r>
      <w:bookmarkEnd w:id="69"/>
      <w:proofErr w:type="spellEnd"/>
    </w:p>
    <w:p w14:paraId="2E56F4DB" w14:textId="77777777" w:rsidR="00E0397C" w:rsidRPr="003A4B5E" w:rsidRDefault="00E0397C" w:rsidP="00E0397C">
      <w:pPr>
        <w:rPr>
          <w:rFonts w:ascii="Source Sans Pro" w:hAnsi="Source Sans Pro"/>
        </w:rPr>
      </w:pPr>
      <w:r w:rsidRPr="003A4B5E">
        <w:rPr>
          <w:rFonts w:ascii="Source Sans Pro" w:hAnsi="Source Sans Pro"/>
        </w:rPr>
        <w:t>Aktivitet a är helt ljudbaserad, vilket betyder att skrivtecken/bokstäver inte används. Aktivitet b kopplar på skriften genom bokstäverna.</w:t>
      </w:r>
    </w:p>
    <w:p w14:paraId="58FC498D" w14:textId="679371DB" w:rsidR="00E0397C" w:rsidRPr="003A4B5E" w:rsidRDefault="004A64D1" w:rsidP="00E0397C">
      <w:pPr>
        <w:rPr>
          <w:rFonts w:ascii="Source Sans Pro" w:hAnsi="Source Sans Pro"/>
        </w:rPr>
      </w:pPr>
      <w:r>
        <w:rPr>
          <w:rFonts w:ascii="Source Sans Pro" w:hAnsi="Source Sans Pro"/>
        </w:rPr>
        <w:t xml:space="preserve">a. </w:t>
      </w:r>
      <w:r w:rsidR="00E0397C" w:rsidRPr="003A4B5E">
        <w:rPr>
          <w:rFonts w:ascii="Source Sans Pro" w:hAnsi="Source Sans Pro"/>
        </w:rPr>
        <w:t xml:space="preserve">Läraren säger helordet, eleverna </w:t>
      </w:r>
      <w:proofErr w:type="spellStart"/>
      <w:r w:rsidR="00E0397C" w:rsidRPr="003A4B5E">
        <w:rPr>
          <w:rFonts w:ascii="Source Sans Pro" w:hAnsi="Source Sans Pro"/>
        </w:rPr>
        <w:t>ljudar</w:t>
      </w:r>
      <w:proofErr w:type="spellEnd"/>
      <w:r w:rsidR="00E0397C" w:rsidRPr="003A4B5E">
        <w:rPr>
          <w:rFonts w:ascii="Source Sans Pro" w:hAnsi="Source Sans Pro"/>
        </w:rPr>
        <w:t xml:space="preserve"> och säger helordet. </w:t>
      </w:r>
    </w:p>
    <w:p w14:paraId="0AEC2F77" w14:textId="6528F5DB" w:rsidR="000C43D9" w:rsidRPr="003A4B5E" w:rsidRDefault="004A64D1" w:rsidP="00B31DDF">
      <w:pPr>
        <w:rPr>
          <w:rFonts w:ascii="Source Sans Pro" w:hAnsi="Source Sans Pro"/>
        </w:rPr>
      </w:pPr>
      <w:r>
        <w:rPr>
          <w:rFonts w:ascii="Source Sans Pro" w:hAnsi="Source Sans Pro"/>
        </w:rPr>
        <w:t xml:space="preserve">b. </w:t>
      </w:r>
      <w:r w:rsidR="00C83A01">
        <w:rPr>
          <w:rFonts w:ascii="Source Sans Pro" w:hAnsi="Source Sans Pro"/>
        </w:rPr>
        <w:t xml:space="preserve">Eleverna ser ordet, </w:t>
      </w:r>
      <w:proofErr w:type="spellStart"/>
      <w:r w:rsidR="00C83A01" w:rsidRPr="00AD36D8">
        <w:rPr>
          <w:rFonts w:ascii="Source Sans Pro" w:hAnsi="Source Sans Pro"/>
        </w:rPr>
        <w:t>ljudar</w:t>
      </w:r>
      <w:proofErr w:type="spellEnd"/>
      <w:r w:rsidR="00C83A01" w:rsidRPr="00AD36D8">
        <w:rPr>
          <w:rFonts w:ascii="Source Sans Pro" w:hAnsi="Source Sans Pro"/>
        </w:rPr>
        <w:t xml:space="preserve"> och säger helordet</w:t>
      </w:r>
      <w:r w:rsidR="00C83A01">
        <w:rPr>
          <w:rFonts w:ascii="Source Sans Pro" w:hAnsi="Source Sans Pro"/>
        </w:rPr>
        <w:t xml:space="preserve">. </w:t>
      </w:r>
    </w:p>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ayout w:type="fixed"/>
        <w:tblLook w:val="04A0" w:firstRow="1" w:lastRow="0" w:firstColumn="1" w:lastColumn="0" w:noHBand="0" w:noVBand="1"/>
      </w:tblPr>
      <w:tblGrid>
        <w:gridCol w:w="988"/>
        <w:gridCol w:w="822"/>
        <w:gridCol w:w="822"/>
        <w:gridCol w:w="822"/>
        <w:gridCol w:w="822"/>
      </w:tblGrid>
      <w:tr w:rsidR="001D68A2" w:rsidRPr="005E33B1" w14:paraId="5A92A17D" w14:textId="77777777" w:rsidTr="00956ECC">
        <w:tc>
          <w:tcPr>
            <w:tcW w:w="988" w:type="dxa"/>
          </w:tcPr>
          <w:p w14:paraId="342F7DFC" w14:textId="1BBE9D26" w:rsidR="001D68A2" w:rsidRPr="005E33B1" w:rsidRDefault="001D68A2" w:rsidP="0085228D">
            <w:pPr>
              <w:spacing w:line="276" w:lineRule="auto"/>
              <w:rPr>
                <w:rFonts w:ascii="Source Sans Pro" w:hAnsi="Source Sans Pro"/>
              </w:rPr>
            </w:pPr>
            <w:r>
              <w:rPr>
                <w:rFonts w:ascii="Source Sans Pro" w:hAnsi="Source Sans Pro"/>
              </w:rPr>
              <w:t>VK</w:t>
            </w:r>
          </w:p>
        </w:tc>
        <w:tc>
          <w:tcPr>
            <w:tcW w:w="822" w:type="dxa"/>
          </w:tcPr>
          <w:p w14:paraId="1D010B09" w14:textId="72343F7C" w:rsidR="001D68A2" w:rsidRPr="005E33B1" w:rsidRDefault="001D68A2" w:rsidP="0085228D">
            <w:pPr>
              <w:spacing w:line="276" w:lineRule="auto"/>
              <w:rPr>
                <w:rFonts w:ascii="Source Sans Pro" w:hAnsi="Source Sans Pro"/>
              </w:rPr>
            </w:pPr>
            <w:r>
              <w:rPr>
                <w:rFonts w:ascii="Source Sans Pro" w:hAnsi="Source Sans Pro"/>
              </w:rPr>
              <w:t>ut</w:t>
            </w:r>
          </w:p>
        </w:tc>
        <w:tc>
          <w:tcPr>
            <w:tcW w:w="822" w:type="dxa"/>
          </w:tcPr>
          <w:p w14:paraId="4C110D9E" w14:textId="5FBC5531" w:rsidR="001D68A2" w:rsidRPr="005E33B1" w:rsidRDefault="001D68A2" w:rsidP="0085228D">
            <w:pPr>
              <w:spacing w:line="276" w:lineRule="auto"/>
              <w:rPr>
                <w:rFonts w:ascii="Source Sans Pro" w:hAnsi="Source Sans Pro"/>
              </w:rPr>
            </w:pPr>
            <w:r>
              <w:rPr>
                <w:rFonts w:ascii="Source Sans Pro" w:hAnsi="Source Sans Pro"/>
              </w:rPr>
              <w:t>åk</w:t>
            </w:r>
          </w:p>
        </w:tc>
        <w:tc>
          <w:tcPr>
            <w:tcW w:w="822" w:type="dxa"/>
          </w:tcPr>
          <w:p w14:paraId="45444CD3" w14:textId="3ED5747D" w:rsidR="001D68A2" w:rsidRPr="005E33B1" w:rsidRDefault="001D68A2" w:rsidP="0085228D">
            <w:pPr>
              <w:spacing w:line="276" w:lineRule="auto"/>
              <w:rPr>
                <w:rFonts w:ascii="Source Sans Pro" w:hAnsi="Source Sans Pro"/>
              </w:rPr>
            </w:pPr>
            <w:r>
              <w:rPr>
                <w:rFonts w:ascii="Source Sans Pro" w:hAnsi="Source Sans Pro"/>
              </w:rPr>
              <w:t>åt</w:t>
            </w:r>
          </w:p>
        </w:tc>
        <w:tc>
          <w:tcPr>
            <w:tcW w:w="822" w:type="dxa"/>
          </w:tcPr>
          <w:p w14:paraId="6844201A" w14:textId="052D4F4B" w:rsidR="001D68A2" w:rsidRPr="005E33B1" w:rsidRDefault="001D68A2" w:rsidP="0085228D">
            <w:pPr>
              <w:spacing w:line="276" w:lineRule="auto"/>
              <w:rPr>
                <w:rFonts w:ascii="Source Sans Pro" w:hAnsi="Source Sans Pro"/>
              </w:rPr>
            </w:pPr>
            <w:r>
              <w:rPr>
                <w:rFonts w:ascii="Source Sans Pro" w:hAnsi="Source Sans Pro"/>
              </w:rPr>
              <w:t>ät</w:t>
            </w:r>
          </w:p>
        </w:tc>
      </w:tr>
      <w:tr w:rsidR="001D68A2" w:rsidRPr="005E33B1" w14:paraId="5661ECA9" w14:textId="77777777" w:rsidTr="00956ECC">
        <w:tc>
          <w:tcPr>
            <w:tcW w:w="988" w:type="dxa"/>
          </w:tcPr>
          <w:p w14:paraId="464A21D6" w14:textId="136EC4C3" w:rsidR="001D68A2" w:rsidRPr="005E33B1" w:rsidRDefault="001D68A2" w:rsidP="0085228D">
            <w:pPr>
              <w:spacing w:line="276" w:lineRule="auto"/>
              <w:rPr>
                <w:rFonts w:ascii="Source Sans Pro" w:hAnsi="Source Sans Pro"/>
              </w:rPr>
            </w:pPr>
            <w:r>
              <w:rPr>
                <w:rFonts w:ascii="Source Sans Pro" w:hAnsi="Source Sans Pro"/>
              </w:rPr>
              <w:t>VK</w:t>
            </w:r>
          </w:p>
        </w:tc>
        <w:tc>
          <w:tcPr>
            <w:tcW w:w="822" w:type="dxa"/>
          </w:tcPr>
          <w:p w14:paraId="2500D806" w14:textId="7BF8DC47" w:rsidR="001D68A2" w:rsidRPr="005E33B1" w:rsidRDefault="001D68A2" w:rsidP="0085228D">
            <w:pPr>
              <w:spacing w:line="276" w:lineRule="auto"/>
              <w:rPr>
                <w:rFonts w:ascii="Source Sans Pro" w:hAnsi="Source Sans Pro"/>
              </w:rPr>
            </w:pPr>
            <w:r>
              <w:rPr>
                <w:rFonts w:ascii="Source Sans Pro" w:hAnsi="Source Sans Pro"/>
              </w:rPr>
              <w:t>ön</w:t>
            </w:r>
          </w:p>
        </w:tc>
        <w:tc>
          <w:tcPr>
            <w:tcW w:w="822" w:type="dxa"/>
          </w:tcPr>
          <w:p w14:paraId="2C6C2A62" w14:textId="165B82C7" w:rsidR="001D68A2" w:rsidRPr="005E33B1" w:rsidRDefault="001D68A2" w:rsidP="0085228D">
            <w:pPr>
              <w:spacing w:line="276" w:lineRule="auto"/>
              <w:rPr>
                <w:rFonts w:ascii="Source Sans Pro" w:hAnsi="Source Sans Pro"/>
              </w:rPr>
            </w:pPr>
            <w:r>
              <w:rPr>
                <w:rFonts w:ascii="Source Sans Pro" w:hAnsi="Source Sans Pro"/>
              </w:rPr>
              <w:t>ån</w:t>
            </w:r>
          </w:p>
        </w:tc>
        <w:tc>
          <w:tcPr>
            <w:tcW w:w="822" w:type="dxa"/>
          </w:tcPr>
          <w:p w14:paraId="4CA2C106" w14:textId="75DBB913" w:rsidR="001D68A2" w:rsidRPr="005E33B1" w:rsidRDefault="001D68A2" w:rsidP="0085228D">
            <w:pPr>
              <w:spacing w:line="276" w:lineRule="auto"/>
              <w:rPr>
                <w:rFonts w:ascii="Source Sans Pro" w:hAnsi="Source Sans Pro"/>
              </w:rPr>
            </w:pPr>
            <w:r>
              <w:rPr>
                <w:rFonts w:ascii="Source Sans Pro" w:hAnsi="Source Sans Pro"/>
              </w:rPr>
              <w:t>ök</w:t>
            </w:r>
          </w:p>
        </w:tc>
        <w:tc>
          <w:tcPr>
            <w:tcW w:w="822" w:type="dxa"/>
          </w:tcPr>
          <w:p w14:paraId="1AD3F1B4" w14:textId="21A29931" w:rsidR="001D68A2" w:rsidRPr="005E33B1" w:rsidRDefault="001D68A2" w:rsidP="0085228D">
            <w:pPr>
              <w:spacing w:line="276" w:lineRule="auto"/>
              <w:rPr>
                <w:rFonts w:ascii="Source Sans Pro" w:hAnsi="Source Sans Pro"/>
              </w:rPr>
            </w:pPr>
          </w:p>
        </w:tc>
      </w:tr>
      <w:tr w:rsidR="001D68A2" w:rsidRPr="005E33B1" w14:paraId="260B7FA4" w14:textId="77777777" w:rsidTr="00956ECC">
        <w:tc>
          <w:tcPr>
            <w:tcW w:w="988" w:type="dxa"/>
          </w:tcPr>
          <w:p w14:paraId="05C0F4A0" w14:textId="5FD6EC51" w:rsidR="001D68A2" w:rsidRPr="005E33B1" w:rsidRDefault="001D68A2" w:rsidP="0085228D">
            <w:pPr>
              <w:spacing w:line="276" w:lineRule="auto"/>
              <w:rPr>
                <w:rFonts w:ascii="Source Sans Pro" w:hAnsi="Source Sans Pro"/>
              </w:rPr>
            </w:pPr>
            <w:proofErr w:type="spellStart"/>
            <w:r>
              <w:rPr>
                <w:rFonts w:ascii="Source Sans Pro" w:hAnsi="Source Sans Pro"/>
              </w:rPr>
              <w:t>KVK</w:t>
            </w:r>
            <w:proofErr w:type="spellEnd"/>
          </w:p>
        </w:tc>
        <w:tc>
          <w:tcPr>
            <w:tcW w:w="822" w:type="dxa"/>
          </w:tcPr>
          <w:p w14:paraId="567560CF" w14:textId="3E13FB42" w:rsidR="001D68A2" w:rsidRPr="005E33B1" w:rsidRDefault="001D68A2" w:rsidP="0085228D">
            <w:pPr>
              <w:spacing w:line="276" w:lineRule="auto"/>
              <w:rPr>
                <w:rFonts w:ascii="Source Sans Pro" w:hAnsi="Source Sans Pro"/>
              </w:rPr>
            </w:pPr>
            <w:r>
              <w:rPr>
                <w:rFonts w:ascii="Source Sans Pro" w:hAnsi="Source Sans Pro"/>
              </w:rPr>
              <w:t>buk</w:t>
            </w:r>
          </w:p>
        </w:tc>
        <w:tc>
          <w:tcPr>
            <w:tcW w:w="822" w:type="dxa"/>
          </w:tcPr>
          <w:p w14:paraId="700FD85D" w14:textId="559CEFE9" w:rsidR="001D68A2" w:rsidRPr="005E33B1" w:rsidRDefault="001D68A2" w:rsidP="0085228D">
            <w:pPr>
              <w:spacing w:line="276" w:lineRule="auto"/>
              <w:rPr>
                <w:rFonts w:ascii="Source Sans Pro" w:hAnsi="Source Sans Pro"/>
              </w:rPr>
            </w:pPr>
            <w:r>
              <w:rPr>
                <w:rFonts w:ascii="Source Sans Pro" w:hAnsi="Source Sans Pro"/>
              </w:rPr>
              <w:t>båt</w:t>
            </w:r>
          </w:p>
        </w:tc>
        <w:tc>
          <w:tcPr>
            <w:tcW w:w="822" w:type="dxa"/>
          </w:tcPr>
          <w:p w14:paraId="2AEC4898" w14:textId="774CB7CD" w:rsidR="001D68A2" w:rsidRPr="005E33B1" w:rsidRDefault="001D68A2" w:rsidP="0085228D">
            <w:pPr>
              <w:spacing w:line="276" w:lineRule="auto"/>
              <w:rPr>
                <w:rFonts w:ascii="Source Sans Pro" w:hAnsi="Source Sans Pro"/>
              </w:rPr>
            </w:pPr>
            <w:r>
              <w:rPr>
                <w:rFonts w:ascii="Source Sans Pro" w:hAnsi="Source Sans Pro"/>
              </w:rPr>
              <w:t>båk</w:t>
            </w:r>
          </w:p>
        </w:tc>
        <w:tc>
          <w:tcPr>
            <w:tcW w:w="822" w:type="dxa"/>
          </w:tcPr>
          <w:p w14:paraId="45A9BCC5" w14:textId="2728D0E5" w:rsidR="001D68A2" w:rsidRPr="005E33B1" w:rsidRDefault="001D68A2" w:rsidP="0085228D">
            <w:pPr>
              <w:spacing w:line="276" w:lineRule="auto"/>
              <w:rPr>
                <w:rFonts w:ascii="Source Sans Pro" w:hAnsi="Source Sans Pro"/>
              </w:rPr>
            </w:pPr>
          </w:p>
        </w:tc>
      </w:tr>
      <w:tr w:rsidR="001D68A2" w:rsidRPr="005E33B1" w14:paraId="56DCF77C" w14:textId="77777777" w:rsidTr="00956ECC">
        <w:tc>
          <w:tcPr>
            <w:tcW w:w="988" w:type="dxa"/>
          </w:tcPr>
          <w:p w14:paraId="222C846E" w14:textId="2ACDBF31" w:rsidR="001D68A2" w:rsidRPr="005E33B1" w:rsidRDefault="001D68A2" w:rsidP="0085228D">
            <w:pPr>
              <w:spacing w:line="276" w:lineRule="auto"/>
              <w:rPr>
                <w:rFonts w:ascii="Source Sans Pro" w:hAnsi="Source Sans Pro"/>
              </w:rPr>
            </w:pPr>
            <w:proofErr w:type="spellStart"/>
            <w:r>
              <w:rPr>
                <w:rFonts w:ascii="Source Sans Pro" w:hAnsi="Source Sans Pro"/>
              </w:rPr>
              <w:t>KVK</w:t>
            </w:r>
            <w:proofErr w:type="spellEnd"/>
          </w:p>
        </w:tc>
        <w:tc>
          <w:tcPr>
            <w:tcW w:w="822" w:type="dxa"/>
          </w:tcPr>
          <w:p w14:paraId="20E13F3D" w14:textId="457BFC28" w:rsidR="001D68A2" w:rsidRPr="005E33B1" w:rsidRDefault="001D68A2" w:rsidP="0085228D">
            <w:pPr>
              <w:spacing w:line="276" w:lineRule="auto"/>
              <w:rPr>
                <w:rFonts w:ascii="Source Sans Pro" w:hAnsi="Source Sans Pro"/>
              </w:rPr>
            </w:pPr>
            <w:r>
              <w:rPr>
                <w:rFonts w:ascii="Source Sans Pro" w:hAnsi="Source Sans Pro"/>
              </w:rPr>
              <w:t>bök</w:t>
            </w:r>
          </w:p>
        </w:tc>
        <w:tc>
          <w:tcPr>
            <w:tcW w:w="822" w:type="dxa"/>
          </w:tcPr>
          <w:p w14:paraId="7C43C160" w14:textId="59D82F22" w:rsidR="001D68A2" w:rsidRPr="005E33B1" w:rsidRDefault="001D68A2" w:rsidP="0085228D">
            <w:pPr>
              <w:spacing w:line="276" w:lineRule="auto"/>
              <w:rPr>
                <w:rFonts w:ascii="Source Sans Pro" w:hAnsi="Source Sans Pro"/>
              </w:rPr>
            </w:pPr>
            <w:r>
              <w:rPr>
                <w:rFonts w:ascii="Source Sans Pro" w:hAnsi="Source Sans Pro"/>
              </w:rPr>
              <w:t>byt</w:t>
            </w:r>
          </w:p>
        </w:tc>
        <w:tc>
          <w:tcPr>
            <w:tcW w:w="822" w:type="dxa"/>
          </w:tcPr>
          <w:p w14:paraId="4E5E853F" w14:textId="5150F655" w:rsidR="001D68A2" w:rsidRPr="005E33B1" w:rsidRDefault="001D68A2" w:rsidP="0085228D">
            <w:pPr>
              <w:spacing w:line="276" w:lineRule="auto"/>
              <w:rPr>
                <w:rFonts w:ascii="Source Sans Pro" w:hAnsi="Source Sans Pro"/>
              </w:rPr>
            </w:pPr>
            <w:r>
              <w:rPr>
                <w:rFonts w:ascii="Source Sans Pro" w:hAnsi="Source Sans Pro"/>
              </w:rPr>
              <w:t>byn</w:t>
            </w:r>
          </w:p>
        </w:tc>
        <w:tc>
          <w:tcPr>
            <w:tcW w:w="822" w:type="dxa"/>
          </w:tcPr>
          <w:p w14:paraId="1B2AA804" w14:textId="034546F9" w:rsidR="001D68A2" w:rsidRPr="005E33B1" w:rsidRDefault="001D68A2" w:rsidP="0085228D">
            <w:pPr>
              <w:spacing w:line="276" w:lineRule="auto"/>
              <w:rPr>
                <w:rFonts w:ascii="Source Sans Pro" w:hAnsi="Source Sans Pro"/>
              </w:rPr>
            </w:pPr>
          </w:p>
        </w:tc>
      </w:tr>
      <w:tr w:rsidR="001D68A2" w:rsidRPr="005E33B1" w14:paraId="5EEA8EA3" w14:textId="77777777" w:rsidTr="00956ECC">
        <w:tc>
          <w:tcPr>
            <w:tcW w:w="988" w:type="dxa"/>
          </w:tcPr>
          <w:p w14:paraId="596EC7F8" w14:textId="77777777" w:rsidR="001D68A2" w:rsidRPr="005E33B1" w:rsidRDefault="001D68A2" w:rsidP="0085228D">
            <w:pPr>
              <w:spacing w:line="276" w:lineRule="auto"/>
              <w:rPr>
                <w:rFonts w:ascii="Source Sans Pro" w:hAnsi="Source Sans Pro"/>
              </w:rPr>
            </w:pPr>
            <w:proofErr w:type="spellStart"/>
            <w:r>
              <w:rPr>
                <w:rFonts w:ascii="Source Sans Pro" w:hAnsi="Source Sans Pro"/>
              </w:rPr>
              <w:t>KVK</w:t>
            </w:r>
            <w:proofErr w:type="spellEnd"/>
          </w:p>
        </w:tc>
        <w:tc>
          <w:tcPr>
            <w:tcW w:w="822" w:type="dxa"/>
          </w:tcPr>
          <w:p w14:paraId="09FA5EF9" w14:textId="6B11A40B" w:rsidR="001D68A2" w:rsidRPr="005E33B1" w:rsidRDefault="001D68A2" w:rsidP="0085228D">
            <w:pPr>
              <w:spacing w:line="276" w:lineRule="auto"/>
              <w:rPr>
                <w:rFonts w:ascii="Source Sans Pro" w:hAnsi="Source Sans Pro"/>
              </w:rPr>
            </w:pPr>
            <w:r>
              <w:rPr>
                <w:rFonts w:ascii="Source Sans Pro" w:hAnsi="Source Sans Pro"/>
              </w:rPr>
              <w:t>bön</w:t>
            </w:r>
          </w:p>
        </w:tc>
        <w:tc>
          <w:tcPr>
            <w:tcW w:w="822" w:type="dxa"/>
          </w:tcPr>
          <w:p w14:paraId="651A1CD2" w14:textId="1D7FC0DC" w:rsidR="001D68A2" w:rsidRPr="005E33B1" w:rsidRDefault="001D68A2" w:rsidP="0085228D">
            <w:pPr>
              <w:spacing w:line="276" w:lineRule="auto"/>
              <w:rPr>
                <w:rFonts w:ascii="Source Sans Pro" w:hAnsi="Source Sans Pro"/>
              </w:rPr>
            </w:pPr>
            <w:r>
              <w:rPr>
                <w:rFonts w:ascii="Source Sans Pro" w:hAnsi="Source Sans Pro"/>
              </w:rPr>
              <w:t>böl</w:t>
            </w:r>
          </w:p>
        </w:tc>
        <w:tc>
          <w:tcPr>
            <w:tcW w:w="822" w:type="dxa"/>
          </w:tcPr>
          <w:p w14:paraId="35D07E21" w14:textId="02A80AF7" w:rsidR="001D68A2" w:rsidRPr="005E33B1" w:rsidRDefault="001D68A2" w:rsidP="0085228D">
            <w:pPr>
              <w:spacing w:line="276" w:lineRule="auto"/>
              <w:rPr>
                <w:rFonts w:ascii="Source Sans Pro" w:hAnsi="Source Sans Pro"/>
              </w:rPr>
            </w:pPr>
            <w:proofErr w:type="spellStart"/>
            <w:r>
              <w:rPr>
                <w:rFonts w:ascii="Source Sans Pro" w:hAnsi="Source Sans Pro"/>
              </w:rPr>
              <w:t>böt</w:t>
            </w:r>
            <w:proofErr w:type="spellEnd"/>
          </w:p>
        </w:tc>
        <w:tc>
          <w:tcPr>
            <w:tcW w:w="822" w:type="dxa"/>
          </w:tcPr>
          <w:p w14:paraId="1A8389AA" w14:textId="2F3992CF" w:rsidR="001D68A2" w:rsidRPr="005E33B1" w:rsidRDefault="001D68A2" w:rsidP="0085228D">
            <w:pPr>
              <w:spacing w:line="276" w:lineRule="auto"/>
              <w:rPr>
                <w:rFonts w:ascii="Source Sans Pro" w:hAnsi="Source Sans Pro"/>
              </w:rPr>
            </w:pPr>
          </w:p>
        </w:tc>
      </w:tr>
      <w:tr w:rsidR="001D68A2" w:rsidRPr="005E33B1" w14:paraId="3C020528" w14:textId="77777777" w:rsidTr="00956ECC">
        <w:tc>
          <w:tcPr>
            <w:tcW w:w="988" w:type="dxa"/>
          </w:tcPr>
          <w:p w14:paraId="760F4010" w14:textId="72BC8FD8" w:rsidR="001D68A2" w:rsidRPr="005E33B1" w:rsidRDefault="001D68A2" w:rsidP="0085228D">
            <w:pPr>
              <w:spacing w:line="276" w:lineRule="auto"/>
              <w:rPr>
                <w:rFonts w:ascii="Source Sans Pro" w:hAnsi="Source Sans Pro"/>
              </w:rPr>
            </w:pPr>
            <w:proofErr w:type="spellStart"/>
            <w:r>
              <w:rPr>
                <w:rFonts w:ascii="Source Sans Pro" w:hAnsi="Source Sans Pro"/>
              </w:rPr>
              <w:t>KVK</w:t>
            </w:r>
            <w:proofErr w:type="spellEnd"/>
          </w:p>
        </w:tc>
        <w:tc>
          <w:tcPr>
            <w:tcW w:w="822" w:type="dxa"/>
          </w:tcPr>
          <w:p w14:paraId="421994DB" w14:textId="09C4C297" w:rsidR="001D68A2" w:rsidRPr="005E33B1" w:rsidRDefault="001D68A2" w:rsidP="0085228D">
            <w:pPr>
              <w:spacing w:line="276" w:lineRule="auto"/>
              <w:rPr>
                <w:rFonts w:ascii="Source Sans Pro" w:hAnsi="Source Sans Pro"/>
              </w:rPr>
            </w:pPr>
            <w:r>
              <w:rPr>
                <w:rFonts w:ascii="Source Sans Pro" w:hAnsi="Source Sans Pro"/>
              </w:rPr>
              <w:t>nöt</w:t>
            </w:r>
          </w:p>
        </w:tc>
        <w:tc>
          <w:tcPr>
            <w:tcW w:w="822" w:type="dxa"/>
          </w:tcPr>
          <w:p w14:paraId="6A7076BD" w14:textId="4EC1CBAA" w:rsidR="001D68A2" w:rsidRPr="005E33B1" w:rsidRDefault="001D68A2" w:rsidP="0085228D">
            <w:pPr>
              <w:spacing w:line="276" w:lineRule="auto"/>
              <w:rPr>
                <w:rFonts w:ascii="Source Sans Pro" w:hAnsi="Source Sans Pro"/>
              </w:rPr>
            </w:pPr>
            <w:r>
              <w:rPr>
                <w:rFonts w:ascii="Source Sans Pro" w:hAnsi="Source Sans Pro"/>
              </w:rPr>
              <w:t>tån</w:t>
            </w:r>
          </w:p>
        </w:tc>
        <w:tc>
          <w:tcPr>
            <w:tcW w:w="822" w:type="dxa"/>
          </w:tcPr>
          <w:p w14:paraId="7788210D" w14:textId="03F05958" w:rsidR="001D68A2" w:rsidRPr="005E33B1" w:rsidRDefault="00C93EB2" w:rsidP="0085228D">
            <w:pPr>
              <w:spacing w:line="276" w:lineRule="auto"/>
              <w:rPr>
                <w:rFonts w:ascii="Source Sans Pro" w:hAnsi="Source Sans Pro"/>
              </w:rPr>
            </w:pPr>
            <w:r>
              <w:rPr>
                <w:rFonts w:ascii="Source Sans Pro" w:hAnsi="Source Sans Pro"/>
              </w:rPr>
              <w:t>kok</w:t>
            </w:r>
          </w:p>
        </w:tc>
        <w:tc>
          <w:tcPr>
            <w:tcW w:w="822" w:type="dxa"/>
          </w:tcPr>
          <w:p w14:paraId="3C68DB3F" w14:textId="2221C0DB" w:rsidR="001D68A2" w:rsidRPr="005E33B1" w:rsidRDefault="001D68A2" w:rsidP="0085228D">
            <w:pPr>
              <w:spacing w:line="276" w:lineRule="auto"/>
              <w:rPr>
                <w:rFonts w:ascii="Source Sans Pro" w:hAnsi="Source Sans Pro"/>
              </w:rPr>
            </w:pPr>
          </w:p>
        </w:tc>
      </w:tr>
      <w:tr w:rsidR="001D68A2" w:rsidRPr="005E33B1" w14:paraId="2580AC53" w14:textId="77777777" w:rsidTr="00956ECC">
        <w:tc>
          <w:tcPr>
            <w:tcW w:w="988" w:type="dxa"/>
          </w:tcPr>
          <w:p w14:paraId="023ED105" w14:textId="30244877" w:rsidR="001D68A2" w:rsidRPr="005E33B1" w:rsidRDefault="001D68A2" w:rsidP="0085228D">
            <w:pPr>
              <w:spacing w:line="276" w:lineRule="auto"/>
              <w:rPr>
                <w:rFonts w:ascii="Source Sans Pro" w:hAnsi="Source Sans Pro"/>
              </w:rPr>
            </w:pPr>
            <w:proofErr w:type="spellStart"/>
            <w:r>
              <w:rPr>
                <w:rFonts w:ascii="Source Sans Pro" w:hAnsi="Source Sans Pro"/>
              </w:rPr>
              <w:t>KVK</w:t>
            </w:r>
            <w:proofErr w:type="spellEnd"/>
          </w:p>
        </w:tc>
        <w:tc>
          <w:tcPr>
            <w:tcW w:w="822" w:type="dxa"/>
          </w:tcPr>
          <w:p w14:paraId="3EE55B92" w14:textId="08F216AC" w:rsidR="001D68A2" w:rsidRPr="005E33B1" w:rsidRDefault="001D68A2" w:rsidP="0085228D">
            <w:pPr>
              <w:spacing w:line="276" w:lineRule="auto"/>
              <w:rPr>
                <w:rFonts w:ascii="Source Sans Pro" w:hAnsi="Source Sans Pro"/>
              </w:rPr>
            </w:pPr>
            <w:r>
              <w:rPr>
                <w:rFonts w:ascii="Source Sans Pro" w:hAnsi="Source Sans Pro"/>
              </w:rPr>
              <w:t>tät</w:t>
            </w:r>
          </w:p>
        </w:tc>
        <w:tc>
          <w:tcPr>
            <w:tcW w:w="822" w:type="dxa"/>
          </w:tcPr>
          <w:p w14:paraId="7FF6D710" w14:textId="1670A550" w:rsidR="001D68A2" w:rsidRPr="005E33B1" w:rsidRDefault="001D68A2" w:rsidP="0085228D">
            <w:pPr>
              <w:spacing w:line="276" w:lineRule="auto"/>
              <w:rPr>
                <w:rFonts w:ascii="Source Sans Pro" w:hAnsi="Source Sans Pro"/>
              </w:rPr>
            </w:pPr>
            <w:r>
              <w:rPr>
                <w:rFonts w:ascii="Source Sans Pro" w:hAnsi="Source Sans Pro"/>
              </w:rPr>
              <w:t>kåk</w:t>
            </w:r>
          </w:p>
        </w:tc>
        <w:tc>
          <w:tcPr>
            <w:tcW w:w="822" w:type="dxa"/>
          </w:tcPr>
          <w:p w14:paraId="3BA58EA7" w14:textId="44E76853" w:rsidR="001D68A2" w:rsidRPr="005E33B1" w:rsidRDefault="001D68A2" w:rsidP="0085228D">
            <w:pPr>
              <w:spacing w:line="276" w:lineRule="auto"/>
              <w:rPr>
                <w:rFonts w:ascii="Source Sans Pro" w:hAnsi="Source Sans Pro"/>
              </w:rPr>
            </w:pPr>
            <w:r>
              <w:rPr>
                <w:rFonts w:ascii="Source Sans Pro" w:hAnsi="Source Sans Pro"/>
              </w:rPr>
              <w:t>tåt</w:t>
            </w:r>
          </w:p>
        </w:tc>
        <w:tc>
          <w:tcPr>
            <w:tcW w:w="822" w:type="dxa"/>
          </w:tcPr>
          <w:p w14:paraId="595E70A9" w14:textId="270A2940" w:rsidR="001D68A2" w:rsidRPr="005E33B1" w:rsidRDefault="001D68A2" w:rsidP="0085228D">
            <w:pPr>
              <w:spacing w:line="276" w:lineRule="auto"/>
              <w:rPr>
                <w:rFonts w:ascii="Source Sans Pro" w:hAnsi="Source Sans Pro"/>
              </w:rPr>
            </w:pPr>
            <w:r>
              <w:rPr>
                <w:rFonts w:ascii="Source Sans Pro" w:hAnsi="Source Sans Pro"/>
              </w:rPr>
              <w:t>tut</w:t>
            </w:r>
          </w:p>
        </w:tc>
      </w:tr>
      <w:tr w:rsidR="001D68A2" w:rsidRPr="005E33B1" w14:paraId="73080AC2" w14:textId="77777777" w:rsidTr="00956ECC">
        <w:tc>
          <w:tcPr>
            <w:tcW w:w="988" w:type="dxa"/>
          </w:tcPr>
          <w:p w14:paraId="545FBE0C" w14:textId="27043BAB" w:rsidR="001D68A2" w:rsidRPr="005E33B1" w:rsidRDefault="001D68A2" w:rsidP="0085228D">
            <w:pPr>
              <w:spacing w:line="276" w:lineRule="auto"/>
              <w:rPr>
                <w:rFonts w:ascii="Source Sans Pro" w:hAnsi="Source Sans Pro"/>
              </w:rPr>
            </w:pPr>
            <w:r>
              <w:rPr>
                <w:rFonts w:ascii="Source Sans Pro" w:hAnsi="Source Sans Pro"/>
              </w:rPr>
              <w:t>KV</w:t>
            </w:r>
          </w:p>
        </w:tc>
        <w:tc>
          <w:tcPr>
            <w:tcW w:w="822" w:type="dxa"/>
          </w:tcPr>
          <w:p w14:paraId="780AC0A7" w14:textId="21CDD0F3" w:rsidR="001D68A2" w:rsidRPr="005E33B1" w:rsidRDefault="001D68A2" w:rsidP="0085228D">
            <w:pPr>
              <w:spacing w:line="276" w:lineRule="auto"/>
              <w:rPr>
                <w:rFonts w:ascii="Source Sans Pro" w:hAnsi="Source Sans Pro"/>
              </w:rPr>
            </w:pPr>
            <w:r>
              <w:rPr>
                <w:rFonts w:ascii="Source Sans Pro" w:hAnsi="Source Sans Pro"/>
              </w:rPr>
              <w:t>nä</w:t>
            </w:r>
          </w:p>
        </w:tc>
        <w:tc>
          <w:tcPr>
            <w:tcW w:w="822" w:type="dxa"/>
          </w:tcPr>
          <w:p w14:paraId="4F8DAEE5" w14:textId="23DA898C" w:rsidR="001D68A2" w:rsidRPr="005E33B1" w:rsidRDefault="001D68A2" w:rsidP="0085228D">
            <w:pPr>
              <w:spacing w:line="276" w:lineRule="auto"/>
              <w:rPr>
                <w:rFonts w:ascii="Source Sans Pro" w:hAnsi="Source Sans Pro"/>
              </w:rPr>
            </w:pPr>
            <w:r>
              <w:rPr>
                <w:rFonts w:ascii="Source Sans Pro" w:hAnsi="Source Sans Pro"/>
              </w:rPr>
              <w:t>nå</w:t>
            </w:r>
          </w:p>
        </w:tc>
        <w:tc>
          <w:tcPr>
            <w:tcW w:w="822" w:type="dxa"/>
          </w:tcPr>
          <w:p w14:paraId="097B5425" w14:textId="2C93A884" w:rsidR="001D68A2" w:rsidRPr="005E33B1" w:rsidRDefault="001D68A2" w:rsidP="0085228D">
            <w:pPr>
              <w:spacing w:line="276" w:lineRule="auto"/>
              <w:rPr>
                <w:rFonts w:ascii="Source Sans Pro" w:hAnsi="Source Sans Pro"/>
              </w:rPr>
            </w:pPr>
            <w:r>
              <w:rPr>
                <w:rFonts w:ascii="Source Sans Pro" w:hAnsi="Source Sans Pro"/>
              </w:rPr>
              <w:t>by</w:t>
            </w:r>
          </w:p>
        </w:tc>
        <w:tc>
          <w:tcPr>
            <w:tcW w:w="822" w:type="dxa"/>
          </w:tcPr>
          <w:p w14:paraId="5B57D7D2" w14:textId="282AAAB2" w:rsidR="001D68A2" w:rsidRPr="005E33B1" w:rsidRDefault="001D68A2" w:rsidP="0085228D">
            <w:pPr>
              <w:spacing w:line="276" w:lineRule="auto"/>
              <w:rPr>
                <w:rFonts w:ascii="Source Sans Pro" w:hAnsi="Source Sans Pro"/>
              </w:rPr>
            </w:pPr>
            <w:r>
              <w:rPr>
                <w:rFonts w:ascii="Source Sans Pro" w:hAnsi="Source Sans Pro"/>
              </w:rPr>
              <w:t>tå</w:t>
            </w:r>
          </w:p>
        </w:tc>
      </w:tr>
      <w:tr w:rsidR="001D68A2" w:rsidRPr="005E33B1" w14:paraId="19521FD6" w14:textId="77777777" w:rsidTr="00956ECC">
        <w:tc>
          <w:tcPr>
            <w:tcW w:w="988" w:type="dxa"/>
          </w:tcPr>
          <w:p w14:paraId="1691B582" w14:textId="736AC967" w:rsidR="001D68A2" w:rsidRPr="005E33B1" w:rsidRDefault="001D68A2" w:rsidP="0085228D">
            <w:pPr>
              <w:spacing w:line="276" w:lineRule="auto"/>
              <w:rPr>
                <w:rFonts w:ascii="Source Sans Pro" w:hAnsi="Source Sans Pro"/>
              </w:rPr>
            </w:pPr>
            <w:r>
              <w:rPr>
                <w:rFonts w:ascii="Source Sans Pro" w:hAnsi="Source Sans Pro"/>
              </w:rPr>
              <w:t>KV</w:t>
            </w:r>
          </w:p>
        </w:tc>
        <w:tc>
          <w:tcPr>
            <w:tcW w:w="822" w:type="dxa"/>
          </w:tcPr>
          <w:p w14:paraId="6EECE775" w14:textId="6B4941E6" w:rsidR="001D68A2" w:rsidRPr="005E33B1" w:rsidRDefault="001D68A2" w:rsidP="0085228D">
            <w:pPr>
              <w:spacing w:line="276" w:lineRule="auto"/>
              <w:rPr>
                <w:rFonts w:ascii="Source Sans Pro" w:hAnsi="Source Sans Pro"/>
              </w:rPr>
            </w:pPr>
            <w:r>
              <w:rPr>
                <w:rFonts w:ascii="Source Sans Pro" w:hAnsi="Source Sans Pro"/>
              </w:rPr>
              <w:t>tu</w:t>
            </w:r>
          </w:p>
        </w:tc>
        <w:tc>
          <w:tcPr>
            <w:tcW w:w="822" w:type="dxa"/>
          </w:tcPr>
          <w:p w14:paraId="11786C4B" w14:textId="75B77FEC" w:rsidR="001D68A2" w:rsidRPr="005E33B1" w:rsidRDefault="001D68A2" w:rsidP="0085228D">
            <w:pPr>
              <w:spacing w:line="276" w:lineRule="auto"/>
              <w:rPr>
                <w:rFonts w:ascii="Source Sans Pro" w:hAnsi="Source Sans Pro"/>
              </w:rPr>
            </w:pPr>
            <w:r>
              <w:rPr>
                <w:rFonts w:ascii="Source Sans Pro" w:hAnsi="Source Sans Pro"/>
              </w:rPr>
              <w:t>bu</w:t>
            </w:r>
          </w:p>
        </w:tc>
        <w:tc>
          <w:tcPr>
            <w:tcW w:w="822" w:type="dxa"/>
          </w:tcPr>
          <w:p w14:paraId="53DF253A" w14:textId="6A5A610D" w:rsidR="001D68A2" w:rsidRPr="005E33B1" w:rsidRDefault="001D68A2" w:rsidP="0085228D">
            <w:pPr>
              <w:spacing w:line="276" w:lineRule="auto"/>
              <w:rPr>
                <w:rFonts w:ascii="Source Sans Pro" w:hAnsi="Source Sans Pro"/>
              </w:rPr>
            </w:pPr>
            <w:r>
              <w:rPr>
                <w:rFonts w:ascii="Source Sans Pro" w:hAnsi="Source Sans Pro"/>
              </w:rPr>
              <w:t>ty</w:t>
            </w:r>
          </w:p>
        </w:tc>
        <w:tc>
          <w:tcPr>
            <w:tcW w:w="822" w:type="dxa"/>
          </w:tcPr>
          <w:p w14:paraId="32A413D0" w14:textId="1EEFF057" w:rsidR="001D68A2" w:rsidRPr="005E33B1" w:rsidRDefault="001D68A2" w:rsidP="0085228D">
            <w:pPr>
              <w:spacing w:line="276" w:lineRule="auto"/>
              <w:rPr>
                <w:rFonts w:ascii="Source Sans Pro" w:hAnsi="Source Sans Pro"/>
              </w:rPr>
            </w:pPr>
            <w:r>
              <w:rPr>
                <w:rFonts w:ascii="Source Sans Pro" w:hAnsi="Source Sans Pro"/>
              </w:rPr>
              <w:t>tö</w:t>
            </w:r>
          </w:p>
        </w:tc>
      </w:tr>
    </w:tbl>
    <w:p w14:paraId="08C974EA" w14:textId="77777777" w:rsidR="00481C58" w:rsidRDefault="00481C58" w:rsidP="00481C58"/>
    <w:p w14:paraId="49501337" w14:textId="2767DD9B" w:rsidR="00C35C32" w:rsidRDefault="00380630" w:rsidP="00481C58">
      <w:pPr>
        <w:pStyle w:val="Rubrik3numrerad"/>
      </w:pPr>
      <w:bookmarkStart w:id="70" w:name="_Toc230501777"/>
      <w:r>
        <w:t>Ljuda med r</w:t>
      </w:r>
      <w:r w:rsidR="00481C58">
        <w:t xml:space="preserve">iktiga ord – expanderade </w:t>
      </w:r>
      <w:proofErr w:type="spellStart"/>
      <w:r w:rsidR="00481C58">
        <w:t>benitoka</w:t>
      </w:r>
      <w:proofErr w:type="spellEnd"/>
      <w:r w:rsidR="00481C58">
        <w:t xml:space="preserve"> och </w:t>
      </w:r>
      <w:proofErr w:type="spellStart"/>
      <w:r w:rsidR="00481C58">
        <w:t>merisola</w:t>
      </w:r>
      <w:bookmarkEnd w:id="70"/>
      <w:proofErr w:type="spellEnd"/>
    </w:p>
    <w:p w14:paraId="5B2B228C" w14:textId="77777777" w:rsidR="00B31DDF" w:rsidRPr="00B31DDF" w:rsidRDefault="00B31DDF" w:rsidP="00B31DDF">
      <w:pPr>
        <w:rPr>
          <w:rFonts w:ascii="Source Sans Pro" w:hAnsi="Source Sans Pro"/>
        </w:rPr>
      </w:pPr>
      <w:r w:rsidRPr="00B31DDF">
        <w:rPr>
          <w:rFonts w:ascii="Source Sans Pro" w:hAnsi="Source Sans Pro"/>
        </w:rPr>
        <w:t>Aktivitet a är helt ljudbaserad, vilket betyder att skrivtecken/bokstäver inte används. Aktivitet b kopplar på skriften genom bokstäverna.</w:t>
      </w:r>
    </w:p>
    <w:p w14:paraId="20D94D1F" w14:textId="5D1F81C4" w:rsidR="00B31DDF" w:rsidRPr="00B31DDF" w:rsidRDefault="004A64D1" w:rsidP="00B31DDF">
      <w:pPr>
        <w:rPr>
          <w:rFonts w:ascii="Source Sans Pro" w:hAnsi="Source Sans Pro"/>
        </w:rPr>
      </w:pPr>
      <w:r>
        <w:rPr>
          <w:rFonts w:ascii="Source Sans Pro" w:hAnsi="Source Sans Pro"/>
        </w:rPr>
        <w:t xml:space="preserve">a. </w:t>
      </w:r>
      <w:r w:rsidR="00B31DDF" w:rsidRPr="00B31DDF">
        <w:rPr>
          <w:rFonts w:ascii="Source Sans Pro" w:hAnsi="Source Sans Pro"/>
        </w:rPr>
        <w:t xml:space="preserve">Läraren säger helordet, eleverna </w:t>
      </w:r>
      <w:proofErr w:type="spellStart"/>
      <w:r w:rsidR="00B31DDF" w:rsidRPr="00B31DDF">
        <w:rPr>
          <w:rFonts w:ascii="Source Sans Pro" w:hAnsi="Source Sans Pro"/>
        </w:rPr>
        <w:t>ljudar</w:t>
      </w:r>
      <w:proofErr w:type="spellEnd"/>
      <w:r w:rsidR="00B31DDF" w:rsidRPr="00B31DDF">
        <w:rPr>
          <w:rFonts w:ascii="Source Sans Pro" w:hAnsi="Source Sans Pro"/>
        </w:rPr>
        <w:t xml:space="preserve"> och säger helordet. </w:t>
      </w:r>
    </w:p>
    <w:p w14:paraId="320D4E07" w14:textId="6DF318B4" w:rsidR="00B31DDF" w:rsidRPr="00B31DDF" w:rsidRDefault="00B31DDF" w:rsidP="00B31DDF">
      <w:pPr>
        <w:rPr>
          <w:rFonts w:ascii="Source Sans Pro" w:hAnsi="Source Sans Pro"/>
        </w:rPr>
      </w:pPr>
      <w:r w:rsidRPr="00B31DDF">
        <w:rPr>
          <w:rFonts w:ascii="Source Sans Pro" w:hAnsi="Source Sans Pro"/>
        </w:rPr>
        <w:t xml:space="preserve">b. Eleverna ser, </w:t>
      </w:r>
      <w:proofErr w:type="spellStart"/>
      <w:r w:rsidRPr="00B31DDF">
        <w:rPr>
          <w:rFonts w:ascii="Source Sans Pro" w:hAnsi="Source Sans Pro"/>
        </w:rPr>
        <w:t>ljudar</w:t>
      </w:r>
      <w:proofErr w:type="spellEnd"/>
      <w:r w:rsidR="00C83A01">
        <w:rPr>
          <w:rFonts w:ascii="Source Sans Pro" w:hAnsi="Source Sans Pro"/>
        </w:rPr>
        <w:t xml:space="preserve"> och</w:t>
      </w:r>
      <w:r w:rsidRPr="00B31DDF">
        <w:rPr>
          <w:rFonts w:ascii="Source Sans Pro" w:hAnsi="Source Sans Pro"/>
        </w:rPr>
        <w:t xml:space="preserve"> säger</w:t>
      </w:r>
      <w:r w:rsidR="004A64D1">
        <w:rPr>
          <w:rFonts w:ascii="Source Sans Pro" w:hAnsi="Source Sans Pro"/>
        </w:rPr>
        <w:t xml:space="preserve"> helordet</w:t>
      </w:r>
    </w:p>
    <w:tbl>
      <w:tblPr>
        <w:tblStyle w:val="Tabellrutntljust"/>
        <w:tblW w:w="8640" w:type="dxa"/>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ayout w:type="fixed"/>
        <w:tblLook w:val="04A0" w:firstRow="1" w:lastRow="0" w:firstColumn="1" w:lastColumn="0" w:noHBand="0" w:noVBand="1"/>
      </w:tblPr>
      <w:tblGrid>
        <w:gridCol w:w="988"/>
        <w:gridCol w:w="956"/>
        <w:gridCol w:w="957"/>
        <w:gridCol w:w="957"/>
        <w:gridCol w:w="790"/>
        <w:gridCol w:w="1122"/>
        <w:gridCol w:w="956"/>
        <w:gridCol w:w="957"/>
        <w:gridCol w:w="957"/>
      </w:tblGrid>
      <w:tr w:rsidR="0085228D" w:rsidRPr="005E33B1" w14:paraId="516B8BB9" w14:textId="77777777" w:rsidTr="0085228D">
        <w:tc>
          <w:tcPr>
            <w:tcW w:w="988" w:type="dxa"/>
            <w:tcBorders>
              <w:top w:val="single" w:sz="24" w:space="0" w:color="2E95FF" w:themeColor="text2" w:themeTint="80"/>
              <w:bottom w:val="single" w:sz="4" w:space="0" w:color="BFBFBF" w:themeColor="background1" w:themeShade="BF"/>
            </w:tcBorders>
          </w:tcPr>
          <w:p w14:paraId="35D26C72" w14:textId="6CD2D858" w:rsidR="0085228D" w:rsidRDefault="0085228D" w:rsidP="0085228D">
            <w:pPr>
              <w:spacing w:line="276" w:lineRule="auto"/>
              <w:rPr>
                <w:rFonts w:ascii="Source Sans Pro" w:hAnsi="Source Sans Pro"/>
              </w:rPr>
            </w:pPr>
            <w:r>
              <w:rPr>
                <w:rFonts w:ascii="Source Sans Pro" w:hAnsi="Source Sans Pro"/>
              </w:rPr>
              <w:t>VK</w:t>
            </w:r>
          </w:p>
        </w:tc>
        <w:tc>
          <w:tcPr>
            <w:tcW w:w="956" w:type="dxa"/>
            <w:tcBorders>
              <w:top w:val="single" w:sz="24" w:space="0" w:color="2E95FF" w:themeColor="text2" w:themeTint="80"/>
              <w:bottom w:val="single" w:sz="4" w:space="0" w:color="BFBFBF" w:themeColor="background1" w:themeShade="BF"/>
            </w:tcBorders>
          </w:tcPr>
          <w:p w14:paraId="64972867" w14:textId="500B6511" w:rsidR="0085228D" w:rsidRPr="005E33B1" w:rsidRDefault="0085228D" w:rsidP="0085228D">
            <w:pPr>
              <w:spacing w:line="276" w:lineRule="auto"/>
              <w:rPr>
                <w:rFonts w:ascii="Source Sans Pro" w:hAnsi="Source Sans Pro"/>
              </w:rPr>
            </w:pPr>
            <w:r>
              <w:rPr>
                <w:rFonts w:ascii="Source Sans Pro" w:hAnsi="Source Sans Pro"/>
              </w:rPr>
              <w:t>ök</w:t>
            </w:r>
          </w:p>
        </w:tc>
        <w:tc>
          <w:tcPr>
            <w:tcW w:w="957" w:type="dxa"/>
            <w:tcBorders>
              <w:top w:val="single" w:sz="24" w:space="0" w:color="2E95FF" w:themeColor="text2" w:themeTint="80"/>
              <w:bottom w:val="single" w:sz="4" w:space="0" w:color="BFBFBF" w:themeColor="background1" w:themeShade="BF"/>
            </w:tcBorders>
          </w:tcPr>
          <w:p w14:paraId="15F5F334" w14:textId="5A157A8A" w:rsidR="0085228D" w:rsidRPr="005E33B1" w:rsidRDefault="0085228D" w:rsidP="0085228D">
            <w:pPr>
              <w:spacing w:line="276" w:lineRule="auto"/>
              <w:rPr>
                <w:rFonts w:ascii="Source Sans Pro" w:hAnsi="Source Sans Pro"/>
              </w:rPr>
            </w:pPr>
            <w:r>
              <w:rPr>
                <w:rFonts w:ascii="Source Sans Pro" w:hAnsi="Source Sans Pro"/>
              </w:rPr>
              <w:t>öl</w:t>
            </w:r>
          </w:p>
        </w:tc>
        <w:tc>
          <w:tcPr>
            <w:tcW w:w="957" w:type="dxa"/>
            <w:tcBorders>
              <w:top w:val="single" w:sz="24" w:space="0" w:color="2E95FF" w:themeColor="text2" w:themeTint="80"/>
              <w:bottom w:val="single" w:sz="4" w:space="0" w:color="BFBFBF" w:themeColor="background1" w:themeShade="BF"/>
              <w:right w:val="single" w:sz="24" w:space="0" w:color="2E95FF" w:themeColor="text2" w:themeTint="80"/>
            </w:tcBorders>
          </w:tcPr>
          <w:p w14:paraId="177FC811" w14:textId="10DF6304" w:rsidR="0085228D" w:rsidRDefault="0085228D" w:rsidP="0085228D">
            <w:pPr>
              <w:spacing w:line="276" w:lineRule="auto"/>
              <w:rPr>
                <w:rFonts w:ascii="Source Sans Pro" w:hAnsi="Source Sans Pro"/>
              </w:rPr>
            </w:pPr>
            <w:r>
              <w:rPr>
                <w:rFonts w:ascii="Source Sans Pro" w:hAnsi="Source Sans Pro"/>
              </w:rPr>
              <w:t>ör</w:t>
            </w:r>
          </w:p>
        </w:tc>
        <w:tc>
          <w:tcPr>
            <w:tcW w:w="790" w:type="dxa"/>
            <w:tcBorders>
              <w:top w:val="nil"/>
              <w:left w:val="single" w:sz="24" w:space="0" w:color="2E95FF" w:themeColor="text2" w:themeTint="80"/>
              <w:bottom w:val="nil"/>
              <w:right w:val="single" w:sz="24" w:space="0" w:color="2E95FF" w:themeColor="text2" w:themeTint="80"/>
            </w:tcBorders>
          </w:tcPr>
          <w:p w14:paraId="4BA68819" w14:textId="77777777" w:rsidR="0085228D" w:rsidRDefault="0085228D" w:rsidP="0085228D">
            <w:pPr>
              <w:spacing w:line="276" w:lineRule="auto"/>
              <w:rPr>
                <w:rFonts w:ascii="Source Sans Pro" w:hAnsi="Source Sans Pro"/>
              </w:rPr>
            </w:pPr>
          </w:p>
        </w:tc>
        <w:tc>
          <w:tcPr>
            <w:tcW w:w="1122" w:type="dxa"/>
            <w:tcBorders>
              <w:top w:val="single" w:sz="24" w:space="0" w:color="2E95FF" w:themeColor="text2" w:themeTint="80"/>
              <w:left w:val="single" w:sz="24" w:space="0" w:color="2E95FF" w:themeColor="text2" w:themeTint="80"/>
              <w:bottom w:val="single" w:sz="4" w:space="0" w:color="BFBFBF" w:themeColor="background1" w:themeShade="BF"/>
            </w:tcBorders>
          </w:tcPr>
          <w:p w14:paraId="15DF2F59" w14:textId="39A009D8" w:rsidR="0085228D" w:rsidRDefault="0085228D" w:rsidP="0085228D">
            <w:pPr>
              <w:spacing w:line="276" w:lineRule="auto"/>
              <w:rPr>
                <w:rFonts w:ascii="Source Sans Pro" w:hAnsi="Source Sans Pro"/>
              </w:rPr>
            </w:pPr>
            <w:r>
              <w:rPr>
                <w:rFonts w:ascii="Source Sans Pro" w:hAnsi="Source Sans Pro"/>
              </w:rPr>
              <w:t>VK</w:t>
            </w:r>
          </w:p>
        </w:tc>
        <w:tc>
          <w:tcPr>
            <w:tcW w:w="956" w:type="dxa"/>
            <w:tcBorders>
              <w:top w:val="single" w:sz="24" w:space="0" w:color="2E95FF" w:themeColor="text2" w:themeTint="80"/>
              <w:bottom w:val="single" w:sz="4" w:space="0" w:color="BFBFBF" w:themeColor="background1" w:themeShade="BF"/>
            </w:tcBorders>
          </w:tcPr>
          <w:p w14:paraId="179D19A8" w14:textId="4F2D3F38" w:rsidR="0085228D" w:rsidRDefault="0085228D" w:rsidP="0085228D">
            <w:pPr>
              <w:spacing w:line="276" w:lineRule="auto"/>
              <w:rPr>
                <w:rFonts w:ascii="Source Sans Pro" w:hAnsi="Source Sans Pro"/>
              </w:rPr>
            </w:pPr>
            <w:r>
              <w:rPr>
                <w:rFonts w:ascii="Source Sans Pro" w:hAnsi="Source Sans Pro"/>
              </w:rPr>
              <w:t>åk</w:t>
            </w:r>
          </w:p>
        </w:tc>
        <w:tc>
          <w:tcPr>
            <w:tcW w:w="957" w:type="dxa"/>
            <w:tcBorders>
              <w:top w:val="single" w:sz="24" w:space="0" w:color="2E95FF" w:themeColor="text2" w:themeTint="80"/>
              <w:bottom w:val="single" w:sz="4" w:space="0" w:color="BFBFBF" w:themeColor="background1" w:themeShade="BF"/>
            </w:tcBorders>
          </w:tcPr>
          <w:p w14:paraId="1C2AF42B" w14:textId="49655809" w:rsidR="0085228D" w:rsidRDefault="0085228D" w:rsidP="0085228D">
            <w:pPr>
              <w:spacing w:line="276" w:lineRule="auto"/>
              <w:rPr>
                <w:rFonts w:ascii="Source Sans Pro" w:hAnsi="Source Sans Pro"/>
              </w:rPr>
            </w:pPr>
            <w:r>
              <w:rPr>
                <w:rFonts w:ascii="Source Sans Pro" w:hAnsi="Source Sans Pro"/>
              </w:rPr>
              <w:t>ån</w:t>
            </w:r>
          </w:p>
        </w:tc>
        <w:tc>
          <w:tcPr>
            <w:tcW w:w="957" w:type="dxa"/>
            <w:tcBorders>
              <w:top w:val="single" w:sz="24" w:space="0" w:color="2E95FF" w:themeColor="text2" w:themeTint="80"/>
              <w:bottom w:val="single" w:sz="4" w:space="0" w:color="BFBFBF" w:themeColor="background1" w:themeShade="BF"/>
            </w:tcBorders>
          </w:tcPr>
          <w:p w14:paraId="36E5CDBE" w14:textId="47CEA9FF" w:rsidR="0085228D" w:rsidRDefault="0085228D" w:rsidP="0085228D">
            <w:pPr>
              <w:spacing w:line="276" w:lineRule="auto"/>
              <w:rPr>
                <w:rFonts w:ascii="Source Sans Pro" w:hAnsi="Source Sans Pro"/>
              </w:rPr>
            </w:pPr>
            <w:r>
              <w:rPr>
                <w:rFonts w:ascii="Source Sans Pro" w:hAnsi="Source Sans Pro"/>
              </w:rPr>
              <w:t>ut</w:t>
            </w:r>
          </w:p>
        </w:tc>
      </w:tr>
      <w:tr w:rsidR="0085228D" w:rsidRPr="005E33B1" w14:paraId="196BA282" w14:textId="77777777" w:rsidTr="0085228D">
        <w:tc>
          <w:tcPr>
            <w:tcW w:w="988" w:type="dxa"/>
            <w:tcBorders>
              <w:top w:val="single" w:sz="4" w:space="0" w:color="BFBFBF" w:themeColor="background1" w:themeShade="BF"/>
              <w:bottom w:val="single" w:sz="4" w:space="0" w:color="BFBFBF" w:themeColor="background1" w:themeShade="BF"/>
            </w:tcBorders>
          </w:tcPr>
          <w:p w14:paraId="25DC1DA9" w14:textId="6FC29CDB" w:rsidR="0085228D" w:rsidRDefault="0085228D" w:rsidP="0085228D">
            <w:pPr>
              <w:spacing w:line="276" w:lineRule="auto"/>
              <w:rPr>
                <w:rFonts w:ascii="Source Sans Pro" w:hAnsi="Source Sans Pro"/>
              </w:rPr>
            </w:pPr>
            <w:r>
              <w:rPr>
                <w:rFonts w:ascii="Source Sans Pro" w:hAnsi="Source Sans Pro"/>
              </w:rPr>
              <w:t>VK</w:t>
            </w:r>
          </w:p>
        </w:tc>
        <w:tc>
          <w:tcPr>
            <w:tcW w:w="956" w:type="dxa"/>
            <w:tcBorders>
              <w:top w:val="single" w:sz="4" w:space="0" w:color="BFBFBF" w:themeColor="background1" w:themeShade="BF"/>
              <w:bottom w:val="single" w:sz="4" w:space="0" w:color="BFBFBF" w:themeColor="background1" w:themeShade="BF"/>
            </w:tcBorders>
          </w:tcPr>
          <w:p w14:paraId="086AB3FD" w14:textId="59B3EFD2" w:rsidR="0085228D" w:rsidRPr="005E33B1" w:rsidRDefault="0085228D" w:rsidP="0085228D">
            <w:pPr>
              <w:spacing w:line="276" w:lineRule="auto"/>
              <w:rPr>
                <w:rFonts w:ascii="Source Sans Pro" w:hAnsi="Source Sans Pro"/>
              </w:rPr>
            </w:pPr>
            <w:r>
              <w:rPr>
                <w:rFonts w:ascii="Source Sans Pro" w:hAnsi="Source Sans Pro"/>
              </w:rPr>
              <w:t>ar</w:t>
            </w:r>
          </w:p>
        </w:tc>
        <w:tc>
          <w:tcPr>
            <w:tcW w:w="957" w:type="dxa"/>
            <w:tcBorders>
              <w:top w:val="single" w:sz="4" w:space="0" w:color="BFBFBF" w:themeColor="background1" w:themeShade="BF"/>
              <w:bottom w:val="single" w:sz="4" w:space="0" w:color="BFBFBF" w:themeColor="background1" w:themeShade="BF"/>
            </w:tcBorders>
          </w:tcPr>
          <w:p w14:paraId="0087B15A" w14:textId="1CE37293" w:rsidR="0085228D" w:rsidRPr="005E33B1" w:rsidRDefault="0085228D" w:rsidP="0085228D">
            <w:pPr>
              <w:spacing w:line="276" w:lineRule="auto"/>
              <w:rPr>
                <w:rFonts w:ascii="Source Sans Pro" w:hAnsi="Source Sans Pro"/>
              </w:rPr>
            </w:pPr>
            <w:r>
              <w:rPr>
                <w:rFonts w:ascii="Source Sans Pro" w:hAnsi="Source Sans Pro"/>
              </w:rPr>
              <w:t>år</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70AB8543" w14:textId="524C7ED9" w:rsidR="0085228D" w:rsidRDefault="0085228D" w:rsidP="0085228D">
            <w:pPr>
              <w:spacing w:line="276" w:lineRule="auto"/>
              <w:rPr>
                <w:rFonts w:ascii="Source Sans Pro" w:hAnsi="Source Sans Pro"/>
              </w:rPr>
            </w:pPr>
            <w:r>
              <w:rPr>
                <w:rFonts w:ascii="Source Sans Pro" w:hAnsi="Source Sans Pro"/>
              </w:rPr>
              <w:t>ös</w:t>
            </w:r>
          </w:p>
        </w:tc>
        <w:tc>
          <w:tcPr>
            <w:tcW w:w="790" w:type="dxa"/>
            <w:tcBorders>
              <w:top w:val="nil"/>
              <w:left w:val="single" w:sz="24" w:space="0" w:color="2E95FF" w:themeColor="text2" w:themeTint="80"/>
              <w:bottom w:val="nil"/>
              <w:right w:val="single" w:sz="24" w:space="0" w:color="2E95FF" w:themeColor="text2" w:themeTint="80"/>
            </w:tcBorders>
          </w:tcPr>
          <w:p w14:paraId="369CD328"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54927B1C" w14:textId="4EBFFEBF" w:rsidR="0085228D" w:rsidRDefault="0085228D" w:rsidP="0085228D">
            <w:pPr>
              <w:spacing w:line="276" w:lineRule="auto"/>
              <w:rPr>
                <w:rFonts w:ascii="Source Sans Pro" w:hAnsi="Source Sans Pro"/>
              </w:rPr>
            </w:pPr>
            <w:r>
              <w:rPr>
                <w:rFonts w:ascii="Source Sans Pro" w:hAnsi="Source Sans Pro"/>
              </w:rPr>
              <w:t>VK</w:t>
            </w:r>
          </w:p>
        </w:tc>
        <w:tc>
          <w:tcPr>
            <w:tcW w:w="956" w:type="dxa"/>
            <w:tcBorders>
              <w:top w:val="single" w:sz="4" w:space="0" w:color="BFBFBF" w:themeColor="background1" w:themeShade="BF"/>
              <w:bottom w:val="single" w:sz="4" w:space="0" w:color="BFBFBF" w:themeColor="background1" w:themeShade="BF"/>
            </w:tcBorders>
          </w:tcPr>
          <w:p w14:paraId="46B92DD3" w14:textId="2E28214E" w:rsidR="0085228D" w:rsidRDefault="0085228D" w:rsidP="0085228D">
            <w:pPr>
              <w:spacing w:line="276" w:lineRule="auto"/>
              <w:rPr>
                <w:rFonts w:ascii="Source Sans Pro" w:hAnsi="Source Sans Pro"/>
              </w:rPr>
            </w:pPr>
            <w:r>
              <w:rPr>
                <w:rFonts w:ascii="Source Sans Pro" w:hAnsi="Source Sans Pro"/>
              </w:rPr>
              <w:t>yl</w:t>
            </w:r>
          </w:p>
        </w:tc>
        <w:tc>
          <w:tcPr>
            <w:tcW w:w="957" w:type="dxa"/>
            <w:tcBorders>
              <w:top w:val="single" w:sz="4" w:space="0" w:color="BFBFBF" w:themeColor="background1" w:themeShade="BF"/>
              <w:bottom w:val="single" w:sz="4" w:space="0" w:color="BFBFBF" w:themeColor="background1" w:themeShade="BF"/>
            </w:tcBorders>
          </w:tcPr>
          <w:p w14:paraId="7F2444B0" w14:textId="25024699" w:rsidR="0085228D" w:rsidRDefault="0085228D" w:rsidP="0085228D">
            <w:pPr>
              <w:spacing w:line="276" w:lineRule="auto"/>
              <w:rPr>
                <w:rFonts w:ascii="Source Sans Pro" w:hAnsi="Source Sans Pro"/>
              </w:rPr>
            </w:pPr>
            <w:r>
              <w:rPr>
                <w:rFonts w:ascii="Source Sans Pro" w:hAnsi="Source Sans Pro"/>
              </w:rPr>
              <w:t>ön</w:t>
            </w:r>
          </w:p>
        </w:tc>
        <w:tc>
          <w:tcPr>
            <w:tcW w:w="957" w:type="dxa"/>
            <w:tcBorders>
              <w:top w:val="single" w:sz="4" w:space="0" w:color="BFBFBF" w:themeColor="background1" w:themeShade="BF"/>
              <w:bottom w:val="single" w:sz="4" w:space="0" w:color="BFBFBF" w:themeColor="background1" w:themeShade="BF"/>
            </w:tcBorders>
          </w:tcPr>
          <w:p w14:paraId="2D6C0827" w14:textId="77777777" w:rsidR="0085228D" w:rsidRDefault="0085228D" w:rsidP="0085228D">
            <w:pPr>
              <w:spacing w:line="276" w:lineRule="auto"/>
              <w:rPr>
                <w:rFonts w:ascii="Source Sans Pro" w:hAnsi="Source Sans Pro"/>
              </w:rPr>
            </w:pPr>
          </w:p>
        </w:tc>
      </w:tr>
      <w:tr w:rsidR="0085228D" w:rsidRPr="005E33B1" w14:paraId="58804EFC" w14:textId="77777777" w:rsidTr="0085228D">
        <w:tc>
          <w:tcPr>
            <w:tcW w:w="988" w:type="dxa"/>
            <w:tcBorders>
              <w:top w:val="single" w:sz="4" w:space="0" w:color="BFBFBF" w:themeColor="background1" w:themeShade="BF"/>
              <w:bottom w:val="single" w:sz="4" w:space="0" w:color="BFBFBF" w:themeColor="background1" w:themeShade="BF"/>
            </w:tcBorders>
          </w:tcPr>
          <w:p w14:paraId="514609C0" w14:textId="0432937A" w:rsidR="0085228D"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06F0F141" w14:textId="67B6C43A" w:rsidR="0085228D" w:rsidRPr="005E33B1" w:rsidRDefault="0085228D" w:rsidP="0085228D">
            <w:pPr>
              <w:spacing w:line="276" w:lineRule="auto"/>
              <w:rPr>
                <w:rFonts w:ascii="Source Sans Pro" w:hAnsi="Source Sans Pro"/>
              </w:rPr>
            </w:pPr>
            <w:r>
              <w:rPr>
                <w:rFonts w:ascii="Source Sans Pro" w:hAnsi="Source Sans Pro"/>
              </w:rPr>
              <w:t>t</w:t>
            </w:r>
            <w:r w:rsidRPr="005E33B1">
              <w:rPr>
                <w:rFonts w:ascii="Source Sans Pro" w:hAnsi="Source Sans Pro"/>
              </w:rPr>
              <w:t>es</w:t>
            </w:r>
          </w:p>
        </w:tc>
        <w:tc>
          <w:tcPr>
            <w:tcW w:w="957" w:type="dxa"/>
            <w:tcBorders>
              <w:top w:val="single" w:sz="4" w:space="0" w:color="BFBFBF" w:themeColor="background1" w:themeShade="BF"/>
              <w:bottom w:val="single" w:sz="4" w:space="0" w:color="BFBFBF" w:themeColor="background1" w:themeShade="BF"/>
            </w:tcBorders>
          </w:tcPr>
          <w:p w14:paraId="646410AB" w14:textId="6992D7EF" w:rsidR="0085228D" w:rsidRPr="005E33B1" w:rsidRDefault="0085228D" w:rsidP="0085228D">
            <w:pPr>
              <w:spacing w:line="276" w:lineRule="auto"/>
              <w:rPr>
                <w:rFonts w:ascii="Source Sans Pro" w:hAnsi="Source Sans Pro"/>
              </w:rPr>
            </w:pPr>
            <w:r>
              <w:rPr>
                <w:rFonts w:ascii="Source Sans Pro" w:hAnsi="Source Sans Pro"/>
              </w:rPr>
              <w:t>bar</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6DE069F4" w14:textId="4172E296" w:rsidR="0085228D" w:rsidRDefault="0085228D" w:rsidP="0085228D">
            <w:pPr>
              <w:spacing w:line="276" w:lineRule="auto"/>
              <w:rPr>
                <w:rFonts w:ascii="Source Sans Pro" w:hAnsi="Source Sans Pro"/>
              </w:rPr>
            </w:pPr>
            <w:r>
              <w:rPr>
                <w:rFonts w:ascii="Source Sans Pro" w:hAnsi="Source Sans Pro"/>
              </w:rPr>
              <w:t>ber</w:t>
            </w:r>
          </w:p>
        </w:tc>
        <w:tc>
          <w:tcPr>
            <w:tcW w:w="790" w:type="dxa"/>
            <w:tcBorders>
              <w:top w:val="nil"/>
              <w:left w:val="single" w:sz="24" w:space="0" w:color="2E95FF" w:themeColor="text2" w:themeTint="80"/>
              <w:bottom w:val="nil"/>
              <w:right w:val="single" w:sz="24" w:space="0" w:color="2E95FF" w:themeColor="text2" w:themeTint="80"/>
            </w:tcBorders>
          </w:tcPr>
          <w:p w14:paraId="53848A54"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4BF74FCF" w14:textId="395D8358" w:rsidR="0085228D"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66B454E3" w14:textId="1289CFD8" w:rsidR="0085228D" w:rsidRDefault="0085228D" w:rsidP="0085228D">
            <w:pPr>
              <w:spacing w:line="276" w:lineRule="auto"/>
              <w:rPr>
                <w:rFonts w:ascii="Source Sans Pro" w:hAnsi="Source Sans Pro"/>
              </w:rPr>
            </w:pPr>
            <w:r>
              <w:rPr>
                <w:rFonts w:ascii="Source Sans Pro" w:hAnsi="Source Sans Pro"/>
              </w:rPr>
              <w:t>bor</w:t>
            </w:r>
          </w:p>
        </w:tc>
        <w:tc>
          <w:tcPr>
            <w:tcW w:w="957" w:type="dxa"/>
            <w:tcBorders>
              <w:top w:val="single" w:sz="4" w:space="0" w:color="BFBFBF" w:themeColor="background1" w:themeShade="BF"/>
              <w:bottom w:val="single" w:sz="4" w:space="0" w:color="BFBFBF" w:themeColor="background1" w:themeShade="BF"/>
            </w:tcBorders>
          </w:tcPr>
          <w:p w14:paraId="554D9CD1" w14:textId="06E1EB26" w:rsidR="0085228D" w:rsidRDefault="0085228D" w:rsidP="0085228D">
            <w:pPr>
              <w:spacing w:line="276" w:lineRule="auto"/>
              <w:rPr>
                <w:rFonts w:ascii="Source Sans Pro" w:hAnsi="Source Sans Pro"/>
              </w:rPr>
            </w:pPr>
            <w:r>
              <w:rPr>
                <w:rFonts w:ascii="Source Sans Pro" w:hAnsi="Source Sans Pro"/>
              </w:rPr>
              <w:t>min</w:t>
            </w:r>
          </w:p>
        </w:tc>
        <w:tc>
          <w:tcPr>
            <w:tcW w:w="957" w:type="dxa"/>
            <w:tcBorders>
              <w:top w:val="single" w:sz="4" w:space="0" w:color="BFBFBF" w:themeColor="background1" w:themeShade="BF"/>
              <w:bottom w:val="single" w:sz="4" w:space="0" w:color="BFBFBF" w:themeColor="background1" w:themeShade="BF"/>
            </w:tcBorders>
          </w:tcPr>
          <w:p w14:paraId="1D85DC6A" w14:textId="305735D8" w:rsidR="0085228D" w:rsidRDefault="0085228D" w:rsidP="0085228D">
            <w:pPr>
              <w:spacing w:line="276" w:lineRule="auto"/>
              <w:rPr>
                <w:rFonts w:ascii="Source Sans Pro" w:hAnsi="Source Sans Pro"/>
              </w:rPr>
            </w:pPr>
            <w:r>
              <w:rPr>
                <w:rFonts w:ascii="Source Sans Pro" w:hAnsi="Source Sans Pro"/>
              </w:rPr>
              <w:t>lek</w:t>
            </w:r>
          </w:p>
        </w:tc>
      </w:tr>
      <w:tr w:rsidR="0085228D" w:rsidRPr="005E33B1" w14:paraId="3E73B4D0" w14:textId="77777777" w:rsidTr="0085228D">
        <w:tc>
          <w:tcPr>
            <w:tcW w:w="988" w:type="dxa"/>
            <w:tcBorders>
              <w:top w:val="single" w:sz="4" w:space="0" w:color="BFBFBF" w:themeColor="background1" w:themeShade="BF"/>
              <w:bottom w:val="single" w:sz="4" w:space="0" w:color="BFBFBF" w:themeColor="background1" w:themeShade="BF"/>
            </w:tcBorders>
          </w:tcPr>
          <w:p w14:paraId="4D62FF00" w14:textId="18208E6B" w:rsidR="0085228D"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69DD7A97" w14:textId="7C35C847" w:rsidR="0085228D" w:rsidRPr="005E33B1" w:rsidRDefault="0085228D" w:rsidP="0085228D">
            <w:pPr>
              <w:spacing w:line="276" w:lineRule="auto"/>
              <w:rPr>
                <w:rFonts w:ascii="Source Sans Pro" w:hAnsi="Source Sans Pro"/>
              </w:rPr>
            </w:pPr>
            <w:r>
              <w:rPr>
                <w:rFonts w:ascii="Source Sans Pro" w:hAnsi="Source Sans Pro"/>
              </w:rPr>
              <w:t>kon</w:t>
            </w:r>
          </w:p>
        </w:tc>
        <w:tc>
          <w:tcPr>
            <w:tcW w:w="957" w:type="dxa"/>
            <w:tcBorders>
              <w:top w:val="single" w:sz="4" w:space="0" w:color="BFBFBF" w:themeColor="background1" w:themeShade="BF"/>
              <w:bottom w:val="single" w:sz="4" w:space="0" w:color="BFBFBF" w:themeColor="background1" w:themeShade="BF"/>
            </w:tcBorders>
          </w:tcPr>
          <w:p w14:paraId="70B4D9A8" w14:textId="7371B32E" w:rsidR="0085228D" w:rsidRPr="005E33B1" w:rsidRDefault="0085228D" w:rsidP="0085228D">
            <w:pPr>
              <w:spacing w:line="276" w:lineRule="auto"/>
              <w:rPr>
                <w:rFonts w:ascii="Source Sans Pro" w:hAnsi="Source Sans Pro"/>
              </w:rPr>
            </w:pPr>
            <w:r>
              <w:rPr>
                <w:rFonts w:ascii="Source Sans Pro" w:hAnsi="Source Sans Pro"/>
              </w:rPr>
              <w:t>rit</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650EE3F6" w14:textId="59C9172A" w:rsidR="0085228D" w:rsidRDefault="0085228D" w:rsidP="0085228D">
            <w:pPr>
              <w:spacing w:line="276" w:lineRule="auto"/>
              <w:rPr>
                <w:rFonts w:ascii="Source Sans Pro" w:hAnsi="Source Sans Pro"/>
              </w:rPr>
            </w:pPr>
            <w:r>
              <w:rPr>
                <w:rFonts w:ascii="Source Sans Pro" w:hAnsi="Source Sans Pro"/>
              </w:rPr>
              <w:t>n</w:t>
            </w:r>
            <w:r w:rsidRPr="005E33B1">
              <w:rPr>
                <w:rFonts w:ascii="Source Sans Pro" w:hAnsi="Source Sans Pro"/>
              </w:rPr>
              <w:t>e</w:t>
            </w:r>
            <w:r>
              <w:rPr>
                <w:rFonts w:ascii="Source Sans Pro" w:hAnsi="Source Sans Pro"/>
              </w:rPr>
              <w:t>r</w:t>
            </w:r>
          </w:p>
        </w:tc>
        <w:tc>
          <w:tcPr>
            <w:tcW w:w="790" w:type="dxa"/>
            <w:tcBorders>
              <w:top w:val="nil"/>
              <w:left w:val="single" w:sz="24" w:space="0" w:color="2E95FF" w:themeColor="text2" w:themeTint="80"/>
              <w:bottom w:val="nil"/>
              <w:right w:val="single" w:sz="24" w:space="0" w:color="2E95FF" w:themeColor="text2" w:themeTint="80"/>
            </w:tcBorders>
          </w:tcPr>
          <w:p w14:paraId="1E9C8B34"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29505308" w14:textId="1EBB9DAC" w:rsidR="0085228D" w:rsidRPr="005E33B1"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6575D06C" w14:textId="69BD96D5" w:rsidR="0085228D" w:rsidRDefault="0085228D" w:rsidP="0085228D">
            <w:pPr>
              <w:spacing w:line="276" w:lineRule="auto"/>
              <w:rPr>
                <w:rFonts w:ascii="Source Sans Pro" w:hAnsi="Source Sans Pro"/>
              </w:rPr>
            </w:pPr>
            <w:r w:rsidRPr="005E33B1">
              <w:rPr>
                <w:rFonts w:ascii="Source Sans Pro" w:hAnsi="Source Sans Pro"/>
              </w:rPr>
              <w:t>ma</w:t>
            </w:r>
            <w:r>
              <w:rPr>
                <w:rFonts w:ascii="Source Sans Pro" w:hAnsi="Source Sans Pro"/>
              </w:rPr>
              <w:t>t</w:t>
            </w:r>
          </w:p>
        </w:tc>
        <w:tc>
          <w:tcPr>
            <w:tcW w:w="957" w:type="dxa"/>
            <w:tcBorders>
              <w:top w:val="single" w:sz="4" w:space="0" w:color="BFBFBF" w:themeColor="background1" w:themeShade="BF"/>
              <w:bottom w:val="single" w:sz="4" w:space="0" w:color="BFBFBF" w:themeColor="background1" w:themeShade="BF"/>
            </w:tcBorders>
          </w:tcPr>
          <w:p w14:paraId="074C3DCC" w14:textId="18A9928A" w:rsidR="0085228D" w:rsidRDefault="0085228D" w:rsidP="0085228D">
            <w:pPr>
              <w:spacing w:line="276" w:lineRule="auto"/>
              <w:rPr>
                <w:rFonts w:ascii="Source Sans Pro" w:hAnsi="Source Sans Pro"/>
              </w:rPr>
            </w:pPr>
            <w:r>
              <w:rPr>
                <w:rFonts w:ascii="Source Sans Pro" w:hAnsi="Source Sans Pro"/>
              </w:rPr>
              <w:t>len</w:t>
            </w:r>
          </w:p>
        </w:tc>
        <w:tc>
          <w:tcPr>
            <w:tcW w:w="957" w:type="dxa"/>
            <w:tcBorders>
              <w:top w:val="single" w:sz="4" w:space="0" w:color="BFBFBF" w:themeColor="background1" w:themeShade="BF"/>
              <w:bottom w:val="single" w:sz="4" w:space="0" w:color="BFBFBF" w:themeColor="background1" w:themeShade="BF"/>
            </w:tcBorders>
          </w:tcPr>
          <w:p w14:paraId="12EB5E07" w14:textId="6A6C453E" w:rsidR="0085228D" w:rsidRDefault="0085228D" w:rsidP="0085228D">
            <w:pPr>
              <w:spacing w:line="276" w:lineRule="auto"/>
              <w:rPr>
                <w:rFonts w:ascii="Source Sans Pro" w:hAnsi="Source Sans Pro"/>
              </w:rPr>
            </w:pPr>
            <w:r>
              <w:rPr>
                <w:rFonts w:ascii="Source Sans Pro" w:hAnsi="Source Sans Pro"/>
              </w:rPr>
              <w:t>lön</w:t>
            </w:r>
          </w:p>
        </w:tc>
      </w:tr>
      <w:tr w:rsidR="0085228D" w:rsidRPr="005E33B1" w14:paraId="24E83201" w14:textId="77777777" w:rsidTr="0085228D">
        <w:tc>
          <w:tcPr>
            <w:tcW w:w="988" w:type="dxa"/>
            <w:tcBorders>
              <w:top w:val="single" w:sz="4" w:space="0" w:color="BFBFBF" w:themeColor="background1" w:themeShade="BF"/>
              <w:bottom w:val="single" w:sz="4" w:space="0" w:color="BFBFBF" w:themeColor="background1" w:themeShade="BF"/>
            </w:tcBorders>
          </w:tcPr>
          <w:p w14:paraId="77EC57B7" w14:textId="705446B6" w:rsidR="0085228D"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40EE049C" w14:textId="78F37CCC" w:rsidR="0085228D" w:rsidRPr="005E33B1" w:rsidRDefault="0085228D" w:rsidP="0085228D">
            <w:pPr>
              <w:spacing w:line="276" w:lineRule="auto"/>
              <w:rPr>
                <w:rFonts w:ascii="Source Sans Pro" w:hAnsi="Source Sans Pro"/>
              </w:rPr>
            </w:pPr>
            <w:r>
              <w:rPr>
                <w:rFonts w:ascii="Source Sans Pro" w:hAnsi="Source Sans Pro"/>
              </w:rPr>
              <w:t>not</w:t>
            </w:r>
          </w:p>
        </w:tc>
        <w:tc>
          <w:tcPr>
            <w:tcW w:w="957" w:type="dxa"/>
            <w:tcBorders>
              <w:top w:val="single" w:sz="4" w:space="0" w:color="BFBFBF" w:themeColor="background1" w:themeShade="BF"/>
              <w:bottom w:val="single" w:sz="4" w:space="0" w:color="BFBFBF" w:themeColor="background1" w:themeShade="BF"/>
            </w:tcBorders>
          </w:tcPr>
          <w:p w14:paraId="0633BB8D" w14:textId="129F1183" w:rsidR="0085228D" w:rsidRPr="005E33B1" w:rsidRDefault="0085228D" w:rsidP="0085228D">
            <w:pPr>
              <w:spacing w:line="276" w:lineRule="auto"/>
              <w:rPr>
                <w:rFonts w:ascii="Source Sans Pro" w:hAnsi="Source Sans Pro"/>
              </w:rPr>
            </w:pPr>
            <w:r>
              <w:rPr>
                <w:rFonts w:ascii="Source Sans Pro" w:hAnsi="Source Sans Pro"/>
              </w:rPr>
              <w:t>bör</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09AED2C3" w14:textId="024E59BD" w:rsidR="0085228D" w:rsidRDefault="0085228D" w:rsidP="0085228D">
            <w:pPr>
              <w:spacing w:line="276" w:lineRule="auto"/>
              <w:rPr>
                <w:rFonts w:ascii="Source Sans Pro" w:hAnsi="Source Sans Pro"/>
              </w:rPr>
            </w:pPr>
            <w:r>
              <w:rPr>
                <w:rFonts w:ascii="Source Sans Pro" w:hAnsi="Source Sans Pro"/>
              </w:rPr>
              <w:t>rös</w:t>
            </w:r>
          </w:p>
        </w:tc>
        <w:tc>
          <w:tcPr>
            <w:tcW w:w="790" w:type="dxa"/>
            <w:tcBorders>
              <w:top w:val="nil"/>
              <w:left w:val="single" w:sz="24" w:space="0" w:color="2E95FF" w:themeColor="text2" w:themeTint="80"/>
              <w:bottom w:val="nil"/>
              <w:right w:val="single" w:sz="24" w:space="0" w:color="2E95FF" w:themeColor="text2" w:themeTint="80"/>
            </w:tcBorders>
          </w:tcPr>
          <w:p w14:paraId="51327DFF"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2A4AF2C6" w14:textId="76951ACF" w:rsidR="0085228D"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1C88AB75" w14:textId="098E11BB" w:rsidR="0085228D" w:rsidRDefault="0085228D" w:rsidP="0085228D">
            <w:pPr>
              <w:spacing w:line="276" w:lineRule="auto"/>
              <w:rPr>
                <w:rFonts w:ascii="Source Sans Pro" w:hAnsi="Source Sans Pro"/>
              </w:rPr>
            </w:pPr>
            <w:r>
              <w:rPr>
                <w:rFonts w:ascii="Source Sans Pro" w:hAnsi="Source Sans Pro"/>
              </w:rPr>
              <w:t>nöt</w:t>
            </w:r>
          </w:p>
        </w:tc>
        <w:tc>
          <w:tcPr>
            <w:tcW w:w="957" w:type="dxa"/>
            <w:tcBorders>
              <w:top w:val="single" w:sz="4" w:space="0" w:color="BFBFBF" w:themeColor="background1" w:themeShade="BF"/>
              <w:bottom w:val="single" w:sz="4" w:space="0" w:color="BFBFBF" w:themeColor="background1" w:themeShade="BF"/>
            </w:tcBorders>
          </w:tcPr>
          <w:p w14:paraId="12D841B5" w14:textId="73AFF918" w:rsidR="0085228D" w:rsidRDefault="0085228D" w:rsidP="0085228D">
            <w:pPr>
              <w:spacing w:line="276" w:lineRule="auto"/>
              <w:rPr>
                <w:rFonts w:ascii="Source Sans Pro" w:hAnsi="Source Sans Pro"/>
              </w:rPr>
            </w:pPr>
            <w:r>
              <w:rPr>
                <w:rFonts w:ascii="Source Sans Pro" w:hAnsi="Source Sans Pro"/>
              </w:rPr>
              <w:t>söt</w:t>
            </w:r>
          </w:p>
        </w:tc>
        <w:tc>
          <w:tcPr>
            <w:tcW w:w="957" w:type="dxa"/>
            <w:tcBorders>
              <w:top w:val="single" w:sz="4" w:space="0" w:color="BFBFBF" w:themeColor="background1" w:themeShade="BF"/>
              <w:bottom w:val="single" w:sz="4" w:space="0" w:color="BFBFBF" w:themeColor="background1" w:themeShade="BF"/>
            </w:tcBorders>
          </w:tcPr>
          <w:p w14:paraId="0D5D7F72" w14:textId="11639EB1" w:rsidR="0085228D" w:rsidRDefault="0085228D" w:rsidP="0085228D">
            <w:pPr>
              <w:spacing w:line="276" w:lineRule="auto"/>
              <w:rPr>
                <w:rFonts w:ascii="Source Sans Pro" w:hAnsi="Source Sans Pro"/>
              </w:rPr>
            </w:pPr>
            <w:r>
              <w:rPr>
                <w:rFonts w:ascii="Source Sans Pro" w:hAnsi="Source Sans Pro"/>
              </w:rPr>
              <w:t>kub</w:t>
            </w:r>
          </w:p>
        </w:tc>
      </w:tr>
      <w:tr w:rsidR="0085228D" w:rsidRPr="005E33B1" w14:paraId="6EFBB0CB" w14:textId="77777777" w:rsidTr="0085228D">
        <w:tc>
          <w:tcPr>
            <w:tcW w:w="988" w:type="dxa"/>
            <w:tcBorders>
              <w:top w:val="single" w:sz="4" w:space="0" w:color="BFBFBF" w:themeColor="background1" w:themeShade="BF"/>
              <w:bottom w:val="single" w:sz="4" w:space="0" w:color="BFBFBF" w:themeColor="background1" w:themeShade="BF"/>
            </w:tcBorders>
          </w:tcPr>
          <w:p w14:paraId="62718544" w14:textId="77777777" w:rsidR="0085228D" w:rsidRPr="005E33B1"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38127E76" w14:textId="77777777" w:rsidR="0085228D" w:rsidRPr="005E33B1" w:rsidRDefault="0085228D" w:rsidP="0085228D">
            <w:pPr>
              <w:spacing w:line="276" w:lineRule="auto"/>
              <w:rPr>
                <w:rFonts w:ascii="Source Sans Pro" w:hAnsi="Source Sans Pro"/>
              </w:rPr>
            </w:pPr>
            <w:r w:rsidRPr="005E33B1">
              <w:rPr>
                <w:rFonts w:ascii="Source Sans Pro" w:hAnsi="Source Sans Pro"/>
              </w:rPr>
              <w:t>r</w:t>
            </w:r>
            <w:r>
              <w:rPr>
                <w:rFonts w:ascii="Source Sans Pro" w:hAnsi="Source Sans Pro"/>
              </w:rPr>
              <w:t>ök</w:t>
            </w:r>
          </w:p>
        </w:tc>
        <w:tc>
          <w:tcPr>
            <w:tcW w:w="957" w:type="dxa"/>
            <w:tcBorders>
              <w:top w:val="single" w:sz="4" w:space="0" w:color="BFBFBF" w:themeColor="background1" w:themeShade="BF"/>
              <w:bottom w:val="single" w:sz="4" w:space="0" w:color="BFBFBF" w:themeColor="background1" w:themeShade="BF"/>
            </w:tcBorders>
          </w:tcPr>
          <w:p w14:paraId="388A38E7" w14:textId="77777777" w:rsidR="0085228D" w:rsidRPr="005E33B1" w:rsidRDefault="0085228D" w:rsidP="0085228D">
            <w:pPr>
              <w:spacing w:line="276" w:lineRule="auto"/>
              <w:rPr>
                <w:rFonts w:ascii="Source Sans Pro" w:hAnsi="Source Sans Pro"/>
              </w:rPr>
            </w:pPr>
            <w:r w:rsidRPr="005E33B1">
              <w:rPr>
                <w:rFonts w:ascii="Source Sans Pro" w:hAnsi="Source Sans Pro"/>
              </w:rPr>
              <w:t>r</w:t>
            </w:r>
            <w:r>
              <w:rPr>
                <w:rFonts w:ascii="Source Sans Pro" w:hAnsi="Source Sans Pro"/>
              </w:rPr>
              <w:t>yk</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29B5CD10" w14:textId="77777777" w:rsidR="0085228D" w:rsidRPr="005E33B1" w:rsidRDefault="0085228D" w:rsidP="0085228D">
            <w:pPr>
              <w:spacing w:line="276" w:lineRule="auto"/>
              <w:rPr>
                <w:rFonts w:ascii="Source Sans Pro" w:hAnsi="Source Sans Pro"/>
              </w:rPr>
            </w:pPr>
            <w:r>
              <w:rPr>
                <w:rFonts w:ascii="Source Sans Pro" w:hAnsi="Source Sans Pro"/>
              </w:rPr>
              <w:t>bus</w:t>
            </w:r>
          </w:p>
        </w:tc>
        <w:tc>
          <w:tcPr>
            <w:tcW w:w="790" w:type="dxa"/>
            <w:tcBorders>
              <w:top w:val="nil"/>
              <w:left w:val="single" w:sz="24" w:space="0" w:color="2E95FF" w:themeColor="text2" w:themeTint="80"/>
              <w:bottom w:val="nil"/>
              <w:right w:val="single" w:sz="24" w:space="0" w:color="2E95FF" w:themeColor="text2" w:themeTint="80"/>
            </w:tcBorders>
          </w:tcPr>
          <w:p w14:paraId="59AB9DFE"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5F783A46" w14:textId="191870C9" w:rsidR="0085228D"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5882328E" w14:textId="1850667B" w:rsidR="0085228D" w:rsidRDefault="0085228D" w:rsidP="0085228D">
            <w:pPr>
              <w:spacing w:line="276" w:lineRule="auto"/>
              <w:rPr>
                <w:rFonts w:ascii="Source Sans Pro" w:hAnsi="Source Sans Pro"/>
              </w:rPr>
            </w:pPr>
            <w:r>
              <w:rPr>
                <w:rFonts w:ascii="Source Sans Pro" w:hAnsi="Source Sans Pro"/>
              </w:rPr>
              <w:t>sök</w:t>
            </w:r>
          </w:p>
        </w:tc>
        <w:tc>
          <w:tcPr>
            <w:tcW w:w="957" w:type="dxa"/>
            <w:tcBorders>
              <w:top w:val="single" w:sz="4" w:space="0" w:color="BFBFBF" w:themeColor="background1" w:themeShade="BF"/>
              <w:bottom w:val="single" w:sz="4" w:space="0" w:color="BFBFBF" w:themeColor="background1" w:themeShade="BF"/>
            </w:tcBorders>
          </w:tcPr>
          <w:p w14:paraId="3E889BCE" w14:textId="422675CE" w:rsidR="0085228D" w:rsidRPr="005E33B1" w:rsidRDefault="0085228D" w:rsidP="0085228D">
            <w:pPr>
              <w:spacing w:line="276" w:lineRule="auto"/>
              <w:rPr>
                <w:rFonts w:ascii="Source Sans Pro" w:hAnsi="Source Sans Pro"/>
              </w:rPr>
            </w:pPr>
            <w:r>
              <w:rPr>
                <w:rFonts w:ascii="Source Sans Pro" w:hAnsi="Source Sans Pro"/>
              </w:rPr>
              <w:t>bär</w:t>
            </w:r>
            <w:r w:rsidRPr="005E33B1">
              <w:rPr>
                <w:rFonts w:ascii="Source Sans Pro" w:hAnsi="Source Sans Pro"/>
              </w:rPr>
              <w:t xml:space="preserve"> </w:t>
            </w:r>
          </w:p>
        </w:tc>
        <w:tc>
          <w:tcPr>
            <w:tcW w:w="957" w:type="dxa"/>
            <w:tcBorders>
              <w:top w:val="single" w:sz="4" w:space="0" w:color="BFBFBF" w:themeColor="background1" w:themeShade="BF"/>
              <w:bottom w:val="single" w:sz="4" w:space="0" w:color="BFBFBF" w:themeColor="background1" w:themeShade="BF"/>
            </w:tcBorders>
          </w:tcPr>
          <w:p w14:paraId="19CE0222" w14:textId="3952068B" w:rsidR="0085228D" w:rsidRPr="005E33B1" w:rsidRDefault="0085228D" w:rsidP="0085228D">
            <w:pPr>
              <w:spacing w:line="276" w:lineRule="auto"/>
              <w:rPr>
                <w:rFonts w:ascii="Source Sans Pro" w:hAnsi="Source Sans Pro"/>
              </w:rPr>
            </w:pPr>
            <w:r>
              <w:rPr>
                <w:rFonts w:ascii="Source Sans Pro" w:hAnsi="Source Sans Pro"/>
              </w:rPr>
              <w:t>sik</w:t>
            </w:r>
          </w:p>
        </w:tc>
      </w:tr>
      <w:tr w:rsidR="0085228D" w:rsidRPr="005E33B1" w14:paraId="684DED56" w14:textId="77777777" w:rsidTr="0085228D">
        <w:tc>
          <w:tcPr>
            <w:tcW w:w="988" w:type="dxa"/>
            <w:tcBorders>
              <w:top w:val="single" w:sz="4" w:space="0" w:color="BFBFBF" w:themeColor="background1" w:themeShade="BF"/>
              <w:bottom w:val="single" w:sz="4" w:space="0" w:color="BFBFBF" w:themeColor="background1" w:themeShade="BF"/>
            </w:tcBorders>
          </w:tcPr>
          <w:p w14:paraId="48BA5AF9" w14:textId="77777777" w:rsidR="0085228D" w:rsidRPr="005E33B1"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3040ECA2" w14:textId="77777777" w:rsidR="0085228D" w:rsidRPr="005E33B1" w:rsidRDefault="0085228D" w:rsidP="0085228D">
            <w:pPr>
              <w:spacing w:line="276" w:lineRule="auto"/>
              <w:rPr>
                <w:rFonts w:ascii="Source Sans Pro" w:hAnsi="Source Sans Pro"/>
              </w:rPr>
            </w:pPr>
            <w:r>
              <w:rPr>
                <w:rFonts w:ascii="Source Sans Pro" w:hAnsi="Source Sans Pro"/>
              </w:rPr>
              <w:t>bö</w:t>
            </w:r>
            <w:r w:rsidRPr="005E33B1">
              <w:rPr>
                <w:rFonts w:ascii="Source Sans Pro" w:hAnsi="Source Sans Pro"/>
              </w:rPr>
              <w:t>r</w:t>
            </w:r>
          </w:p>
        </w:tc>
        <w:tc>
          <w:tcPr>
            <w:tcW w:w="957" w:type="dxa"/>
            <w:tcBorders>
              <w:top w:val="single" w:sz="4" w:space="0" w:color="BFBFBF" w:themeColor="background1" w:themeShade="BF"/>
              <w:bottom w:val="single" w:sz="4" w:space="0" w:color="BFBFBF" w:themeColor="background1" w:themeShade="BF"/>
            </w:tcBorders>
          </w:tcPr>
          <w:p w14:paraId="45C2C517" w14:textId="77777777" w:rsidR="0085228D" w:rsidRPr="005E33B1" w:rsidRDefault="0085228D" w:rsidP="0085228D">
            <w:pPr>
              <w:spacing w:line="276" w:lineRule="auto"/>
              <w:rPr>
                <w:rFonts w:ascii="Source Sans Pro" w:hAnsi="Source Sans Pro"/>
              </w:rPr>
            </w:pPr>
            <w:r>
              <w:rPr>
                <w:rFonts w:ascii="Source Sans Pro" w:hAnsi="Source Sans Pro"/>
              </w:rPr>
              <w:t>ty</w:t>
            </w:r>
            <w:r w:rsidRPr="005E33B1">
              <w:rPr>
                <w:rFonts w:ascii="Source Sans Pro" w:hAnsi="Source Sans Pro"/>
              </w:rPr>
              <w:t>r</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5C0FCCB5" w14:textId="77777777" w:rsidR="0085228D" w:rsidRPr="005E33B1" w:rsidRDefault="0085228D" w:rsidP="0085228D">
            <w:pPr>
              <w:spacing w:line="276" w:lineRule="auto"/>
              <w:rPr>
                <w:rFonts w:ascii="Source Sans Pro" w:hAnsi="Source Sans Pro"/>
              </w:rPr>
            </w:pPr>
            <w:r w:rsidRPr="005E33B1">
              <w:rPr>
                <w:rFonts w:ascii="Source Sans Pro" w:hAnsi="Source Sans Pro"/>
              </w:rPr>
              <w:t>s</w:t>
            </w:r>
            <w:r>
              <w:rPr>
                <w:rFonts w:ascii="Source Sans Pro" w:hAnsi="Source Sans Pro"/>
              </w:rPr>
              <w:t>yn</w:t>
            </w:r>
          </w:p>
        </w:tc>
        <w:tc>
          <w:tcPr>
            <w:tcW w:w="790" w:type="dxa"/>
            <w:tcBorders>
              <w:top w:val="nil"/>
              <w:left w:val="single" w:sz="24" w:space="0" w:color="2E95FF" w:themeColor="text2" w:themeTint="80"/>
              <w:bottom w:val="nil"/>
              <w:right w:val="single" w:sz="24" w:space="0" w:color="2E95FF" w:themeColor="text2" w:themeTint="80"/>
            </w:tcBorders>
          </w:tcPr>
          <w:p w14:paraId="4B889376"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6979794D" w14:textId="27D90459" w:rsidR="0085228D"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759A4317" w14:textId="2260751C" w:rsidR="0085228D" w:rsidRDefault="0085228D" w:rsidP="0085228D">
            <w:pPr>
              <w:spacing w:line="276" w:lineRule="auto"/>
              <w:rPr>
                <w:rFonts w:ascii="Source Sans Pro" w:hAnsi="Source Sans Pro"/>
              </w:rPr>
            </w:pPr>
            <w:r>
              <w:rPr>
                <w:rFonts w:ascii="Source Sans Pro" w:hAnsi="Source Sans Pro"/>
              </w:rPr>
              <w:t>bot</w:t>
            </w:r>
          </w:p>
        </w:tc>
        <w:tc>
          <w:tcPr>
            <w:tcW w:w="957" w:type="dxa"/>
            <w:tcBorders>
              <w:top w:val="single" w:sz="4" w:space="0" w:color="BFBFBF" w:themeColor="background1" w:themeShade="BF"/>
              <w:bottom w:val="single" w:sz="4" w:space="0" w:color="BFBFBF" w:themeColor="background1" w:themeShade="BF"/>
            </w:tcBorders>
          </w:tcPr>
          <w:p w14:paraId="652D3549" w14:textId="15DA5FCF" w:rsidR="0085228D" w:rsidRPr="005E33B1" w:rsidRDefault="0085228D" w:rsidP="0085228D">
            <w:pPr>
              <w:spacing w:line="276" w:lineRule="auto"/>
              <w:rPr>
                <w:rFonts w:ascii="Source Sans Pro" w:hAnsi="Source Sans Pro"/>
              </w:rPr>
            </w:pPr>
            <w:r>
              <w:rPr>
                <w:rFonts w:ascii="Source Sans Pro" w:hAnsi="Source Sans Pro"/>
              </w:rPr>
              <w:t>bås</w:t>
            </w:r>
          </w:p>
        </w:tc>
        <w:tc>
          <w:tcPr>
            <w:tcW w:w="957" w:type="dxa"/>
            <w:tcBorders>
              <w:top w:val="single" w:sz="4" w:space="0" w:color="BFBFBF" w:themeColor="background1" w:themeShade="BF"/>
              <w:bottom w:val="single" w:sz="4" w:space="0" w:color="BFBFBF" w:themeColor="background1" w:themeShade="BF"/>
            </w:tcBorders>
          </w:tcPr>
          <w:p w14:paraId="12622330" w14:textId="42CDCDE3" w:rsidR="0085228D" w:rsidRPr="005E33B1" w:rsidRDefault="0085228D" w:rsidP="0085228D">
            <w:pPr>
              <w:spacing w:line="276" w:lineRule="auto"/>
              <w:rPr>
                <w:rFonts w:ascii="Source Sans Pro" w:hAnsi="Source Sans Pro"/>
              </w:rPr>
            </w:pPr>
            <w:r>
              <w:rPr>
                <w:rFonts w:ascii="Source Sans Pro" w:hAnsi="Source Sans Pro"/>
              </w:rPr>
              <w:t>lök</w:t>
            </w:r>
          </w:p>
        </w:tc>
      </w:tr>
      <w:tr w:rsidR="0085228D" w:rsidRPr="005E33B1" w14:paraId="60645EE2" w14:textId="77777777" w:rsidTr="0085228D">
        <w:tc>
          <w:tcPr>
            <w:tcW w:w="988" w:type="dxa"/>
            <w:tcBorders>
              <w:top w:val="single" w:sz="4" w:space="0" w:color="BFBFBF" w:themeColor="background1" w:themeShade="BF"/>
              <w:bottom w:val="single" w:sz="4" w:space="0" w:color="BFBFBF" w:themeColor="background1" w:themeShade="BF"/>
            </w:tcBorders>
          </w:tcPr>
          <w:p w14:paraId="327348B6" w14:textId="77777777" w:rsidR="0085228D" w:rsidRPr="005E33B1"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0BB939F3" w14:textId="0477BF67" w:rsidR="0085228D" w:rsidRPr="005E33B1" w:rsidRDefault="0085228D" w:rsidP="0085228D">
            <w:pPr>
              <w:spacing w:line="276" w:lineRule="auto"/>
              <w:rPr>
                <w:rFonts w:ascii="Source Sans Pro" w:hAnsi="Source Sans Pro"/>
              </w:rPr>
            </w:pPr>
            <w:r w:rsidRPr="005E33B1">
              <w:rPr>
                <w:rFonts w:ascii="Source Sans Pro" w:hAnsi="Source Sans Pro"/>
              </w:rPr>
              <w:t>m</w:t>
            </w:r>
            <w:r>
              <w:rPr>
                <w:rFonts w:ascii="Source Sans Pro" w:hAnsi="Source Sans Pro"/>
              </w:rPr>
              <w:t>å</w:t>
            </w:r>
            <w:r w:rsidRPr="005E33B1">
              <w:rPr>
                <w:rFonts w:ascii="Source Sans Pro" w:hAnsi="Source Sans Pro"/>
              </w:rPr>
              <w:t>l</w:t>
            </w:r>
          </w:p>
        </w:tc>
        <w:tc>
          <w:tcPr>
            <w:tcW w:w="957" w:type="dxa"/>
            <w:tcBorders>
              <w:top w:val="single" w:sz="4" w:space="0" w:color="BFBFBF" w:themeColor="background1" w:themeShade="BF"/>
              <w:bottom w:val="single" w:sz="4" w:space="0" w:color="BFBFBF" w:themeColor="background1" w:themeShade="BF"/>
            </w:tcBorders>
          </w:tcPr>
          <w:p w14:paraId="5BF0CBDC" w14:textId="00F67E7B" w:rsidR="0085228D" w:rsidRPr="005E33B1" w:rsidRDefault="0085228D" w:rsidP="0085228D">
            <w:pPr>
              <w:spacing w:line="276" w:lineRule="auto"/>
              <w:rPr>
                <w:rFonts w:ascii="Source Sans Pro" w:hAnsi="Source Sans Pro"/>
              </w:rPr>
            </w:pPr>
            <w:r w:rsidRPr="005E33B1">
              <w:rPr>
                <w:rFonts w:ascii="Source Sans Pro" w:hAnsi="Source Sans Pro"/>
              </w:rPr>
              <w:t>m</w:t>
            </w:r>
            <w:r>
              <w:rPr>
                <w:rFonts w:ascii="Source Sans Pro" w:hAnsi="Source Sans Pro"/>
              </w:rPr>
              <w:t>ä</w:t>
            </w:r>
            <w:r w:rsidRPr="005E33B1">
              <w:rPr>
                <w:rFonts w:ascii="Source Sans Pro" w:hAnsi="Source Sans Pro"/>
              </w:rPr>
              <w:t>l</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3FC993AF" w14:textId="0B5EE0AC" w:rsidR="0085228D" w:rsidRPr="005E33B1" w:rsidRDefault="0085228D" w:rsidP="0085228D">
            <w:pPr>
              <w:spacing w:line="276" w:lineRule="auto"/>
              <w:rPr>
                <w:rFonts w:ascii="Source Sans Pro" w:hAnsi="Source Sans Pro"/>
              </w:rPr>
            </w:pPr>
            <w:r w:rsidRPr="005E33B1">
              <w:rPr>
                <w:rFonts w:ascii="Source Sans Pro" w:hAnsi="Source Sans Pro"/>
              </w:rPr>
              <w:t>m</w:t>
            </w:r>
            <w:r>
              <w:rPr>
                <w:rFonts w:ascii="Source Sans Pro" w:hAnsi="Source Sans Pro"/>
              </w:rPr>
              <w:t>y</w:t>
            </w:r>
            <w:r w:rsidRPr="005E33B1">
              <w:rPr>
                <w:rFonts w:ascii="Source Sans Pro" w:hAnsi="Source Sans Pro"/>
              </w:rPr>
              <w:t>s</w:t>
            </w:r>
          </w:p>
        </w:tc>
        <w:tc>
          <w:tcPr>
            <w:tcW w:w="790" w:type="dxa"/>
            <w:tcBorders>
              <w:top w:val="nil"/>
              <w:left w:val="single" w:sz="24" w:space="0" w:color="2E95FF" w:themeColor="text2" w:themeTint="80"/>
              <w:bottom w:val="nil"/>
              <w:right w:val="single" w:sz="24" w:space="0" w:color="2E95FF" w:themeColor="text2" w:themeTint="80"/>
            </w:tcBorders>
          </w:tcPr>
          <w:p w14:paraId="4ECFB1CD"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5D45B1FC" w14:textId="518DFA7F" w:rsidR="0085228D"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33337578" w14:textId="742F7FC6" w:rsidR="0085228D" w:rsidRDefault="0085228D" w:rsidP="0085228D">
            <w:pPr>
              <w:spacing w:line="276" w:lineRule="auto"/>
              <w:rPr>
                <w:rFonts w:ascii="Source Sans Pro" w:hAnsi="Source Sans Pro"/>
              </w:rPr>
            </w:pPr>
            <w:r>
              <w:rPr>
                <w:rFonts w:ascii="Source Sans Pro" w:hAnsi="Source Sans Pro"/>
              </w:rPr>
              <w:t>lat</w:t>
            </w:r>
          </w:p>
        </w:tc>
        <w:tc>
          <w:tcPr>
            <w:tcW w:w="957" w:type="dxa"/>
            <w:tcBorders>
              <w:top w:val="single" w:sz="4" w:space="0" w:color="BFBFBF" w:themeColor="background1" w:themeShade="BF"/>
              <w:bottom w:val="single" w:sz="4" w:space="0" w:color="BFBFBF" w:themeColor="background1" w:themeShade="BF"/>
            </w:tcBorders>
          </w:tcPr>
          <w:p w14:paraId="582E4EB7" w14:textId="2508A813" w:rsidR="0085228D" w:rsidRPr="005E33B1" w:rsidRDefault="0085228D" w:rsidP="0085228D">
            <w:pPr>
              <w:spacing w:line="276" w:lineRule="auto"/>
              <w:rPr>
                <w:rFonts w:ascii="Source Sans Pro" w:hAnsi="Source Sans Pro"/>
              </w:rPr>
            </w:pPr>
            <w:r>
              <w:rPr>
                <w:rFonts w:ascii="Source Sans Pro" w:hAnsi="Source Sans Pro"/>
              </w:rPr>
              <w:t>rak</w:t>
            </w:r>
          </w:p>
        </w:tc>
        <w:tc>
          <w:tcPr>
            <w:tcW w:w="957" w:type="dxa"/>
            <w:tcBorders>
              <w:top w:val="single" w:sz="4" w:space="0" w:color="BFBFBF" w:themeColor="background1" w:themeShade="BF"/>
              <w:bottom w:val="single" w:sz="4" w:space="0" w:color="BFBFBF" w:themeColor="background1" w:themeShade="BF"/>
            </w:tcBorders>
          </w:tcPr>
          <w:p w14:paraId="038E9F52" w14:textId="294BC388" w:rsidR="0085228D" w:rsidRPr="005E33B1" w:rsidRDefault="0085228D" w:rsidP="0085228D">
            <w:pPr>
              <w:spacing w:line="276" w:lineRule="auto"/>
              <w:rPr>
                <w:rFonts w:ascii="Source Sans Pro" w:hAnsi="Source Sans Pro"/>
              </w:rPr>
            </w:pPr>
            <w:r>
              <w:rPr>
                <w:rFonts w:ascii="Source Sans Pro" w:hAnsi="Source Sans Pro"/>
              </w:rPr>
              <w:t>bil</w:t>
            </w:r>
          </w:p>
        </w:tc>
      </w:tr>
      <w:tr w:rsidR="0085228D" w:rsidRPr="005E33B1" w14:paraId="0E8F15E5" w14:textId="77777777" w:rsidTr="0085228D">
        <w:tc>
          <w:tcPr>
            <w:tcW w:w="988" w:type="dxa"/>
            <w:tcBorders>
              <w:top w:val="single" w:sz="4" w:space="0" w:color="BFBFBF" w:themeColor="background1" w:themeShade="BF"/>
              <w:bottom w:val="single" w:sz="4" w:space="0" w:color="BFBFBF" w:themeColor="background1" w:themeShade="BF"/>
            </w:tcBorders>
          </w:tcPr>
          <w:p w14:paraId="0598E151" w14:textId="77777777" w:rsidR="0085228D" w:rsidRPr="005E33B1"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55089267" w14:textId="52F3D294" w:rsidR="0085228D" w:rsidRPr="005E33B1" w:rsidRDefault="0085228D" w:rsidP="0085228D">
            <w:pPr>
              <w:spacing w:line="276" w:lineRule="auto"/>
              <w:rPr>
                <w:rFonts w:ascii="Source Sans Pro" w:hAnsi="Source Sans Pro"/>
              </w:rPr>
            </w:pPr>
            <w:r>
              <w:rPr>
                <w:rFonts w:ascii="Source Sans Pro" w:hAnsi="Source Sans Pro"/>
              </w:rPr>
              <w:t>ny</w:t>
            </w:r>
            <w:r w:rsidRPr="005E33B1">
              <w:rPr>
                <w:rFonts w:ascii="Source Sans Pro" w:hAnsi="Source Sans Pro"/>
              </w:rPr>
              <w:t>s</w:t>
            </w:r>
          </w:p>
        </w:tc>
        <w:tc>
          <w:tcPr>
            <w:tcW w:w="957" w:type="dxa"/>
            <w:tcBorders>
              <w:top w:val="single" w:sz="4" w:space="0" w:color="BFBFBF" w:themeColor="background1" w:themeShade="BF"/>
              <w:bottom w:val="single" w:sz="4" w:space="0" w:color="BFBFBF" w:themeColor="background1" w:themeShade="BF"/>
            </w:tcBorders>
          </w:tcPr>
          <w:p w14:paraId="44E5592D" w14:textId="69E3768A" w:rsidR="0085228D" w:rsidRPr="005E33B1" w:rsidRDefault="0085228D" w:rsidP="0085228D">
            <w:pPr>
              <w:spacing w:line="276" w:lineRule="auto"/>
              <w:rPr>
                <w:rFonts w:ascii="Source Sans Pro" w:hAnsi="Source Sans Pro"/>
              </w:rPr>
            </w:pPr>
            <w:r>
              <w:rPr>
                <w:rFonts w:ascii="Source Sans Pro" w:hAnsi="Source Sans Pro"/>
              </w:rPr>
              <w:t>lok</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2D9AF26F" w14:textId="75082862" w:rsidR="0085228D" w:rsidRPr="005E33B1" w:rsidRDefault="0085228D" w:rsidP="0085228D">
            <w:pPr>
              <w:spacing w:line="276" w:lineRule="auto"/>
              <w:rPr>
                <w:rFonts w:ascii="Source Sans Pro" w:hAnsi="Source Sans Pro"/>
              </w:rPr>
            </w:pPr>
            <w:r w:rsidRPr="005E33B1">
              <w:rPr>
                <w:rFonts w:ascii="Source Sans Pro" w:hAnsi="Source Sans Pro"/>
              </w:rPr>
              <w:t>r</w:t>
            </w:r>
            <w:r>
              <w:rPr>
                <w:rFonts w:ascii="Source Sans Pro" w:hAnsi="Source Sans Pro"/>
              </w:rPr>
              <w:t>u</w:t>
            </w:r>
            <w:r w:rsidRPr="005E33B1">
              <w:rPr>
                <w:rFonts w:ascii="Source Sans Pro" w:hAnsi="Source Sans Pro"/>
              </w:rPr>
              <w:t>s</w:t>
            </w:r>
          </w:p>
        </w:tc>
        <w:tc>
          <w:tcPr>
            <w:tcW w:w="790" w:type="dxa"/>
            <w:tcBorders>
              <w:top w:val="nil"/>
              <w:left w:val="single" w:sz="24" w:space="0" w:color="2E95FF" w:themeColor="text2" w:themeTint="80"/>
              <w:bottom w:val="nil"/>
              <w:right w:val="single" w:sz="24" w:space="0" w:color="2E95FF" w:themeColor="text2" w:themeTint="80"/>
            </w:tcBorders>
          </w:tcPr>
          <w:p w14:paraId="3A546F56"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3EEF611A" w14:textId="10E4F33F" w:rsidR="0085228D"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2C53530F" w14:textId="55C9EF55" w:rsidR="0085228D" w:rsidRDefault="0085228D" w:rsidP="0085228D">
            <w:pPr>
              <w:spacing w:line="276" w:lineRule="auto"/>
              <w:rPr>
                <w:rFonts w:ascii="Source Sans Pro" w:hAnsi="Source Sans Pro"/>
              </w:rPr>
            </w:pPr>
            <w:r>
              <w:rPr>
                <w:rFonts w:ascii="Source Sans Pro" w:hAnsi="Source Sans Pro"/>
              </w:rPr>
              <w:t>lös</w:t>
            </w:r>
          </w:p>
        </w:tc>
        <w:tc>
          <w:tcPr>
            <w:tcW w:w="957" w:type="dxa"/>
            <w:tcBorders>
              <w:top w:val="single" w:sz="4" w:space="0" w:color="BFBFBF" w:themeColor="background1" w:themeShade="BF"/>
              <w:bottom w:val="single" w:sz="4" w:space="0" w:color="BFBFBF" w:themeColor="background1" w:themeShade="BF"/>
            </w:tcBorders>
          </w:tcPr>
          <w:p w14:paraId="13A62BE9" w14:textId="525FDD5B" w:rsidR="0085228D" w:rsidRPr="005E33B1" w:rsidRDefault="0085228D" w:rsidP="0085228D">
            <w:pPr>
              <w:spacing w:line="276" w:lineRule="auto"/>
              <w:rPr>
                <w:rFonts w:ascii="Source Sans Pro" w:hAnsi="Source Sans Pro"/>
              </w:rPr>
            </w:pPr>
            <w:r>
              <w:rPr>
                <w:rFonts w:ascii="Source Sans Pro" w:hAnsi="Source Sans Pro"/>
              </w:rPr>
              <w:t>lur</w:t>
            </w:r>
          </w:p>
        </w:tc>
        <w:tc>
          <w:tcPr>
            <w:tcW w:w="957" w:type="dxa"/>
            <w:tcBorders>
              <w:top w:val="single" w:sz="4" w:space="0" w:color="BFBFBF" w:themeColor="background1" w:themeShade="BF"/>
              <w:bottom w:val="single" w:sz="4" w:space="0" w:color="BFBFBF" w:themeColor="background1" w:themeShade="BF"/>
            </w:tcBorders>
          </w:tcPr>
          <w:p w14:paraId="68EF4BBB" w14:textId="6E202697" w:rsidR="0085228D" w:rsidRPr="005E33B1" w:rsidRDefault="0085228D" w:rsidP="0085228D">
            <w:pPr>
              <w:spacing w:line="276" w:lineRule="auto"/>
              <w:rPr>
                <w:rFonts w:ascii="Source Sans Pro" w:hAnsi="Source Sans Pro"/>
              </w:rPr>
            </w:pPr>
            <w:r>
              <w:rPr>
                <w:rFonts w:ascii="Source Sans Pro" w:hAnsi="Source Sans Pro"/>
              </w:rPr>
              <w:t>sak</w:t>
            </w:r>
          </w:p>
        </w:tc>
      </w:tr>
      <w:tr w:rsidR="0085228D" w:rsidRPr="005E33B1" w14:paraId="5E44493D" w14:textId="77777777" w:rsidTr="0085228D">
        <w:tc>
          <w:tcPr>
            <w:tcW w:w="988" w:type="dxa"/>
            <w:tcBorders>
              <w:top w:val="single" w:sz="4" w:space="0" w:color="BFBFBF" w:themeColor="background1" w:themeShade="BF"/>
              <w:bottom w:val="single" w:sz="4" w:space="0" w:color="BFBFBF" w:themeColor="background1" w:themeShade="BF"/>
            </w:tcBorders>
          </w:tcPr>
          <w:p w14:paraId="2247BCBF" w14:textId="77777777" w:rsidR="0085228D" w:rsidRPr="005E33B1"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3520BAF6" w14:textId="7C97EB03" w:rsidR="0085228D" w:rsidRPr="005E33B1" w:rsidRDefault="0085228D" w:rsidP="0085228D">
            <w:pPr>
              <w:spacing w:line="276" w:lineRule="auto"/>
              <w:rPr>
                <w:rFonts w:ascii="Source Sans Pro" w:hAnsi="Source Sans Pro"/>
              </w:rPr>
            </w:pPr>
            <w:r w:rsidRPr="005E33B1">
              <w:rPr>
                <w:rFonts w:ascii="Source Sans Pro" w:hAnsi="Source Sans Pro"/>
              </w:rPr>
              <w:t>m</w:t>
            </w:r>
            <w:r>
              <w:rPr>
                <w:rFonts w:ascii="Source Sans Pro" w:hAnsi="Source Sans Pro"/>
              </w:rPr>
              <w:t>ås</w:t>
            </w:r>
          </w:p>
        </w:tc>
        <w:tc>
          <w:tcPr>
            <w:tcW w:w="957" w:type="dxa"/>
            <w:tcBorders>
              <w:top w:val="single" w:sz="4" w:space="0" w:color="BFBFBF" w:themeColor="background1" w:themeShade="BF"/>
              <w:bottom w:val="single" w:sz="4" w:space="0" w:color="BFBFBF" w:themeColor="background1" w:themeShade="BF"/>
            </w:tcBorders>
          </w:tcPr>
          <w:p w14:paraId="43B14576" w14:textId="3B4CC19A" w:rsidR="0085228D" w:rsidRPr="005E33B1" w:rsidRDefault="0085228D" w:rsidP="0085228D">
            <w:pPr>
              <w:spacing w:line="276" w:lineRule="auto"/>
              <w:rPr>
                <w:rFonts w:ascii="Source Sans Pro" w:hAnsi="Source Sans Pro"/>
              </w:rPr>
            </w:pPr>
            <w:r w:rsidRPr="005E33B1">
              <w:rPr>
                <w:rFonts w:ascii="Source Sans Pro" w:hAnsi="Source Sans Pro"/>
              </w:rPr>
              <w:t>m</w:t>
            </w:r>
            <w:r>
              <w:rPr>
                <w:rFonts w:ascii="Source Sans Pro" w:hAnsi="Source Sans Pro"/>
              </w:rPr>
              <w:t>ät</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02C28E65" w14:textId="0496D929" w:rsidR="0085228D" w:rsidRPr="005E33B1" w:rsidRDefault="0085228D" w:rsidP="0085228D">
            <w:pPr>
              <w:spacing w:line="276" w:lineRule="auto"/>
              <w:rPr>
                <w:rFonts w:ascii="Source Sans Pro" w:hAnsi="Source Sans Pro"/>
              </w:rPr>
            </w:pPr>
            <w:r w:rsidRPr="005E33B1">
              <w:rPr>
                <w:rFonts w:ascii="Source Sans Pro" w:hAnsi="Source Sans Pro"/>
              </w:rPr>
              <w:t>m</w:t>
            </w:r>
            <w:r>
              <w:rPr>
                <w:rFonts w:ascii="Source Sans Pro" w:hAnsi="Source Sans Pro"/>
              </w:rPr>
              <w:t>yt</w:t>
            </w:r>
          </w:p>
        </w:tc>
        <w:tc>
          <w:tcPr>
            <w:tcW w:w="790" w:type="dxa"/>
            <w:tcBorders>
              <w:top w:val="nil"/>
              <w:left w:val="single" w:sz="24" w:space="0" w:color="2E95FF" w:themeColor="text2" w:themeTint="80"/>
              <w:bottom w:val="nil"/>
              <w:right w:val="single" w:sz="24" w:space="0" w:color="2E95FF" w:themeColor="text2" w:themeTint="80"/>
            </w:tcBorders>
          </w:tcPr>
          <w:p w14:paraId="35576E19"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6F81D4EA" w14:textId="543FF99A" w:rsidR="0085228D" w:rsidRPr="005E33B1"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7CDD79F3" w14:textId="006CF864" w:rsidR="0085228D" w:rsidRDefault="0085228D" w:rsidP="0085228D">
            <w:pPr>
              <w:spacing w:line="276" w:lineRule="auto"/>
              <w:rPr>
                <w:rFonts w:ascii="Source Sans Pro" w:hAnsi="Source Sans Pro"/>
              </w:rPr>
            </w:pPr>
            <w:r w:rsidRPr="005E33B1">
              <w:rPr>
                <w:rFonts w:ascii="Source Sans Pro" w:hAnsi="Source Sans Pro"/>
              </w:rPr>
              <w:t>r</w:t>
            </w:r>
            <w:r>
              <w:rPr>
                <w:rFonts w:ascii="Source Sans Pro" w:hAnsi="Source Sans Pro"/>
              </w:rPr>
              <w:t>i</w:t>
            </w:r>
            <w:r w:rsidRPr="005E33B1">
              <w:rPr>
                <w:rFonts w:ascii="Source Sans Pro" w:hAnsi="Source Sans Pro"/>
              </w:rPr>
              <w:t>s</w:t>
            </w:r>
          </w:p>
        </w:tc>
        <w:tc>
          <w:tcPr>
            <w:tcW w:w="957" w:type="dxa"/>
            <w:tcBorders>
              <w:top w:val="single" w:sz="4" w:space="0" w:color="BFBFBF" w:themeColor="background1" w:themeShade="BF"/>
              <w:bottom w:val="single" w:sz="4" w:space="0" w:color="BFBFBF" w:themeColor="background1" w:themeShade="BF"/>
            </w:tcBorders>
          </w:tcPr>
          <w:p w14:paraId="579C6780" w14:textId="17B8AF56" w:rsidR="0085228D" w:rsidRPr="005E33B1" w:rsidRDefault="0085228D" w:rsidP="0085228D">
            <w:pPr>
              <w:spacing w:line="276" w:lineRule="auto"/>
              <w:rPr>
                <w:rFonts w:ascii="Source Sans Pro" w:hAnsi="Source Sans Pro"/>
              </w:rPr>
            </w:pPr>
            <w:r w:rsidRPr="005E33B1">
              <w:rPr>
                <w:rFonts w:ascii="Source Sans Pro" w:hAnsi="Source Sans Pro"/>
              </w:rPr>
              <w:t>l</w:t>
            </w:r>
            <w:r>
              <w:rPr>
                <w:rFonts w:ascii="Source Sans Pro" w:hAnsi="Source Sans Pro"/>
              </w:rPr>
              <w:t>å</w:t>
            </w:r>
            <w:r w:rsidRPr="005E33B1">
              <w:rPr>
                <w:rFonts w:ascii="Source Sans Pro" w:hAnsi="Source Sans Pro"/>
              </w:rPr>
              <w:t>r</w:t>
            </w:r>
          </w:p>
        </w:tc>
        <w:tc>
          <w:tcPr>
            <w:tcW w:w="957" w:type="dxa"/>
            <w:tcBorders>
              <w:top w:val="single" w:sz="4" w:space="0" w:color="BFBFBF" w:themeColor="background1" w:themeShade="BF"/>
              <w:bottom w:val="single" w:sz="4" w:space="0" w:color="BFBFBF" w:themeColor="background1" w:themeShade="BF"/>
            </w:tcBorders>
          </w:tcPr>
          <w:p w14:paraId="263B6C73" w14:textId="34392B50" w:rsidR="0085228D" w:rsidRPr="005E33B1" w:rsidRDefault="0085228D" w:rsidP="0085228D">
            <w:pPr>
              <w:spacing w:line="276" w:lineRule="auto"/>
              <w:rPr>
                <w:rFonts w:ascii="Source Sans Pro" w:hAnsi="Source Sans Pro"/>
              </w:rPr>
            </w:pPr>
            <w:r>
              <w:rPr>
                <w:rFonts w:ascii="Source Sans Pro" w:hAnsi="Source Sans Pro"/>
              </w:rPr>
              <w:t>tub</w:t>
            </w:r>
          </w:p>
        </w:tc>
      </w:tr>
      <w:tr w:rsidR="0085228D" w:rsidRPr="005E33B1" w14:paraId="3555902F" w14:textId="77777777" w:rsidTr="0085228D">
        <w:tc>
          <w:tcPr>
            <w:tcW w:w="988" w:type="dxa"/>
            <w:tcBorders>
              <w:top w:val="single" w:sz="4" w:space="0" w:color="BFBFBF" w:themeColor="background1" w:themeShade="BF"/>
              <w:bottom w:val="single" w:sz="4" w:space="0" w:color="BFBFBF" w:themeColor="background1" w:themeShade="BF"/>
            </w:tcBorders>
          </w:tcPr>
          <w:p w14:paraId="0D2A5699" w14:textId="77777777" w:rsidR="0085228D" w:rsidRPr="005E33B1"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2C48F3F7" w14:textId="0BD9ACBE" w:rsidR="0085228D" w:rsidRPr="005E33B1" w:rsidRDefault="0085228D" w:rsidP="0085228D">
            <w:pPr>
              <w:spacing w:line="276" w:lineRule="auto"/>
              <w:rPr>
                <w:rFonts w:ascii="Source Sans Pro" w:hAnsi="Source Sans Pro"/>
              </w:rPr>
            </w:pPr>
            <w:r>
              <w:rPr>
                <w:rFonts w:ascii="Source Sans Pro" w:hAnsi="Source Sans Pro"/>
              </w:rPr>
              <w:t>sen</w:t>
            </w:r>
          </w:p>
        </w:tc>
        <w:tc>
          <w:tcPr>
            <w:tcW w:w="957" w:type="dxa"/>
            <w:tcBorders>
              <w:top w:val="single" w:sz="4" w:space="0" w:color="BFBFBF" w:themeColor="background1" w:themeShade="BF"/>
              <w:bottom w:val="single" w:sz="4" w:space="0" w:color="BFBFBF" w:themeColor="background1" w:themeShade="BF"/>
            </w:tcBorders>
          </w:tcPr>
          <w:p w14:paraId="05C4100B" w14:textId="45E6366A" w:rsidR="0085228D" w:rsidRPr="005E33B1" w:rsidRDefault="0085228D" w:rsidP="0085228D">
            <w:pPr>
              <w:spacing w:line="276" w:lineRule="auto"/>
              <w:rPr>
                <w:rFonts w:ascii="Source Sans Pro" w:hAnsi="Source Sans Pro"/>
              </w:rPr>
            </w:pPr>
            <w:r>
              <w:rPr>
                <w:rFonts w:ascii="Source Sans Pro" w:hAnsi="Source Sans Pro"/>
              </w:rPr>
              <w:t>ren</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4DA82A25" w14:textId="30533FC0" w:rsidR="0085228D" w:rsidRPr="005E33B1" w:rsidRDefault="0085228D" w:rsidP="0085228D">
            <w:pPr>
              <w:spacing w:line="276" w:lineRule="auto"/>
              <w:rPr>
                <w:rFonts w:ascii="Source Sans Pro" w:hAnsi="Source Sans Pro"/>
              </w:rPr>
            </w:pPr>
            <w:r>
              <w:rPr>
                <w:rFonts w:ascii="Source Sans Pro" w:hAnsi="Source Sans Pro"/>
              </w:rPr>
              <w:t>bas</w:t>
            </w:r>
          </w:p>
        </w:tc>
        <w:tc>
          <w:tcPr>
            <w:tcW w:w="790" w:type="dxa"/>
            <w:tcBorders>
              <w:top w:val="nil"/>
              <w:left w:val="single" w:sz="24" w:space="0" w:color="2E95FF" w:themeColor="text2" w:themeTint="80"/>
              <w:bottom w:val="nil"/>
              <w:right w:val="single" w:sz="24" w:space="0" w:color="2E95FF" w:themeColor="text2" w:themeTint="80"/>
            </w:tcBorders>
          </w:tcPr>
          <w:p w14:paraId="67DEF72E"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2E11F1F3" w14:textId="76279729" w:rsidR="0085228D"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4765B777" w14:textId="62D204E0" w:rsidR="0085228D" w:rsidRDefault="0085228D" w:rsidP="0085228D">
            <w:pPr>
              <w:spacing w:line="276" w:lineRule="auto"/>
              <w:rPr>
                <w:rFonts w:ascii="Source Sans Pro" w:hAnsi="Source Sans Pro"/>
              </w:rPr>
            </w:pPr>
            <w:r>
              <w:rPr>
                <w:rFonts w:ascii="Source Sans Pro" w:hAnsi="Source Sans Pro"/>
              </w:rPr>
              <w:t>nos</w:t>
            </w:r>
          </w:p>
        </w:tc>
        <w:tc>
          <w:tcPr>
            <w:tcW w:w="957" w:type="dxa"/>
            <w:tcBorders>
              <w:top w:val="single" w:sz="4" w:space="0" w:color="BFBFBF" w:themeColor="background1" w:themeShade="BF"/>
              <w:bottom w:val="single" w:sz="4" w:space="0" w:color="BFBFBF" w:themeColor="background1" w:themeShade="BF"/>
            </w:tcBorders>
          </w:tcPr>
          <w:p w14:paraId="243C2AE5" w14:textId="2610BA36" w:rsidR="0085228D" w:rsidRPr="005E33B1" w:rsidRDefault="0085228D" w:rsidP="0085228D">
            <w:pPr>
              <w:spacing w:line="276" w:lineRule="auto"/>
              <w:rPr>
                <w:rFonts w:ascii="Source Sans Pro" w:hAnsi="Source Sans Pro"/>
              </w:rPr>
            </w:pPr>
            <w:r>
              <w:rPr>
                <w:rFonts w:ascii="Source Sans Pro" w:hAnsi="Source Sans Pro"/>
              </w:rPr>
              <w:t>rån</w:t>
            </w:r>
          </w:p>
        </w:tc>
        <w:tc>
          <w:tcPr>
            <w:tcW w:w="957" w:type="dxa"/>
            <w:tcBorders>
              <w:top w:val="single" w:sz="4" w:space="0" w:color="BFBFBF" w:themeColor="background1" w:themeShade="BF"/>
              <w:bottom w:val="single" w:sz="4" w:space="0" w:color="BFBFBF" w:themeColor="background1" w:themeShade="BF"/>
            </w:tcBorders>
          </w:tcPr>
          <w:p w14:paraId="334664CA" w14:textId="0F5D6C5C" w:rsidR="0085228D" w:rsidRPr="005E33B1" w:rsidRDefault="0085228D" w:rsidP="0085228D">
            <w:pPr>
              <w:spacing w:line="276" w:lineRule="auto"/>
              <w:rPr>
                <w:rFonts w:ascii="Source Sans Pro" w:hAnsi="Source Sans Pro"/>
              </w:rPr>
            </w:pPr>
            <w:r>
              <w:rPr>
                <w:rFonts w:ascii="Source Sans Pro" w:hAnsi="Source Sans Pro"/>
              </w:rPr>
              <w:t>mat</w:t>
            </w:r>
          </w:p>
        </w:tc>
      </w:tr>
      <w:tr w:rsidR="0085228D" w:rsidRPr="005E33B1" w14:paraId="2C0AD787" w14:textId="77777777" w:rsidTr="0085228D">
        <w:tc>
          <w:tcPr>
            <w:tcW w:w="988" w:type="dxa"/>
            <w:tcBorders>
              <w:top w:val="single" w:sz="4" w:space="0" w:color="BFBFBF" w:themeColor="background1" w:themeShade="BF"/>
              <w:bottom w:val="single" w:sz="4" w:space="0" w:color="BFBFBF" w:themeColor="background1" w:themeShade="BF"/>
            </w:tcBorders>
          </w:tcPr>
          <w:p w14:paraId="1096F4E1" w14:textId="77777777" w:rsidR="0085228D" w:rsidRPr="005E33B1"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0A3D2027" w14:textId="77777777" w:rsidR="0085228D" w:rsidRPr="005E33B1" w:rsidRDefault="0085228D" w:rsidP="0085228D">
            <w:pPr>
              <w:spacing w:line="276" w:lineRule="auto"/>
              <w:rPr>
                <w:rFonts w:ascii="Source Sans Pro" w:hAnsi="Source Sans Pro"/>
              </w:rPr>
            </w:pPr>
            <w:r>
              <w:rPr>
                <w:rFonts w:ascii="Source Sans Pro" w:hAnsi="Source Sans Pro"/>
              </w:rPr>
              <w:t>bö</w:t>
            </w:r>
            <w:r w:rsidRPr="005E33B1">
              <w:rPr>
                <w:rFonts w:ascii="Source Sans Pro" w:hAnsi="Source Sans Pro"/>
              </w:rPr>
              <w:t>l</w:t>
            </w:r>
          </w:p>
        </w:tc>
        <w:tc>
          <w:tcPr>
            <w:tcW w:w="957" w:type="dxa"/>
            <w:tcBorders>
              <w:top w:val="single" w:sz="4" w:space="0" w:color="BFBFBF" w:themeColor="background1" w:themeShade="BF"/>
              <w:bottom w:val="single" w:sz="4" w:space="0" w:color="BFBFBF" w:themeColor="background1" w:themeShade="BF"/>
            </w:tcBorders>
          </w:tcPr>
          <w:p w14:paraId="6607256C" w14:textId="77777777" w:rsidR="0085228D" w:rsidRPr="005E33B1" w:rsidRDefault="0085228D" w:rsidP="0085228D">
            <w:pPr>
              <w:spacing w:line="276" w:lineRule="auto"/>
              <w:rPr>
                <w:rFonts w:ascii="Source Sans Pro" w:hAnsi="Source Sans Pro"/>
              </w:rPr>
            </w:pPr>
            <w:r w:rsidRPr="005E33B1">
              <w:rPr>
                <w:rFonts w:ascii="Source Sans Pro" w:hAnsi="Source Sans Pro"/>
              </w:rPr>
              <w:t>r</w:t>
            </w:r>
            <w:r>
              <w:rPr>
                <w:rFonts w:ascii="Source Sans Pro" w:hAnsi="Source Sans Pro"/>
              </w:rPr>
              <w:t>öt</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3B339559" w14:textId="77777777" w:rsidR="0085228D" w:rsidRPr="005E33B1" w:rsidRDefault="0085228D" w:rsidP="0085228D">
            <w:pPr>
              <w:spacing w:line="276" w:lineRule="auto"/>
              <w:rPr>
                <w:rFonts w:ascii="Source Sans Pro" w:hAnsi="Source Sans Pro"/>
              </w:rPr>
            </w:pPr>
            <w:r>
              <w:rPr>
                <w:rFonts w:ascii="Source Sans Pro" w:hAnsi="Source Sans Pro"/>
              </w:rPr>
              <w:t>tår</w:t>
            </w:r>
          </w:p>
        </w:tc>
        <w:tc>
          <w:tcPr>
            <w:tcW w:w="790" w:type="dxa"/>
            <w:tcBorders>
              <w:top w:val="nil"/>
              <w:left w:val="single" w:sz="24" w:space="0" w:color="2E95FF" w:themeColor="text2" w:themeTint="80"/>
              <w:bottom w:val="nil"/>
              <w:right w:val="single" w:sz="24" w:space="0" w:color="2E95FF" w:themeColor="text2" w:themeTint="80"/>
            </w:tcBorders>
          </w:tcPr>
          <w:p w14:paraId="53E9DC83"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0174D2BA" w14:textId="6FBD8024" w:rsidR="0085228D"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164A13F6" w14:textId="017BB253" w:rsidR="0085228D" w:rsidRDefault="0085228D" w:rsidP="0085228D">
            <w:pPr>
              <w:spacing w:line="276" w:lineRule="auto"/>
              <w:rPr>
                <w:rFonts w:ascii="Source Sans Pro" w:hAnsi="Source Sans Pro"/>
              </w:rPr>
            </w:pPr>
            <w:r>
              <w:rPr>
                <w:rFonts w:ascii="Source Sans Pro" w:hAnsi="Source Sans Pro"/>
              </w:rPr>
              <w:t>nås</w:t>
            </w:r>
          </w:p>
        </w:tc>
        <w:tc>
          <w:tcPr>
            <w:tcW w:w="957" w:type="dxa"/>
            <w:tcBorders>
              <w:top w:val="single" w:sz="4" w:space="0" w:color="BFBFBF" w:themeColor="background1" w:themeShade="BF"/>
              <w:bottom w:val="single" w:sz="4" w:space="0" w:color="BFBFBF" w:themeColor="background1" w:themeShade="BF"/>
            </w:tcBorders>
          </w:tcPr>
          <w:p w14:paraId="44F54D80" w14:textId="3A0CC0B8" w:rsidR="0085228D" w:rsidRPr="005E33B1" w:rsidRDefault="0085228D" w:rsidP="0085228D">
            <w:pPr>
              <w:spacing w:line="276" w:lineRule="auto"/>
              <w:rPr>
                <w:rFonts w:ascii="Source Sans Pro" w:hAnsi="Source Sans Pro"/>
              </w:rPr>
            </w:pPr>
            <w:r>
              <w:rPr>
                <w:rFonts w:ascii="Source Sans Pro" w:hAnsi="Source Sans Pro"/>
              </w:rPr>
              <w:t>tån</w:t>
            </w:r>
          </w:p>
        </w:tc>
        <w:tc>
          <w:tcPr>
            <w:tcW w:w="957" w:type="dxa"/>
            <w:tcBorders>
              <w:top w:val="single" w:sz="4" w:space="0" w:color="BFBFBF" w:themeColor="background1" w:themeShade="BF"/>
              <w:bottom w:val="single" w:sz="4" w:space="0" w:color="BFBFBF" w:themeColor="background1" w:themeShade="BF"/>
            </w:tcBorders>
          </w:tcPr>
          <w:p w14:paraId="11AAFCFF" w14:textId="5E1E08B4" w:rsidR="0085228D" w:rsidRPr="005E33B1" w:rsidRDefault="0085228D" w:rsidP="0085228D">
            <w:pPr>
              <w:spacing w:line="276" w:lineRule="auto"/>
              <w:rPr>
                <w:rFonts w:ascii="Source Sans Pro" w:hAnsi="Source Sans Pro"/>
              </w:rPr>
            </w:pPr>
            <w:r>
              <w:rPr>
                <w:rFonts w:ascii="Source Sans Pro" w:hAnsi="Source Sans Pro"/>
              </w:rPr>
              <w:t>tam</w:t>
            </w:r>
          </w:p>
        </w:tc>
      </w:tr>
      <w:tr w:rsidR="0085228D" w:rsidRPr="005E33B1" w14:paraId="0912422B" w14:textId="77777777" w:rsidTr="0085228D">
        <w:tc>
          <w:tcPr>
            <w:tcW w:w="988" w:type="dxa"/>
            <w:tcBorders>
              <w:top w:val="single" w:sz="4" w:space="0" w:color="BFBFBF" w:themeColor="background1" w:themeShade="BF"/>
              <w:bottom w:val="single" w:sz="4" w:space="0" w:color="BFBFBF" w:themeColor="background1" w:themeShade="BF"/>
            </w:tcBorders>
          </w:tcPr>
          <w:p w14:paraId="36FB0E8A" w14:textId="77777777" w:rsidR="0085228D" w:rsidRPr="005E33B1"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58699C52" w14:textId="77777777" w:rsidR="0085228D" w:rsidRPr="005E33B1" w:rsidRDefault="0085228D" w:rsidP="0085228D">
            <w:pPr>
              <w:spacing w:line="276" w:lineRule="auto"/>
              <w:rPr>
                <w:rFonts w:ascii="Source Sans Pro" w:hAnsi="Source Sans Pro"/>
              </w:rPr>
            </w:pPr>
            <w:r>
              <w:rPr>
                <w:rFonts w:ascii="Source Sans Pro" w:hAnsi="Source Sans Pro"/>
              </w:rPr>
              <w:t>nös</w:t>
            </w:r>
          </w:p>
        </w:tc>
        <w:tc>
          <w:tcPr>
            <w:tcW w:w="957" w:type="dxa"/>
            <w:tcBorders>
              <w:top w:val="single" w:sz="4" w:space="0" w:color="BFBFBF" w:themeColor="background1" w:themeShade="BF"/>
              <w:bottom w:val="single" w:sz="4" w:space="0" w:color="BFBFBF" w:themeColor="background1" w:themeShade="BF"/>
            </w:tcBorders>
          </w:tcPr>
          <w:p w14:paraId="669EEDF9" w14:textId="77777777" w:rsidR="0085228D" w:rsidRPr="005E33B1" w:rsidRDefault="0085228D" w:rsidP="0085228D">
            <w:pPr>
              <w:spacing w:line="276" w:lineRule="auto"/>
              <w:rPr>
                <w:rFonts w:ascii="Source Sans Pro" w:hAnsi="Source Sans Pro"/>
              </w:rPr>
            </w:pPr>
            <w:r>
              <w:rPr>
                <w:rFonts w:ascii="Source Sans Pro" w:hAnsi="Source Sans Pro"/>
              </w:rPr>
              <w:t>bön</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7A1C50C8" w14:textId="77777777" w:rsidR="0085228D" w:rsidRPr="005E33B1" w:rsidRDefault="0085228D" w:rsidP="0085228D">
            <w:pPr>
              <w:spacing w:line="276" w:lineRule="auto"/>
              <w:rPr>
                <w:rFonts w:ascii="Source Sans Pro" w:hAnsi="Source Sans Pro"/>
              </w:rPr>
            </w:pPr>
            <w:r>
              <w:rPr>
                <w:rFonts w:ascii="Source Sans Pro" w:hAnsi="Source Sans Pro"/>
              </w:rPr>
              <w:t>rät</w:t>
            </w:r>
          </w:p>
        </w:tc>
        <w:tc>
          <w:tcPr>
            <w:tcW w:w="790" w:type="dxa"/>
            <w:tcBorders>
              <w:top w:val="nil"/>
              <w:left w:val="single" w:sz="24" w:space="0" w:color="2E95FF" w:themeColor="text2" w:themeTint="80"/>
              <w:bottom w:val="nil"/>
              <w:right w:val="single" w:sz="24" w:space="0" w:color="2E95FF" w:themeColor="text2" w:themeTint="80"/>
            </w:tcBorders>
          </w:tcPr>
          <w:p w14:paraId="79495532"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112D095A" w14:textId="4DBD7BF5" w:rsidR="0085228D"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33DB555C" w14:textId="79C4E25D" w:rsidR="0085228D" w:rsidRDefault="0085228D" w:rsidP="0085228D">
            <w:pPr>
              <w:spacing w:line="276" w:lineRule="auto"/>
              <w:rPr>
                <w:rFonts w:ascii="Source Sans Pro" w:hAnsi="Source Sans Pro"/>
              </w:rPr>
            </w:pPr>
            <w:r>
              <w:rPr>
                <w:rFonts w:ascii="Source Sans Pro" w:hAnsi="Source Sans Pro"/>
              </w:rPr>
              <w:t>når</w:t>
            </w:r>
          </w:p>
        </w:tc>
        <w:tc>
          <w:tcPr>
            <w:tcW w:w="957" w:type="dxa"/>
            <w:tcBorders>
              <w:top w:val="single" w:sz="4" w:space="0" w:color="BFBFBF" w:themeColor="background1" w:themeShade="BF"/>
              <w:bottom w:val="single" w:sz="4" w:space="0" w:color="BFBFBF" w:themeColor="background1" w:themeShade="BF"/>
            </w:tcBorders>
          </w:tcPr>
          <w:p w14:paraId="2B53F501" w14:textId="32EC71ED" w:rsidR="0085228D" w:rsidRPr="005E33B1" w:rsidRDefault="0085228D" w:rsidP="0085228D">
            <w:pPr>
              <w:spacing w:line="276" w:lineRule="auto"/>
              <w:rPr>
                <w:rFonts w:ascii="Source Sans Pro" w:hAnsi="Source Sans Pro"/>
              </w:rPr>
            </w:pPr>
            <w:r>
              <w:rPr>
                <w:rFonts w:ascii="Source Sans Pro" w:hAnsi="Source Sans Pro"/>
              </w:rPr>
              <w:t>ryt</w:t>
            </w:r>
          </w:p>
        </w:tc>
        <w:tc>
          <w:tcPr>
            <w:tcW w:w="957" w:type="dxa"/>
            <w:tcBorders>
              <w:top w:val="single" w:sz="4" w:space="0" w:color="BFBFBF" w:themeColor="background1" w:themeShade="BF"/>
              <w:bottom w:val="single" w:sz="4" w:space="0" w:color="BFBFBF" w:themeColor="background1" w:themeShade="BF"/>
            </w:tcBorders>
          </w:tcPr>
          <w:p w14:paraId="4EEAF3DD" w14:textId="1400A4BB" w:rsidR="0085228D" w:rsidRPr="005E33B1" w:rsidRDefault="0085228D" w:rsidP="0085228D">
            <w:pPr>
              <w:spacing w:line="276" w:lineRule="auto"/>
              <w:rPr>
                <w:rFonts w:ascii="Source Sans Pro" w:hAnsi="Source Sans Pro"/>
              </w:rPr>
            </w:pPr>
            <w:r>
              <w:rPr>
                <w:rFonts w:ascii="Source Sans Pro" w:hAnsi="Source Sans Pro"/>
              </w:rPr>
              <w:t>mot</w:t>
            </w:r>
          </w:p>
        </w:tc>
      </w:tr>
      <w:tr w:rsidR="0085228D" w:rsidRPr="005E33B1" w14:paraId="6E574212" w14:textId="77777777" w:rsidTr="0085228D">
        <w:tc>
          <w:tcPr>
            <w:tcW w:w="988" w:type="dxa"/>
            <w:tcBorders>
              <w:top w:val="single" w:sz="4" w:space="0" w:color="BFBFBF" w:themeColor="background1" w:themeShade="BF"/>
              <w:bottom w:val="single" w:sz="4" w:space="0" w:color="BFBFBF" w:themeColor="background1" w:themeShade="BF"/>
            </w:tcBorders>
          </w:tcPr>
          <w:p w14:paraId="1C811D87" w14:textId="77777777" w:rsidR="0085228D" w:rsidRPr="005E33B1"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20567679" w14:textId="50181388" w:rsidR="0085228D" w:rsidRPr="005E33B1" w:rsidRDefault="0085228D" w:rsidP="0085228D">
            <w:pPr>
              <w:spacing w:line="276" w:lineRule="auto"/>
              <w:rPr>
                <w:rFonts w:ascii="Source Sans Pro" w:hAnsi="Source Sans Pro"/>
              </w:rPr>
            </w:pPr>
            <w:r>
              <w:rPr>
                <w:rFonts w:ascii="Source Sans Pro" w:hAnsi="Source Sans Pro"/>
              </w:rPr>
              <w:t>tik</w:t>
            </w:r>
          </w:p>
        </w:tc>
        <w:tc>
          <w:tcPr>
            <w:tcW w:w="957" w:type="dxa"/>
            <w:tcBorders>
              <w:top w:val="single" w:sz="4" w:space="0" w:color="BFBFBF" w:themeColor="background1" w:themeShade="BF"/>
              <w:bottom w:val="single" w:sz="4" w:space="0" w:color="BFBFBF" w:themeColor="background1" w:themeShade="BF"/>
            </w:tcBorders>
          </w:tcPr>
          <w:p w14:paraId="300BBCCD" w14:textId="4905E549" w:rsidR="0085228D" w:rsidRPr="005E33B1" w:rsidRDefault="0085228D" w:rsidP="0085228D">
            <w:pPr>
              <w:spacing w:line="276" w:lineRule="auto"/>
              <w:rPr>
                <w:rFonts w:ascii="Source Sans Pro" w:hAnsi="Source Sans Pro"/>
              </w:rPr>
            </w:pPr>
            <w:r>
              <w:rPr>
                <w:rFonts w:ascii="Source Sans Pro" w:hAnsi="Source Sans Pro"/>
              </w:rPr>
              <w:t>tur</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4D56CAD4" w14:textId="23EB58C5" w:rsidR="0085228D" w:rsidRPr="005E33B1" w:rsidRDefault="0085228D" w:rsidP="0085228D">
            <w:pPr>
              <w:spacing w:line="276" w:lineRule="auto"/>
              <w:rPr>
                <w:rFonts w:ascii="Source Sans Pro" w:hAnsi="Source Sans Pro"/>
              </w:rPr>
            </w:pPr>
            <w:r>
              <w:rPr>
                <w:rFonts w:ascii="Source Sans Pro" w:hAnsi="Source Sans Pro"/>
              </w:rPr>
              <w:t>bur</w:t>
            </w:r>
          </w:p>
        </w:tc>
        <w:tc>
          <w:tcPr>
            <w:tcW w:w="790" w:type="dxa"/>
            <w:tcBorders>
              <w:top w:val="nil"/>
              <w:left w:val="single" w:sz="24" w:space="0" w:color="2E95FF" w:themeColor="text2" w:themeTint="80"/>
              <w:bottom w:val="nil"/>
              <w:right w:val="single" w:sz="24" w:space="0" w:color="2E95FF" w:themeColor="text2" w:themeTint="80"/>
            </w:tcBorders>
          </w:tcPr>
          <w:p w14:paraId="43060862"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4A8CA116" w14:textId="0D564E49" w:rsidR="0085228D" w:rsidRDefault="0085228D" w:rsidP="0085228D">
            <w:pPr>
              <w:spacing w:line="276" w:lineRule="auto"/>
              <w:rPr>
                <w:rFonts w:ascii="Source Sans Pro" w:hAnsi="Source Sans Pro"/>
              </w:rPr>
            </w:pPr>
            <w:proofErr w:type="spellStart"/>
            <w:r>
              <w:rPr>
                <w:rFonts w:ascii="Source Sans Pro" w:hAnsi="Source Sans Pro"/>
              </w:rPr>
              <w:t>KVK</w:t>
            </w:r>
            <w:proofErr w:type="spellEnd"/>
          </w:p>
        </w:tc>
        <w:tc>
          <w:tcPr>
            <w:tcW w:w="956" w:type="dxa"/>
            <w:tcBorders>
              <w:top w:val="single" w:sz="4" w:space="0" w:color="BFBFBF" w:themeColor="background1" w:themeShade="BF"/>
              <w:bottom w:val="single" w:sz="4" w:space="0" w:color="BFBFBF" w:themeColor="background1" w:themeShade="BF"/>
            </w:tcBorders>
          </w:tcPr>
          <w:p w14:paraId="74E792CC" w14:textId="07CC7AB8" w:rsidR="0085228D" w:rsidRDefault="0085228D" w:rsidP="0085228D">
            <w:pPr>
              <w:spacing w:line="276" w:lineRule="auto"/>
              <w:rPr>
                <w:rFonts w:ascii="Source Sans Pro" w:hAnsi="Source Sans Pro"/>
              </w:rPr>
            </w:pPr>
            <w:r>
              <w:rPr>
                <w:rFonts w:ascii="Source Sans Pro" w:hAnsi="Source Sans Pro"/>
              </w:rPr>
              <w:t>bor</w:t>
            </w:r>
          </w:p>
        </w:tc>
        <w:tc>
          <w:tcPr>
            <w:tcW w:w="957" w:type="dxa"/>
            <w:tcBorders>
              <w:top w:val="single" w:sz="4" w:space="0" w:color="BFBFBF" w:themeColor="background1" w:themeShade="BF"/>
              <w:bottom w:val="single" w:sz="4" w:space="0" w:color="BFBFBF" w:themeColor="background1" w:themeShade="BF"/>
            </w:tcBorders>
          </w:tcPr>
          <w:p w14:paraId="15B0165D" w14:textId="2243C64A" w:rsidR="0085228D" w:rsidRPr="005E33B1" w:rsidRDefault="0085228D" w:rsidP="0085228D">
            <w:pPr>
              <w:spacing w:line="276" w:lineRule="auto"/>
              <w:rPr>
                <w:rFonts w:ascii="Source Sans Pro" w:hAnsi="Source Sans Pro"/>
              </w:rPr>
            </w:pPr>
            <w:r>
              <w:rPr>
                <w:rFonts w:ascii="Source Sans Pro" w:hAnsi="Source Sans Pro"/>
              </w:rPr>
              <w:t>bal</w:t>
            </w:r>
          </w:p>
        </w:tc>
        <w:tc>
          <w:tcPr>
            <w:tcW w:w="957" w:type="dxa"/>
            <w:tcBorders>
              <w:top w:val="single" w:sz="4" w:space="0" w:color="BFBFBF" w:themeColor="background1" w:themeShade="BF"/>
              <w:bottom w:val="single" w:sz="4" w:space="0" w:color="BFBFBF" w:themeColor="background1" w:themeShade="BF"/>
            </w:tcBorders>
          </w:tcPr>
          <w:p w14:paraId="1F569E1E" w14:textId="0706A586" w:rsidR="0085228D" w:rsidRPr="005E33B1" w:rsidRDefault="0085228D" w:rsidP="0085228D">
            <w:pPr>
              <w:spacing w:line="276" w:lineRule="auto"/>
              <w:rPr>
                <w:rFonts w:ascii="Source Sans Pro" w:hAnsi="Source Sans Pro"/>
              </w:rPr>
            </w:pPr>
          </w:p>
        </w:tc>
      </w:tr>
      <w:tr w:rsidR="0085228D" w:rsidRPr="005E33B1" w14:paraId="6DADD46F" w14:textId="77777777" w:rsidTr="0085228D">
        <w:tc>
          <w:tcPr>
            <w:tcW w:w="988" w:type="dxa"/>
            <w:tcBorders>
              <w:top w:val="single" w:sz="4" w:space="0" w:color="BFBFBF" w:themeColor="background1" w:themeShade="BF"/>
              <w:bottom w:val="single" w:sz="4" w:space="0" w:color="BFBFBF" w:themeColor="background1" w:themeShade="BF"/>
            </w:tcBorders>
          </w:tcPr>
          <w:p w14:paraId="7729091A" w14:textId="15900054" w:rsidR="0085228D" w:rsidRDefault="0085228D" w:rsidP="0085228D">
            <w:pPr>
              <w:spacing w:line="276" w:lineRule="auto"/>
              <w:rPr>
                <w:rFonts w:ascii="Source Sans Pro" w:hAnsi="Source Sans Pro"/>
              </w:rPr>
            </w:pPr>
            <w:r>
              <w:rPr>
                <w:rFonts w:ascii="Source Sans Pro" w:hAnsi="Source Sans Pro"/>
              </w:rPr>
              <w:t>KV</w:t>
            </w:r>
          </w:p>
        </w:tc>
        <w:tc>
          <w:tcPr>
            <w:tcW w:w="956" w:type="dxa"/>
            <w:tcBorders>
              <w:top w:val="single" w:sz="4" w:space="0" w:color="BFBFBF" w:themeColor="background1" w:themeShade="BF"/>
              <w:bottom w:val="single" w:sz="4" w:space="0" w:color="BFBFBF" w:themeColor="background1" w:themeShade="BF"/>
            </w:tcBorders>
          </w:tcPr>
          <w:p w14:paraId="7C4F228D" w14:textId="60A1D802" w:rsidR="0085228D" w:rsidRDefault="0085228D" w:rsidP="0085228D">
            <w:pPr>
              <w:spacing w:line="276" w:lineRule="auto"/>
              <w:rPr>
                <w:rFonts w:ascii="Source Sans Pro" w:hAnsi="Source Sans Pro"/>
              </w:rPr>
            </w:pPr>
            <w:r>
              <w:rPr>
                <w:rFonts w:ascii="Source Sans Pro" w:hAnsi="Source Sans Pro"/>
              </w:rPr>
              <w:t>tö</w:t>
            </w:r>
          </w:p>
        </w:tc>
        <w:tc>
          <w:tcPr>
            <w:tcW w:w="957" w:type="dxa"/>
            <w:tcBorders>
              <w:top w:val="single" w:sz="4" w:space="0" w:color="BFBFBF" w:themeColor="background1" w:themeShade="BF"/>
              <w:bottom w:val="single" w:sz="4" w:space="0" w:color="BFBFBF" w:themeColor="background1" w:themeShade="BF"/>
            </w:tcBorders>
          </w:tcPr>
          <w:p w14:paraId="02ED8206" w14:textId="7F14CC08" w:rsidR="0085228D" w:rsidRDefault="0085228D" w:rsidP="0085228D">
            <w:pPr>
              <w:spacing w:line="276" w:lineRule="auto"/>
              <w:rPr>
                <w:rFonts w:ascii="Source Sans Pro" w:hAnsi="Source Sans Pro"/>
              </w:rPr>
            </w:pPr>
            <w:r>
              <w:rPr>
                <w:rFonts w:ascii="Source Sans Pro" w:hAnsi="Source Sans Pro"/>
              </w:rPr>
              <w:t>ly</w:t>
            </w:r>
          </w:p>
        </w:tc>
        <w:tc>
          <w:tcPr>
            <w:tcW w:w="957" w:type="dxa"/>
            <w:tcBorders>
              <w:top w:val="single" w:sz="4" w:space="0" w:color="BFBFBF" w:themeColor="background1" w:themeShade="BF"/>
              <w:bottom w:val="single" w:sz="4" w:space="0" w:color="BFBFBF" w:themeColor="background1" w:themeShade="BF"/>
              <w:right w:val="single" w:sz="24" w:space="0" w:color="2E95FF" w:themeColor="text2" w:themeTint="80"/>
            </w:tcBorders>
          </w:tcPr>
          <w:p w14:paraId="6CA1CAF6" w14:textId="65D5D552" w:rsidR="0085228D" w:rsidRDefault="0085228D" w:rsidP="0085228D">
            <w:pPr>
              <w:spacing w:line="276" w:lineRule="auto"/>
              <w:rPr>
                <w:rFonts w:ascii="Source Sans Pro" w:hAnsi="Source Sans Pro"/>
              </w:rPr>
            </w:pPr>
            <w:r>
              <w:rPr>
                <w:rFonts w:ascii="Source Sans Pro" w:hAnsi="Source Sans Pro"/>
              </w:rPr>
              <w:t>ko</w:t>
            </w:r>
          </w:p>
        </w:tc>
        <w:tc>
          <w:tcPr>
            <w:tcW w:w="790" w:type="dxa"/>
            <w:tcBorders>
              <w:top w:val="nil"/>
              <w:left w:val="single" w:sz="24" w:space="0" w:color="2E95FF" w:themeColor="text2" w:themeTint="80"/>
              <w:bottom w:val="nil"/>
              <w:right w:val="single" w:sz="24" w:space="0" w:color="2E95FF" w:themeColor="text2" w:themeTint="80"/>
            </w:tcBorders>
          </w:tcPr>
          <w:p w14:paraId="14278419"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4" w:space="0" w:color="BFBFBF" w:themeColor="background1" w:themeShade="BF"/>
            </w:tcBorders>
          </w:tcPr>
          <w:p w14:paraId="50091477" w14:textId="597C647A" w:rsidR="0085228D" w:rsidRDefault="0085228D" w:rsidP="0085228D">
            <w:pPr>
              <w:spacing w:line="276" w:lineRule="auto"/>
              <w:rPr>
                <w:rFonts w:ascii="Source Sans Pro" w:hAnsi="Source Sans Pro"/>
              </w:rPr>
            </w:pPr>
            <w:r>
              <w:rPr>
                <w:rFonts w:ascii="Source Sans Pro" w:hAnsi="Source Sans Pro"/>
              </w:rPr>
              <w:t>KV</w:t>
            </w:r>
          </w:p>
        </w:tc>
        <w:tc>
          <w:tcPr>
            <w:tcW w:w="956" w:type="dxa"/>
            <w:tcBorders>
              <w:top w:val="single" w:sz="4" w:space="0" w:color="BFBFBF" w:themeColor="background1" w:themeShade="BF"/>
              <w:bottom w:val="single" w:sz="4" w:space="0" w:color="BFBFBF" w:themeColor="background1" w:themeShade="BF"/>
            </w:tcBorders>
          </w:tcPr>
          <w:p w14:paraId="15F434B6" w14:textId="100CA455" w:rsidR="0085228D" w:rsidRDefault="0085228D" w:rsidP="0085228D">
            <w:pPr>
              <w:spacing w:line="276" w:lineRule="auto"/>
              <w:rPr>
                <w:rFonts w:ascii="Source Sans Pro" w:hAnsi="Source Sans Pro"/>
              </w:rPr>
            </w:pPr>
            <w:r>
              <w:rPr>
                <w:rFonts w:ascii="Source Sans Pro" w:hAnsi="Source Sans Pro"/>
              </w:rPr>
              <w:t>lä</w:t>
            </w:r>
          </w:p>
        </w:tc>
        <w:tc>
          <w:tcPr>
            <w:tcW w:w="957" w:type="dxa"/>
            <w:tcBorders>
              <w:top w:val="single" w:sz="4" w:space="0" w:color="BFBFBF" w:themeColor="background1" w:themeShade="BF"/>
              <w:bottom w:val="single" w:sz="4" w:space="0" w:color="BFBFBF" w:themeColor="background1" w:themeShade="BF"/>
            </w:tcBorders>
          </w:tcPr>
          <w:p w14:paraId="5496DF64" w14:textId="3C73AA11" w:rsidR="0085228D" w:rsidRDefault="0085228D" w:rsidP="0085228D">
            <w:pPr>
              <w:spacing w:line="276" w:lineRule="auto"/>
              <w:rPr>
                <w:rFonts w:ascii="Source Sans Pro" w:hAnsi="Source Sans Pro"/>
              </w:rPr>
            </w:pPr>
            <w:r>
              <w:rPr>
                <w:rFonts w:ascii="Source Sans Pro" w:hAnsi="Source Sans Pro"/>
              </w:rPr>
              <w:t>ni</w:t>
            </w:r>
          </w:p>
        </w:tc>
        <w:tc>
          <w:tcPr>
            <w:tcW w:w="957" w:type="dxa"/>
            <w:tcBorders>
              <w:top w:val="single" w:sz="4" w:space="0" w:color="BFBFBF" w:themeColor="background1" w:themeShade="BF"/>
              <w:bottom w:val="single" w:sz="4" w:space="0" w:color="BFBFBF" w:themeColor="background1" w:themeShade="BF"/>
            </w:tcBorders>
          </w:tcPr>
          <w:p w14:paraId="3B04DECA" w14:textId="4BDEACA9" w:rsidR="0085228D" w:rsidRPr="005E33B1" w:rsidRDefault="0085228D" w:rsidP="0085228D">
            <w:pPr>
              <w:spacing w:line="276" w:lineRule="auto"/>
              <w:rPr>
                <w:rFonts w:ascii="Source Sans Pro" w:hAnsi="Source Sans Pro"/>
              </w:rPr>
            </w:pPr>
            <w:r>
              <w:rPr>
                <w:rFonts w:ascii="Source Sans Pro" w:hAnsi="Source Sans Pro"/>
              </w:rPr>
              <w:t>ny</w:t>
            </w:r>
          </w:p>
        </w:tc>
      </w:tr>
      <w:tr w:rsidR="0085228D" w:rsidRPr="005E33B1" w14:paraId="37990E4A" w14:textId="77777777" w:rsidTr="0085228D">
        <w:tc>
          <w:tcPr>
            <w:tcW w:w="988" w:type="dxa"/>
            <w:tcBorders>
              <w:top w:val="single" w:sz="4" w:space="0" w:color="BFBFBF" w:themeColor="background1" w:themeShade="BF"/>
              <w:bottom w:val="single" w:sz="24" w:space="0" w:color="2E95FF" w:themeColor="text2" w:themeTint="80"/>
            </w:tcBorders>
          </w:tcPr>
          <w:p w14:paraId="40BB90A6" w14:textId="70DB575E" w:rsidR="0085228D" w:rsidRDefault="0085228D" w:rsidP="0085228D">
            <w:pPr>
              <w:spacing w:line="276" w:lineRule="auto"/>
              <w:rPr>
                <w:rFonts w:ascii="Source Sans Pro" w:hAnsi="Source Sans Pro"/>
              </w:rPr>
            </w:pPr>
            <w:r>
              <w:rPr>
                <w:rFonts w:ascii="Source Sans Pro" w:hAnsi="Source Sans Pro"/>
              </w:rPr>
              <w:t>KV</w:t>
            </w:r>
          </w:p>
        </w:tc>
        <w:tc>
          <w:tcPr>
            <w:tcW w:w="956" w:type="dxa"/>
            <w:tcBorders>
              <w:top w:val="single" w:sz="4" w:space="0" w:color="BFBFBF" w:themeColor="background1" w:themeShade="BF"/>
              <w:bottom w:val="single" w:sz="24" w:space="0" w:color="2E95FF" w:themeColor="text2" w:themeTint="80"/>
            </w:tcBorders>
          </w:tcPr>
          <w:p w14:paraId="76A9008D" w14:textId="6F4167C4" w:rsidR="0085228D" w:rsidRDefault="0085228D" w:rsidP="0085228D">
            <w:pPr>
              <w:spacing w:line="276" w:lineRule="auto"/>
              <w:rPr>
                <w:rFonts w:ascii="Source Sans Pro" w:hAnsi="Source Sans Pro"/>
              </w:rPr>
            </w:pPr>
            <w:r>
              <w:rPr>
                <w:rFonts w:ascii="Source Sans Pro" w:hAnsi="Source Sans Pro"/>
              </w:rPr>
              <w:t>ta</w:t>
            </w:r>
          </w:p>
        </w:tc>
        <w:tc>
          <w:tcPr>
            <w:tcW w:w="957" w:type="dxa"/>
            <w:tcBorders>
              <w:top w:val="single" w:sz="4" w:space="0" w:color="BFBFBF" w:themeColor="background1" w:themeShade="BF"/>
              <w:bottom w:val="single" w:sz="24" w:space="0" w:color="2E95FF" w:themeColor="text2" w:themeTint="80"/>
            </w:tcBorders>
          </w:tcPr>
          <w:p w14:paraId="4C870FAB" w14:textId="3E873A65" w:rsidR="0085228D" w:rsidRDefault="0085228D" w:rsidP="0085228D">
            <w:pPr>
              <w:spacing w:line="276" w:lineRule="auto"/>
              <w:rPr>
                <w:rFonts w:ascii="Source Sans Pro" w:hAnsi="Source Sans Pro"/>
              </w:rPr>
            </w:pPr>
            <w:r>
              <w:rPr>
                <w:rFonts w:ascii="Source Sans Pro" w:hAnsi="Source Sans Pro"/>
              </w:rPr>
              <w:t>rå</w:t>
            </w:r>
          </w:p>
        </w:tc>
        <w:tc>
          <w:tcPr>
            <w:tcW w:w="957" w:type="dxa"/>
            <w:tcBorders>
              <w:top w:val="single" w:sz="4" w:space="0" w:color="BFBFBF" w:themeColor="background1" w:themeShade="BF"/>
              <w:bottom w:val="single" w:sz="24" w:space="0" w:color="2E95FF" w:themeColor="text2" w:themeTint="80"/>
              <w:right w:val="single" w:sz="24" w:space="0" w:color="2E95FF" w:themeColor="text2" w:themeTint="80"/>
            </w:tcBorders>
          </w:tcPr>
          <w:p w14:paraId="7470E2EB" w14:textId="69601B2D" w:rsidR="0085228D" w:rsidRDefault="0085228D" w:rsidP="0085228D">
            <w:pPr>
              <w:spacing w:line="276" w:lineRule="auto"/>
              <w:rPr>
                <w:rFonts w:ascii="Source Sans Pro" w:hAnsi="Source Sans Pro"/>
              </w:rPr>
            </w:pPr>
            <w:r>
              <w:rPr>
                <w:rFonts w:ascii="Source Sans Pro" w:hAnsi="Source Sans Pro"/>
              </w:rPr>
              <w:t>la</w:t>
            </w:r>
          </w:p>
        </w:tc>
        <w:tc>
          <w:tcPr>
            <w:tcW w:w="790" w:type="dxa"/>
            <w:tcBorders>
              <w:top w:val="nil"/>
              <w:left w:val="single" w:sz="24" w:space="0" w:color="2E95FF" w:themeColor="text2" w:themeTint="80"/>
              <w:bottom w:val="nil"/>
              <w:right w:val="single" w:sz="24" w:space="0" w:color="2E95FF" w:themeColor="text2" w:themeTint="80"/>
            </w:tcBorders>
          </w:tcPr>
          <w:p w14:paraId="5FCC87BA" w14:textId="77777777" w:rsidR="0085228D" w:rsidRDefault="0085228D" w:rsidP="0085228D">
            <w:pPr>
              <w:spacing w:line="276" w:lineRule="auto"/>
              <w:rPr>
                <w:rFonts w:ascii="Source Sans Pro" w:hAnsi="Source Sans Pro"/>
              </w:rPr>
            </w:pPr>
          </w:p>
        </w:tc>
        <w:tc>
          <w:tcPr>
            <w:tcW w:w="1122" w:type="dxa"/>
            <w:tcBorders>
              <w:top w:val="single" w:sz="4" w:space="0" w:color="BFBFBF" w:themeColor="background1" w:themeShade="BF"/>
              <w:left w:val="single" w:sz="24" w:space="0" w:color="2E95FF" w:themeColor="text2" w:themeTint="80"/>
              <w:bottom w:val="single" w:sz="24" w:space="0" w:color="2E95FF" w:themeColor="text2" w:themeTint="80"/>
            </w:tcBorders>
          </w:tcPr>
          <w:p w14:paraId="792815D0" w14:textId="4B037C83" w:rsidR="0085228D" w:rsidRDefault="0085228D" w:rsidP="0085228D">
            <w:pPr>
              <w:spacing w:line="276" w:lineRule="auto"/>
              <w:rPr>
                <w:rFonts w:ascii="Source Sans Pro" w:hAnsi="Source Sans Pro"/>
              </w:rPr>
            </w:pPr>
            <w:r>
              <w:rPr>
                <w:rFonts w:ascii="Source Sans Pro" w:hAnsi="Source Sans Pro"/>
              </w:rPr>
              <w:t>KV</w:t>
            </w:r>
          </w:p>
        </w:tc>
        <w:tc>
          <w:tcPr>
            <w:tcW w:w="956" w:type="dxa"/>
            <w:tcBorders>
              <w:top w:val="single" w:sz="4" w:space="0" w:color="BFBFBF" w:themeColor="background1" w:themeShade="BF"/>
              <w:bottom w:val="single" w:sz="24" w:space="0" w:color="2E95FF" w:themeColor="text2" w:themeTint="80"/>
            </w:tcBorders>
          </w:tcPr>
          <w:p w14:paraId="29BE3C5F" w14:textId="0762ECEE" w:rsidR="0085228D" w:rsidRDefault="0085228D" w:rsidP="0085228D">
            <w:pPr>
              <w:spacing w:line="276" w:lineRule="auto"/>
              <w:rPr>
                <w:rFonts w:ascii="Source Sans Pro" w:hAnsi="Source Sans Pro"/>
              </w:rPr>
            </w:pPr>
            <w:r>
              <w:rPr>
                <w:rFonts w:ascii="Source Sans Pro" w:hAnsi="Source Sans Pro"/>
              </w:rPr>
              <w:t>nä</w:t>
            </w:r>
          </w:p>
        </w:tc>
        <w:tc>
          <w:tcPr>
            <w:tcW w:w="957" w:type="dxa"/>
            <w:tcBorders>
              <w:top w:val="single" w:sz="4" w:space="0" w:color="BFBFBF" w:themeColor="background1" w:themeShade="BF"/>
              <w:bottom w:val="single" w:sz="24" w:space="0" w:color="2E95FF" w:themeColor="text2" w:themeTint="80"/>
            </w:tcBorders>
          </w:tcPr>
          <w:p w14:paraId="021ECAAD" w14:textId="537F24E6" w:rsidR="0085228D" w:rsidRDefault="0085228D" w:rsidP="0085228D">
            <w:pPr>
              <w:spacing w:line="276" w:lineRule="auto"/>
              <w:rPr>
                <w:rFonts w:ascii="Source Sans Pro" w:hAnsi="Source Sans Pro"/>
              </w:rPr>
            </w:pPr>
            <w:r>
              <w:rPr>
                <w:rFonts w:ascii="Source Sans Pro" w:hAnsi="Source Sans Pro"/>
              </w:rPr>
              <w:t>nu</w:t>
            </w:r>
          </w:p>
        </w:tc>
        <w:tc>
          <w:tcPr>
            <w:tcW w:w="957" w:type="dxa"/>
            <w:tcBorders>
              <w:top w:val="single" w:sz="4" w:space="0" w:color="BFBFBF" w:themeColor="background1" w:themeShade="BF"/>
              <w:bottom w:val="single" w:sz="24" w:space="0" w:color="2E95FF" w:themeColor="text2" w:themeTint="80"/>
            </w:tcBorders>
          </w:tcPr>
          <w:p w14:paraId="7252113B" w14:textId="77777777" w:rsidR="0085228D" w:rsidRPr="005E33B1" w:rsidRDefault="0085228D" w:rsidP="0085228D">
            <w:pPr>
              <w:spacing w:line="276" w:lineRule="auto"/>
              <w:rPr>
                <w:rFonts w:ascii="Source Sans Pro" w:hAnsi="Source Sans Pro"/>
              </w:rPr>
            </w:pPr>
          </w:p>
        </w:tc>
      </w:tr>
    </w:tbl>
    <w:p w14:paraId="18744C80" w14:textId="77777777" w:rsidR="0085228D" w:rsidRDefault="0085228D" w:rsidP="007A4233">
      <w:pPr>
        <w:tabs>
          <w:tab w:val="left" w:pos="567"/>
        </w:tabs>
      </w:pPr>
    </w:p>
    <w:p w14:paraId="298A1801" w14:textId="238BAE9B" w:rsidR="00034356" w:rsidRDefault="00380630" w:rsidP="00034356">
      <w:pPr>
        <w:pStyle w:val="Rubrik3numrerad"/>
      </w:pPr>
      <w:bookmarkStart w:id="71" w:name="_Toc230501778"/>
      <w:r>
        <w:lastRenderedPageBreak/>
        <w:t xml:space="preserve">Ljuda med </w:t>
      </w:r>
      <w:proofErr w:type="spellStart"/>
      <w:r>
        <w:t>p</w:t>
      </w:r>
      <w:r w:rsidR="00034356">
        <w:t>seudoord</w:t>
      </w:r>
      <w:proofErr w:type="spellEnd"/>
      <w:r w:rsidR="00034356">
        <w:t xml:space="preserve"> – expanderade </w:t>
      </w:r>
      <w:proofErr w:type="spellStart"/>
      <w:r w:rsidR="00034356">
        <w:t>benitoka</w:t>
      </w:r>
      <w:proofErr w:type="spellEnd"/>
      <w:r w:rsidR="00034356">
        <w:t xml:space="preserve"> och </w:t>
      </w:r>
      <w:proofErr w:type="spellStart"/>
      <w:r w:rsidR="00034356">
        <w:t>merisola</w:t>
      </w:r>
      <w:bookmarkEnd w:id="71"/>
      <w:proofErr w:type="spellEnd"/>
    </w:p>
    <w:p w14:paraId="486B7E85" w14:textId="77777777" w:rsidR="00C1168C" w:rsidRPr="00C1168C" w:rsidRDefault="00C1168C" w:rsidP="00C1168C">
      <w:pPr>
        <w:rPr>
          <w:rFonts w:ascii="Source Sans Pro" w:hAnsi="Source Sans Pro"/>
        </w:rPr>
      </w:pPr>
      <w:proofErr w:type="spellStart"/>
      <w:r w:rsidRPr="00C1168C">
        <w:rPr>
          <w:rFonts w:ascii="Source Sans Pro" w:hAnsi="Source Sans Pro"/>
        </w:rPr>
        <w:t>Pseudoorden</w:t>
      </w:r>
      <w:proofErr w:type="spellEnd"/>
      <w:r w:rsidRPr="00C1168C">
        <w:rPr>
          <w:rFonts w:ascii="Source Sans Pro" w:hAnsi="Source Sans Pro"/>
        </w:rPr>
        <w:t xml:space="preserve"> höjer utmaningen lite. Nu måste eleverna verkligen lyssna efter ljuden i orden utan att kunna gissa (via betydelse). </w:t>
      </w:r>
    </w:p>
    <w:p w14:paraId="5EE19725" w14:textId="77777777" w:rsidR="00C1168C" w:rsidRPr="00C1168C" w:rsidRDefault="00C1168C" w:rsidP="00C1168C">
      <w:pPr>
        <w:rPr>
          <w:rFonts w:ascii="Source Sans Pro" w:hAnsi="Source Sans Pro"/>
          <w:i/>
          <w:iCs/>
        </w:rPr>
      </w:pPr>
      <w:r w:rsidRPr="00C1168C">
        <w:rPr>
          <w:rFonts w:ascii="Source Sans Pro" w:hAnsi="Source Sans Pro"/>
        </w:rPr>
        <w:t>Aktivitet a är helt ljudbaserad, vilket betyder att skrivtecken/bokstäver inte används. Aktivitet b kopplar på skriften genom bokstäverna.</w:t>
      </w:r>
    </w:p>
    <w:p w14:paraId="0F7056B0" w14:textId="00F396E8" w:rsidR="00C1168C" w:rsidRPr="00C1168C" w:rsidRDefault="008C7EBF" w:rsidP="00C1168C">
      <w:pPr>
        <w:rPr>
          <w:rFonts w:ascii="Source Sans Pro" w:hAnsi="Source Sans Pro"/>
        </w:rPr>
      </w:pPr>
      <w:r>
        <w:rPr>
          <w:rFonts w:ascii="Source Sans Pro" w:hAnsi="Source Sans Pro"/>
        </w:rPr>
        <w:t xml:space="preserve">a. </w:t>
      </w:r>
      <w:r w:rsidR="00C1168C" w:rsidRPr="00C1168C">
        <w:rPr>
          <w:rFonts w:ascii="Source Sans Pro" w:hAnsi="Source Sans Pro"/>
        </w:rPr>
        <w:t xml:space="preserve">Läraren säger helordet, eleverna </w:t>
      </w:r>
      <w:r>
        <w:rPr>
          <w:rFonts w:ascii="Source Sans Pro" w:hAnsi="Source Sans Pro"/>
        </w:rPr>
        <w:t xml:space="preserve">hör, </w:t>
      </w:r>
      <w:proofErr w:type="spellStart"/>
      <w:r w:rsidR="00C1168C" w:rsidRPr="00C1168C">
        <w:rPr>
          <w:rFonts w:ascii="Source Sans Pro" w:hAnsi="Source Sans Pro"/>
        </w:rPr>
        <w:t>ljudar</w:t>
      </w:r>
      <w:proofErr w:type="spellEnd"/>
      <w:r w:rsidR="00C1168C" w:rsidRPr="00C1168C">
        <w:rPr>
          <w:rFonts w:ascii="Source Sans Pro" w:hAnsi="Source Sans Pro"/>
        </w:rPr>
        <w:t xml:space="preserve"> och säger helordet. </w:t>
      </w:r>
    </w:p>
    <w:p w14:paraId="7E61DAB6" w14:textId="761290F5" w:rsidR="00C1168C" w:rsidRPr="00C1168C" w:rsidRDefault="00C1168C" w:rsidP="00C1168C">
      <w:pPr>
        <w:rPr>
          <w:rFonts w:ascii="Source Sans Pro" w:hAnsi="Source Sans Pro"/>
          <w:i/>
          <w:iCs/>
        </w:rPr>
      </w:pPr>
      <w:r w:rsidRPr="00C1168C">
        <w:rPr>
          <w:rFonts w:ascii="Source Sans Pro" w:hAnsi="Source Sans Pro"/>
        </w:rPr>
        <w:t xml:space="preserve">b. Eleverna ser, </w:t>
      </w:r>
      <w:proofErr w:type="spellStart"/>
      <w:r w:rsidRPr="00C1168C">
        <w:rPr>
          <w:rFonts w:ascii="Source Sans Pro" w:hAnsi="Source Sans Pro"/>
        </w:rPr>
        <w:t>ljudar</w:t>
      </w:r>
      <w:proofErr w:type="spellEnd"/>
      <w:r w:rsidR="00C83A01">
        <w:rPr>
          <w:rFonts w:ascii="Source Sans Pro" w:hAnsi="Source Sans Pro"/>
        </w:rPr>
        <w:t xml:space="preserve"> och</w:t>
      </w:r>
      <w:r w:rsidRPr="00C1168C">
        <w:rPr>
          <w:rFonts w:ascii="Source Sans Pro" w:hAnsi="Source Sans Pro"/>
        </w:rPr>
        <w:t xml:space="preserve"> säger</w:t>
      </w:r>
      <w:r w:rsidR="008C7EBF">
        <w:rPr>
          <w:rFonts w:ascii="Source Sans Pro" w:hAnsi="Source Sans Pro"/>
        </w:rPr>
        <w:t xml:space="preserve"> helordet</w:t>
      </w:r>
      <w:r w:rsidR="0026606C">
        <w:rPr>
          <w:rFonts w:ascii="Source Sans Pro" w:hAnsi="Source Sans Pro"/>
        </w:rPr>
        <w:t>.</w:t>
      </w:r>
    </w:p>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ayout w:type="fixed"/>
        <w:tblLook w:val="04A0" w:firstRow="1" w:lastRow="0" w:firstColumn="1" w:lastColumn="0" w:noHBand="0" w:noVBand="1"/>
      </w:tblPr>
      <w:tblGrid>
        <w:gridCol w:w="988"/>
        <w:gridCol w:w="907"/>
        <w:gridCol w:w="907"/>
        <w:gridCol w:w="907"/>
        <w:gridCol w:w="907"/>
        <w:gridCol w:w="624"/>
      </w:tblGrid>
      <w:tr w:rsidR="00504373" w:rsidRPr="00447792" w14:paraId="7F3DBD14" w14:textId="77777777" w:rsidTr="005E2484">
        <w:tc>
          <w:tcPr>
            <w:tcW w:w="988" w:type="dxa"/>
          </w:tcPr>
          <w:p w14:paraId="500C5816" w14:textId="77777777" w:rsidR="00504373" w:rsidRPr="00447792" w:rsidRDefault="00504373" w:rsidP="0085228D">
            <w:pPr>
              <w:spacing w:line="276" w:lineRule="auto"/>
              <w:rPr>
                <w:rFonts w:ascii="Source Sans Pro" w:hAnsi="Source Sans Pro"/>
              </w:rPr>
            </w:pPr>
            <w:r w:rsidRPr="00447792">
              <w:rPr>
                <w:rFonts w:ascii="Source Sans Pro" w:hAnsi="Source Sans Pro"/>
              </w:rPr>
              <w:t>VK</w:t>
            </w:r>
          </w:p>
        </w:tc>
        <w:tc>
          <w:tcPr>
            <w:tcW w:w="907" w:type="dxa"/>
          </w:tcPr>
          <w:p w14:paraId="049C2627" w14:textId="77777777" w:rsidR="00504373" w:rsidRPr="00447792" w:rsidRDefault="00504373" w:rsidP="0085228D">
            <w:pPr>
              <w:spacing w:line="276" w:lineRule="auto"/>
              <w:rPr>
                <w:rFonts w:ascii="Source Sans Pro" w:hAnsi="Source Sans Pro"/>
              </w:rPr>
            </w:pPr>
            <w:r w:rsidRPr="00447792">
              <w:rPr>
                <w:rFonts w:ascii="Source Sans Pro" w:hAnsi="Source Sans Pro"/>
              </w:rPr>
              <w:t>a</w:t>
            </w:r>
            <w:r>
              <w:rPr>
                <w:rFonts w:ascii="Source Sans Pro" w:hAnsi="Source Sans Pro"/>
              </w:rPr>
              <w:t>k</w:t>
            </w:r>
          </w:p>
        </w:tc>
        <w:tc>
          <w:tcPr>
            <w:tcW w:w="907" w:type="dxa"/>
          </w:tcPr>
          <w:p w14:paraId="757057B1" w14:textId="77777777" w:rsidR="00504373" w:rsidRPr="00447792" w:rsidRDefault="00504373" w:rsidP="0085228D">
            <w:pPr>
              <w:spacing w:line="276" w:lineRule="auto"/>
              <w:rPr>
                <w:rFonts w:ascii="Source Sans Pro" w:hAnsi="Source Sans Pro"/>
              </w:rPr>
            </w:pPr>
            <w:proofErr w:type="spellStart"/>
            <w:r w:rsidRPr="00447792">
              <w:rPr>
                <w:rFonts w:ascii="Source Sans Pro" w:hAnsi="Source Sans Pro"/>
              </w:rPr>
              <w:t>a</w:t>
            </w:r>
            <w:r>
              <w:rPr>
                <w:rFonts w:ascii="Source Sans Pro" w:hAnsi="Source Sans Pro"/>
              </w:rPr>
              <w:t>m</w:t>
            </w:r>
            <w:proofErr w:type="spellEnd"/>
          </w:p>
        </w:tc>
        <w:tc>
          <w:tcPr>
            <w:tcW w:w="907" w:type="dxa"/>
          </w:tcPr>
          <w:p w14:paraId="71E123F9" w14:textId="77777777" w:rsidR="00504373" w:rsidRPr="00447792" w:rsidRDefault="00504373" w:rsidP="0085228D">
            <w:pPr>
              <w:spacing w:line="276" w:lineRule="auto"/>
              <w:rPr>
                <w:rFonts w:ascii="Source Sans Pro" w:hAnsi="Source Sans Pro"/>
              </w:rPr>
            </w:pPr>
            <w:proofErr w:type="spellStart"/>
            <w:r w:rsidRPr="00447792">
              <w:rPr>
                <w:rFonts w:ascii="Source Sans Pro" w:hAnsi="Source Sans Pro"/>
              </w:rPr>
              <w:t>o</w:t>
            </w:r>
            <w:r>
              <w:rPr>
                <w:rFonts w:ascii="Source Sans Pro" w:hAnsi="Source Sans Pro"/>
              </w:rPr>
              <w:t>t</w:t>
            </w:r>
            <w:proofErr w:type="spellEnd"/>
          </w:p>
        </w:tc>
        <w:tc>
          <w:tcPr>
            <w:tcW w:w="907" w:type="dxa"/>
          </w:tcPr>
          <w:p w14:paraId="652DFF44" w14:textId="77777777" w:rsidR="00504373" w:rsidRPr="00447792" w:rsidRDefault="00504373" w:rsidP="0085228D">
            <w:pPr>
              <w:spacing w:line="276" w:lineRule="auto"/>
              <w:rPr>
                <w:rFonts w:ascii="Source Sans Pro" w:hAnsi="Source Sans Pro"/>
              </w:rPr>
            </w:pPr>
            <w:proofErr w:type="spellStart"/>
            <w:r>
              <w:rPr>
                <w:rFonts w:ascii="Source Sans Pro" w:hAnsi="Source Sans Pro"/>
              </w:rPr>
              <w:t>ib</w:t>
            </w:r>
            <w:proofErr w:type="spellEnd"/>
          </w:p>
        </w:tc>
        <w:tc>
          <w:tcPr>
            <w:tcW w:w="624" w:type="dxa"/>
          </w:tcPr>
          <w:p w14:paraId="30A6BEA1" w14:textId="519C6657" w:rsidR="00504373" w:rsidRPr="00447792" w:rsidRDefault="00380630" w:rsidP="0085228D">
            <w:pPr>
              <w:spacing w:line="276" w:lineRule="auto"/>
              <w:rPr>
                <w:rFonts w:ascii="Source Sans Pro" w:hAnsi="Source Sans Pro"/>
              </w:rPr>
            </w:pPr>
            <w:proofErr w:type="spellStart"/>
            <w:r>
              <w:rPr>
                <w:rFonts w:ascii="Source Sans Pro" w:hAnsi="Source Sans Pro"/>
              </w:rPr>
              <w:t>es</w:t>
            </w:r>
            <w:proofErr w:type="spellEnd"/>
          </w:p>
        </w:tc>
      </w:tr>
      <w:tr w:rsidR="00504373" w:rsidRPr="00447792" w14:paraId="2164F228" w14:textId="77777777" w:rsidTr="005E2484">
        <w:tc>
          <w:tcPr>
            <w:tcW w:w="988" w:type="dxa"/>
          </w:tcPr>
          <w:p w14:paraId="7E8BA58B" w14:textId="77777777" w:rsidR="00504373" w:rsidRPr="00447792" w:rsidRDefault="00504373" w:rsidP="0085228D">
            <w:pPr>
              <w:spacing w:line="276" w:lineRule="auto"/>
              <w:rPr>
                <w:rFonts w:ascii="Source Sans Pro" w:hAnsi="Source Sans Pro"/>
              </w:rPr>
            </w:pPr>
            <w:r w:rsidRPr="00447792">
              <w:rPr>
                <w:rFonts w:ascii="Source Sans Pro" w:hAnsi="Source Sans Pro"/>
              </w:rPr>
              <w:t>VK</w:t>
            </w:r>
          </w:p>
        </w:tc>
        <w:tc>
          <w:tcPr>
            <w:tcW w:w="907" w:type="dxa"/>
          </w:tcPr>
          <w:p w14:paraId="4E5ABA4F" w14:textId="77777777" w:rsidR="00504373" w:rsidRPr="00447792" w:rsidRDefault="00504373" w:rsidP="0085228D">
            <w:pPr>
              <w:spacing w:line="276" w:lineRule="auto"/>
              <w:rPr>
                <w:rFonts w:ascii="Source Sans Pro" w:hAnsi="Source Sans Pro"/>
              </w:rPr>
            </w:pPr>
            <w:proofErr w:type="spellStart"/>
            <w:r>
              <w:rPr>
                <w:rFonts w:ascii="Source Sans Pro" w:hAnsi="Source Sans Pro"/>
              </w:rPr>
              <w:t>ik</w:t>
            </w:r>
            <w:proofErr w:type="spellEnd"/>
            <w:r w:rsidRPr="00447792">
              <w:rPr>
                <w:rFonts w:ascii="Source Sans Pro" w:hAnsi="Source Sans Pro"/>
              </w:rPr>
              <w:t xml:space="preserve"> </w:t>
            </w:r>
          </w:p>
        </w:tc>
        <w:tc>
          <w:tcPr>
            <w:tcW w:w="907" w:type="dxa"/>
          </w:tcPr>
          <w:p w14:paraId="09AA496F" w14:textId="77777777" w:rsidR="00504373" w:rsidRPr="00447792" w:rsidRDefault="00504373" w:rsidP="0085228D">
            <w:pPr>
              <w:spacing w:line="276" w:lineRule="auto"/>
              <w:rPr>
                <w:rFonts w:ascii="Source Sans Pro" w:hAnsi="Source Sans Pro"/>
              </w:rPr>
            </w:pPr>
            <w:r w:rsidRPr="00447792">
              <w:rPr>
                <w:rFonts w:ascii="Source Sans Pro" w:hAnsi="Source Sans Pro"/>
              </w:rPr>
              <w:t>a</w:t>
            </w:r>
            <w:r>
              <w:rPr>
                <w:rFonts w:ascii="Source Sans Pro" w:hAnsi="Source Sans Pro"/>
              </w:rPr>
              <w:t>t</w:t>
            </w:r>
          </w:p>
        </w:tc>
        <w:tc>
          <w:tcPr>
            <w:tcW w:w="907" w:type="dxa"/>
          </w:tcPr>
          <w:p w14:paraId="64CFEDE8" w14:textId="77777777" w:rsidR="00504373" w:rsidRPr="00447792" w:rsidRDefault="00504373" w:rsidP="0085228D">
            <w:pPr>
              <w:spacing w:line="276" w:lineRule="auto"/>
              <w:rPr>
                <w:rFonts w:ascii="Source Sans Pro" w:hAnsi="Source Sans Pro"/>
              </w:rPr>
            </w:pPr>
            <w:r w:rsidRPr="00447792">
              <w:rPr>
                <w:rFonts w:ascii="Source Sans Pro" w:hAnsi="Source Sans Pro"/>
              </w:rPr>
              <w:t>o</w:t>
            </w:r>
            <w:r>
              <w:rPr>
                <w:rFonts w:ascii="Source Sans Pro" w:hAnsi="Source Sans Pro"/>
              </w:rPr>
              <w:t>r</w:t>
            </w:r>
          </w:p>
        </w:tc>
        <w:tc>
          <w:tcPr>
            <w:tcW w:w="907" w:type="dxa"/>
          </w:tcPr>
          <w:p w14:paraId="17E6BB2B" w14:textId="77777777" w:rsidR="00504373" w:rsidRPr="00447792" w:rsidRDefault="00504373" w:rsidP="0085228D">
            <w:pPr>
              <w:spacing w:line="276" w:lineRule="auto"/>
              <w:rPr>
                <w:rFonts w:ascii="Source Sans Pro" w:hAnsi="Source Sans Pro"/>
              </w:rPr>
            </w:pPr>
            <w:proofErr w:type="spellStart"/>
            <w:r>
              <w:rPr>
                <w:rFonts w:ascii="Source Sans Pro" w:hAnsi="Source Sans Pro"/>
              </w:rPr>
              <w:t>ol</w:t>
            </w:r>
            <w:proofErr w:type="spellEnd"/>
          </w:p>
        </w:tc>
        <w:tc>
          <w:tcPr>
            <w:tcW w:w="624" w:type="dxa"/>
          </w:tcPr>
          <w:p w14:paraId="09A72AF4" w14:textId="4663E269" w:rsidR="00504373" w:rsidRPr="00447792" w:rsidRDefault="00504373" w:rsidP="0085228D">
            <w:pPr>
              <w:spacing w:line="276" w:lineRule="auto"/>
              <w:rPr>
                <w:rFonts w:ascii="Source Sans Pro" w:hAnsi="Source Sans Pro"/>
              </w:rPr>
            </w:pPr>
            <w:proofErr w:type="spellStart"/>
            <w:r>
              <w:rPr>
                <w:rFonts w:ascii="Source Sans Pro" w:hAnsi="Source Sans Pro"/>
              </w:rPr>
              <w:t>ir</w:t>
            </w:r>
            <w:proofErr w:type="spellEnd"/>
          </w:p>
        </w:tc>
      </w:tr>
      <w:tr w:rsidR="00504373" w:rsidRPr="00447792" w14:paraId="3D482E62" w14:textId="77777777" w:rsidTr="005E2484">
        <w:tc>
          <w:tcPr>
            <w:tcW w:w="988" w:type="dxa"/>
          </w:tcPr>
          <w:p w14:paraId="3615959A" w14:textId="77777777" w:rsidR="00504373" w:rsidRPr="00447792" w:rsidRDefault="00504373" w:rsidP="0085228D">
            <w:pPr>
              <w:spacing w:line="276" w:lineRule="auto"/>
              <w:rPr>
                <w:rFonts w:ascii="Source Sans Pro" w:hAnsi="Source Sans Pro"/>
              </w:rPr>
            </w:pPr>
            <w:r w:rsidRPr="00447792">
              <w:rPr>
                <w:rFonts w:ascii="Source Sans Pro" w:hAnsi="Source Sans Pro"/>
              </w:rPr>
              <w:t>VK</w:t>
            </w:r>
          </w:p>
        </w:tc>
        <w:tc>
          <w:tcPr>
            <w:tcW w:w="907" w:type="dxa"/>
          </w:tcPr>
          <w:p w14:paraId="75190172" w14:textId="06B879B5" w:rsidR="00504373" w:rsidRPr="00447792" w:rsidRDefault="00504373" w:rsidP="0085228D">
            <w:pPr>
              <w:spacing w:line="276" w:lineRule="auto"/>
              <w:rPr>
                <w:rFonts w:ascii="Source Sans Pro" w:hAnsi="Source Sans Pro"/>
              </w:rPr>
            </w:pPr>
            <w:proofErr w:type="spellStart"/>
            <w:r>
              <w:rPr>
                <w:rFonts w:ascii="Source Sans Pro" w:hAnsi="Source Sans Pro"/>
              </w:rPr>
              <w:t>ym</w:t>
            </w:r>
            <w:proofErr w:type="spellEnd"/>
          </w:p>
        </w:tc>
        <w:tc>
          <w:tcPr>
            <w:tcW w:w="907" w:type="dxa"/>
          </w:tcPr>
          <w:p w14:paraId="5B595DB6" w14:textId="1D93A405" w:rsidR="00504373" w:rsidRPr="00447792" w:rsidRDefault="00504373" w:rsidP="0085228D">
            <w:pPr>
              <w:spacing w:line="276" w:lineRule="auto"/>
              <w:rPr>
                <w:rFonts w:ascii="Source Sans Pro" w:hAnsi="Source Sans Pro"/>
              </w:rPr>
            </w:pPr>
            <w:proofErr w:type="spellStart"/>
            <w:r>
              <w:rPr>
                <w:rFonts w:ascii="Source Sans Pro" w:hAnsi="Source Sans Pro"/>
              </w:rPr>
              <w:t>äk</w:t>
            </w:r>
            <w:proofErr w:type="spellEnd"/>
          </w:p>
        </w:tc>
        <w:tc>
          <w:tcPr>
            <w:tcW w:w="907" w:type="dxa"/>
          </w:tcPr>
          <w:p w14:paraId="0E6CED28" w14:textId="3E4426DA" w:rsidR="00504373" w:rsidRPr="00447792" w:rsidRDefault="00504373" w:rsidP="0085228D">
            <w:pPr>
              <w:spacing w:line="276" w:lineRule="auto"/>
              <w:rPr>
                <w:rFonts w:ascii="Source Sans Pro" w:hAnsi="Source Sans Pro"/>
              </w:rPr>
            </w:pPr>
            <w:proofErr w:type="spellStart"/>
            <w:r>
              <w:rPr>
                <w:rFonts w:ascii="Source Sans Pro" w:hAnsi="Source Sans Pro"/>
              </w:rPr>
              <w:t>us</w:t>
            </w:r>
            <w:proofErr w:type="spellEnd"/>
          </w:p>
        </w:tc>
        <w:tc>
          <w:tcPr>
            <w:tcW w:w="907" w:type="dxa"/>
          </w:tcPr>
          <w:p w14:paraId="03D2C970" w14:textId="408BD3BD" w:rsidR="00504373" w:rsidRPr="00447792" w:rsidRDefault="00504373" w:rsidP="0085228D">
            <w:pPr>
              <w:spacing w:line="276" w:lineRule="auto"/>
              <w:rPr>
                <w:rFonts w:ascii="Source Sans Pro" w:hAnsi="Source Sans Pro"/>
              </w:rPr>
            </w:pPr>
            <w:proofErr w:type="spellStart"/>
            <w:r>
              <w:rPr>
                <w:rFonts w:ascii="Source Sans Pro" w:hAnsi="Source Sans Pro"/>
              </w:rPr>
              <w:t>ub</w:t>
            </w:r>
            <w:proofErr w:type="spellEnd"/>
          </w:p>
        </w:tc>
        <w:tc>
          <w:tcPr>
            <w:tcW w:w="624" w:type="dxa"/>
          </w:tcPr>
          <w:p w14:paraId="4886801D" w14:textId="77777777" w:rsidR="00504373" w:rsidRPr="00447792" w:rsidRDefault="00504373" w:rsidP="0085228D">
            <w:pPr>
              <w:spacing w:line="276" w:lineRule="auto"/>
              <w:rPr>
                <w:rFonts w:ascii="Source Sans Pro" w:hAnsi="Source Sans Pro"/>
              </w:rPr>
            </w:pPr>
          </w:p>
        </w:tc>
      </w:tr>
      <w:tr w:rsidR="00504373" w:rsidRPr="00447792" w14:paraId="0A76268C" w14:textId="77777777" w:rsidTr="005E2484">
        <w:tc>
          <w:tcPr>
            <w:tcW w:w="988" w:type="dxa"/>
          </w:tcPr>
          <w:p w14:paraId="2651BFEA" w14:textId="77777777" w:rsidR="00504373" w:rsidRPr="00447792" w:rsidRDefault="00504373" w:rsidP="0085228D">
            <w:pPr>
              <w:spacing w:line="276" w:lineRule="auto"/>
              <w:rPr>
                <w:rFonts w:ascii="Source Sans Pro" w:hAnsi="Source Sans Pro"/>
              </w:rPr>
            </w:pPr>
            <w:proofErr w:type="spellStart"/>
            <w:r w:rsidRPr="00447792">
              <w:rPr>
                <w:rFonts w:ascii="Source Sans Pro" w:hAnsi="Source Sans Pro"/>
              </w:rPr>
              <w:t>KVK</w:t>
            </w:r>
            <w:proofErr w:type="spellEnd"/>
          </w:p>
        </w:tc>
        <w:tc>
          <w:tcPr>
            <w:tcW w:w="907" w:type="dxa"/>
          </w:tcPr>
          <w:p w14:paraId="293C4814" w14:textId="1732AFD4" w:rsidR="00504373" w:rsidRPr="00447792" w:rsidRDefault="00504373" w:rsidP="0085228D">
            <w:pPr>
              <w:spacing w:line="276" w:lineRule="auto"/>
              <w:rPr>
                <w:rFonts w:ascii="Source Sans Pro" w:hAnsi="Source Sans Pro"/>
              </w:rPr>
            </w:pPr>
            <w:proofErr w:type="spellStart"/>
            <w:r>
              <w:rPr>
                <w:rFonts w:ascii="Source Sans Pro" w:hAnsi="Source Sans Pro"/>
              </w:rPr>
              <w:t>sit</w:t>
            </w:r>
            <w:proofErr w:type="spellEnd"/>
            <w:r w:rsidRPr="00447792">
              <w:rPr>
                <w:rFonts w:ascii="Source Sans Pro" w:hAnsi="Source Sans Pro"/>
              </w:rPr>
              <w:t xml:space="preserve"> </w:t>
            </w:r>
          </w:p>
        </w:tc>
        <w:tc>
          <w:tcPr>
            <w:tcW w:w="907" w:type="dxa"/>
          </w:tcPr>
          <w:p w14:paraId="08A5F977" w14:textId="4E250585" w:rsidR="00504373" w:rsidRPr="00447792" w:rsidRDefault="00504373" w:rsidP="0085228D">
            <w:pPr>
              <w:spacing w:line="276" w:lineRule="auto"/>
              <w:rPr>
                <w:rFonts w:ascii="Source Sans Pro" w:hAnsi="Source Sans Pro"/>
              </w:rPr>
            </w:pPr>
            <w:proofErr w:type="spellStart"/>
            <w:r>
              <w:rPr>
                <w:rFonts w:ascii="Source Sans Pro" w:hAnsi="Source Sans Pro"/>
              </w:rPr>
              <w:t>s</w:t>
            </w:r>
            <w:r w:rsidRPr="00447792">
              <w:rPr>
                <w:rFonts w:ascii="Source Sans Pro" w:hAnsi="Source Sans Pro"/>
              </w:rPr>
              <w:t>o</w:t>
            </w:r>
            <w:r>
              <w:rPr>
                <w:rFonts w:ascii="Source Sans Pro" w:hAnsi="Source Sans Pro"/>
              </w:rPr>
              <w:t>k</w:t>
            </w:r>
            <w:proofErr w:type="spellEnd"/>
          </w:p>
        </w:tc>
        <w:tc>
          <w:tcPr>
            <w:tcW w:w="907" w:type="dxa"/>
          </w:tcPr>
          <w:p w14:paraId="626007AB" w14:textId="264800FA" w:rsidR="00504373" w:rsidRPr="00447792" w:rsidRDefault="00504373" w:rsidP="0085228D">
            <w:pPr>
              <w:spacing w:line="276" w:lineRule="auto"/>
              <w:rPr>
                <w:rFonts w:ascii="Source Sans Pro" w:hAnsi="Source Sans Pro"/>
              </w:rPr>
            </w:pPr>
            <w:proofErr w:type="spellStart"/>
            <w:r>
              <w:rPr>
                <w:rFonts w:ascii="Source Sans Pro" w:hAnsi="Source Sans Pro"/>
              </w:rPr>
              <w:t>b</w:t>
            </w:r>
            <w:r w:rsidRPr="00447792">
              <w:rPr>
                <w:rFonts w:ascii="Source Sans Pro" w:hAnsi="Source Sans Pro"/>
              </w:rPr>
              <w:t>e</w:t>
            </w:r>
            <w:r>
              <w:rPr>
                <w:rFonts w:ascii="Source Sans Pro" w:hAnsi="Source Sans Pro"/>
              </w:rPr>
              <w:t>k</w:t>
            </w:r>
            <w:proofErr w:type="spellEnd"/>
          </w:p>
        </w:tc>
        <w:tc>
          <w:tcPr>
            <w:tcW w:w="907" w:type="dxa"/>
          </w:tcPr>
          <w:p w14:paraId="1913293A" w14:textId="4C079D15" w:rsidR="00504373" w:rsidRPr="00447792" w:rsidRDefault="00504373" w:rsidP="0085228D">
            <w:pPr>
              <w:spacing w:line="276" w:lineRule="auto"/>
              <w:rPr>
                <w:rFonts w:ascii="Source Sans Pro" w:hAnsi="Source Sans Pro"/>
              </w:rPr>
            </w:pPr>
            <w:proofErr w:type="spellStart"/>
            <w:r w:rsidRPr="00447792">
              <w:rPr>
                <w:rFonts w:ascii="Source Sans Pro" w:hAnsi="Source Sans Pro"/>
              </w:rPr>
              <w:t>sa</w:t>
            </w:r>
            <w:r>
              <w:rPr>
                <w:rFonts w:ascii="Source Sans Pro" w:hAnsi="Source Sans Pro"/>
              </w:rPr>
              <w:t>b</w:t>
            </w:r>
            <w:proofErr w:type="spellEnd"/>
            <w:r w:rsidRPr="00447792">
              <w:rPr>
                <w:rFonts w:ascii="Source Sans Pro" w:hAnsi="Source Sans Pro"/>
              </w:rPr>
              <w:t xml:space="preserve"> </w:t>
            </w:r>
          </w:p>
        </w:tc>
        <w:tc>
          <w:tcPr>
            <w:tcW w:w="624" w:type="dxa"/>
          </w:tcPr>
          <w:p w14:paraId="0F216473" w14:textId="77777777" w:rsidR="00504373" w:rsidRPr="00447792" w:rsidRDefault="00504373" w:rsidP="0085228D">
            <w:pPr>
              <w:spacing w:line="276" w:lineRule="auto"/>
              <w:rPr>
                <w:rFonts w:ascii="Source Sans Pro" w:hAnsi="Source Sans Pro"/>
              </w:rPr>
            </w:pPr>
          </w:p>
        </w:tc>
      </w:tr>
      <w:tr w:rsidR="00504373" w:rsidRPr="00447792" w14:paraId="623C2A76" w14:textId="77777777" w:rsidTr="005E2484">
        <w:tc>
          <w:tcPr>
            <w:tcW w:w="988" w:type="dxa"/>
          </w:tcPr>
          <w:p w14:paraId="71B18420" w14:textId="77777777" w:rsidR="00504373" w:rsidRPr="00447792" w:rsidRDefault="00504373" w:rsidP="0085228D">
            <w:pPr>
              <w:spacing w:line="276" w:lineRule="auto"/>
              <w:rPr>
                <w:rFonts w:ascii="Source Sans Pro" w:hAnsi="Source Sans Pro"/>
              </w:rPr>
            </w:pPr>
            <w:proofErr w:type="spellStart"/>
            <w:r w:rsidRPr="00447792">
              <w:rPr>
                <w:rFonts w:ascii="Source Sans Pro" w:hAnsi="Source Sans Pro"/>
              </w:rPr>
              <w:t>KVK</w:t>
            </w:r>
            <w:proofErr w:type="spellEnd"/>
          </w:p>
        </w:tc>
        <w:tc>
          <w:tcPr>
            <w:tcW w:w="907" w:type="dxa"/>
          </w:tcPr>
          <w:p w14:paraId="4226B377" w14:textId="7EC805E0" w:rsidR="00504373" w:rsidRPr="00447792" w:rsidRDefault="00504373" w:rsidP="0085228D">
            <w:pPr>
              <w:spacing w:line="276" w:lineRule="auto"/>
              <w:rPr>
                <w:rFonts w:ascii="Source Sans Pro" w:hAnsi="Source Sans Pro"/>
              </w:rPr>
            </w:pPr>
            <w:proofErr w:type="spellStart"/>
            <w:r w:rsidRPr="00447792">
              <w:rPr>
                <w:rFonts w:ascii="Source Sans Pro" w:hAnsi="Source Sans Pro"/>
              </w:rPr>
              <w:t>mo</w:t>
            </w:r>
            <w:r>
              <w:rPr>
                <w:rFonts w:ascii="Source Sans Pro" w:hAnsi="Source Sans Pro"/>
              </w:rPr>
              <w:t>k</w:t>
            </w:r>
            <w:proofErr w:type="spellEnd"/>
          </w:p>
        </w:tc>
        <w:tc>
          <w:tcPr>
            <w:tcW w:w="907" w:type="dxa"/>
          </w:tcPr>
          <w:p w14:paraId="61BFAF06" w14:textId="516C0762" w:rsidR="00504373" w:rsidRPr="00447792" w:rsidRDefault="00504373" w:rsidP="0085228D">
            <w:pPr>
              <w:spacing w:line="276" w:lineRule="auto"/>
              <w:rPr>
                <w:rFonts w:ascii="Source Sans Pro" w:hAnsi="Source Sans Pro"/>
              </w:rPr>
            </w:pPr>
            <w:proofErr w:type="spellStart"/>
            <w:r>
              <w:rPr>
                <w:rFonts w:ascii="Source Sans Pro" w:hAnsi="Source Sans Pro"/>
              </w:rPr>
              <w:t>tök</w:t>
            </w:r>
            <w:proofErr w:type="spellEnd"/>
          </w:p>
        </w:tc>
        <w:tc>
          <w:tcPr>
            <w:tcW w:w="907" w:type="dxa"/>
          </w:tcPr>
          <w:p w14:paraId="11AA6E5F" w14:textId="36C89D1D" w:rsidR="00504373" w:rsidRPr="00447792" w:rsidRDefault="00504373" w:rsidP="0085228D">
            <w:pPr>
              <w:spacing w:line="276" w:lineRule="auto"/>
              <w:rPr>
                <w:rFonts w:ascii="Source Sans Pro" w:hAnsi="Source Sans Pro"/>
              </w:rPr>
            </w:pPr>
            <w:proofErr w:type="spellStart"/>
            <w:r>
              <w:rPr>
                <w:rFonts w:ascii="Source Sans Pro" w:hAnsi="Source Sans Pro"/>
              </w:rPr>
              <w:t>mis</w:t>
            </w:r>
            <w:proofErr w:type="spellEnd"/>
          </w:p>
        </w:tc>
        <w:tc>
          <w:tcPr>
            <w:tcW w:w="907" w:type="dxa"/>
          </w:tcPr>
          <w:p w14:paraId="5258E949" w14:textId="7F1E6AFF" w:rsidR="00504373" w:rsidRPr="00447792" w:rsidRDefault="00504373" w:rsidP="0085228D">
            <w:pPr>
              <w:spacing w:line="276" w:lineRule="auto"/>
              <w:rPr>
                <w:rFonts w:ascii="Source Sans Pro" w:hAnsi="Source Sans Pro"/>
              </w:rPr>
            </w:pPr>
            <w:proofErr w:type="spellStart"/>
            <w:r w:rsidRPr="00447792">
              <w:rPr>
                <w:rFonts w:ascii="Source Sans Pro" w:hAnsi="Source Sans Pro"/>
              </w:rPr>
              <w:t>me</w:t>
            </w:r>
            <w:r>
              <w:rPr>
                <w:rFonts w:ascii="Source Sans Pro" w:hAnsi="Source Sans Pro"/>
              </w:rPr>
              <w:t>t</w:t>
            </w:r>
            <w:proofErr w:type="spellEnd"/>
          </w:p>
        </w:tc>
        <w:tc>
          <w:tcPr>
            <w:tcW w:w="624" w:type="dxa"/>
          </w:tcPr>
          <w:p w14:paraId="37FA66E4" w14:textId="77777777" w:rsidR="00504373" w:rsidRPr="00447792" w:rsidRDefault="00504373" w:rsidP="0085228D">
            <w:pPr>
              <w:spacing w:line="276" w:lineRule="auto"/>
              <w:rPr>
                <w:rFonts w:ascii="Source Sans Pro" w:hAnsi="Source Sans Pro"/>
              </w:rPr>
            </w:pPr>
          </w:p>
        </w:tc>
      </w:tr>
      <w:tr w:rsidR="00504373" w:rsidRPr="00447792" w14:paraId="0D4B82C4" w14:textId="77777777" w:rsidTr="005E2484">
        <w:tc>
          <w:tcPr>
            <w:tcW w:w="988" w:type="dxa"/>
          </w:tcPr>
          <w:p w14:paraId="3935E17C" w14:textId="77777777" w:rsidR="00504373" w:rsidRPr="00447792" w:rsidRDefault="00504373" w:rsidP="0085228D">
            <w:pPr>
              <w:spacing w:line="276" w:lineRule="auto"/>
              <w:rPr>
                <w:rFonts w:ascii="Source Sans Pro" w:hAnsi="Source Sans Pro"/>
              </w:rPr>
            </w:pPr>
            <w:proofErr w:type="spellStart"/>
            <w:r w:rsidRPr="00447792">
              <w:rPr>
                <w:rFonts w:ascii="Source Sans Pro" w:hAnsi="Source Sans Pro"/>
              </w:rPr>
              <w:t>KVK</w:t>
            </w:r>
            <w:proofErr w:type="spellEnd"/>
          </w:p>
        </w:tc>
        <w:tc>
          <w:tcPr>
            <w:tcW w:w="907" w:type="dxa"/>
          </w:tcPr>
          <w:p w14:paraId="63182C1C" w14:textId="1D71A115" w:rsidR="00504373" w:rsidRPr="00447792" w:rsidRDefault="00504373" w:rsidP="0085228D">
            <w:pPr>
              <w:spacing w:line="276" w:lineRule="auto"/>
              <w:rPr>
                <w:rFonts w:ascii="Source Sans Pro" w:hAnsi="Source Sans Pro"/>
              </w:rPr>
            </w:pPr>
            <w:proofErr w:type="spellStart"/>
            <w:r>
              <w:rPr>
                <w:rFonts w:ascii="Source Sans Pro" w:hAnsi="Source Sans Pro"/>
              </w:rPr>
              <w:t>nol</w:t>
            </w:r>
            <w:proofErr w:type="spellEnd"/>
          </w:p>
        </w:tc>
        <w:tc>
          <w:tcPr>
            <w:tcW w:w="907" w:type="dxa"/>
          </w:tcPr>
          <w:p w14:paraId="316114C0" w14:textId="3F7A0CE8" w:rsidR="00504373" w:rsidRPr="00447792" w:rsidRDefault="00504373" w:rsidP="0085228D">
            <w:pPr>
              <w:spacing w:line="276" w:lineRule="auto"/>
              <w:rPr>
                <w:rFonts w:ascii="Source Sans Pro" w:hAnsi="Source Sans Pro"/>
              </w:rPr>
            </w:pPr>
            <w:r w:rsidRPr="00447792">
              <w:rPr>
                <w:rFonts w:ascii="Source Sans Pro" w:hAnsi="Source Sans Pro"/>
              </w:rPr>
              <w:t>ra</w:t>
            </w:r>
            <w:r>
              <w:rPr>
                <w:rFonts w:ascii="Source Sans Pro" w:hAnsi="Source Sans Pro"/>
              </w:rPr>
              <w:t>t</w:t>
            </w:r>
          </w:p>
        </w:tc>
        <w:tc>
          <w:tcPr>
            <w:tcW w:w="907" w:type="dxa"/>
          </w:tcPr>
          <w:p w14:paraId="7465D6C6" w14:textId="73E5B8E5" w:rsidR="00504373" w:rsidRPr="00447792" w:rsidRDefault="00504373" w:rsidP="0085228D">
            <w:pPr>
              <w:spacing w:line="276" w:lineRule="auto"/>
              <w:rPr>
                <w:rFonts w:ascii="Source Sans Pro" w:hAnsi="Source Sans Pro"/>
              </w:rPr>
            </w:pPr>
            <w:r w:rsidRPr="00447792">
              <w:rPr>
                <w:rFonts w:ascii="Source Sans Pro" w:hAnsi="Source Sans Pro"/>
              </w:rPr>
              <w:t>le</w:t>
            </w:r>
            <w:r>
              <w:rPr>
                <w:rFonts w:ascii="Source Sans Pro" w:hAnsi="Source Sans Pro"/>
              </w:rPr>
              <w:t>s</w:t>
            </w:r>
          </w:p>
        </w:tc>
        <w:tc>
          <w:tcPr>
            <w:tcW w:w="907" w:type="dxa"/>
          </w:tcPr>
          <w:p w14:paraId="01ED5FA5" w14:textId="16F0EE8D" w:rsidR="00504373" w:rsidRPr="00447792" w:rsidRDefault="00504373" w:rsidP="0085228D">
            <w:pPr>
              <w:spacing w:line="276" w:lineRule="auto"/>
              <w:rPr>
                <w:rFonts w:ascii="Source Sans Pro" w:hAnsi="Source Sans Pro"/>
              </w:rPr>
            </w:pPr>
            <w:r>
              <w:rPr>
                <w:rFonts w:ascii="Source Sans Pro" w:hAnsi="Source Sans Pro"/>
              </w:rPr>
              <w:t>ryl</w:t>
            </w:r>
          </w:p>
        </w:tc>
        <w:tc>
          <w:tcPr>
            <w:tcW w:w="624" w:type="dxa"/>
          </w:tcPr>
          <w:p w14:paraId="0A7AFE35" w14:textId="67956D2A" w:rsidR="00504373" w:rsidRPr="00447792" w:rsidRDefault="00504373" w:rsidP="0085228D">
            <w:pPr>
              <w:spacing w:line="276" w:lineRule="auto"/>
              <w:rPr>
                <w:rFonts w:ascii="Source Sans Pro" w:hAnsi="Source Sans Pro"/>
              </w:rPr>
            </w:pPr>
          </w:p>
        </w:tc>
      </w:tr>
      <w:tr w:rsidR="00504373" w:rsidRPr="00447792" w14:paraId="55C6A94E" w14:textId="77777777" w:rsidTr="005E2484">
        <w:tc>
          <w:tcPr>
            <w:tcW w:w="988" w:type="dxa"/>
          </w:tcPr>
          <w:p w14:paraId="24E44753" w14:textId="77777777" w:rsidR="00504373" w:rsidRPr="00447792" w:rsidRDefault="00504373" w:rsidP="0085228D">
            <w:pPr>
              <w:spacing w:line="276" w:lineRule="auto"/>
              <w:rPr>
                <w:rFonts w:ascii="Source Sans Pro" w:hAnsi="Source Sans Pro"/>
              </w:rPr>
            </w:pPr>
            <w:proofErr w:type="spellStart"/>
            <w:r w:rsidRPr="00447792">
              <w:rPr>
                <w:rFonts w:ascii="Source Sans Pro" w:hAnsi="Source Sans Pro"/>
              </w:rPr>
              <w:t>KVK</w:t>
            </w:r>
            <w:proofErr w:type="spellEnd"/>
          </w:p>
        </w:tc>
        <w:tc>
          <w:tcPr>
            <w:tcW w:w="907" w:type="dxa"/>
          </w:tcPr>
          <w:p w14:paraId="6490FA21" w14:textId="7DE2D760" w:rsidR="00504373" w:rsidRPr="00447792" w:rsidRDefault="00504373" w:rsidP="0085228D">
            <w:pPr>
              <w:spacing w:line="276" w:lineRule="auto"/>
              <w:rPr>
                <w:rFonts w:ascii="Source Sans Pro" w:hAnsi="Source Sans Pro"/>
              </w:rPr>
            </w:pPr>
            <w:proofErr w:type="spellStart"/>
            <w:r>
              <w:rPr>
                <w:rFonts w:ascii="Source Sans Pro" w:hAnsi="Source Sans Pro"/>
              </w:rPr>
              <w:t>nal</w:t>
            </w:r>
            <w:proofErr w:type="spellEnd"/>
          </w:p>
        </w:tc>
        <w:tc>
          <w:tcPr>
            <w:tcW w:w="907" w:type="dxa"/>
          </w:tcPr>
          <w:p w14:paraId="28D8A44F" w14:textId="5DFB7594" w:rsidR="00504373" w:rsidRPr="00447792" w:rsidRDefault="00504373" w:rsidP="0085228D">
            <w:pPr>
              <w:spacing w:line="276" w:lineRule="auto"/>
              <w:rPr>
                <w:rFonts w:ascii="Source Sans Pro" w:hAnsi="Source Sans Pro"/>
              </w:rPr>
            </w:pPr>
            <w:proofErr w:type="spellStart"/>
            <w:r w:rsidRPr="00447792">
              <w:rPr>
                <w:rFonts w:ascii="Source Sans Pro" w:hAnsi="Source Sans Pro"/>
              </w:rPr>
              <w:t>m</w:t>
            </w:r>
            <w:r>
              <w:rPr>
                <w:rFonts w:ascii="Source Sans Pro" w:hAnsi="Source Sans Pro"/>
              </w:rPr>
              <w:t>äk</w:t>
            </w:r>
            <w:proofErr w:type="spellEnd"/>
          </w:p>
        </w:tc>
        <w:tc>
          <w:tcPr>
            <w:tcW w:w="907" w:type="dxa"/>
          </w:tcPr>
          <w:p w14:paraId="1A24448A" w14:textId="7863B9EC" w:rsidR="00504373" w:rsidRPr="00447792" w:rsidRDefault="00504373" w:rsidP="0085228D">
            <w:pPr>
              <w:spacing w:line="276" w:lineRule="auto"/>
              <w:rPr>
                <w:rFonts w:ascii="Source Sans Pro" w:hAnsi="Source Sans Pro"/>
              </w:rPr>
            </w:pPr>
            <w:proofErr w:type="spellStart"/>
            <w:r>
              <w:rPr>
                <w:rFonts w:ascii="Source Sans Pro" w:hAnsi="Source Sans Pro"/>
              </w:rPr>
              <w:t>tyl</w:t>
            </w:r>
            <w:proofErr w:type="spellEnd"/>
          </w:p>
        </w:tc>
        <w:tc>
          <w:tcPr>
            <w:tcW w:w="907" w:type="dxa"/>
          </w:tcPr>
          <w:p w14:paraId="7C6633CD" w14:textId="1C481B86" w:rsidR="00504373" w:rsidRPr="00447792" w:rsidRDefault="00504373" w:rsidP="0085228D">
            <w:pPr>
              <w:spacing w:line="276" w:lineRule="auto"/>
              <w:rPr>
                <w:rFonts w:ascii="Source Sans Pro" w:hAnsi="Source Sans Pro"/>
              </w:rPr>
            </w:pPr>
            <w:proofErr w:type="spellStart"/>
            <w:r>
              <w:rPr>
                <w:rFonts w:ascii="Source Sans Pro" w:hAnsi="Source Sans Pro"/>
              </w:rPr>
              <w:t>bäs</w:t>
            </w:r>
            <w:proofErr w:type="spellEnd"/>
          </w:p>
        </w:tc>
        <w:tc>
          <w:tcPr>
            <w:tcW w:w="624" w:type="dxa"/>
          </w:tcPr>
          <w:p w14:paraId="77DE3F39" w14:textId="448BD1A3" w:rsidR="00504373" w:rsidRPr="00447792" w:rsidRDefault="00504373" w:rsidP="0085228D">
            <w:pPr>
              <w:spacing w:line="276" w:lineRule="auto"/>
              <w:rPr>
                <w:rFonts w:ascii="Source Sans Pro" w:hAnsi="Source Sans Pro"/>
              </w:rPr>
            </w:pPr>
          </w:p>
        </w:tc>
      </w:tr>
      <w:tr w:rsidR="00504373" w:rsidRPr="00447792" w14:paraId="256C643A" w14:textId="77777777" w:rsidTr="005E2484">
        <w:tc>
          <w:tcPr>
            <w:tcW w:w="988" w:type="dxa"/>
          </w:tcPr>
          <w:p w14:paraId="3F80CBEF" w14:textId="77777777" w:rsidR="00504373" w:rsidRPr="00447792" w:rsidRDefault="00504373" w:rsidP="0085228D">
            <w:pPr>
              <w:spacing w:line="276" w:lineRule="auto"/>
              <w:rPr>
                <w:rFonts w:ascii="Source Sans Pro" w:hAnsi="Source Sans Pro"/>
              </w:rPr>
            </w:pPr>
            <w:proofErr w:type="spellStart"/>
            <w:r w:rsidRPr="00447792">
              <w:rPr>
                <w:rFonts w:ascii="Source Sans Pro" w:hAnsi="Source Sans Pro"/>
              </w:rPr>
              <w:t>KVK</w:t>
            </w:r>
            <w:proofErr w:type="spellEnd"/>
          </w:p>
        </w:tc>
        <w:tc>
          <w:tcPr>
            <w:tcW w:w="907" w:type="dxa"/>
          </w:tcPr>
          <w:p w14:paraId="4B1C5F2C" w14:textId="6880D65A" w:rsidR="00504373" w:rsidRPr="00447792" w:rsidRDefault="00504373" w:rsidP="0085228D">
            <w:pPr>
              <w:spacing w:line="276" w:lineRule="auto"/>
              <w:rPr>
                <w:rFonts w:ascii="Source Sans Pro" w:hAnsi="Source Sans Pro"/>
              </w:rPr>
            </w:pPr>
            <w:r>
              <w:rPr>
                <w:rFonts w:ascii="Source Sans Pro" w:hAnsi="Source Sans Pro"/>
              </w:rPr>
              <w:t>sis</w:t>
            </w:r>
          </w:p>
        </w:tc>
        <w:tc>
          <w:tcPr>
            <w:tcW w:w="907" w:type="dxa"/>
          </w:tcPr>
          <w:p w14:paraId="1A7C028A" w14:textId="091B9CAD" w:rsidR="00504373" w:rsidRPr="00447792" w:rsidRDefault="00504373" w:rsidP="0085228D">
            <w:pPr>
              <w:spacing w:line="276" w:lineRule="auto"/>
              <w:rPr>
                <w:rFonts w:ascii="Source Sans Pro" w:hAnsi="Source Sans Pro"/>
              </w:rPr>
            </w:pPr>
            <w:proofErr w:type="spellStart"/>
            <w:r>
              <w:rPr>
                <w:rFonts w:ascii="Source Sans Pro" w:hAnsi="Source Sans Pro"/>
              </w:rPr>
              <w:t>rär</w:t>
            </w:r>
            <w:proofErr w:type="spellEnd"/>
          </w:p>
        </w:tc>
        <w:tc>
          <w:tcPr>
            <w:tcW w:w="907" w:type="dxa"/>
          </w:tcPr>
          <w:p w14:paraId="227A1CA9" w14:textId="57A48DE8" w:rsidR="00504373" w:rsidRPr="00447792" w:rsidRDefault="00504373" w:rsidP="0085228D">
            <w:pPr>
              <w:spacing w:line="276" w:lineRule="auto"/>
              <w:rPr>
                <w:rFonts w:ascii="Source Sans Pro" w:hAnsi="Source Sans Pro"/>
              </w:rPr>
            </w:pPr>
            <w:proofErr w:type="spellStart"/>
            <w:r w:rsidRPr="00447792">
              <w:rPr>
                <w:rFonts w:ascii="Source Sans Pro" w:hAnsi="Source Sans Pro"/>
              </w:rPr>
              <w:t>s</w:t>
            </w:r>
            <w:r>
              <w:rPr>
                <w:rFonts w:ascii="Source Sans Pro" w:hAnsi="Source Sans Pro"/>
              </w:rPr>
              <w:t>ö</w:t>
            </w:r>
            <w:r w:rsidRPr="00447792">
              <w:rPr>
                <w:rFonts w:ascii="Source Sans Pro" w:hAnsi="Source Sans Pro"/>
              </w:rPr>
              <w:t>s</w:t>
            </w:r>
            <w:proofErr w:type="spellEnd"/>
          </w:p>
        </w:tc>
        <w:tc>
          <w:tcPr>
            <w:tcW w:w="907" w:type="dxa"/>
          </w:tcPr>
          <w:p w14:paraId="41AA3F89" w14:textId="0D76826B" w:rsidR="00504373" w:rsidRPr="00447792" w:rsidRDefault="00504373" w:rsidP="0085228D">
            <w:pPr>
              <w:spacing w:line="276" w:lineRule="auto"/>
              <w:rPr>
                <w:rFonts w:ascii="Source Sans Pro" w:hAnsi="Source Sans Pro"/>
              </w:rPr>
            </w:pPr>
            <w:proofErr w:type="spellStart"/>
            <w:r w:rsidRPr="00447792">
              <w:rPr>
                <w:rFonts w:ascii="Source Sans Pro" w:hAnsi="Source Sans Pro"/>
              </w:rPr>
              <w:t>m</w:t>
            </w:r>
            <w:r>
              <w:rPr>
                <w:rFonts w:ascii="Source Sans Pro" w:hAnsi="Source Sans Pro"/>
              </w:rPr>
              <w:t>y</w:t>
            </w:r>
            <w:r w:rsidRPr="00447792">
              <w:rPr>
                <w:rFonts w:ascii="Source Sans Pro" w:hAnsi="Source Sans Pro"/>
              </w:rPr>
              <w:t>m</w:t>
            </w:r>
            <w:proofErr w:type="spellEnd"/>
          </w:p>
        </w:tc>
        <w:tc>
          <w:tcPr>
            <w:tcW w:w="624" w:type="dxa"/>
          </w:tcPr>
          <w:p w14:paraId="3B5430D4" w14:textId="03565372" w:rsidR="00504373" w:rsidRPr="00447792" w:rsidRDefault="00504373" w:rsidP="0085228D">
            <w:pPr>
              <w:spacing w:line="276" w:lineRule="auto"/>
              <w:rPr>
                <w:rFonts w:ascii="Source Sans Pro" w:hAnsi="Source Sans Pro"/>
              </w:rPr>
            </w:pPr>
          </w:p>
        </w:tc>
      </w:tr>
      <w:tr w:rsidR="00504373" w:rsidRPr="00447792" w14:paraId="02FFB934" w14:textId="77777777" w:rsidTr="005E2484">
        <w:tc>
          <w:tcPr>
            <w:tcW w:w="988" w:type="dxa"/>
          </w:tcPr>
          <w:p w14:paraId="4A4DBD1E" w14:textId="77777777" w:rsidR="00504373" w:rsidRPr="00447792" w:rsidRDefault="00504373" w:rsidP="0085228D">
            <w:pPr>
              <w:spacing w:line="276" w:lineRule="auto"/>
              <w:rPr>
                <w:rFonts w:ascii="Source Sans Pro" w:hAnsi="Source Sans Pro"/>
              </w:rPr>
            </w:pPr>
            <w:r w:rsidRPr="00447792">
              <w:rPr>
                <w:rFonts w:ascii="Source Sans Pro" w:hAnsi="Source Sans Pro"/>
              </w:rPr>
              <w:t>KV</w:t>
            </w:r>
          </w:p>
        </w:tc>
        <w:tc>
          <w:tcPr>
            <w:tcW w:w="907" w:type="dxa"/>
          </w:tcPr>
          <w:p w14:paraId="235CFCA5" w14:textId="0E11C9E1" w:rsidR="00504373" w:rsidRPr="00447792" w:rsidRDefault="00504373" w:rsidP="0085228D">
            <w:pPr>
              <w:spacing w:line="276" w:lineRule="auto"/>
              <w:rPr>
                <w:rFonts w:ascii="Source Sans Pro" w:hAnsi="Source Sans Pro"/>
              </w:rPr>
            </w:pPr>
            <w:r w:rsidRPr="00447792">
              <w:rPr>
                <w:rFonts w:ascii="Source Sans Pro" w:hAnsi="Source Sans Pro"/>
              </w:rPr>
              <w:t>s</w:t>
            </w:r>
            <w:r>
              <w:rPr>
                <w:rFonts w:ascii="Source Sans Pro" w:hAnsi="Source Sans Pro"/>
              </w:rPr>
              <w:t>ö</w:t>
            </w:r>
          </w:p>
        </w:tc>
        <w:tc>
          <w:tcPr>
            <w:tcW w:w="907" w:type="dxa"/>
          </w:tcPr>
          <w:p w14:paraId="41550A20" w14:textId="01193768" w:rsidR="00504373" w:rsidRPr="00447792" w:rsidRDefault="00504373" w:rsidP="0085228D">
            <w:pPr>
              <w:spacing w:line="276" w:lineRule="auto"/>
              <w:rPr>
                <w:rFonts w:ascii="Source Sans Pro" w:hAnsi="Source Sans Pro"/>
              </w:rPr>
            </w:pPr>
            <w:proofErr w:type="spellStart"/>
            <w:r>
              <w:rPr>
                <w:rFonts w:ascii="Source Sans Pro" w:hAnsi="Source Sans Pro"/>
              </w:rPr>
              <w:t>ry</w:t>
            </w:r>
            <w:proofErr w:type="spellEnd"/>
          </w:p>
        </w:tc>
        <w:tc>
          <w:tcPr>
            <w:tcW w:w="907" w:type="dxa"/>
          </w:tcPr>
          <w:p w14:paraId="767252B3" w14:textId="2CCAF06F" w:rsidR="00504373" w:rsidRPr="00447792" w:rsidRDefault="00504373" w:rsidP="0085228D">
            <w:pPr>
              <w:spacing w:line="276" w:lineRule="auto"/>
              <w:rPr>
                <w:rFonts w:ascii="Source Sans Pro" w:hAnsi="Source Sans Pro"/>
              </w:rPr>
            </w:pPr>
            <w:r w:rsidRPr="00447792">
              <w:rPr>
                <w:rFonts w:ascii="Source Sans Pro" w:hAnsi="Source Sans Pro"/>
              </w:rPr>
              <w:t>l</w:t>
            </w:r>
            <w:r>
              <w:rPr>
                <w:rFonts w:ascii="Source Sans Pro" w:hAnsi="Source Sans Pro"/>
              </w:rPr>
              <w:t>ö</w:t>
            </w:r>
          </w:p>
        </w:tc>
        <w:tc>
          <w:tcPr>
            <w:tcW w:w="907" w:type="dxa"/>
          </w:tcPr>
          <w:p w14:paraId="1ADB9E82" w14:textId="0C17348F" w:rsidR="00504373" w:rsidRPr="00447792" w:rsidRDefault="00504373" w:rsidP="0085228D">
            <w:pPr>
              <w:spacing w:line="276" w:lineRule="auto"/>
              <w:rPr>
                <w:rFonts w:ascii="Source Sans Pro" w:hAnsi="Source Sans Pro"/>
              </w:rPr>
            </w:pPr>
            <w:proofErr w:type="spellStart"/>
            <w:r>
              <w:rPr>
                <w:rFonts w:ascii="Source Sans Pro" w:hAnsi="Source Sans Pro"/>
              </w:rPr>
              <w:t>sä</w:t>
            </w:r>
            <w:proofErr w:type="spellEnd"/>
          </w:p>
        </w:tc>
        <w:tc>
          <w:tcPr>
            <w:tcW w:w="624" w:type="dxa"/>
          </w:tcPr>
          <w:p w14:paraId="765C8FE7" w14:textId="730914C9" w:rsidR="00504373" w:rsidRPr="00447792" w:rsidRDefault="00380630" w:rsidP="0085228D">
            <w:pPr>
              <w:spacing w:line="276" w:lineRule="auto"/>
              <w:rPr>
                <w:rFonts w:ascii="Source Sans Pro" w:hAnsi="Source Sans Pro"/>
              </w:rPr>
            </w:pPr>
            <w:proofErr w:type="spellStart"/>
            <w:r>
              <w:rPr>
                <w:rFonts w:ascii="Source Sans Pro" w:hAnsi="Source Sans Pro"/>
              </w:rPr>
              <w:t>bö</w:t>
            </w:r>
            <w:proofErr w:type="spellEnd"/>
          </w:p>
        </w:tc>
      </w:tr>
      <w:tr w:rsidR="00504373" w:rsidRPr="005E33B1" w14:paraId="466F208D" w14:textId="77777777" w:rsidTr="005E2484">
        <w:tc>
          <w:tcPr>
            <w:tcW w:w="988" w:type="dxa"/>
          </w:tcPr>
          <w:p w14:paraId="2770B624" w14:textId="77777777" w:rsidR="00504373" w:rsidRPr="00447792" w:rsidRDefault="00504373" w:rsidP="0085228D">
            <w:pPr>
              <w:spacing w:line="276" w:lineRule="auto"/>
              <w:rPr>
                <w:rFonts w:ascii="Source Sans Pro" w:hAnsi="Source Sans Pro"/>
              </w:rPr>
            </w:pPr>
            <w:r w:rsidRPr="00447792">
              <w:rPr>
                <w:rFonts w:ascii="Source Sans Pro" w:hAnsi="Source Sans Pro"/>
              </w:rPr>
              <w:t>KV</w:t>
            </w:r>
          </w:p>
        </w:tc>
        <w:tc>
          <w:tcPr>
            <w:tcW w:w="907" w:type="dxa"/>
          </w:tcPr>
          <w:p w14:paraId="2A084A0A" w14:textId="43600594" w:rsidR="00504373" w:rsidRPr="00447792" w:rsidRDefault="00504373" w:rsidP="0085228D">
            <w:pPr>
              <w:spacing w:line="276" w:lineRule="auto"/>
              <w:rPr>
                <w:rFonts w:ascii="Source Sans Pro" w:hAnsi="Source Sans Pro"/>
              </w:rPr>
            </w:pPr>
            <w:r w:rsidRPr="00447792">
              <w:rPr>
                <w:rFonts w:ascii="Source Sans Pro" w:hAnsi="Source Sans Pro"/>
              </w:rPr>
              <w:t>m</w:t>
            </w:r>
            <w:r>
              <w:rPr>
                <w:rFonts w:ascii="Source Sans Pro" w:hAnsi="Source Sans Pro"/>
              </w:rPr>
              <w:t>i</w:t>
            </w:r>
          </w:p>
        </w:tc>
        <w:tc>
          <w:tcPr>
            <w:tcW w:w="907" w:type="dxa"/>
          </w:tcPr>
          <w:p w14:paraId="1B0D2CA3" w14:textId="6B509262" w:rsidR="00504373" w:rsidRPr="00447792" w:rsidRDefault="00504373" w:rsidP="0085228D">
            <w:pPr>
              <w:spacing w:line="276" w:lineRule="auto"/>
              <w:rPr>
                <w:rFonts w:ascii="Source Sans Pro" w:hAnsi="Source Sans Pro"/>
              </w:rPr>
            </w:pPr>
            <w:proofErr w:type="spellStart"/>
            <w:r>
              <w:rPr>
                <w:rFonts w:ascii="Source Sans Pro" w:hAnsi="Source Sans Pro"/>
              </w:rPr>
              <w:t>nö</w:t>
            </w:r>
            <w:proofErr w:type="spellEnd"/>
          </w:p>
        </w:tc>
        <w:tc>
          <w:tcPr>
            <w:tcW w:w="907" w:type="dxa"/>
          </w:tcPr>
          <w:p w14:paraId="63763C3C" w14:textId="3AF094A4" w:rsidR="00504373" w:rsidRPr="00447792" w:rsidRDefault="00504373" w:rsidP="0085228D">
            <w:pPr>
              <w:spacing w:line="276" w:lineRule="auto"/>
              <w:rPr>
                <w:rFonts w:ascii="Source Sans Pro" w:hAnsi="Source Sans Pro"/>
              </w:rPr>
            </w:pPr>
            <w:proofErr w:type="spellStart"/>
            <w:r>
              <w:rPr>
                <w:rFonts w:ascii="Source Sans Pro" w:hAnsi="Source Sans Pro"/>
              </w:rPr>
              <w:t>lu</w:t>
            </w:r>
            <w:proofErr w:type="spellEnd"/>
          </w:p>
        </w:tc>
        <w:tc>
          <w:tcPr>
            <w:tcW w:w="907" w:type="dxa"/>
          </w:tcPr>
          <w:p w14:paraId="49F1AD87" w14:textId="2D4A8610" w:rsidR="00504373" w:rsidRPr="00447792" w:rsidRDefault="00504373" w:rsidP="0085228D">
            <w:pPr>
              <w:spacing w:line="276" w:lineRule="auto"/>
              <w:rPr>
                <w:rFonts w:ascii="Source Sans Pro" w:hAnsi="Source Sans Pro"/>
              </w:rPr>
            </w:pPr>
            <w:r>
              <w:rPr>
                <w:rFonts w:ascii="Source Sans Pro" w:hAnsi="Source Sans Pro"/>
              </w:rPr>
              <w:t>k</w:t>
            </w:r>
            <w:r w:rsidRPr="00447792">
              <w:rPr>
                <w:rFonts w:ascii="Source Sans Pro" w:hAnsi="Source Sans Pro"/>
              </w:rPr>
              <w:t>a</w:t>
            </w:r>
          </w:p>
        </w:tc>
        <w:tc>
          <w:tcPr>
            <w:tcW w:w="624" w:type="dxa"/>
          </w:tcPr>
          <w:p w14:paraId="579AE4D1" w14:textId="5232D3F8" w:rsidR="00504373" w:rsidRPr="00447792" w:rsidRDefault="00380630" w:rsidP="0085228D">
            <w:pPr>
              <w:spacing w:line="276" w:lineRule="auto"/>
              <w:rPr>
                <w:rFonts w:ascii="Source Sans Pro" w:hAnsi="Source Sans Pro"/>
              </w:rPr>
            </w:pPr>
            <w:proofErr w:type="spellStart"/>
            <w:r>
              <w:rPr>
                <w:rFonts w:ascii="Source Sans Pro" w:hAnsi="Source Sans Pro"/>
              </w:rPr>
              <w:t>tä</w:t>
            </w:r>
            <w:proofErr w:type="spellEnd"/>
          </w:p>
        </w:tc>
      </w:tr>
    </w:tbl>
    <w:p w14:paraId="337B92F3" w14:textId="77777777" w:rsidR="00034356" w:rsidRDefault="00034356" w:rsidP="007A4233">
      <w:pPr>
        <w:tabs>
          <w:tab w:val="left" w:pos="567"/>
        </w:tabs>
      </w:pPr>
    </w:p>
    <w:p w14:paraId="5AF15C84" w14:textId="77777777" w:rsidR="009A35CD" w:rsidRDefault="009A35CD" w:rsidP="009A35CD">
      <w:pPr>
        <w:pStyle w:val="Rubrik2numrerad"/>
      </w:pPr>
      <w:bookmarkStart w:id="72" w:name="_Toc230501779"/>
      <w:r>
        <w:t>Repetera, konturera och befäst skriftbilden</w:t>
      </w:r>
      <w:bookmarkEnd w:id="72"/>
    </w:p>
    <w:p w14:paraId="78772637" w14:textId="553F2762" w:rsidR="009A35CD" w:rsidRPr="001B332D" w:rsidRDefault="00C10410" w:rsidP="00C10410">
      <w:pPr>
        <w:tabs>
          <w:tab w:val="left" w:pos="567"/>
          <w:tab w:val="left" w:pos="1134"/>
          <w:tab w:val="left" w:pos="1701"/>
          <w:tab w:val="left" w:pos="2268"/>
          <w:tab w:val="left" w:pos="2835"/>
        </w:tabs>
        <w:rPr>
          <w:rFonts w:ascii="Source Sans Pro" w:hAnsi="Source Sans Pro"/>
        </w:rPr>
      </w:pPr>
      <w:r w:rsidRPr="00C10410">
        <w:rPr>
          <w:rFonts w:ascii="Source Sans Pro" w:hAnsi="Source Sans Pro"/>
        </w:rPr>
        <w:t xml:space="preserve">Konturera eller skriv de riktiga orden med stöd av schabloner. Låt eleverna använda papper med stödlinjer om det passar bättre för gruppen. Eleverna fyller i orden samtidigt som de säger ljuden. </w:t>
      </w:r>
      <w:r w:rsidR="009A35CD" w:rsidRPr="001B332D">
        <w:rPr>
          <w:rFonts w:ascii="Source Sans Pro" w:hAnsi="Source Sans Pro"/>
        </w:rPr>
        <w:t xml:space="preserve">Materialet är uppdelat i </w:t>
      </w:r>
      <w:proofErr w:type="spellStart"/>
      <w:r w:rsidR="009A35CD">
        <w:rPr>
          <w:rFonts w:ascii="Source Sans Pro" w:hAnsi="Source Sans Pro"/>
          <w:i/>
          <w:iCs/>
        </w:rPr>
        <w:t>benitoka</w:t>
      </w:r>
      <w:proofErr w:type="spellEnd"/>
      <w:r w:rsidR="009A35CD">
        <w:rPr>
          <w:rFonts w:ascii="Source Sans Pro" w:hAnsi="Source Sans Pro"/>
          <w:i/>
          <w:iCs/>
        </w:rPr>
        <w:t xml:space="preserve"> och </w:t>
      </w:r>
      <w:proofErr w:type="spellStart"/>
      <w:r w:rsidR="009A35CD">
        <w:rPr>
          <w:rFonts w:ascii="Source Sans Pro" w:hAnsi="Source Sans Pro"/>
          <w:i/>
          <w:iCs/>
        </w:rPr>
        <w:t>merisola</w:t>
      </w:r>
      <w:proofErr w:type="spellEnd"/>
      <w:r w:rsidR="009A35CD" w:rsidRPr="001B332D">
        <w:rPr>
          <w:rFonts w:ascii="Source Sans Pro" w:hAnsi="Source Sans Pro"/>
        </w:rPr>
        <w:t xml:space="preserve"> och </w:t>
      </w:r>
      <w:r w:rsidR="009A35CD" w:rsidRPr="001B332D">
        <w:rPr>
          <w:rFonts w:ascii="Source Sans Pro" w:hAnsi="Source Sans Pro"/>
          <w:i/>
          <w:iCs/>
        </w:rPr>
        <w:t>expanderad</w:t>
      </w:r>
      <w:r w:rsidR="009A35CD">
        <w:rPr>
          <w:rFonts w:ascii="Source Sans Pro" w:hAnsi="Source Sans Pro"/>
          <w:i/>
          <w:iCs/>
        </w:rPr>
        <w:t>e</w:t>
      </w:r>
      <w:r w:rsidR="009A35CD" w:rsidRPr="001B332D">
        <w:rPr>
          <w:rFonts w:ascii="Source Sans Pro" w:hAnsi="Source Sans Pro"/>
        </w:rPr>
        <w:t xml:space="preserve"> </w:t>
      </w:r>
      <w:proofErr w:type="spellStart"/>
      <w:r w:rsidR="009A35CD">
        <w:rPr>
          <w:rFonts w:ascii="Source Sans Pro" w:hAnsi="Source Sans Pro"/>
          <w:i/>
          <w:iCs/>
        </w:rPr>
        <w:t>benitoka</w:t>
      </w:r>
      <w:proofErr w:type="spellEnd"/>
      <w:r w:rsidR="009A35CD">
        <w:rPr>
          <w:rFonts w:ascii="Source Sans Pro" w:hAnsi="Source Sans Pro"/>
          <w:i/>
          <w:iCs/>
        </w:rPr>
        <w:t xml:space="preserve"> och </w:t>
      </w:r>
      <w:proofErr w:type="spellStart"/>
      <w:r w:rsidR="009A35CD">
        <w:rPr>
          <w:rFonts w:ascii="Source Sans Pro" w:hAnsi="Source Sans Pro"/>
          <w:i/>
          <w:iCs/>
        </w:rPr>
        <w:t>merisola</w:t>
      </w:r>
      <w:proofErr w:type="spellEnd"/>
      <w:r w:rsidR="009A35CD" w:rsidRPr="001B332D">
        <w:rPr>
          <w:rFonts w:ascii="Source Sans Pro" w:hAnsi="Source Sans Pro"/>
          <w:i/>
          <w:iCs/>
        </w:rPr>
        <w:t>.</w:t>
      </w:r>
    </w:p>
    <w:p w14:paraId="1EB8DB6E" w14:textId="77777777" w:rsidR="000C0DEF" w:rsidRDefault="000C0DEF" w:rsidP="000C0DEF">
      <w:pPr>
        <w:tabs>
          <w:tab w:val="left" w:pos="567"/>
        </w:tabs>
        <w:rPr>
          <w:rFonts w:ascii="Source Sans Pro" w:hAnsi="Source Sans Pro" w:cstheme="minorHAnsi"/>
        </w:rPr>
      </w:pPr>
      <w:r>
        <w:rPr>
          <w:rFonts w:ascii="Source Sans Pro" w:hAnsi="Source Sans Pro" w:cstheme="minorHAnsi"/>
        </w:rPr>
        <w:t>Denna övning kan läraren leda eller så kan eleverna sitta med övningen enskilt.</w:t>
      </w:r>
    </w:p>
    <w:p w14:paraId="7F9D189D" w14:textId="0BBCDE2E" w:rsidR="009A35CD" w:rsidRDefault="009A35CD" w:rsidP="009A35CD">
      <w:pPr>
        <w:tabs>
          <w:tab w:val="left" w:pos="567"/>
        </w:tabs>
        <w:rPr>
          <w:rFonts w:ascii="Source Sans Pro" w:hAnsi="Source Sans Pro" w:cstheme="minorHAnsi"/>
        </w:rPr>
      </w:pPr>
      <w:r>
        <w:rPr>
          <w:rFonts w:ascii="Source Sans Pro" w:hAnsi="Source Sans Pro" w:cstheme="minorHAnsi"/>
        </w:rPr>
        <w:t>En (lekfull) variation är att läraren säger ett ord i mängden och e</w:t>
      </w:r>
      <w:r w:rsidRPr="00EE31DC">
        <w:rPr>
          <w:rFonts w:ascii="Source Sans Pro" w:hAnsi="Source Sans Pro" w:cstheme="minorHAnsi"/>
        </w:rPr>
        <w:t xml:space="preserve">leverna </w:t>
      </w:r>
      <w:r>
        <w:rPr>
          <w:rFonts w:ascii="Source Sans Pro" w:hAnsi="Source Sans Pro" w:cstheme="minorHAnsi"/>
        </w:rPr>
        <w:t>söker upp ordet och k</w:t>
      </w:r>
      <w:r w:rsidRPr="00EE31DC">
        <w:rPr>
          <w:rFonts w:ascii="Source Sans Pro" w:hAnsi="Source Sans Pro" w:cstheme="minorHAnsi"/>
        </w:rPr>
        <w:t>onturerar</w:t>
      </w:r>
      <w:r>
        <w:rPr>
          <w:rFonts w:ascii="Source Sans Pro" w:hAnsi="Source Sans Pro" w:cstheme="minorHAnsi"/>
        </w:rPr>
        <w:t xml:space="preserve"> eller skriver i, samtidigt som de </w:t>
      </w:r>
      <w:r w:rsidRPr="00EE31DC">
        <w:rPr>
          <w:rFonts w:ascii="Source Sans Pro" w:hAnsi="Source Sans Pro" w:cstheme="minorHAnsi"/>
        </w:rPr>
        <w:t>säger ljude</w:t>
      </w:r>
      <w:r>
        <w:rPr>
          <w:rFonts w:ascii="Source Sans Pro" w:hAnsi="Source Sans Pro" w:cstheme="minorHAnsi"/>
        </w:rPr>
        <w:t>n</w:t>
      </w:r>
      <w:r w:rsidRPr="00EE31DC">
        <w:rPr>
          <w:rFonts w:ascii="Source Sans Pro" w:hAnsi="Source Sans Pro" w:cstheme="minorHAnsi"/>
        </w:rPr>
        <w:t xml:space="preserve">. </w:t>
      </w:r>
      <w:r w:rsidR="000C0DEF">
        <w:rPr>
          <w:rFonts w:ascii="Source Sans Pro" w:hAnsi="Source Sans Pro" w:cstheme="minorHAnsi"/>
        </w:rPr>
        <w:t>Formatet väljs utifrån om övningen sker som gruppträning eller som del av cirkelträning.</w:t>
      </w:r>
    </w:p>
    <w:p w14:paraId="48C63AAB" w14:textId="77777777" w:rsidR="009A35CD" w:rsidRDefault="009A35CD" w:rsidP="009A35CD">
      <w:pPr>
        <w:tabs>
          <w:tab w:val="left" w:pos="567"/>
        </w:tabs>
        <w:rPr>
          <w:rFonts w:ascii="Source Sans Pro" w:hAnsi="Source Sans Pro" w:cstheme="minorHAnsi"/>
        </w:rPr>
      </w:pPr>
      <w:r>
        <w:rPr>
          <w:rFonts w:ascii="Source Sans Pro" w:hAnsi="Source Sans Pro" w:cstheme="minorHAnsi"/>
        </w:rPr>
        <w:t>Inramat material bör också finnas i utskriven form, antingen för att visa eleverna eller som övningsmaterial för eleverna. [Eleven ser, säger, konturerar]</w:t>
      </w:r>
    </w:p>
    <w:p w14:paraId="77C580B8" w14:textId="38603220" w:rsidR="009A35CD" w:rsidRDefault="009A35CD" w:rsidP="009A35CD">
      <w:pPr>
        <w:pStyle w:val="Rubrik3numrerad"/>
      </w:pPr>
      <w:bookmarkStart w:id="73" w:name="_Toc230501780"/>
      <w:r>
        <w:lastRenderedPageBreak/>
        <w:t xml:space="preserve">Konturera och befäst </w:t>
      </w:r>
      <w:proofErr w:type="spellStart"/>
      <w:r>
        <w:t>benitoka</w:t>
      </w:r>
      <w:bookmarkEnd w:id="73"/>
      <w:proofErr w:type="spellEnd"/>
    </w:p>
    <w:p w14:paraId="2F049FCC" w14:textId="50006C36" w:rsidR="0085228D" w:rsidRDefault="0085228D" w:rsidP="009A35CD">
      <w:r w:rsidRPr="0085228D">
        <w:rPr>
          <w:noProof/>
        </w:rPr>
        <w:drawing>
          <wp:inline distT="0" distB="0" distL="0" distR="0" wp14:anchorId="3B443B9E" wp14:editId="77535B3F">
            <wp:extent cx="3823716" cy="2748348"/>
            <wp:effectExtent l="38100" t="38100" r="37465" b="33020"/>
            <wp:docPr id="211927237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72375" name=""/>
                    <pic:cNvPicPr/>
                  </pic:nvPicPr>
                  <pic:blipFill rotWithShape="1">
                    <a:blip r:embed="rId24"/>
                    <a:srcRect r="27930" b="2015"/>
                    <a:stretch>
                      <a:fillRect/>
                    </a:stretch>
                  </pic:blipFill>
                  <pic:spPr bwMode="auto">
                    <a:xfrm>
                      <a:off x="0" y="0"/>
                      <a:ext cx="3845922" cy="2764309"/>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A5D892" w14:textId="1F60B209" w:rsidR="001D68A2" w:rsidRDefault="001D68A2" w:rsidP="001D68A2">
      <w:pPr>
        <w:pStyle w:val="Rubrik3numrerad"/>
      </w:pPr>
      <w:bookmarkStart w:id="74" w:name="_Toc230501781"/>
      <w:r>
        <w:t xml:space="preserve">Konturera och befäst </w:t>
      </w:r>
      <w:r w:rsidR="002B4E4E">
        <w:t>expanderad</w:t>
      </w:r>
      <w:r>
        <w:t xml:space="preserve"> </w:t>
      </w:r>
      <w:proofErr w:type="spellStart"/>
      <w:r>
        <w:t>benitoka</w:t>
      </w:r>
      <w:bookmarkEnd w:id="74"/>
      <w:proofErr w:type="spellEnd"/>
    </w:p>
    <w:p w14:paraId="49E650CF" w14:textId="573428B2" w:rsidR="001F04DE" w:rsidRPr="009A35CD" w:rsidRDefault="001F04DE" w:rsidP="009A35CD">
      <w:r w:rsidRPr="001F04DE">
        <w:rPr>
          <w:noProof/>
        </w:rPr>
        <w:drawing>
          <wp:inline distT="0" distB="0" distL="0" distR="0" wp14:anchorId="7825DEE5" wp14:editId="3D3F142D">
            <wp:extent cx="2383825" cy="2487295"/>
            <wp:effectExtent l="38100" t="38100" r="41910" b="40005"/>
            <wp:docPr id="52770858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08580" name=""/>
                    <pic:cNvPicPr/>
                  </pic:nvPicPr>
                  <pic:blipFill rotWithShape="1">
                    <a:blip r:embed="rId25"/>
                    <a:srcRect r="58610"/>
                    <a:stretch>
                      <a:fillRect/>
                    </a:stretch>
                  </pic:blipFill>
                  <pic:spPr bwMode="auto">
                    <a:xfrm>
                      <a:off x="0" y="0"/>
                      <a:ext cx="2383825" cy="2487295"/>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w:t>
      </w:r>
      <w:r w:rsidRPr="001F04DE">
        <w:rPr>
          <w:noProof/>
        </w:rPr>
        <w:drawing>
          <wp:inline distT="0" distB="0" distL="0" distR="0" wp14:anchorId="6F10BD11" wp14:editId="2E2CB1B2">
            <wp:extent cx="2513570" cy="2487295"/>
            <wp:effectExtent l="38100" t="38100" r="39370" b="40005"/>
            <wp:docPr id="200163723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37234" name=""/>
                    <pic:cNvPicPr/>
                  </pic:nvPicPr>
                  <pic:blipFill rotWithShape="1">
                    <a:blip r:embed="rId25"/>
                    <a:srcRect l="44178" r="12179"/>
                    <a:stretch>
                      <a:fillRect/>
                    </a:stretch>
                  </pic:blipFill>
                  <pic:spPr bwMode="auto">
                    <a:xfrm>
                      <a:off x="0" y="0"/>
                      <a:ext cx="2513570" cy="2487295"/>
                    </a:xfrm>
                    <a:prstGeom prst="rect">
                      <a:avLst/>
                    </a:prstGeom>
                    <a:ln w="38100" cap="flat" cmpd="sng" algn="ctr">
                      <a:solidFill>
                        <a:srgbClr val="D95E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8C036C" w14:textId="56DC0F3E" w:rsidR="009A35CD" w:rsidRDefault="009A35CD" w:rsidP="009A35CD">
      <w:pPr>
        <w:pStyle w:val="Rubrik3numrerad"/>
      </w:pPr>
      <w:bookmarkStart w:id="75" w:name="_Toc230501782"/>
      <w:r>
        <w:t xml:space="preserve">Konturera och befäst expanderade </w:t>
      </w:r>
      <w:proofErr w:type="spellStart"/>
      <w:r>
        <w:t>benitoka</w:t>
      </w:r>
      <w:proofErr w:type="spellEnd"/>
      <w:r>
        <w:t xml:space="preserve"> och </w:t>
      </w:r>
      <w:proofErr w:type="spellStart"/>
      <w:r>
        <w:t>merisola</w:t>
      </w:r>
      <w:bookmarkEnd w:id="75"/>
      <w:proofErr w:type="spellEnd"/>
    </w:p>
    <w:p w14:paraId="10C4A8D9" w14:textId="1FC300E1" w:rsidR="001F04DE" w:rsidRDefault="001F04DE" w:rsidP="001F04DE">
      <w:r w:rsidRPr="001F04DE">
        <w:rPr>
          <w:noProof/>
        </w:rPr>
        <w:drawing>
          <wp:inline distT="0" distB="0" distL="0" distR="0" wp14:anchorId="170587C4" wp14:editId="109316E6">
            <wp:extent cx="5759450" cy="2435860"/>
            <wp:effectExtent l="38100" t="38100" r="44450" b="40640"/>
            <wp:docPr id="43834953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49534" name=""/>
                    <pic:cNvPicPr/>
                  </pic:nvPicPr>
                  <pic:blipFill>
                    <a:blip r:embed="rId26"/>
                    <a:stretch>
                      <a:fillRect/>
                    </a:stretch>
                  </pic:blipFill>
                  <pic:spPr>
                    <a:xfrm>
                      <a:off x="0" y="0"/>
                      <a:ext cx="5759450" cy="2435860"/>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349872E" w14:textId="253B34DD" w:rsidR="001F04DE" w:rsidRPr="001F04DE" w:rsidRDefault="001F04DE" w:rsidP="001F04DE">
      <w:r w:rsidRPr="001F04DE">
        <w:rPr>
          <w:noProof/>
        </w:rPr>
        <w:lastRenderedPageBreak/>
        <w:drawing>
          <wp:inline distT="0" distB="0" distL="0" distR="0" wp14:anchorId="6B67D920" wp14:editId="03A9C485">
            <wp:extent cx="5759450" cy="2838450"/>
            <wp:effectExtent l="38100" t="38100" r="44450" b="44450"/>
            <wp:docPr id="204366111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61112" name=""/>
                    <pic:cNvPicPr/>
                  </pic:nvPicPr>
                  <pic:blipFill>
                    <a:blip r:embed="rId27"/>
                    <a:stretch>
                      <a:fillRect/>
                    </a:stretch>
                  </pic:blipFill>
                  <pic:spPr>
                    <a:xfrm>
                      <a:off x="0" y="0"/>
                      <a:ext cx="5759450" cy="2838450"/>
                    </a:xfrm>
                    <a:prstGeom prst="rect">
                      <a:avLst/>
                    </a:prstGeom>
                    <a:ln w="38100" cap="flat" cmpd="sng" algn="ctr">
                      <a:solidFill>
                        <a:srgbClr val="D95E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3E64594" w14:textId="5B401916" w:rsidR="00590EB7" w:rsidRPr="001B6D51" w:rsidRDefault="00590EB7" w:rsidP="00590EB7">
      <w:pPr>
        <w:pStyle w:val="Rubrik2numrerad"/>
        <w:numPr>
          <w:ilvl w:val="1"/>
          <w:numId w:val="18"/>
        </w:numPr>
      </w:pPr>
      <w:bookmarkStart w:id="76" w:name="_Toc230501783"/>
      <w:r w:rsidRPr="001B6D51">
        <w:t>Segmentering med gamla och nya konsonanter</w:t>
      </w:r>
      <w:bookmarkEnd w:id="76"/>
    </w:p>
    <w:p w14:paraId="14081E44" w14:textId="04C945CE" w:rsidR="00590EB7" w:rsidRPr="002A495A" w:rsidRDefault="00590EB7" w:rsidP="00590EB7">
      <w:pPr>
        <w:pStyle w:val="Rubrik3numrerad"/>
        <w:numPr>
          <w:ilvl w:val="2"/>
          <w:numId w:val="18"/>
        </w:numPr>
      </w:pPr>
      <w:bookmarkStart w:id="77" w:name="_Toc230501784"/>
      <w:r>
        <w:t>Segmentera skrivna ord med rörelser</w:t>
      </w:r>
      <w:r w:rsidR="00C24017">
        <w:t xml:space="preserve"> – </w:t>
      </w:r>
      <w:proofErr w:type="spellStart"/>
      <w:r w:rsidR="00B548FE">
        <w:t>merisola</w:t>
      </w:r>
      <w:proofErr w:type="spellEnd"/>
      <w:r w:rsidR="00B548FE">
        <w:t xml:space="preserve"> och </w:t>
      </w:r>
      <w:proofErr w:type="spellStart"/>
      <w:r w:rsidR="00C24017">
        <w:t>benitoka</w:t>
      </w:r>
      <w:bookmarkEnd w:id="77"/>
      <w:proofErr w:type="spellEnd"/>
    </w:p>
    <w:p w14:paraId="670D199A" w14:textId="25BDF986" w:rsidR="00ED7F73" w:rsidRDefault="00590EB7" w:rsidP="00590EB7">
      <w:pPr>
        <w:rPr>
          <w:rFonts w:ascii="Source Sans Pro" w:hAnsi="Source Sans Pro"/>
        </w:rPr>
      </w:pPr>
      <w:r w:rsidRPr="00221775">
        <w:rPr>
          <w:rFonts w:ascii="Source Sans Pro" w:hAnsi="Source Sans Pro"/>
        </w:rPr>
        <w:t xml:space="preserve">Segmentering av skrivna ord. </w:t>
      </w:r>
      <w:r>
        <w:rPr>
          <w:rFonts w:ascii="Source Sans Pro" w:hAnsi="Source Sans Pro"/>
        </w:rPr>
        <w:t>E</w:t>
      </w:r>
      <w:r w:rsidRPr="00221775">
        <w:rPr>
          <w:rFonts w:ascii="Source Sans Pro" w:hAnsi="Source Sans Pro"/>
        </w:rPr>
        <w:t xml:space="preserve">leverna </w:t>
      </w:r>
      <w:r>
        <w:rPr>
          <w:rFonts w:ascii="Source Sans Pro" w:hAnsi="Source Sans Pro"/>
        </w:rPr>
        <w:t>har tränat att identifiera</w:t>
      </w:r>
      <w:r w:rsidRPr="00221775">
        <w:rPr>
          <w:rFonts w:ascii="Source Sans Pro" w:hAnsi="Source Sans Pro"/>
        </w:rPr>
        <w:t xml:space="preserve"> </w:t>
      </w:r>
      <w:r w:rsidR="00ED7F73">
        <w:rPr>
          <w:rFonts w:ascii="Source Sans Pro" w:hAnsi="Source Sans Pro"/>
        </w:rPr>
        <w:t>vokal</w:t>
      </w:r>
      <w:r w:rsidRPr="00221775">
        <w:rPr>
          <w:rFonts w:ascii="Source Sans Pro" w:hAnsi="Source Sans Pro"/>
        </w:rPr>
        <w:t>bokstäver och göra rörelser + ljud till dem</w:t>
      </w:r>
      <w:r>
        <w:rPr>
          <w:rFonts w:ascii="Source Sans Pro" w:hAnsi="Source Sans Pro"/>
        </w:rPr>
        <w:t xml:space="preserve"> (</w:t>
      </w:r>
      <w:r w:rsidRPr="0089208B">
        <w:rPr>
          <w:rFonts w:ascii="Source Sans Pro" w:hAnsi="Source Sans Pro"/>
          <w:i/>
          <w:iCs/>
        </w:rPr>
        <w:t>Fonemdifferentiering 1</w:t>
      </w:r>
      <w:r>
        <w:rPr>
          <w:rFonts w:ascii="Source Sans Pro" w:hAnsi="Source Sans Pro"/>
        </w:rPr>
        <w:t>, sista delen)</w:t>
      </w:r>
      <w:r w:rsidRPr="00221775">
        <w:rPr>
          <w:rFonts w:ascii="Source Sans Pro" w:hAnsi="Source Sans Pro"/>
        </w:rPr>
        <w:t xml:space="preserve">. </w:t>
      </w:r>
      <w:r w:rsidR="00ED7F73">
        <w:rPr>
          <w:rFonts w:ascii="Source Sans Pro" w:hAnsi="Source Sans Pro"/>
        </w:rPr>
        <w:t>Nu har eleverna också tillägnat sig rörelser för sammanlagt åtta konsonanter: m, r, s, l, n, t, k, b</w:t>
      </w:r>
      <w:r w:rsidR="000A64A7">
        <w:rPr>
          <w:rFonts w:ascii="Source Sans Pro" w:hAnsi="Source Sans Pro"/>
        </w:rPr>
        <w:t>. Repetera vid behov.</w:t>
      </w:r>
    </w:p>
    <w:p w14:paraId="330544BE" w14:textId="497CA8DE" w:rsidR="00620D8B" w:rsidRDefault="00590EB7" w:rsidP="00620D8B">
      <w:pPr>
        <w:rPr>
          <w:rFonts w:ascii="Source Sans Pro" w:hAnsi="Source Sans Pro"/>
        </w:rPr>
      </w:pPr>
      <w:r w:rsidRPr="00221775">
        <w:rPr>
          <w:rFonts w:ascii="Source Sans Pro" w:hAnsi="Source Sans Pro"/>
        </w:rPr>
        <w:t xml:space="preserve">I detta moment </w:t>
      </w:r>
      <w:r w:rsidR="00ED7F73">
        <w:rPr>
          <w:rFonts w:ascii="Source Sans Pro" w:hAnsi="Source Sans Pro"/>
        </w:rPr>
        <w:t>segmenteras</w:t>
      </w:r>
      <w:r w:rsidRPr="00221775">
        <w:rPr>
          <w:rFonts w:ascii="Source Sans Pro" w:hAnsi="Source Sans Pro"/>
        </w:rPr>
        <w:t xml:space="preserve"> </w:t>
      </w:r>
      <w:r w:rsidRPr="006A13DA">
        <w:rPr>
          <w:rFonts w:ascii="Source Sans Pro" w:hAnsi="Source Sans Pro"/>
          <w:b/>
          <w:bCs/>
        </w:rPr>
        <w:t>hela ord</w:t>
      </w:r>
      <w:r w:rsidR="00ED7F73">
        <w:rPr>
          <w:rFonts w:ascii="Source Sans Pro" w:hAnsi="Source Sans Pro"/>
        </w:rPr>
        <w:t xml:space="preserve">, </w:t>
      </w:r>
      <w:r w:rsidRPr="00221775">
        <w:rPr>
          <w:rFonts w:ascii="Source Sans Pro" w:hAnsi="Source Sans Pro"/>
        </w:rPr>
        <w:t>med eller utan betydelse</w:t>
      </w:r>
      <w:r w:rsidR="00ED7F73">
        <w:rPr>
          <w:rFonts w:ascii="Source Sans Pro" w:hAnsi="Source Sans Pro"/>
        </w:rPr>
        <w:t xml:space="preserve">. </w:t>
      </w:r>
      <w:r>
        <w:rPr>
          <w:rFonts w:ascii="Source Sans Pro" w:hAnsi="Source Sans Pro"/>
        </w:rPr>
        <w:t>Rörelseord markeras med punkt mellan bokstäverna (</w:t>
      </w:r>
      <w:r w:rsidR="00ED7F73">
        <w:rPr>
          <w:rFonts w:ascii="Comic Sans MS" w:hAnsi="Comic Sans MS" w:cstheme="minorHAnsi"/>
        </w:rPr>
        <w:t>b</w:t>
      </w:r>
      <w:r w:rsidRPr="00221775">
        <w:rPr>
          <w:rFonts w:ascii="Comic Sans MS" w:hAnsi="Comic Sans MS" w:cs="MS Mincho"/>
          <w:lang w:eastAsia="ja-JP"/>
        </w:rPr>
        <w:t>・</w:t>
      </w:r>
      <w:r w:rsidR="00ED7F73">
        <w:rPr>
          <w:rFonts w:ascii="Comic Sans MS" w:hAnsi="Comic Sans MS" w:cstheme="minorHAnsi"/>
        </w:rPr>
        <w:t>o</w:t>
      </w:r>
      <w:r w:rsidRPr="00221775">
        <w:rPr>
          <w:rFonts w:ascii="Comic Sans MS" w:hAnsi="Comic Sans MS" w:cs="MS Mincho"/>
          <w:lang w:eastAsia="ja-JP"/>
        </w:rPr>
        <w:t>・</w:t>
      </w:r>
      <w:r w:rsidR="00ED7F73">
        <w:rPr>
          <w:rFonts w:ascii="Comic Sans MS" w:hAnsi="Comic Sans MS" w:cstheme="minorHAnsi"/>
        </w:rPr>
        <w:t>k</w:t>
      </w:r>
      <w:r>
        <w:rPr>
          <w:rFonts w:ascii="Source Sans Pro" w:hAnsi="Source Sans Pro"/>
        </w:rPr>
        <w:t>). En rad i taget.</w:t>
      </w:r>
      <w:r w:rsidR="00620D8B">
        <w:rPr>
          <w:rFonts w:ascii="Source Sans Pro" w:hAnsi="Source Sans Pro"/>
        </w:rPr>
        <w:t xml:space="preserve"> Rörelserna har indikerats bara på första raden. För de övriga orden förväntas eleverna identifiera vilka ljuden är genom att avkoda orden i vänsterspalten. Därför har många rutor lämnats tomma.</w:t>
      </w:r>
    </w:p>
    <w:p w14:paraId="6C2AFB9F" w14:textId="39B73227" w:rsidR="00620D8B" w:rsidRDefault="00620D8B" w:rsidP="00620D8B">
      <w:pPr>
        <w:rPr>
          <w:rFonts w:ascii="Source Sans Pro" w:hAnsi="Source Sans Pro"/>
        </w:rPr>
      </w:pPr>
      <w:r>
        <w:rPr>
          <w:rFonts w:ascii="Source Sans Pro" w:hAnsi="Source Sans Pro"/>
        </w:rPr>
        <w:t>Djursymbolerna tjänar som orientering. Läraren kan säga att ”nu gör vi de tre orden vid hästen”, eller ”börja nu med andkolumnen”, osv. Eleverna behöver arbetsblad.</w:t>
      </w:r>
    </w:p>
    <w:p w14:paraId="72C4F840" w14:textId="77777777" w:rsidR="00590EB7" w:rsidRPr="00431901" w:rsidRDefault="00590EB7" w:rsidP="00590EB7">
      <w:pPr>
        <w:pStyle w:val="Ingetavstnd"/>
        <w:rPr>
          <w:rFonts w:ascii="Source Sans Pro" w:hAnsi="Source Sans Pro"/>
        </w:rPr>
      </w:pPr>
      <w:r w:rsidRPr="00431901">
        <w:rPr>
          <w:rFonts w:ascii="Source Sans Pro" w:hAnsi="Source Sans Pro"/>
        </w:rPr>
        <w:t xml:space="preserve">Se orden, identifiera ljuden, gör rörelserna och säg ljuden. </w:t>
      </w:r>
    </w:p>
    <w:tbl>
      <w:tblPr>
        <w:tblStyle w:val="Tabellrutntljust"/>
        <w:tblW w:w="0" w:type="auto"/>
        <w:tblInd w:w="-5" w:type="dxa"/>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ayout w:type="fixed"/>
        <w:tblLook w:val="04A0" w:firstRow="1" w:lastRow="0" w:firstColumn="1" w:lastColumn="0" w:noHBand="0" w:noVBand="1"/>
      </w:tblPr>
      <w:tblGrid>
        <w:gridCol w:w="567"/>
        <w:gridCol w:w="709"/>
        <w:gridCol w:w="1134"/>
        <w:gridCol w:w="284"/>
        <w:gridCol w:w="708"/>
        <w:gridCol w:w="1134"/>
        <w:gridCol w:w="284"/>
        <w:gridCol w:w="709"/>
        <w:gridCol w:w="1275"/>
        <w:gridCol w:w="567"/>
      </w:tblGrid>
      <w:tr w:rsidR="00831033" w:rsidRPr="00410409" w14:paraId="0AED5123" w14:textId="1092EA24" w:rsidTr="00BC4E1C">
        <w:tc>
          <w:tcPr>
            <w:tcW w:w="567" w:type="dxa"/>
            <w:shd w:val="clear" w:color="auto" w:fill="D6E0EB" w:themeFill="accent3" w:themeFillTint="66"/>
          </w:tcPr>
          <w:p w14:paraId="143AA326" w14:textId="77777777" w:rsidR="00831033" w:rsidRPr="00410409" w:rsidRDefault="00831033" w:rsidP="00831033">
            <w:pPr>
              <w:spacing w:line="276" w:lineRule="auto"/>
              <w:jc w:val="center"/>
              <w:rPr>
                <w:rFonts w:cstheme="minorHAnsi"/>
                <w:i/>
                <w:iCs/>
              </w:rPr>
            </w:pPr>
          </w:p>
        </w:tc>
        <w:tc>
          <w:tcPr>
            <w:tcW w:w="709" w:type="dxa"/>
            <w:shd w:val="clear" w:color="auto" w:fill="D6E0EB" w:themeFill="accent3" w:themeFillTint="66"/>
          </w:tcPr>
          <w:p w14:paraId="28919AA2" w14:textId="18C10AC9" w:rsidR="00831033" w:rsidRDefault="00831033" w:rsidP="00831033">
            <w:pPr>
              <w:spacing w:line="276" w:lineRule="auto"/>
              <w:jc w:val="center"/>
              <w:rPr>
                <w:rFonts w:ascii="Source Sans Pro" w:hAnsi="Source Sans Pro"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1134" w:type="dxa"/>
            <w:shd w:val="clear" w:color="auto" w:fill="D6E0EB" w:themeFill="accent3" w:themeFillTint="66"/>
          </w:tcPr>
          <w:p w14:paraId="74E60AAC" w14:textId="77777777" w:rsidR="00831033" w:rsidRDefault="00831033" w:rsidP="00831033">
            <w:pPr>
              <w:spacing w:line="276" w:lineRule="auto"/>
              <w:jc w:val="center"/>
              <w:rPr>
                <w:rFonts w:ascii="Comic Sans MS" w:hAnsi="Comic Sans MS" w:cstheme="minorHAnsi"/>
              </w:rPr>
            </w:pPr>
          </w:p>
        </w:tc>
        <w:tc>
          <w:tcPr>
            <w:tcW w:w="284" w:type="dxa"/>
            <w:shd w:val="clear" w:color="auto" w:fill="0070C0"/>
          </w:tcPr>
          <w:p w14:paraId="38344FD0" w14:textId="77777777" w:rsidR="00831033" w:rsidRPr="00410409" w:rsidRDefault="00831033" w:rsidP="00831033">
            <w:pPr>
              <w:spacing w:line="276" w:lineRule="auto"/>
              <w:jc w:val="center"/>
              <w:rPr>
                <w:rFonts w:cstheme="minorHAnsi"/>
                <w:i/>
                <w:iCs/>
              </w:rPr>
            </w:pPr>
          </w:p>
        </w:tc>
        <w:tc>
          <w:tcPr>
            <w:tcW w:w="708" w:type="dxa"/>
            <w:shd w:val="clear" w:color="auto" w:fill="D6E0EB" w:themeFill="accent3" w:themeFillTint="66"/>
          </w:tcPr>
          <w:p w14:paraId="49E6A49F" w14:textId="0408B90D" w:rsidR="00831033" w:rsidRDefault="00831033" w:rsidP="00831033">
            <w:pPr>
              <w:spacing w:line="276" w:lineRule="auto"/>
              <w:jc w:val="center"/>
              <w:rPr>
                <w:rFonts w:ascii="Source Sans Pro" w:hAnsi="Source Sans Pro"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1134" w:type="dxa"/>
            <w:shd w:val="clear" w:color="auto" w:fill="D6E0EB" w:themeFill="accent3" w:themeFillTint="66"/>
          </w:tcPr>
          <w:p w14:paraId="30463B3C" w14:textId="70B5A85C" w:rsidR="00831033" w:rsidRDefault="00831033" w:rsidP="00831033">
            <w:pPr>
              <w:spacing w:line="276" w:lineRule="auto"/>
              <w:jc w:val="center"/>
              <w:rPr>
                <w:rFonts w:ascii="Comic Sans MS" w:hAnsi="Comic Sans MS" w:cstheme="minorHAnsi"/>
              </w:rPr>
            </w:pPr>
          </w:p>
        </w:tc>
        <w:tc>
          <w:tcPr>
            <w:tcW w:w="284" w:type="dxa"/>
            <w:shd w:val="clear" w:color="auto" w:fill="0070C0"/>
          </w:tcPr>
          <w:p w14:paraId="115B2D9D" w14:textId="77777777" w:rsidR="00831033" w:rsidRPr="00410409" w:rsidRDefault="00831033" w:rsidP="00831033">
            <w:pPr>
              <w:spacing w:line="276" w:lineRule="auto"/>
              <w:jc w:val="center"/>
              <w:rPr>
                <w:rFonts w:cstheme="minorHAnsi"/>
                <w:i/>
                <w:iCs/>
              </w:rPr>
            </w:pPr>
          </w:p>
        </w:tc>
        <w:tc>
          <w:tcPr>
            <w:tcW w:w="709" w:type="dxa"/>
            <w:shd w:val="clear" w:color="auto" w:fill="D6E0EB" w:themeFill="accent3" w:themeFillTint="66"/>
          </w:tcPr>
          <w:p w14:paraId="71F19814" w14:textId="1CBB2CE0" w:rsidR="00831033" w:rsidRPr="00253230" w:rsidRDefault="00831033" w:rsidP="00831033">
            <w:pPr>
              <w:spacing w:line="276" w:lineRule="auto"/>
              <w:jc w:val="center"/>
              <w:rPr>
                <w:rFonts w:ascii="Source Sans Pro" w:hAnsi="Source Sans Pro"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1275" w:type="dxa"/>
            <w:shd w:val="clear" w:color="auto" w:fill="D6E0EB" w:themeFill="accent3" w:themeFillTint="66"/>
          </w:tcPr>
          <w:p w14:paraId="5C64325F" w14:textId="77777777" w:rsidR="00831033" w:rsidRPr="00221775" w:rsidRDefault="00831033" w:rsidP="00D65CB0">
            <w:pPr>
              <w:spacing w:line="276" w:lineRule="auto"/>
              <w:rPr>
                <w:rFonts w:ascii="Comic Sans MS" w:hAnsi="Comic Sans MS" w:cstheme="minorHAnsi"/>
              </w:rPr>
            </w:pPr>
          </w:p>
        </w:tc>
        <w:tc>
          <w:tcPr>
            <w:tcW w:w="567" w:type="dxa"/>
            <w:shd w:val="clear" w:color="auto" w:fill="D6E0EB" w:themeFill="accent3" w:themeFillTint="66"/>
          </w:tcPr>
          <w:p w14:paraId="6F2D1CE0" w14:textId="77777777" w:rsidR="00831033" w:rsidRPr="00221775" w:rsidRDefault="00831033" w:rsidP="00831033">
            <w:pPr>
              <w:spacing w:line="276" w:lineRule="auto"/>
              <w:jc w:val="center"/>
              <w:rPr>
                <w:rFonts w:ascii="Comic Sans MS" w:hAnsi="Comic Sans MS" w:cstheme="minorHAnsi"/>
              </w:rPr>
            </w:pPr>
          </w:p>
        </w:tc>
      </w:tr>
      <w:tr w:rsidR="00831033" w:rsidRPr="00410409" w14:paraId="7DE12750" w14:textId="30B9A740" w:rsidTr="00BC4E1C">
        <w:tc>
          <w:tcPr>
            <w:tcW w:w="567" w:type="dxa"/>
            <w:shd w:val="clear" w:color="auto" w:fill="D6E0EB" w:themeFill="accent3" w:themeFillTint="66"/>
          </w:tcPr>
          <w:p w14:paraId="0974AAE3" w14:textId="696D5602"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c>
          <w:tcPr>
            <w:tcW w:w="709" w:type="dxa"/>
          </w:tcPr>
          <w:p w14:paraId="5BCC6EB3" w14:textId="3DD17761"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 xml:space="preserve">as </w:t>
            </w:r>
          </w:p>
        </w:tc>
        <w:tc>
          <w:tcPr>
            <w:tcW w:w="1134" w:type="dxa"/>
          </w:tcPr>
          <w:p w14:paraId="4CBFB79F" w14:textId="27DD9743" w:rsidR="00831033" w:rsidRPr="00831033" w:rsidRDefault="00831033" w:rsidP="00831033">
            <w:pPr>
              <w:spacing w:line="276" w:lineRule="auto"/>
              <w:jc w:val="center"/>
              <w:rPr>
                <w:rFonts w:ascii="Comic Sans MS" w:hAnsi="Comic Sans MS" w:cstheme="minorHAnsi"/>
                <w:color w:val="FF9B4F" w:themeColor="accent6"/>
              </w:rPr>
            </w:pPr>
            <w:r w:rsidRPr="00831033">
              <w:rPr>
                <w:rFonts w:ascii="Comic Sans MS" w:hAnsi="Comic Sans MS" w:cstheme="minorHAnsi"/>
                <w:color w:val="FF9B4F" w:themeColor="accent6"/>
              </w:rPr>
              <w:t>a</w:t>
            </w:r>
            <w:r w:rsidRPr="00831033">
              <w:rPr>
                <w:rFonts w:ascii="Comic Sans MS" w:hAnsi="Comic Sans MS" w:cs="MS Mincho"/>
                <w:color w:val="FF9B4F" w:themeColor="accent6"/>
                <w:lang w:eastAsia="ja-JP"/>
              </w:rPr>
              <w:t>・</w:t>
            </w:r>
            <w:proofErr w:type="gramStart"/>
            <w:r w:rsidRPr="00831033">
              <w:rPr>
                <w:rFonts w:ascii="Comic Sans MS" w:hAnsi="Comic Sans MS" w:cstheme="minorHAnsi"/>
                <w:color w:val="FF9B4F" w:themeColor="accent6"/>
              </w:rPr>
              <w:t>s</w:t>
            </w:r>
            <w:proofErr w:type="gramEnd"/>
          </w:p>
        </w:tc>
        <w:tc>
          <w:tcPr>
            <w:tcW w:w="284" w:type="dxa"/>
            <w:shd w:val="clear" w:color="auto" w:fill="0070C0"/>
          </w:tcPr>
          <w:p w14:paraId="71F42C7F" w14:textId="77777777" w:rsidR="00831033" w:rsidRPr="00410409" w:rsidRDefault="00831033" w:rsidP="00831033">
            <w:pPr>
              <w:spacing w:line="276" w:lineRule="auto"/>
              <w:rPr>
                <w:rFonts w:cstheme="minorHAnsi"/>
                <w:i/>
                <w:iCs/>
              </w:rPr>
            </w:pPr>
          </w:p>
        </w:tc>
        <w:tc>
          <w:tcPr>
            <w:tcW w:w="708" w:type="dxa"/>
          </w:tcPr>
          <w:p w14:paraId="3F5BE6E4" w14:textId="7B00A2B4"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be</w:t>
            </w:r>
          </w:p>
        </w:tc>
        <w:tc>
          <w:tcPr>
            <w:tcW w:w="1134" w:type="dxa"/>
          </w:tcPr>
          <w:p w14:paraId="43B5A21A" w14:textId="22054FC5" w:rsidR="00831033" w:rsidRPr="00221775" w:rsidRDefault="00AA69D3" w:rsidP="00AA69D3">
            <w:pPr>
              <w:spacing w:line="276" w:lineRule="auto"/>
              <w:jc w:val="center"/>
              <w:rPr>
                <w:rFonts w:ascii="Comic Sans MS" w:hAnsi="Comic Sans MS" w:cstheme="minorHAnsi"/>
              </w:rPr>
            </w:pPr>
            <w:r>
              <w:rPr>
                <w:rFonts w:ascii="Comic Sans MS" w:hAnsi="Comic Sans MS" w:cstheme="minorHAnsi"/>
                <w:color w:val="FF9B4F" w:themeColor="accent6"/>
              </w:rPr>
              <w:t>b</w:t>
            </w:r>
            <w:r w:rsidRPr="00831033">
              <w:rPr>
                <w:rFonts w:ascii="Comic Sans MS" w:hAnsi="Comic Sans MS" w:cs="MS Mincho"/>
                <w:color w:val="FF9B4F" w:themeColor="accent6"/>
                <w:lang w:eastAsia="ja-JP"/>
              </w:rPr>
              <w:t>・</w:t>
            </w:r>
            <w:r>
              <w:rPr>
                <w:rFonts w:ascii="Comic Sans MS" w:hAnsi="Comic Sans MS" w:cstheme="minorHAnsi"/>
                <w:color w:val="FF9B4F" w:themeColor="accent6"/>
              </w:rPr>
              <w:t>e</w:t>
            </w:r>
          </w:p>
        </w:tc>
        <w:tc>
          <w:tcPr>
            <w:tcW w:w="284" w:type="dxa"/>
            <w:shd w:val="clear" w:color="auto" w:fill="0070C0"/>
          </w:tcPr>
          <w:p w14:paraId="2A18A127" w14:textId="77777777" w:rsidR="00831033" w:rsidRPr="00410409" w:rsidRDefault="00831033" w:rsidP="00831033">
            <w:pPr>
              <w:spacing w:line="276" w:lineRule="auto"/>
              <w:rPr>
                <w:rFonts w:cstheme="minorHAnsi"/>
                <w:i/>
                <w:iCs/>
              </w:rPr>
            </w:pPr>
          </w:p>
        </w:tc>
        <w:tc>
          <w:tcPr>
            <w:tcW w:w="709" w:type="dxa"/>
          </w:tcPr>
          <w:p w14:paraId="0DEB299E" w14:textId="4F5C6F8A"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ek</w:t>
            </w:r>
          </w:p>
        </w:tc>
        <w:tc>
          <w:tcPr>
            <w:tcW w:w="1275" w:type="dxa"/>
          </w:tcPr>
          <w:p w14:paraId="11A83AB7" w14:textId="7604C355" w:rsidR="00831033" w:rsidRPr="00221775" w:rsidRDefault="00AA69D3" w:rsidP="00526432">
            <w:pPr>
              <w:spacing w:line="276" w:lineRule="auto"/>
              <w:jc w:val="center"/>
              <w:rPr>
                <w:rFonts w:ascii="Comic Sans MS" w:hAnsi="Comic Sans MS" w:cstheme="minorHAnsi"/>
              </w:rPr>
            </w:pPr>
            <w:r>
              <w:rPr>
                <w:rFonts w:ascii="Comic Sans MS" w:hAnsi="Comic Sans MS" w:cstheme="minorHAnsi"/>
                <w:color w:val="FF9B4F" w:themeColor="accent6"/>
              </w:rPr>
              <w:t>e</w:t>
            </w:r>
            <w:r w:rsidRPr="00831033">
              <w:rPr>
                <w:rFonts w:ascii="Comic Sans MS" w:hAnsi="Comic Sans MS" w:cs="MS Mincho"/>
                <w:color w:val="FF9B4F" w:themeColor="accent6"/>
                <w:lang w:eastAsia="ja-JP"/>
              </w:rPr>
              <w:t>・</w:t>
            </w:r>
            <w:proofErr w:type="gramStart"/>
            <w:r>
              <w:rPr>
                <w:rFonts w:ascii="Comic Sans MS" w:hAnsi="Comic Sans MS" w:cstheme="minorHAnsi"/>
                <w:color w:val="FF9B4F" w:themeColor="accent6"/>
              </w:rPr>
              <w:t>k</w:t>
            </w:r>
            <w:proofErr w:type="gramEnd"/>
          </w:p>
        </w:tc>
        <w:tc>
          <w:tcPr>
            <w:tcW w:w="567" w:type="dxa"/>
            <w:shd w:val="clear" w:color="auto" w:fill="D6E0EB" w:themeFill="accent3" w:themeFillTint="66"/>
          </w:tcPr>
          <w:p w14:paraId="5D520F0D" w14:textId="306A7021" w:rsidR="00831033" w:rsidRPr="00221775"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831033" w:rsidRPr="00410409" w14:paraId="4E68F874" w14:textId="30184688" w:rsidTr="00BC4E1C">
        <w:tc>
          <w:tcPr>
            <w:tcW w:w="567" w:type="dxa"/>
            <w:shd w:val="clear" w:color="auto" w:fill="D6E0EB" w:themeFill="accent3" w:themeFillTint="66"/>
          </w:tcPr>
          <w:p w14:paraId="41AE280A" w14:textId="10E5E6AC" w:rsidR="00831033" w:rsidRPr="00410409" w:rsidRDefault="00831033" w:rsidP="00831033">
            <w:pPr>
              <w:spacing w:line="276" w:lineRule="auto"/>
              <w:jc w:val="center"/>
              <w:rPr>
                <w:rFonts w:cstheme="minorHAnsi"/>
                <w:i/>
                <w:iCs/>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434"/>
                </mc:Choice>
                <mc:Fallback>
                  <w:t>🐴</w:t>
                </mc:Fallback>
              </mc:AlternateContent>
            </w:r>
          </w:p>
        </w:tc>
        <w:tc>
          <w:tcPr>
            <w:tcW w:w="709" w:type="dxa"/>
          </w:tcPr>
          <w:p w14:paraId="5142EAC3" w14:textId="4EDC3509"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te</w:t>
            </w:r>
          </w:p>
        </w:tc>
        <w:tc>
          <w:tcPr>
            <w:tcW w:w="1134" w:type="dxa"/>
          </w:tcPr>
          <w:p w14:paraId="0F352099" w14:textId="2541C73B"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04303453" w14:textId="77777777" w:rsidR="00831033" w:rsidRPr="00410409" w:rsidRDefault="00831033" w:rsidP="00831033">
            <w:pPr>
              <w:spacing w:line="276" w:lineRule="auto"/>
              <w:rPr>
                <w:rFonts w:cstheme="minorHAnsi"/>
                <w:i/>
                <w:iCs/>
              </w:rPr>
            </w:pPr>
          </w:p>
        </w:tc>
        <w:tc>
          <w:tcPr>
            <w:tcW w:w="708" w:type="dxa"/>
          </w:tcPr>
          <w:p w14:paraId="4854041B" w14:textId="1253D90C"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ta</w:t>
            </w:r>
          </w:p>
        </w:tc>
        <w:tc>
          <w:tcPr>
            <w:tcW w:w="1134" w:type="dxa"/>
          </w:tcPr>
          <w:p w14:paraId="5A2E633D" w14:textId="3FC0F501"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40A1F66C" w14:textId="77777777" w:rsidR="00831033" w:rsidRPr="00410409" w:rsidRDefault="00831033" w:rsidP="00831033">
            <w:pPr>
              <w:spacing w:line="276" w:lineRule="auto"/>
              <w:rPr>
                <w:rFonts w:cstheme="minorHAnsi"/>
                <w:i/>
                <w:iCs/>
              </w:rPr>
            </w:pPr>
          </w:p>
        </w:tc>
        <w:tc>
          <w:tcPr>
            <w:tcW w:w="709" w:type="dxa"/>
          </w:tcPr>
          <w:p w14:paraId="20777038" w14:textId="49ED950D"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ok</w:t>
            </w:r>
          </w:p>
        </w:tc>
        <w:tc>
          <w:tcPr>
            <w:tcW w:w="1275" w:type="dxa"/>
          </w:tcPr>
          <w:p w14:paraId="2118C5CC" w14:textId="130C5B1B"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2E569CF5" w14:textId="3B8EB6A1" w:rsidR="00831033" w:rsidRPr="00221775" w:rsidRDefault="00831033" w:rsidP="00831033">
            <w:pPr>
              <w:spacing w:line="276" w:lineRule="auto"/>
              <w:jc w:val="center"/>
              <w:rPr>
                <w:rFonts w:ascii="Comic Sans MS" w:hAnsi="Comic Sans MS" w:cstheme="minorHAnsi"/>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434"/>
                </mc:Choice>
                <mc:Fallback>
                  <w:t>🐴</w:t>
                </mc:Fallback>
              </mc:AlternateContent>
            </w:r>
          </w:p>
        </w:tc>
      </w:tr>
      <w:tr w:rsidR="00831033" w:rsidRPr="00410409" w14:paraId="2B731A1E" w14:textId="4BD03CC5" w:rsidTr="00BC4E1C">
        <w:tc>
          <w:tcPr>
            <w:tcW w:w="567" w:type="dxa"/>
            <w:shd w:val="clear" w:color="auto" w:fill="D6E0EB" w:themeFill="accent3" w:themeFillTint="66"/>
          </w:tcPr>
          <w:p w14:paraId="2C104FB6" w14:textId="47E434DE" w:rsidR="00831033" w:rsidRPr="00410409" w:rsidRDefault="00831033" w:rsidP="00831033">
            <w:pPr>
              <w:spacing w:line="276" w:lineRule="auto"/>
              <w:jc w:val="center"/>
              <w:rPr>
                <w:rFonts w:cstheme="minorHAnsi"/>
                <w:i/>
                <w:iCs/>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98E"/>
                </mc:Choice>
                <mc:Fallback>
                  <w:t>🦎</w:t>
                </mc:Fallback>
              </mc:AlternateContent>
            </w:r>
          </w:p>
        </w:tc>
        <w:tc>
          <w:tcPr>
            <w:tcW w:w="709" w:type="dxa"/>
          </w:tcPr>
          <w:p w14:paraId="08CEBD3B" w14:textId="5950958C"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kal</w:t>
            </w:r>
          </w:p>
        </w:tc>
        <w:tc>
          <w:tcPr>
            <w:tcW w:w="1134" w:type="dxa"/>
          </w:tcPr>
          <w:p w14:paraId="7E3E382D" w14:textId="6784EF15"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33FE1BF2" w14:textId="77777777" w:rsidR="00831033" w:rsidRPr="00410409" w:rsidRDefault="00831033" w:rsidP="00831033">
            <w:pPr>
              <w:spacing w:line="276" w:lineRule="auto"/>
              <w:rPr>
                <w:rFonts w:cstheme="minorHAnsi"/>
                <w:i/>
                <w:iCs/>
              </w:rPr>
            </w:pPr>
          </w:p>
        </w:tc>
        <w:tc>
          <w:tcPr>
            <w:tcW w:w="708" w:type="dxa"/>
          </w:tcPr>
          <w:p w14:paraId="3682E7A9" w14:textId="3DCE9093"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nor</w:t>
            </w:r>
          </w:p>
        </w:tc>
        <w:tc>
          <w:tcPr>
            <w:tcW w:w="1134" w:type="dxa"/>
          </w:tcPr>
          <w:p w14:paraId="56FE0294" w14:textId="6883F357"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69B5CCD7" w14:textId="77777777" w:rsidR="00831033" w:rsidRPr="00410409" w:rsidRDefault="00831033" w:rsidP="00831033">
            <w:pPr>
              <w:spacing w:line="276" w:lineRule="auto"/>
              <w:rPr>
                <w:rFonts w:cstheme="minorHAnsi"/>
                <w:i/>
                <w:iCs/>
              </w:rPr>
            </w:pPr>
          </w:p>
        </w:tc>
        <w:tc>
          <w:tcPr>
            <w:tcW w:w="709" w:type="dxa"/>
          </w:tcPr>
          <w:p w14:paraId="7E805594" w14:textId="66194483"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ben</w:t>
            </w:r>
          </w:p>
        </w:tc>
        <w:tc>
          <w:tcPr>
            <w:tcW w:w="1275" w:type="dxa"/>
          </w:tcPr>
          <w:p w14:paraId="1C600A2D" w14:textId="5C0FCFA2"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0EB81C46" w14:textId="5E6B1C0C" w:rsidR="00831033" w:rsidRDefault="00831033" w:rsidP="00831033">
            <w:pPr>
              <w:spacing w:line="276" w:lineRule="auto"/>
              <w:jc w:val="center"/>
              <w:rPr>
                <w:rFonts w:ascii="Comic Sans MS" w:hAnsi="Comic Sans MS" w:cstheme="minorHAnsi"/>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98E"/>
                </mc:Choice>
                <mc:Fallback>
                  <w:t>🦎</w:t>
                </mc:Fallback>
              </mc:AlternateContent>
            </w:r>
          </w:p>
        </w:tc>
      </w:tr>
      <w:tr w:rsidR="00831033" w:rsidRPr="00410409" w14:paraId="71F69380" w14:textId="48216094" w:rsidTr="00BC4E1C">
        <w:tc>
          <w:tcPr>
            <w:tcW w:w="567" w:type="dxa"/>
            <w:shd w:val="clear" w:color="auto" w:fill="D6E0EB" w:themeFill="accent3" w:themeFillTint="66"/>
          </w:tcPr>
          <w:p w14:paraId="79BDCC75" w14:textId="0A1F1B85"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EB5E25">
              <w:rPr>
                <w:rFonts w:ascii="Source Sans Pro" w:hAnsi="Source Sans Pro"/>
                <w:sz w:val="28"/>
                <w:szCs w:val="28"/>
                <w:lang w:val="en-US"/>
              </w:rPr>
              <w:t>️</w:t>
            </w:r>
          </w:p>
        </w:tc>
        <w:tc>
          <w:tcPr>
            <w:tcW w:w="709" w:type="dxa"/>
          </w:tcPr>
          <w:p w14:paraId="0159A35D" w14:textId="007D9723"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bot</w:t>
            </w:r>
          </w:p>
        </w:tc>
        <w:tc>
          <w:tcPr>
            <w:tcW w:w="1134" w:type="dxa"/>
          </w:tcPr>
          <w:p w14:paraId="66DCC7D4" w14:textId="71D4F1DC"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3EEAEDD4" w14:textId="77777777" w:rsidR="00831033" w:rsidRDefault="00831033" w:rsidP="00831033">
            <w:pPr>
              <w:spacing w:line="276" w:lineRule="auto"/>
              <w:rPr>
                <w:rFonts w:cstheme="minorHAnsi"/>
                <w:i/>
                <w:iCs/>
              </w:rPr>
            </w:pPr>
          </w:p>
        </w:tc>
        <w:tc>
          <w:tcPr>
            <w:tcW w:w="708" w:type="dxa"/>
          </w:tcPr>
          <w:p w14:paraId="55B2ACD7" w14:textId="77777777"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la</w:t>
            </w:r>
          </w:p>
        </w:tc>
        <w:tc>
          <w:tcPr>
            <w:tcW w:w="1134" w:type="dxa"/>
          </w:tcPr>
          <w:p w14:paraId="429D913E" w14:textId="291B317D"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31D9C8E6" w14:textId="77777777" w:rsidR="00831033" w:rsidRPr="00410409" w:rsidRDefault="00831033" w:rsidP="00831033">
            <w:pPr>
              <w:spacing w:line="276" w:lineRule="auto"/>
              <w:rPr>
                <w:rFonts w:cstheme="minorHAnsi"/>
                <w:i/>
                <w:iCs/>
              </w:rPr>
            </w:pPr>
          </w:p>
        </w:tc>
        <w:tc>
          <w:tcPr>
            <w:tcW w:w="709" w:type="dxa"/>
          </w:tcPr>
          <w:p w14:paraId="0AFCDD13" w14:textId="55134F76"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bok</w:t>
            </w:r>
          </w:p>
        </w:tc>
        <w:tc>
          <w:tcPr>
            <w:tcW w:w="1275" w:type="dxa"/>
          </w:tcPr>
          <w:p w14:paraId="21B9DA40" w14:textId="659D55DD"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4382DB9E" w14:textId="2E6A29D6" w:rsidR="00831033" w:rsidRPr="00221775"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EB5E25">
              <w:rPr>
                <w:rFonts w:ascii="Source Sans Pro" w:hAnsi="Source Sans Pro"/>
                <w:sz w:val="28"/>
                <w:szCs w:val="28"/>
                <w:lang w:val="en-US"/>
              </w:rPr>
              <w:t>️</w:t>
            </w:r>
          </w:p>
        </w:tc>
      </w:tr>
      <w:tr w:rsidR="00831033" w:rsidRPr="00410409" w14:paraId="248AB2FF" w14:textId="0E300BAD" w:rsidTr="00BC4E1C">
        <w:tc>
          <w:tcPr>
            <w:tcW w:w="567" w:type="dxa"/>
            <w:shd w:val="clear" w:color="auto" w:fill="D6E0EB" w:themeFill="accent3" w:themeFillTint="66"/>
          </w:tcPr>
          <w:p w14:paraId="1B8595EE" w14:textId="5C0D7001"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709" w:type="dxa"/>
          </w:tcPr>
          <w:p w14:paraId="6ED58BAC" w14:textId="5BBC264D"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tok</w:t>
            </w:r>
          </w:p>
        </w:tc>
        <w:tc>
          <w:tcPr>
            <w:tcW w:w="1134" w:type="dxa"/>
          </w:tcPr>
          <w:p w14:paraId="115C38E1" w14:textId="114F8115"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19FEB8BA" w14:textId="77777777" w:rsidR="00831033" w:rsidRPr="00410409" w:rsidRDefault="00831033" w:rsidP="00831033">
            <w:pPr>
              <w:spacing w:line="276" w:lineRule="auto"/>
              <w:rPr>
                <w:rFonts w:cstheme="minorHAnsi"/>
                <w:i/>
                <w:iCs/>
              </w:rPr>
            </w:pPr>
          </w:p>
        </w:tc>
        <w:tc>
          <w:tcPr>
            <w:tcW w:w="708" w:type="dxa"/>
          </w:tcPr>
          <w:p w14:paraId="5C0178C2" w14:textId="5C22977B"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kal</w:t>
            </w:r>
          </w:p>
        </w:tc>
        <w:tc>
          <w:tcPr>
            <w:tcW w:w="1134" w:type="dxa"/>
          </w:tcPr>
          <w:p w14:paraId="3F82855D" w14:textId="13465CEF"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0D43274A" w14:textId="77777777" w:rsidR="00831033" w:rsidRPr="00410409" w:rsidRDefault="00831033" w:rsidP="00831033">
            <w:pPr>
              <w:spacing w:line="276" w:lineRule="auto"/>
              <w:rPr>
                <w:rFonts w:cstheme="minorHAnsi"/>
                <w:i/>
                <w:iCs/>
              </w:rPr>
            </w:pPr>
          </w:p>
        </w:tc>
        <w:tc>
          <w:tcPr>
            <w:tcW w:w="709" w:type="dxa"/>
          </w:tcPr>
          <w:p w14:paraId="644707F0" w14:textId="26302211"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kos</w:t>
            </w:r>
          </w:p>
        </w:tc>
        <w:tc>
          <w:tcPr>
            <w:tcW w:w="1275" w:type="dxa"/>
          </w:tcPr>
          <w:p w14:paraId="14087C06" w14:textId="5FF3DB38"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643CA611" w14:textId="39D3BB01" w:rsidR="00831033"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r>
      <w:tr w:rsidR="00831033" w:rsidRPr="00410409" w14:paraId="705804E9" w14:textId="05BBB930" w:rsidTr="00BC4E1C">
        <w:tc>
          <w:tcPr>
            <w:tcW w:w="567" w:type="dxa"/>
            <w:shd w:val="clear" w:color="auto" w:fill="D6E0EB" w:themeFill="accent3" w:themeFillTint="66"/>
          </w:tcPr>
          <w:p w14:paraId="780198AE" w14:textId="1FD3C383"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709" w:type="dxa"/>
          </w:tcPr>
          <w:p w14:paraId="704B4651" w14:textId="0A47BBF5"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 xml:space="preserve">sak </w:t>
            </w:r>
          </w:p>
        </w:tc>
        <w:tc>
          <w:tcPr>
            <w:tcW w:w="1134" w:type="dxa"/>
          </w:tcPr>
          <w:p w14:paraId="12D57C0D" w14:textId="3217B55B"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2304C47C" w14:textId="77777777" w:rsidR="00831033" w:rsidRPr="00410409" w:rsidRDefault="00831033" w:rsidP="00831033">
            <w:pPr>
              <w:spacing w:line="276" w:lineRule="auto"/>
              <w:rPr>
                <w:rFonts w:cstheme="minorHAnsi"/>
                <w:i/>
                <w:iCs/>
              </w:rPr>
            </w:pPr>
          </w:p>
        </w:tc>
        <w:tc>
          <w:tcPr>
            <w:tcW w:w="708" w:type="dxa"/>
          </w:tcPr>
          <w:p w14:paraId="08F280A6" w14:textId="71F6F82C"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sot</w:t>
            </w:r>
          </w:p>
        </w:tc>
        <w:tc>
          <w:tcPr>
            <w:tcW w:w="1134" w:type="dxa"/>
          </w:tcPr>
          <w:p w14:paraId="5A3E0B3D" w14:textId="0D67EC1B"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19420013" w14:textId="77777777" w:rsidR="00831033" w:rsidRPr="00410409" w:rsidRDefault="00831033" w:rsidP="00831033">
            <w:pPr>
              <w:spacing w:line="276" w:lineRule="auto"/>
              <w:rPr>
                <w:rFonts w:cstheme="minorHAnsi"/>
                <w:i/>
                <w:iCs/>
              </w:rPr>
            </w:pPr>
          </w:p>
        </w:tc>
        <w:tc>
          <w:tcPr>
            <w:tcW w:w="709" w:type="dxa"/>
          </w:tcPr>
          <w:p w14:paraId="1409955F" w14:textId="41774DA9"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mes</w:t>
            </w:r>
          </w:p>
        </w:tc>
        <w:tc>
          <w:tcPr>
            <w:tcW w:w="1275" w:type="dxa"/>
          </w:tcPr>
          <w:p w14:paraId="4EB42764" w14:textId="292DEEAD"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0DBC2634" w14:textId="0AB9DB0D" w:rsidR="00831033" w:rsidRPr="00221775"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r>
      <w:tr w:rsidR="00831033" w:rsidRPr="00410409" w14:paraId="5B76A5C7" w14:textId="06126279" w:rsidTr="00BC4E1C">
        <w:tc>
          <w:tcPr>
            <w:tcW w:w="567" w:type="dxa"/>
            <w:shd w:val="clear" w:color="auto" w:fill="D6E0EB" w:themeFill="accent3" w:themeFillTint="66"/>
          </w:tcPr>
          <w:p w14:paraId="7BC159D3" w14:textId="16593AD0"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709" w:type="dxa"/>
          </w:tcPr>
          <w:p w14:paraId="439FE52B" w14:textId="121DA6D7"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 xml:space="preserve">rik </w:t>
            </w:r>
          </w:p>
        </w:tc>
        <w:tc>
          <w:tcPr>
            <w:tcW w:w="1134" w:type="dxa"/>
          </w:tcPr>
          <w:p w14:paraId="682783A7" w14:textId="52953CC6"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4EF28020" w14:textId="77777777" w:rsidR="00831033" w:rsidRPr="00410409" w:rsidRDefault="00831033" w:rsidP="00831033">
            <w:pPr>
              <w:spacing w:line="276" w:lineRule="auto"/>
              <w:rPr>
                <w:rFonts w:cstheme="minorHAnsi"/>
                <w:i/>
                <w:iCs/>
              </w:rPr>
            </w:pPr>
          </w:p>
        </w:tc>
        <w:tc>
          <w:tcPr>
            <w:tcW w:w="708" w:type="dxa"/>
          </w:tcPr>
          <w:p w14:paraId="482A1907" w14:textId="1D42AE42"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nos</w:t>
            </w:r>
          </w:p>
        </w:tc>
        <w:tc>
          <w:tcPr>
            <w:tcW w:w="1134" w:type="dxa"/>
          </w:tcPr>
          <w:p w14:paraId="120EED60" w14:textId="66D992E2"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61B52875" w14:textId="77777777" w:rsidR="00831033" w:rsidRPr="00410409" w:rsidRDefault="00831033" w:rsidP="00831033">
            <w:pPr>
              <w:spacing w:line="276" w:lineRule="auto"/>
              <w:rPr>
                <w:rFonts w:cstheme="minorHAnsi"/>
                <w:i/>
                <w:iCs/>
              </w:rPr>
            </w:pPr>
          </w:p>
        </w:tc>
        <w:tc>
          <w:tcPr>
            <w:tcW w:w="709" w:type="dxa"/>
          </w:tcPr>
          <w:p w14:paraId="7DDDED43" w14:textId="55D2272D"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not</w:t>
            </w:r>
          </w:p>
        </w:tc>
        <w:tc>
          <w:tcPr>
            <w:tcW w:w="1275" w:type="dxa"/>
          </w:tcPr>
          <w:p w14:paraId="45E41E99" w14:textId="622A3BF0"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0A587DAC" w14:textId="0C17BD2B" w:rsidR="00831033"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r>
      <w:tr w:rsidR="00831033" w:rsidRPr="00410409" w14:paraId="6648FDCC" w14:textId="7FD9EE6C" w:rsidTr="00BC4E1C">
        <w:tc>
          <w:tcPr>
            <w:tcW w:w="567" w:type="dxa"/>
            <w:shd w:val="clear" w:color="auto" w:fill="D6E0EB" w:themeFill="accent3" w:themeFillTint="66"/>
          </w:tcPr>
          <w:p w14:paraId="71C2A718" w14:textId="30299099"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709" w:type="dxa"/>
          </w:tcPr>
          <w:p w14:paraId="539141D2" w14:textId="388D86DB"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 xml:space="preserve">bit </w:t>
            </w:r>
          </w:p>
        </w:tc>
        <w:tc>
          <w:tcPr>
            <w:tcW w:w="1134" w:type="dxa"/>
          </w:tcPr>
          <w:p w14:paraId="06970A1B" w14:textId="4249542B"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6B6B681A" w14:textId="77777777" w:rsidR="00831033" w:rsidRPr="00410409" w:rsidRDefault="00831033" w:rsidP="00831033">
            <w:pPr>
              <w:spacing w:line="276" w:lineRule="auto"/>
              <w:rPr>
                <w:rFonts w:cstheme="minorHAnsi"/>
                <w:i/>
                <w:iCs/>
              </w:rPr>
            </w:pPr>
          </w:p>
        </w:tc>
        <w:tc>
          <w:tcPr>
            <w:tcW w:w="708" w:type="dxa"/>
          </w:tcPr>
          <w:p w14:paraId="1285936D" w14:textId="45AB1EA3"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ton</w:t>
            </w:r>
          </w:p>
        </w:tc>
        <w:tc>
          <w:tcPr>
            <w:tcW w:w="1134" w:type="dxa"/>
          </w:tcPr>
          <w:p w14:paraId="29757851" w14:textId="43E4E874"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1A958C5A" w14:textId="77777777" w:rsidR="00831033" w:rsidRPr="00410409" w:rsidRDefault="00831033" w:rsidP="00831033">
            <w:pPr>
              <w:spacing w:line="276" w:lineRule="auto"/>
              <w:rPr>
                <w:rFonts w:cstheme="minorHAnsi"/>
                <w:i/>
                <w:iCs/>
              </w:rPr>
            </w:pPr>
          </w:p>
        </w:tc>
        <w:tc>
          <w:tcPr>
            <w:tcW w:w="709" w:type="dxa"/>
          </w:tcPr>
          <w:p w14:paraId="763612C3" w14:textId="1510DB44"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len</w:t>
            </w:r>
          </w:p>
        </w:tc>
        <w:tc>
          <w:tcPr>
            <w:tcW w:w="1275" w:type="dxa"/>
          </w:tcPr>
          <w:p w14:paraId="137ABA47" w14:textId="094A3EE8"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669C9540" w14:textId="05C0CE2D" w:rsidR="00831033" w:rsidRPr="00221775"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r>
      <w:tr w:rsidR="00831033" w:rsidRPr="00410409" w14:paraId="4EE4BAD2" w14:textId="2016A75F" w:rsidTr="00BC4E1C">
        <w:tc>
          <w:tcPr>
            <w:tcW w:w="567" w:type="dxa"/>
            <w:shd w:val="clear" w:color="auto" w:fill="D6E0EB" w:themeFill="accent3" w:themeFillTint="66"/>
          </w:tcPr>
          <w:p w14:paraId="193D6A4E" w14:textId="344DF64A"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709" w:type="dxa"/>
          </w:tcPr>
          <w:p w14:paraId="6423FB17" w14:textId="3AB42B89"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mak</w:t>
            </w:r>
          </w:p>
        </w:tc>
        <w:tc>
          <w:tcPr>
            <w:tcW w:w="1134" w:type="dxa"/>
          </w:tcPr>
          <w:p w14:paraId="53648981" w14:textId="122EC01A"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52FC0622" w14:textId="77777777" w:rsidR="00831033" w:rsidRPr="00410409" w:rsidRDefault="00831033" w:rsidP="00831033">
            <w:pPr>
              <w:spacing w:line="276" w:lineRule="auto"/>
              <w:rPr>
                <w:rFonts w:cstheme="minorHAnsi"/>
                <w:i/>
                <w:iCs/>
              </w:rPr>
            </w:pPr>
          </w:p>
        </w:tc>
        <w:tc>
          <w:tcPr>
            <w:tcW w:w="708" w:type="dxa"/>
          </w:tcPr>
          <w:p w14:paraId="29843240" w14:textId="65813D0D"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tik</w:t>
            </w:r>
          </w:p>
        </w:tc>
        <w:tc>
          <w:tcPr>
            <w:tcW w:w="1134" w:type="dxa"/>
          </w:tcPr>
          <w:p w14:paraId="4F888A4E" w14:textId="3FB689C0"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442EAFFF" w14:textId="77777777" w:rsidR="00831033" w:rsidRPr="00410409" w:rsidRDefault="00831033" w:rsidP="00831033">
            <w:pPr>
              <w:spacing w:line="276" w:lineRule="auto"/>
              <w:rPr>
                <w:rFonts w:cstheme="minorHAnsi"/>
                <w:i/>
                <w:iCs/>
              </w:rPr>
            </w:pPr>
          </w:p>
        </w:tc>
        <w:tc>
          <w:tcPr>
            <w:tcW w:w="709" w:type="dxa"/>
          </w:tcPr>
          <w:p w14:paraId="4E22A56C" w14:textId="2E881BBF"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tak</w:t>
            </w:r>
          </w:p>
        </w:tc>
        <w:tc>
          <w:tcPr>
            <w:tcW w:w="1275" w:type="dxa"/>
          </w:tcPr>
          <w:p w14:paraId="22310DA2" w14:textId="005C0029"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201FA94D" w14:textId="50B246A0" w:rsidR="00831033"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r>
    </w:tbl>
    <w:p w14:paraId="37DFE241" w14:textId="77777777" w:rsidR="00590EB7" w:rsidRDefault="00590EB7" w:rsidP="00590EB7">
      <w:pPr>
        <w:pStyle w:val="Ingetavstnd"/>
      </w:pPr>
    </w:p>
    <w:p w14:paraId="22F7BAE5" w14:textId="40C18F0C" w:rsidR="00590EB7" w:rsidRPr="002A495A" w:rsidRDefault="00590EB7" w:rsidP="00590EB7">
      <w:pPr>
        <w:pStyle w:val="Rubrik3numrerad"/>
        <w:numPr>
          <w:ilvl w:val="2"/>
          <w:numId w:val="18"/>
        </w:numPr>
      </w:pPr>
      <w:bookmarkStart w:id="78" w:name="_Toc230501785"/>
      <w:r>
        <w:lastRenderedPageBreak/>
        <w:t>Segmentera skrivna ord med rörelser – e</w:t>
      </w:r>
      <w:r w:rsidRPr="002A495A">
        <w:t xml:space="preserve">xpanderad </w:t>
      </w:r>
      <w:proofErr w:type="spellStart"/>
      <w:r w:rsidR="00C24017">
        <w:t>benitoka</w:t>
      </w:r>
      <w:proofErr w:type="spellEnd"/>
      <w:r w:rsidR="00556391">
        <w:t xml:space="preserve"> och </w:t>
      </w:r>
      <w:proofErr w:type="spellStart"/>
      <w:r w:rsidR="00556391">
        <w:t>merisola</w:t>
      </w:r>
      <w:bookmarkEnd w:id="78"/>
      <w:proofErr w:type="spellEnd"/>
    </w:p>
    <w:p w14:paraId="14C9B085" w14:textId="77777777" w:rsidR="00590EB7" w:rsidRPr="005376AE" w:rsidRDefault="00590EB7" w:rsidP="00590EB7">
      <w:pPr>
        <w:pStyle w:val="Ingetavstnd"/>
        <w:rPr>
          <w:rFonts w:ascii="Source Sans Pro" w:hAnsi="Source Sans Pro"/>
        </w:rPr>
      </w:pPr>
      <w:r w:rsidRPr="005376AE">
        <w:rPr>
          <w:rFonts w:ascii="Source Sans Pro" w:hAnsi="Source Sans Pro"/>
        </w:rPr>
        <w:t xml:space="preserve">Se orden, identifiera ljuden, gör rörelserna och säg ljuden. </w:t>
      </w:r>
    </w:p>
    <w:tbl>
      <w:tblPr>
        <w:tblStyle w:val="Tabellrutntljust"/>
        <w:tblW w:w="0" w:type="auto"/>
        <w:tblInd w:w="-5" w:type="dxa"/>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ayout w:type="fixed"/>
        <w:tblLook w:val="04A0" w:firstRow="1" w:lastRow="0" w:firstColumn="1" w:lastColumn="0" w:noHBand="0" w:noVBand="1"/>
      </w:tblPr>
      <w:tblGrid>
        <w:gridCol w:w="567"/>
        <w:gridCol w:w="709"/>
        <w:gridCol w:w="1134"/>
        <w:gridCol w:w="284"/>
        <w:gridCol w:w="708"/>
        <w:gridCol w:w="1134"/>
        <w:gridCol w:w="284"/>
        <w:gridCol w:w="709"/>
        <w:gridCol w:w="1275"/>
        <w:gridCol w:w="567"/>
      </w:tblGrid>
      <w:tr w:rsidR="00831033" w:rsidRPr="00831033" w14:paraId="081C0A4B" w14:textId="1E32A8E3" w:rsidTr="00BC4E1C">
        <w:tc>
          <w:tcPr>
            <w:tcW w:w="567" w:type="dxa"/>
            <w:shd w:val="clear" w:color="auto" w:fill="D6E0EB" w:themeFill="accent3" w:themeFillTint="66"/>
          </w:tcPr>
          <w:p w14:paraId="6465FF20" w14:textId="77777777" w:rsidR="00831033" w:rsidRPr="00831033" w:rsidRDefault="00831033" w:rsidP="00831033">
            <w:pPr>
              <w:spacing w:line="276" w:lineRule="auto"/>
              <w:jc w:val="center"/>
              <w:rPr>
                <w:rFonts w:cstheme="minorHAnsi"/>
              </w:rPr>
            </w:pPr>
          </w:p>
        </w:tc>
        <w:tc>
          <w:tcPr>
            <w:tcW w:w="709" w:type="dxa"/>
            <w:shd w:val="clear" w:color="auto" w:fill="D6E0EB" w:themeFill="accent3" w:themeFillTint="66"/>
          </w:tcPr>
          <w:p w14:paraId="37F9556D" w14:textId="39ADD3AB" w:rsidR="00831033" w:rsidRPr="00831033" w:rsidRDefault="00831033" w:rsidP="00831033">
            <w:pPr>
              <w:spacing w:line="276" w:lineRule="auto"/>
              <w:jc w:val="center"/>
              <w:rPr>
                <w:rFonts w:ascii="Source Sans Pro" w:hAnsi="Source Sans Pro" w:cstheme="minorHAnsi"/>
              </w:rPr>
            </w:pPr>
            <w:r w:rsidRPr="00831033">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1134" w:type="dxa"/>
            <w:shd w:val="clear" w:color="auto" w:fill="D6E0EB" w:themeFill="accent3" w:themeFillTint="66"/>
          </w:tcPr>
          <w:p w14:paraId="734F1887" w14:textId="77777777" w:rsidR="00831033" w:rsidRPr="00831033" w:rsidRDefault="00831033" w:rsidP="00831033">
            <w:pPr>
              <w:spacing w:line="276" w:lineRule="auto"/>
              <w:jc w:val="center"/>
              <w:rPr>
                <w:rFonts w:ascii="Comic Sans MS" w:hAnsi="Comic Sans MS" w:cstheme="minorHAnsi"/>
              </w:rPr>
            </w:pPr>
          </w:p>
        </w:tc>
        <w:tc>
          <w:tcPr>
            <w:tcW w:w="284" w:type="dxa"/>
            <w:shd w:val="clear" w:color="auto" w:fill="0070C0"/>
          </w:tcPr>
          <w:p w14:paraId="3C6CDC65" w14:textId="77777777" w:rsidR="00831033" w:rsidRPr="00831033" w:rsidRDefault="00831033" w:rsidP="00831033">
            <w:pPr>
              <w:spacing w:line="276" w:lineRule="auto"/>
              <w:jc w:val="center"/>
              <w:rPr>
                <w:rFonts w:cstheme="minorHAnsi"/>
              </w:rPr>
            </w:pPr>
          </w:p>
        </w:tc>
        <w:tc>
          <w:tcPr>
            <w:tcW w:w="708" w:type="dxa"/>
            <w:shd w:val="clear" w:color="auto" w:fill="D6E0EB" w:themeFill="accent3" w:themeFillTint="66"/>
          </w:tcPr>
          <w:p w14:paraId="374FD101" w14:textId="5C9E23F5" w:rsidR="00831033" w:rsidRPr="00831033" w:rsidRDefault="00831033" w:rsidP="00831033">
            <w:pPr>
              <w:spacing w:line="276" w:lineRule="auto"/>
              <w:jc w:val="center"/>
              <w:rPr>
                <w:rFonts w:ascii="Source Sans Pro" w:hAnsi="Source Sans Pro" w:cstheme="minorHAnsi"/>
              </w:rPr>
            </w:pPr>
            <w:r w:rsidRPr="00831033">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1134" w:type="dxa"/>
            <w:shd w:val="clear" w:color="auto" w:fill="D6E0EB" w:themeFill="accent3" w:themeFillTint="66"/>
          </w:tcPr>
          <w:p w14:paraId="0C11E3B1" w14:textId="77777777" w:rsidR="00831033" w:rsidRPr="00831033" w:rsidRDefault="00831033" w:rsidP="00831033">
            <w:pPr>
              <w:spacing w:line="276" w:lineRule="auto"/>
              <w:jc w:val="center"/>
              <w:rPr>
                <w:rFonts w:ascii="Comic Sans MS" w:hAnsi="Comic Sans MS" w:cstheme="minorHAnsi"/>
              </w:rPr>
            </w:pPr>
          </w:p>
        </w:tc>
        <w:tc>
          <w:tcPr>
            <w:tcW w:w="284" w:type="dxa"/>
            <w:shd w:val="clear" w:color="auto" w:fill="0070C0"/>
          </w:tcPr>
          <w:p w14:paraId="2558A5FD" w14:textId="77777777" w:rsidR="00831033" w:rsidRPr="00831033" w:rsidRDefault="00831033" w:rsidP="00831033">
            <w:pPr>
              <w:spacing w:line="276" w:lineRule="auto"/>
              <w:jc w:val="center"/>
              <w:rPr>
                <w:rFonts w:cstheme="minorHAnsi"/>
              </w:rPr>
            </w:pPr>
          </w:p>
        </w:tc>
        <w:tc>
          <w:tcPr>
            <w:tcW w:w="709" w:type="dxa"/>
            <w:shd w:val="clear" w:color="auto" w:fill="D6E0EB" w:themeFill="accent3" w:themeFillTint="66"/>
          </w:tcPr>
          <w:p w14:paraId="54E4A696" w14:textId="39D649DE" w:rsidR="00831033" w:rsidRPr="00831033" w:rsidRDefault="00831033" w:rsidP="00831033">
            <w:pPr>
              <w:spacing w:line="276" w:lineRule="auto"/>
              <w:jc w:val="center"/>
              <w:rPr>
                <w:rFonts w:ascii="Source Sans Pro" w:hAnsi="Source Sans Pro" w:cstheme="minorHAnsi"/>
              </w:rPr>
            </w:pPr>
            <w:r w:rsidRPr="00831033">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1275" w:type="dxa"/>
            <w:shd w:val="clear" w:color="auto" w:fill="D6E0EB" w:themeFill="accent3" w:themeFillTint="66"/>
          </w:tcPr>
          <w:p w14:paraId="62D7B3DD" w14:textId="77777777" w:rsidR="00831033" w:rsidRPr="00831033"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1885D5AC" w14:textId="77777777" w:rsidR="00831033" w:rsidRPr="00831033" w:rsidRDefault="00831033" w:rsidP="00831033">
            <w:pPr>
              <w:spacing w:line="276" w:lineRule="auto"/>
              <w:jc w:val="center"/>
              <w:rPr>
                <w:rFonts w:ascii="Comic Sans MS" w:hAnsi="Comic Sans MS" w:cstheme="minorHAnsi"/>
              </w:rPr>
            </w:pPr>
          </w:p>
        </w:tc>
      </w:tr>
      <w:tr w:rsidR="00831033" w:rsidRPr="00410409" w14:paraId="44115B18" w14:textId="6162ECB7" w:rsidTr="00BC4E1C">
        <w:tc>
          <w:tcPr>
            <w:tcW w:w="567" w:type="dxa"/>
            <w:shd w:val="clear" w:color="auto" w:fill="D6E0EB" w:themeFill="accent3" w:themeFillTint="66"/>
          </w:tcPr>
          <w:p w14:paraId="1885A32E" w14:textId="18048D45"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c>
          <w:tcPr>
            <w:tcW w:w="709" w:type="dxa"/>
          </w:tcPr>
          <w:p w14:paraId="59D1CC6A" w14:textId="715B6C8C"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 xml:space="preserve">ök </w:t>
            </w:r>
          </w:p>
        </w:tc>
        <w:tc>
          <w:tcPr>
            <w:tcW w:w="1134" w:type="dxa"/>
          </w:tcPr>
          <w:p w14:paraId="609BDAE5" w14:textId="5B601CB0" w:rsidR="00831033" w:rsidRPr="00221775" w:rsidRDefault="00831033" w:rsidP="00831033">
            <w:pPr>
              <w:spacing w:line="276" w:lineRule="auto"/>
              <w:jc w:val="center"/>
              <w:rPr>
                <w:rFonts w:ascii="Comic Sans MS" w:hAnsi="Comic Sans MS" w:cstheme="minorHAnsi"/>
              </w:rPr>
            </w:pPr>
            <w:r w:rsidRPr="00831033">
              <w:rPr>
                <w:rFonts w:ascii="Comic Sans MS" w:hAnsi="Comic Sans MS" w:cstheme="minorHAnsi"/>
                <w:color w:val="FF9B4F" w:themeColor="accent6"/>
              </w:rPr>
              <w:t>ö</w:t>
            </w:r>
            <w:r w:rsidRPr="00831033">
              <w:rPr>
                <w:rFonts w:ascii="Comic Sans MS" w:hAnsi="Comic Sans MS" w:cs="MS Mincho"/>
                <w:color w:val="FF9B4F" w:themeColor="accent6"/>
                <w:lang w:eastAsia="ja-JP"/>
              </w:rPr>
              <w:t>・</w:t>
            </w:r>
            <w:proofErr w:type="gramStart"/>
            <w:r w:rsidRPr="00831033">
              <w:rPr>
                <w:rFonts w:ascii="Comic Sans MS" w:hAnsi="Comic Sans MS" w:cstheme="minorHAnsi"/>
                <w:color w:val="FF9B4F" w:themeColor="accent6"/>
              </w:rPr>
              <w:t>k</w:t>
            </w:r>
            <w:proofErr w:type="gramEnd"/>
          </w:p>
        </w:tc>
        <w:tc>
          <w:tcPr>
            <w:tcW w:w="284" w:type="dxa"/>
            <w:shd w:val="clear" w:color="auto" w:fill="0070C0"/>
          </w:tcPr>
          <w:p w14:paraId="56295B9B" w14:textId="77777777" w:rsidR="00831033" w:rsidRPr="00410409" w:rsidRDefault="00831033" w:rsidP="00831033">
            <w:pPr>
              <w:spacing w:line="276" w:lineRule="auto"/>
              <w:rPr>
                <w:rFonts w:cstheme="minorHAnsi"/>
                <w:i/>
                <w:iCs/>
              </w:rPr>
            </w:pPr>
          </w:p>
        </w:tc>
        <w:tc>
          <w:tcPr>
            <w:tcW w:w="708" w:type="dxa"/>
          </w:tcPr>
          <w:p w14:paraId="0BAC300A" w14:textId="11396B79"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åk</w:t>
            </w:r>
          </w:p>
        </w:tc>
        <w:tc>
          <w:tcPr>
            <w:tcW w:w="1134" w:type="dxa"/>
          </w:tcPr>
          <w:p w14:paraId="67BBA43B" w14:textId="464A0B76" w:rsidR="00831033" w:rsidRPr="00221775" w:rsidRDefault="00526432" w:rsidP="00526432">
            <w:pPr>
              <w:spacing w:line="276" w:lineRule="auto"/>
              <w:jc w:val="center"/>
              <w:rPr>
                <w:rFonts w:ascii="Comic Sans MS" w:hAnsi="Comic Sans MS" w:cstheme="minorHAnsi"/>
              </w:rPr>
            </w:pPr>
            <w:r>
              <w:rPr>
                <w:rFonts w:ascii="Comic Sans MS" w:hAnsi="Comic Sans MS" w:cstheme="minorHAnsi"/>
                <w:color w:val="FF9B4F" w:themeColor="accent6"/>
              </w:rPr>
              <w:t>å</w:t>
            </w:r>
            <w:r w:rsidRPr="00831033">
              <w:rPr>
                <w:rFonts w:ascii="Comic Sans MS" w:hAnsi="Comic Sans MS" w:cs="MS Mincho"/>
                <w:color w:val="FF9B4F" w:themeColor="accent6"/>
                <w:lang w:eastAsia="ja-JP"/>
              </w:rPr>
              <w:t>・</w:t>
            </w:r>
            <w:proofErr w:type="gramStart"/>
            <w:r w:rsidRPr="00831033">
              <w:rPr>
                <w:rFonts w:ascii="Comic Sans MS" w:hAnsi="Comic Sans MS" w:cstheme="minorHAnsi"/>
                <w:color w:val="FF9B4F" w:themeColor="accent6"/>
              </w:rPr>
              <w:t>k</w:t>
            </w:r>
            <w:proofErr w:type="gramEnd"/>
          </w:p>
        </w:tc>
        <w:tc>
          <w:tcPr>
            <w:tcW w:w="284" w:type="dxa"/>
            <w:shd w:val="clear" w:color="auto" w:fill="0070C0"/>
          </w:tcPr>
          <w:p w14:paraId="249858E8" w14:textId="77777777" w:rsidR="00831033" w:rsidRPr="00410409" w:rsidRDefault="00831033" w:rsidP="00831033">
            <w:pPr>
              <w:spacing w:line="276" w:lineRule="auto"/>
              <w:rPr>
                <w:rFonts w:cstheme="minorHAnsi"/>
                <w:i/>
                <w:iCs/>
              </w:rPr>
            </w:pPr>
          </w:p>
        </w:tc>
        <w:tc>
          <w:tcPr>
            <w:tcW w:w="709" w:type="dxa"/>
          </w:tcPr>
          <w:p w14:paraId="03977E39" w14:textId="3C4F4866"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ån</w:t>
            </w:r>
          </w:p>
        </w:tc>
        <w:tc>
          <w:tcPr>
            <w:tcW w:w="1275" w:type="dxa"/>
          </w:tcPr>
          <w:p w14:paraId="65D1FE30" w14:textId="051843A7" w:rsidR="00831033" w:rsidRPr="00221775" w:rsidRDefault="00526432" w:rsidP="00526432">
            <w:pPr>
              <w:spacing w:line="276" w:lineRule="auto"/>
              <w:jc w:val="center"/>
              <w:rPr>
                <w:rFonts w:ascii="Comic Sans MS" w:hAnsi="Comic Sans MS" w:cstheme="minorHAnsi"/>
              </w:rPr>
            </w:pPr>
            <w:r>
              <w:rPr>
                <w:rFonts w:ascii="Comic Sans MS" w:hAnsi="Comic Sans MS" w:cstheme="minorHAnsi"/>
                <w:color w:val="FF9B4F" w:themeColor="accent6"/>
              </w:rPr>
              <w:t>å</w:t>
            </w:r>
            <w:r w:rsidRPr="00831033">
              <w:rPr>
                <w:rFonts w:ascii="Comic Sans MS" w:hAnsi="Comic Sans MS" w:cs="MS Mincho"/>
                <w:color w:val="FF9B4F" w:themeColor="accent6"/>
                <w:lang w:eastAsia="ja-JP"/>
              </w:rPr>
              <w:t>・</w:t>
            </w:r>
            <w:r>
              <w:rPr>
                <w:rFonts w:ascii="Comic Sans MS" w:hAnsi="Comic Sans MS" w:cstheme="minorHAnsi"/>
                <w:color w:val="FF9B4F" w:themeColor="accent6"/>
              </w:rPr>
              <w:t>n</w:t>
            </w:r>
          </w:p>
        </w:tc>
        <w:tc>
          <w:tcPr>
            <w:tcW w:w="567" w:type="dxa"/>
            <w:shd w:val="clear" w:color="auto" w:fill="D6E0EB" w:themeFill="accent3" w:themeFillTint="66"/>
          </w:tcPr>
          <w:p w14:paraId="2B202264" w14:textId="5A6B85F7" w:rsidR="00831033"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831033" w:rsidRPr="00410409" w14:paraId="3ED6C003" w14:textId="0AD41E1D" w:rsidTr="00BC4E1C">
        <w:tc>
          <w:tcPr>
            <w:tcW w:w="567" w:type="dxa"/>
            <w:shd w:val="clear" w:color="auto" w:fill="D6E0EB" w:themeFill="accent3" w:themeFillTint="66"/>
          </w:tcPr>
          <w:p w14:paraId="68E07185" w14:textId="4B9EDB07" w:rsidR="00831033" w:rsidRPr="00410409" w:rsidRDefault="00831033" w:rsidP="00831033">
            <w:pPr>
              <w:spacing w:line="276" w:lineRule="auto"/>
              <w:jc w:val="center"/>
              <w:rPr>
                <w:rFonts w:cstheme="minorHAnsi"/>
                <w:i/>
                <w:iCs/>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434"/>
                </mc:Choice>
                <mc:Fallback>
                  <w:t>🐴</w:t>
                </mc:Fallback>
              </mc:AlternateContent>
            </w:r>
          </w:p>
        </w:tc>
        <w:tc>
          <w:tcPr>
            <w:tcW w:w="709" w:type="dxa"/>
          </w:tcPr>
          <w:p w14:paraId="056FF84D" w14:textId="6AABF1D4"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bål</w:t>
            </w:r>
          </w:p>
        </w:tc>
        <w:tc>
          <w:tcPr>
            <w:tcW w:w="1134" w:type="dxa"/>
          </w:tcPr>
          <w:p w14:paraId="3395548D" w14:textId="38423E38"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02D97001" w14:textId="77777777" w:rsidR="00831033" w:rsidRPr="00410409" w:rsidRDefault="00831033" w:rsidP="00831033">
            <w:pPr>
              <w:spacing w:line="276" w:lineRule="auto"/>
              <w:rPr>
                <w:rFonts w:cstheme="minorHAnsi"/>
                <w:i/>
                <w:iCs/>
              </w:rPr>
            </w:pPr>
          </w:p>
        </w:tc>
        <w:tc>
          <w:tcPr>
            <w:tcW w:w="708" w:type="dxa"/>
          </w:tcPr>
          <w:p w14:paraId="6AAA947A" w14:textId="09858917"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ön</w:t>
            </w:r>
          </w:p>
        </w:tc>
        <w:tc>
          <w:tcPr>
            <w:tcW w:w="1134" w:type="dxa"/>
          </w:tcPr>
          <w:p w14:paraId="2D0EFC6B" w14:textId="0309FDCB"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32F65529" w14:textId="77777777" w:rsidR="00831033" w:rsidRPr="00410409" w:rsidRDefault="00831033" w:rsidP="00831033">
            <w:pPr>
              <w:spacing w:line="276" w:lineRule="auto"/>
              <w:rPr>
                <w:rFonts w:cstheme="minorHAnsi"/>
                <w:i/>
                <w:iCs/>
              </w:rPr>
            </w:pPr>
          </w:p>
        </w:tc>
        <w:tc>
          <w:tcPr>
            <w:tcW w:w="709" w:type="dxa"/>
          </w:tcPr>
          <w:p w14:paraId="2F2DD9E4" w14:textId="7BABB46A"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ät</w:t>
            </w:r>
          </w:p>
        </w:tc>
        <w:tc>
          <w:tcPr>
            <w:tcW w:w="1275" w:type="dxa"/>
          </w:tcPr>
          <w:p w14:paraId="0D0CCB0F" w14:textId="4CDC9266"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0693F277" w14:textId="69FF4173" w:rsidR="00831033" w:rsidRDefault="00831033" w:rsidP="00831033">
            <w:pPr>
              <w:spacing w:line="276" w:lineRule="auto"/>
              <w:jc w:val="center"/>
              <w:rPr>
                <w:rFonts w:ascii="Comic Sans MS" w:hAnsi="Comic Sans MS" w:cstheme="minorHAnsi"/>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434"/>
                </mc:Choice>
                <mc:Fallback>
                  <w:t>🐴</w:t>
                </mc:Fallback>
              </mc:AlternateContent>
            </w:r>
          </w:p>
        </w:tc>
      </w:tr>
      <w:tr w:rsidR="00831033" w:rsidRPr="00410409" w14:paraId="7DB045FE" w14:textId="74C96DFC" w:rsidTr="00BC4E1C">
        <w:tc>
          <w:tcPr>
            <w:tcW w:w="567" w:type="dxa"/>
            <w:shd w:val="clear" w:color="auto" w:fill="D6E0EB" w:themeFill="accent3" w:themeFillTint="66"/>
          </w:tcPr>
          <w:p w14:paraId="4F910A75" w14:textId="0992F1DA" w:rsidR="00831033" w:rsidRPr="00410409" w:rsidRDefault="00831033" w:rsidP="00831033">
            <w:pPr>
              <w:spacing w:line="276" w:lineRule="auto"/>
              <w:jc w:val="center"/>
              <w:rPr>
                <w:rFonts w:cstheme="minorHAnsi"/>
                <w:i/>
                <w:iCs/>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98E"/>
                </mc:Choice>
                <mc:Fallback>
                  <w:t>🦎</w:t>
                </mc:Fallback>
              </mc:AlternateContent>
            </w:r>
          </w:p>
        </w:tc>
        <w:tc>
          <w:tcPr>
            <w:tcW w:w="709" w:type="dxa"/>
          </w:tcPr>
          <w:p w14:paraId="0A4AFC67" w14:textId="2694A314"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rån</w:t>
            </w:r>
          </w:p>
        </w:tc>
        <w:tc>
          <w:tcPr>
            <w:tcW w:w="1134" w:type="dxa"/>
          </w:tcPr>
          <w:p w14:paraId="79C1C359" w14:textId="6059C335"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1970158F" w14:textId="77777777" w:rsidR="00831033" w:rsidRPr="00410409" w:rsidRDefault="00831033" w:rsidP="00831033">
            <w:pPr>
              <w:spacing w:line="276" w:lineRule="auto"/>
              <w:rPr>
                <w:rFonts w:cstheme="minorHAnsi"/>
                <w:i/>
                <w:iCs/>
              </w:rPr>
            </w:pPr>
          </w:p>
        </w:tc>
        <w:tc>
          <w:tcPr>
            <w:tcW w:w="708" w:type="dxa"/>
          </w:tcPr>
          <w:p w14:paraId="7BF7DBE6" w14:textId="67C6E736"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söt</w:t>
            </w:r>
          </w:p>
        </w:tc>
        <w:tc>
          <w:tcPr>
            <w:tcW w:w="1134" w:type="dxa"/>
          </w:tcPr>
          <w:p w14:paraId="6EBBF54C" w14:textId="315A06E0"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3BBE5048" w14:textId="77777777" w:rsidR="00831033" w:rsidRPr="00410409" w:rsidRDefault="00831033" w:rsidP="00831033">
            <w:pPr>
              <w:spacing w:line="276" w:lineRule="auto"/>
              <w:rPr>
                <w:rFonts w:cstheme="minorHAnsi"/>
                <w:i/>
                <w:iCs/>
              </w:rPr>
            </w:pPr>
          </w:p>
        </w:tc>
        <w:tc>
          <w:tcPr>
            <w:tcW w:w="709" w:type="dxa"/>
          </w:tcPr>
          <w:p w14:paraId="0F1AB4BF" w14:textId="491D0239"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bur</w:t>
            </w:r>
          </w:p>
        </w:tc>
        <w:tc>
          <w:tcPr>
            <w:tcW w:w="1275" w:type="dxa"/>
          </w:tcPr>
          <w:p w14:paraId="0E94CE05" w14:textId="44E92C85"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6E8D4392" w14:textId="007EC820" w:rsidR="00831033" w:rsidRDefault="00831033" w:rsidP="00831033">
            <w:pPr>
              <w:spacing w:line="276" w:lineRule="auto"/>
              <w:jc w:val="center"/>
              <w:rPr>
                <w:rFonts w:ascii="Comic Sans MS" w:hAnsi="Comic Sans MS" w:cstheme="minorHAnsi"/>
              </w:rPr>
            </w:pPr>
            <w:r w:rsidRPr="00EB5E25">
              <w:rPr>
                <mc:AlternateContent>
                  <mc:Choice Requires="w16se">
                    <w:rFonts w:cstheme="minorHAnsi"/>
                  </mc:Choice>
                  <mc:Fallback>
                    <w:rFonts w:ascii="Apple Color Emoji" w:eastAsia="Apple Color Emoji" w:hAnsi="Apple Color Emoji" w:cs="Apple Color Emoji"/>
                  </mc:Fallback>
                </mc:AlternateContent>
              </w:rPr>
              <mc:AlternateContent>
                <mc:Choice Requires="w16se">
                  <w16se:symEx w16se:font="Apple Color Emoji" w16se:char="1F98E"/>
                </mc:Choice>
                <mc:Fallback>
                  <w:t>🦎</w:t>
                </mc:Fallback>
              </mc:AlternateContent>
            </w:r>
          </w:p>
        </w:tc>
      </w:tr>
      <w:tr w:rsidR="00831033" w:rsidRPr="00410409" w14:paraId="6F47EC40" w14:textId="3C662EF3" w:rsidTr="00BC4E1C">
        <w:tc>
          <w:tcPr>
            <w:tcW w:w="567" w:type="dxa"/>
            <w:shd w:val="clear" w:color="auto" w:fill="D6E0EB" w:themeFill="accent3" w:themeFillTint="66"/>
          </w:tcPr>
          <w:p w14:paraId="6E7A199B" w14:textId="06D08C6D"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EB5E25">
              <w:rPr>
                <w:rFonts w:ascii="Source Sans Pro" w:hAnsi="Source Sans Pro"/>
                <w:sz w:val="28"/>
                <w:szCs w:val="28"/>
                <w:lang w:val="en-US"/>
              </w:rPr>
              <w:t>️</w:t>
            </w:r>
          </w:p>
        </w:tc>
        <w:tc>
          <w:tcPr>
            <w:tcW w:w="709" w:type="dxa"/>
          </w:tcPr>
          <w:p w14:paraId="5D354492" w14:textId="77777777"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sy</w:t>
            </w:r>
          </w:p>
        </w:tc>
        <w:tc>
          <w:tcPr>
            <w:tcW w:w="1134" w:type="dxa"/>
          </w:tcPr>
          <w:p w14:paraId="5F947937" w14:textId="6EA2B26D"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5DFB2D90" w14:textId="77777777" w:rsidR="00831033" w:rsidRDefault="00831033" w:rsidP="00831033">
            <w:pPr>
              <w:spacing w:line="276" w:lineRule="auto"/>
              <w:rPr>
                <w:rFonts w:cstheme="minorHAnsi"/>
                <w:i/>
                <w:iCs/>
              </w:rPr>
            </w:pPr>
          </w:p>
        </w:tc>
        <w:tc>
          <w:tcPr>
            <w:tcW w:w="708" w:type="dxa"/>
          </w:tcPr>
          <w:p w14:paraId="080FCD73" w14:textId="72248E51"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tub</w:t>
            </w:r>
          </w:p>
        </w:tc>
        <w:tc>
          <w:tcPr>
            <w:tcW w:w="1134" w:type="dxa"/>
          </w:tcPr>
          <w:p w14:paraId="614969FA" w14:textId="65C686B5"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5873744F" w14:textId="77777777" w:rsidR="00831033" w:rsidRPr="00410409" w:rsidRDefault="00831033" w:rsidP="00831033">
            <w:pPr>
              <w:spacing w:line="276" w:lineRule="auto"/>
              <w:rPr>
                <w:rFonts w:cstheme="minorHAnsi"/>
                <w:i/>
                <w:iCs/>
              </w:rPr>
            </w:pPr>
          </w:p>
        </w:tc>
        <w:tc>
          <w:tcPr>
            <w:tcW w:w="709" w:type="dxa"/>
          </w:tcPr>
          <w:p w14:paraId="6041E865" w14:textId="69010242"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bus</w:t>
            </w:r>
          </w:p>
        </w:tc>
        <w:tc>
          <w:tcPr>
            <w:tcW w:w="1275" w:type="dxa"/>
          </w:tcPr>
          <w:p w14:paraId="5B7D4188" w14:textId="405DBF83"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3724044F" w14:textId="1AD023F5" w:rsidR="00831033"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EB5E25">
              <w:rPr>
                <w:rFonts w:ascii="Source Sans Pro" w:hAnsi="Source Sans Pro"/>
                <w:sz w:val="28"/>
                <w:szCs w:val="28"/>
                <w:lang w:val="en-US"/>
              </w:rPr>
              <w:t>️</w:t>
            </w:r>
          </w:p>
        </w:tc>
      </w:tr>
      <w:tr w:rsidR="00831033" w:rsidRPr="00410409" w14:paraId="1CB463FD" w14:textId="7BC610FB" w:rsidTr="00BC4E1C">
        <w:tc>
          <w:tcPr>
            <w:tcW w:w="567" w:type="dxa"/>
            <w:shd w:val="clear" w:color="auto" w:fill="D6E0EB" w:themeFill="accent3" w:themeFillTint="66"/>
          </w:tcPr>
          <w:p w14:paraId="353F3808" w14:textId="097636CB"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709" w:type="dxa"/>
          </w:tcPr>
          <w:p w14:paraId="55554A38" w14:textId="029BA943"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mån</w:t>
            </w:r>
          </w:p>
        </w:tc>
        <w:tc>
          <w:tcPr>
            <w:tcW w:w="1134" w:type="dxa"/>
          </w:tcPr>
          <w:p w14:paraId="440D32D7" w14:textId="72A3E832"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49643C8B" w14:textId="77777777" w:rsidR="00831033" w:rsidRPr="00410409" w:rsidRDefault="00831033" w:rsidP="00831033">
            <w:pPr>
              <w:spacing w:line="276" w:lineRule="auto"/>
              <w:rPr>
                <w:rFonts w:cstheme="minorHAnsi"/>
                <w:i/>
                <w:iCs/>
              </w:rPr>
            </w:pPr>
          </w:p>
        </w:tc>
        <w:tc>
          <w:tcPr>
            <w:tcW w:w="708" w:type="dxa"/>
          </w:tcPr>
          <w:p w14:paraId="2573838E" w14:textId="62FD8C24"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möt</w:t>
            </w:r>
          </w:p>
        </w:tc>
        <w:tc>
          <w:tcPr>
            <w:tcW w:w="1134" w:type="dxa"/>
          </w:tcPr>
          <w:p w14:paraId="5B8A9701" w14:textId="0C2ABB9A"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6ECFF8F2" w14:textId="77777777" w:rsidR="00831033" w:rsidRPr="00410409" w:rsidRDefault="00831033" w:rsidP="00831033">
            <w:pPr>
              <w:spacing w:line="276" w:lineRule="auto"/>
              <w:rPr>
                <w:rFonts w:cstheme="minorHAnsi"/>
                <w:i/>
                <w:iCs/>
              </w:rPr>
            </w:pPr>
          </w:p>
        </w:tc>
        <w:tc>
          <w:tcPr>
            <w:tcW w:w="709" w:type="dxa"/>
          </w:tcPr>
          <w:p w14:paraId="3B8E5838" w14:textId="03F1F55B"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tyr</w:t>
            </w:r>
          </w:p>
        </w:tc>
        <w:tc>
          <w:tcPr>
            <w:tcW w:w="1275" w:type="dxa"/>
          </w:tcPr>
          <w:p w14:paraId="5EDB435E" w14:textId="6788CC38"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7886558E" w14:textId="3E00278D" w:rsidR="00831033"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r>
      <w:tr w:rsidR="00831033" w:rsidRPr="00410409" w14:paraId="62EFB754" w14:textId="548D29D6" w:rsidTr="00BC4E1C">
        <w:tc>
          <w:tcPr>
            <w:tcW w:w="567" w:type="dxa"/>
            <w:shd w:val="clear" w:color="auto" w:fill="D6E0EB" w:themeFill="accent3" w:themeFillTint="66"/>
          </w:tcPr>
          <w:p w14:paraId="7D79F4C1" w14:textId="5E1C2479"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709" w:type="dxa"/>
          </w:tcPr>
          <w:p w14:paraId="4AAF987C" w14:textId="77777777"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 xml:space="preserve">kål </w:t>
            </w:r>
          </w:p>
        </w:tc>
        <w:tc>
          <w:tcPr>
            <w:tcW w:w="1134" w:type="dxa"/>
          </w:tcPr>
          <w:p w14:paraId="4D799700" w14:textId="150FB5E3"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4CA2BF8E" w14:textId="77777777" w:rsidR="00831033" w:rsidRPr="00410409" w:rsidRDefault="00831033" w:rsidP="00831033">
            <w:pPr>
              <w:spacing w:line="276" w:lineRule="auto"/>
              <w:rPr>
                <w:rFonts w:cstheme="minorHAnsi"/>
                <w:i/>
                <w:iCs/>
              </w:rPr>
            </w:pPr>
          </w:p>
        </w:tc>
        <w:tc>
          <w:tcPr>
            <w:tcW w:w="708" w:type="dxa"/>
          </w:tcPr>
          <w:p w14:paraId="1A9B7B49" w14:textId="77777777"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röt</w:t>
            </w:r>
          </w:p>
        </w:tc>
        <w:tc>
          <w:tcPr>
            <w:tcW w:w="1134" w:type="dxa"/>
          </w:tcPr>
          <w:p w14:paraId="59D56B0C" w14:textId="5E6BC15C"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6B7888CB" w14:textId="77777777" w:rsidR="00831033" w:rsidRPr="00410409" w:rsidRDefault="00831033" w:rsidP="00831033">
            <w:pPr>
              <w:spacing w:line="276" w:lineRule="auto"/>
              <w:rPr>
                <w:rFonts w:cstheme="minorHAnsi"/>
                <w:i/>
                <w:iCs/>
              </w:rPr>
            </w:pPr>
          </w:p>
        </w:tc>
        <w:tc>
          <w:tcPr>
            <w:tcW w:w="709" w:type="dxa"/>
          </w:tcPr>
          <w:p w14:paraId="0A24C0FF" w14:textId="77777777"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lät</w:t>
            </w:r>
          </w:p>
        </w:tc>
        <w:tc>
          <w:tcPr>
            <w:tcW w:w="1275" w:type="dxa"/>
          </w:tcPr>
          <w:p w14:paraId="3F0CA3AB" w14:textId="060F7310"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468ADD52" w14:textId="26FA1E62" w:rsidR="00831033"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r>
      <w:tr w:rsidR="00831033" w:rsidRPr="00410409" w14:paraId="53FFF5B1" w14:textId="58595FD0" w:rsidTr="00BC4E1C">
        <w:tc>
          <w:tcPr>
            <w:tcW w:w="567" w:type="dxa"/>
            <w:shd w:val="clear" w:color="auto" w:fill="D6E0EB" w:themeFill="accent3" w:themeFillTint="66"/>
          </w:tcPr>
          <w:p w14:paraId="2158F40C" w14:textId="16B6A723"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709" w:type="dxa"/>
          </w:tcPr>
          <w:p w14:paraId="6C9744BA" w14:textId="77777777"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 xml:space="preserve">syl </w:t>
            </w:r>
          </w:p>
        </w:tc>
        <w:tc>
          <w:tcPr>
            <w:tcW w:w="1134" w:type="dxa"/>
          </w:tcPr>
          <w:p w14:paraId="023481A5" w14:textId="16C1725A"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335E43F9" w14:textId="77777777" w:rsidR="00831033" w:rsidRPr="00410409" w:rsidRDefault="00831033" w:rsidP="00831033">
            <w:pPr>
              <w:spacing w:line="276" w:lineRule="auto"/>
              <w:rPr>
                <w:rFonts w:cstheme="minorHAnsi"/>
                <w:i/>
                <w:iCs/>
              </w:rPr>
            </w:pPr>
          </w:p>
        </w:tc>
        <w:tc>
          <w:tcPr>
            <w:tcW w:w="708" w:type="dxa"/>
          </w:tcPr>
          <w:p w14:paraId="426287AB" w14:textId="77777777"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myt</w:t>
            </w:r>
          </w:p>
        </w:tc>
        <w:tc>
          <w:tcPr>
            <w:tcW w:w="1134" w:type="dxa"/>
          </w:tcPr>
          <w:p w14:paraId="58FB7E4A" w14:textId="66E5CC06"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4328CE8D" w14:textId="77777777" w:rsidR="00831033" w:rsidRPr="00410409" w:rsidRDefault="00831033" w:rsidP="00831033">
            <w:pPr>
              <w:spacing w:line="276" w:lineRule="auto"/>
              <w:rPr>
                <w:rFonts w:cstheme="minorHAnsi"/>
                <w:i/>
                <w:iCs/>
              </w:rPr>
            </w:pPr>
          </w:p>
        </w:tc>
        <w:tc>
          <w:tcPr>
            <w:tcW w:w="709" w:type="dxa"/>
          </w:tcPr>
          <w:p w14:paraId="0F88BFC2" w14:textId="77777777"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lön</w:t>
            </w:r>
          </w:p>
        </w:tc>
        <w:tc>
          <w:tcPr>
            <w:tcW w:w="1275" w:type="dxa"/>
          </w:tcPr>
          <w:p w14:paraId="0C31225D" w14:textId="19BDE3D0"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77BDA446" w14:textId="646C62C7" w:rsidR="00831033"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r>
      <w:tr w:rsidR="00831033" w:rsidRPr="00410409" w14:paraId="0785E933" w14:textId="4153F8FB" w:rsidTr="00BC4E1C">
        <w:tc>
          <w:tcPr>
            <w:tcW w:w="567" w:type="dxa"/>
            <w:shd w:val="clear" w:color="auto" w:fill="D6E0EB" w:themeFill="accent3" w:themeFillTint="66"/>
          </w:tcPr>
          <w:p w14:paraId="4F6C9788" w14:textId="622DB2FD"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709" w:type="dxa"/>
          </w:tcPr>
          <w:p w14:paraId="13FE2635" w14:textId="1C44F473"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 xml:space="preserve">tät </w:t>
            </w:r>
          </w:p>
        </w:tc>
        <w:tc>
          <w:tcPr>
            <w:tcW w:w="1134" w:type="dxa"/>
          </w:tcPr>
          <w:p w14:paraId="180C8504" w14:textId="164C929B"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3357A20D" w14:textId="77777777" w:rsidR="00831033" w:rsidRPr="00410409" w:rsidRDefault="00831033" w:rsidP="00831033">
            <w:pPr>
              <w:spacing w:line="276" w:lineRule="auto"/>
              <w:rPr>
                <w:rFonts w:cstheme="minorHAnsi"/>
                <w:i/>
                <w:iCs/>
              </w:rPr>
            </w:pPr>
          </w:p>
        </w:tc>
        <w:tc>
          <w:tcPr>
            <w:tcW w:w="708" w:type="dxa"/>
          </w:tcPr>
          <w:p w14:paraId="43F09E05" w14:textId="02652658"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nöt</w:t>
            </w:r>
          </w:p>
        </w:tc>
        <w:tc>
          <w:tcPr>
            <w:tcW w:w="1134" w:type="dxa"/>
          </w:tcPr>
          <w:p w14:paraId="00EB02BB" w14:textId="18D0E7B6"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52D47C66" w14:textId="77777777" w:rsidR="00831033" w:rsidRPr="00410409" w:rsidRDefault="00831033" w:rsidP="00831033">
            <w:pPr>
              <w:spacing w:line="276" w:lineRule="auto"/>
              <w:rPr>
                <w:rFonts w:cstheme="minorHAnsi"/>
                <w:i/>
                <w:iCs/>
              </w:rPr>
            </w:pPr>
          </w:p>
        </w:tc>
        <w:tc>
          <w:tcPr>
            <w:tcW w:w="709" w:type="dxa"/>
          </w:tcPr>
          <w:p w14:paraId="3CB5454D" w14:textId="6EADC29C"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bä</w:t>
            </w:r>
          </w:p>
        </w:tc>
        <w:tc>
          <w:tcPr>
            <w:tcW w:w="1275" w:type="dxa"/>
          </w:tcPr>
          <w:p w14:paraId="11305DA9" w14:textId="24D9627A"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4D839012" w14:textId="2D164995" w:rsidR="00831033"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r>
      <w:tr w:rsidR="00831033" w:rsidRPr="00410409" w14:paraId="0E09BE62" w14:textId="4B3AE90A" w:rsidTr="00BC4E1C">
        <w:tc>
          <w:tcPr>
            <w:tcW w:w="567" w:type="dxa"/>
            <w:shd w:val="clear" w:color="auto" w:fill="D6E0EB" w:themeFill="accent3" w:themeFillTint="66"/>
          </w:tcPr>
          <w:p w14:paraId="375003F9" w14:textId="283E54BF" w:rsidR="00831033" w:rsidRPr="00410409" w:rsidRDefault="00831033" w:rsidP="00831033">
            <w:pPr>
              <w:spacing w:line="276" w:lineRule="auto"/>
              <w:jc w:val="center"/>
              <w:rPr>
                <w:rFonts w:cstheme="minorHAnsi"/>
                <w:i/>
                <w:iCs/>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709" w:type="dxa"/>
          </w:tcPr>
          <w:p w14:paraId="13B53503" w14:textId="6CCDCD53" w:rsidR="00831033" w:rsidRPr="005376AE" w:rsidRDefault="00831033" w:rsidP="00831033">
            <w:pPr>
              <w:spacing w:line="276" w:lineRule="auto"/>
              <w:rPr>
                <w:rFonts w:ascii="Source Sans Pro" w:hAnsi="Source Sans Pro" w:cstheme="minorHAnsi"/>
                <w:i/>
                <w:iCs/>
              </w:rPr>
            </w:pPr>
            <w:r w:rsidRPr="00831033">
              <w:rPr>
                <w:rFonts w:ascii="Chalkboard SE" w:hAnsi="Chalkboard SE" w:cstheme="minorHAnsi"/>
              </w:rPr>
              <w:t xml:space="preserve">byt </w:t>
            </w:r>
          </w:p>
        </w:tc>
        <w:tc>
          <w:tcPr>
            <w:tcW w:w="1134" w:type="dxa"/>
          </w:tcPr>
          <w:p w14:paraId="29BF677E" w14:textId="12A108B9"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2EF2177A" w14:textId="77777777" w:rsidR="00831033" w:rsidRPr="00410409" w:rsidRDefault="00831033" w:rsidP="00831033">
            <w:pPr>
              <w:spacing w:line="276" w:lineRule="auto"/>
              <w:rPr>
                <w:rFonts w:cstheme="minorHAnsi"/>
                <w:i/>
                <w:iCs/>
              </w:rPr>
            </w:pPr>
          </w:p>
        </w:tc>
        <w:tc>
          <w:tcPr>
            <w:tcW w:w="708" w:type="dxa"/>
          </w:tcPr>
          <w:p w14:paraId="187B80D5" w14:textId="44A8312E"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kub</w:t>
            </w:r>
          </w:p>
        </w:tc>
        <w:tc>
          <w:tcPr>
            <w:tcW w:w="1134" w:type="dxa"/>
          </w:tcPr>
          <w:p w14:paraId="550A393A" w14:textId="2155E951" w:rsidR="00831033" w:rsidRPr="00221775" w:rsidRDefault="00831033" w:rsidP="00831033">
            <w:pPr>
              <w:spacing w:line="276" w:lineRule="auto"/>
              <w:rPr>
                <w:rFonts w:ascii="Comic Sans MS" w:hAnsi="Comic Sans MS" w:cstheme="minorHAnsi"/>
              </w:rPr>
            </w:pPr>
          </w:p>
        </w:tc>
        <w:tc>
          <w:tcPr>
            <w:tcW w:w="284" w:type="dxa"/>
            <w:shd w:val="clear" w:color="auto" w:fill="0070C0"/>
          </w:tcPr>
          <w:p w14:paraId="04425BB6" w14:textId="77777777" w:rsidR="00831033" w:rsidRPr="00410409" w:rsidRDefault="00831033" w:rsidP="00831033">
            <w:pPr>
              <w:spacing w:line="276" w:lineRule="auto"/>
              <w:rPr>
                <w:rFonts w:cstheme="minorHAnsi"/>
                <w:i/>
                <w:iCs/>
              </w:rPr>
            </w:pPr>
          </w:p>
        </w:tc>
        <w:tc>
          <w:tcPr>
            <w:tcW w:w="709" w:type="dxa"/>
          </w:tcPr>
          <w:p w14:paraId="00C50F57" w14:textId="0E36B8EF" w:rsidR="00831033" w:rsidRPr="00831033" w:rsidRDefault="00831033" w:rsidP="00831033">
            <w:pPr>
              <w:spacing w:line="276" w:lineRule="auto"/>
              <w:rPr>
                <w:rFonts w:ascii="Chalkboard SE" w:hAnsi="Chalkboard SE" w:cstheme="minorHAnsi"/>
              </w:rPr>
            </w:pPr>
            <w:r w:rsidRPr="00831033">
              <w:rPr>
                <w:rFonts w:ascii="Chalkboard SE" w:hAnsi="Chalkboard SE" w:cstheme="minorHAnsi"/>
              </w:rPr>
              <w:t>löt</w:t>
            </w:r>
          </w:p>
        </w:tc>
        <w:tc>
          <w:tcPr>
            <w:tcW w:w="1275" w:type="dxa"/>
          </w:tcPr>
          <w:p w14:paraId="22EA3541" w14:textId="42A3B9D6" w:rsidR="00831033" w:rsidRPr="00221775" w:rsidRDefault="00831033" w:rsidP="00831033">
            <w:pPr>
              <w:spacing w:line="276" w:lineRule="auto"/>
              <w:rPr>
                <w:rFonts w:ascii="Comic Sans MS" w:hAnsi="Comic Sans MS" w:cstheme="minorHAnsi"/>
              </w:rPr>
            </w:pPr>
          </w:p>
        </w:tc>
        <w:tc>
          <w:tcPr>
            <w:tcW w:w="567" w:type="dxa"/>
            <w:shd w:val="clear" w:color="auto" w:fill="D6E0EB" w:themeFill="accent3" w:themeFillTint="66"/>
          </w:tcPr>
          <w:p w14:paraId="2E0B110E" w14:textId="4B119213" w:rsidR="00831033" w:rsidRDefault="00831033" w:rsidP="00831033">
            <w:pPr>
              <w:spacing w:line="276" w:lineRule="auto"/>
              <w:jc w:val="center"/>
              <w:rPr>
                <w:rFonts w:ascii="Comic Sans MS" w:hAnsi="Comic Sans MS" w:cstheme="minorHAnsi"/>
              </w:rPr>
            </w:pPr>
            <w:r w:rsidRPr="00EB5E25">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r>
    </w:tbl>
    <w:p w14:paraId="26D96452" w14:textId="77777777" w:rsidR="00590EB7" w:rsidRPr="00221775" w:rsidRDefault="00590EB7" w:rsidP="00590EB7">
      <w:pPr>
        <w:tabs>
          <w:tab w:val="left" w:pos="567"/>
        </w:tabs>
        <w:rPr>
          <w:rFonts w:ascii="Source Sans Pro" w:hAnsi="Source Sans Pro"/>
        </w:rPr>
      </w:pPr>
    </w:p>
    <w:p w14:paraId="105F8B3B" w14:textId="46D725EC" w:rsidR="00590EB7" w:rsidRPr="00C76B97" w:rsidRDefault="00590EB7" w:rsidP="00590EB7">
      <w:pPr>
        <w:pStyle w:val="Rubrik3numrerad"/>
        <w:numPr>
          <w:ilvl w:val="2"/>
          <w:numId w:val="18"/>
        </w:numPr>
        <w:rPr>
          <w:color w:val="auto"/>
        </w:rPr>
      </w:pPr>
      <w:bookmarkStart w:id="79" w:name="_Toc230501786"/>
      <w:r w:rsidRPr="00C76B97">
        <w:rPr>
          <w:color w:val="auto"/>
        </w:rPr>
        <w:t xml:space="preserve">Skriv ord – </w:t>
      </w:r>
      <w:r w:rsidR="0033617F" w:rsidRPr="00C76B97">
        <w:rPr>
          <w:color w:val="auto"/>
        </w:rPr>
        <w:t xml:space="preserve">expanderad </w:t>
      </w:r>
      <w:proofErr w:type="spellStart"/>
      <w:r w:rsidR="0033617F" w:rsidRPr="00C76B97">
        <w:rPr>
          <w:color w:val="auto"/>
        </w:rPr>
        <w:t>benitoka</w:t>
      </w:r>
      <w:bookmarkEnd w:id="79"/>
      <w:proofErr w:type="spellEnd"/>
    </w:p>
    <w:p w14:paraId="3C6D08DC" w14:textId="024D3D4F" w:rsidR="00590EB7" w:rsidRPr="00556391" w:rsidRDefault="00556391" w:rsidP="00556391">
      <w:pPr>
        <w:rPr>
          <w:rFonts w:ascii="Source Sans Pro" w:hAnsi="Source Sans Pro"/>
        </w:rPr>
      </w:pPr>
      <w:r w:rsidRPr="00556391">
        <w:rPr>
          <w:rFonts w:ascii="Source Sans Pro" w:hAnsi="Source Sans Pro"/>
        </w:rPr>
        <w:t xml:space="preserve">Skriftlig övning: Eleverna ser ordet till vänster, skriver bokstäverna i rutorna, </w:t>
      </w:r>
      <w:proofErr w:type="spellStart"/>
      <w:r w:rsidRPr="00556391">
        <w:rPr>
          <w:rFonts w:ascii="Source Sans Pro" w:hAnsi="Source Sans Pro"/>
        </w:rPr>
        <w:t>ljudar</w:t>
      </w:r>
      <w:proofErr w:type="spellEnd"/>
      <w:r w:rsidRPr="00556391">
        <w:rPr>
          <w:rFonts w:ascii="Source Sans Pro" w:hAnsi="Source Sans Pro"/>
        </w:rPr>
        <w:t xml:space="preserve"> och läser helorden till höger. Först läses riktiga ord. Ordningen på orden är varierad. Uppdelning enligt </w:t>
      </w:r>
      <w:proofErr w:type="spellStart"/>
      <w:r w:rsidRPr="00556391">
        <w:rPr>
          <w:rFonts w:ascii="Source Sans Pro" w:hAnsi="Source Sans Pro"/>
          <w:i/>
          <w:iCs/>
        </w:rPr>
        <w:t>benitoka</w:t>
      </w:r>
      <w:proofErr w:type="spellEnd"/>
      <w:r w:rsidRPr="00556391">
        <w:rPr>
          <w:rFonts w:ascii="Source Sans Pro" w:hAnsi="Source Sans Pro"/>
        </w:rPr>
        <w:t xml:space="preserve"> och </w:t>
      </w:r>
      <w:r w:rsidRPr="00556391">
        <w:rPr>
          <w:rFonts w:ascii="Source Sans Pro" w:hAnsi="Source Sans Pro"/>
          <w:i/>
          <w:iCs/>
        </w:rPr>
        <w:t xml:space="preserve">expanderad </w:t>
      </w:r>
      <w:proofErr w:type="spellStart"/>
      <w:r w:rsidRPr="00556391">
        <w:rPr>
          <w:rFonts w:ascii="Source Sans Pro" w:hAnsi="Source Sans Pro"/>
          <w:i/>
          <w:iCs/>
        </w:rPr>
        <w:t>benitoka</w:t>
      </w:r>
      <w:proofErr w:type="spellEnd"/>
      <w:r w:rsidRPr="00556391">
        <w:rPr>
          <w:rFonts w:ascii="Source Sans Pro" w:hAnsi="Source Sans Pro"/>
        </w:rPr>
        <w:t>, mest för att man enkelt ska kunna växla mellan övningar.</w:t>
      </w:r>
    </w:p>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847"/>
        <w:gridCol w:w="1052"/>
        <w:gridCol w:w="1023"/>
        <w:gridCol w:w="1023"/>
        <w:gridCol w:w="625"/>
        <w:gridCol w:w="222"/>
        <w:gridCol w:w="610"/>
        <w:gridCol w:w="937"/>
        <w:gridCol w:w="1023"/>
        <w:gridCol w:w="1023"/>
        <w:gridCol w:w="625"/>
      </w:tblGrid>
      <w:tr w:rsidR="00590EB7" w:rsidRPr="005E33B1" w14:paraId="17607774" w14:textId="77777777" w:rsidTr="00930E32">
        <w:tc>
          <w:tcPr>
            <w:tcW w:w="847" w:type="dxa"/>
          </w:tcPr>
          <w:p w14:paraId="3DF9C321" w14:textId="77777777" w:rsidR="00590EB7" w:rsidRPr="0033617F" w:rsidRDefault="00590EB7" w:rsidP="00D65CB0">
            <w:pPr>
              <w:rPr>
                <w:rFonts w:ascii="Chalkboard SE" w:hAnsi="Chalkboard SE" w:cs="Apple Chancery"/>
                <w:sz w:val="24"/>
                <w:szCs w:val="24"/>
              </w:rPr>
            </w:pPr>
          </w:p>
        </w:tc>
        <w:tc>
          <w:tcPr>
            <w:tcW w:w="1052" w:type="dxa"/>
          </w:tcPr>
          <w:p w14:paraId="31BF8F59" w14:textId="77777777" w:rsidR="00590EB7" w:rsidRDefault="00590EB7" w:rsidP="00D65CB0">
            <w:pPr>
              <w:jc w:val="center"/>
              <w:rPr>
                <w:rFonts w:ascii="Source Sans Pro" w:hAnsi="Source Sans Pro"/>
              </w:rPr>
            </w:pPr>
            <w:r>
              <w:rPr>
                <w:rFonts w:ascii="Source Sans Pro" w:hAnsi="Source Sans Pro"/>
              </w:rPr>
              <w:t>SKRIV</w:t>
            </w:r>
          </w:p>
          <w:p w14:paraId="2D41AFAC" w14:textId="77777777" w:rsidR="00590EB7" w:rsidRDefault="00590EB7" w:rsidP="00D65CB0">
            <w:pPr>
              <w:jc w:val="center"/>
              <w:rPr>
                <w:rFonts w:ascii="Source Sans Pro" w:hAnsi="Source Sans Pro"/>
              </w:rPr>
            </w:pPr>
            <w:r>
              <w:rPr>
                <w:rFonts w:ascii="Source Sans Pro" w:hAnsi="Source Sans Pro"/>
              </w:rPr>
              <w:t>bokstav</w:t>
            </w:r>
          </w:p>
          <w:p w14:paraId="1CEB1251" w14:textId="637C5D13" w:rsidR="00930E32" w:rsidRPr="005E33B1" w:rsidRDefault="00930E32" w:rsidP="00D65CB0">
            <w:pPr>
              <w:jc w:val="center"/>
              <w:rPr>
                <w:rFonts w:ascii="Source Sans Pro" w:hAnsi="Source Sans Pro"/>
              </w:rPr>
            </w:pPr>
            <w:r>
              <w:rPr>
                <w:rFonts w:ascii="Source Sans Pro" w:hAnsi="Source Sans Pro"/>
              </w:rPr>
              <w:t>+ ljuda</w:t>
            </w:r>
          </w:p>
        </w:tc>
        <w:tc>
          <w:tcPr>
            <w:tcW w:w="0" w:type="auto"/>
          </w:tcPr>
          <w:p w14:paraId="09C41DBA" w14:textId="77777777" w:rsidR="00590EB7" w:rsidRDefault="00590EB7" w:rsidP="00D65CB0">
            <w:pPr>
              <w:jc w:val="center"/>
              <w:rPr>
                <w:rFonts w:ascii="Source Sans Pro" w:hAnsi="Source Sans Pro"/>
              </w:rPr>
            </w:pPr>
            <w:r>
              <w:rPr>
                <w:rFonts w:ascii="Source Sans Pro" w:hAnsi="Source Sans Pro"/>
              </w:rPr>
              <w:t>SKRIV bokstav</w:t>
            </w:r>
          </w:p>
          <w:p w14:paraId="012A5DC2" w14:textId="43B515E7" w:rsidR="00930E32" w:rsidRPr="005E33B1" w:rsidRDefault="00930E32" w:rsidP="00D65CB0">
            <w:pPr>
              <w:jc w:val="center"/>
              <w:rPr>
                <w:rFonts w:ascii="Source Sans Pro" w:hAnsi="Source Sans Pro"/>
              </w:rPr>
            </w:pPr>
            <w:r>
              <w:rPr>
                <w:rFonts w:ascii="Source Sans Pro" w:hAnsi="Source Sans Pro"/>
              </w:rPr>
              <w:t>+ ljuda</w:t>
            </w:r>
          </w:p>
        </w:tc>
        <w:tc>
          <w:tcPr>
            <w:tcW w:w="0" w:type="auto"/>
          </w:tcPr>
          <w:p w14:paraId="04D0EE5A" w14:textId="77777777" w:rsidR="00590EB7" w:rsidRDefault="00590EB7" w:rsidP="00D65CB0">
            <w:pPr>
              <w:jc w:val="center"/>
              <w:rPr>
                <w:rFonts w:ascii="Source Sans Pro" w:hAnsi="Source Sans Pro"/>
              </w:rPr>
            </w:pPr>
            <w:r>
              <w:rPr>
                <w:rFonts w:ascii="Source Sans Pro" w:hAnsi="Source Sans Pro"/>
              </w:rPr>
              <w:t>SKRIV bokstav</w:t>
            </w:r>
          </w:p>
          <w:p w14:paraId="515B9505" w14:textId="5E54AF29" w:rsidR="00930E32" w:rsidRPr="005E33B1" w:rsidRDefault="00930E32" w:rsidP="00D65CB0">
            <w:pPr>
              <w:jc w:val="center"/>
              <w:rPr>
                <w:rFonts w:ascii="Source Sans Pro" w:hAnsi="Source Sans Pro"/>
              </w:rPr>
            </w:pPr>
            <w:r>
              <w:rPr>
                <w:rFonts w:ascii="Source Sans Pro" w:hAnsi="Source Sans Pro"/>
              </w:rPr>
              <w:t>+ ljuda</w:t>
            </w:r>
          </w:p>
        </w:tc>
        <w:tc>
          <w:tcPr>
            <w:tcW w:w="0" w:type="auto"/>
          </w:tcPr>
          <w:p w14:paraId="4170CDD7" w14:textId="77777777" w:rsidR="00590EB7" w:rsidRPr="00930E32" w:rsidRDefault="00590EB7" w:rsidP="00D65CB0">
            <w:pPr>
              <w:jc w:val="center"/>
              <w:rPr>
                <w:rFonts w:ascii="Source Sans Pro" w:hAnsi="Source Sans Pro"/>
                <w:color w:val="D95E00" w:themeColor="accent4"/>
              </w:rPr>
            </w:pPr>
            <w:r w:rsidRPr="00930E32">
              <w:rPr>
                <w:rFonts w:ascii="Source Sans Pro" w:hAnsi="Source Sans Pro"/>
                <w:color w:val="D95E00" w:themeColor="accent4"/>
              </w:rPr>
              <w:t>LÄS!</w:t>
            </w:r>
          </w:p>
        </w:tc>
        <w:tc>
          <w:tcPr>
            <w:tcW w:w="0" w:type="auto"/>
            <w:shd w:val="clear" w:color="auto" w:fill="5E83B0" w:themeFill="accent3" w:themeFillShade="BF"/>
          </w:tcPr>
          <w:p w14:paraId="1F957B10" w14:textId="77777777" w:rsidR="00590EB7" w:rsidRPr="005E33B1" w:rsidRDefault="00590EB7" w:rsidP="00D65CB0">
            <w:pPr>
              <w:rPr>
                <w:rFonts w:ascii="Source Sans Pro" w:hAnsi="Source Sans Pro"/>
              </w:rPr>
            </w:pPr>
          </w:p>
        </w:tc>
        <w:tc>
          <w:tcPr>
            <w:tcW w:w="0" w:type="auto"/>
          </w:tcPr>
          <w:p w14:paraId="449ED301" w14:textId="77777777" w:rsidR="00590EB7" w:rsidRPr="0033617F" w:rsidRDefault="00590EB7" w:rsidP="00D65CB0">
            <w:pPr>
              <w:rPr>
                <w:rFonts w:ascii="Chalkboard SE" w:hAnsi="Chalkboard SE" w:cs="Apple Chancery"/>
                <w:sz w:val="24"/>
                <w:szCs w:val="24"/>
              </w:rPr>
            </w:pPr>
          </w:p>
        </w:tc>
        <w:tc>
          <w:tcPr>
            <w:tcW w:w="0" w:type="auto"/>
          </w:tcPr>
          <w:p w14:paraId="1C119E10" w14:textId="77777777" w:rsidR="00590EB7" w:rsidRDefault="00590EB7" w:rsidP="00D65CB0">
            <w:pPr>
              <w:jc w:val="center"/>
              <w:rPr>
                <w:rFonts w:ascii="Source Sans Pro" w:hAnsi="Source Sans Pro"/>
              </w:rPr>
            </w:pPr>
            <w:r>
              <w:rPr>
                <w:rFonts w:ascii="Source Sans Pro" w:hAnsi="Source Sans Pro"/>
              </w:rPr>
              <w:t>SKRIV</w:t>
            </w:r>
          </w:p>
          <w:p w14:paraId="521AC930" w14:textId="77777777" w:rsidR="00590EB7" w:rsidRDefault="00590EB7" w:rsidP="00D65CB0">
            <w:pPr>
              <w:jc w:val="center"/>
              <w:rPr>
                <w:rFonts w:ascii="Source Sans Pro" w:hAnsi="Source Sans Pro"/>
              </w:rPr>
            </w:pPr>
            <w:r>
              <w:rPr>
                <w:rFonts w:ascii="Source Sans Pro" w:hAnsi="Source Sans Pro"/>
              </w:rPr>
              <w:t>bokstav</w:t>
            </w:r>
          </w:p>
          <w:p w14:paraId="6AE99757" w14:textId="68A51B83" w:rsidR="00930E32" w:rsidRPr="005E33B1" w:rsidRDefault="00930E32" w:rsidP="00D65CB0">
            <w:pPr>
              <w:jc w:val="center"/>
              <w:rPr>
                <w:rFonts w:ascii="Source Sans Pro" w:hAnsi="Source Sans Pro"/>
              </w:rPr>
            </w:pPr>
            <w:r>
              <w:rPr>
                <w:rFonts w:ascii="Source Sans Pro" w:hAnsi="Source Sans Pro"/>
              </w:rPr>
              <w:t>+ ljuda</w:t>
            </w:r>
          </w:p>
        </w:tc>
        <w:tc>
          <w:tcPr>
            <w:tcW w:w="0" w:type="auto"/>
          </w:tcPr>
          <w:p w14:paraId="0A2E1451" w14:textId="77777777" w:rsidR="00590EB7" w:rsidRDefault="00590EB7" w:rsidP="00D65CB0">
            <w:pPr>
              <w:jc w:val="center"/>
              <w:rPr>
                <w:rFonts w:ascii="Source Sans Pro" w:hAnsi="Source Sans Pro"/>
              </w:rPr>
            </w:pPr>
            <w:r>
              <w:rPr>
                <w:rFonts w:ascii="Source Sans Pro" w:hAnsi="Source Sans Pro"/>
              </w:rPr>
              <w:t>SKRIV bokstav</w:t>
            </w:r>
          </w:p>
          <w:p w14:paraId="1E5FC20B" w14:textId="24CE2744" w:rsidR="00930E32" w:rsidRPr="005E33B1" w:rsidRDefault="00930E32" w:rsidP="00D65CB0">
            <w:pPr>
              <w:jc w:val="center"/>
              <w:rPr>
                <w:rFonts w:ascii="Source Sans Pro" w:hAnsi="Source Sans Pro"/>
              </w:rPr>
            </w:pPr>
            <w:r>
              <w:rPr>
                <w:rFonts w:ascii="Source Sans Pro" w:hAnsi="Source Sans Pro"/>
              </w:rPr>
              <w:t>+ ljuda</w:t>
            </w:r>
          </w:p>
        </w:tc>
        <w:tc>
          <w:tcPr>
            <w:tcW w:w="0" w:type="auto"/>
          </w:tcPr>
          <w:p w14:paraId="652B1DA5" w14:textId="77777777" w:rsidR="00590EB7" w:rsidRDefault="00590EB7" w:rsidP="00D65CB0">
            <w:pPr>
              <w:jc w:val="center"/>
              <w:rPr>
                <w:rFonts w:ascii="Source Sans Pro" w:hAnsi="Source Sans Pro"/>
              </w:rPr>
            </w:pPr>
            <w:r>
              <w:rPr>
                <w:rFonts w:ascii="Source Sans Pro" w:hAnsi="Source Sans Pro"/>
              </w:rPr>
              <w:t>SKRIV bokstav</w:t>
            </w:r>
          </w:p>
          <w:p w14:paraId="5AA3E6F4" w14:textId="421D3BA7" w:rsidR="00930E32" w:rsidRPr="005E33B1" w:rsidRDefault="00930E32" w:rsidP="00D65CB0">
            <w:pPr>
              <w:jc w:val="center"/>
              <w:rPr>
                <w:rFonts w:ascii="Source Sans Pro" w:hAnsi="Source Sans Pro"/>
              </w:rPr>
            </w:pPr>
            <w:r>
              <w:rPr>
                <w:rFonts w:ascii="Source Sans Pro" w:hAnsi="Source Sans Pro"/>
              </w:rPr>
              <w:t>+ ljuda</w:t>
            </w:r>
          </w:p>
        </w:tc>
        <w:tc>
          <w:tcPr>
            <w:tcW w:w="0" w:type="auto"/>
          </w:tcPr>
          <w:p w14:paraId="5CDFF901" w14:textId="77777777" w:rsidR="00590EB7" w:rsidRPr="00930E32" w:rsidRDefault="00590EB7" w:rsidP="00D65CB0">
            <w:pPr>
              <w:jc w:val="center"/>
              <w:rPr>
                <w:rFonts w:ascii="Source Sans Pro" w:hAnsi="Source Sans Pro"/>
                <w:color w:val="D95E00" w:themeColor="accent4"/>
              </w:rPr>
            </w:pPr>
            <w:r w:rsidRPr="00930E32">
              <w:rPr>
                <w:rFonts w:ascii="Source Sans Pro" w:hAnsi="Source Sans Pro"/>
                <w:color w:val="D95E00" w:themeColor="accent4"/>
              </w:rPr>
              <w:t>LÄS!</w:t>
            </w:r>
          </w:p>
        </w:tc>
      </w:tr>
      <w:tr w:rsidR="00B777E9" w:rsidRPr="000D2CBC" w14:paraId="6F7D9034" w14:textId="77777777" w:rsidTr="00843C4A">
        <w:tc>
          <w:tcPr>
            <w:tcW w:w="847" w:type="dxa"/>
          </w:tcPr>
          <w:p w14:paraId="6AD359AE" w14:textId="7DC6E906" w:rsidR="00B777E9" w:rsidRPr="0033617F" w:rsidRDefault="00B777E9" w:rsidP="00B777E9">
            <w:pPr>
              <w:spacing w:before="120" w:after="120" w:line="240" w:lineRule="exact"/>
              <w:rPr>
                <w:rFonts w:ascii="Chalkboard SE" w:hAnsi="Chalkboard SE" w:cs="Apple Chancery"/>
                <w:sz w:val="24"/>
                <w:szCs w:val="24"/>
              </w:rPr>
            </w:pPr>
            <w:r w:rsidRPr="005C4121">
              <w:rPr>
                <w:rFonts w:ascii="Chalkboard SE" w:hAnsi="Chalkboard SE"/>
                <w:sz w:val="24"/>
                <w:szCs w:val="24"/>
              </w:rPr>
              <w:t>tok</w:t>
            </w:r>
          </w:p>
        </w:tc>
        <w:tc>
          <w:tcPr>
            <w:tcW w:w="1052" w:type="dxa"/>
          </w:tcPr>
          <w:p w14:paraId="49245F6C" w14:textId="52E67487" w:rsidR="00B777E9" w:rsidRPr="007939D3" w:rsidRDefault="00B777E9" w:rsidP="00B777E9">
            <w:pPr>
              <w:spacing w:before="120" w:after="120" w:line="240" w:lineRule="exact"/>
              <w:jc w:val="center"/>
              <w:rPr>
                <w:rFonts w:ascii="Apple Chancery" w:hAnsi="Apple Chancery" w:cs="Apple Chancery"/>
                <w:color w:val="2E95FF" w:themeColor="text2" w:themeTint="80"/>
                <w:sz w:val="28"/>
                <w:szCs w:val="28"/>
              </w:rPr>
            </w:pPr>
            <w:r>
              <w:rPr>
                <w:rFonts w:ascii="Apple Chancery" w:hAnsi="Apple Chancery" w:cs="Apple Chancery"/>
                <w:color w:val="2E95FF" w:themeColor="text2" w:themeTint="80"/>
                <w:sz w:val="28"/>
                <w:szCs w:val="28"/>
              </w:rPr>
              <w:t>t</w:t>
            </w:r>
          </w:p>
        </w:tc>
        <w:tc>
          <w:tcPr>
            <w:tcW w:w="0" w:type="auto"/>
          </w:tcPr>
          <w:p w14:paraId="136D8BC7" w14:textId="77777777" w:rsidR="00B777E9" w:rsidRPr="007939D3" w:rsidRDefault="00B777E9" w:rsidP="00B777E9">
            <w:pPr>
              <w:spacing w:before="120" w:after="120" w:line="240" w:lineRule="exact"/>
              <w:jc w:val="center"/>
              <w:rPr>
                <w:rFonts w:ascii="Apple Chancery" w:hAnsi="Apple Chancery" w:cs="Apple Chancery"/>
                <w:color w:val="2E95FF" w:themeColor="text2" w:themeTint="80"/>
                <w:sz w:val="28"/>
                <w:szCs w:val="28"/>
              </w:rPr>
            </w:pPr>
            <w:r w:rsidRPr="007939D3">
              <w:rPr>
                <w:rFonts w:ascii="Apple Chancery" w:hAnsi="Apple Chancery" w:cs="Apple Chancery" w:hint="cs"/>
                <w:color w:val="2E95FF" w:themeColor="text2" w:themeTint="80"/>
                <w:sz w:val="28"/>
                <w:szCs w:val="28"/>
              </w:rPr>
              <w:t>o</w:t>
            </w:r>
          </w:p>
        </w:tc>
        <w:tc>
          <w:tcPr>
            <w:tcW w:w="0" w:type="auto"/>
          </w:tcPr>
          <w:p w14:paraId="6C980717" w14:textId="6E1147B7" w:rsidR="00B777E9" w:rsidRPr="007939D3" w:rsidRDefault="00B777E9" w:rsidP="00B777E9">
            <w:pPr>
              <w:spacing w:before="120" w:after="120" w:line="240" w:lineRule="exact"/>
              <w:jc w:val="center"/>
              <w:rPr>
                <w:rFonts w:ascii="Apple Chancery" w:hAnsi="Apple Chancery" w:cs="Apple Chancery"/>
                <w:color w:val="2E95FF" w:themeColor="text2" w:themeTint="80"/>
                <w:sz w:val="28"/>
                <w:szCs w:val="28"/>
              </w:rPr>
            </w:pPr>
            <w:r>
              <w:rPr>
                <w:rFonts w:ascii="Apple Chancery" w:hAnsi="Apple Chancery" w:cs="Apple Chancery"/>
                <w:color w:val="2E95FF" w:themeColor="text2" w:themeTint="80"/>
                <w:sz w:val="28"/>
                <w:szCs w:val="28"/>
              </w:rPr>
              <w:t>k</w:t>
            </w:r>
          </w:p>
        </w:tc>
        <w:tc>
          <w:tcPr>
            <w:tcW w:w="0" w:type="auto"/>
          </w:tcPr>
          <w:p w14:paraId="1F54E73B" w14:textId="27F92E2B" w:rsidR="00B777E9" w:rsidRPr="00930E32" w:rsidRDefault="00B777E9" w:rsidP="00A13953">
            <w:pPr>
              <w:spacing w:before="120" w:after="120" w:line="240" w:lineRule="exact"/>
              <w:rPr>
                <w:rFonts w:ascii="Chalkboard SE" w:hAnsi="Chalkboard SE" w:cs="Apple Chancery"/>
                <w:color w:val="D95E00" w:themeColor="accent4"/>
              </w:rPr>
            </w:pPr>
            <w:r w:rsidRPr="00930E32">
              <w:rPr>
                <w:rFonts w:ascii="Chalkboard SE" w:hAnsi="Chalkboard SE" w:cs="Apple Chancery"/>
                <w:color w:val="D95E00" w:themeColor="accent4"/>
                <w:sz w:val="24"/>
                <w:szCs w:val="24"/>
              </w:rPr>
              <w:t>tok</w:t>
            </w:r>
          </w:p>
        </w:tc>
        <w:tc>
          <w:tcPr>
            <w:tcW w:w="0" w:type="auto"/>
            <w:shd w:val="clear" w:color="auto" w:fill="5E83B0" w:themeFill="accent3" w:themeFillShade="BF"/>
          </w:tcPr>
          <w:p w14:paraId="17378F3D" w14:textId="77777777" w:rsidR="00B777E9" w:rsidRPr="000D2CBC" w:rsidRDefault="00B777E9" w:rsidP="00B777E9">
            <w:pPr>
              <w:spacing w:before="120" w:after="120" w:line="240" w:lineRule="exact"/>
              <w:rPr>
                <w:rFonts w:ascii="Source Sans Pro" w:hAnsi="Source Sans Pro"/>
              </w:rPr>
            </w:pPr>
          </w:p>
        </w:tc>
        <w:tc>
          <w:tcPr>
            <w:tcW w:w="0" w:type="auto"/>
          </w:tcPr>
          <w:p w14:paraId="497ED19B" w14:textId="1D6CF6AC" w:rsidR="00B777E9" w:rsidRPr="00553477" w:rsidRDefault="00B777E9" w:rsidP="00553477">
            <w:pPr>
              <w:spacing w:before="120" w:after="120" w:line="240" w:lineRule="exact"/>
              <w:rPr>
                <w:rFonts w:ascii="Chalkboard SE" w:hAnsi="Chalkboard SE"/>
                <w:sz w:val="24"/>
                <w:szCs w:val="24"/>
              </w:rPr>
            </w:pPr>
            <w:r w:rsidRPr="005C4121">
              <w:rPr>
                <w:rFonts w:ascii="Chalkboard SE" w:hAnsi="Chalkboard SE"/>
                <w:sz w:val="24"/>
                <w:szCs w:val="24"/>
              </w:rPr>
              <w:t>ut</w:t>
            </w:r>
          </w:p>
        </w:tc>
        <w:tc>
          <w:tcPr>
            <w:tcW w:w="0" w:type="auto"/>
          </w:tcPr>
          <w:p w14:paraId="213BF4DD" w14:textId="0EE11A8A" w:rsidR="00B777E9" w:rsidRPr="007939D3" w:rsidRDefault="00B777E9" w:rsidP="00B777E9">
            <w:pPr>
              <w:spacing w:before="120" w:after="120" w:line="240" w:lineRule="exact"/>
              <w:jc w:val="center"/>
              <w:rPr>
                <w:rFonts w:ascii="Apple Chancery" w:hAnsi="Apple Chancery" w:cs="Apple Chancery"/>
                <w:color w:val="2E95FF" w:themeColor="text2" w:themeTint="80"/>
                <w:sz w:val="28"/>
                <w:szCs w:val="28"/>
              </w:rPr>
            </w:pPr>
            <w:r>
              <w:rPr>
                <w:rFonts w:ascii="Apple Chancery" w:hAnsi="Apple Chancery" w:cs="Apple Chancery"/>
                <w:color w:val="2E95FF" w:themeColor="text2" w:themeTint="80"/>
                <w:sz w:val="28"/>
                <w:szCs w:val="28"/>
              </w:rPr>
              <w:t>u</w:t>
            </w:r>
          </w:p>
        </w:tc>
        <w:tc>
          <w:tcPr>
            <w:tcW w:w="0" w:type="auto"/>
          </w:tcPr>
          <w:p w14:paraId="142D75B0" w14:textId="74C0DA90" w:rsidR="00B777E9" w:rsidRPr="007939D3" w:rsidRDefault="00B777E9" w:rsidP="00B777E9">
            <w:pPr>
              <w:spacing w:before="120" w:after="120" w:line="240" w:lineRule="exact"/>
              <w:jc w:val="center"/>
              <w:rPr>
                <w:rFonts w:ascii="Apple Chancery" w:hAnsi="Apple Chancery" w:cs="Apple Chancery"/>
                <w:color w:val="2E95FF" w:themeColor="text2" w:themeTint="80"/>
                <w:sz w:val="28"/>
                <w:szCs w:val="28"/>
              </w:rPr>
            </w:pPr>
            <w:r>
              <w:rPr>
                <w:rFonts w:ascii="Apple Chancery" w:hAnsi="Apple Chancery" w:cs="Apple Chancery"/>
                <w:color w:val="2E95FF" w:themeColor="text2" w:themeTint="80"/>
                <w:sz w:val="28"/>
                <w:szCs w:val="28"/>
              </w:rPr>
              <w:t>t</w:t>
            </w:r>
          </w:p>
        </w:tc>
        <w:tc>
          <w:tcPr>
            <w:tcW w:w="0" w:type="auto"/>
          </w:tcPr>
          <w:p w14:paraId="2F08ABA4" w14:textId="258DC41E" w:rsidR="00B777E9" w:rsidRPr="007939D3" w:rsidRDefault="00B777E9" w:rsidP="00B777E9">
            <w:pPr>
              <w:spacing w:before="120" w:after="120" w:line="240" w:lineRule="exact"/>
              <w:jc w:val="center"/>
              <w:rPr>
                <w:rFonts w:ascii="Apple Chancery" w:hAnsi="Apple Chancery" w:cs="Apple Chancery"/>
                <w:color w:val="2E95FF" w:themeColor="text2" w:themeTint="80"/>
                <w:sz w:val="28"/>
                <w:szCs w:val="28"/>
              </w:rPr>
            </w:pPr>
          </w:p>
        </w:tc>
        <w:tc>
          <w:tcPr>
            <w:tcW w:w="0" w:type="auto"/>
          </w:tcPr>
          <w:p w14:paraId="7AAD9016" w14:textId="3DBD1F09" w:rsidR="00B777E9" w:rsidRPr="00930E32" w:rsidRDefault="00B777E9" w:rsidP="00A13953">
            <w:pPr>
              <w:spacing w:before="120" w:after="120" w:line="240" w:lineRule="exact"/>
              <w:rPr>
                <w:rFonts w:ascii="Chalkboard SE" w:hAnsi="Chalkboard SE" w:cs="Apple Chancery"/>
                <w:color w:val="D95E00" w:themeColor="accent4"/>
              </w:rPr>
            </w:pPr>
            <w:r w:rsidRPr="00930E32">
              <w:rPr>
                <w:rFonts w:ascii="Chalkboard SE" w:hAnsi="Chalkboard SE" w:cs="Apple Chancery"/>
                <w:color w:val="D95E00" w:themeColor="accent4"/>
                <w:sz w:val="24"/>
                <w:szCs w:val="24"/>
              </w:rPr>
              <w:t>ut</w:t>
            </w:r>
          </w:p>
        </w:tc>
      </w:tr>
      <w:tr w:rsidR="00930E32" w:rsidRPr="00D70592" w14:paraId="672900AE" w14:textId="77777777" w:rsidTr="00930E32">
        <w:tc>
          <w:tcPr>
            <w:tcW w:w="847" w:type="dxa"/>
          </w:tcPr>
          <w:p w14:paraId="3F12109A" w14:textId="1B5C6F71" w:rsidR="00930E32" w:rsidRPr="0033617F" w:rsidRDefault="00930E32" w:rsidP="00930E32">
            <w:pPr>
              <w:spacing w:before="120" w:after="120" w:line="240" w:lineRule="exact"/>
              <w:rPr>
                <w:rFonts w:ascii="Chalkboard SE" w:hAnsi="Chalkboard SE" w:cs="Apple Chancery"/>
                <w:sz w:val="24"/>
                <w:szCs w:val="24"/>
              </w:rPr>
            </w:pPr>
            <w:r w:rsidRPr="005C4121">
              <w:rPr>
                <w:rFonts w:ascii="Chalkboard SE" w:hAnsi="Chalkboard SE"/>
                <w:sz w:val="24"/>
                <w:szCs w:val="24"/>
              </w:rPr>
              <w:t>ben</w:t>
            </w:r>
          </w:p>
        </w:tc>
        <w:tc>
          <w:tcPr>
            <w:tcW w:w="1052" w:type="dxa"/>
          </w:tcPr>
          <w:p w14:paraId="3313CB92" w14:textId="77777777" w:rsidR="00930E32" w:rsidRPr="00195B42" w:rsidRDefault="00930E32" w:rsidP="00930E32">
            <w:pPr>
              <w:spacing w:before="120" w:after="120" w:line="240" w:lineRule="exact"/>
              <w:jc w:val="center"/>
              <w:rPr>
                <w:rFonts w:ascii="Apple Chancery" w:hAnsi="Apple Chancery" w:cs="Apple Chancery"/>
              </w:rPr>
            </w:pPr>
          </w:p>
        </w:tc>
        <w:tc>
          <w:tcPr>
            <w:tcW w:w="0" w:type="auto"/>
          </w:tcPr>
          <w:p w14:paraId="197581E6" w14:textId="77777777" w:rsidR="00930E32" w:rsidRPr="00195B42" w:rsidRDefault="00930E32" w:rsidP="00930E32">
            <w:pPr>
              <w:spacing w:before="120" w:after="120" w:line="240" w:lineRule="exact"/>
              <w:jc w:val="center"/>
              <w:rPr>
                <w:rFonts w:ascii="Apple Chancery" w:hAnsi="Apple Chancery" w:cs="Apple Chancery"/>
              </w:rPr>
            </w:pPr>
          </w:p>
        </w:tc>
        <w:tc>
          <w:tcPr>
            <w:tcW w:w="0" w:type="auto"/>
          </w:tcPr>
          <w:p w14:paraId="4C051092" w14:textId="77777777" w:rsidR="00930E32" w:rsidRPr="00195B42" w:rsidRDefault="00930E32" w:rsidP="00930E32">
            <w:pPr>
              <w:spacing w:before="120" w:after="120" w:line="240" w:lineRule="exact"/>
              <w:jc w:val="center"/>
              <w:rPr>
                <w:rFonts w:ascii="Apple Chancery" w:hAnsi="Apple Chancery" w:cs="Apple Chancery"/>
              </w:rPr>
            </w:pPr>
          </w:p>
        </w:tc>
        <w:tc>
          <w:tcPr>
            <w:tcW w:w="0" w:type="auto"/>
          </w:tcPr>
          <w:p w14:paraId="79599DD5" w14:textId="064E00F1" w:rsidR="00930E32" w:rsidRPr="00930E32" w:rsidRDefault="00930E32" w:rsidP="00A13953">
            <w:pPr>
              <w:spacing w:before="120" w:after="120" w:line="240" w:lineRule="exact"/>
              <w:rPr>
                <w:rFonts w:ascii="Apple Chancery" w:hAnsi="Apple Chancery" w:cs="Apple Chancery"/>
                <w:color w:val="D95E00" w:themeColor="accent4"/>
              </w:rPr>
            </w:pPr>
            <w:r w:rsidRPr="00930E32">
              <w:rPr>
                <w:rFonts w:ascii="Chalkboard SE" w:hAnsi="Chalkboard SE"/>
                <w:color w:val="D95E00" w:themeColor="accent4"/>
                <w:sz w:val="24"/>
                <w:szCs w:val="24"/>
              </w:rPr>
              <w:t>ben</w:t>
            </w:r>
          </w:p>
        </w:tc>
        <w:tc>
          <w:tcPr>
            <w:tcW w:w="0" w:type="auto"/>
            <w:shd w:val="clear" w:color="auto" w:fill="5E83B0" w:themeFill="accent3" w:themeFillShade="BF"/>
          </w:tcPr>
          <w:p w14:paraId="7E08EAB0" w14:textId="77777777" w:rsidR="00930E32" w:rsidRPr="005E33B1" w:rsidRDefault="00930E32" w:rsidP="00930E32">
            <w:pPr>
              <w:spacing w:before="120" w:after="120" w:line="240" w:lineRule="exact"/>
              <w:rPr>
                <w:rFonts w:ascii="Source Sans Pro" w:hAnsi="Source Sans Pro"/>
              </w:rPr>
            </w:pPr>
          </w:p>
        </w:tc>
        <w:tc>
          <w:tcPr>
            <w:tcW w:w="0" w:type="auto"/>
          </w:tcPr>
          <w:p w14:paraId="37205AF3" w14:textId="442C0D5B" w:rsidR="00930E32" w:rsidRPr="00553477" w:rsidRDefault="00930E32" w:rsidP="00930E32">
            <w:pPr>
              <w:spacing w:before="120" w:after="120" w:line="240" w:lineRule="exact"/>
              <w:rPr>
                <w:rFonts w:ascii="Chalkboard SE" w:hAnsi="Chalkboard SE"/>
                <w:sz w:val="24"/>
                <w:szCs w:val="24"/>
              </w:rPr>
            </w:pPr>
            <w:r w:rsidRPr="005C4121">
              <w:rPr>
                <w:rFonts w:ascii="Chalkboard SE" w:hAnsi="Chalkboard SE"/>
                <w:sz w:val="24"/>
                <w:szCs w:val="24"/>
              </w:rPr>
              <w:t>ön</w:t>
            </w:r>
          </w:p>
        </w:tc>
        <w:tc>
          <w:tcPr>
            <w:tcW w:w="0" w:type="auto"/>
          </w:tcPr>
          <w:p w14:paraId="6F4DDD3D"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192D5982"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7BCF9CBA"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66BC76DE" w14:textId="477C1200" w:rsidR="00930E32" w:rsidRPr="00930E32" w:rsidRDefault="00930E32" w:rsidP="00621DCE">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ön</w:t>
            </w:r>
          </w:p>
        </w:tc>
      </w:tr>
      <w:tr w:rsidR="00930E32" w:rsidRPr="00D70592" w14:paraId="79FAF401" w14:textId="77777777" w:rsidTr="00930E32">
        <w:tc>
          <w:tcPr>
            <w:tcW w:w="847" w:type="dxa"/>
          </w:tcPr>
          <w:p w14:paraId="2B0C11D7" w14:textId="69092496" w:rsidR="00930E32" w:rsidRPr="0033617F" w:rsidRDefault="00930E32" w:rsidP="00930E32">
            <w:pPr>
              <w:spacing w:before="120" w:after="120" w:line="240" w:lineRule="exact"/>
              <w:rPr>
                <w:rFonts w:ascii="Chalkboard SE" w:hAnsi="Chalkboard SE" w:cs="Apple Chancery"/>
                <w:sz w:val="24"/>
                <w:szCs w:val="24"/>
              </w:rPr>
            </w:pPr>
            <w:r w:rsidRPr="005C4121">
              <w:rPr>
                <w:rFonts w:ascii="Chalkboard SE" w:hAnsi="Chalkboard SE"/>
                <w:sz w:val="24"/>
                <w:szCs w:val="24"/>
              </w:rPr>
              <w:t>bok</w:t>
            </w:r>
          </w:p>
        </w:tc>
        <w:tc>
          <w:tcPr>
            <w:tcW w:w="1052" w:type="dxa"/>
          </w:tcPr>
          <w:p w14:paraId="09153DE6" w14:textId="77777777" w:rsidR="00930E32" w:rsidRPr="005E33B1" w:rsidRDefault="00930E32" w:rsidP="00930E32">
            <w:pPr>
              <w:spacing w:before="120" w:after="120" w:line="240" w:lineRule="exact"/>
              <w:rPr>
                <w:rFonts w:ascii="Source Sans Pro" w:hAnsi="Source Sans Pro"/>
              </w:rPr>
            </w:pPr>
          </w:p>
        </w:tc>
        <w:tc>
          <w:tcPr>
            <w:tcW w:w="0" w:type="auto"/>
          </w:tcPr>
          <w:p w14:paraId="0EF45D66" w14:textId="77777777" w:rsidR="00930E32" w:rsidRPr="005E33B1" w:rsidRDefault="00930E32" w:rsidP="00930E32">
            <w:pPr>
              <w:spacing w:before="120" w:after="120" w:line="240" w:lineRule="exact"/>
              <w:rPr>
                <w:rFonts w:ascii="Source Sans Pro" w:hAnsi="Source Sans Pro"/>
              </w:rPr>
            </w:pPr>
          </w:p>
        </w:tc>
        <w:tc>
          <w:tcPr>
            <w:tcW w:w="0" w:type="auto"/>
          </w:tcPr>
          <w:p w14:paraId="4FAFD869" w14:textId="77777777" w:rsidR="00930E32" w:rsidRPr="005E33B1" w:rsidRDefault="00930E32" w:rsidP="00930E32">
            <w:pPr>
              <w:spacing w:before="120" w:after="120" w:line="240" w:lineRule="exact"/>
              <w:rPr>
                <w:rFonts w:ascii="Source Sans Pro" w:hAnsi="Source Sans Pro"/>
              </w:rPr>
            </w:pPr>
          </w:p>
        </w:tc>
        <w:tc>
          <w:tcPr>
            <w:tcW w:w="0" w:type="auto"/>
          </w:tcPr>
          <w:p w14:paraId="280E237D" w14:textId="7986D96A" w:rsidR="00930E32" w:rsidRPr="00930E32" w:rsidRDefault="00930E32" w:rsidP="00621DCE">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bok</w:t>
            </w:r>
          </w:p>
        </w:tc>
        <w:tc>
          <w:tcPr>
            <w:tcW w:w="0" w:type="auto"/>
            <w:shd w:val="clear" w:color="auto" w:fill="5E83B0" w:themeFill="accent3" w:themeFillShade="BF"/>
          </w:tcPr>
          <w:p w14:paraId="4174491A" w14:textId="77777777" w:rsidR="00930E32" w:rsidRDefault="00930E32" w:rsidP="00930E32">
            <w:pPr>
              <w:spacing w:before="120" w:after="120" w:line="240" w:lineRule="exact"/>
              <w:rPr>
                <w:rFonts w:ascii="Source Sans Pro" w:hAnsi="Source Sans Pro"/>
              </w:rPr>
            </w:pPr>
          </w:p>
        </w:tc>
        <w:tc>
          <w:tcPr>
            <w:tcW w:w="0" w:type="auto"/>
          </w:tcPr>
          <w:p w14:paraId="25254A5B" w14:textId="1ECD881A" w:rsidR="00930E32" w:rsidRPr="00553477" w:rsidRDefault="00930E32" w:rsidP="00930E32">
            <w:pPr>
              <w:spacing w:before="120" w:after="120" w:line="240" w:lineRule="exact"/>
              <w:rPr>
                <w:rFonts w:ascii="Chalkboard SE" w:hAnsi="Chalkboard SE"/>
                <w:sz w:val="24"/>
                <w:szCs w:val="24"/>
              </w:rPr>
            </w:pPr>
            <w:r w:rsidRPr="005C4121">
              <w:rPr>
                <w:rFonts w:ascii="Chalkboard SE" w:hAnsi="Chalkboard SE"/>
                <w:sz w:val="24"/>
                <w:szCs w:val="24"/>
              </w:rPr>
              <w:t>buk</w:t>
            </w:r>
          </w:p>
        </w:tc>
        <w:tc>
          <w:tcPr>
            <w:tcW w:w="0" w:type="auto"/>
          </w:tcPr>
          <w:p w14:paraId="22A24BB8"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473F9055"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6C90F973"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10BE9230" w14:textId="7DCB6868" w:rsidR="00930E32" w:rsidRPr="00930E32" w:rsidRDefault="00930E32" w:rsidP="00621DCE">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buk</w:t>
            </w:r>
          </w:p>
        </w:tc>
      </w:tr>
      <w:tr w:rsidR="00930E32" w:rsidRPr="00D70592" w14:paraId="76481AD5" w14:textId="77777777" w:rsidTr="00930E32">
        <w:tc>
          <w:tcPr>
            <w:tcW w:w="847" w:type="dxa"/>
          </w:tcPr>
          <w:p w14:paraId="2B6FCFE3" w14:textId="4DEB1FB7" w:rsidR="00930E32" w:rsidRPr="0033617F" w:rsidRDefault="00930E32" w:rsidP="00930E32">
            <w:pPr>
              <w:spacing w:before="120" w:after="120" w:line="240" w:lineRule="exact"/>
              <w:rPr>
                <w:rFonts w:ascii="Chalkboard SE" w:hAnsi="Chalkboard SE" w:cs="Apple Chancery"/>
                <w:sz w:val="24"/>
                <w:szCs w:val="24"/>
              </w:rPr>
            </w:pPr>
            <w:r w:rsidRPr="005C4121">
              <w:rPr>
                <w:rFonts w:ascii="Chalkboard SE" w:hAnsi="Chalkboard SE"/>
                <w:sz w:val="24"/>
                <w:szCs w:val="24"/>
              </w:rPr>
              <w:t>bo</w:t>
            </w:r>
          </w:p>
        </w:tc>
        <w:tc>
          <w:tcPr>
            <w:tcW w:w="1052" w:type="dxa"/>
          </w:tcPr>
          <w:p w14:paraId="7B87052A" w14:textId="77777777" w:rsidR="00930E32" w:rsidRPr="005E33B1" w:rsidRDefault="00930E32" w:rsidP="00930E32">
            <w:pPr>
              <w:spacing w:before="120" w:after="120" w:line="240" w:lineRule="exact"/>
              <w:rPr>
                <w:rFonts w:ascii="Source Sans Pro" w:hAnsi="Source Sans Pro"/>
              </w:rPr>
            </w:pPr>
          </w:p>
        </w:tc>
        <w:tc>
          <w:tcPr>
            <w:tcW w:w="0" w:type="auto"/>
          </w:tcPr>
          <w:p w14:paraId="05DE03F6" w14:textId="77777777" w:rsidR="00930E32" w:rsidRPr="005E33B1" w:rsidRDefault="00930E32" w:rsidP="00930E32">
            <w:pPr>
              <w:spacing w:before="120" w:after="120" w:line="240" w:lineRule="exact"/>
              <w:rPr>
                <w:rFonts w:ascii="Source Sans Pro" w:hAnsi="Source Sans Pro"/>
              </w:rPr>
            </w:pPr>
          </w:p>
        </w:tc>
        <w:tc>
          <w:tcPr>
            <w:tcW w:w="0" w:type="auto"/>
          </w:tcPr>
          <w:p w14:paraId="314AB6D4" w14:textId="77777777" w:rsidR="00930E32" w:rsidRPr="005E33B1" w:rsidRDefault="00930E32" w:rsidP="00930E32">
            <w:pPr>
              <w:spacing w:before="120" w:after="120" w:line="240" w:lineRule="exact"/>
              <w:rPr>
                <w:rFonts w:ascii="Source Sans Pro" w:hAnsi="Source Sans Pro"/>
              </w:rPr>
            </w:pPr>
          </w:p>
        </w:tc>
        <w:tc>
          <w:tcPr>
            <w:tcW w:w="0" w:type="auto"/>
          </w:tcPr>
          <w:p w14:paraId="1A54C147" w14:textId="454FBCBB"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bo</w:t>
            </w:r>
          </w:p>
        </w:tc>
        <w:tc>
          <w:tcPr>
            <w:tcW w:w="0" w:type="auto"/>
            <w:shd w:val="clear" w:color="auto" w:fill="5E83B0" w:themeFill="accent3" w:themeFillShade="BF"/>
          </w:tcPr>
          <w:p w14:paraId="4087879A" w14:textId="77777777" w:rsidR="00930E32" w:rsidRPr="005E33B1" w:rsidRDefault="00930E32" w:rsidP="00930E32">
            <w:pPr>
              <w:spacing w:before="120" w:after="120" w:line="240" w:lineRule="exact"/>
              <w:rPr>
                <w:rFonts w:ascii="Source Sans Pro" w:hAnsi="Source Sans Pro"/>
              </w:rPr>
            </w:pPr>
          </w:p>
        </w:tc>
        <w:tc>
          <w:tcPr>
            <w:tcW w:w="0" w:type="auto"/>
          </w:tcPr>
          <w:p w14:paraId="2A69EB60" w14:textId="502C9A41" w:rsidR="00930E32" w:rsidRPr="00553477" w:rsidRDefault="00930E32" w:rsidP="00930E32">
            <w:pPr>
              <w:spacing w:before="120" w:after="120" w:line="240" w:lineRule="exact"/>
              <w:rPr>
                <w:rFonts w:ascii="Chalkboard SE" w:hAnsi="Chalkboard SE"/>
                <w:sz w:val="24"/>
                <w:szCs w:val="24"/>
              </w:rPr>
            </w:pPr>
            <w:r w:rsidRPr="005C4121">
              <w:rPr>
                <w:rFonts w:ascii="Chalkboard SE" w:hAnsi="Chalkboard SE"/>
                <w:sz w:val="24"/>
                <w:szCs w:val="24"/>
              </w:rPr>
              <w:t>bök</w:t>
            </w:r>
          </w:p>
        </w:tc>
        <w:tc>
          <w:tcPr>
            <w:tcW w:w="0" w:type="auto"/>
          </w:tcPr>
          <w:p w14:paraId="3C777FD7"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4F703D43"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1FEB0B3C"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171AB2C0" w14:textId="7F7158E3"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bök</w:t>
            </w:r>
          </w:p>
        </w:tc>
      </w:tr>
      <w:tr w:rsidR="00930E32" w:rsidRPr="00D70592" w14:paraId="7F8E407C" w14:textId="77777777" w:rsidTr="00930E32">
        <w:tc>
          <w:tcPr>
            <w:tcW w:w="847" w:type="dxa"/>
          </w:tcPr>
          <w:p w14:paraId="473A483A" w14:textId="5A26833B" w:rsidR="00930E32" w:rsidRPr="0033617F" w:rsidRDefault="00930E32" w:rsidP="00930E32">
            <w:pPr>
              <w:spacing w:before="120" w:after="120" w:line="240" w:lineRule="exact"/>
              <w:rPr>
                <w:rFonts w:ascii="Chalkboard SE" w:hAnsi="Chalkboard SE" w:cs="Apple Chancery"/>
                <w:sz w:val="24"/>
                <w:szCs w:val="24"/>
              </w:rPr>
            </w:pPr>
            <w:r w:rsidRPr="005C4121">
              <w:rPr>
                <w:rFonts w:ascii="Chalkboard SE" w:hAnsi="Chalkboard SE"/>
                <w:sz w:val="24"/>
                <w:szCs w:val="24"/>
              </w:rPr>
              <w:t>ni</w:t>
            </w:r>
          </w:p>
        </w:tc>
        <w:tc>
          <w:tcPr>
            <w:tcW w:w="1052" w:type="dxa"/>
          </w:tcPr>
          <w:p w14:paraId="21F1B3A9" w14:textId="77777777" w:rsidR="00930E32" w:rsidRPr="005E33B1" w:rsidRDefault="00930E32" w:rsidP="00930E32">
            <w:pPr>
              <w:spacing w:before="120" w:after="120" w:line="240" w:lineRule="exact"/>
              <w:rPr>
                <w:rFonts w:ascii="Source Sans Pro" w:hAnsi="Source Sans Pro"/>
              </w:rPr>
            </w:pPr>
          </w:p>
        </w:tc>
        <w:tc>
          <w:tcPr>
            <w:tcW w:w="0" w:type="auto"/>
          </w:tcPr>
          <w:p w14:paraId="50862506" w14:textId="77777777" w:rsidR="00930E32" w:rsidRPr="005E33B1" w:rsidRDefault="00930E32" w:rsidP="00930E32">
            <w:pPr>
              <w:spacing w:before="120" w:after="120" w:line="240" w:lineRule="exact"/>
              <w:rPr>
                <w:rFonts w:ascii="Source Sans Pro" w:hAnsi="Source Sans Pro"/>
              </w:rPr>
            </w:pPr>
          </w:p>
        </w:tc>
        <w:tc>
          <w:tcPr>
            <w:tcW w:w="0" w:type="auto"/>
          </w:tcPr>
          <w:p w14:paraId="45472DB9" w14:textId="77777777" w:rsidR="00930E32" w:rsidRPr="005E33B1" w:rsidRDefault="00930E32" w:rsidP="00930E32">
            <w:pPr>
              <w:spacing w:before="120" w:after="120" w:line="240" w:lineRule="exact"/>
              <w:rPr>
                <w:rFonts w:ascii="Source Sans Pro" w:hAnsi="Source Sans Pro"/>
              </w:rPr>
            </w:pPr>
          </w:p>
        </w:tc>
        <w:tc>
          <w:tcPr>
            <w:tcW w:w="0" w:type="auto"/>
          </w:tcPr>
          <w:p w14:paraId="56B1E42D" w14:textId="1F082A20"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ni</w:t>
            </w:r>
          </w:p>
        </w:tc>
        <w:tc>
          <w:tcPr>
            <w:tcW w:w="0" w:type="auto"/>
            <w:shd w:val="clear" w:color="auto" w:fill="5E83B0" w:themeFill="accent3" w:themeFillShade="BF"/>
          </w:tcPr>
          <w:p w14:paraId="018B879D" w14:textId="77777777" w:rsidR="00930E32" w:rsidRPr="005E33B1" w:rsidRDefault="00930E32" w:rsidP="00930E32">
            <w:pPr>
              <w:spacing w:before="120" w:after="120" w:line="240" w:lineRule="exact"/>
              <w:rPr>
                <w:rFonts w:ascii="Source Sans Pro" w:hAnsi="Source Sans Pro"/>
              </w:rPr>
            </w:pPr>
          </w:p>
        </w:tc>
        <w:tc>
          <w:tcPr>
            <w:tcW w:w="0" w:type="auto"/>
          </w:tcPr>
          <w:p w14:paraId="60DE4FC6" w14:textId="1285638D" w:rsidR="00930E32" w:rsidRPr="00553477" w:rsidRDefault="00930E32" w:rsidP="00930E32">
            <w:pPr>
              <w:spacing w:before="120" w:after="120" w:line="240" w:lineRule="exact"/>
              <w:rPr>
                <w:rFonts w:ascii="Chalkboard SE" w:hAnsi="Chalkboard SE"/>
                <w:sz w:val="24"/>
                <w:szCs w:val="24"/>
              </w:rPr>
            </w:pPr>
            <w:r w:rsidRPr="005C4121">
              <w:rPr>
                <w:rFonts w:ascii="Chalkboard SE" w:hAnsi="Chalkboard SE"/>
                <w:sz w:val="24"/>
                <w:szCs w:val="24"/>
              </w:rPr>
              <w:t>bön</w:t>
            </w:r>
          </w:p>
        </w:tc>
        <w:tc>
          <w:tcPr>
            <w:tcW w:w="0" w:type="auto"/>
          </w:tcPr>
          <w:p w14:paraId="4BA7528B"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6D168E36"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155AA727"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51CB4E78" w14:textId="3A6BE717"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bön</w:t>
            </w:r>
          </w:p>
        </w:tc>
      </w:tr>
      <w:tr w:rsidR="00930E32" w:rsidRPr="00D70592" w14:paraId="1D9ECAB1" w14:textId="77777777" w:rsidTr="00930E32">
        <w:tc>
          <w:tcPr>
            <w:tcW w:w="847" w:type="dxa"/>
          </w:tcPr>
          <w:p w14:paraId="0F4CCEA9" w14:textId="2248C807" w:rsidR="00930E32" w:rsidRPr="0033617F" w:rsidRDefault="00930E32" w:rsidP="00930E32">
            <w:pPr>
              <w:spacing w:before="120" w:after="120" w:line="240" w:lineRule="exact"/>
              <w:rPr>
                <w:rFonts w:ascii="Chalkboard SE" w:hAnsi="Chalkboard SE" w:cs="Apple Chancery"/>
                <w:sz w:val="24"/>
                <w:szCs w:val="24"/>
              </w:rPr>
            </w:pPr>
            <w:r w:rsidRPr="005C4121">
              <w:rPr>
                <w:rFonts w:ascii="Chalkboard SE" w:hAnsi="Chalkboard SE"/>
                <w:sz w:val="24"/>
                <w:szCs w:val="24"/>
              </w:rPr>
              <w:t xml:space="preserve">ton </w:t>
            </w:r>
          </w:p>
        </w:tc>
        <w:tc>
          <w:tcPr>
            <w:tcW w:w="1052" w:type="dxa"/>
          </w:tcPr>
          <w:p w14:paraId="10A0D561" w14:textId="77777777" w:rsidR="00930E32" w:rsidRPr="005E33B1" w:rsidRDefault="00930E32" w:rsidP="00930E32">
            <w:pPr>
              <w:spacing w:before="120" w:after="120" w:line="240" w:lineRule="exact"/>
              <w:rPr>
                <w:rFonts w:ascii="Source Sans Pro" w:hAnsi="Source Sans Pro"/>
              </w:rPr>
            </w:pPr>
          </w:p>
        </w:tc>
        <w:tc>
          <w:tcPr>
            <w:tcW w:w="0" w:type="auto"/>
          </w:tcPr>
          <w:p w14:paraId="0526B59F" w14:textId="77777777" w:rsidR="00930E32" w:rsidRPr="005E33B1" w:rsidRDefault="00930E32" w:rsidP="00930E32">
            <w:pPr>
              <w:spacing w:before="120" w:after="120" w:line="240" w:lineRule="exact"/>
              <w:rPr>
                <w:rFonts w:ascii="Source Sans Pro" w:hAnsi="Source Sans Pro"/>
              </w:rPr>
            </w:pPr>
          </w:p>
        </w:tc>
        <w:tc>
          <w:tcPr>
            <w:tcW w:w="0" w:type="auto"/>
          </w:tcPr>
          <w:p w14:paraId="39123DE6" w14:textId="77777777" w:rsidR="00930E32" w:rsidRPr="005E33B1" w:rsidRDefault="00930E32" w:rsidP="00930E32">
            <w:pPr>
              <w:spacing w:before="120" w:after="120" w:line="240" w:lineRule="exact"/>
              <w:rPr>
                <w:rFonts w:ascii="Source Sans Pro" w:hAnsi="Source Sans Pro"/>
              </w:rPr>
            </w:pPr>
          </w:p>
        </w:tc>
        <w:tc>
          <w:tcPr>
            <w:tcW w:w="0" w:type="auto"/>
          </w:tcPr>
          <w:p w14:paraId="0BDD6FAF" w14:textId="1744DF73"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 xml:space="preserve">ton </w:t>
            </w:r>
          </w:p>
        </w:tc>
        <w:tc>
          <w:tcPr>
            <w:tcW w:w="0" w:type="auto"/>
            <w:shd w:val="clear" w:color="auto" w:fill="5E83B0" w:themeFill="accent3" w:themeFillShade="BF"/>
          </w:tcPr>
          <w:p w14:paraId="491238DB" w14:textId="77777777" w:rsidR="00930E32" w:rsidRPr="005E33B1" w:rsidRDefault="00930E32" w:rsidP="00930E32">
            <w:pPr>
              <w:spacing w:before="120" w:after="120" w:line="240" w:lineRule="exact"/>
              <w:rPr>
                <w:rFonts w:ascii="Source Sans Pro" w:hAnsi="Source Sans Pro"/>
              </w:rPr>
            </w:pPr>
          </w:p>
        </w:tc>
        <w:tc>
          <w:tcPr>
            <w:tcW w:w="0" w:type="auto"/>
          </w:tcPr>
          <w:p w14:paraId="5B1C10CF" w14:textId="5D2E8A09" w:rsidR="00930E32" w:rsidRPr="00553477" w:rsidRDefault="00930E32" w:rsidP="00930E32">
            <w:pPr>
              <w:spacing w:before="120" w:after="120" w:line="240" w:lineRule="exact"/>
              <w:rPr>
                <w:rFonts w:ascii="Chalkboard SE" w:hAnsi="Chalkboard SE"/>
                <w:sz w:val="24"/>
                <w:szCs w:val="24"/>
              </w:rPr>
            </w:pPr>
            <w:r w:rsidRPr="005C4121">
              <w:rPr>
                <w:rFonts w:ascii="Chalkboard SE" w:hAnsi="Chalkboard SE"/>
                <w:sz w:val="24"/>
                <w:szCs w:val="24"/>
              </w:rPr>
              <w:t>nöt</w:t>
            </w:r>
          </w:p>
        </w:tc>
        <w:tc>
          <w:tcPr>
            <w:tcW w:w="0" w:type="auto"/>
          </w:tcPr>
          <w:p w14:paraId="5EBDBA93"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2FAB9064"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63CF10E3"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19C7B606" w14:textId="588D231D"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nöt</w:t>
            </w:r>
          </w:p>
        </w:tc>
      </w:tr>
      <w:tr w:rsidR="00930E32" w:rsidRPr="00D70592" w14:paraId="1CA3E7F0" w14:textId="77777777" w:rsidTr="00930E32">
        <w:tc>
          <w:tcPr>
            <w:tcW w:w="847" w:type="dxa"/>
          </w:tcPr>
          <w:p w14:paraId="6FD298DA" w14:textId="5D725EC6" w:rsidR="00930E32" w:rsidRPr="0033617F" w:rsidRDefault="00930E32" w:rsidP="00930E32">
            <w:pPr>
              <w:spacing w:before="120" w:after="120" w:line="240" w:lineRule="exact"/>
              <w:rPr>
                <w:rFonts w:ascii="Chalkboard SE" w:hAnsi="Chalkboard SE" w:cs="Apple Chancery"/>
                <w:sz w:val="24"/>
                <w:szCs w:val="24"/>
              </w:rPr>
            </w:pPr>
            <w:r w:rsidRPr="005C4121">
              <w:rPr>
                <w:rFonts w:ascii="Chalkboard SE" w:hAnsi="Chalkboard SE"/>
                <w:sz w:val="24"/>
                <w:szCs w:val="24"/>
              </w:rPr>
              <w:t>bin</w:t>
            </w:r>
          </w:p>
        </w:tc>
        <w:tc>
          <w:tcPr>
            <w:tcW w:w="1052" w:type="dxa"/>
          </w:tcPr>
          <w:p w14:paraId="7D3ED801" w14:textId="77777777" w:rsidR="00930E32" w:rsidRPr="005E33B1" w:rsidRDefault="00930E32" w:rsidP="00930E32">
            <w:pPr>
              <w:spacing w:before="120" w:after="120" w:line="240" w:lineRule="exact"/>
              <w:rPr>
                <w:rFonts w:ascii="Source Sans Pro" w:hAnsi="Source Sans Pro"/>
              </w:rPr>
            </w:pPr>
          </w:p>
        </w:tc>
        <w:tc>
          <w:tcPr>
            <w:tcW w:w="0" w:type="auto"/>
          </w:tcPr>
          <w:p w14:paraId="6EF1A575" w14:textId="77777777" w:rsidR="00930E32" w:rsidRPr="005E33B1" w:rsidRDefault="00930E32" w:rsidP="00930E32">
            <w:pPr>
              <w:spacing w:before="120" w:after="120" w:line="240" w:lineRule="exact"/>
              <w:rPr>
                <w:rFonts w:ascii="Source Sans Pro" w:hAnsi="Source Sans Pro"/>
              </w:rPr>
            </w:pPr>
          </w:p>
        </w:tc>
        <w:tc>
          <w:tcPr>
            <w:tcW w:w="0" w:type="auto"/>
          </w:tcPr>
          <w:p w14:paraId="47656686" w14:textId="77777777" w:rsidR="00930E32" w:rsidRPr="005E33B1" w:rsidRDefault="00930E32" w:rsidP="00930E32">
            <w:pPr>
              <w:spacing w:before="120" w:after="120" w:line="240" w:lineRule="exact"/>
              <w:rPr>
                <w:rFonts w:ascii="Source Sans Pro" w:hAnsi="Source Sans Pro"/>
              </w:rPr>
            </w:pPr>
          </w:p>
        </w:tc>
        <w:tc>
          <w:tcPr>
            <w:tcW w:w="0" w:type="auto"/>
          </w:tcPr>
          <w:p w14:paraId="181B079C" w14:textId="483CFFBD"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bin</w:t>
            </w:r>
          </w:p>
        </w:tc>
        <w:tc>
          <w:tcPr>
            <w:tcW w:w="0" w:type="auto"/>
            <w:shd w:val="clear" w:color="auto" w:fill="5E83B0" w:themeFill="accent3" w:themeFillShade="BF"/>
          </w:tcPr>
          <w:p w14:paraId="5FFFB8D9" w14:textId="77777777" w:rsidR="00930E32" w:rsidRPr="005E33B1" w:rsidRDefault="00930E32" w:rsidP="00930E32">
            <w:pPr>
              <w:spacing w:before="120" w:after="120" w:line="240" w:lineRule="exact"/>
              <w:rPr>
                <w:rFonts w:ascii="Source Sans Pro" w:hAnsi="Source Sans Pro"/>
              </w:rPr>
            </w:pPr>
          </w:p>
        </w:tc>
        <w:tc>
          <w:tcPr>
            <w:tcW w:w="0" w:type="auto"/>
          </w:tcPr>
          <w:p w14:paraId="70633A1D" w14:textId="07AAB42A" w:rsidR="00930E32" w:rsidRPr="00553477" w:rsidRDefault="00930E32" w:rsidP="00930E32">
            <w:pPr>
              <w:spacing w:before="120" w:after="120" w:line="240" w:lineRule="exact"/>
              <w:rPr>
                <w:rFonts w:ascii="Chalkboard SE" w:hAnsi="Chalkboard SE"/>
                <w:sz w:val="24"/>
                <w:szCs w:val="24"/>
              </w:rPr>
            </w:pPr>
            <w:r w:rsidRPr="005C4121">
              <w:rPr>
                <w:rFonts w:ascii="Chalkboard SE" w:hAnsi="Chalkboard SE"/>
                <w:sz w:val="24"/>
                <w:szCs w:val="24"/>
              </w:rPr>
              <w:t>tät</w:t>
            </w:r>
          </w:p>
        </w:tc>
        <w:tc>
          <w:tcPr>
            <w:tcW w:w="0" w:type="auto"/>
          </w:tcPr>
          <w:p w14:paraId="29B97035"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4A127CE4"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424E1649"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48B9D818" w14:textId="3988ED7F"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tät</w:t>
            </w:r>
          </w:p>
        </w:tc>
      </w:tr>
      <w:tr w:rsidR="00930E32" w:rsidRPr="00D70592" w14:paraId="3EA754B8" w14:textId="77777777" w:rsidTr="00930E32">
        <w:tc>
          <w:tcPr>
            <w:tcW w:w="847" w:type="dxa"/>
          </w:tcPr>
          <w:p w14:paraId="5705A625" w14:textId="3ACE67C1" w:rsidR="00930E32" w:rsidRPr="0033617F" w:rsidRDefault="00930E32" w:rsidP="00930E32">
            <w:pPr>
              <w:spacing w:before="120" w:after="120" w:line="240" w:lineRule="exact"/>
              <w:rPr>
                <w:rFonts w:ascii="Chalkboard SE" w:hAnsi="Chalkboard SE" w:cs="Apple Chancery"/>
                <w:sz w:val="24"/>
                <w:szCs w:val="24"/>
              </w:rPr>
            </w:pPr>
            <w:r w:rsidRPr="005C4121">
              <w:rPr>
                <w:rFonts w:ascii="Chalkboard SE" w:hAnsi="Chalkboard SE"/>
                <w:sz w:val="24"/>
                <w:szCs w:val="24"/>
              </w:rPr>
              <w:t>bot</w:t>
            </w:r>
          </w:p>
        </w:tc>
        <w:tc>
          <w:tcPr>
            <w:tcW w:w="1052" w:type="dxa"/>
          </w:tcPr>
          <w:p w14:paraId="0EC3CFFB" w14:textId="77777777" w:rsidR="00930E32" w:rsidRPr="005E33B1" w:rsidRDefault="00930E32" w:rsidP="00930E32">
            <w:pPr>
              <w:spacing w:before="120" w:after="120" w:line="240" w:lineRule="exact"/>
              <w:rPr>
                <w:rFonts w:ascii="Source Sans Pro" w:hAnsi="Source Sans Pro"/>
              </w:rPr>
            </w:pPr>
          </w:p>
        </w:tc>
        <w:tc>
          <w:tcPr>
            <w:tcW w:w="0" w:type="auto"/>
          </w:tcPr>
          <w:p w14:paraId="090E914D" w14:textId="77777777" w:rsidR="00930E32" w:rsidRPr="005E33B1" w:rsidRDefault="00930E32" w:rsidP="00930E32">
            <w:pPr>
              <w:spacing w:before="120" w:after="120" w:line="240" w:lineRule="exact"/>
              <w:rPr>
                <w:rFonts w:ascii="Source Sans Pro" w:hAnsi="Source Sans Pro"/>
              </w:rPr>
            </w:pPr>
          </w:p>
        </w:tc>
        <w:tc>
          <w:tcPr>
            <w:tcW w:w="0" w:type="auto"/>
          </w:tcPr>
          <w:p w14:paraId="0EE8E488" w14:textId="77777777" w:rsidR="00930E32" w:rsidRPr="005E33B1" w:rsidRDefault="00930E32" w:rsidP="00930E32">
            <w:pPr>
              <w:spacing w:before="120" w:after="120" w:line="240" w:lineRule="exact"/>
              <w:rPr>
                <w:rFonts w:ascii="Source Sans Pro" w:hAnsi="Source Sans Pro"/>
              </w:rPr>
            </w:pPr>
          </w:p>
        </w:tc>
        <w:tc>
          <w:tcPr>
            <w:tcW w:w="0" w:type="auto"/>
          </w:tcPr>
          <w:p w14:paraId="1793F9AB" w14:textId="672BE201"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bot</w:t>
            </w:r>
          </w:p>
        </w:tc>
        <w:tc>
          <w:tcPr>
            <w:tcW w:w="0" w:type="auto"/>
            <w:shd w:val="clear" w:color="auto" w:fill="5E83B0" w:themeFill="accent3" w:themeFillShade="BF"/>
          </w:tcPr>
          <w:p w14:paraId="22DDDACE" w14:textId="77777777" w:rsidR="00930E32" w:rsidRPr="005E33B1" w:rsidRDefault="00930E32" w:rsidP="00930E32">
            <w:pPr>
              <w:spacing w:before="120" w:after="120" w:line="240" w:lineRule="exact"/>
              <w:rPr>
                <w:rFonts w:ascii="Source Sans Pro" w:hAnsi="Source Sans Pro"/>
              </w:rPr>
            </w:pPr>
          </w:p>
        </w:tc>
        <w:tc>
          <w:tcPr>
            <w:tcW w:w="0" w:type="auto"/>
          </w:tcPr>
          <w:p w14:paraId="341FE7D4" w14:textId="1B6F2F4E" w:rsidR="00930E32" w:rsidRPr="00553477" w:rsidRDefault="00930E32" w:rsidP="00930E32">
            <w:pPr>
              <w:spacing w:before="120" w:after="120" w:line="240" w:lineRule="exact"/>
              <w:rPr>
                <w:rFonts w:ascii="Chalkboard SE" w:hAnsi="Chalkboard SE"/>
                <w:sz w:val="24"/>
                <w:szCs w:val="24"/>
              </w:rPr>
            </w:pPr>
            <w:r w:rsidRPr="005C4121">
              <w:rPr>
                <w:rFonts w:ascii="Chalkboard SE" w:hAnsi="Chalkboard SE"/>
                <w:sz w:val="24"/>
                <w:szCs w:val="24"/>
              </w:rPr>
              <w:t>nä</w:t>
            </w:r>
          </w:p>
        </w:tc>
        <w:tc>
          <w:tcPr>
            <w:tcW w:w="0" w:type="auto"/>
          </w:tcPr>
          <w:p w14:paraId="470D856F"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6CC4CFDC"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55671146"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6E0E88E9" w14:textId="550BF26F"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nä</w:t>
            </w:r>
          </w:p>
        </w:tc>
      </w:tr>
      <w:tr w:rsidR="00930E32" w:rsidRPr="00D70592" w14:paraId="43F870D6" w14:textId="77777777" w:rsidTr="00930E32">
        <w:tc>
          <w:tcPr>
            <w:tcW w:w="847" w:type="dxa"/>
          </w:tcPr>
          <w:p w14:paraId="3469FD46" w14:textId="13769529" w:rsidR="00930E32" w:rsidRPr="0033617F" w:rsidRDefault="00930E32" w:rsidP="00930E32">
            <w:pPr>
              <w:spacing w:before="120" w:after="120" w:line="240" w:lineRule="exact"/>
              <w:rPr>
                <w:rFonts w:ascii="Chalkboard SE" w:hAnsi="Chalkboard SE" w:cs="Apple Chancery"/>
                <w:sz w:val="24"/>
                <w:szCs w:val="24"/>
              </w:rPr>
            </w:pPr>
            <w:r w:rsidRPr="005C4121">
              <w:rPr>
                <w:rFonts w:ascii="Chalkboard SE" w:hAnsi="Chalkboard SE"/>
                <w:sz w:val="24"/>
                <w:szCs w:val="24"/>
              </w:rPr>
              <w:t>be</w:t>
            </w:r>
          </w:p>
        </w:tc>
        <w:tc>
          <w:tcPr>
            <w:tcW w:w="1052" w:type="dxa"/>
          </w:tcPr>
          <w:p w14:paraId="61262585" w14:textId="77777777" w:rsidR="00930E32" w:rsidRPr="005E33B1" w:rsidRDefault="00930E32" w:rsidP="00930E32">
            <w:pPr>
              <w:spacing w:before="120" w:after="120" w:line="240" w:lineRule="exact"/>
              <w:rPr>
                <w:rFonts w:ascii="Source Sans Pro" w:hAnsi="Source Sans Pro"/>
              </w:rPr>
            </w:pPr>
          </w:p>
        </w:tc>
        <w:tc>
          <w:tcPr>
            <w:tcW w:w="0" w:type="auto"/>
          </w:tcPr>
          <w:p w14:paraId="0F7A36E9" w14:textId="77777777" w:rsidR="00930E32" w:rsidRPr="005E33B1" w:rsidRDefault="00930E32" w:rsidP="00930E32">
            <w:pPr>
              <w:spacing w:before="120" w:after="120" w:line="240" w:lineRule="exact"/>
              <w:rPr>
                <w:rFonts w:ascii="Source Sans Pro" w:hAnsi="Source Sans Pro"/>
              </w:rPr>
            </w:pPr>
          </w:p>
        </w:tc>
        <w:tc>
          <w:tcPr>
            <w:tcW w:w="0" w:type="auto"/>
          </w:tcPr>
          <w:p w14:paraId="5E994915" w14:textId="77777777" w:rsidR="00930E32" w:rsidRPr="005E33B1" w:rsidRDefault="00930E32" w:rsidP="00930E32">
            <w:pPr>
              <w:spacing w:before="120" w:after="120" w:line="240" w:lineRule="exact"/>
              <w:rPr>
                <w:rFonts w:ascii="Source Sans Pro" w:hAnsi="Source Sans Pro"/>
              </w:rPr>
            </w:pPr>
          </w:p>
        </w:tc>
        <w:tc>
          <w:tcPr>
            <w:tcW w:w="0" w:type="auto"/>
          </w:tcPr>
          <w:p w14:paraId="39958C90" w14:textId="198A333B"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be</w:t>
            </w:r>
          </w:p>
        </w:tc>
        <w:tc>
          <w:tcPr>
            <w:tcW w:w="0" w:type="auto"/>
            <w:shd w:val="clear" w:color="auto" w:fill="5E83B0" w:themeFill="accent3" w:themeFillShade="BF"/>
          </w:tcPr>
          <w:p w14:paraId="393E334D" w14:textId="77777777" w:rsidR="00930E32" w:rsidRPr="005E33B1" w:rsidRDefault="00930E32" w:rsidP="00930E32">
            <w:pPr>
              <w:spacing w:before="120" w:after="120" w:line="240" w:lineRule="exact"/>
              <w:rPr>
                <w:rFonts w:ascii="Source Sans Pro" w:hAnsi="Source Sans Pro"/>
              </w:rPr>
            </w:pPr>
          </w:p>
        </w:tc>
        <w:tc>
          <w:tcPr>
            <w:tcW w:w="0" w:type="auto"/>
          </w:tcPr>
          <w:p w14:paraId="2242D349" w14:textId="474506DB" w:rsidR="00930E32" w:rsidRPr="00553477" w:rsidRDefault="00930E32" w:rsidP="00930E32">
            <w:pPr>
              <w:spacing w:before="120" w:after="120" w:line="240" w:lineRule="exact"/>
              <w:rPr>
                <w:rFonts w:ascii="Chalkboard SE" w:hAnsi="Chalkboard SE"/>
                <w:sz w:val="24"/>
                <w:szCs w:val="24"/>
              </w:rPr>
            </w:pPr>
            <w:r w:rsidRPr="005C4121">
              <w:rPr>
                <w:rFonts w:ascii="Chalkboard SE" w:hAnsi="Chalkboard SE"/>
                <w:sz w:val="24"/>
                <w:szCs w:val="24"/>
              </w:rPr>
              <w:t>tu</w:t>
            </w:r>
          </w:p>
        </w:tc>
        <w:tc>
          <w:tcPr>
            <w:tcW w:w="0" w:type="auto"/>
          </w:tcPr>
          <w:p w14:paraId="78B067D7"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228C9885"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06C3F213"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262A6885" w14:textId="4660693C"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tu</w:t>
            </w:r>
          </w:p>
        </w:tc>
      </w:tr>
      <w:tr w:rsidR="00930E32" w:rsidRPr="00D70592" w14:paraId="756BC15B" w14:textId="77777777" w:rsidTr="00930E32">
        <w:tc>
          <w:tcPr>
            <w:tcW w:w="847" w:type="dxa"/>
          </w:tcPr>
          <w:p w14:paraId="2D0D9643" w14:textId="3E24EBE8" w:rsidR="00930E32" w:rsidRPr="0033617F" w:rsidRDefault="00930E32" w:rsidP="00930E32">
            <w:pPr>
              <w:spacing w:before="120" w:after="120" w:line="240" w:lineRule="exact"/>
              <w:rPr>
                <w:rFonts w:ascii="Chalkboard SE" w:hAnsi="Chalkboard SE" w:cs="Apple Chancery"/>
                <w:sz w:val="24"/>
                <w:szCs w:val="24"/>
              </w:rPr>
            </w:pPr>
            <w:r w:rsidRPr="005C4121">
              <w:rPr>
                <w:rFonts w:ascii="Chalkboard SE" w:hAnsi="Chalkboard SE"/>
                <w:sz w:val="24"/>
                <w:szCs w:val="24"/>
              </w:rPr>
              <w:t>ko</w:t>
            </w:r>
          </w:p>
        </w:tc>
        <w:tc>
          <w:tcPr>
            <w:tcW w:w="1052" w:type="dxa"/>
          </w:tcPr>
          <w:p w14:paraId="7D4A5DFB" w14:textId="77777777" w:rsidR="00930E32" w:rsidRPr="005E33B1" w:rsidRDefault="00930E32" w:rsidP="00930E32">
            <w:pPr>
              <w:spacing w:before="120" w:after="120" w:line="240" w:lineRule="exact"/>
              <w:rPr>
                <w:rFonts w:ascii="Source Sans Pro" w:hAnsi="Source Sans Pro"/>
              </w:rPr>
            </w:pPr>
          </w:p>
        </w:tc>
        <w:tc>
          <w:tcPr>
            <w:tcW w:w="0" w:type="auto"/>
          </w:tcPr>
          <w:p w14:paraId="290457A0" w14:textId="77777777" w:rsidR="00930E32" w:rsidRPr="005E33B1" w:rsidRDefault="00930E32" w:rsidP="00930E32">
            <w:pPr>
              <w:spacing w:before="120" w:after="120" w:line="240" w:lineRule="exact"/>
              <w:rPr>
                <w:rFonts w:ascii="Source Sans Pro" w:hAnsi="Source Sans Pro"/>
              </w:rPr>
            </w:pPr>
          </w:p>
        </w:tc>
        <w:tc>
          <w:tcPr>
            <w:tcW w:w="0" w:type="auto"/>
          </w:tcPr>
          <w:p w14:paraId="26A26F1E" w14:textId="77777777" w:rsidR="00930E32" w:rsidRPr="005E33B1" w:rsidRDefault="00930E32" w:rsidP="00930E32">
            <w:pPr>
              <w:spacing w:before="120" w:after="120" w:line="240" w:lineRule="exact"/>
              <w:rPr>
                <w:rFonts w:ascii="Source Sans Pro" w:hAnsi="Source Sans Pro"/>
              </w:rPr>
            </w:pPr>
          </w:p>
        </w:tc>
        <w:tc>
          <w:tcPr>
            <w:tcW w:w="0" w:type="auto"/>
          </w:tcPr>
          <w:p w14:paraId="408D8B25" w14:textId="65DC235E"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ko</w:t>
            </w:r>
          </w:p>
        </w:tc>
        <w:tc>
          <w:tcPr>
            <w:tcW w:w="0" w:type="auto"/>
            <w:shd w:val="clear" w:color="auto" w:fill="5E83B0" w:themeFill="accent3" w:themeFillShade="BF"/>
          </w:tcPr>
          <w:p w14:paraId="111FDB98" w14:textId="77777777" w:rsidR="00930E32" w:rsidRPr="005E33B1" w:rsidRDefault="00930E32" w:rsidP="00930E32">
            <w:pPr>
              <w:spacing w:before="120" w:after="120" w:line="240" w:lineRule="exact"/>
              <w:rPr>
                <w:rFonts w:ascii="Source Sans Pro" w:hAnsi="Source Sans Pro"/>
              </w:rPr>
            </w:pPr>
          </w:p>
        </w:tc>
        <w:tc>
          <w:tcPr>
            <w:tcW w:w="0" w:type="auto"/>
          </w:tcPr>
          <w:p w14:paraId="0E37FED5" w14:textId="297AEFC9" w:rsidR="00930E32" w:rsidRPr="00553477" w:rsidRDefault="00930E32" w:rsidP="00930E32">
            <w:pPr>
              <w:spacing w:before="120" w:after="120" w:line="240" w:lineRule="exact"/>
              <w:rPr>
                <w:rFonts w:ascii="Chalkboard SE" w:hAnsi="Chalkboard SE"/>
                <w:sz w:val="24"/>
                <w:szCs w:val="24"/>
              </w:rPr>
            </w:pPr>
            <w:r w:rsidRPr="005C4121">
              <w:rPr>
                <w:rFonts w:ascii="Chalkboard SE" w:hAnsi="Chalkboard SE"/>
                <w:sz w:val="24"/>
                <w:szCs w:val="24"/>
              </w:rPr>
              <w:t>åk</w:t>
            </w:r>
          </w:p>
        </w:tc>
        <w:tc>
          <w:tcPr>
            <w:tcW w:w="0" w:type="auto"/>
          </w:tcPr>
          <w:p w14:paraId="1537F617"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1EE8997D"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5C550EAD" w14:textId="77777777" w:rsidR="00930E32" w:rsidRPr="005E33B1" w:rsidRDefault="00930E32" w:rsidP="00930E32">
            <w:pPr>
              <w:spacing w:before="120" w:after="120" w:line="240" w:lineRule="exact"/>
              <w:jc w:val="center"/>
              <w:rPr>
                <w:rFonts w:ascii="Source Sans Pro" w:hAnsi="Source Sans Pro"/>
              </w:rPr>
            </w:pPr>
          </w:p>
        </w:tc>
        <w:tc>
          <w:tcPr>
            <w:tcW w:w="0" w:type="auto"/>
          </w:tcPr>
          <w:p w14:paraId="4620DA84" w14:textId="7BB205A0" w:rsidR="00930E32" w:rsidRPr="00930E32" w:rsidRDefault="00930E32" w:rsidP="00930E32">
            <w:pPr>
              <w:spacing w:before="120" w:after="120" w:line="240" w:lineRule="exact"/>
              <w:rPr>
                <w:rFonts w:ascii="Source Sans Pro" w:hAnsi="Source Sans Pro"/>
                <w:color w:val="D95E00" w:themeColor="accent4"/>
              </w:rPr>
            </w:pPr>
            <w:r w:rsidRPr="00930E32">
              <w:rPr>
                <w:rFonts w:ascii="Chalkboard SE" w:hAnsi="Chalkboard SE"/>
                <w:color w:val="D95E00" w:themeColor="accent4"/>
                <w:sz w:val="24"/>
                <w:szCs w:val="24"/>
              </w:rPr>
              <w:t>åk</w:t>
            </w:r>
          </w:p>
        </w:tc>
      </w:tr>
    </w:tbl>
    <w:p w14:paraId="0C61EF2E" w14:textId="24215DB4" w:rsidR="00553477" w:rsidRDefault="00553477"/>
    <w:tbl>
      <w:tblPr>
        <w:tblStyle w:val="Tabellrutntljust"/>
        <w:tblW w:w="0" w:type="auto"/>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ook w:val="04A0" w:firstRow="1" w:lastRow="0" w:firstColumn="1" w:lastColumn="0" w:noHBand="0" w:noVBand="1"/>
      </w:tblPr>
      <w:tblGrid>
        <w:gridCol w:w="847"/>
        <w:gridCol w:w="1051"/>
        <w:gridCol w:w="1026"/>
        <w:gridCol w:w="1026"/>
        <w:gridCol w:w="625"/>
        <w:gridCol w:w="222"/>
        <w:gridCol w:w="599"/>
        <w:gridCol w:w="937"/>
        <w:gridCol w:w="1026"/>
        <w:gridCol w:w="1026"/>
        <w:gridCol w:w="625"/>
      </w:tblGrid>
      <w:tr w:rsidR="00553477" w:rsidRPr="005E33B1" w14:paraId="010C1630" w14:textId="77777777" w:rsidTr="00803F8C">
        <w:tc>
          <w:tcPr>
            <w:tcW w:w="847" w:type="dxa"/>
          </w:tcPr>
          <w:p w14:paraId="7D9977EE" w14:textId="47BBD833" w:rsidR="00553477" w:rsidRPr="0033617F" w:rsidRDefault="00553477" w:rsidP="001100CB">
            <w:pPr>
              <w:rPr>
                <w:rFonts w:ascii="Chalkboard SE" w:hAnsi="Chalkboard SE" w:cs="Apple Chancery"/>
                <w:sz w:val="24"/>
                <w:szCs w:val="24"/>
              </w:rPr>
            </w:pPr>
          </w:p>
        </w:tc>
        <w:tc>
          <w:tcPr>
            <w:tcW w:w="1051" w:type="dxa"/>
          </w:tcPr>
          <w:p w14:paraId="039AD1F6" w14:textId="77777777" w:rsidR="00553477" w:rsidRDefault="00553477" w:rsidP="001100CB">
            <w:pPr>
              <w:jc w:val="center"/>
              <w:rPr>
                <w:rFonts w:ascii="Source Sans Pro" w:hAnsi="Source Sans Pro"/>
              </w:rPr>
            </w:pPr>
            <w:r>
              <w:rPr>
                <w:rFonts w:ascii="Source Sans Pro" w:hAnsi="Source Sans Pro"/>
              </w:rPr>
              <w:t>SKRIV</w:t>
            </w:r>
          </w:p>
          <w:p w14:paraId="3E4F5570" w14:textId="77777777" w:rsidR="00553477" w:rsidRDefault="00553477" w:rsidP="001100CB">
            <w:pPr>
              <w:jc w:val="center"/>
              <w:rPr>
                <w:rFonts w:ascii="Source Sans Pro" w:hAnsi="Source Sans Pro"/>
              </w:rPr>
            </w:pPr>
            <w:r>
              <w:rPr>
                <w:rFonts w:ascii="Source Sans Pro" w:hAnsi="Source Sans Pro"/>
              </w:rPr>
              <w:t>bokstav</w:t>
            </w:r>
          </w:p>
          <w:p w14:paraId="65757E71" w14:textId="048D9031" w:rsidR="00803F8C" w:rsidRPr="005E33B1" w:rsidRDefault="00803F8C" w:rsidP="001100CB">
            <w:pPr>
              <w:jc w:val="center"/>
              <w:rPr>
                <w:rFonts w:ascii="Source Sans Pro" w:hAnsi="Source Sans Pro"/>
              </w:rPr>
            </w:pPr>
            <w:r>
              <w:rPr>
                <w:rFonts w:ascii="Source Sans Pro" w:hAnsi="Source Sans Pro"/>
              </w:rPr>
              <w:lastRenderedPageBreak/>
              <w:t>+ ljuda</w:t>
            </w:r>
          </w:p>
        </w:tc>
        <w:tc>
          <w:tcPr>
            <w:tcW w:w="0" w:type="auto"/>
          </w:tcPr>
          <w:p w14:paraId="3066273F" w14:textId="77777777" w:rsidR="00553477" w:rsidRDefault="00553477" w:rsidP="001100CB">
            <w:pPr>
              <w:jc w:val="center"/>
              <w:rPr>
                <w:rFonts w:ascii="Source Sans Pro" w:hAnsi="Source Sans Pro"/>
              </w:rPr>
            </w:pPr>
            <w:r>
              <w:rPr>
                <w:rFonts w:ascii="Source Sans Pro" w:hAnsi="Source Sans Pro"/>
              </w:rPr>
              <w:lastRenderedPageBreak/>
              <w:t>SKRIV bokstav</w:t>
            </w:r>
          </w:p>
          <w:p w14:paraId="6780981B" w14:textId="59FC6FBB" w:rsidR="00803F8C" w:rsidRPr="005E33B1" w:rsidRDefault="00803F8C" w:rsidP="001100CB">
            <w:pPr>
              <w:jc w:val="center"/>
              <w:rPr>
                <w:rFonts w:ascii="Source Sans Pro" w:hAnsi="Source Sans Pro"/>
              </w:rPr>
            </w:pPr>
            <w:r>
              <w:rPr>
                <w:rFonts w:ascii="Source Sans Pro" w:hAnsi="Source Sans Pro"/>
              </w:rPr>
              <w:lastRenderedPageBreak/>
              <w:t>+ ljuda</w:t>
            </w:r>
          </w:p>
        </w:tc>
        <w:tc>
          <w:tcPr>
            <w:tcW w:w="0" w:type="auto"/>
          </w:tcPr>
          <w:p w14:paraId="74F039FA" w14:textId="77777777" w:rsidR="00553477" w:rsidRDefault="00553477" w:rsidP="001100CB">
            <w:pPr>
              <w:jc w:val="center"/>
              <w:rPr>
                <w:rFonts w:ascii="Source Sans Pro" w:hAnsi="Source Sans Pro"/>
              </w:rPr>
            </w:pPr>
            <w:r>
              <w:rPr>
                <w:rFonts w:ascii="Source Sans Pro" w:hAnsi="Source Sans Pro"/>
              </w:rPr>
              <w:lastRenderedPageBreak/>
              <w:t>SKRIV bokstav</w:t>
            </w:r>
          </w:p>
          <w:p w14:paraId="4B582298" w14:textId="3EED2009" w:rsidR="00803F8C" w:rsidRPr="005E33B1" w:rsidRDefault="00803F8C" w:rsidP="001100CB">
            <w:pPr>
              <w:jc w:val="center"/>
              <w:rPr>
                <w:rFonts w:ascii="Source Sans Pro" w:hAnsi="Source Sans Pro"/>
              </w:rPr>
            </w:pPr>
            <w:r>
              <w:rPr>
                <w:rFonts w:ascii="Source Sans Pro" w:hAnsi="Source Sans Pro"/>
              </w:rPr>
              <w:lastRenderedPageBreak/>
              <w:t>+ ljuda</w:t>
            </w:r>
          </w:p>
        </w:tc>
        <w:tc>
          <w:tcPr>
            <w:tcW w:w="0" w:type="auto"/>
          </w:tcPr>
          <w:p w14:paraId="0F33F272" w14:textId="77777777" w:rsidR="00553477" w:rsidRPr="00803F8C" w:rsidRDefault="00553477" w:rsidP="001100CB">
            <w:pPr>
              <w:jc w:val="center"/>
              <w:rPr>
                <w:rFonts w:ascii="Source Sans Pro" w:hAnsi="Source Sans Pro"/>
                <w:color w:val="D95E00" w:themeColor="accent4"/>
              </w:rPr>
            </w:pPr>
            <w:r w:rsidRPr="00803F8C">
              <w:rPr>
                <w:rFonts w:ascii="Source Sans Pro" w:hAnsi="Source Sans Pro"/>
                <w:color w:val="D95E00" w:themeColor="accent4"/>
              </w:rPr>
              <w:lastRenderedPageBreak/>
              <w:t>LÄS!</w:t>
            </w:r>
          </w:p>
        </w:tc>
        <w:tc>
          <w:tcPr>
            <w:tcW w:w="0" w:type="auto"/>
            <w:shd w:val="clear" w:color="auto" w:fill="5E83B0" w:themeFill="accent3" w:themeFillShade="BF"/>
          </w:tcPr>
          <w:p w14:paraId="56E8AEFE" w14:textId="77777777" w:rsidR="00553477" w:rsidRPr="005E33B1" w:rsidRDefault="00553477" w:rsidP="001100CB">
            <w:pPr>
              <w:rPr>
                <w:rFonts w:ascii="Source Sans Pro" w:hAnsi="Source Sans Pro"/>
              </w:rPr>
            </w:pPr>
          </w:p>
        </w:tc>
        <w:tc>
          <w:tcPr>
            <w:tcW w:w="0" w:type="auto"/>
          </w:tcPr>
          <w:p w14:paraId="378E2D3A" w14:textId="77777777" w:rsidR="00553477" w:rsidRPr="00553477" w:rsidRDefault="00553477" w:rsidP="00553477">
            <w:pPr>
              <w:spacing w:before="120" w:after="120" w:line="240" w:lineRule="exact"/>
              <w:rPr>
                <w:rFonts w:ascii="Chalkboard SE" w:hAnsi="Chalkboard SE"/>
                <w:sz w:val="24"/>
                <w:szCs w:val="24"/>
              </w:rPr>
            </w:pPr>
          </w:p>
        </w:tc>
        <w:tc>
          <w:tcPr>
            <w:tcW w:w="0" w:type="auto"/>
          </w:tcPr>
          <w:p w14:paraId="6469D393" w14:textId="77777777" w:rsidR="00553477" w:rsidRDefault="00553477" w:rsidP="001100CB">
            <w:pPr>
              <w:jc w:val="center"/>
              <w:rPr>
                <w:rFonts w:ascii="Source Sans Pro" w:hAnsi="Source Sans Pro"/>
              </w:rPr>
            </w:pPr>
            <w:r>
              <w:rPr>
                <w:rFonts w:ascii="Source Sans Pro" w:hAnsi="Source Sans Pro"/>
              </w:rPr>
              <w:t>SKRIV</w:t>
            </w:r>
          </w:p>
          <w:p w14:paraId="4AE68F82" w14:textId="77777777" w:rsidR="00553477" w:rsidRPr="005E33B1" w:rsidRDefault="00553477" w:rsidP="001100CB">
            <w:pPr>
              <w:jc w:val="center"/>
              <w:rPr>
                <w:rFonts w:ascii="Source Sans Pro" w:hAnsi="Source Sans Pro"/>
              </w:rPr>
            </w:pPr>
            <w:r>
              <w:rPr>
                <w:rFonts w:ascii="Source Sans Pro" w:hAnsi="Source Sans Pro"/>
              </w:rPr>
              <w:t>bokstav</w:t>
            </w:r>
          </w:p>
        </w:tc>
        <w:tc>
          <w:tcPr>
            <w:tcW w:w="0" w:type="auto"/>
          </w:tcPr>
          <w:p w14:paraId="0A1C57A7" w14:textId="77777777" w:rsidR="00553477" w:rsidRPr="005E33B1" w:rsidRDefault="00553477" w:rsidP="001100CB">
            <w:pPr>
              <w:jc w:val="center"/>
              <w:rPr>
                <w:rFonts w:ascii="Source Sans Pro" w:hAnsi="Source Sans Pro"/>
              </w:rPr>
            </w:pPr>
            <w:r>
              <w:rPr>
                <w:rFonts w:ascii="Source Sans Pro" w:hAnsi="Source Sans Pro"/>
              </w:rPr>
              <w:t>SKRIV bokstav</w:t>
            </w:r>
          </w:p>
        </w:tc>
        <w:tc>
          <w:tcPr>
            <w:tcW w:w="0" w:type="auto"/>
          </w:tcPr>
          <w:p w14:paraId="7C5B6AF2" w14:textId="77777777" w:rsidR="00553477" w:rsidRPr="005E33B1" w:rsidRDefault="00553477" w:rsidP="001100CB">
            <w:pPr>
              <w:jc w:val="center"/>
              <w:rPr>
                <w:rFonts w:ascii="Source Sans Pro" w:hAnsi="Source Sans Pro"/>
              </w:rPr>
            </w:pPr>
            <w:r>
              <w:rPr>
                <w:rFonts w:ascii="Source Sans Pro" w:hAnsi="Source Sans Pro"/>
              </w:rPr>
              <w:t>SKRIV bokstav</w:t>
            </w:r>
          </w:p>
        </w:tc>
        <w:tc>
          <w:tcPr>
            <w:tcW w:w="0" w:type="auto"/>
          </w:tcPr>
          <w:p w14:paraId="5A22B87A" w14:textId="77777777" w:rsidR="00553477" w:rsidRPr="00803F8C" w:rsidRDefault="00553477" w:rsidP="001100CB">
            <w:pPr>
              <w:jc w:val="center"/>
              <w:rPr>
                <w:rFonts w:ascii="Source Sans Pro" w:hAnsi="Source Sans Pro"/>
                <w:color w:val="D95E00" w:themeColor="accent4"/>
              </w:rPr>
            </w:pPr>
            <w:r w:rsidRPr="00803F8C">
              <w:rPr>
                <w:rFonts w:ascii="Source Sans Pro" w:hAnsi="Source Sans Pro"/>
                <w:color w:val="D95E00" w:themeColor="accent4"/>
              </w:rPr>
              <w:t>LÄS!</w:t>
            </w:r>
          </w:p>
        </w:tc>
      </w:tr>
      <w:tr w:rsidR="00803F8C" w:rsidRPr="00D70592" w14:paraId="51657BD9" w14:textId="77777777" w:rsidTr="00803F8C">
        <w:tc>
          <w:tcPr>
            <w:tcW w:w="847" w:type="dxa"/>
          </w:tcPr>
          <w:p w14:paraId="41E5C43B" w14:textId="6C4DB6F4" w:rsidR="00803F8C" w:rsidRPr="0033617F"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tak</w:t>
            </w:r>
          </w:p>
        </w:tc>
        <w:tc>
          <w:tcPr>
            <w:tcW w:w="1051" w:type="dxa"/>
          </w:tcPr>
          <w:p w14:paraId="26A5F529" w14:textId="77777777" w:rsidR="00803F8C" w:rsidRPr="005E33B1" w:rsidRDefault="00803F8C" w:rsidP="00803F8C">
            <w:pPr>
              <w:spacing w:before="120" w:after="120" w:line="240" w:lineRule="exact"/>
              <w:rPr>
                <w:rFonts w:ascii="Source Sans Pro" w:hAnsi="Source Sans Pro"/>
              </w:rPr>
            </w:pPr>
          </w:p>
        </w:tc>
        <w:tc>
          <w:tcPr>
            <w:tcW w:w="0" w:type="auto"/>
          </w:tcPr>
          <w:p w14:paraId="47BAE4AF" w14:textId="77777777" w:rsidR="00803F8C" w:rsidRPr="005E33B1" w:rsidRDefault="00803F8C" w:rsidP="00803F8C">
            <w:pPr>
              <w:spacing w:before="120" w:after="120" w:line="240" w:lineRule="exact"/>
              <w:rPr>
                <w:rFonts w:ascii="Source Sans Pro" w:hAnsi="Source Sans Pro"/>
              </w:rPr>
            </w:pPr>
          </w:p>
        </w:tc>
        <w:tc>
          <w:tcPr>
            <w:tcW w:w="0" w:type="auto"/>
          </w:tcPr>
          <w:p w14:paraId="67E3EFA7" w14:textId="77777777" w:rsidR="00803F8C" w:rsidRPr="005E33B1" w:rsidRDefault="00803F8C" w:rsidP="00803F8C">
            <w:pPr>
              <w:spacing w:before="120" w:after="120" w:line="240" w:lineRule="exact"/>
              <w:rPr>
                <w:rFonts w:ascii="Source Sans Pro" w:hAnsi="Source Sans Pro"/>
              </w:rPr>
            </w:pPr>
          </w:p>
        </w:tc>
        <w:tc>
          <w:tcPr>
            <w:tcW w:w="0" w:type="auto"/>
          </w:tcPr>
          <w:p w14:paraId="2E6DD0F5" w14:textId="4C9BEB0D" w:rsidR="00803F8C" w:rsidRPr="00803F8C" w:rsidRDefault="00803F8C" w:rsidP="00A13953">
            <w:pPr>
              <w:spacing w:before="120" w:after="120" w:line="240" w:lineRule="exact"/>
              <w:jc w:val="both"/>
              <w:rPr>
                <w:rFonts w:ascii="Source Sans Pro" w:hAnsi="Source Sans Pro"/>
                <w:color w:val="D95E00" w:themeColor="accent4"/>
              </w:rPr>
            </w:pPr>
            <w:r w:rsidRPr="00803F8C">
              <w:rPr>
                <w:rFonts w:ascii="Chalkboard SE" w:hAnsi="Chalkboard SE"/>
                <w:color w:val="D95E00" w:themeColor="accent4"/>
                <w:sz w:val="24"/>
                <w:szCs w:val="24"/>
              </w:rPr>
              <w:t>tak</w:t>
            </w:r>
          </w:p>
        </w:tc>
        <w:tc>
          <w:tcPr>
            <w:tcW w:w="0" w:type="auto"/>
            <w:shd w:val="clear" w:color="auto" w:fill="5E83B0" w:themeFill="accent3" w:themeFillShade="BF"/>
          </w:tcPr>
          <w:p w14:paraId="45F60113" w14:textId="77777777" w:rsidR="00803F8C" w:rsidRPr="005E33B1" w:rsidRDefault="00803F8C" w:rsidP="00803F8C">
            <w:pPr>
              <w:spacing w:before="120" w:after="120" w:line="240" w:lineRule="exact"/>
              <w:rPr>
                <w:rFonts w:ascii="Source Sans Pro" w:hAnsi="Source Sans Pro"/>
              </w:rPr>
            </w:pPr>
          </w:p>
        </w:tc>
        <w:tc>
          <w:tcPr>
            <w:tcW w:w="0" w:type="auto"/>
          </w:tcPr>
          <w:p w14:paraId="099406FA" w14:textId="7C708CAC" w:rsidR="00803F8C" w:rsidRPr="00553477" w:rsidRDefault="00803F8C" w:rsidP="00803F8C">
            <w:pPr>
              <w:spacing w:before="120" w:after="120" w:line="240" w:lineRule="exact"/>
              <w:rPr>
                <w:rFonts w:ascii="Chalkboard SE" w:hAnsi="Chalkboard SE"/>
                <w:sz w:val="24"/>
                <w:szCs w:val="24"/>
              </w:rPr>
            </w:pPr>
            <w:r w:rsidRPr="005C4121">
              <w:rPr>
                <w:rFonts w:ascii="Chalkboard SE" w:hAnsi="Chalkboard SE"/>
                <w:sz w:val="24"/>
                <w:szCs w:val="24"/>
              </w:rPr>
              <w:t>ån</w:t>
            </w:r>
          </w:p>
        </w:tc>
        <w:tc>
          <w:tcPr>
            <w:tcW w:w="0" w:type="auto"/>
          </w:tcPr>
          <w:p w14:paraId="0EDC6CD4"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3947C9D9"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12175297"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23C82CA5" w14:textId="7809BFE0"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ån</w:t>
            </w:r>
          </w:p>
        </w:tc>
      </w:tr>
      <w:tr w:rsidR="00803F8C" w:rsidRPr="00D70592" w14:paraId="38F4B5AD" w14:textId="77777777" w:rsidTr="00803F8C">
        <w:tc>
          <w:tcPr>
            <w:tcW w:w="847" w:type="dxa"/>
          </w:tcPr>
          <w:p w14:paraId="3D4D1FBB" w14:textId="04D1A131" w:rsidR="00803F8C" w:rsidRPr="0033617F"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ban</w:t>
            </w:r>
          </w:p>
        </w:tc>
        <w:tc>
          <w:tcPr>
            <w:tcW w:w="1051" w:type="dxa"/>
          </w:tcPr>
          <w:p w14:paraId="52C711FD" w14:textId="77777777" w:rsidR="00803F8C" w:rsidRPr="005E33B1" w:rsidRDefault="00803F8C" w:rsidP="00803F8C">
            <w:pPr>
              <w:spacing w:before="120" w:after="120" w:line="240" w:lineRule="exact"/>
              <w:rPr>
                <w:rFonts w:ascii="Source Sans Pro" w:hAnsi="Source Sans Pro"/>
              </w:rPr>
            </w:pPr>
          </w:p>
        </w:tc>
        <w:tc>
          <w:tcPr>
            <w:tcW w:w="0" w:type="auto"/>
          </w:tcPr>
          <w:p w14:paraId="3A09F492" w14:textId="77777777" w:rsidR="00803F8C" w:rsidRPr="005E33B1" w:rsidRDefault="00803F8C" w:rsidP="00803F8C">
            <w:pPr>
              <w:spacing w:before="120" w:after="120" w:line="240" w:lineRule="exact"/>
              <w:rPr>
                <w:rFonts w:ascii="Source Sans Pro" w:hAnsi="Source Sans Pro"/>
              </w:rPr>
            </w:pPr>
          </w:p>
        </w:tc>
        <w:tc>
          <w:tcPr>
            <w:tcW w:w="0" w:type="auto"/>
          </w:tcPr>
          <w:p w14:paraId="2AF860D4" w14:textId="77777777" w:rsidR="00803F8C" w:rsidRPr="005E33B1" w:rsidRDefault="00803F8C" w:rsidP="00803F8C">
            <w:pPr>
              <w:spacing w:before="120" w:after="120" w:line="240" w:lineRule="exact"/>
              <w:rPr>
                <w:rFonts w:ascii="Source Sans Pro" w:hAnsi="Source Sans Pro"/>
              </w:rPr>
            </w:pPr>
          </w:p>
        </w:tc>
        <w:tc>
          <w:tcPr>
            <w:tcW w:w="0" w:type="auto"/>
          </w:tcPr>
          <w:p w14:paraId="15A76C0D" w14:textId="14953874" w:rsidR="00803F8C" w:rsidRPr="00803F8C" w:rsidRDefault="00803F8C" w:rsidP="00A13953">
            <w:pPr>
              <w:spacing w:before="120" w:after="120" w:line="240" w:lineRule="exact"/>
              <w:jc w:val="both"/>
              <w:rPr>
                <w:rFonts w:ascii="Source Sans Pro" w:hAnsi="Source Sans Pro"/>
                <w:color w:val="D95E00" w:themeColor="accent4"/>
              </w:rPr>
            </w:pPr>
            <w:r w:rsidRPr="00803F8C">
              <w:rPr>
                <w:rFonts w:ascii="Chalkboard SE" w:hAnsi="Chalkboard SE"/>
                <w:color w:val="D95E00" w:themeColor="accent4"/>
                <w:sz w:val="24"/>
                <w:szCs w:val="24"/>
              </w:rPr>
              <w:t>ban</w:t>
            </w:r>
          </w:p>
        </w:tc>
        <w:tc>
          <w:tcPr>
            <w:tcW w:w="0" w:type="auto"/>
            <w:shd w:val="clear" w:color="auto" w:fill="5E83B0" w:themeFill="accent3" w:themeFillShade="BF"/>
          </w:tcPr>
          <w:p w14:paraId="52E8E9B1" w14:textId="77777777" w:rsidR="00803F8C" w:rsidRPr="005E33B1" w:rsidRDefault="00803F8C" w:rsidP="00803F8C">
            <w:pPr>
              <w:spacing w:before="120" w:after="120" w:line="240" w:lineRule="exact"/>
              <w:rPr>
                <w:rFonts w:ascii="Source Sans Pro" w:hAnsi="Source Sans Pro"/>
              </w:rPr>
            </w:pPr>
          </w:p>
        </w:tc>
        <w:tc>
          <w:tcPr>
            <w:tcW w:w="0" w:type="auto"/>
          </w:tcPr>
          <w:p w14:paraId="4C5A0344" w14:textId="79218E45" w:rsidR="00803F8C" w:rsidRPr="00553477" w:rsidRDefault="00803F8C" w:rsidP="00803F8C">
            <w:pPr>
              <w:spacing w:before="120" w:after="120" w:line="240" w:lineRule="exact"/>
              <w:rPr>
                <w:rFonts w:ascii="Chalkboard SE" w:hAnsi="Chalkboard SE"/>
                <w:sz w:val="24"/>
                <w:szCs w:val="24"/>
              </w:rPr>
            </w:pPr>
            <w:r w:rsidRPr="005C4121">
              <w:rPr>
                <w:rFonts w:ascii="Chalkboard SE" w:hAnsi="Chalkboard SE"/>
                <w:sz w:val="24"/>
                <w:szCs w:val="24"/>
              </w:rPr>
              <w:t>båt</w:t>
            </w:r>
          </w:p>
        </w:tc>
        <w:tc>
          <w:tcPr>
            <w:tcW w:w="0" w:type="auto"/>
          </w:tcPr>
          <w:p w14:paraId="343C2AFC"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0349D2E0"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422BA03C"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1EAEF4DE" w14:textId="2912DD80"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båt</w:t>
            </w:r>
          </w:p>
        </w:tc>
      </w:tr>
      <w:tr w:rsidR="00803F8C" w:rsidRPr="00D70592" w14:paraId="6143A765" w14:textId="77777777" w:rsidTr="00803F8C">
        <w:tc>
          <w:tcPr>
            <w:tcW w:w="847" w:type="dxa"/>
          </w:tcPr>
          <w:p w14:paraId="1EEA7D33" w14:textId="175BD31F" w:rsidR="00803F8C" w:rsidRPr="0033617F"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nit</w:t>
            </w:r>
          </w:p>
        </w:tc>
        <w:tc>
          <w:tcPr>
            <w:tcW w:w="1051" w:type="dxa"/>
          </w:tcPr>
          <w:p w14:paraId="24D1CEB8" w14:textId="77777777" w:rsidR="00803F8C" w:rsidRPr="005E33B1" w:rsidRDefault="00803F8C" w:rsidP="00803F8C">
            <w:pPr>
              <w:spacing w:before="120" w:after="120" w:line="240" w:lineRule="exact"/>
              <w:rPr>
                <w:rFonts w:ascii="Source Sans Pro" w:hAnsi="Source Sans Pro"/>
              </w:rPr>
            </w:pPr>
          </w:p>
        </w:tc>
        <w:tc>
          <w:tcPr>
            <w:tcW w:w="0" w:type="auto"/>
          </w:tcPr>
          <w:p w14:paraId="1FF41D5F" w14:textId="77777777" w:rsidR="00803F8C" w:rsidRPr="005E33B1" w:rsidRDefault="00803F8C" w:rsidP="00803F8C">
            <w:pPr>
              <w:spacing w:before="120" w:after="120" w:line="240" w:lineRule="exact"/>
              <w:rPr>
                <w:rFonts w:ascii="Source Sans Pro" w:hAnsi="Source Sans Pro"/>
              </w:rPr>
            </w:pPr>
          </w:p>
        </w:tc>
        <w:tc>
          <w:tcPr>
            <w:tcW w:w="0" w:type="auto"/>
          </w:tcPr>
          <w:p w14:paraId="731785A6" w14:textId="77777777" w:rsidR="00803F8C" w:rsidRPr="005E33B1" w:rsidRDefault="00803F8C" w:rsidP="00803F8C">
            <w:pPr>
              <w:spacing w:before="120" w:after="120" w:line="240" w:lineRule="exact"/>
              <w:rPr>
                <w:rFonts w:ascii="Source Sans Pro" w:hAnsi="Source Sans Pro"/>
              </w:rPr>
            </w:pPr>
          </w:p>
        </w:tc>
        <w:tc>
          <w:tcPr>
            <w:tcW w:w="0" w:type="auto"/>
          </w:tcPr>
          <w:p w14:paraId="686F1DB9" w14:textId="3BA36EBE" w:rsidR="00803F8C" w:rsidRPr="00803F8C" w:rsidRDefault="00803F8C" w:rsidP="00A13953">
            <w:pPr>
              <w:spacing w:before="120" w:after="120" w:line="240" w:lineRule="exact"/>
              <w:jc w:val="both"/>
              <w:rPr>
                <w:rFonts w:ascii="Source Sans Pro" w:hAnsi="Source Sans Pro"/>
                <w:color w:val="D95E00" w:themeColor="accent4"/>
              </w:rPr>
            </w:pPr>
            <w:r w:rsidRPr="00803F8C">
              <w:rPr>
                <w:rFonts w:ascii="Chalkboard SE" w:hAnsi="Chalkboard SE"/>
                <w:color w:val="D95E00" w:themeColor="accent4"/>
                <w:sz w:val="24"/>
                <w:szCs w:val="24"/>
              </w:rPr>
              <w:t>nit</w:t>
            </w:r>
          </w:p>
        </w:tc>
        <w:tc>
          <w:tcPr>
            <w:tcW w:w="0" w:type="auto"/>
            <w:shd w:val="clear" w:color="auto" w:fill="5E83B0" w:themeFill="accent3" w:themeFillShade="BF"/>
          </w:tcPr>
          <w:p w14:paraId="09D43C1E" w14:textId="77777777" w:rsidR="00803F8C" w:rsidRPr="005E33B1" w:rsidRDefault="00803F8C" w:rsidP="00803F8C">
            <w:pPr>
              <w:spacing w:before="120" w:after="120" w:line="240" w:lineRule="exact"/>
              <w:rPr>
                <w:rFonts w:ascii="Source Sans Pro" w:hAnsi="Source Sans Pro"/>
              </w:rPr>
            </w:pPr>
          </w:p>
        </w:tc>
        <w:tc>
          <w:tcPr>
            <w:tcW w:w="0" w:type="auto"/>
          </w:tcPr>
          <w:p w14:paraId="2E1312AE" w14:textId="38BF0EE0" w:rsidR="00803F8C" w:rsidRPr="00553477" w:rsidRDefault="00803F8C" w:rsidP="00803F8C">
            <w:pPr>
              <w:spacing w:before="120" w:after="120" w:line="240" w:lineRule="exact"/>
              <w:rPr>
                <w:rFonts w:ascii="Chalkboard SE" w:hAnsi="Chalkboard SE"/>
                <w:sz w:val="24"/>
                <w:szCs w:val="24"/>
              </w:rPr>
            </w:pPr>
            <w:r w:rsidRPr="005C4121">
              <w:rPr>
                <w:rFonts w:ascii="Chalkboard SE" w:hAnsi="Chalkboard SE"/>
                <w:sz w:val="24"/>
                <w:szCs w:val="24"/>
              </w:rPr>
              <w:t>byt</w:t>
            </w:r>
          </w:p>
        </w:tc>
        <w:tc>
          <w:tcPr>
            <w:tcW w:w="0" w:type="auto"/>
          </w:tcPr>
          <w:p w14:paraId="2CC07780"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6EB53E9E"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3A301A6D"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62729825" w14:textId="53C84B58"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byt</w:t>
            </w:r>
          </w:p>
        </w:tc>
      </w:tr>
      <w:tr w:rsidR="00803F8C" w:rsidRPr="00D70592" w14:paraId="42565236" w14:textId="77777777" w:rsidTr="00803F8C">
        <w:tc>
          <w:tcPr>
            <w:tcW w:w="847" w:type="dxa"/>
          </w:tcPr>
          <w:p w14:paraId="7B79B35E" w14:textId="14AA6D36" w:rsidR="00803F8C" w:rsidRPr="0033617F"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te</w:t>
            </w:r>
          </w:p>
        </w:tc>
        <w:tc>
          <w:tcPr>
            <w:tcW w:w="1051" w:type="dxa"/>
          </w:tcPr>
          <w:p w14:paraId="06E309A6" w14:textId="77777777" w:rsidR="00803F8C" w:rsidRPr="005E33B1" w:rsidRDefault="00803F8C" w:rsidP="00803F8C">
            <w:pPr>
              <w:spacing w:before="120" w:after="120" w:line="240" w:lineRule="exact"/>
              <w:rPr>
                <w:rFonts w:ascii="Source Sans Pro" w:hAnsi="Source Sans Pro"/>
              </w:rPr>
            </w:pPr>
          </w:p>
        </w:tc>
        <w:tc>
          <w:tcPr>
            <w:tcW w:w="0" w:type="auto"/>
          </w:tcPr>
          <w:p w14:paraId="4EF5D961" w14:textId="77777777" w:rsidR="00803F8C" w:rsidRPr="005E33B1" w:rsidRDefault="00803F8C" w:rsidP="00803F8C">
            <w:pPr>
              <w:spacing w:before="120" w:after="120" w:line="240" w:lineRule="exact"/>
              <w:rPr>
                <w:rFonts w:ascii="Source Sans Pro" w:hAnsi="Source Sans Pro"/>
              </w:rPr>
            </w:pPr>
          </w:p>
        </w:tc>
        <w:tc>
          <w:tcPr>
            <w:tcW w:w="0" w:type="auto"/>
          </w:tcPr>
          <w:p w14:paraId="48A1414B" w14:textId="77777777" w:rsidR="00803F8C" w:rsidRPr="005E33B1" w:rsidRDefault="00803F8C" w:rsidP="00803F8C">
            <w:pPr>
              <w:spacing w:before="120" w:after="120" w:line="240" w:lineRule="exact"/>
              <w:rPr>
                <w:rFonts w:ascii="Source Sans Pro" w:hAnsi="Source Sans Pro"/>
              </w:rPr>
            </w:pPr>
          </w:p>
        </w:tc>
        <w:tc>
          <w:tcPr>
            <w:tcW w:w="0" w:type="auto"/>
          </w:tcPr>
          <w:p w14:paraId="6D52B907" w14:textId="07DC3622" w:rsidR="00803F8C" w:rsidRPr="00803F8C" w:rsidRDefault="00803F8C" w:rsidP="00A13953">
            <w:pPr>
              <w:spacing w:before="120" w:after="120" w:line="240" w:lineRule="exact"/>
              <w:jc w:val="both"/>
              <w:rPr>
                <w:rFonts w:ascii="Source Sans Pro" w:hAnsi="Source Sans Pro"/>
                <w:color w:val="D95E00" w:themeColor="accent4"/>
              </w:rPr>
            </w:pPr>
            <w:r w:rsidRPr="00803F8C">
              <w:rPr>
                <w:rFonts w:ascii="Chalkboard SE" w:hAnsi="Chalkboard SE"/>
                <w:color w:val="D95E00" w:themeColor="accent4"/>
                <w:sz w:val="24"/>
                <w:szCs w:val="24"/>
              </w:rPr>
              <w:t>te</w:t>
            </w:r>
          </w:p>
        </w:tc>
        <w:tc>
          <w:tcPr>
            <w:tcW w:w="0" w:type="auto"/>
            <w:shd w:val="clear" w:color="auto" w:fill="5E83B0" w:themeFill="accent3" w:themeFillShade="BF"/>
          </w:tcPr>
          <w:p w14:paraId="19913922" w14:textId="77777777" w:rsidR="00803F8C" w:rsidRPr="005E33B1" w:rsidRDefault="00803F8C" w:rsidP="00803F8C">
            <w:pPr>
              <w:spacing w:before="120" w:after="120" w:line="240" w:lineRule="exact"/>
              <w:rPr>
                <w:rFonts w:ascii="Source Sans Pro" w:hAnsi="Source Sans Pro"/>
              </w:rPr>
            </w:pPr>
          </w:p>
        </w:tc>
        <w:tc>
          <w:tcPr>
            <w:tcW w:w="0" w:type="auto"/>
          </w:tcPr>
          <w:p w14:paraId="73497CEE" w14:textId="692C6F2E" w:rsidR="00803F8C" w:rsidRPr="00553477" w:rsidRDefault="00803F8C" w:rsidP="00803F8C">
            <w:pPr>
              <w:spacing w:before="120" w:after="120" w:line="240" w:lineRule="exact"/>
              <w:rPr>
                <w:rFonts w:ascii="Chalkboard SE" w:hAnsi="Chalkboard SE"/>
                <w:sz w:val="24"/>
                <w:szCs w:val="24"/>
              </w:rPr>
            </w:pPr>
            <w:r w:rsidRPr="005C4121">
              <w:rPr>
                <w:rFonts w:ascii="Chalkboard SE" w:hAnsi="Chalkboard SE"/>
                <w:sz w:val="24"/>
                <w:szCs w:val="24"/>
              </w:rPr>
              <w:t>böl</w:t>
            </w:r>
          </w:p>
        </w:tc>
        <w:tc>
          <w:tcPr>
            <w:tcW w:w="0" w:type="auto"/>
          </w:tcPr>
          <w:p w14:paraId="654A9D69"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7A85B502"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767E1532"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5E000896" w14:textId="45FF52A0"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böl</w:t>
            </w:r>
          </w:p>
        </w:tc>
      </w:tr>
      <w:tr w:rsidR="00803F8C" w:rsidRPr="00D70592" w14:paraId="65FFBBB5" w14:textId="77777777" w:rsidTr="00803F8C">
        <w:tc>
          <w:tcPr>
            <w:tcW w:w="847" w:type="dxa"/>
          </w:tcPr>
          <w:p w14:paraId="049CB4CB" w14:textId="68B22B40" w:rsidR="00803F8C" w:rsidRPr="0033617F"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t</w:t>
            </w:r>
            <w:r>
              <w:rPr>
                <w:rFonts w:ascii="Chalkboard SE" w:hAnsi="Chalkboard SE"/>
                <w:sz w:val="24"/>
                <w:szCs w:val="24"/>
              </w:rPr>
              <w:t>ut</w:t>
            </w:r>
          </w:p>
        </w:tc>
        <w:tc>
          <w:tcPr>
            <w:tcW w:w="1051" w:type="dxa"/>
          </w:tcPr>
          <w:p w14:paraId="0AD074B0" w14:textId="77777777" w:rsidR="00803F8C" w:rsidRPr="005E33B1" w:rsidRDefault="00803F8C" w:rsidP="00803F8C">
            <w:pPr>
              <w:spacing w:before="120" w:after="120" w:line="240" w:lineRule="exact"/>
              <w:rPr>
                <w:rFonts w:ascii="Source Sans Pro" w:hAnsi="Source Sans Pro"/>
              </w:rPr>
            </w:pPr>
          </w:p>
        </w:tc>
        <w:tc>
          <w:tcPr>
            <w:tcW w:w="0" w:type="auto"/>
          </w:tcPr>
          <w:p w14:paraId="7A194C77" w14:textId="77777777" w:rsidR="00803F8C" w:rsidRPr="005E33B1" w:rsidRDefault="00803F8C" w:rsidP="00803F8C">
            <w:pPr>
              <w:spacing w:before="120" w:after="120" w:line="240" w:lineRule="exact"/>
              <w:rPr>
                <w:rFonts w:ascii="Source Sans Pro" w:hAnsi="Source Sans Pro"/>
              </w:rPr>
            </w:pPr>
          </w:p>
        </w:tc>
        <w:tc>
          <w:tcPr>
            <w:tcW w:w="0" w:type="auto"/>
          </w:tcPr>
          <w:p w14:paraId="37976AD7" w14:textId="77777777" w:rsidR="00803F8C" w:rsidRPr="005E33B1" w:rsidRDefault="00803F8C" w:rsidP="00803F8C">
            <w:pPr>
              <w:spacing w:before="120" w:after="120" w:line="240" w:lineRule="exact"/>
              <w:rPr>
                <w:rFonts w:ascii="Source Sans Pro" w:hAnsi="Source Sans Pro"/>
              </w:rPr>
            </w:pPr>
          </w:p>
        </w:tc>
        <w:tc>
          <w:tcPr>
            <w:tcW w:w="0" w:type="auto"/>
          </w:tcPr>
          <w:p w14:paraId="46EA8C74" w14:textId="2615784A"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tut</w:t>
            </w:r>
          </w:p>
        </w:tc>
        <w:tc>
          <w:tcPr>
            <w:tcW w:w="0" w:type="auto"/>
            <w:shd w:val="clear" w:color="auto" w:fill="5E83B0" w:themeFill="accent3" w:themeFillShade="BF"/>
          </w:tcPr>
          <w:p w14:paraId="2F1B0985" w14:textId="77777777" w:rsidR="00803F8C" w:rsidRPr="005E33B1" w:rsidRDefault="00803F8C" w:rsidP="00803F8C">
            <w:pPr>
              <w:spacing w:before="120" w:after="120" w:line="240" w:lineRule="exact"/>
              <w:rPr>
                <w:rFonts w:ascii="Source Sans Pro" w:hAnsi="Source Sans Pro"/>
              </w:rPr>
            </w:pPr>
          </w:p>
        </w:tc>
        <w:tc>
          <w:tcPr>
            <w:tcW w:w="0" w:type="auto"/>
          </w:tcPr>
          <w:p w14:paraId="3B4902D1" w14:textId="1632138A" w:rsidR="00803F8C" w:rsidRPr="00553477" w:rsidRDefault="00803F8C" w:rsidP="00803F8C">
            <w:pPr>
              <w:spacing w:before="120" w:after="120" w:line="240" w:lineRule="exact"/>
              <w:rPr>
                <w:rFonts w:ascii="Chalkboard SE" w:hAnsi="Chalkboard SE"/>
                <w:sz w:val="24"/>
                <w:szCs w:val="24"/>
              </w:rPr>
            </w:pPr>
            <w:r w:rsidRPr="005C4121">
              <w:rPr>
                <w:rFonts w:ascii="Chalkboard SE" w:hAnsi="Chalkboard SE"/>
                <w:sz w:val="24"/>
                <w:szCs w:val="24"/>
              </w:rPr>
              <w:t>tån</w:t>
            </w:r>
          </w:p>
        </w:tc>
        <w:tc>
          <w:tcPr>
            <w:tcW w:w="0" w:type="auto"/>
          </w:tcPr>
          <w:p w14:paraId="7AFDDB0C"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77C9545E"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01B6817B"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5191EB61" w14:textId="6F118DED"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tån</w:t>
            </w:r>
          </w:p>
        </w:tc>
      </w:tr>
      <w:tr w:rsidR="00803F8C" w:rsidRPr="00D70592" w14:paraId="1FDA93BC" w14:textId="77777777" w:rsidTr="00803F8C">
        <w:tc>
          <w:tcPr>
            <w:tcW w:w="847" w:type="dxa"/>
          </w:tcPr>
          <w:p w14:paraId="1ED10CEF" w14:textId="1A244E15" w:rsidR="00803F8C" w:rsidRPr="0033617F" w:rsidRDefault="00803F8C" w:rsidP="00803F8C">
            <w:pPr>
              <w:spacing w:before="120" w:after="120" w:line="240" w:lineRule="exact"/>
              <w:rPr>
                <w:rFonts w:ascii="Chalkboard SE" w:hAnsi="Chalkboard SE" w:cs="Apple Chancery"/>
                <w:sz w:val="24"/>
                <w:szCs w:val="24"/>
              </w:rPr>
            </w:pPr>
            <w:r w:rsidRPr="0033617F">
              <w:rPr>
                <w:rFonts w:ascii="Chalkboard SE" w:hAnsi="Chalkboard SE" w:cs="Apple Chancery"/>
                <w:sz w:val="24"/>
                <w:szCs w:val="24"/>
              </w:rPr>
              <w:t>bak</w:t>
            </w:r>
          </w:p>
        </w:tc>
        <w:tc>
          <w:tcPr>
            <w:tcW w:w="1051" w:type="dxa"/>
          </w:tcPr>
          <w:p w14:paraId="54EA022B" w14:textId="77777777" w:rsidR="00803F8C" w:rsidRPr="005E33B1" w:rsidRDefault="00803F8C" w:rsidP="00803F8C">
            <w:pPr>
              <w:spacing w:before="120" w:after="120" w:line="240" w:lineRule="exact"/>
              <w:rPr>
                <w:rFonts w:ascii="Source Sans Pro" w:hAnsi="Source Sans Pro"/>
              </w:rPr>
            </w:pPr>
          </w:p>
        </w:tc>
        <w:tc>
          <w:tcPr>
            <w:tcW w:w="0" w:type="auto"/>
          </w:tcPr>
          <w:p w14:paraId="30620131" w14:textId="77777777" w:rsidR="00803F8C" w:rsidRPr="005E33B1" w:rsidRDefault="00803F8C" w:rsidP="00803F8C">
            <w:pPr>
              <w:spacing w:before="120" w:after="120" w:line="240" w:lineRule="exact"/>
              <w:rPr>
                <w:rFonts w:ascii="Source Sans Pro" w:hAnsi="Source Sans Pro"/>
              </w:rPr>
            </w:pPr>
          </w:p>
        </w:tc>
        <w:tc>
          <w:tcPr>
            <w:tcW w:w="0" w:type="auto"/>
          </w:tcPr>
          <w:p w14:paraId="3AD478E9" w14:textId="77777777" w:rsidR="00803F8C" w:rsidRPr="005E33B1" w:rsidRDefault="00803F8C" w:rsidP="00803F8C">
            <w:pPr>
              <w:spacing w:before="120" w:after="120" w:line="240" w:lineRule="exact"/>
              <w:rPr>
                <w:rFonts w:ascii="Source Sans Pro" w:hAnsi="Source Sans Pro"/>
              </w:rPr>
            </w:pPr>
          </w:p>
        </w:tc>
        <w:tc>
          <w:tcPr>
            <w:tcW w:w="0" w:type="auto"/>
          </w:tcPr>
          <w:p w14:paraId="042F60C2" w14:textId="20B482BB"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s="Apple Chancery"/>
                <w:color w:val="D95E00" w:themeColor="accent4"/>
                <w:sz w:val="24"/>
                <w:szCs w:val="24"/>
              </w:rPr>
              <w:t>bak</w:t>
            </w:r>
          </w:p>
        </w:tc>
        <w:tc>
          <w:tcPr>
            <w:tcW w:w="0" w:type="auto"/>
            <w:shd w:val="clear" w:color="auto" w:fill="5E83B0" w:themeFill="accent3" w:themeFillShade="BF"/>
          </w:tcPr>
          <w:p w14:paraId="289FAB59" w14:textId="77777777" w:rsidR="00803F8C" w:rsidRDefault="00803F8C" w:rsidP="00803F8C">
            <w:pPr>
              <w:spacing w:before="120" w:after="120" w:line="240" w:lineRule="exact"/>
              <w:rPr>
                <w:rFonts w:ascii="Source Sans Pro" w:hAnsi="Source Sans Pro"/>
              </w:rPr>
            </w:pPr>
          </w:p>
        </w:tc>
        <w:tc>
          <w:tcPr>
            <w:tcW w:w="0" w:type="auto"/>
          </w:tcPr>
          <w:p w14:paraId="107D4A01" w14:textId="7DD430E6" w:rsidR="00803F8C" w:rsidRPr="00553477" w:rsidRDefault="00803F8C" w:rsidP="00803F8C">
            <w:pPr>
              <w:spacing w:before="120" w:after="120" w:line="240" w:lineRule="exact"/>
              <w:rPr>
                <w:rFonts w:ascii="Chalkboard SE" w:hAnsi="Chalkboard SE"/>
                <w:sz w:val="24"/>
                <w:szCs w:val="24"/>
              </w:rPr>
            </w:pPr>
            <w:r w:rsidRPr="005C4121">
              <w:rPr>
                <w:rFonts w:ascii="Chalkboard SE" w:hAnsi="Chalkboard SE"/>
                <w:sz w:val="24"/>
                <w:szCs w:val="24"/>
              </w:rPr>
              <w:t>kåk</w:t>
            </w:r>
          </w:p>
        </w:tc>
        <w:tc>
          <w:tcPr>
            <w:tcW w:w="0" w:type="auto"/>
          </w:tcPr>
          <w:p w14:paraId="318CC595"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0084A7F8"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7C2C8977"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53A29929" w14:textId="0F7EBA15"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kåk</w:t>
            </w:r>
          </w:p>
        </w:tc>
      </w:tr>
      <w:tr w:rsidR="00803F8C" w:rsidRPr="00D70592" w14:paraId="79FB22D3" w14:textId="77777777" w:rsidTr="00803F8C">
        <w:tc>
          <w:tcPr>
            <w:tcW w:w="847" w:type="dxa"/>
          </w:tcPr>
          <w:p w14:paraId="1F6264F9" w14:textId="5064ED60" w:rsidR="00803F8C" w:rsidRPr="0033617F" w:rsidRDefault="00803F8C" w:rsidP="00803F8C">
            <w:pPr>
              <w:spacing w:before="120" w:after="120" w:line="240" w:lineRule="exact"/>
              <w:rPr>
                <w:rFonts w:ascii="Chalkboard SE" w:hAnsi="Chalkboard SE" w:cs="Apple Chancery"/>
                <w:sz w:val="24"/>
                <w:szCs w:val="24"/>
              </w:rPr>
            </w:pPr>
            <w:r w:rsidRPr="0033617F">
              <w:rPr>
                <w:rFonts w:ascii="Chalkboard SE" w:hAnsi="Chalkboard SE" w:cs="Apple Chancery"/>
                <w:sz w:val="24"/>
                <w:szCs w:val="24"/>
              </w:rPr>
              <w:t>en</w:t>
            </w:r>
          </w:p>
        </w:tc>
        <w:tc>
          <w:tcPr>
            <w:tcW w:w="1051" w:type="dxa"/>
          </w:tcPr>
          <w:p w14:paraId="1CC8577C" w14:textId="77777777" w:rsidR="00803F8C" w:rsidRPr="005E33B1" w:rsidRDefault="00803F8C" w:rsidP="00803F8C">
            <w:pPr>
              <w:spacing w:before="120" w:after="120" w:line="240" w:lineRule="exact"/>
              <w:rPr>
                <w:rFonts w:ascii="Source Sans Pro" w:hAnsi="Source Sans Pro"/>
              </w:rPr>
            </w:pPr>
          </w:p>
        </w:tc>
        <w:tc>
          <w:tcPr>
            <w:tcW w:w="0" w:type="auto"/>
          </w:tcPr>
          <w:p w14:paraId="4CD0FE46" w14:textId="77777777" w:rsidR="00803F8C" w:rsidRPr="005E33B1" w:rsidRDefault="00803F8C" w:rsidP="00803F8C">
            <w:pPr>
              <w:spacing w:before="120" w:after="120" w:line="240" w:lineRule="exact"/>
              <w:rPr>
                <w:rFonts w:ascii="Source Sans Pro" w:hAnsi="Source Sans Pro"/>
              </w:rPr>
            </w:pPr>
          </w:p>
        </w:tc>
        <w:tc>
          <w:tcPr>
            <w:tcW w:w="0" w:type="auto"/>
          </w:tcPr>
          <w:p w14:paraId="08B78F30" w14:textId="77777777" w:rsidR="00803F8C" w:rsidRPr="005E33B1" w:rsidRDefault="00803F8C" w:rsidP="00803F8C">
            <w:pPr>
              <w:spacing w:before="120" w:after="120" w:line="240" w:lineRule="exact"/>
              <w:rPr>
                <w:rFonts w:ascii="Source Sans Pro" w:hAnsi="Source Sans Pro"/>
              </w:rPr>
            </w:pPr>
          </w:p>
        </w:tc>
        <w:tc>
          <w:tcPr>
            <w:tcW w:w="0" w:type="auto"/>
          </w:tcPr>
          <w:p w14:paraId="04FCCA0E" w14:textId="4807FD3A"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s="Apple Chancery"/>
                <w:color w:val="D95E00" w:themeColor="accent4"/>
                <w:sz w:val="24"/>
                <w:szCs w:val="24"/>
              </w:rPr>
              <w:t>en</w:t>
            </w:r>
          </w:p>
        </w:tc>
        <w:tc>
          <w:tcPr>
            <w:tcW w:w="0" w:type="auto"/>
            <w:shd w:val="clear" w:color="auto" w:fill="5E83B0" w:themeFill="accent3" w:themeFillShade="BF"/>
          </w:tcPr>
          <w:p w14:paraId="70E0359A" w14:textId="77777777" w:rsidR="00803F8C" w:rsidRPr="005E33B1" w:rsidRDefault="00803F8C" w:rsidP="00803F8C">
            <w:pPr>
              <w:spacing w:before="120" w:after="120" w:line="240" w:lineRule="exact"/>
              <w:rPr>
                <w:rFonts w:ascii="Source Sans Pro" w:hAnsi="Source Sans Pro"/>
              </w:rPr>
            </w:pPr>
          </w:p>
        </w:tc>
        <w:tc>
          <w:tcPr>
            <w:tcW w:w="0" w:type="auto"/>
          </w:tcPr>
          <w:p w14:paraId="64754FD3" w14:textId="4AF36573" w:rsidR="00803F8C" w:rsidRPr="00553477" w:rsidRDefault="00803F8C" w:rsidP="00803F8C">
            <w:pPr>
              <w:spacing w:before="120" w:after="120" w:line="240" w:lineRule="exact"/>
              <w:rPr>
                <w:rFonts w:ascii="Chalkboard SE" w:hAnsi="Chalkboard SE"/>
                <w:sz w:val="24"/>
                <w:szCs w:val="24"/>
              </w:rPr>
            </w:pPr>
            <w:r w:rsidRPr="005C4121">
              <w:rPr>
                <w:rFonts w:ascii="Chalkboard SE" w:hAnsi="Chalkboard SE"/>
                <w:sz w:val="24"/>
                <w:szCs w:val="24"/>
              </w:rPr>
              <w:t>nå</w:t>
            </w:r>
          </w:p>
        </w:tc>
        <w:tc>
          <w:tcPr>
            <w:tcW w:w="0" w:type="auto"/>
          </w:tcPr>
          <w:p w14:paraId="03844DAA" w14:textId="77777777" w:rsidR="00803F8C" w:rsidRDefault="00803F8C" w:rsidP="00803F8C">
            <w:pPr>
              <w:spacing w:before="120" w:after="120" w:line="240" w:lineRule="exact"/>
              <w:jc w:val="center"/>
              <w:rPr>
                <w:rFonts w:ascii="Source Sans Pro" w:hAnsi="Source Sans Pro"/>
              </w:rPr>
            </w:pPr>
          </w:p>
        </w:tc>
        <w:tc>
          <w:tcPr>
            <w:tcW w:w="0" w:type="auto"/>
          </w:tcPr>
          <w:p w14:paraId="05A4177A" w14:textId="77777777" w:rsidR="00803F8C" w:rsidRDefault="00803F8C" w:rsidP="00803F8C">
            <w:pPr>
              <w:spacing w:before="120" w:after="120" w:line="240" w:lineRule="exact"/>
              <w:jc w:val="center"/>
              <w:rPr>
                <w:rFonts w:ascii="Source Sans Pro" w:hAnsi="Source Sans Pro"/>
              </w:rPr>
            </w:pPr>
          </w:p>
        </w:tc>
        <w:tc>
          <w:tcPr>
            <w:tcW w:w="0" w:type="auto"/>
          </w:tcPr>
          <w:p w14:paraId="032556F3" w14:textId="77777777" w:rsidR="00803F8C" w:rsidRDefault="00803F8C" w:rsidP="00803F8C">
            <w:pPr>
              <w:spacing w:before="120" w:after="120" w:line="240" w:lineRule="exact"/>
              <w:jc w:val="center"/>
              <w:rPr>
                <w:rFonts w:ascii="Source Sans Pro" w:hAnsi="Source Sans Pro"/>
              </w:rPr>
            </w:pPr>
          </w:p>
        </w:tc>
        <w:tc>
          <w:tcPr>
            <w:tcW w:w="0" w:type="auto"/>
          </w:tcPr>
          <w:p w14:paraId="4A856186" w14:textId="0BB56A36"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nå</w:t>
            </w:r>
          </w:p>
        </w:tc>
      </w:tr>
      <w:tr w:rsidR="00803F8C" w:rsidRPr="00D70592" w14:paraId="5BD7AA68" w14:textId="77777777" w:rsidTr="00803F8C">
        <w:tc>
          <w:tcPr>
            <w:tcW w:w="847" w:type="dxa"/>
          </w:tcPr>
          <w:p w14:paraId="327404FF" w14:textId="7687C3FE" w:rsidR="00803F8C" w:rsidRPr="0033617F" w:rsidRDefault="00803F8C" w:rsidP="00803F8C">
            <w:pPr>
              <w:spacing w:before="120" w:after="120" w:line="240" w:lineRule="exact"/>
              <w:rPr>
                <w:rFonts w:ascii="Chalkboard SE" w:hAnsi="Chalkboard SE" w:cs="Apple Chancery"/>
                <w:sz w:val="24"/>
                <w:szCs w:val="24"/>
              </w:rPr>
            </w:pPr>
            <w:r w:rsidRPr="0033617F">
              <w:rPr>
                <w:rFonts w:ascii="Chalkboard SE" w:hAnsi="Chalkboard SE" w:cs="Apple Chancery"/>
                <w:sz w:val="24"/>
                <w:szCs w:val="24"/>
              </w:rPr>
              <w:t>ek</w:t>
            </w:r>
          </w:p>
        </w:tc>
        <w:tc>
          <w:tcPr>
            <w:tcW w:w="1051" w:type="dxa"/>
          </w:tcPr>
          <w:p w14:paraId="27F0665B" w14:textId="77777777" w:rsidR="00803F8C" w:rsidRPr="005E33B1" w:rsidRDefault="00803F8C" w:rsidP="00803F8C">
            <w:pPr>
              <w:spacing w:before="120" w:after="120" w:line="240" w:lineRule="exact"/>
              <w:rPr>
                <w:rFonts w:ascii="Source Sans Pro" w:hAnsi="Source Sans Pro"/>
              </w:rPr>
            </w:pPr>
          </w:p>
        </w:tc>
        <w:tc>
          <w:tcPr>
            <w:tcW w:w="0" w:type="auto"/>
          </w:tcPr>
          <w:p w14:paraId="4C9381FB" w14:textId="77777777" w:rsidR="00803F8C" w:rsidRPr="005E33B1" w:rsidRDefault="00803F8C" w:rsidP="00803F8C">
            <w:pPr>
              <w:spacing w:before="120" w:after="120" w:line="240" w:lineRule="exact"/>
              <w:rPr>
                <w:rFonts w:ascii="Source Sans Pro" w:hAnsi="Source Sans Pro"/>
              </w:rPr>
            </w:pPr>
          </w:p>
        </w:tc>
        <w:tc>
          <w:tcPr>
            <w:tcW w:w="0" w:type="auto"/>
          </w:tcPr>
          <w:p w14:paraId="51EE5A9E" w14:textId="77777777" w:rsidR="00803F8C" w:rsidRPr="005E33B1" w:rsidRDefault="00803F8C" w:rsidP="00803F8C">
            <w:pPr>
              <w:spacing w:before="120" w:after="120" w:line="240" w:lineRule="exact"/>
              <w:rPr>
                <w:rFonts w:ascii="Source Sans Pro" w:hAnsi="Source Sans Pro"/>
              </w:rPr>
            </w:pPr>
          </w:p>
        </w:tc>
        <w:tc>
          <w:tcPr>
            <w:tcW w:w="0" w:type="auto"/>
          </w:tcPr>
          <w:p w14:paraId="40173079" w14:textId="758A63DF"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s="Apple Chancery"/>
                <w:color w:val="D95E00" w:themeColor="accent4"/>
                <w:sz w:val="24"/>
                <w:szCs w:val="24"/>
              </w:rPr>
              <w:t>ek</w:t>
            </w:r>
          </w:p>
        </w:tc>
        <w:tc>
          <w:tcPr>
            <w:tcW w:w="0" w:type="auto"/>
            <w:shd w:val="clear" w:color="auto" w:fill="5E83B0" w:themeFill="accent3" w:themeFillShade="BF"/>
          </w:tcPr>
          <w:p w14:paraId="54AB59F6" w14:textId="77777777" w:rsidR="00803F8C" w:rsidRPr="005E33B1" w:rsidRDefault="00803F8C" w:rsidP="00803F8C">
            <w:pPr>
              <w:spacing w:before="120" w:after="120" w:line="240" w:lineRule="exact"/>
              <w:rPr>
                <w:rFonts w:ascii="Source Sans Pro" w:hAnsi="Source Sans Pro"/>
              </w:rPr>
            </w:pPr>
          </w:p>
        </w:tc>
        <w:tc>
          <w:tcPr>
            <w:tcW w:w="0" w:type="auto"/>
          </w:tcPr>
          <w:p w14:paraId="4CA7218F" w14:textId="5176D199" w:rsidR="00803F8C" w:rsidRPr="00553477" w:rsidRDefault="00803F8C" w:rsidP="00803F8C">
            <w:pPr>
              <w:spacing w:before="120" w:after="120" w:line="240" w:lineRule="exact"/>
              <w:rPr>
                <w:rFonts w:ascii="Chalkboard SE" w:hAnsi="Chalkboard SE"/>
                <w:sz w:val="24"/>
                <w:szCs w:val="24"/>
              </w:rPr>
            </w:pPr>
            <w:r w:rsidRPr="005C4121">
              <w:rPr>
                <w:rFonts w:ascii="Chalkboard SE" w:hAnsi="Chalkboard SE"/>
                <w:sz w:val="24"/>
                <w:szCs w:val="24"/>
              </w:rPr>
              <w:t>bu</w:t>
            </w:r>
          </w:p>
        </w:tc>
        <w:tc>
          <w:tcPr>
            <w:tcW w:w="0" w:type="auto"/>
          </w:tcPr>
          <w:p w14:paraId="42BF5A11"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41EF2654"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0E9E2A6D" w14:textId="77777777" w:rsidR="00803F8C" w:rsidRPr="005E33B1" w:rsidRDefault="00803F8C" w:rsidP="00803F8C">
            <w:pPr>
              <w:spacing w:before="120" w:after="120" w:line="240" w:lineRule="exact"/>
              <w:jc w:val="center"/>
              <w:rPr>
                <w:rFonts w:ascii="Source Sans Pro" w:hAnsi="Source Sans Pro"/>
              </w:rPr>
            </w:pPr>
          </w:p>
        </w:tc>
        <w:tc>
          <w:tcPr>
            <w:tcW w:w="0" w:type="auto"/>
          </w:tcPr>
          <w:p w14:paraId="64CE5D21" w14:textId="49B83E08"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bu</w:t>
            </w:r>
          </w:p>
        </w:tc>
      </w:tr>
      <w:tr w:rsidR="00803F8C" w:rsidRPr="00D70592" w14:paraId="72399C0F" w14:textId="77777777" w:rsidTr="00803F8C">
        <w:tc>
          <w:tcPr>
            <w:tcW w:w="847" w:type="dxa"/>
          </w:tcPr>
          <w:p w14:paraId="7BB13570" w14:textId="5653AAD4" w:rsidR="00803F8C" w:rsidRPr="0033617F" w:rsidRDefault="00803F8C" w:rsidP="00803F8C">
            <w:pPr>
              <w:spacing w:before="120" w:after="120" w:line="240" w:lineRule="exact"/>
              <w:rPr>
                <w:rFonts w:ascii="Chalkboard SE" w:hAnsi="Chalkboard SE" w:cs="Apple Chancery"/>
                <w:sz w:val="24"/>
                <w:szCs w:val="24"/>
              </w:rPr>
            </w:pPr>
            <w:r w:rsidRPr="0033617F">
              <w:rPr>
                <w:rFonts w:ascii="Chalkboard SE" w:hAnsi="Chalkboard SE" w:cs="Apple Chancery"/>
                <w:sz w:val="24"/>
                <w:szCs w:val="24"/>
              </w:rPr>
              <w:t>ok</w:t>
            </w:r>
          </w:p>
        </w:tc>
        <w:tc>
          <w:tcPr>
            <w:tcW w:w="1051" w:type="dxa"/>
          </w:tcPr>
          <w:p w14:paraId="585C0BD6" w14:textId="77777777" w:rsidR="00803F8C" w:rsidRPr="005E33B1" w:rsidRDefault="00803F8C" w:rsidP="00803F8C">
            <w:pPr>
              <w:spacing w:before="120" w:after="120" w:line="240" w:lineRule="exact"/>
              <w:rPr>
                <w:rFonts w:ascii="Source Sans Pro" w:hAnsi="Source Sans Pro"/>
              </w:rPr>
            </w:pPr>
          </w:p>
        </w:tc>
        <w:tc>
          <w:tcPr>
            <w:tcW w:w="0" w:type="auto"/>
          </w:tcPr>
          <w:p w14:paraId="5E3EFE36" w14:textId="77777777" w:rsidR="00803F8C" w:rsidRPr="005E33B1" w:rsidRDefault="00803F8C" w:rsidP="00803F8C">
            <w:pPr>
              <w:spacing w:before="120" w:after="120" w:line="240" w:lineRule="exact"/>
              <w:rPr>
                <w:rFonts w:ascii="Source Sans Pro" w:hAnsi="Source Sans Pro"/>
              </w:rPr>
            </w:pPr>
          </w:p>
        </w:tc>
        <w:tc>
          <w:tcPr>
            <w:tcW w:w="0" w:type="auto"/>
          </w:tcPr>
          <w:p w14:paraId="31AB45EB" w14:textId="77777777" w:rsidR="00803F8C" w:rsidRPr="005E33B1" w:rsidRDefault="00803F8C" w:rsidP="00803F8C">
            <w:pPr>
              <w:spacing w:before="120" w:after="120" w:line="240" w:lineRule="exact"/>
              <w:rPr>
                <w:rFonts w:ascii="Source Sans Pro" w:hAnsi="Source Sans Pro"/>
              </w:rPr>
            </w:pPr>
          </w:p>
        </w:tc>
        <w:tc>
          <w:tcPr>
            <w:tcW w:w="0" w:type="auto"/>
          </w:tcPr>
          <w:p w14:paraId="12A61C38" w14:textId="59265EFE"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s="Apple Chancery"/>
                <w:color w:val="D95E00" w:themeColor="accent4"/>
                <w:sz w:val="24"/>
                <w:szCs w:val="24"/>
              </w:rPr>
              <w:t>ok</w:t>
            </w:r>
          </w:p>
        </w:tc>
        <w:tc>
          <w:tcPr>
            <w:tcW w:w="0" w:type="auto"/>
            <w:shd w:val="clear" w:color="auto" w:fill="5E83B0" w:themeFill="accent3" w:themeFillShade="BF"/>
          </w:tcPr>
          <w:p w14:paraId="09954DA4" w14:textId="77777777" w:rsidR="00803F8C" w:rsidRPr="005E33B1" w:rsidRDefault="00803F8C" w:rsidP="00803F8C">
            <w:pPr>
              <w:spacing w:before="120" w:after="120" w:line="240" w:lineRule="exact"/>
              <w:rPr>
                <w:rFonts w:ascii="Source Sans Pro" w:hAnsi="Source Sans Pro"/>
              </w:rPr>
            </w:pPr>
          </w:p>
        </w:tc>
        <w:tc>
          <w:tcPr>
            <w:tcW w:w="0" w:type="auto"/>
          </w:tcPr>
          <w:p w14:paraId="3FD03005" w14:textId="62CD7575" w:rsidR="00803F8C" w:rsidRPr="00553477" w:rsidRDefault="00803F8C" w:rsidP="00803F8C">
            <w:pPr>
              <w:spacing w:before="120" w:after="120" w:line="240" w:lineRule="exact"/>
              <w:rPr>
                <w:rFonts w:ascii="Chalkboard SE" w:hAnsi="Chalkboard SE"/>
                <w:sz w:val="24"/>
                <w:szCs w:val="24"/>
              </w:rPr>
            </w:pPr>
            <w:r w:rsidRPr="005C4121">
              <w:rPr>
                <w:rFonts w:ascii="Chalkboard SE" w:hAnsi="Chalkboard SE"/>
                <w:sz w:val="24"/>
                <w:szCs w:val="24"/>
              </w:rPr>
              <w:t>kok</w:t>
            </w:r>
          </w:p>
        </w:tc>
        <w:tc>
          <w:tcPr>
            <w:tcW w:w="0" w:type="auto"/>
          </w:tcPr>
          <w:p w14:paraId="30CF066F" w14:textId="77777777" w:rsidR="00803F8C" w:rsidRDefault="00803F8C" w:rsidP="00803F8C">
            <w:pPr>
              <w:spacing w:before="120" w:after="120" w:line="240" w:lineRule="exact"/>
              <w:jc w:val="center"/>
              <w:rPr>
                <w:rFonts w:ascii="Source Sans Pro" w:hAnsi="Source Sans Pro"/>
              </w:rPr>
            </w:pPr>
          </w:p>
        </w:tc>
        <w:tc>
          <w:tcPr>
            <w:tcW w:w="0" w:type="auto"/>
          </w:tcPr>
          <w:p w14:paraId="1136A944" w14:textId="77777777" w:rsidR="00803F8C" w:rsidRDefault="00803F8C" w:rsidP="00803F8C">
            <w:pPr>
              <w:spacing w:before="120" w:after="120" w:line="240" w:lineRule="exact"/>
              <w:jc w:val="center"/>
              <w:rPr>
                <w:rFonts w:ascii="Source Sans Pro" w:hAnsi="Source Sans Pro"/>
              </w:rPr>
            </w:pPr>
          </w:p>
        </w:tc>
        <w:tc>
          <w:tcPr>
            <w:tcW w:w="0" w:type="auto"/>
          </w:tcPr>
          <w:p w14:paraId="7908607A" w14:textId="77777777" w:rsidR="00803F8C" w:rsidRDefault="00803F8C" w:rsidP="00803F8C">
            <w:pPr>
              <w:spacing w:before="120" w:after="120" w:line="240" w:lineRule="exact"/>
              <w:jc w:val="center"/>
              <w:rPr>
                <w:rFonts w:ascii="Source Sans Pro" w:hAnsi="Source Sans Pro"/>
              </w:rPr>
            </w:pPr>
          </w:p>
        </w:tc>
        <w:tc>
          <w:tcPr>
            <w:tcW w:w="0" w:type="auto"/>
          </w:tcPr>
          <w:p w14:paraId="516A3329" w14:textId="3C309D63"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kok</w:t>
            </w:r>
          </w:p>
        </w:tc>
      </w:tr>
    </w:tbl>
    <w:p w14:paraId="2724E86E" w14:textId="77777777" w:rsidR="00590EB7" w:rsidRPr="002A495A" w:rsidRDefault="00590EB7" w:rsidP="00590EB7"/>
    <w:p w14:paraId="4DF59CE6" w14:textId="4158CCF6" w:rsidR="00590EB7" w:rsidRPr="002A495A" w:rsidRDefault="00590EB7" w:rsidP="00590EB7">
      <w:pPr>
        <w:pStyle w:val="Rubrik3numrerad"/>
        <w:numPr>
          <w:ilvl w:val="2"/>
          <w:numId w:val="18"/>
        </w:numPr>
      </w:pPr>
      <w:bookmarkStart w:id="80" w:name="_Toc230501787"/>
      <w:r>
        <w:t xml:space="preserve">Skriv ord </w:t>
      </w:r>
      <w:r w:rsidR="009D177E" w:rsidRPr="00165470">
        <w:t>expanderad</w:t>
      </w:r>
      <w:r w:rsidR="009D177E">
        <w:t xml:space="preserve">e </w:t>
      </w:r>
      <w:proofErr w:type="spellStart"/>
      <w:r w:rsidR="009D177E">
        <w:t>merisola</w:t>
      </w:r>
      <w:proofErr w:type="spellEnd"/>
      <w:r w:rsidR="009D177E">
        <w:t xml:space="preserve"> och</w:t>
      </w:r>
      <w:r w:rsidR="009D177E" w:rsidRPr="00165470">
        <w:t xml:space="preserve"> </w:t>
      </w:r>
      <w:proofErr w:type="spellStart"/>
      <w:r w:rsidR="009D177E" w:rsidRPr="00165470">
        <w:t>benitoka</w:t>
      </w:r>
      <w:bookmarkEnd w:id="80"/>
      <w:proofErr w:type="spellEnd"/>
    </w:p>
    <w:tbl>
      <w:tblPr>
        <w:tblStyle w:val="Tabellrutntljust"/>
        <w:tblW w:w="9074" w:type="dxa"/>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ayout w:type="fixed"/>
        <w:tblLook w:val="04A0" w:firstRow="1" w:lastRow="0" w:firstColumn="1" w:lastColumn="0" w:noHBand="0" w:noVBand="1"/>
      </w:tblPr>
      <w:tblGrid>
        <w:gridCol w:w="704"/>
        <w:gridCol w:w="992"/>
        <w:gridCol w:w="993"/>
        <w:gridCol w:w="992"/>
        <w:gridCol w:w="752"/>
        <w:gridCol w:w="236"/>
        <w:gridCol w:w="713"/>
        <w:gridCol w:w="992"/>
        <w:gridCol w:w="992"/>
        <w:gridCol w:w="993"/>
        <w:gridCol w:w="715"/>
      </w:tblGrid>
      <w:tr w:rsidR="00590EB7" w:rsidRPr="005E33B1" w14:paraId="4499488B" w14:textId="77777777" w:rsidTr="006D2B5E">
        <w:tc>
          <w:tcPr>
            <w:tcW w:w="704" w:type="dxa"/>
          </w:tcPr>
          <w:p w14:paraId="629114B2" w14:textId="77777777" w:rsidR="00590EB7" w:rsidRPr="009D177E" w:rsidRDefault="00590EB7" w:rsidP="00D65CB0">
            <w:pPr>
              <w:rPr>
                <w:rFonts w:ascii="Chalkboard SE" w:hAnsi="Chalkboard SE" w:cs="Apple Chancery"/>
                <w:sz w:val="24"/>
                <w:szCs w:val="24"/>
              </w:rPr>
            </w:pPr>
          </w:p>
        </w:tc>
        <w:tc>
          <w:tcPr>
            <w:tcW w:w="992" w:type="dxa"/>
          </w:tcPr>
          <w:p w14:paraId="72D3D524" w14:textId="77777777" w:rsidR="00590EB7" w:rsidRDefault="00590EB7" w:rsidP="00D65CB0">
            <w:pPr>
              <w:jc w:val="center"/>
              <w:rPr>
                <w:rFonts w:ascii="Source Sans Pro" w:hAnsi="Source Sans Pro"/>
              </w:rPr>
            </w:pPr>
            <w:r>
              <w:rPr>
                <w:rFonts w:ascii="Source Sans Pro" w:hAnsi="Source Sans Pro"/>
              </w:rPr>
              <w:t>SKRIV</w:t>
            </w:r>
          </w:p>
          <w:p w14:paraId="56DE8450" w14:textId="77777777" w:rsidR="00590EB7" w:rsidRDefault="00590EB7" w:rsidP="00D65CB0">
            <w:pPr>
              <w:jc w:val="center"/>
              <w:rPr>
                <w:rFonts w:ascii="Source Sans Pro" w:hAnsi="Source Sans Pro"/>
              </w:rPr>
            </w:pPr>
            <w:r>
              <w:rPr>
                <w:rFonts w:ascii="Source Sans Pro" w:hAnsi="Source Sans Pro"/>
              </w:rPr>
              <w:t>bokstav</w:t>
            </w:r>
          </w:p>
          <w:p w14:paraId="43A4B62C" w14:textId="3157CF72" w:rsidR="00803F8C" w:rsidRPr="005E33B1" w:rsidRDefault="00803F8C" w:rsidP="00D65CB0">
            <w:pPr>
              <w:jc w:val="center"/>
              <w:rPr>
                <w:rFonts w:ascii="Source Sans Pro" w:hAnsi="Source Sans Pro"/>
              </w:rPr>
            </w:pPr>
            <w:r>
              <w:rPr>
                <w:rFonts w:ascii="Source Sans Pro" w:hAnsi="Source Sans Pro"/>
              </w:rPr>
              <w:t>+ ljuda</w:t>
            </w:r>
          </w:p>
        </w:tc>
        <w:tc>
          <w:tcPr>
            <w:tcW w:w="993" w:type="dxa"/>
          </w:tcPr>
          <w:p w14:paraId="72813046" w14:textId="77777777" w:rsidR="00590EB7" w:rsidRDefault="00590EB7" w:rsidP="00D65CB0">
            <w:pPr>
              <w:jc w:val="center"/>
              <w:rPr>
                <w:rFonts w:ascii="Source Sans Pro" w:hAnsi="Source Sans Pro"/>
              </w:rPr>
            </w:pPr>
            <w:r>
              <w:rPr>
                <w:rFonts w:ascii="Source Sans Pro" w:hAnsi="Source Sans Pro"/>
              </w:rPr>
              <w:t>SKRIV bokstav</w:t>
            </w:r>
          </w:p>
          <w:p w14:paraId="20ED85A3" w14:textId="6125E337" w:rsidR="00803F8C" w:rsidRPr="005E33B1" w:rsidRDefault="00803F8C" w:rsidP="00D65CB0">
            <w:pPr>
              <w:jc w:val="center"/>
              <w:rPr>
                <w:rFonts w:ascii="Source Sans Pro" w:hAnsi="Source Sans Pro"/>
              </w:rPr>
            </w:pPr>
            <w:r>
              <w:rPr>
                <w:rFonts w:ascii="Source Sans Pro" w:hAnsi="Source Sans Pro"/>
              </w:rPr>
              <w:t>+ ljuda</w:t>
            </w:r>
          </w:p>
        </w:tc>
        <w:tc>
          <w:tcPr>
            <w:tcW w:w="992" w:type="dxa"/>
          </w:tcPr>
          <w:p w14:paraId="73518E91" w14:textId="77777777" w:rsidR="00590EB7" w:rsidRDefault="00590EB7" w:rsidP="00D65CB0">
            <w:pPr>
              <w:jc w:val="center"/>
              <w:rPr>
                <w:rFonts w:ascii="Source Sans Pro" w:hAnsi="Source Sans Pro"/>
              </w:rPr>
            </w:pPr>
            <w:r>
              <w:rPr>
                <w:rFonts w:ascii="Source Sans Pro" w:hAnsi="Source Sans Pro"/>
              </w:rPr>
              <w:t>SKRIV bokstav</w:t>
            </w:r>
          </w:p>
          <w:p w14:paraId="532C74E9" w14:textId="1AD74365" w:rsidR="00803F8C" w:rsidRPr="005E33B1" w:rsidRDefault="00803F8C" w:rsidP="00D65CB0">
            <w:pPr>
              <w:jc w:val="center"/>
              <w:rPr>
                <w:rFonts w:ascii="Source Sans Pro" w:hAnsi="Source Sans Pro"/>
              </w:rPr>
            </w:pPr>
            <w:r>
              <w:rPr>
                <w:rFonts w:ascii="Source Sans Pro" w:hAnsi="Source Sans Pro"/>
              </w:rPr>
              <w:t>+ ljuda</w:t>
            </w:r>
          </w:p>
        </w:tc>
        <w:tc>
          <w:tcPr>
            <w:tcW w:w="752" w:type="dxa"/>
          </w:tcPr>
          <w:p w14:paraId="6B8DFF69" w14:textId="77777777" w:rsidR="00590EB7" w:rsidRPr="00803F8C" w:rsidRDefault="00590EB7" w:rsidP="00D65CB0">
            <w:pPr>
              <w:jc w:val="center"/>
              <w:rPr>
                <w:rFonts w:ascii="Source Sans Pro" w:hAnsi="Source Sans Pro"/>
                <w:color w:val="D95E00" w:themeColor="accent4"/>
              </w:rPr>
            </w:pPr>
            <w:r w:rsidRPr="00803F8C">
              <w:rPr>
                <w:rFonts w:ascii="Source Sans Pro" w:hAnsi="Source Sans Pro"/>
                <w:color w:val="D95E00" w:themeColor="accent4"/>
              </w:rPr>
              <w:t>LÄS!</w:t>
            </w:r>
          </w:p>
        </w:tc>
        <w:tc>
          <w:tcPr>
            <w:tcW w:w="236" w:type="dxa"/>
            <w:shd w:val="clear" w:color="auto" w:fill="5E83B0" w:themeFill="accent3" w:themeFillShade="BF"/>
          </w:tcPr>
          <w:p w14:paraId="418C4725" w14:textId="77777777" w:rsidR="00590EB7" w:rsidRPr="005E33B1" w:rsidRDefault="00590EB7" w:rsidP="00D65CB0">
            <w:pPr>
              <w:rPr>
                <w:rFonts w:ascii="Source Sans Pro" w:hAnsi="Source Sans Pro"/>
              </w:rPr>
            </w:pPr>
          </w:p>
        </w:tc>
        <w:tc>
          <w:tcPr>
            <w:tcW w:w="713" w:type="dxa"/>
          </w:tcPr>
          <w:p w14:paraId="3D9234C7" w14:textId="77777777" w:rsidR="00590EB7" w:rsidRPr="006D2B5E" w:rsidRDefault="00590EB7" w:rsidP="006D2B5E">
            <w:pPr>
              <w:spacing w:before="120" w:after="120" w:line="240" w:lineRule="exact"/>
              <w:rPr>
                <w:rFonts w:ascii="Chalkboard SE" w:hAnsi="Chalkboard SE"/>
                <w:sz w:val="24"/>
                <w:szCs w:val="24"/>
              </w:rPr>
            </w:pPr>
          </w:p>
        </w:tc>
        <w:tc>
          <w:tcPr>
            <w:tcW w:w="992" w:type="dxa"/>
          </w:tcPr>
          <w:p w14:paraId="2CFF8412" w14:textId="77777777" w:rsidR="00590EB7" w:rsidRDefault="00590EB7" w:rsidP="00D65CB0">
            <w:pPr>
              <w:jc w:val="center"/>
              <w:rPr>
                <w:rFonts w:ascii="Source Sans Pro" w:hAnsi="Source Sans Pro"/>
              </w:rPr>
            </w:pPr>
            <w:r>
              <w:rPr>
                <w:rFonts w:ascii="Source Sans Pro" w:hAnsi="Source Sans Pro"/>
              </w:rPr>
              <w:t>SKRIV</w:t>
            </w:r>
          </w:p>
          <w:p w14:paraId="26DD602B" w14:textId="77777777" w:rsidR="00590EB7" w:rsidRDefault="00590EB7" w:rsidP="00D65CB0">
            <w:pPr>
              <w:jc w:val="center"/>
              <w:rPr>
                <w:rFonts w:ascii="Source Sans Pro" w:hAnsi="Source Sans Pro"/>
              </w:rPr>
            </w:pPr>
            <w:r>
              <w:rPr>
                <w:rFonts w:ascii="Source Sans Pro" w:hAnsi="Source Sans Pro"/>
              </w:rPr>
              <w:t>bokstav</w:t>
            </w:r>
          </w:p>
          <w:p w14:paraId="617A6ED8" w14:textId="15BF0DB7" w:rsidR="00803F8C" w:rsidRPr="005E33B1" w:rsidRDefault="00803F8C" w:rsidP="00D65CB0">
            <w:pPr>
              <w:jc w:val="center"/>
              <w:rPr>
                <w:rFonts w:ascii="Source Sans Pro" w:hAnsi="Source Sans Pro"/>
              </w:rPr>
            </w:pPr>
            <w:r>
              <w:rPr>
                <w:rFonts w:ascii="Source Sans Pro" w:hAnsi="Source Sans Pro"/>
              </w:rPr>
              <w:t>+ ljuda</w:t>
            </w:r>
          </w:p>
        </w:tc>
        <w:tc>
          <w:tcPr>
            <w:tcW w:w="992" w:type="dxa"/>
          </w:tcPr>
          <w:p w14:paraId="62E5C254" w14:textId="77777777" w:rsidR="00590EB7" w:rsidRDefault="00590EB7" w:rsidP="00D65CB0">
            <w:pPr>
              <w:jc w:val="center"/>
              <w:rPr>
                <w:rFonts w:ascii="Source Sans Pro" w:hAnsi="Source Sans Pro"/>
              </w:rPr>
            </w:pPr>
            <w:r>
              <w:rPr>
                <w:rFonts w:ascii="Source Sans Pro" w:hAnsi="Source Sans Pro"/>
              </w:rPr>
              <w:t>SKRIV bokstav</w:t>
            </w:r>
          </w:p>
          <w:p w14:paraId="30FB392C" w14:textId="235CFDFD" w:rsidR="00803F8C" w:rsidRPr="005E33B1" w:rsidRDefault="00803F8C" w:rsidP="00D65CB0">
            <w:pPr>
              <w:jc w:val="center"/>
              <w:rPr>
                <w:rFonts w:ascii="Source Sans Pro" w:hAnsi="Source Sans Pro"/>
              </w:rPr>
            </w:pPr>
            <w:r>
              <w:rPr>
                <w:rFonts w:ascii="Source Sans Pro" w:hAnsi="Source Sans Pro"/>
              </w:rPr>
              <w:t>+ ljuda</w:t>
            </w:r>
          </w:p>
        </w:tc>
        <w:tc>
          <w:tcPr>
            <w:tcW w:w="993" w:type="dxa"/>
          </w:tcPr>
          <w:p w14:paraId="51BA2025" w14:textId="77777777" w:rsidR="00590EB7" w:rsidRDefault="00590EB7" w:rsidP="00D65CB0">
            <w:pPr>
              <w:jc w:val="center"/>
              <w:rPr>
                <w:rFonts w:ascii="Source Sans Pro" w:hAnsi="Source Sans Pro"/>
              </w:rPr>
            </w:pPr>
            <w:r>
              <w:rPr>
                <w:rFonts w:ascii="Source Sans Pro" w:hAnsi="Source Sans Pro"/>
              </w:rPr>
              <w:t>SKRIV bokstav</w:t>
            </w:r>
          </w:p>
          <w:p w14:paraId="30CD2B9F" w14:textId="6C70098D" w:rsidR="00803F8C" w:rsidRPr="005E33B1" w:rsidRDefault="00803F8C" w:rsidP="00D65CB0">
            <w:pPr>
              <w:jc w:val="center"/>
              <w:rPr>
                <w:rFonts w:ascii="Source Sans Pro" w:hAnsi="Source Sans Pro"/>
              </w:rPr>
            </w:pPr>
            <w:r>
              <w:rPr>
                <w:rFonts w:ascii="Source Sans Pro" w:hAnsi="Source Sans Pro"/>
              </w:rPr>
              <w:t>+ ljuda</w:t>
            </w:r>
          </w:p>
        </w:tc>
        <w:tc>
          <w:tcPr>
            <w:tcW w:w="715" w:type="dxa"/>
          </w:tcPr>
          <w:p w14:paraId="4A0F360C" w14:textId="77777777" w:rsidR="00590EB7" w:rsidRPr="00803F8C" w:rsidRDefault="00590EB7" w:rsidP="00D65CB0">
            <w:pPr>
              <w:jc w:val="center"/>
              <w:rPr>
                <w:rFonts w:ascii="Source Sans Pro" w:hAnsi="Source Sans Pro"/>
                <w:color w:val="D95E00" w:themeColor="accent4"/>
              </w:rPr>
            </w:pPr>
            <w:r w:rsidRPr="00803F8C">
              <w:rPr>
                <w:rFonts w:ascii="Source Sans Pro" w:hAnsi="Source Sans Pro"/>
                <w:color w:val="D95E00" w:themeColor="accent4"/>
              </w:rPr>
              <w:t>LÄS!</w:t>
            </w:r>
          </w:p>
        </w:tc>
      </w:tr>
      <w:tr w:rsidR="00B777E9" w:rsidRPr="000D2CBC" w14:paraId="7E377920" w14:textId="77777777" w:rsidTr="006D2B5E">
        <w:tc>
          <w:tcPr>
            <w:tcW w:w="704" w:type="dxa"/>
          </w:tcPr>
          <w:p w14:paraId="4780E2B3" w14:textId="32A847B7" w:rsidR="00B777E9" w:rsidRPr="009D177E" w:rsidRDefault="00B777E9" w:rsidP="00B777E9">
            <w:pPr>
              <w:spacing w:before="120" w:after="120" w:line="240" w:lineRule="exact"/>
              <w:rPr>
                <w:rFonts w:ascii="Chalkboard SE" w:hAnsi="Chalkboard SE" w:cs="Apple Chancery"/>
                <w:sz w:val="24"/>
                <w:szCs w:val="24"/>
              </w:rPr>
            </w:pPr>
            <w:r w:rsidRPr="005C4121">
              <w:rPr>
                <w:rFonts w:ascii="Chalkboard SE" w:hAnsi="Chalkboard SE"/>
                <w:sz w:val="24"/>
                <w:szCs w:val="24"/>
              </w:rPr>
              <w:t>ök</w:t>
            </w:r>
          </w:p>
        </w:tc>
        <w:tc>
          <w:tcPr>
            <w:tcW w:w="992" w:type="dxa"/>
          </w:tcPr>
          <w:p w14:paraId="3685BD93" w14:textId="39822CAF" w:rsidR="00B777E9" w:rsidRPr="007939D3" w:rsidRDefault="00B777E9" w:rsidP="00B777E9">
            <w:pPr>
              <w:spacing w:before="120" w:after="120" w:line="240" w:lineRule="exact"/>
              <w:jc w:val="center"/>
              <w:rPr>
                <w:rFonts w:ascii="Apple Chancery" w:hAnsi="Apple Chancery" w:cs="Apple Chancery"/>
                <w:color w:val="2E95FF" w:themeColor="text2" w:themeTint="80"/>
                <w:sz w:val="28"/>
                <w:szCs w:val="28"/>
              </w:rPr>
            </w:pPr>
            <w:r>
              <w:rPr>
                <w:rFonts w:ascii="Apple Chancery" w:hAnsi="Apple Chancery" w:cs="Apple Chancery"/>
                <w:color w:val="2E95FF" w:themeColor="text2" w:themeTint="80"/>
                <w:sz w:val="28"/>
                <w:szCs w:val="28"/>
              </w:rPr>
              <w:t>ö</w:t>
            </w:r>
          </w:p>
        </w:tc>
        <w:tc>
          <w:tcPr>
            <w:tcW w:w="993" w:type="dxa"/>
          </w:tcPr>
          <w:p w14:paraId="43C6945B" w14:textId="4AA98BD7" w:rsidR="00B777E9" w:rsidRPr="007939D3" w:rsidRDefault="00B777E9" w:rsidP="00B777E9">
            <w:pPr>
              <w:spacing w:before="120" w:after="120" w:line="240" w:lineRule="exact"/>
              <w:jc w:val="center"/>
              <w:rPr>
                <w:rFonts w:ascii="Apple Chancery" w:hAnsi="Apple Chancery" w:cs="Apple Chancery"/>
                <w:color w:val="2E95FF" w:themeColor="text2" w:themeTint="80"/>
                <w:sz w:val="28"/>
                <w:szCs w:val="28"/>
              </w:rPr>
            </w:pPr>
            <w:r>
              <w:rPr>
                <w:rFonts w:ascii="Apple Chancery" w:hAnsi="Apple Chancery" w:cs="Apple Chancery"/>
                <w:color w:val="2E95FF" w:themeColor="text2" w:themeTint="80"/>
                <w:sz w:val="28"/>
                <w:szCs w:val="28"/>
              </w:rPr>
              <w:t>k</w:t>
            </w:r>
          </w:p>
        </w:tc>
        <w:tc>
          <w:tcPr>
            <w:tcW w:w="992" w:type="dxa"/>
          </w:tcPr>
          <w:p w14:paraId="34364CBD" w14:textId="656681E2" w:rsidR="00B777E9" w:rsidRPr="007939D3" w:rsidRDefault="00B777E9" w:rsidP="00B777E9">
            <w:pPr>
              <w:spacing w:before="120" w:after="120" w:line="240" w:lineRule="exact"/>
              <w:jc w:val="center"/>
              <w:rPr>
                <w:rFonts w:ascii="Apple Chancery" w:hAnsi="Apple Chancery" w:cs="Apple Chancery"/>
                <w:color w:val="2E95FF" w:themeColor="text2" w:themeTint="80"/>
                <w:sz w:val="28"/>
                <w:szCs w:val="28"/>
              </w:rPr>
            </w:pPr>
          </w:p>
        </w:tc>
        <w:tc>
          <w:tcPr>
            <w:tcW w:w="752" w:type="dxa"/>
          </w:tcPr>
          <w:p w14:paraId="222AB4CC" w14:textId="6D5C1192" w:rsidR="00B777E9" w:rsidRPr="00803F8C" w:rsidRDefault="00B777E9" w:rsidP="00803F8C">
            <w:pPr>
              <w:spacing w:before="120" w:after="120" w:line="240" w:lineRule="exact"/>
              <w:rPr>
                <w:rFonts w:ascii="Chalkboard SE" w:hAnsi="Chalkboard SE" w:cs="Apple Chancery"/>
                <w:color w:val="D95E00" w:themeColor="accent4"/>
              </w:rPr>
            </w:pPr>
            <w:r w:rsidRPr="00803F8C">
              <w:rPr>
                <w:rFonts w:ascii="Chalkboard SE" w:hAnsi="Chalkboard SE" w:cs="Apple Chancery"/>
                <w:color w:val="D95E00" w:themeColor="accent4"/>
                <w:sz w:val="24"/>
                <w:szCs w:val="24"/>
              </w:rPr>
              <w:t>ök</w:t>
            </w:r>
          </w:p>
        </w:tc>
        <w:tc>
          <w:tcPr>
            <w:tcW w:w="236" w:type="dxa"/>
            <w:shd w:val="clear" w:color="auto" w:fill="5E83B0" w:themeFill="accent3" w:themeFillShade="BF"/>
          </w:tcPr>
          <w:p w14:paraId="5B66AA2F" w14:textId="77777777" w:rsidR="00B777E9" w:rsidRPr="000D2CBC" w:rsidRDefault="00B777E9" w:rsidP="00B777E9">
            <w:pPr>
              <w:spacing w:before="120" w:after="120" w:line="240" w:lineRule="exact"/>
              <w:rPr>
                <w:rFonts w:ascii="Source Sans Pro" w:hAnsi="Source Sans Pro"/>
              </w:rPr>
            </w:pPr>
          </w:p>
        </w:tc>
        <w:tc>
          <w:tcPr>
            <w:tcW w:w="713" w:type="dxa"/>
          </w:tcPr>
          <w:p w14:paraId="0C9BB022" w14:textId="7CD410AE" w:rsidR="00B777E9" w:rsidRPr="006D2B5E" w:rsidRDefault="00B777E9" w:rsidP="006D2B5E">
            <w:pPr>
              <w:spacing w:before="120" w:after="120" w:line="240" w:lineRule="exact"/>
              <w:rPr>
                <w:rFonts w:ascii="Chalkboard SE" w:hAnsi="Chalkboard SE"/>
                <w:sz w:val="24"/>
                <w:szCs w:val="24"/>
              </w:rPr>
            </w:pPr>
            <w:r w:rsidRPr="006D2B5E">
              <w:rPr>
                <w:rFonts w:ascii="Chalkboard SE" w:hAnsi="Chalkboard SE"/>
                <w:sz w:val="24"/>
                <w:szCs w:val="24"/>
              </w:rPr>
              <w:t>ber</w:t>
            </w:r>
          </w:p>
        </w:tc>
        <w:tc>
          <w:tcPr>
            <w:tcW w:w="992" w:type="dxa"/>
          </w:tcPr>
          <w:p w14:paraId="4BC0C0C6" w14:textId="001AF6B8" w:rsidR="00B777E9" w:rsidRPr="007939D3" w:rsidRDefault="00B777E9" w:rsidP="00B777E9">
            <w:pPr>
              <w:spacing w:before="120" w:after="120" w:line="240" w:lineRule="exact"/>
              <w:jc w:val="center"/>
              <w:rPr>
                <w:rFonts w:ascii="Apple Chancery" w:hAnsi="Apple Chancery" w:cs="Apple Chancery"/>
                <w:color w:val="2E95FF" w:themeColor="text2" w:themeTint="80"/>
                <w:sz w:val="28"/>
                <w:szCs w:val="28"/>
              </w:rPr>
            </w:pPr>
            <w:r>
              <w:rPr>
                <w:rFonts w:ascii="Apple Chancery" w:hAnsi="Apple Chancery" w:cs="Apple Chancery"/>
                <w:color w:val="2E95FF" w:themeColor="text2" w:themeTint="80"/>
                <w:sz w:val="28"/>
                <w:szCs w:val="28"/>
              </w:rPr>
              <w:t>b</w:t>
            </w:r>
          </w:p>
        </w:tc>
        <w:tc>
          <w:tcPr>
            <w:tcW w:w="992" w:type="dxa"/>
          </w:tcPr>
          <w:p w14:paraId="3CB03D27" w14:textId="25779AE1" w:rsidR="00B777E9" w:rsidRPr="007939D3" w:rsidRDefault="00B777E9" w:rsidP="00B777E9">
            <w:pPr>
              <w:spacing w:before="120" w:after="120" w:line="240" w:lineRule="exact"/>
              <w:jc w:val="center"/>
              <w:rPr>
                <w:rFonts w:ascii="Apple Chancery" w:hAnsi="Apple Chancery" w:cs="Apple Chancery"/>
                <w:color w:val="2E95FF" w:themeColor="text2" w:themeTint="80"/>
                <w:sz w:val="28"/>
                <w:szCs w:val="28"/>
              </w:rPr>
            </w:pPr>
            <w:r>
              <w:rPr>
                <w:rFonts w:ascii="Apple Chancery" w:hAnsi="Apple Chancery" w:cs="Apple Chancery"/>
                <w:color w:val="2E95FF" w:themeColor="text2" w:themeTint="80"/>
                <w:sz w:val="28"/>
                <w:szCs w:val="28"/>
              </w:rPr>
              <w:t>e</w:t>
            </w:r>
          </w:p>
        </w:tc>
        <w:tc>
          <w:tcPr>
            <w:tcW w:w="993" w:type="dxa"/>
          </w:tcPr>
          <w:p w14:paraId="5026D71C" w14:textId="17A67534" w:rsidR="00B777E9" w:rsidRPr="007939D3" w:rsidRDefault="00B777E9" w:rsidP="00B777E9">
            <w:pPr>
              <w:spacing w:before="120" w:after="120" w:line="240" w:lineRule="exact"/>
              <w:jc w:val="center"/>
              <w:rPr>
                <w:rFonts w:ascii="Apple Chancery" w:hAnsi="Apple Chancery" w:cs="Apple Chancery"/>
                <w:color w:val="2E95FF" w:themeColor="text2" w:themeTint="80"/>
                <w:sz w:val="28"/>
                <w:szCs w:val="28"/>
              </w:rPr>
            </w:pPr>
            <w:r>
              <w:rPr>
                <w:rFonts w:ascii="Apple Chancery" w:hAnsi="Apple Chancery" w:cs="Apple Chancery"/>
                <w:color w:val="2E95FF" w:themeColor="text2" w:themeTint="80"/>
                <w:sz w:val="28"/>
                <w:szCs w:val="28"/>
              </w:rPr>
              <w:t>r</w:t>
            </w:r>
          </w:p>
        </w:tc>
        <w:tc>
          <w:tcPr>
            <w:tcW w:w="715" w:type="dxa"/>
          </w:tcPr>
          <w:p w14:paraId="7D17341F" w14:textId="787D7FC1" w:rsidR="00B777E9" w:rsidRPr="00803F8C" w:rsidRDefault="00B777E9" w:rsidP="00803F8C">
            <w:pPr>
              <w:spacing w:before="120" w:after="120" w:line="240" w:lineRule="exact"/>
              <w:rPr>
                <w:rFonts w:ascii="Chalkboard SE" w:hAnsi="Chalkboard SE" w:cs="Apple Chancery"/>
                <w:color w:val="D95E00" w:themeColor="accent4"/>
              </w:rPr>
            </w:pPr>
            <w:r w:rsidRPr="00803F8C">
              <w:rPr>
                <w:rFonts w:ascii="Chalkboard SE" w:hAnsi="Chalkboard SE" w:cs="Apple Chancery"/>
                <w:color w:val="D95E00" w:themeColor="accent4"/>
                <w:sz w:val="24"/>
                <w:szCs w:val="24"/>
              </w:rPr>
              <w:t>ber</w:t>
            </w:r>
          </w:p>
        </w:tc>
      </w:tr>
      <w:tr w:rsidR="00803F8C" w:rsidRPr="00D70592" w14:paraId="6A38784A" w14:textId="77777777" w:rsidTr="006D2B5E">
        <w:tc>
          <w:tcPr>
            <w:tcW w:w="704" w:type="dxa"/>
          </w:tcPr>
          <w:p w14:paraId="312EC82C" w14:textId="6E90D98F" w:rsidR="00803F8C" w:rsidRPr="009D177E"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ar</w:t>
            </w:r>
          </w:p>
        </w:tc>
        <w:tc>
          <w:tcPr>
            <w:tcW w:w="992" w:type="dxa"/>
          </w:tcPr>
          <w:p w14:paraId="6AC20A16" w14:textId="77777777" w:rsidR="00803F8C" w:rsidRPr="00195B42" w:rsidRDefault="00803F8C" w:rsidP="00803F8C">
            <w:pPr>
              <w:spacing w:before="120" w:after="120" w:line="240" w:lineRule="exact"/>
              <w:jc w:val="center"/>
              <w:rPr>
                <w:rFonts w:ascii="Apple Chancery" w:hAnsi="Apple Chancery" w:cs="Apple Chancery"/>
              </w:rPr>
            </w:pPr>
          </w:p>
        </w:tc>
        <w:tc>
          <w:tcPr>
            <w:tcW w:w="993" w:type="dxa"/>
          </w:tcPr>
          <w:p w14:paraId="3109E07C" w14:textId="77777777" w:rsidR="00803F8C" w:rsidRPr="00195B42" w:rsidRDefault="00803F8C" w:rsidP="00803F8C">
            <w:pPr>
              <w:spacing w:before="120" w:after="120" w:line="240" w:lineRule="exact"/>
              <w:jc w:val="center"/>
              <w:rPr>
                <w:rFonts w:ascii="Apple Chancery" w:hAnsi="Apple Chancery" w:cs="Apple Chancery"/>
              </w:rPr>
            </w:pPr>
          </w:p>
        </w:tc>
        <w:tc>
          <w:tcPr>
            <w:tcW w:w="992" w:type="dxa"/>
          </w:tcPr>
          <w:p w14:paraId="62F5BD80" w14:textId="77777777" w:rsidR="00803F8C" w:rsidRPr="00195B42" w:rsidRDefault="00803F8C" w:rsidP="00803F8C">
            <w:pPr>
              <w:spacing w:before="120" w:after="120" w:line="240" w:lineRule="exact"/>
              <w:jc w:val="center"/>
              <w:rPr>
                <w:rFonts w:ascii="Apple Chancery" w:hAnsi="Apple Chancery" w:cs="Apple Chancery"/>
              </w:rPr>
            </w:pPr>
          </w:p>
        </w:tc>
        <w:tc>
          <w:tcPr>
            <w:tcW w:w="752" w:type="dxa"/>
          </w:tcPr>
          <w:p w14:paraId="0873CA25" w14:textId="3FD1FEA2" w:rsidR="00803F8C" w:rsidRPr="00803F8C" w:rsidRDefault="00803F8C" w:rsidP="00803F8C">
            <w:pPr>
              <w:spacing w:before="120" w:after="120" w:line="240" w:lineRule="exact"/>
              <w:rPr>
                <w:rFonts w:ascii="Apple Chancery" w:hAnsi="Apple Chancery" w:cs="Apple Chancery"/>
                <w:color w:val="D95E00" w:themeColor="accent4"/>
              </w:rPr>
            </w:pPr>
            <w:r w:rsidRPr="00803F8C">
              <w:rPr>
                <w:rFonts w:ascii="Chalkboard SE" w:hAnsi="Chalkboard SE"/>
                <w:color w:val="D95E00" w:themeColor="accent4"/>
                <w:sz w:val="24"/>
                <w:szCs w:val="24"/>
              </w:rPr>
              <w:t>ar</w:t>
            </w:r>
          </w:p>
        </w:tc>
        <w:tc>
          <w:tcPr>
            <w:tcW w:w="236" w:type="dxa"/>
            <w:shd w:val="clear" w:color="auto" w:fill="5E83B0" w:themeFill="accent3" w:themeFillShade="BF"/>
          </w:tcPr>
          <w:p w14:paraId="5D1E9D78" w14:textId="77777777" w:rsidR="00803F8C" w:rsidRPr="005E33B1" w:rsidRDefault="00803F8C" w:rsidP="00803F8C">
            <w:pPr>
              <w:spacing w:before="120" w:after="120" w:line="240" w:lineRule="exact"/>
              <w:rPr>
                <w:rFonts w:ascii="Source Sans Pro" w:hAnsi="Source Sans Pro"/>
              </w:rPr>
            </w:pPr>
          </w:p>
        </w:tc>
        <w:tc>
          <w:tcPr>
            <w:tcW w:w="713" w:type="dxa"/>
          </w:tcPr>
          <w:p w14:paraId="7A8BEEFD" w14:textId="45F72C39" w:rsidR="00803F8C" w:rsidRPr="006D2B5E" w:rsidRDefault="00803F8C" w:rsidP="00803F8C">
            <w:pPr>
              <w:spacing w:before="120" w:after="120" w:line="240" w:lineRule="exact"/>
              <w:rPr>
                <w:rFonts w:ascii="Chalkboard SE" w:hAnsi="Chalkboard SE"/>
                <w:sz w:val="24"/>
                <w:szCs w:val="24"/>
              </w:rPr>
            </w:pPr>
            <w:r w:rsidRPr="006D2B5E">
              <w:rPr>
                <w:rFonts w:ascii="Chalkboard SE" w:hAnsi="Chalkboard SE"/>
                <w:sz w:val="24"/>
                <w:szCs w:val="24"/>
              </w:rPr>
              <w:t>ner</w:t>
            </w:r>
          </w:p>
        </w:tc>
        <w:tc>
          <w:tcPr>
            <w:tcW w:w="992" w:type="dxa"/>
          </w:tcPr>
          <w:p w14:paraId="655C5D6A" w14:textId="77777777" w:rsidR="00803F8C" w:rsidRPr="005E33B1" w:rsidRDefault="00803F8C" w:rsidP="00803F8C">
            <w:pPr>
              <w:spacing w:before="120" w:after="120" w:line="240" w:lineRule="exact"/>
              <w:jc w:val="center"/>
              <w:rPr>
                <w:rFonts w:ascii="Source Sans Pro" w:hAnsi="Source Sans Pro"/>
              </w:rPr>
            </w:pPr>
          </w:p>
        </w:tc>
        <w:tc>
          <w:tcPr>
            <w:tcW w:w="992" w:type="dxa"/>
          </w:tcPr>
          <w:p w14:paraId="23788EF1" w14:textId="77777777" w:rsidR="00803F8C" w:rsidRPr="005E33B1" w:rsidRDefault="00803F8C" w:rsidP="00803F8C">
            <w:pPr>
              <w:spacing w:before="120" w:after="120" w:line="240" w:lineRule="exact"/>
              <w:jc w:val="center"/>
              <w:rPr>
                <w:rFonts w:ascii="Source Sans Pro" w:hAnsi="Source Sans Pro"/>
              </w:rPr>
            </w:pPr>
          </w:p>
        </w:tc>
        <w:tc>
          <w:tcPr>
            <w:tcW w:w="993" w:type="dxa"/>
          </w:tcPr>
          <w:p w14:paraId="63106873" w14:textId="77777777" w:rsidR="00803F8C" w:rsidRPr="005E33B1" w:rsidRDefault="00803F8C" w:rsidP="00803F8C">
            <w:pPr>
              <w:spacing w:before="120" w:after="120" w:line="240" w:lineRule="exact"/>
              <w:jc w:val="center"/>
              <w:rPr>
                <w:rFonts w:ascii="Source Sans Pro" w:hAnsi="Source Sans Pro"/>
              </w:rPr>
            </w:pPr>
          </w:p>
        </w:tc>
        <w:tc>
          <w:tcPr>
            <w:tcW w:w="715" w:type="dxa"/>
          </w:tcPr>
          <w:p w14:paraId="0783E6C3" w14:textId="2F835FB1"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ner</w:t>
            </w:r>
          </w:p>
        </w:tc>
      </w:tr>
      <w:tr w:rsidR="00803F8C" w:rsidRPr="00D70592" w14:paraId="4E765492" w14:textId="77777777" w:rsidTr="006D2B5E">
        <w:tc>
          <w:tcPr>
            <w:tcW w:w="704" w:type="dxa"/>
          </w:tcPr>
          <w:p w14:paraId="136BAA98" w14:textId="3668687D" w:rsidR="00803F8C" w:rsidRPr="009D177E"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tes</w:t>
            </w:r>
          </w:p>
        </w:tc>
        <w:tc>
          <w:tcPr>
            <w:tcW w:w="992" w:type="dxa"/>
          </w:tcPr>
          <w:p w14:paraId="247C386D" w14:textId="77777777" w:rsidR="00803F8C" w:rsidRPr="005E33B1" w:rsidRDefault="00803F8C" w:rsidP="00803F8C">
            <w:pPr>
              <w:spacing w:before="120" w:after="120" w:line="240" w:lineRule="exact"/>
              <w:rPr>
                <w:rFonts w:ascii="Source Sans Pro" w:hAnsi="Source Sans Pro"/>
              </w:rPr>
            </w:pPr>
          </w:p>
        </w:tc>
        <w:tc>
          <w:tcPr>
            <w:tcW w:w="993" w:type="dxa"/>
          </w:tcPr>
          <w:p w14:paraId="4C8D71B5" w14:textId="77777777" w:rsidR="00803F8C" w:rsidRPr="005E33B1" w:rsidRDefault="00803F8C" w:rsidP="00803F8C">
            <w:pPr>
              <w:spacing w:before="120" w:after="120" w:line="240" w:lineRule="exact"/>
              <w:rPr>
                <w:rFonts w:ascii="Source Sans Pro" w:hAnsi="Source Sans Pro"/>
              </w:rPr>
            </w:pPr>
          </w:p>
        </w:tc>
        <w:tc>
          <w:tcPr>
            <w:tcW w:w="992" w:type="dxa"/>
          </w:tcPr>
          <w:p w14:paraId="69500ADD" w14:textId="77777777" w:rsidR="00803F8C" w:rsidRPr="005E33B1" w:rsidRDefault="00803F8C" w:rsidP="00803F8C">
            <w:pPr>
              <w:spacing w:before="120" w:after="120" w:line="240" w:lineRule="exact"/>
              <w:rPr>
                <w:rFonts w:ascii="Source Sans Pro" w:hAnsi="Source Sans Pro"/>
              </w:rPr>
            </w:pPr>
          </w:p>
        </w:tc>
        <w:tc>
          <w:tcPr>
            <w:tcW w:w="752" w:type="dxa"/>
          </w:tcPr>
          <w:p w14:paraId="3EBD9F85" w14:textId="76226809"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tes</w:t>
            </w:r>
          </w:p>
        </w:tc>
        <w:tc>
          <w:tcPr>
            <w:tcW w:w="236" w:type="dxa"/>
            <w:shd w:val="clear" w:color="auto" w:fill="5E83B0" w:themeFill="accent3" w:themeFillShade="BF"/>
          </w:tcPr>
          <w:p w14:paraId="0B9D85FD" w14:textId="77777777" w:rsidR="00803F8C" w:rsidRDefault="00803F8C" w:rsidP="00803F8C">
            <w:pPr>
              <w:spacing w:before="120" w:after="120" w:line="240" w:lineRule="exact"/>
              <w:rPr>
                <w:rFonts w:ascii="Source Sans Pro" w:hAnsi="Source Sans Pro"/>
              </w:rPr>
            </w:pPr>
          </w:p>
        </w:tc>
        <w:tc>
          <w:tcPr>
            <w:tcW w:w="713" w:type="dxa"/>
          </w:tcPr>
          <w:p w14:paraId="3529F821" w14:textId="5E7D5ED2" w:rsidR="00803F8C" w:rsidRPr="006D2B5E" w:rsidRDefault="00803F8C" w:rsidP="00803F8C">
            <w:pPr>
              <w:spacing w:before="120" w:after="120" w:line="240" w:lineRule="exact"/>
              <w:rPr>
                <w:rFonts w:ascii="Chalkboard SE" w:hAnsi="Chalkboard SE"/>
                <w:sz w:val="24"/>
                <w:szCs w:val="24"/>
              </w:rPr>
            </w:pPr>
            <w:r w:rsidRPr="006D2B5E">
              <w:rPr>
                <w:rFonts w:ascii="Chalkboard SE" w:hAnsi="Chalkboard SE"/>
                <w:sz w:val="24"/>
                <w:szCs w:val="24"/>
              </w:rPr>
              <w:t>rös</w:t>
            </w:r>
          </w:p>
        </w:tc>
        <w:tc>
          <w:tcPr>
            <w:tcW w:w="992" w:type="dxa"/>
          </w:tcPr>
          <w:p w14:paraId="2620CCD4" w14:textId="77777777" w:rsidR="00803F8C" w:rsidRPr="005E33B1" w:rsidRDefault="00803F8C" w:rsidP="00803F8C">
            <w:pPr>
              <w:spacing w:before="120" w:after="120" w:line="240" w:lineRule="exact"/>
              <w:jc w:val="center"/>
              <w:rPr>
                <w:rFonts w:ascii="Source Sans Pro" w:hAnsi="Source Sans Pro"/>
              </w:rPr>
            </w:pPr>
          </w:p>
        </w:tc>
        <w:tc>
          <w:tcPr>
            <w:tcW w:w="992" w:type="dxa"/>
          </w:tcPr>
          <w:p w14:paraId="535E9564" w14:textId="77777777" w:rsidR="00803F8C" w:rsidRPr="005E33B1" w:rsidRDefault="00803F8C" w:rsidP="00803F8C">
            <w:pPr>
              <w:spacing w:before="120" w:after="120" w:line="240" w:lineRule="exact"/>
              <w:jc w:val="center"/>
              <w:rPr>
                <w:rFonts w:ascii="Source Sans Pro" w:hAnsi="Source Sans Pro"/>
              </w:rPr>
            </w:pPr>
          </w:p>
        </w:tc>
        <w:tc>
          <w:tcPr>
            <w:tcW w:w="993" w:type="dxa"/>
          </w:tcPr>
          <w:p w14:paraId="6E95F5E4" w14:textId="77777777" w:rsidR="00803F8C" w:rsidRPr="005E33B1" w:rsidRDefault="00803F8C" w:rsidP="00803F8C">
            <w:pPr>
              <w:spacing w:before="120" w:after="120" w:line="240" w:lineRule="exact"/>
              <w:jc w:val="center"/>
              <w:rPr>
                <w:rFonts w:ascii="Source Sans Pro" w:hAnsi="Source Sans Pro"/>
              </w:rPr>
            </w:pPr>
          </w:p>
        </w:tc>
        <w:tc>
          <w:tcPr>
            <w:tcW w:w="715" w:type="dxa"/>
          </w:tcPr>
          <w:p w14:paraId="0A07207F" w14:textId="5DFADA26"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rös</w:t>
            </w:r>
          </w:p>
        </w:tc>
      </w:tr>
      <w:tr w:rsidR="00803F8C" w:rsidRPr="00D70592" w14:paraId="01DEF669" w14:textId="77777777" w:rsidTr="006D2B5E">
        <w:tc>
          <w:tcPr>
            <w:tcW w:w="704" w:type="dxa"/>
          </w:tcPr>
          <w:p w14:paraId="2C9733DD" w14:textId="0AAB8F36" w:rsidR="00803F8C" w:rsidRPr="009D177E"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kon</w:t>
            </w:r>
          </w:p>
        </w:tc>
        <w:tc>
          <w:tcPr>
            <w:tcW w:w="992" w:type="dxa"/>
          </w:tcPr>
          <w:p w14:paraId="3FAD826C" w14:textId="77777777" w:rsidR="00803F8C" w:rsidRPr="005E33B1" w:rsidRDefault="00803F8C" w:rsidP="00803F8C">
            <w:pPr>
              <w:spacing w:before="120" w:after="120" w:line="240" w:lineRule="exact"/>
              <w:rPr>
                <w:rFonts w:ascii="Source Sans Pro" w:hAnsi="Source Sans Pro"/>
              </w:rPr>
            </w:pPr>
          </w:p>
        </w:tc>
        <w:tc>
          <w:tcPr>
            <w:tcW w:w="993" w:type="dxa"/>
          </w:tcPr>
          <w:p w14:paraId="7E713A9A" w14:textId="77777777" w:rsidR="00803F8C" w:rsidRPr="005E33B1" w:rsidRDefault="00803F8C" w:rsidP="00803F8C">
            <w:pPr>
              <w:spacing w:before="120" w:after="120" w:line="240" w:lineRule="exact"/>
              <w:rPr>
                <w:rFonts w:ascii="Source Sans Pro" w:hAnsi="Source Sans Pro"/>
              </w:rPr>
            </w:pPr>
          </w:p>
        </w:tc>
        <w:tc>
          <w:tcPr>
            <w:tcW w:w="992" w:type="dxa"/>
          </w:tcPr>
          <w:p w14:paraId="58E23030" w14:textId="77777777" w:rsidR="00803F8C" w:rsidRPr="005E33B1" w:rsidRDefault="00803F8C" w:rsidP="00803F8C">
            <w:pPr>
              <w:spacing w:before="120" w:after="120" w:line="240" w:lineRule="exact"/>
              <w:rPr>
                <w:rFonts w:ascii="Source Sans Pro" w:hAnsi="Source Sans Pro"/>
              </w:rPr>
            </w:pPr>
          </w:p>
        </w:tc>
        <w:tc>
          <w:tcPr>
            <w:tcW w:w="752" w:type="dxa"/>
          </w:tcPr>
          <w:p w14:paraId="785F8038" w14:textId="20FE23A6"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kon</w:t>
            </w:r>
          </w:p>
        </w:tc>
        <w:tc>
          <w:tcPr>
            <w:tcW w:w="236" w:type="dxa"/>
            <w:shd w:val="clear" w:color="auto" w:fill="5E83B0" w:themeFill="accent3" w:themeFillShade="BF"/>
          </w:tcPr>
          <w:p w14:paraId="02C6DBEF" w14:textId="77777777" w:rsidR="00803F8C" w:rsidRPr="005E33B1" w:rsidRDefault="00803F8C" w:rsidP="00803F8C">
            <w:pPr>
              <w:spacing w:before="120" w:after="120" w:line="240" w:lineRule="exact"/>
              <w:rPr>
                <w:rFonts w:ascii="Source Sans Pro" w:hAnsi="Source Sans Pro"/>
              </w:rPr>
            </w:pPr>
          </w:p>
        </w:tc>
        <w:tc>
          <w:tcPr>
            <w:tcW w:w="713" w:type="dxa"/>
          </w:tcPr>
          <w:p w14:paraId="21F00F68" w14:textId="72A1B3D3" w:rsidR="00803F8C" w:rsidRPr="006D2B5E" w:rsidRDefault="00803F8C" w:rsidP="00803F8C">
            <w:pPr>
              <w:spacing w:before="120" w:after="120" w:line="240" w:lineRule="exact"/>
              <w:rPr>
                <w:rFonts w:ascii="Chalkboard SE" w:hAnsi="Chalkboard SE"/>
                <w:sz w:val="24"/>
                <w:szCs w:val="24"/>
              </w:rPr>
            </w:pPr>
            <w:r w:rsidRPr="006D2B5E">
              <w:rPr>
                <w:rFonts w:ascii="Chalkboard SE" w:hAnsi="Chalkboard SE"/>
                <w:sz w:val="24"/>
                <w:szCs w:val="24"/>
              </w:rPr>
              <w:t>bus</w:t>
            </w:r>
          </w:p>
        </w:tc>
        <w:tc>
          <w:tcPr>
            <w:tcW w:w="992" w:type="dxa"/>
          </w:tcPr>
          <w:p w14:paraId="118BC960" w14:textId="77777777" w:rsidR="00803F8C" w:rsidRPr="005E33B1" w:rsidRDefault="00803F8C" w:rsidP="00803F8C">
            <w:pPr>
              <w:spacing w:before="120" w:after="120" w:line="240" w:lineRule="exact"/>
              <w:jc w:val="center"/>
              <w:rPr>
                <w:rFonts w:ascii="Source Sans Pro" w:hAnsi="Source Sans Pro"/>
              </w:rPr>
            </w:pPr>
          </w:p>
        </w:tc>
        <w:tc>
          <w:tcPr>
            <w:tcW w:w="992" w:type="dxa"/>
          </w:tcPr>
          <w:p w14:paraId="3AB92205" w14:textId="77777777" w:rsidR="00803F8C" w:rsidRPr="005E33B1" w:rsidRDefault="00803F8C" w:rsidP="00803F8C">
            <w:pPr>
              <w:spacing w:before="120" w:after="120" w:line="240" w:lineRule="exact"/>
              <w:jc w:val="center"/>
              <w:rPr>
                <w:rFonts w:ascii="Source Sans Pro" w:hAnsi="Source Sans Pro"/>
              </w:rPr>
            </w:pPr>
          </w:p>
        </w:tc>
        <w:tc>
          <w:tcPr>
            <w:tcW w:w="993" w:type="dxa"/>
          </w:tcPr>
          <w:p w14:paraId="6B5AF1DB" w14:textId="77777777" w:rsidR="00803F8C" w:rsidRPr="005E33B1" w:rsidRDefault="00803F8C" w:rsidP="00803F8C">
            <w:pPr>
              <w:spacing w:before="120" w:after="120" w:line="240" w:lineRule="exact"/>
              <w:jc w:val="center"/>
              <w:rPr>
                <w:rFonts w:ascii="Source Sans Pro" w:hAnsi="Source Sans Pro"/>
              </w:rPr>
            </w:pPr>
          </w:p>
        </w:tc>
        <w:tc>
          <w:tcPr>
            <w:tcW w:w="715" w:type="dxa"/>
          </w:tcPr>
          <w:p w14:paraId="1AFD48CF" w14:textId="7B8FBD44"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bus</w:t>
            </w:r>
          </w:p>
        </w:tc>
      </w:tr>
      <w:tr w:rsidR="00803F8C" w:rsidRPr="00D70592" w14:paraId="07324431" w14:textId="77777777" w:rsidTr="006D2B5E">
        <w:tc>
          <w:tcPr>
            <w:tcW w:w="704" w:type="dxa"/>
          </w:tcPr>
          <w:p w14:paraId="619FB903" w14:textId="407CA21C" w:rsidR="00803F8C" w:rsidRPr="009D177E"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not</w:t>
            </w:r>
          </w:p>
        </w:tc>
        <w:tc>
          <w:tcPr>
            <w:tcW w:w="992" w:type="dxa"/>
          </w:tcPr>
          <w:p w14:paraId="4789A200" w14:textId="77777777" w:rsidR="00803F8C" w:rsidRPr="005E33B1" w:rsidRDefault="00803F8C" w:rsidP="00803F8C">
            <w:pPr>
              <w:spacing w:before="120" w:after="120" w:line="240" w:lineRule="exact"/>
              <w:rPr>
                <w:rFonts w:ascii="Source Sans Pro" w:hAnsi="Source Sans Pro"/>
              </w:rPr>
            </w:pPr>
          </w:p>
        </w:tc>
        <w:tc>
          <w:tcPr>
            <w:tcW w:w="993" w:type="dxa"/>
          </w:tcPr>
          <w:p w14:paraId="0618B8CA" w14:textId="77777777" w:rsidR="00803F8C" w:rsidRPr="005E33B1" w:rsidRDefault="00803F8C" w:rsidP="00803F8C">
            <w:pPr>
              <w:spacing w:before="120" w:after="120" w:line="240" w:lineRule="exact"/>
              <w:rPr>
                <w:rFonts w:ascii="Source Sans Pro" w:hAnsi="Source Sans Pro"/>
              </w:rPr>
            </w:pPr>
          </w:p>
        </w:tc>
        <w:tc>
          <w:tcPr>
            <w:tcW w:w="992" w:type="dxa"/>
          </w:tcPr>
          <w:p w14:paraId="7D75C83D" w14:textId="77777777" w:rsidR="00803F8C" w:rsidRPr="005E33B1" w:rsidRDefault="00803F8C" w:rsidP="00803F8C">
            <w:pPr>
              <w:spacing w:before="120" w:after="120" w:line="240" w:lineRule="exact"/>
              <w:rPr>
                <w:rFonts w:ascii="Source Sans Pro" w:hAnsi="Source Sans Pro"/>
              </w:rPr>
            </w:pPr>
          </w:p>
        </w:tc>
        <w:tc>
          <w:tcPr>
            <w:tcW w:w="752" w:type="dxa"/>
          </w:tcPr>
          <w:p w14:paraId="2A8FC878" w14:textId="50AA4CE1"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not</w:t>
            </w:r>
          </w:p>
        </w:tc>
        <w:tc>
          <w:tcPr>
            <w:tcW w:w="236" w:type="dxa"/>
            <w:shd w:val="clear" w:color="auto" w:fill="5E83B0" w:themeFill="accent3" w:themeFillShade="BF"/>
          </w:tcPr>
          <w:p w14:paraId="690A6441" w14:textId="77777777" w:rsidR="00803F8C" w:rsidRPr="005E33B1" w:rsidRDefault="00803F8C" w:rsidP="00803F8C">
            <w:pPr>
              <w:spacing w:before="120" w:after="120" w:line="240" w:lineRule="exact"/>
              <w:rPr>
                <w:rFonts w:ascii="Source Sans Pro" w:hAnsi="Source Sans Pro"/>
              </w:rPr>
            </w:pPr>
          </w:p>
        </w:tc>
        <w:tc>
          <w:tcPr>
            <w:tcW w:w="713" w:type="dxa"/>
          </w:tcPr>
          <w:p w14:paraId="4EB50873" w14:textId="0863DAC6" w:rsidR="00803F8C" w:rsidRPr="006D2B5E" w:rsidRDefault="00803F8C" w:rsidP="00803F8C">
            <w:pPr>
              <w:spacing w:before="120" w:after="120" w:line="240" w:lineRule="exact"/>
              <w:rPr>
                <w:rFonts w:ascii="Chalkboard SE" w:hAnsi="Chalkboard SE"/>
                <w:sz w:val="24"/>
                <w:szCs w:val="24"/>
              </w:rPr>
            </w:pPr>
            <w:r w:rsidRPr="006D2B5E">
              <w:rPr>
                <w:rFonts w:ascii="Chalkboard SE" w:hAnsi="Chalkboard SE"/>
                <w:sz w:val="24"/>
                <w:szCs w:val="24"/>
              </w:rPr>
              <w:t>syn</w:t>
            </w:r>
          </w:p>
        </w:tc>
        <w:tc>
          <w:tcPr>
            <w:tcW w:w="992" w:type="dxa"/>
          </w:tcPr>
          <w:p w14:paraId="121200C4" w14:textId="77777777" w:rsidR="00803F8C" w:rsidRPr="005E33B1" w:rsidRDefault="00803F8C" w:rsidP="00803F8C">
            <w:pPr>
              <w:spacing w:before="120" w:after="120" w:line="240" w:lineRule="exact"/>
              <w:jc w:val="center"/>
              <w:rPr>
                <w:rFonts w:ascii="Source Sans Pro" w:hAnsi="Source Sans Pro"/>
              </w:rPr>
            </w:pPr>
          </w:p>
        </w:tc>
        <w:tc>
          <w:tcPr>
            <w:tcW w:w="992" w:type="dxa"/>
          </w:tcPr>
          <w:p w14:paraId="57B422A3" w14:textId="77777777" w:rsidR="00803F8C" w:rsidRPr="005E33B1" w:rsidRDefault="00803F8C" w:rsidP="00803F8C">
            <w:pPr>
              <w:spacing w:before="120" w:after="120" w:line="240" w:lineRule="exact"/>
              <w:jc w:val="center"/>
              <w:rPr>
                <w:rFonts w:ascii="Source Sans Pro" w:hAnsi="Source Sans Pro"/>
              </w:rPr>
            </w:pPr>
          </w:p>
        </w:tc>
        <w:tc>
          <w:tcPr>
            <w:tcW w:w="993" w:type="dxa"/>
          </w:tcPr>
          <w:p w14:paraId="34A1B356" w14:textId="77777777" w:rsidR="00803F8C" w:rsidRPr="005E33B1" w:rsidRDefault="00803F8C" w:rsidP="00803F8C">
            <w:pPr>
              <w:spacing w:before="120" w:after="120" w:line="240" w:lineRule="exact"/>
              <w:jc w:val="center"/>
              <w:rPr>
                <w:rFonts w:ascii="Source Sans Pro" w:hAnsi="Source Sans Pro"/>
              </w:rPr>
            </w:pPr>
          </w:p>
        </w:tc>
        <w:tc>
          <w:tcPr>
            <w:tcW w:w="715" w:type="dxa"/>
          </w:tcPr>
          <w:p w14:paraId="3A69C834" w14:textId="545CD542"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syn</w:t>
            </w:r>
          </w:p>
        </w:tc>
      </w:tr>
      <w:tr w:rsidR="00803F8C" w:rsidRPr="00D70592" w14:paraId="2A94939F" w14:textId="77777777" w:rsidTr="006D2B5E">
        <w:tc>
          <w:tcPr>
            <w:tcW w:w="704" w:type="dxa"/>
          </w:tcPr>
          <w:p w14:paraId="2E6EC25A" w14:textId="79CCA628" w:rsidR="00803F8C" w:rsidRPr="009D177E"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rök</w:t>
            </w:r>
          </w:p>
        </w:tc>
        <w:tc>
          <w:tcPr>
            <w:tcW w:w="992" w:type="dxa"/>
          </w:tcPr>
          <w:p w14:paraId="6A22B329" w14:textId="77777777" w:rsidR="00803F8C" w:rsidRPr="005E33B1" w:rsidRDefault="00803F8C" w:rsidP="00803F8C">
            <w:pPr>
              <w:spacing w:before="120" w:after="120" w:line="240" w:lineRule="exact"/>
              <w:rPr>
                <w:rFonts w:ascii="Source Sans Pro" w:hAnsi="Source Sans Pro"/>
              </w:rPr>
            </w:pPr>
          </w:p>
        </w:tc>
        <w:tc>
          <w:tcPr>
            <w:tcW w:w="993" w:type="dxa"/>
          </w:tcPr>
          <w:p w14:paraId="50401C23" w14:textId="77777777" w:rsidR="00803F8C" w:rsidRPr="005E33B1" w:rsidRDefault="00803F8C" w:rsidP="00803F8C">
            <w:pPr>
              <w:spacing w:before="120" w:after="120" w:line="240" w:lineRule="exact"/>
              <w:rPr>
                <w:rFonts w:ascii="Source Sans Pro" w:hAnsi="Source Sans Pro"/>
              </w:rPr>
            </w:pPr>
          </w:p>
        </w:tc>
        <w:tc>
          <w:tcPr>
            <w:tcW w:w="992" w:type="dxa"/>
          </w:tcPr>
          <w:p w14:paraId="4684484D" w14:textId="77777777" w:rsidR="00803F8C" w:rsidRPr="005E33B1" w:rsidRDefault="00803F8C" w:rsidP="00803F8C">
            <w:pPr>
              <w:spacing w:before="120" w:after="120" w:line="240" w:lineRule="exact"/>
              <w:rPr>
                <w:rFonts w:ascii="Source Sans Pro" w:hAnsi="Source Sans Pro"/>
              </w:rPr>
            </w:pPr>
          </w:p>
        </w:tc>
        <w:tc>
          <w:tcPr>
            <w:tcW w:w="752" w:type="dxa"/>
          </w:tcPr>
          <w:p w14:paraId="5BD686CA" w14:textId="305428B5"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rök</w:t>
            </w:r>
          </w:p>
        </w:tc>
        <w:tc>
          <w:tcPr>
            <w:tcW w:w="236" w:type="dxa"/>
            <w:shd w:val="clear" w:color="auto" w:fill="5E83B0" w:themeFill="accent3" w:themeFillShade="BF"/>
          </w:tcPr>
          <w:p w14:paraId="4FFDE4E6" w14:textId="77777777" w:rsidR="00803F8C" w:rsidRPr="005E33B1" w:rsidRDefault="00803F8C" w:rsidP="00803F8C">
            <w:pPr>
              <w:spacing w:before="120" w:after="120" w:line="240" w:lineRule="exact"/>
              <w:rPr>
                <w:rFonts w:ascii="Source Sans Pro" w:hAnsi="Source Sans Pro"/>
              </w:rPr>
            </w:pPr>
          </w:p>
        </w:tc>
        <w:tc>
          <w:tcPr>
            <w:tcW w:w="713" w:type="dxa"/>
          </w:tcPr>
          <w:p w14:paraId="5A432C83" w14:textId="3B0F50A1" w:rsidR="00803F8C" w:rsidRPr="006D2B5E" w:rsidRDefault="00803F8C" w:rsidP="00803F8C">
            <w:pPr>
              <w:spacing w:before="120" w:after="120" w:line="240" w:lineRule="exact"/>
              <w:rPr>
                <w:rFonts w:ascii="Chalkboard SE" w:hAnsi="Chalkboard SE"/>
                <w:sz w:val="24"/>
                <w:szCs w:val="24"/>
              </w:rPr>
            </w:pPr>
            <w:r w:rsidRPr="006D2B5E">
              <w:rPr>
                <w:rFonts w:ascii="Chalkboard SE" w:hAnsi="Chalkboard SE"/>
                <w:sz w:val="24"/>
                <w:szCs w:val="24"/>
              </w:rPr>
              <w:t>mys</w:t>
            </w:r>
          </w:p>
        </w:tc>
        <w:tc>
          <w:tcPr>
            <w:tcW w:w="992" w:type="dxa"/>
          </w:tcPr>
          <w:p w14:paraId="5E0F7913" w14:textId="77777777" w:rsidR="00803F8C" w:rsidRPr="005E33B1" w:rsidRDefault="00803F8C" w:rsidP="00803F8C">
            <w:pPr>
              <w:spacing w:before="120" w:after="120" w:line="240" w:lineRule="exact"/>
              <w:jc w:val="center"/>
              <w:rPr>
                <w:rFonts w:ascii="Source Sans Pro" w:hAnsi="Source Sans Pro"/>
              </w:rPr>
            </w:pPr>
          </w:p>
        </w:tc>
        <w:tc>
          <w:tcPr>
            <w:tcW w:w="992" w:type="dxa"/>
          </w:tcPr>
          <w:p w14:paraId="12A4C5CA" w14:textId="77777777" w:rsidR="00803F8C" w:rsidRPr="005E33B1" w:rsidRDefault="00803F8C" w:rsidP="00803F8C">
            <w:pPr>
              <w:spacing w:before="120" w:after="120" w:line="240" w:lineRule="exact"/>
              <w:jc w:val="center"/>
              <w:rPr>
                <w:rFonts w:ascii="Source Sans Pro" w:hAnsi="Source Sans Pro"/>
              </w:rPr>
            </w:pPr>
          </w:p>
        </w:tc>
        <w:tc>
          <w:tcPr>
            <w:tcW w:w="993" w:type="dxa"/>
          </w:tcPr>
          <w:p w14:paraId="5644A1D6" w14:textId="77777777" w:rsidR="00803F8C" w:rsidRPr="005E33B1" w:rsidRDefault="00803F8C" w:rsidP="00803F8C">
            <w:pPr>
              <w:spacing w:before="120" w:after="120" w:line="240" w:lineRule="exact"/>
              <w:jc w:val="center"/>
              <w:rPr>
                <w:rFonts w:ascii="Source Sans Pro" w:hAnsi="Source Sans Pro"/>
              </w:rPr>
            </w:pPr>
          </w:p>
        </w:tc>
        <w:tc>
          <w:tcPr>
            <w:tcW w:w="715" w:type="dxa"/>
          </w:tcPr>
          <w:p w14:paraId="22016536" w14:textId="086E330D"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mys</w:t>
            </w:r>
          </w:p>
        </w:tc>
      </w:tr>
      <w:tr w:rsidR="00803F8C" w:rsidRPr="00D70592" w14:paraId="3EBCF3BD" w14:textId="77777777" w:rsidTr="006D2B5E">
        <w:tc>
          <w:tcPr>
            <w:tcW w:w="704" w:type="dxa"/>
          </w:tcPr>
          <w:p w14:paraId="20F00DC9" w14:textId="55951351" w:rsidR="00803F8C" w:rsidRPr="009D177E"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bör</w:t>
            </w:r>
          </w:p>
        </w:tc>
        <w:tc>
          <w:tcPr>
            <w:tcW w:w="992" w:type="dxa"/>
          </w:tcPr>
          <w:p w14:paraId="344D9563" w14:textId="77777777" w:rsidR="00803F8C" w:rsidRPr="005E33B1" w:rsidRDefault="00803F8C" w:rsidP="00803F8C">
            <w:pPr>
              <w:spacing w:before="120" w:after="120" w:line="240" w:lineRule="exact"/>
              <w:rPr>
                <w:rFonts w:ascii="Source Sans Pro" w:hAnsi="Source Sans Pro"/>
              </w:rPr>
            </w:pPr>
          </w:p>
        </w:tc>
        <w:tc>
          <w:tcPr>
            <w:tcW w:w="993" w:type="dxa"/>
          </w:tcPr>
          <w:p w14:paraId="1F68C7BD" w14:textId="77777777" w:rsidR="00803F8C" w:rsidRPr="005E33B1" w:rsidRDefault="00803F8C" w:rsidP="00803F8C">
            <w:pPr>
              <w:spacing w:before="120" w:after="120" w:line="240" w:lineRule="exact"/>
              <w:rPr>
                <w:rFonts w:ascii="Source Sans Pro" w:hAnsi="Source Sans Pro"/>
              </w:rPr>
            </w:pPr>
          </w:p>
        </w:tc>
        <w:tc>
          <w:tcPr>
            <w:tcW w:w="992" w:type="dxa"/>
          </w:tcPr>
          <w:p w14:paraId="11C37029" w14:textId="77777777" w:rsidR="00803F8C" w:rsidRPr="005E33B1" w:rsidRDefault="00803F8C" w:rsidP="00803F8C">
            <w:pPr>
              <w:spacing w:before="120" w:after="120" w:line="240" w:lineRule="exact"/>
              <w:rPr>
                <w:rFonts w:ascii="Source Sans Pro" w:hAnsi="Source Sans Pro"/>
              </w:rPr>
            </w:pPr>
          </w:p>
        </w:tc>
        <w:tc>
          <w:tcPr>
            <w:tcW w:w="752" w:type="dxa"/>
          </w:tcPr>
          <w:p w14:paraId="11B287D9" w14:textId="27AA80D8"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bör</w:t>
            </w:r>
          </w:p>
        </w:tc>
        <w:tc>
          <w:tcPr>
            <w:tcW w:w="236" w:type="dxa"/>
            <w:shd w:val="clear" w:color="auto" w:fill="5E83B0" w:themeFill="accent3" w:themeFillShade="BF"/>
          </w:tcPr>
          <w:p w14:paraId="09125718" w14:textId="77777777" w:rsidR="00803F8C" w:rsidRPr="005E33B1" w:rsidRDefault="00803F8C" w:rsidP="00803F8C">
            <w:pPr>
              <w:spacing w:before="120" w:after="120" w:line="240" w:lineRule="exact"/>
              <w:rPr>
                <w:rFonts w:ascii="Source Sans Pro" w:hAnsi="Source Sans Pro"/>
              </w:rPr>
            </w:pPr>
          </w:p>
        </w:tc>
        <w:tc>
          <w:tcPr>
            <w:tcW w:w="713" w:type="dxa"/>
          </w:tcPr>
          <w:p w14:paraId="1FA3DD3B" w14:textId="5312FAAB" w:rsidR="00803F8C" w:rsidRPr="006D2B5E" w:rsidRDefault="00803F8C" w:rsidP="00803F8C">
            <w:pPr>
              <w:spacing w:before="120" w:after="120" w:line="240" w:lineRule="exact"/>
              <w:rPr>
                <w:rFonts w:ascii="Chalkboard SE" w:hAnsi="Chalkboard SE"/>
                <w:sz w:val="24"/>
                <w:szCs w:val="24"/>
              </w:rPr>
            </w:pPr>
            <w:r w:rsidRPr="006D2B5E">
              <w:rPr>
                <w:rFonts w:ascii="Chalkboard SE" w:hAnsi="Chalkboard SE"/>
                <w:sz w:val="24"/>
                <w:szCs w:val="24"/>
              </w:rPr>
              <w:t>rus</w:t>
            </w:r>
          </w:p>
        </w:tc>
        <w:tc>
          <w:tcPr>
            <w:tcW w:w="992" w:type="dxa"/>
          </w:tcPr>
          <w:p w14:paraId="6C6AEC09" w14:textId="77777777" w:rsidR="00803F8C" w:rsidRPr="005E33B1" w:rsidRDefault="00803F8C" w:rsidP="00803F8C">
            <w:pPr>
              <w:spacing w:before="120" w:after="120" w:line="240" w:lineRule="exact"/>
              <w:jc w:val="center"/>
              <w:rPr>
                <w:rFonts w:ascii="Source Sans Pro" w:hAnsi="Source Sans Pro"/>
              </w:rPr>
            </w:pPr>
          </w:p>
        </w:tc>
        <w:tc>
          <w:tcPr>
            <w:tcW w:w="992" w:type="dxa"/>
          </w:tcPr>
          <w:p w14:paraId="5CEDF9AC" w14:textId="77777777" w:rsidR="00803F8C" w:rsidRPr="005E33B1" w:rsidRDefault="00803F8C" w:rsidP="00803F8C">
            <w:pPr>
              <w:spacing w:before="120" w:after="120" w:line="240" w:lineRule="exact"/>
              <w:jc w:val="center"/>
              <w:rPr>
                <w:rFonts w:ascii="Source Sans Pro" w:hAnsi="Source Sans Pro"/>
              </w:rPr>
            </w:pPr>
          </w:p>
        </w:tc>
        <w:tc>
          <w:tcPr>
            <w:tcW w:w="993" w:type="dxa"/>
          </w:tcPr>
          <w:p w14:paraId="3090249C" w14:textId="77777777" w:rsidR="00803F8C" w:rsidRPr="005E33B1" w:rsidRDefault="00803F8C" w:rsidP="00803F8C">
            <w:pPr>
              <w:spacing w:before="120" w:after="120" w:line="240" w:lineRule="exact"/>
              <w:jc w:val="center"/>
              <w:rPr>
                <w:rFonts w:ascii="Source Sans Pro" w:hAnsi="Source Sans Pro"/>
              </w:rPr>
            </w:pPr>
          </w:p>
        </w:tc>
        <w:tc>
          <w:tcPr>
            <w:tcW w:w="715" w:type="dxa"/>
          </w:tcPr>
          <w:p w14:paraId="24D94872" w14:textId="06A926AF"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rus</w:t>
            </w:r>
          </w:p>
        </w:tc>
      </w:tr>
      <w:tr w:rsidR="00803F8C" w:rsidRPr="00D70592" w14:paraId="624CB786" w14:textId="77777777" w:rsidTr="006D2B5E">
        <w:tc>
          <w:tcPr>
            <w:tcW w:w="704" w:type="dxa"/>
          </w:tcPr>
          <w:p w14:paraId="71DF6795" w14:textId="1A274FB6" w:rsidR="00803F8C" w:rsidRPr="009D177E"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mål</w:t>
            </w:r>
          </w:p>
        </w:tc>
        <w:tc>
          <w:tcPr>
            <w:tcW w:w="992" w:type="dxa"/>
          </w:tcPr>
          <w:p w14:paraId="2295BBBD" w14:textId="77777777" w:rsidR="00803F8C" w:rsidRPr="005E33B1" w:rsidRDefault="00803F8C" w:rsidP="00803F8C">
            <w:pPr>
              <w:spacing w:before="120" w:after="120" w:line="240" w:lineRule="exact"/>
              <w:rPr>
                <w:rFonts w:ascii="Source Sans Pro" w:hAnsi="Source Sans Pro"/>
              </w:rPr>
            </w:pPr>
          </w:p>
        </w:tc>
        <w:tc>
          <w:tcPr>
            <w:tcW w:w="993" w:type="dxa"/>
          </w:tcPr>
          <w:p w14:paraId="654FF7D5" w14:textId="77777777" w:rsidR="00803F8C" w:rsidRPr="005E33B1" w:rsidRDefault="00803F8C" w:rsidP="00803F8C">
            <w:pPr>
              <w:spacing w:before="120" w:after="120" w:line="240" w:lineRule="exact"/>
              <w:rPr>
                <w:rFonts w:ascii="Source Sans Pro" w:hAnsi="Source Sans Pro"/>
              </w:rPr>
            </w:pPr>
          </w:p>
        </w:tc>
        <w:tc>
          <w:tcPr>
            <w:tcW w:w="992" w:type="dxa"/>
          </w:tcPr>
          <w:p w14:paraId="47E38CBB" w14:textId="77777777" w:rsidR="00803F8C" w:rsidRPr="005E33B1" w:rsidRDefault="00803F8C" w:rsidP="00803F8C">
            <w:pPr>
              <w:spacing w:before="120" w:after="120" w:line="240" w:lineRule="exact"/>
              <w:rPr>
                <w:rFonts w:ascii="Source Sans Pro" w:hAnsi="Source Sans Pro"/>
              </w:rPr>
            </w:pPr>
          </w:p>
        </w:tc>
        <w:tc>
          <w:tcPr>
            <w:tcW w:w="752" w:type="dxa"/>
          </w:tcPr>
          <w:p w14:paraId="7F9AC06A" w14:textId="531DB72F"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mål</w:t>
            </w:r>
          </w:p>
        </w:tc>
        <w:tc>
          <w:tcPr>
            <w:tcW w:w="236" w:type="dxa"/>
            <w:shd w:val="clear" w:color="auto" w:fill="5E83B0" w:themeFill="accent3" w:themeFillShade="BF"/>
          </w:tcPr>
          <w:p w14:paraId="6ED4A495" w14:textId="77777777" w:rsidR="00803F8C" w:rsidRPr="005E33B1" w:rsidRDefault="00803F8C" w:rsidP="00803F8C">
            <w:pPr>
              <w:spacing w:before="120" w:after="120" w:line="240" w:lineRule="exact"/>
              <w:rPr>
                <w:rFonts w:ascii="Source Sans Pro" w:hAnsi="Source Sans Pro"/>
              </w:rPr>
            </w:pPr>
          </w:p>
        </w:tc>
        <w:tc>
          <w:tcPr>
            <w:tcW w:w="713" w:type="dxa"/>
          </w:tcPr>
          <w:p w14:paraId="6EBACE8E" w14:textId="7129A792" w:rsidR="00803F8C" w:rsidRPr="006D2B5E" w:rsidRDefault="00803F8C" w:rsidP="00803F8C">
            <w:pPr>
              <w:spacing w:before="120" w:after="120" w:line="240" w:lineRule="exact"/>
              <w:rPr>
                <w:rFonts w:ascii="Chalkboard SE" w:hAnsi="Chalkboard SE"/>
                <w:sz w:val="24"/>
                <w:szCs w:val="24"/>
              </w:rPr>
            </w:pPr>
            <w:r w:rsidRPr="006D2B5E">
              <w:rPr>
                <w:rFonts w:ascii="Chalkboard SE" w:hAnsi="Chalkboard SE"/>
                <w:sz w:val="24"/>
                <w:szCs w:val="24"/>
              </w:rPr>
              <w:t>myt</w:t>
            </w:r>
          </w:p>
        </w:tc>
        <w:tc>
          <w:tcPr>
            <w:tcW w:w="992" w:type="dxa"/>
          </w:tcPr>
          <w:p w14:paraId="0F93031E" w14:textId="77777777" w:rsidR="00803F8C" w:rsidRPr="005E33B1" w:rsidRDefault="00803F8C" w:rsidP="00803F8C">
            <w:pPr>
              <w:spacing w:before="120" w:after="120" w:line="240" w:lineRule="exact"/>
              <w:jc w:val="center"/>
              <w:rPr>
                <w:rFonts w:ascii="Source Sans Pro" w:hAnsi="Source Sans Pro"/>
              </w:rPr>
            </w:pPr>
          </w:p>
        </w:tc>
        <w:tc>
          <w:tcPr>
            <w:tcW w:w="992" w:type="dxa"/>
          </w:tcPr>
          <w:p w14:paraId="15EB4E2C" w14:textId="77777777" w:rsidR="00803F8C" w:rsidRPr="005E33B1" w:rsidRDefault="00803F8C" w:rsidP="00803F8C">
            <w:pPr>
              <w:spacing w:before="120" w:after="120" w:line="240" w:lineRule="exact"/>
              <w:jc w:val="center"/>
              <w:rPr>
                <w:rFonts w:ascii="Source Sans Pro" w:hAnsi="Source Sans Pro"/>
              </w:rPr>
            </w:pPr>
          </w:p>
        </w:tc>
        <w:tc>
          <w:tcPr>
            <w:tcW w:w="993" w:type="dxa"/>
          </w:tcPr>
          <w:p w14:paraId="7F22B144" w14:textId="77777777" w:rsidR="00803F8C" w:rsidRPr="005E33B1" w:rsidRDefault="00803F8C" w:rsidP="00803F8C">
            <w:pPr>
              <w:spacing w:before="120" w:after="120" w:line="240" w:lineRule="exact"/>
              <w:jc w:val="center"/>
              <w:rPr>
                <w:rFonts w:ascii="Source Sans Pro" w:hAnsi="Source Sans Pro"/>
              </w:rPr>
            </w:pPr>
          </w:p>
        </w:tc>
        <w:tc>
          <w:tcPr>
            <w:tcW w:w="715" w:type="dxa"/>
          </w:tcPr>
          <w:p w14:paraId="70F78240" w14:textId="223DBA74"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myt</w:t>
            </w:r>
          </w:p>
        </w:tc>
      </w:tr>
      <w:tr w:rsidR="00803F8C" w:rsidRPr="00D70592" w14:paraId="3B593D7F" w14:textId="77777777" w:rsidTr="006D2B5E">
        <w:tc>
          <w:tcPr>
            <w:tcW w:w="704" w:type="dxa"/>
          </w:tcPr>
          <w:p w14:paraId="34298DA3" w14:textId="660E7D8E" w:rsidR="00803F8C" w:rsidRPr="009D177E"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nys</w:t>
            </w:r>
          </w:p>
        </w:tc>
        <w:tc>
          <w:tcPr>
            <w:tcW w:w="992" w:type="dxa"/>
          </w:tcPr>
          <w:p w14:paraId="392B66A7" w14:textId="77777777" w:rsidR="00803F8C" w:rsidRPr="005E33B1" w:rsidRDefault="00803F8C" w:rsidP="00803F8C">
            <w:pPr>
              <w:spacing w:before="120" w:after="120" w:line="240" w:lineRule="exact"/>
              <w:rPr>
                <w:rFonts w:ascii="Source Sans Pro" w:hAnsi="Source Sans Pro"/>
              </w:rPr>
            </w:pPr>
          </w:p>
        </w:tc>
        <w:tc>
          <w:tcPr>
            <w:tcW w:w="993" w:type="dxa"/>
          </w:tcPr>
          <w:p w14:paraId="510DF699" w14:textId="77777777" w:rsidR="00803F8C" w:rsidRPr="005E33B1" w:rsidRDefault="00803F8C" w:rsidP="00803F8C">
            <w:pPr>
              <w:spacing w:before="120" w:after="120" w:line="240" w:lineRule="exact"/>
              <w:rPr>
                <w:rFonts w:ascii="Source Sans Pro" w:hAnsi="Source Sans Pro"/>
              </w:rPr>
            </w:pPr>
          </w:p>
        </w:tc>
        <w:tc>
          <w:tcPr>
            <w:tcW w:w="992" w:type="dxa"/>
          </w:tcPr>
          <w:p w14:paraId="1FBA34EF" w14:textId="77777777" w:rsidR="00803F8C" w:rsidRPr="005E33B1" w:rsidRDefault="00803F8C" w:rsidP="00803F8C">
            <w:pPr>
              <w:spacing w:before="120" w:after="120" w:line="240" w:lineRule="exact"/>
              <w:rPr>
                <w:rFonts w:ascii="Source Sans Pro" w:hAnsi="Source Sans Pro"/>
              </w:rPr>
            </w:pPr>
          </w:p>
        </w:tc>
        <w:tc>
          <w:tcPr>
            <w:tcW w:w="752" w:type="dxa"/>
          </w:tcPr>
          <w:p w14:paraId="458D7723" w14:textId="36096250"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nys</w:t>
            </w:r>
          </w:p>
        </w:tc>
        <w:tc>
          <w:tcPr>
            <w:tcW w:w="236" w:type="dxa"/>
            <w:shd w:val="clear" w:color="auto" w:fill="5E83B0" w:themeFill="accent3" w:themeFillShade="BF"/>
          </w:tcPr>
          <w:p w14:paraId="5F204A09" w14:textId="77777777" w:rsidR="00803F8C" w:rsidRPr="005E33B1" w:rsidRDefault="00803F8C" w:rsidP="00803F8C">
            <w:pPr>
              <w:spacing w:before="120" w:after="120" w:line="240" w:lineRule="exact"/>
              <w:rPr>
                <w:rFonts w:ascii="Source Sans Pro" w:hAnsi="Source Sans Pro"/>
              </w:rPr>
            </w:pPr>
          </w:p>
        </w:tc>
        <w:tc>
          <w:tcPr>
            <w:tcW w:w="713" w:type="dxa"/>
          </w:tcPr>
          <w:p w14:paraId="74C530AE" w14:textId="54F3919E" w:rsidR="00803F8C" w:rsidRPr="006D2B5E" w:rsidRDefault="00803F8C" w:rsidP="00803F8C">
            <w:pPr>
              <w:spacing w:before="120" w:after="120" w:line="240" w:lineRule="exact"/>
              <w:rPr>
                <w:rFonts w:ascii="Chalkboard SE" w:hAnsi="Chalkboard SE"/>
                <w:sz w:val="24"/>
                <w:szCs w:val="24"/>
              </w:rPr>
            </w:pPr>
            <w:r w:rsidRPr="006D2B5E">
              <w:rPr>
                <w:rFonts w:ascii="Chalkboard SE" w:hAnsi="Chalkboard SE"/>
                <w:sz w:val="24"/>
                <w:szCs w:val="24"/>
              </w:rPr>
              <w:t>bas</w:t>
            </w:r>
          </w:p>
        </w:tc>
        <w:tc>
          <w:tcPr>
            <w:tcW w:w="992" w:type="dxa"/>
          </w:tcPr>
          <w:p w14:paraId="4BE97540" w14:textId="77777777" w:rsidR="00803F8C" w:rsidRPr="005E33B1" w:rsidRDefault="00803F8C" w:rsidP="00803F8C">
            <w:pPr>
              <w:spacing w:before="120" w:after="120" w:line="240" w:lineRule="exact"/>
              <w:jc w:val="center"/>
              <w:rPr>
                <w:rFonts w:ascii="Source Sans Pro" w:hAnsi="Source Sans Pro"/>
              </w:rPr>
            </w:pPr>
          </w:p>
        </w:tc>
        <w:tc>
          <w:tcPr>
            <w:tcW w:w="992" w:type="dxa"/>
          </w:tcPr>
          <w:p w14:paraId="5644039F" w14:textId="77777777" w:rsidR="00803F8C" w:rsidRPr="005E33B1" w:rsidRDefault="00803F8C" w:rsidP="00803F8C">
            <w:pPr>
              <w:spacing w:before="120" w:after="120" w:line="240" w:lineRule="exact"/>
              <w:jc w:val="center"/>
              <w:rPr>
                <w:rFonts w:ascii="Source Sans Pro" w:hAnsi="Source Sans Pro"/>
              </w:rPr>
            </w:pPr>
          </w:p>
        </w:tc>
        <w:tc>
          <w:tcPr>
            <w:tcW w:w="993" w:type="dxa"/>
          </w:tcPr>
          <w:p w14:paraId="0A4BCFC5" w14:textId="77777777" w:rsidR="00803F8C" w:rsidRPr="005E33B1" w:rsidRDefault="00803F8C" w:rsidP="00803F8C">
            <w:pPr>
              <w:spacing w:before="120" w:after="120" w:line="240" w:lineRule="exact"/>
              <w:jc w:val="center"/>
              <w:rPr>
                <w:rFonts w:ascii="Source Sans Pro" w:hAnsi="Source Sans Pro"/>
              </w:rPr>
            </w:pPr>
          </w:p>
        </w:tc>
        <w:tc>
          <w:tcPr>
            <w:tcW w:w="715" w:type="dxa"/>
          </w:tcPr>
          <w:p w14:paraId="196E665A" w14:textId="3526B46E"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bas</w:t>
            </w:r>
          </w:p>
        </w:tc>
      </w:tr>
      <w:tr w:rsidR="00803F8C" w:rsidRPr="00D70592" w14:paraId="0B97AC6E" w14:textId="77777777" w:rsidTr="006D2B5E">
        <w:tc>
          <w:tcPr>
            <w:tcW w:w="704" w:type="dxa"/>
          </w:tcPr>
          <w:p w14:paraId="699910D1" w14:textId="1F263CDB" w:rsidR="00803F8C" w:rsidRPr="009D177E" w:rsidRDefault="00803F8C" w:rsidP="00803F8C">
            <w:pPr>
              <w:spacing w:before="120" w:after="120" w:line="240" w:lineRule="exact"/>
              <w:rPr>
                <w:rFonts w:ascii="Chalkboard SE" w:hAnsi="Chalkboard SE" w:cs="Apple Chancery"/>
                <w:sz w:val="24"/>
                <w:szCs w:val="24"/>
              </w:rPr>
            </w:pPr>
            <w:r w:rsidRPr="005C4121">
              <w:rPr>
                <w:rFonts w:ascii="Chalkboard SE" w:hAnsi="Chalkboard SE"/>
                <w:sz w:val="24"/>
                <w:szCs w:val="24"/>
              </w:rPr>
              <w:t>mås</w:t>
            </w:r>
          </w:p>
        </w:tc>
        <w:tc>
          <w:tcPr>
            <w:tcW w:w="992" w:type="dxa"/>
          </w:tcPr>
          <w:p w14:paraId="30272068" w14:textId="77777777" w:rsidR="00803F8C" w:rsidRPr="005E33B1" w:rsidRDefault="00803F8C" w:rsidP="00803F8C">
            <w:pPr>
              <w:spacing w:before="120" w:after="120" w:line="240" w:lineRule="exact"/>
              <w:rPr>
                <w:rFonts w:ascii="Source Sans Pro" w:hAnsi="Source Sans Pro"/>
              </w:rPr>
            </w:pPr>
          </w:p>
        </w:tc>
        <w:tc>
          <w:tcPr>
            <w:tcW w:w="993" w:type="dxa"/>
          </w:tcPr>
          <w:p w14:paraId="681300A2" w14:textId="77777777" w:rsidR="00803F8C" w:rsidRPr="005E33B1" w:rsidRDefault="00803F8C" w:rsidP="00803F8C">
            <w:pPr>
              <w:spacing w:before="120" w:after="120" w:line="240" w:lineRule="exact"/>
              <w:rPr>
                <w:rFonts w:ascii="Source Sans Pro" w:hAnsi="Source Sans Pro"/>
              </w:rPr>
            </w:pPr>
          </w:p>
        </w:tc>
        <w:tc>
          <w:tcPr>
            <w:tcW w:w="992" w:type="dxa"/>
          </w:tcPr>
          <w:p w14:paraId="3C0C324D" w14:textId="77777777" w:rsidR="00803F8C" w:rsidRPr="005E33B1" w:rsidRDefault="00803F8C" w:rsidP="00803F8C">
            <w:pPr>
              <w:spacing w:before="120" w:after="120" w:line="240" w:lineRule="exact"/>
              <w:rPr>
                <w:rFonts w:ascii="Source Sans Pro" w:hAnsi="Source Sans Pro"/>
              </w:rPr>
            </w:pPr>
          </w:p>
        </w:tc>
        <w:tc>
          <w:tcPr>
            <w:tcW w:w="752" w:type="dxa"/>
          </w:tcPr>
          <w:p w14:paraId="3AF27995" w14:textId="210D618B"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mås</w:t>
            </w:r>
          </w:p>
        </w:tc>
        <w:tc>
          <w:tcPr>
            <w:tcW w:w="236" w:type="dxa"/>
            <w:shd w:val="clear" w:color="auto" w:fill="5E83B0" w:themeFill="accent3" w:themeFillShade="BF"/>
          </w:tcPr>
          <w:p w14:paraId="032F1928" w14:textId="77777777" w:rsidR="00803F8C" w:rsidRPr="005E33B1" w:rsidRDefault="00803F8C" w:rsidP="00803F8C">
            <w:pPr>
              <w:spacing w:before="120" w:after="120" w:line="240" w:lineRule="exact"/>
              <w:rPr>
                <w:rFonts w:ascii="Source Sans Pro" w:hAnsi="Source Sans Pro"/>
              </w:rPr>
            </w:pPr>
          </w:p>
        </w:tc>
        <w:tc>
          <w:tcPr>
            <w:tcW w:w="713" w:type="dxa"/>
          </w:tcPr>
          <w:p w14:paraId="40E4C6B5" w14:textId="18F96AF6" w:rsidR="00803F8C" w:rsidRPr="006D2B5E" w:rsidRDefault="00803F8C" w:rsidP="00803F8C">
            <w:pPr>
              <w:spacing w:before="120" w:after="120" w:line="240" w:lineRule="exact"/>
              <w:rPr>
                <w:rFonts w:ascii="Chalkboard SE" w:hAnsi="Chalkboard SE"/>
                <w:sz w:val="24"/>
                <w:szCs w:val="24"/>
              </w:rPr>
            </w:pPr>
            <w:r w:rsidRPr="006D2B5E">
              <w:rPr>
                <w:rFonts w:ascii="Chalkboard SE" w:hAnsi="Chalkboard SE"/>
                <w:sz w:val="24"/>
                <w:szCs w:val="24"/>
              </w:rPr>
              <w:t>tår</w:t>
            </w:r>
          </w:p>
        </w:tc>
        <w:tc>
          <w:tcPr>
            <w:tcW w:w="992" w:type="dxa"/>
          </w:tcPr>
          <w:p w14:paraId="23A7E9EC" w14:textId="77777777" w:rsidR="00803F8C" w:rsidRPr="005E33B1" w:rsidRDefault="00803F8C" w:rsidP="00803F8C">
            <w:pPr>
              <w:spacing w:before="120" w:after="120" w:line="240" w:lineRule="exact"/>
              <w:jc w:val="center"/>
              <w:rPr>
                <w:rFonts w:ascii="Source Sans Pro" w:hAnsi="Source Sans Pro"/>
              </w:rPr>
            </w:pPr>
          </w:p>
        </w:tc>
        <w:tc>
          <w:tcPr>
            <w:tcW w:w="992" w:type="dxa"/>
          </w:tcPr>
          <w:p w14:paraId="7BC5B6E2" w14:textId="77777777" w:rsidR="00803F8C" w:rsidRPr="005E33B1" w:rsidRDefault="00803F8C" w:rsidP="00803F8C">
            <w:pPr>
              <w:spacing w:before="120" w:after="120" w:line="240" w:lineRule="exact"/>
              <w:jc w:val="center"/>
              <w:rPr>
                <w:rFonts w:ascii="Source Sans Pro" w:hAnsi="Source Sans Pro"/>
              </w:rPr>
            </w:pPr>
          </w:p>
        </w:tc>
        <w:tc>
          <w:tcPr>
            <w:tcW w:w="993" w:type="dxa"/>
          </w:tcPr>
          <w:p w14:paraId="6B05E61F" w14:textId="77777777" w:rsidR="00803F8C" w:rsidRPr="005E33B1" w:rsidRDefault="00803F8C" w:rsidP="00803F8C">
            <w:pPr>
              <w:spacing w:before="120" w:after="120" w:line="240" w:lineRule="exact"/>
              <w:jc w:val="center"/>
              <w:rPr>
                <w:rFonts w:ascii="Source Sans Pro" w:hAnsi="Source Sans Pro"/>
              </w:rPr>
            </w:pPr>
          </w:p>
        </w:tc>
        <w:tc>
          <w:tcPr>
            <w:tcW w:w="715" w:type="dxa"/>
          </w:tcPr>
          <w:p w14:paraId="5C5A345D" w14:textId="28E4B3F5" w:rsidR="00803F8C" w:rsidRPr="00803F8C" w:rsidRDefault="00803F8C" w:rsidP="00803F8C">
            <w:pPr>
              <w:spacing w:before="120" w:after="120" w:line="240" w:lineRule="exact"/>
              <w:rPr>
                <w:rFonts w:ascii="Source Sans Pro" w:hAnsi="Source Sans Pro"/>
                <w:color w:val="D95E00" w:themeColor="accent4"/>
              </w:rPr>
            </w:pPr>
            <w:r w:rsidRPr="00803F8C">
              <w:rPr>
                <w:rFonts w:ascii="Chalkboard SE" w:hAnsi="Chalkboard SE"/>
                <w:color w:val="D95E00" w:themeColor="accent4"/>
                <w:sz w:val="24"/>
                <w:szCs w:val="24"/>
              </w:rPr>
              <w:t>tår</w:t>
            </w:r>
          </w:p>
        </w:tc>
      </w:tr>
    </w:tbl>
    <w:p w14:paraId="3ADDB0C1" w14:textId="65D2B041" w:rsidR="006D2B5E" w:rsidRDefault="006D2B5E"/>
    <w:tbl>
      <w:tblPr>
        <w:tblStyle w:val="Tabellrutntljust"/>
        <w:tblW w:w="9074" w:type="dxa"/>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ayout w:type="fixed"/>
        <w:tblLook w:val="04A0" w:firstRow="1" w:lastRow="0" w:firstColumn="1" w:lastColumn="0" w:noHBand="0" w:noVBand="1"/>
      </w:tblPr>
      <w:tblGrid>
        <w:gridCol w:w="704"/>
        <w:gridCol w:w="992"/>
        <w:gridCol w:w="993"/>
        <w:gridCol w:w="992"/>
        <w:gridCol w:w="752"/>
        <w:gridCol w:w="236"/>
        <w:gridCol w:w="713"/>
        <w:gridCol w:w="992"/>
        <w:gridCol w:w="992"/>
        <w:gridCol w:w="993"/>
        <w:gridCol w:w="715"/>
      </w:tblGrid>
      <w:tr w:rsidR="006D2B5E" w:rsidRPr="005E33B1" w14:paraId="1746A8EC" w14:textId="77777777" w:rsidTr="006D2B5E">
        <w:tc>
          <w:tcPr>
            <w:tcW w:w="704" w:type="dxa"/>
          </w:tcPr>
          <w:p w14:paraId="31CE86FF" w14:textId="0677BEC1" w:rsidR="006D2B5E" w:rsidRPr="006D2B5E" w:rsidRDefault="006D2B5E" w:rsidP="006D2B5E">
            <w:pPr>
              <w:spacing w:before="120" w:after="120" w:line="240" w:lineRule="exact"/>
              <w:rPr>
                <w:rFonts w:ascii="Chalkboard SE" w:hAnsi="Chalkboard SE"/>
                <w:sz w:val="24"/>
                <w:szCs w:val="24"/>
              </w:rPr>
            </w:pPr>
          </w:p>
        </w:tc>
        <w:tc>
          <w:tcPr>
            <w:tcW w:w="992" w:type="dxa"/>
          </w:tcPr>
          <w:p w14:paraId="5B1DB615" w14:textId="77777777" w:rsidR="006D2B5E" w:rsidRDefault="006D2B5E" w:rsidP="001100CB">
            <w:pPr>
              <w:jc w:val="center"/>
              <w:rPr>
                <w:rFonts w:ascii="Source Sans Pro" w:hAnsi="Source Sans Pro"/>
              </w:rPr>
            </w:pPr>
            <w:r>
              <w:rPr>
                <w:rFonts w:ascii="Source Sans Pro" w:hAnsi="Source Sans Pro"/>
              </w:rPr>
              <w:t>SKRIV</w:t>
            </w:r>
          </w:p>
          <w:p w14:paraId="43BB5C51" w14:textId="77777777" w:rsidR="006D2B5E" w:rsidRDefault="006D2B5E" w:rsidP="001100CB">
            <w:pPr>
              <w:jc w:val="center"/>
              <w:rPr>
                <w:rFonts w:ascii="Source Sans Pro" w:hAnsi="Source Sans Pro"/>
              </w:rPr>
            </w:pPr>
            <w:r>
              <w:rPr>
                <w:rFonts w:ascii="Source Sans Pro" w:hAnsi="Source Sans Pro"/>
              </w:rPr>
              <w:t>bokstav</w:t>
            </w:r>
          </w:p>
          <w:p w14:paraId="1DDF2E7B" w14:textId="1906C295" w:rsidR="0038543E" w:rsidRPr="005E33B1" w:rsidRDefault="0038543E" w:rsidP="001100CB">
            <w:pPr>
              <w:jc w:val="center"/>
              <w:rPr>
                <w:rFonts w:ascii="Source Sans Pro" w:hAnsi="Source Sans Pro"/>
              </w:rPr>
            </w:pPr>
            <w:r>
              <w:rPr>
                <w:rFonts w:ascii="Source Sans Pro" w:hAnsi="Source Sans Pro"/>
              </w:rPr>
              <w:t>+ ljuda</w:t>
            </w:r>
          </w:p>
        </w:tc>
        <w:tc>
          <w:tcPr>
            <w:tcW w:w="993" w:type="dxa"/>
          </w:tcPr>
          <w:p w14:paraId="2090102E" w14:textId="77777777" w:rsidR="006D2B5E" w:rsidRDefault="006D2B5E" w:rsidP="001100CB">
            <w:pPr>
              <w:jc w:val="center"/>
              <w:rPr>
                <w:rFonts w:ascii="Source Sans Pro" w:hAnsi="Source Sans Pro"/>
              </w:rPr>
            </w:pPr>
            <w:r>
              <w:rPr>
                <w:rFonts w:ascii="Source Sans Pro" w:hAnsi="Source Sans Pro"/>
              </w:rPr>
              <w:t>SKRIV bokstav</w:t>
            </w:r>
          </w:p>
          <w:p w14:paraId="1606D8E9" w14:textId="51C97260" w:rsidR="0038543E" w:rsidRPr="005E33B1" w:rsidRDefault="0038543E" w:rsidP="001100CB">
            <w:pPr>
              <w:jc w:val="center"/>
              <w:rPr>
                <w:rFonts w:ascii="Source Sans Pro" w:hAnsi="Source Sans Pro"/>
              </w:rPr>
            </w:pPr>
            <w:r>
              <w:rPr>
                <w:rFonts w:ascii="Source Sans Pro" w:hAnsi="Source Sans Pro"/>
              </w:rPr>
              <w:t>+ ljuda</w:t>
            </w:r>
          </w:p>
        </w:tc>
        <w:tc>
          <w:tcPr>
            <w:tcW w:w="992" w:type="dxa"/>
          </w:tcPr>
          <w:p w14:paraId="098ABCEB" w14:textId="77777777" w:rsidR="006D2B5E" w:rsidRDefault="006D2B5E" w:rsidP="001100CB">
            <w:pPr>
              <w:jc w:val="center"/>
              <w:rPr>
                <w:rFonts w:ascii="Source Sans Pro" w:hAnsi="Source Sans Pro"/>
              </w:rPr>
            </w:pPr>
            <w:r>
              <w:rPr>
                <w:rFonts w:ascii="Source Sans Pro" w:hAnsi="Source Sans Pro"/>
              </w:rPr>
              <w:t>SKRIV bokstav</w:t>
            </w:r>
          </w:p>
          <w:p w14:paraId="1FBC2D47" w14:textId="2A7E2936" w:rsidR="0038543E" w:rsidRPr="005E33B1" w:rsidRDefault="0038543E" w:rsidP="001100CB">
            <w:pPr>
              <w:jc w:val="center"/>
              <w:rPr>
                <w:rFonts w:ascii="Source Sans Pro" w:hAnsi="Source Sans Pro"/>
              </w:rPr>
            </w:pPr>
            <w:r>
              <w:rPr>
                <w:rFonts w:ascii="Source Sans Pro" w:hAnsi="Source Sans Pro"/>
              </w:rPr>
              <w:t>+ ljuda</w:t>
            </w:r>
          </w:p>
        </w:tc>
        <w:tc>
          <w:tcPr>
            <w:tcW w:w="752" w:type="dxa"/>
          </w:tcPr>
          <w:p w14:paraId="1121ACFA" w14:textId="77777777" w:rsidR="006D2B5E" w:rsidRPr="0038543E" w:rsidRDefault="006D2B5E" w:rsidP="001100CB">
            <w:pPr>
              <w:jc w:val="center"/>
              <w:rPr>
                <w:rFonts w:ascii="Source Sans Pro" w:hAnsi="Source Sans Pro"/>
                <w:color w:val="D95E00" w:themeColor="accent4"/>
              </w:rPr>
            </w:pPr>
            <w:r w:rsidRPr="0038543E">
              <w:rPr>
                <w:rFonts w:ascii="Source Sans Pro" w:hAnsi="Source Sans Pro"/>
                <w:color w:val="D95E00" w:themeColor="accent4"/>
              </w:rPr>
              <w:t>LÄS!</w:t>
            </w:r>
          </w:p>
        </w:tc>
        <w:tc>
          <w:tcPr>
            <w:tcW w:w="236" w:type="dxa"/>
            <w:shd w:val="clear" w:color="auto" w:fill="5E83B0" w:themeFill="accent3" w:themeFillShade="BF"/>
          </w:tcPr>
          <w:p w14:paraId="53F59E6D" w14:textId="77777777" w:rsidR="006D2B5E" w:rsidRPr="005E33B1" w:rsidRDefault="006D2B5E" w:rsidP="001100CB">
            <w:pPr>
              <w:rPr>
                <w:rFonts w:ascii="Source Sans Pro" w:hAnsi="Source Sans Pro"/>
              </w:rPr>
            </w:pPr>
          </w:p>
        </w:tc>
        <w:tc>
          <w:tcPr>
            <w:tcW w:w="713" w:type="dxa"/>
          </w:tcPr>
          <w:p w14:paraId="10CBB0DD" w14:textId="77777777" w:rsidR="006D2B5E" w:rsidRPr="006D2B5E" w:rsidRDefault="006D2B5E" w:rsidP="006D2B5E">
            <w:pPr>
              <w:spacing w:before="120" w:after="120" w:line="240" w:lineRule="exact"/>
              <w:rPr>
                <w:rFonts w:ascii="Chalkboard SE" w:hAnsi="Chalkboard SE"/>
                <w:sz w:val="24"/>
                <w:szCs w:val="24"/>
              </w:rPr>
            </w:pPr>
          </w:p>
        </w:tc>
        <w:tc>
          <w:tcPr>
            <w:tcW w:w="992" w:type="dxa"/>
          </w:tcPr>
          <w:p w14:paraId="714CCC06" w14:textId="77777777" w:rsidR="006D2B5E" w:rsidRDefault="006D2B5E" w:rsidP="001100CB">
            <w:pPr>
              <w:jc w:val="center"/>
              <w:rPr>
                <w:rFonts w:ascii="Source Sans Pro" w:hAnsi="Source Sans Pro"/>
              </w:rPr>
            </w:pPr>
            <w:r>
              <w:rPr>
                <w:rFonts w:ascii="Source Sans Pro" w:hAnsi="Source Sans Pro"/>
              </w:rPr>
              <w:t>SKRIV</w:t>
            </w:r>
          </w:p>
          <w:p w14:paraId="6F15E629" w14:textId="77777777" w:rsidR="006D2B5E" w:rsidRDefault="006D2B5E" w:rsidP="001100CB">
            <w:pPr>
              <w:jc w:val="center"/>
              <w:rPr>
                <w:rFonts w:ascii="Source Sans Pro" w:hAnsi="Source Sans Pro"/>
              </w:rPr>
            </w:pPr>
            <w:r>
              <w:rPr>
                <w:rFonts w:ascii="Source Sans Pro" w:hAnsi="Source Sans Pro"/>
              </w:rPr>
              <w:t>bokstav</w:t>
            </w:r>
          </w:p>
          <w:p w14:paraId="2A3BF5CC" w14:textId="362BB5A5" w:rsidR="0038543E" w:rsidRPr="005E33B1" w:rsidRDefault="0038543E" w:rsidP="001100CB">
            <w:pPr>
              <w:jc w:val="center"/>
              <w:rPr>
                <w:rFonts w:ascii="Source Sans Pro" w:hAnsi="Source Sans Pro"/>
              </w:rPr>
            </w:pPr>
            <w:r>
              <w:rPr>
                <w:rFonts w:ascii="Source Sans Pro" w:hAnsi="Source Sans Pro"/>
              </w:rPr>
              <w:t>+ ljuda</w:t>
            </w:r>
          </w:p>
        </w:tc>
        <w:tc>
          <w:tcPr>
            <w:tcW w:w="992" w:type="dxa"/>
          </w:tcPr>
          <w:p w14:paraId="0A563F3B" w14:textId="77777777" w:rsidR="006D2B5E" w:rsidRDefault="006D2B5E" w:rsidP="001100CB">
            <w:pPr>
              <w:jc w:val="center"/>
              <w:rPr>
                <w:rFonts w:ascii="Source Sans Pro" w:hAnsi="Source Sans Pro"/>
              </w:rPr>
            </w:pPr>
            <w:r>
              <w:rPr>
                <w:rFonts w:ascii="Source Sans Pro" w:hAnsi="Source Sans Pro"/>
              </w:rPr>
              <w:t>SKRIV bokstav</w:t>
            </w:r>
          </w:p>
          <w:p w14:paraId="59515113" w14:textId="29C47734" w:rsidR="0038543E" w:rsidRPr="005E33B1" w:rsidRDefault="0038543E" w:rsidP="001100CB">
            <w:pPr>
              <w:jc w:val="center"/>
              <w:rPr>
                <w:rFonts w:ascii="Source Sans Pro" w:hAnsi="Source Sans Pro"/>
              </w:rPr>
            </w:pPr>
            <w:r>
              <w:rPr>
                <w:rFonts w:ascii="Source Sans Pro" w:hAnsi="Source Sans Pro"/>
              </w:rPr>
              <w:t>+ ljuda</w:t>
            </w:r>
          </w:p>
        </w:tc>
        <w:tc>
          <w:tcPr>
            <w:tcW w:w="993" w:type="dxa"/>
          </w:tcPr>
          <w:p w14:paraId="54467692" w14:textId="77777777" w:rsidR="006D2B5E" w:rsidRDefault="006D2B5E" w:rsidP="001100CB">
            <w:pPr>
              <w:jc w:val="center"/>
              <w:rPr>
                <w:rFonts w:ascii="Source Sans Pro" w:hAnsi="Source Sans Pro"/>
              </w:rPr>
            </w:pPr>
            <w:r>
              <w:rPr>
                <w:rFonts w:ascii="Source Sans Pro" w:hAnsi="Source Sans Pro"/>
              </w:rPr>
              <w:t>SKRIV bokstav</w:t>
            </w:r>
          </w:p>
          <w:p w14:paraId="1FA02810" w14:textId="2E3FA145" w:rsidR="0038543E" w:rsidRPr="005E33B1" w:rsidRDefault="0038543E" w:rsidP="001100CB">
            <w:pPr>
              <w:jc w:val="center"/>
              <w:rPr>
                <w:rFonts w:ascii="Source Sans Pro" w:hAnsi="Source Sans Pro"/>
              </w:rPr>
            </w:pPr>
            <w:r>
              <w:rPr>
                <w:rFonts w:ascii="Source Sans Pro" w:hAnsi="Source Sans Pro"/>
              </w:rPr>
              <w:t>+ ljuda</w:t>
            </w:r>
          </w:p>
        </w:tc>
        <w:tc>
          <w:tcPr>
            <w:tcW w:w="715" w:type="dxa"/>
          </w:tcPr>
          <w:p w14:paraId="5E2D9F57" w14:textId="77777777" w:rsidR="006D2B5E" w:rsidRPr="0038543E" w:rsidRDefault="006D2B5E" w:rsidP="001100CB">
            <w:pPr>
              <w:jc w:val="center"/>
              <w:rPr>
                <w:rFonts w:ascii="Source Sans Pro" w:hAnsi="Source Sans Pro"/>
                <w:color w:val="D95E00" w:themeColor="accent4"/>
              </w:rPr>
            </w:pPr>
            <w:r w:rsidRPr="0038543E">
              <w:rPr>
                <w:rFonts w:ascii="Source Sans Pro" w:hAnsi="Source Sans Pro"/>
                <w:color w:val="D95E00" w:themeColor="accent4"/>
              </w:rPr>
              <w:t>LÄS!</w:t>
            </w:r>
          </w:p>
        </w:tc>
      </w:tr>
      <w:tr w:rsidR="0038543E" w:rsidRPr="00D70592" w14:paraId="677940DE" w14:textId="77777777" w:rsidTr="006D2B5E">
        <w:tc>
          <w:tcPr>
            <w:tcW w:w="704" w:type="dxa"/>
          </w:tcPr>
          <w:p w14:paraId="54BEA6DD" w14:textId="33892B32"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sen</w:t>
            </w:r>
          </w:p>
        </w:tc>
        <w:tc>
          <w:tcPr>
            <w:tcW w:w="992" w:type="dxa"/>
          </w:tcPr>
          <w:p w14:paraId="31146140" w14:textId="77777777" w:rsidR="0038543E" w:rsidRPr="005E33B1" w:rsidRDefault="0038543E" w:rsidP="0038543E">
            <w:pPr>
              <w:spacing w:before="120" w:after="120" w:line="240" w:lineRule="exact"/>
              <w:rPr>
                <w:rFonts w:ascii="Source Sans Pro" w:hAnsi="Source Sans Pro"/>
              </w:rPr>
            </w:pPr>
          </w:p>
        </w:tc>
        <w:tc>
          <w:tcPr>
            <w:tcW w:w="993" w:type="dxa"/>
          </w:tcPr>
          <w:p w14:paraId="75E39C7A" w14:textId="77777777" w:rsidR="0038543E" w:rsidRPr="005E33B1" w:rsidRDefault="0038543E" w:rsidP="0038543E">
            <w:pPr>
              <w:spacing w:before="120" w:after="120" w:line="240" w:lineRule="exact"/>
              <w:rPr>
                <w:rFonts w:ascii="Source Sans Pro" w:hAnsi="Source Sans Pro"/>
              </w:rPr>
            </w:pPr>
          </w:p>
        </w:tc>
        <w:tc>
          <w:tcPr>
            <w:tcW w:w="992" w:type="dxa"/>
          </w:tcPr>
          <w:p w14:paraId="37F6F86B" w14:textId="77777777" w:rsidR="0038543E" w:rsidRPr="005E33B1" w:rsidRDefault="0038543E" w:rsidP="0038543E">
            <w:pPr>
              <w:spacing w:before="120" w:after="120" w:line="240" w:lineRule="exact"/>
              <w:rPr>
                <w:rFonts w:ascii="Source Sans Pro" w:hAnsi="Source Sans Pro"/>
              </w:rPr>
            </w:pPr>
          </w:p>
        </w:tc>
        <w:tc>
          <w:tcPr>
            <w:tcW w:w="752" w:type="dxa"/>
          </w:tcPr>
          <w:p w14:paraId="18A503B4" w14:textId="08633C19"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sen</w:t>
            </w:r>
          </w:p>
        </w:tc>
        <w:tc>
          <w:tcPr>
            <w:tcW w:w="236" w:type="dxa"/>
            <w:shd w:val="clear" w:color="auto" w:fill="5E83B0" w:themeFill="accent3" w:themeFillShade="BF"/>
          </w:tcPr>
          <w:p w14:paraId="0D8BDA46" w14:textId="77777777" w:rsidR="0038543E" w:rsidRPr="005E33B1" w:rsidRDefault="0038543E" w:rsidP="0038543E">
            <w:pPr>
              <w:spacing w:before="120" w:after="120" w:line="240" w:lineRule="exact"/>
              <w:rPr>
                <w:rFonts w:ascii="Source Sans Pro" w:hAnsi="Source Sans Pro"/>
              </w:rPr>
            </w:pPr>
          </w:p>
        </w:tc>
        <w:tc>
          <w:tcPr>
            <w:tcW w:w="713" w:type="dxa"/>
          </w:tcPr>
          <w:p w14:paraId="494166A7" w14:textId="304AF01C"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rät</w:t>
            </w:r>
          </w:p>
        </w:tc>
        <w:tc>
          <w:tcPr>
            <w:tcW w:w="992" w:type="dxa"/>
          </w:tcPr>
          <w:p w14:paraId="6D0BE97C" w14:textId="77777777" w:rsidR="0038543E" w:rsidRPr="005E33B1" w:rsidRDefault="0038543E" w:rsidP="0038543E">
            <w:pPr>
              <w:spacing w:before="120" w:after="120" w:line="240" w:lineRule="exact"/>
              <w:jc w:val="center"/>
              <w:rPr>
                <w:rFonts w:ascii="Source Sans Pro" w:hAnsi="Source Sans Pro"/>
              </w:rPr>
            </w:pPr>
          </w:p>
        </w:tc>
        <w:tc>
          <w:tcPr>
            <w:tcW w:w="992" w:type="dxa"/>
          </w:tcPr>
          <w:p w14:paraId="7D092B8F" w14:textId="77777777" w:rsidR="0038543E" w:rsidRPr="005E33B1" w:rsidRDefault="0038543E" w:rsidP="0038543E">
            <w:pPr>
              <w:spacing w:before="120" w:after="120" w:line="240" w:lineRule="exact"/>
              <w:jc w:val="center"/>
              <w:rPr>
                <w:rFonts w:ascii="Source Sans Pro" w:hAnsi="Source Sans Pro"/>
              </w:rPr>
            </w:pPr>
          </w:p>
        </w:tc>
        <w:tc>
          <w:tcPr>
            <w:tcW w:w="993" w:type="dxa"/>
          </w:tcPr>
          <w:p w14:paraId="63D91458" w14:textId="77777777" w:rsidR="0038543E" w:rsidRPr="005E33B1" w:rsidRDefault="0038543E" w:rsidP="0038543E">
            <w:pPr>
              <w:spacing w:before="120" w:after="120" w:line="240" w:lineRule="exact"/>
              <w:jc w:val="center"/>
              <w:rPr>
                <w:rFonts w:ascii="Source Sans Pro" w:hAnsi="Source Sans Pro"/>
              </w:rPr>
            </w:pPr>
          </w:p>
        </w:tc>
        <w:tc>
          <w:tcPr>
            <w:tcW w:w="715" w:type="dxa"/>
          </w:tcPr>
          <w:p w14:paraId="19EE5681" w14:textId="547F764B"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rät</w:t>
            </w:r>
          </w:p>
        </w:tc>
      </w:tr>
      <w:tr w:rsidR="0038543E" w:rsidRPr="00D70592" w14:paraId="511F3614" w14:textId="77777777" w:rsidTr="006D2B5E">
        <w:tc>
          <w:tcPr>
            <w:tcW w:w="704" w:type="dxa"/>
          </w:tcPr>
          <w:p w14:paraId="31BA72B8" w14:textId="45EA3EEF"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böl</w:t>
            </w:r>
          </w:p>
        </w:tc>
        <w:tc>
          <w:tcPr>
            <w:tcW w:w="992" w:type="dxa"/>
          </w:tcPr>
          <w:p w14:paraId="58CFD02A" w14:textId="77777777" w:rsidR="0038543E" w:rsidRPr="005E33B1" w:rsidRDefault="0038543E" w:rsidP="0038543E">
            <w:pPr>
              <w:spacing w:before="120" w:after="120" w:line="240" w:lineRule="exact"/>
              <w:rPr>
                <w:rFonts w:ascii="Source Sans Pro" w:hAnsi="Source Sans Pro"/>
              </w:rPr>
            </w:pPr>
          </w:p>
        </w:tc>
        <w:tc>
          <w:tcPr>
            <w:tcW w:w="993" w:type="dxa"/>
          </w:tcPr>
          <w:p w14:paraId="3771B480" w14:textId="77777777" w:rsidR="0038543E" w:rsidRPr="005E33B1" w:rsidRDefault="0038543E" w:rsidP="0038543E">
            <w:pPr>
              <w:spacing w:before="120" w:after="120" w:line="240" w:lineRule="exact"/>
              <w:rPr>
                <w:rFonts w:ascii="Source Sans Pro" w:hAnsi="Source Sans Pro"/>
              </w:rPr>
            </w:pPr>
          </w:p>
        </w:tc>
        <w:tc>
          <w:tcPr>
            <w:tcW w:w="992" w:type="dxa"/>
          </w:tcPr>
          <w:p w14:paraId="202652CA" w14:textId="77777777" w:rsidR="0038543E" w:rsidRPr="005E33B1" w:rsidRDefault="0038543E" w:rsidP="0038543E">
            <w:pPr>
              <w:spacing w:before="120" w:after="120" w:line="240" w:lineRule="exact"/>
              <w:rPr>
                <w:rFonts w:ascii="Source Sans Pro" w:hAnsi="Source Sans Pro"/>
              </w:rPr>
            </w:pPr>
          </w:p>
        </w:tc>
        <w:tc>
          <w:tcPr>
            <w:tcW w:w="752" w:type="dxa"/>
          </w:tcPr>
          <w:p w14:paraId="7942E360" w14:textId="62052E72"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böl</w:t>
            </w:r>
          </w:p>
        </w:tc>
        <w:tc>
          <w:tcPr>
            <w:tcW w:w="236" w:type="dxa"/>
            <w:shd w:val="clear" w:color="auto" w:fill="5E83B0" w:themeFill="accent3" w:themeFillShade="BF"/>
          </w:tcPr>
          <w:p w14:paraId="1619CB78" w14:textId="77777777" w:rsidR="0038543E" w:rsidRPr="005E33B1" w:rsidRDefault="0038543E" w:rsidP="0038543E">
            <w:pPr>
              <w:spacing w:before="120" w:after="120" w:line="240" w:lineRule="exact"/>
              <w:rPr>
                <w:rFonts w:ascii="Source Sans Pro" w:hAnsi="Source Sans Pro"/>
              </w:rPr>
            </w:pPr>
          </w:p>
        </w:tc>
        <w:tc>
          <w:tcPr>
            <w:tcW w:w="713" w:type="dxa"/>
          </w:tcPr>
          <w:p w14:paraId="769F7C27" w14:textId="467D2BB8"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bur</w:t>
            </w:r>
          </w:p>
        </w:tc>
        <w:tc>
          <w:tcPr>
            <w:tcW w:w="992" w:type="dxa"/>
          </w:tcPr>
          <w:p w14:paraId="5F6AE1E5" w14:textId="77777777" w:rsidR="0038543E" w:rsidRPr="005E33B1" w:rsidRDefault="0038543E" w:rsidP="0038543E">
            <w:pPr>
              <w:spacing w:before="120" w:after="120" w:line="240" w:lineRule="exact"/>
              <w:jc w:val="center"/>
              <w:rPr>
                <w:rFonts w:ascii="Source Sans Pro" w:hAnsi="Source Sans Pro"/>
              </w:rPr>
            </w:pPr>
          </w:p>
        </w:tc>
        <w:tc>
          <w:tcPr>
            <w:tcW w:w="992" w:type="dxa"/>
          </w:tcPr>
          <w:p w14:paraId="22690674" w14:textId="77777777" w:rsidR="0038543E" w:rsidRPr="005E33B1" w:rsidRDefault="0038543E" w:rsidP="0038543E">
            <w:pPr>
              <w:spacing w:before="120" w:after="120" w:line="240" w:lineRule="exact"/>
              <w:jc w:val="center"/>
              <w:rPr>
                <w:rFonts w:ascii="Source Sans Pro" w:hAnsi="Source Sans Pro"/>
              </w:rPr>
            </w:pPr>
          </w:p>
        </w:tc>
        <w:tc>
          <w:tcPr>
            <w:tcW w:w="993" w:type="dxa"/>
          </w:tcPr>
          <w:p w14:paraId="32295813" w14:textId="77777777" w:rsidR="0038543E" w:rsidRPr="005E33B1" w:rsidRDefault="0038543E" w:rsidP="0038543E">
            <w:pPr>
              <w:spacing w:before="120" w:after="120" w:line="240" w:lineRule="exact"/>
              <w:jc w:val="center"/>
              <w:rPr>
                <w:rFonts w:ascii="Source Sans Pro" w:hAnsi="Source Sans Pro"/>
              </w:rPr>
            </w:pPr>
          </w:p>
        </w:tc>
        <w:tc>
          <w:tcPr>
            <w:tcW w:w="715" w:type="dxa"/>
          </w:tcPr>
          <w:p w14:paraId="772492C3" w14:textId="38E9FEE7"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bur</w:t>
            </w:r>
          </w:p>
        </w:tc>
      </w:tr>
      <w:tr w:rsidR="0038543E" w:rsidRPr="00D70592" w14:paraId="052CD783" w14:textId="77777777" w:rsidTr="006D2B5E">
        <w:tc>
          <w:tcPr>
            <w:tcW w:w="704" w:type="dxa"/>
          </w:tcPr>
          <w:p w14:paraId="356A850B" w14:textId="4B0303F7"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lastRenderedPageBreak/>
              <w:t>nös</w:t>
            </w:r>
          </w:p>
        </w:tc>
        <w:tc>
          <w:tcPr>
            <w:tcW w:w="992" w:type="dxa"/>
          </w:tcPr>
          <w:p w14:paraId="527EC06D" w14:textId="77777777" w:rsidR="0038543E" w:rsidRPr="005E33B1" w:rsidRDefault="0038543E" w:rsidP="0038543E">
            <w:pPr>
              <w:spacing w:before="120" w:after="120" w:line="240" w:lineRule="exact"/>
              <w:rPr>
                <w:rFonts w:ascii="Source Sans Pro" w:hAnsi="Source Sans Pro"/>
              </w:rPr>
            </w:pPr>
          </w:p>
        </w:tc>
        <w:tc>
          <w:tcPr>
            <w:tcW w:w="993" w:type="dxa"/>
          </w:tcPr>
          <w:p w14:paraId="63A8EFBC" w14:textId="77777777" w:rsidR="0038543E" w:rsidRPr="005E33B1" w:rsidRDefault="0038543E" w:rsidP="0038543E">
            <w:pPr>
              <w:spacing w:before="120" w:after="120" w:line="240" w:lineRule="exact"/>
              <w:rPr>
                <w:rFonts w:ascii="Source Sans Pro" w:hAnsi="Source Sans Pro"/>
              </w:rPr>
            </w:pPr>
          </w:p>
        </w:tc>
        <w:tc>
          <w:tcPr>
            <w:tcW w:w="992" w:type="dxa"/>
          </w:tcPr>
          <w:p w14:paraId="6301ECD7" w14:textId="77777777" w:rsidR="0038543E" w:rsidRPr="005E33B1" w:rsidRDefault="0038543E" w:rsidP="0038543E">
            <w:pPr>
              <w:spacing w:before="120" w:after="120" w:line="240" w:lineRule="exact"/>
              <w:rPr>
                <w:rFonts w:ascii="Source Sans Pro" w:hAnsi="Source Sans Pro"/>
              </w:rPr>
            </w:pPr>
          </w:p>
        </w:tc>
        <w:tc>
          <w:tcPr>
            <w:tcW w:w="752" w:type="dxa"/>
          </w:tcPr>
          <w:p w14:paraId="5BE7E35F" w14:textId="7BD3C16C"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nös</w:t>
            </w:r>
          </w:p>
        </w:tc>
        <w:tc>
          <w:tcPr>
            <w:tcW w:w="236" w:type="dxa"/>
            <w:shd w:val="clear" w:color="auto" w:fill="5E83B0" w:themeFill="accent3" w:themeFillShade="BF"/>
          </w:tcPr>
          <w:p w14:paraId="6A0AA999" w14:textId="77777777" w:rsidR="0038543E" w:rsidRPr="005E33B1" w:rsidRDefault="0038543E" w:rsidP="0038543E">
            <w:pPr>
              <w:spacing w:before="120" w:after="120" w:line="240" w:lineRule="exact"/>
              <w:rPr>
                <w:rFonts w:ascii="Source Sans Pro" w:hAnsi="Source Sans Pro"/>
              </w:rPr>
            </w:pPr>
          </w:p>
        </w:tc>
        <w:tc>
          <w:tcPr>
            <w:tcW w:w="713" w:type="dxa"/>
          </w:tcPr>
          <w:p w14:paraId="3619369D" w14:textId="4DBBF791"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lek</w:t>
            </w:r>
          </w:p>
        </w:tc>
        <w:tc>
          <w:tcPr>
            <w:tcW w:w="992" w:type="dxa"/>
          </w:tcPr>
          <w:p w14:paraId="0050EB52" w14:textId="77777777" w:rsidR="0038543E" w:rsidRPr="005E33B1" w:rsidRDefault="0038543E" w:rsidP="0038543E">
            <w:pPr>
              <w:spacing w:before="120" w:after="120" w:line="240" w:lineRule="exact"/>
              <w:jc w:val="center"/>
              <w:rPr>
                <w:rFonts w:ascii="Source Sans Pro" w:hAnsi="Source Sans Pro"/>
              </w:rPr>
            </w:pPr>
          </w:p>
        </w:tc>
        <w:tc>
          <w:tcPr>
            <w:tcW w:w="992" w:type="dxa"/>
          </w:tcPr>
          <w:p w14:paraId="3B606ACD" w14:textId="77777777" w:rsidR="0038543E" w:rsidRPr="005E33B1" w:rsidRDefault="0038543E" w:rsidP="0038543E">
            <w:pPr>
              <w:spacing w:before="120" w:after="120" w:line="240" w:lineRule="exact"/>
              <w:jc w:val="center"/>
              <w:rPr>
                <w:rFonts w:ascii="Source Sans Pro" w:hAnsi="Source Sans Pro"/>
              </w:rPr>
            </w:pPr>
          </w:p>
        </w:tc>
        <w:tc>
          <w:tcPr>
            <w:tcW w:w="993" w:type="dxa"/>
          </w:tcPr>
          <w:p w14:paraId="7CEE1549" w14:textId="77777777" w:rsidR="0038543E" w:rsidRPr="005E33B1" w:rsidRDefault="0038543E" w:rsidP="0038543E">
            <w:pPr>
              <w:spacing w:before="120" w:after="120" w:line="240" w:lineRule="exact"/>
              <w:jc w:val="center"/>
              <w:rPr>
                <w:rFonts w:ascii="Source Sans Pro" w:hAnsi="Source Sans Pro"/>
              </w:rPr>
            </w:pPr>
          </w:p>
        </w:tc>
        <w:tc>
          <w:tcPr>
            <w:tcW w:w="715" w:type="dxa"/>
          </w:tcPr>
          <w:p w14:paraId="54B37F70" w14:textId="03E4B931"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lek</w:t>
            </w:r>
          </w:p>
        </w:tc>
      </w:tr>
      <w:tr w:rsidR="0038543E" w:rsidRPr="00D70592" w14:paraId="73FD2C94" w14:textId="77777777" w:rsidTr="006D2B5E">
        <w:tc>
          <w:tcPr>
            <w:tcW w:w="704" w:type="dxa"/>
          </w:tcPr>
          <w:p w14:paraId="24547EAE" w14:textId="3F15518A"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tik</w:t>
            </w:r>
          </w:p>
        </w:tc>
        <w:tc>
          <w:tcPr>
            <w:tcW w:w="992" w:type="dxa"/>
          </w:tcPr>
          <w:p w14:paraId="588C94A1" w14:textId="77777777" w:rsidR="0038543E" w:rsidRPr="005E33B1" w:rsidRDefault="0038543E" w:rsidP="0038543E">
            <w:pPr>
              <w:spacing w:before="120" w:after="120" w:line="240" w:lineRule="exact"/>
              <w:rPr>
                <w:rFonts w:ascii="Source Sans Pro" w:hAnsi="Source Sans Pro"/>
              </w:rPr>
            </w:pPr>
          </w:p>
        </w:tc>
        <w:tc>
          <w:tcPr>
            <w:tcW w:w="993" w:type="dxa"/>
          </w:tcPr>
          <w:p w14:paraId="242EBFE7" w14:textId="77777777" w:rsidR="0038543E" w:rsidRPr="005E33B1" w:rsidRDefault="0038543E" w:rsidP="0038543E">
            <w:pPr>
              <w:spacing w:before="120" w:after="120" w:line="240" w:lineRule="exact"/>
              <w:rPr>
                <w:rFonts w:ascii="Source Sans Pro" w:hAnsi="Source Sans Pro"/>
              </w:rPr>
            </w:pPr>
          </w:p>
        </w:tc>
        <w:tc>
          <w:tcPr>
            <w:tcW w:w="992" w:type="dxa"/>
          </w:tcPr>
          <w:p w14:paraId="3084CB79" w14:textId="77777777" w:rsidR="0038543E" w:rsidRPr="005E33B1" w:rsidRDefault="0038543E" w:rsidP="0038543E">
            <w:pPr>
              <w:spacing w:before="120" w:after="120" w:line="240" w:lineRule="exact"/>
              <w:rPr>
                <w:rFonts w:ascii="Source Sans Pro" w:hAnsi="Source Sans Pro"/>
              </w:rPr>
            </w:pPr>
          </w:p>
        </w:tc>
        <w:tc>
          <w:tcPr>
            <w:tcW w:w="752" w:type="dxa"/>
          </w:tcPr>
          <w:p w14:paraId="717EB087" w14:textId="05B04FAA"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tik</w:t>
            </w:r>
          </w:p>
        </w:tc>
        <w:tc>
          <w:tcPr>
            <w:tcW w:w="236" w:type="dxa"/>
            <w:shd w:val="clear" w:color="auto" w:fill="5E83B0" w:themeFill="accent3" w:themeFillShade="BF"/>
          </w:tcPr>
          <w:p w14:paraId="24472780" w14:textId="77777777" w:rsidR="0038543E" w:rsidRPr="005E33B1" w:rsidRDefault="0038543E" w:rsidP="0038543E">
            <w:pPr>
              <w:spacing w:before="120" w:after="120" w:line="240" w:lineRule="exact"/>
              <w:rPr>
                <w:rFonts w:ascii="Source Sans Pro" w:hAnsi="Source Sans Pro"/>
              </w:rPr>
            </w:pPr>
          </w:p>
        </w:tc>
        <w:tc>
          <w:tcPr>
            <w:tcW w:w="713" w:type="dxa"/>
          </w:tcPr>
          <w:p w14:paraId="58C32819" w14:textId="2FE5E922"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lön</w:t>
            </w:r>
          </w:p>
        </w:tc>
        <w:tc>
          <w:tcPr>
            <w:tcW w:w="992" w:type="dxa"/>
          </w:tcPr>
          <w:p w14:paraId="51E635AD" w14:textId="77777777" w:rsidR="0038543E" w:rsidRPr="005E33B1" w:rsidRDefault="0038543E" w:rsidP="0038543E">
            <w:pPr>
              <w:spacing w:before="120" w:after="120" w:line="240" w:lineRule="exact"/>
              <w:jc w:val="center"/>
              <w:rPr>
                <w:rFonts w:ascii="Source Sans Pro" w:hAnsi="Source Sans Pro"/>
              </w:rPr>
            </w:pPr>
          </w:p>
        </w:tc>
        <w:tc>
          <w:tcPr>
            <w:tcW w:w="992" w:type="dxa"/>
          </w:tcPr>
          <w:p w14:paraId="07A60B96" w14:textId="77777777" w:rsidR="0038543E" w:rsidRPr="005E33B1" w:rsidRDefault="0038543E" w:rsidP="0038543E">
            <w:pPr>
              <w:spacing w:before="120" w:after="120" w:line="240" w:lineRule="exact"/>
              <w:jc w:val="center"/>
              <w:rPr>
                <w:rFonts w:ascii="Source Sans Pro" w:hAnsi="Source Sans Pro"/>
              </w:rPr>
            </w:pPr>
          </w:p>
        </w:tc>
        <w:tc>
          <w:tcPr>
            <w:tcW w:w="993" w:type="dxa"/>
          </w:tcPr>
          <w:p w14:paraId="081735E3" w14:textId="77777777" w:rsidR="0038543E" w:rsidRPr="005E33B1" w:rsidRDefault="0038543E" w:rsidP="0038543E">
            <w:pPr>
              <w:spacing w:before="120" w:after="120" w:line="240" w:lineRule="exact"/>
              <w:jc w:val="center"/>
              <w:rPr>
                <w:rFonts w:ascii="Source Sans Pro" w:hAnsi="Source Sans Pro"/>
              </w:rPr>
            </w:pPr>
          </w:p>
        </w:tc>
        <w:tc>
          <w:tcPr>
            <w:tcW w:w="715" w:type="dxa"/>
          </w:tcPr>
          <w:p w14:paraId="7D7B085F" w14:textId="78A13509"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lön</w:t>
            </w:r>
          </w:p>
        </w:tc>
      </w:tr>
      <w:tr w:rsidR="0038543E" w:rsidRPr="00D70592" w14:paraId="6508263A" w14:textId="77777777" w:rsidTr="006D2B5E">
        <w:tc>
          <w:tcPr>
            <w:tcW w:w="704" w:type="dxa"/>
          </w:tcPr>
          <w:p w14:paraId="52A42493" w14:textId="222D9A91"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öl</w:t>
            </w:r>
          </w:p>
        </w:tc>
        <w:tc>
          <w:tcPr>
            <w:tcW w:w="992" w:type="dxa"/>
          </w:tcPr>
          <w:p w14:paraId="7E1BEA26" w14:textId="77777777" w:rsidR="0038543E" w:rsidRPr="005E33B1" w:rsidRDefault="0038543E" w:rsidP="0038543E">
            <w:pPr>
              <w:spacing w:before="120" w:after="120" w:line="240" w:lineRule="exact"/>
              <w:rPr>
                <w:rFonts w:ascii="Source Sans Pro" w:hAnsi="Source Sans Pro"/>
              </w:rPr>
            </w:pPr>
          </w:p>
        </w:tc>
        <w:tc>
          <w:tcPr>
            <w:tcW w:w="993" w:type="dxa"/>
          </w:tcPr>
          <w:p w14:paraId="0FF2B057" w14:textId="77777777" w:rsidR="0038543E" w:rsidRPr="005E33B1" w:rsidRDefault="0038543E" w:rsidP="0038543E">
            <w:pPr>
              <w:spacing w:before="120" w:after="120" w:line="240" w:lineRule="exact"/>
              <w:rPr>
                <w:rFonts w:ascii="Source Sans Pro" w:hAnsi="Source Sans Pro"/>
              </w:rPr>
            </w:pPr>
          </w:p>
        </w:tc>
        <w:tc>
          <w:tcPr>
            <w:tcW w:w="992" w:type="dxa"/>
          </w:tcPr>
          <w:p w14:paraId="6C63A8BC" w14:textId="77777777" w:rsidR="0038543E" w:rsidRPr="005E33B1" w:rsidRDefault="0038543E" w:rsidP="0038543E">
            <w:pPr>
              <w:spacing w:before="120" w:after="120" w:line="240" w:lineRule="exact"/>
              <w:rPr>
                <w:rFonts w:ascii="Source Sans Pro" w:hAnsi="Source Sans Pro"/>
              </w:rPr>
            </w:pPr>
          </w:p>
        </w:tc>
        <w:tc>
          <w:tcPr>
            <w:tcW w:w="752" w:type="dxa"/>
          </w:tcPr>
          <w:p w14:paraId="464D17CD" w14:textId="57ECD0CC"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öl</w:t>
            </w:r>
          </w:p>
        </w:tc>
        <w:tc>
          <w:tcPr>
            <w:tcW w:w="236" w:type="dxa"/>
            <w:shd w:val="clear" w:color="auto" w:fill="5E83B0" w:themeFill="accent3" w:themeFillShade="BF"/>
          </w:tcPr>
          <w:p w14:paraId="1696F5B5" w14:textId="77777777" w:rsidR="0038543E" w:rsidRPr="005E33B1" w:rsidRDefault="0038543E" w:rsidP="0038543E">
            <w:pPr>
              <w:spacing w:before="120" w:after="120" w:line="240" w:lineRule="exact"/>
              <w:rPr>
                <w:rFonts w:ascii="Source Sans Pro" w:hAnsi="Source Sans Pro"/>
              </w:rPr>
            </w:pPr>
          </w:p>
        </w:tc>
        <w:tc>
          <w:tcPr>
            <w:tcW w:w="713" w:type="dxa"/>
          </w:tcPr>
          <w:p w14:paraId="385CD940" w14:textId="4A8F5EA7"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kub</w:t>
            </w:r>
          </w:p>
        </w:tc>
        <w:tc>
          <w:tcPr>
            <w:tcW w:w="992" w:type="dxa"/>
          </w:tcPr>
          <w:p w14:paraId="5D074470" w14:textId="77777777" w:rsidR="0038543E" w:rsidRPr="005E33B1" w:rsidRDefault="0038543E" w:rsidP="0038543E">
            <w:pPr>
              <w:spacing w:before="120" w:after="120" w:line="240" w:lineRule="exact"/>
              <w:jc w:val="center"/>
              <w:rPr>
                <w:rFonts w:ascii="Source Sans Pro" w:hAnsi="Source Sans Pro"/>
              </w:rPr>
            </w:pPr>
          </w:p>
        </w:tc>
        <w:tc>
          <w:tcPr>
            <w:tcW w:w="992" w:type="dxa"/>
          </w:tcPr>
          <w:p w14:paraId="7AD974DF" w14:textId="77777777" w:rsidR="0038543E" w:rsidRPr="005E33B1" w:rsidRDefault="0038543E" w:rsidP="0038543E">
            <w:pPr>
              <w:spacing w:before="120" w:after="120" w:line="240" w:lineRule="exact"/>
              <w:jc w:val="center"/>
              <w:rPr>
                <w:rFonts w:ascii="Source Sans Pro" w:hAnsi="Source Sans Pro"/>
              </w:rPr>
            </w:pPr>
          </w:p>
        </w:tc>
        <w:tc>
          <w:tcPr>
            <w:tcW w:w="993" w:type="dxa"/>
          </w:tcPr>
          <w:p w14:paraId="03657658" w14:textId="77777777" w:rsidR="0038543E" w:rsidRPr="005E33B1" w:rsidRDefault="0038543E" w:rsidP="0038543E">
            <w:pPr>
              <w:spacing w:before="120" w:after="120" w:line="240" w:lineRule="exact"/>
              <w:jc w:val="center"/>
              <w:rPr>
                <w:rFonts w:ascii="Source Sans Pro" w:hAnsi="Source Sans Pro"/>
              </w:rPr>
            </w:pPr>
          </w:p>
        </w:tc>
        <w:tc>
          <w:tcPr>
            <w:tcW w:w="715" w:type="dxa"/>
          </w:tcPr>
          <w:p w14:paraId="6679ADA9" w14:textId="5B7C88DD"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kub</w:t>
            </w:r>
          </w:p>
        </w:tc>
      </w:tr>
      <w:tr w:rsidR="0038543E" w:rsidRPr="00D70592" w14:paraId="74EE727F" w14:textId="77777777" w:rsidTr="006D2B5E">
        <w:tc>
          <w:tcPr>
            <w:tcW w:w="704" w:type="dxa"/>
          </w:tcPr>
          <w:p w14:paraId="04AF6640" w14:textId="792F0C6C"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år</w:t>
            </w:r>
          </w:p>
        </w:tc>
        <w:tc>
          <w:tcPr>
            <w:tcW w:w="992" w:type="dxa"/>
          </w:tcPr>
          <w:p w14:paraId="57F25D4C" w14:textId="77777777" w:rsidR="0038543E" w:rsidRPr="005E33B1" w:rsidRDefault="0038543E" w:rsidP="0038543E">
            <w:pPr>
              <w:spacing w:before="120" w:after="120" w:line="240" w:lineRule="exact"/>
              <w:rPr>
                <w:rFonts w:ascii="Source Sans Pro" w:hAnsi="Source Sans Pro"/>
              </w:rPr>
            </w:pPr>
          </w:p>
        </w:tc>
        <w:tc>
          <w:tcPr>
            <w:tcW w:w="993" w:type="dxa"/>
          </w:tcPr>
          <w:p w14:paraId="07F2015B" w14:textId="77777777" w:rsidR="0038543E" w:rsidRPr="005E33B1" w:rsidRDefault="0038543E" w:rsidP="0038543E">
            <w:pPr>
              <w:spacing w:before="120" w:after="120" w:line="240" w:lineRule="exact"/>
              <w:rPr>
                <w:rFonts w:ascii="Source Sans Pro" w:hAnsi="Source Sans Pro"/>
              </w:rPr>
            </w:pPr>
          </w:p>
        </w:tc>
        <w:tc>
          <w:tcPr>
            <w:tcW w:w="992" w:type="dxa"/>
          </w:tcPr>
          <w:p w14:paraId="6A2AC43E" w14:textId="77777777" w:rsidR="0038543E" w:rsidRPr="005E33B1" w:rsidRDefault="0038543E" w:rsidP="0038543E">
            <w:pPr>
              <w:spacing w:before="120" w:after="120" w:line="240" w:lineRule="exact"/>
              <w:rPr>
                <w:rFonts w:ascii="Source Sans Pro" w:hAnsi="Source Sans Pro"/>
              </w:rPr>
            </w:pPr>
          </w:p>
        </w:tc>
        <w:tc>
          <w:tcPr>
            <w:tcW w:w="752" w:type="dxa"/>
          </w:tcPr>
          <w:p w14:paraId="05B7639B" w14:textId="33130A1C"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år</w:t>
            </w:r>
          </w:p>
        </w:tc>
        <w:tc>
          <w:tcPr>
            <w:tcW w:w="236" w:type="dxa"/>
            <w:shd w:val="clear" w:color="auto" w:fill="5E83B0" w:themeFill="accent3" w:themeFillShade="BF"/>
          </w:tcPr>
          <w:p w14:paraId="6774E60E" w14:textId="77777777" w:rsidR="0038543E" w:rsidRDefault="0038543E" w:rsidP="0038543E">
            <w:pPr>
              <w:spacing w:before="120" w:after="120" w:line="240" w:lineRule="exact"/>
              <w:rPr>
                <w:rFonts w:ascii="Source Sans Pro" w:hAnsi="Source Sans Pro"/>
              </w:rPr>
            </w:pPr>
          </w:p>
        </w:tc>
        <w:tc>
          <w:tcPr>
            <w:tcW w:w="713" w:type="dxa"/>
          </w:tcPr>
          <w:p w14:paraId="0AAAA27F" w14:textId="1CFC90AF"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sik</w:t>
            </w:r>
          </w:p>
        </w:tc>
        <w:tc>
          <w:tcPr>
            <w:tcW w:w="992" w:type="dxa"/>
          </w:tcPr>
          <w:p w14:paraId="4F289BD5" w14:textId="77777777" w:rsidR="0038543E" w:rsidRPr="005E33B1" w:rsidRDefault="0038543E" w:rsidP="0038543E">
            <w:pPr>
              <w:spacing w:before="120" w:after="120" w:line="240" w:lineRule="exact"/>
              <w:jc w:val="center"/>
              <w:rPr>
                <w:rFonts w:ascii="Source Sans Pro" w:hAnsi="Source Sans Pro"/>
              </w:rPr>
            </w:pPr>
          </w:p>
        </w:tc>
        <w:tc>
          <w:tcPr>
            <w:tcW w:w="992" w:type="dxa"/>
          </w:tcPr>
          <w:p w14:paraId="63EF0EF9" w14:textId="77777777" w:rsidR="0038543E" w:rsidRPr="005E33B1" w:rsidRDefault="0038543E" w:rsidP="0038543E">
            <w:pPr>
              <w:spacing w:before="120" w:after="120" w:line="240" w:lineRule="exact"/>
              <w:jc w:val="center"/>
              <w:rPr>
                <w:rFonts w:ascii="Source Sans Pro" w:hAnsi="Source Sans Pro"/>
              </w:rPr>
            </w:pPr>
          </w:p>
        </w:tc>
        <w:tc>
          <w:tcPr>
            <w:tcW w:w="993" w:type="dxa"/>
          </w:tcPr>
          <w:p w14:paraId="651E4311" w14:textId="77777777" w:rsidR="0038543E" w:rsidRPr="005E33B1" w:rsidRDefault="0038543E" w:rsidP="0038543E">
            <w:pPr>
              <w:spacing w:before="120" w:after="120" w:line="240" w:lineRule="exact"/>
              <w:jc w:val="center"/>
              <w:rPr>
                <w:rFonts w:ascii="Source Sans Pro" w:hAnsi="Source Sans Pro"/>
              </w:rPr>
            </w:pPr>
          </w:p>
        </w:tc>
        <w:tc>
          <w:tcPr>
            <w:tcW w:w="715" w:type="dxa"/>
          </w:tcPr>
          <w:p w14:paraId="54FFD07F" w14:textId="539B6405"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sik</w:t>
            </w:r>
          </w:p>
        </w:tc>
      </w:tr>
      <w:tr w:rsidR="0038543E" w:rsidRPr="00D70592" w14:paraId="0263F5D2" w14:textId="77777777" w:rsidTr="006D2B5E">
        <w:tc>
          <w:tcPr>
            <w:tcW w:w="704" w:type="dxa"/>
          </w:tcPr>
          <w:p w14:paraId="7AAB7495" w14:textId="20475062"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bar</w:t>
            </w:r>
          </w:p>
        </w:tc>
        <w:tc>
          <w:tcPr>
            <w:tcW w:w="992" w:type="dxa"/>
          </w:tcPr>
          <w:p w14:paraId="1EA4817A" w14:textId="77777777" w:rsidR="0038543E" w:rsidRPr="005E33B1" w:rsidRDefault="0038543E" w:rsidP="0038543E">
            <w:pPr>
              <w:spacing w:before="120" w:after="120" w:line="240" w:lineRule="exact"/>
              <w:rPr>
                <w:rFonts w:ascii="Source Sans Pro" w:hAnsi="Source Sans Pro"/>
              </w:rPr>
            </w:pPr>
          </w:p>
        </w:tc>
        <w:tc>
          <w:tcPr>
            <w:tcW w:w="993" w:type="dxa"/>
          </w:tcPr>
          <w:p w14:paraId="2807D6DA" w14:textId="77777777" w:rsidR="0038543E" w:rsidRPr="005E33B1" w:rsidRDefault="0038543E" w:rsidP="0038543E">
            <w:pPr>
              <w:spacing w:before="120" w:after="120" w:line="240" w:lineRule="exact"/>
              <w:rPr>
                <w:rFonts w:ascii="Source Sans Pro" w:hAnsi="Source Sans Pro"/>
              </w:rPr>
            </w:pPr>
          </w:p>
        </w:tc>
        <w:tc>
          <w:tcPr>
            <w:tcW w:w="992" w:type="dxa"/>
          </w:tcPr>
          <w:p w14:paraId="4FCA1F25" w14:textId="77777777" w:rsidR="0038543E" w:rsidRPr="005E33B1" w:rsidRDefault="0038543E" w:rsidP="0038543E">
            <w:pPr>
              <w:spacing w:before="120" w:after="120" w:line="240" w:lineRule="exact"/>
              <w:rPr>
                <w:rFonts w:ascii="Source Sans Pro" w:hAnsi="Source Sans Pro"/>
              </w:rPr>
            </w:pPr>
          </w:p>
        </w:tc>
        <w:tc>
          <w:tcPr>
            <w:tcW w:w="752" w:type="dxa"/>
          </w:tcPr>
          <w:p w14:paraId="18199FE4" w14:textId="7C77B281"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bar</w:t>
            </w:r>
          </w:p>
        </w:tc>
        <w:tc>
          <w:tcPr>
            <w:tcW w:w="236" w:type="dxa"/>
            <w:shd w:val="clear" w:color="auto" w:fill="5E83B0" w:themeFill="accent3" w:themeFillShade="BF"/>
          </w:tcPr>
          <w:p w14:paraId="2A17B250" w14:textId="77777777" w:rsidR="0038543E" w:rsidRPr="005E33B1" w:rsidRDefault="0038543E" w:rsidP="0038543E">
            <w:pPr>
              <w:spacing w:before="120" w:after="120" w:line="240" w:lineRule="exact"/>
              <w:rPr>
                <w:rFonts w:ascii="Source Sans Pro" w:hAnsi="Source Sans Pro"/>
              </w:rPr>
            </w:pPr>
          </w:p>
        </w:tc>
        <w:tc>
          <w:tcPr>
            <w:tcW w:w="713" w:type="dxa"/>
          </w:tcPr>
          <w:p w14:paraId="6A2081A6" w14:textId="6AE38C07"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lök</w:t>
            </w:r>
          </w:p>
        </w:tc>
        <w:tc>
          <w:tcPr>
            <w:tcW w:w="992" w:type="dxa"/>
          </w:tcPr>
          <w:p w14:paraId="7C1AAE4B" w14:textId="77777777" w:rsidR="0038543E" w:rsidRDefault="0038543E" w:rsidP="0038543E">
            <w:pPr>
              <w:spacing w:before="120" w:after="120" w:line="240" w:lineRule="exact"/>
              <w:jc w:val="center"/>
              <w:rPr>
                <w:rFonts w:ascii="Source Sans Pro" w:hAnsi="Source Sans Pro"/>
              </w:rPr>
            </w:pPr>
          </w:p>
        </w:tc>
        <w:tc>
          <w:tcPr>
            <w:tcW w:w="992" w:type="dxa"/>
          </w:tcPr>
          <w:p w14:paraId="269D7027" w14:textId="77777777" w:rsidR="0038543E" w:rsidRDefault="0038543E" w:rsidP="0038543E">
            <w:pPr>
              <w:spacing w:before="120" w:after="120" w:line="240" w:lineRule="exact"/>
              <w:jc w:val="center"/>
              <w:rPr>
                <w:rFonts w:ascii="Source Sans Pro" w:hAnsi="Source Sans Pro"/>
              </w:rPr>
            </w:pPr>
          </w:p>
        </w:tc>
        <w:tc>
          <w:tcPr>
            <w:tcW w:w="993" w:type="dxa"/>
          </w:tcPr>
          <w:p w14:paraId="00E45A38" w14:textId="77777777" w:rsidR="0038543E" w:rsidRDefault="0038543E" w:rsidP="0038543E">
            <w:pPr>
              <w:spacing w:before="120" w:after="120" w:line="240" w:lineRule="exact"/>
              <w:jc w:val="center"/>
              <w:rPr>
                <w:rFonts w:ascii="Source Sans Pro" w:hAnsi="Source Sans Pro"/>
              </w:rPr>
            </w:pPr>
          </w:p>
        </w:tc>
        <w:tc>
          <w:tcPr>
            <w:tcW w:w="715" w:type="dxa"/>
          </w:tcPr>
          <w:p w14:paraId="5365C5D9" w14:textId="0B58F693"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lök</w:t>
            </w:r>
          </w:p>
        </w:tc>
      </w:tr>
      <w:tr w:rsidR="0038543E" w:rsidRPr="00D70592" w14:paraId="7926636F" w14:textId="77777777" w:rsidTr="006D2B5E">
        <w:tc>
          <w:tcPr>
            <w:tcW w:w="704" w:type="dxa"/>
          </w:tcPr>
          <w:p w14:paraId="4FDA2C04" w14:textId="367FCCDF"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rit</w:t>
            </w:r>
          </w:p>
        </w:tc>
        <w:tc>
          <w:tcPr>
            <w:tcW w:w="992" w:type="dxa"/>
          </w:tcPr>
          <w:p w14:paraId="7FD76E2B" w14:textId="77777777" w:rsidR="0038543E" w:rsidRPr="005E33B1" w:rsidRDefault="0038543E" w:rsidP="0038543E">
            <w:pPr>
              <w:spacing w:before="120" w:after="120" w:line="240" w:lineRule="exact"/>
              <w:rPr>
                <w:rFonts w:ascii="Source Sans Pro" w:hAnsi="Source Sans Pro"/>
              </w:rPr>
            </w:pPr>
          </w:p>
        </w:tc>
        <w:tc>
          <w:tcPr>
            <w:tcW w:w="993" w:type="dxa"/>
          </w:tcPr>
          <w:p w14:paraId="06AA5ADD" w14:textId="77777777" w:rsidR="0038543E" w:rsidRPr="005E33B1" w:rsidRDefault="0038543E" w:rsidP="0038543E">
            <w:pPr>
              <w:spacing w:before="120" w:after="120" w:line="240" w:lineRule="exact"/>
              <w:rPr>
                <w:rFonts w:ascii="Source Sans Pro" w:hAnsi="Source Sans Pro"/>
              </w:rPr>
            </w:pPr>
          </w:p>
        </w:tc>
        <w:tc>
          <w:tcPr>
            <w:tcW w:w="992" w:type="dxa"/>
          </w:tcPr>
          <w:p w14:paraId="506C91B2" w14:textId="77777777" w:rsidR="0038543E" w:rsidRPr="005E33B1" w:rsidRDefault="0038543E" w:rsidP="0038543E">
            <w:pPr>
              <w:spacing w:before="120" w:after="120" w:line="240" w:lineRule="exact"/>
              <w:rPr>
                <w:rFonts w:ascii="Source Sans Pro" w:hAnsi="Source Sans Pro"/>
              </w:rPr>
            </w:pPr>
          </w:p>
        </w:tc>
        <w:tc>
          <w:tcPr>
            <w:tcW w:w="752" w:type="dxa"/>
          </w:tcPr>
          <w:p w14:paraId="701E4974" w14:textId="1707F301"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rit</w:t>
            </w:r>
          </w:p>
        </w:tc>
        <w:tc>
          <w:tcPr>
            <w:tcW w:w="236" w:type="dxa"/>
            <w:shd w:val="clear" w:color="auto" w:fill="5E83B0" w:themeFill="accent3" w:themeFillShade="BF"/>
          </w:tcPr>
          <w:p w14:paraId="54F4E7A4" w14:textId="77777777" w:rsidR="0038543E" w:rsidRPr="005E33B1" w:rsidRDefault="0038543E" w:rsidP="0038543E">
            <w:pPr>
              <w:spacing w:before="120" w:after="120" w:line="240" w:lineRule="exact"/>
              <w:rPr>
                <w:rFonts w:ascii="Source Sans Pro" w:hAnsi="Source Sans Pro"/>
              </w:rPr>
            </w:pPr>
          </w:p>
        </w:tc>
        <w:tc>
          <w:tcPr>
            <w:tcW w:w="713" w:type="dxa"/>
          </w:tcPr>
          <w:p w14:paraId="52676C33" w14:textId="5FE3693E"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bil</w:t>
            </w:r>
          </w:p>
        </w:tc>
        <w:tc>
          <w:tcPr>
            <w:tcW w:w="992" w:type="dxa"/>
          </w:tcPr>
          <w:p w14:paraId="64AEB066" w14:textId="77777777" w:rsidR="0038543E" w:rsidRPr="005E33B1" w:rsidRDefault="0038543E" w:rsidP="0038543E">
            <w:pPr>
              <w:spacing w:before="120" w:after="120" w:line="240" w:lineRule="exact"/>
              <w:jc w:val="center"/>
              <w:rPr>
                <w:rFonts w:ascii="Source Sans Pro" w:hAnsi="Source Sans Pro"/>
              </w:rPr>
            </w:pPr>
          </w:p>
        </w:tc>
        <w:tc>
          <w:tcPr>
            <w:tcW w:w="992" w:type="dxa"/>
          </w:tcPr>
          <w:p w14:paraId="1CB22B06" w14:textId="77777777" w:rsidR="0038543E" w:rsidRPr="005E33B1" w:rsidRDefault="0038543E" w:rsidP="0038543E">
            <w:pPr>
              <w:spacing w:before="120" w:after="120" w:line="240" w:lineRule="exact"/>
              <w:jc w:val="center"/>
              <w:rPr>
                <w:rFonts w:ascii="Source Sans Pro" w:hAnsi="Source Sans Pro"/>
              </w:rPr>
            </w:pPr>
          </w:p>
        </w:tc>
        <w:tc>
          <w:tcPr>
            <w:tcW w:w="993" w:type="dxa"/>
          </w:tcPr>
          <w:p w14:paraId="7A294338" w14:textId="77777777" w:rsidR="0038543E" w:rsidRPr="005E33B1" w:rsidRDefault="0038543E" w:rsidP="0038543E">
            <w:pPr>
              <w:spacing w:before="120" w:after="120" w:line="240" w:lineRule="exact"/>
              <w:jc w:val="center"/>
              <w:rPr>
                <w:rFonts w:ascii="Source Sans Pro" w:hAnsi="Source Sans Pro"/>
              </w:rPr>
            </w:pPr>
          </w:p>
        </w:tc>
        <w:tc>
          <w:tcPr>
            <w:tcW w:w="715" w:type="dxa"/>
          </w:tcPr>
          <w:p w14:paraId="1C04A478" w14:textId="6EF82850"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bil</w:t>
            </w:r>
          </w:p>
        </w:tc>
      </w:tr>
      <w:tr w:rsidR="0038543E" w:rsidRPr="00D70592" w14:paraId="4E890FB3" w14:textId="77777777" w:rsidTr="006D2B5E">
        <w:tc>
          <w:tcPr>
            <w:tcW w:w="704" w:type="dxa"/>
          </w:tcPr>
          <w:p w14:paraId="50C1A357" w14:textId="32494E62"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bör</w:t>
            </w:r>
          </w:p>
        </w:tc>
        <w:tc>
          <w:tcPr>
            <w:tcW w:w="992" w:type="dxa"/>
          </w:tcPr>
          <w:p w14:paraId="2FA430C6" w14:textId="77777777" w:rsidR="0038543E" w:rsidRPr="005E33B1" w:rsidRDefault="0038543E" w:rsidP="0038543E">
            <w:pPr>
              <w:spacing w:before="120" w:after="120" w:line="240" w:lineRule="exact"/>
              <w:rPr>
                <w:rFonts w:ascii="Source Sans Pro" w:hAnsi="Source Sans Pro"/>
              </w:rPr>
            </w:pPr>
          </w:p>
        </w:tc>
        <w:tc>
          <w:tcPr>
            <w:tcW w:w="993" w:type="dxa"/>
          </w:tcPr>
          <w:p w14:paraId="48EFF28C" w14:textId="77777777" w:rsidR="0038543E" w:rsidRPr="005E33B1" w:rsidRDefault="0038543E" w:rsidP="0038543E">
            <w:pPr>
              <w:spacing w:before="120" w:after="120" w:line="240" w:lineRule="exact"/>
              <w:rPr>
                <w:rFonts w:ascii="Source Sans Pro" w:hAnsi="Source Sans Pro"/>
              </w:rPr>
            </w:pPr>
          </w:p>
        </w:tc>
        <w:tc>
          <w:tcPr>
            <w:tcW w:w="992" w:type="dxa"/>
          </w:tcPr>
          <w:p w14:paraId="3838BDCD" w14:textId="77777777" w:rsidR="0038543E" w:rsidRPr="005E33B1" w:rsidRDefault="0038543E" w:rsidP="0038543E">
            <w:pPr>
              <w:spacing w:before="120" w:after="120" w:line="240" w:lineRule="exact"/>
              <w:rPr>
                <w:rFonts w:ascii="Source Sans Pro" w:hAnsi="Source Sans Pro"/>
              </w:rPr>
            </w:pPr>
          </w:p>
        </w:tc>
        <w:tc>
          <w:tcPr>
            <w:tcW w:w="752" w:type="dxa"/>
          </w:tcPr>
          <w:p w14:paraId="73D62C40" w14:textId="270235AC"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bör</w:t>
            </w:r>
          </w:p>
        </w:tc>
        <w:tc>
          <w:tcPr>
            <w:tcW w:w="236" w:type="dxa"/>
            <w:shd w:val="clear" w:color="auto" w:fill="5E83B0" w:themeFill="accent3" w:themeFillShade="BF"/>
          </w:tcPr>
          <w:p w14:paraId="7A6C77BA" w14:textId="77777777" w:rsidR="0038543E" w:rsidRPr="005E33B1" w:rsidRDefault="0038543E" w:rsidP="0038543E">
            <w:pPr>
              <w:spacing w:before="120" w:after="120" w:line="240" w:lineRule="exact"/>
              <w:rPr>
                <w:rFonts w:ascii="Source Sans Pro" w:hAnsi="Source Sans Pro"/>
              </w:rPr>
            </w:pPr>
          </w:p>
        </w:tc>
        <w:tc>
          <w:tcPr>
            <w:tcW w:w="713" w:type="dxa"/>
          </w:tcPr>
          <w:p w14:paraId="2E3A0ABD" w14:textId="4150DDCB"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sak</w:t>
            </w:r>
          </w:p>
        </w:tc>
        <w:tc>
          <w:tcPr>
            <w:tcW w:w="992" w:type="dxa"/>
          </w:tcPr>
          <w:p w14:paraId="03BACB5B" w14:textId="77777777" w:rsidR="0038543E" w:rsidRDefault="0038543E" w:rsidP="0038543E">
            <w:pPr>
              <w:spacing w:before="120" w:after="120" w:line="240" w:lineRule="exact"/>
              <w:jc w:val="center"/>
              <w:rPr>
                <w:rFonts w:ascii="Source Sans Pro" w:hAnsi="Source Sans Pro"/>
              </w:rPr>
            </w:pPr>
          </w:p>
        </w:tc>
        <w:tc>
          <w:tcPr>
            <w:tcW w:w="992" w:type="dxa"/>
          </w:tcPr>
          <w:p w14:paraId="30181B9B" w14:textId="77777777" w:rsidR="0038543E" w:rsidRDefault="0038543E" w:rsidP="0038543E">
            <w:pPr>
              <w:spacing w:before="120" w:after="120" w:line="240" w:lineRule="exact"/>
              <w:jc w:val="center"/>
              <w:rPr>
                <w:rFonts w:ascii="Source Sans Pro" w:hAnsi="Source Sans Pro"/>
              </w:rPr>
            </w:pPr>
          </w:p>
        </w:tc>
        <w:tc>
          <w:tcPr>
            <w:tcW w:w="993" w:type="dxa"/>
          </w:tcPr>
          <w:p w14:paraId="27E7CFF8" w14:textId="77777777" w:rsidR="0038543E" w:rsidRDefault="0038543E" w:rsidP="0038543E">
            <w:pPr>
              <w:spacing w:before="120" w:after="120" w:line="240" w:lineRule="exact"/>
              <w:jc w:val="center"/>
              <w:rPr>
                <w:rFonts w:ascii="Source Sans Pro" w:hAnsi="Source Sans Pro"/>
              </w:rPr>
            </w:pPr>
          </w:p>
        </w:tc>
        <w:tc>
          <w:tcPr>
            <w:tcW w:w="715" w:type="dxa"/>
          </w:tcPr>
          <w:p w14:paraId="03221B97" w14:textId="412F66C5"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sak</w:t>
            </w:r>
          </w:p>
        </w:tc>
      </w:tr>
      <w:tr w:rsidR="0038543E" w:rsidRPr="00D70592" w14:paraId="40821DD5" w14:textId="77777777" w:rsidTr="006D2B5E">
        <w:tc>
          <w:tcPr>
            <w:tcW w:w="704" w:type="dxa"/>
          </w:tcPr>
          <w:p w14:paraId="7BD8AFFA" w14:textId="5ABF4D9E" w:rsidR="0038543E" w:rsidRPr="005C4121"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ryk</w:t>
            </w:r>
          </w:p>
        </w:tc>
        <w:tc>
          <w:tcPr>
            <w:tcW w:w="992" w:type="dxa"/>
          </w:tcPr>
          <w:p w14:paraId="42E3F39F" w14:textId="77777777" w:rsidR="0038543E" w:rsidRPr="005E33B1" w:rsidRDefault="0038543E" w:rsidP="0038543E">
            <w:pPr>
              <w:spacing w:before="120" w:after="120" w:line="240" w:lineRule="exact"/>
              <w:rPr>
                <w:rFonts w:ascii="Source Sans Pro" w:hAnsi="Source Sans Pro"/>
              </w:rPr>
            </w:pPr>
          </w:p>
        </w:tc>
        <w:tc>
          <w:tcPr>
            <w:tcW w:w="993" w:type="dxa"/>
          </w:tcPr>
          <w:p w14:paraId="3E05E085" w14:textId="77777777" w:rsidR="0038543E" w:rsidRPr="005E33B1" w:rsidRDefault="0038543E" w:rsidP="0038543E">
            <w:pPr>
              <w:spacing w:before="120" w:after="120" w:line="240" w:lineRule="exact"/>
              <w:rPr>
                <w:rFonts w:ascii="Source Sans Pro" w:hAnsi="Source Sans Pro"/>
              </w:rPr>
            </w:pPr>
          </w:p>
        </w:tc>
        <w:tc>
          <w:tcPr>
            <w:tcW w:w="992" w:type="dxa"/>
          </w:tcPr>
          <w:p w14:paraId="02832C48" w14:textId="77777777" w:rsidR="0038543E" w:rsidRPr="005E33B1" w:rsidRDefault="0038543E" w:rsidP="0038543E">
            <w:pPr>
              <w:spacing w:before="120" w:after="120" w:line="240" w:lineRule="exact"/>
              <w:rPr>
                <w:rFonts w:ascii="Source Sans Pro" w:hAnsi="Source Sans Pro"/>
              </w:rPr>
            </w:pPr>
          </w:p>
        </w:tc>
        <w:tc>
          <w:tcPr>
            <w:tcW w:w="752" w:type="dxa"/>
          </w:tcPr>
          <w:p w14:paraId="7D467116" w14:textId="1AD1C5D4"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ryk</w:t>
            </w:r>
          </w:p>
        </w:tc>
        <w:tc>
          <w:tcPr>
            <w:tcW w:w="236" w:type="dxa"/>
            <w:shd w:val="clear" w:color="auto" w:fill="5E83B0" w:themeFill="accent3" w:themeFillShade="BF"/>
          </w:tcPr>
          <w:p w14:paraId="126D5C46" w14:textId="77777777" w:rsidR="0038543E" w:rsidRPr="005E33B1" w:rsidRDefault="0038543E" w:rsidP="0038543E">
            <w:pPr>
              <w:spacing w:before="120" w:after="120" w:line="240" w:lineRule="exact"/>
              <w:rPr>
                <w:rFonts w:ascii="Source Sans Pro" w:hAnsi="Source Sans Pro"/>
              </w:rPr>
            </w:pPr>
          </w:p>
        </w:tc>
        <w:tc>
          <w:tcPr>
            <w:tcW w:w="713" w:type="dxa"/>
          </w:tcPr>
          <w:p w14:paraId="08799677" w14:textId="1A08D8C9"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tub</w:t>
            </w:r>
          </w:p>
        </w:tc>
        <w:tc>
          <w:tcPr>
            <w:tcW w:w="992" w:type="dxa"/>
          </w:tcPr>
          <w:p w14:paraId="3B8E0D13" w14:textId="77777777" w:rsidR="0038543E" w:rsidRDefault="0038543E" w:rsidP="0038543E">
            <w:pPr>
              <w:spacing w:before="120" w:after="120" w:line="240" w:lineRule="exact"/>
              <w:jc w:val="center"/>
              <w:rPr>
                <w:rFonts w:ascii="Source Sans Pro" w:hAnsi="Source Sans Pro"/>
              </w:rPr>
            </w:pPr>
          </w:p>
        </w:tc>
        <w:tc>
          <w:tcPr>
            <w:tcW w:w="992" w:type="dxa"/>
          </w:tcPr>
          <w:p w14:paraId="5398746F" w14:textId="77777777" w:rsidR="0038543E" w:rsidRDefault="0038543E" w:rsidP="0038543E">
            <w:pPr>
              <w:spacing w:before="120" w:after="120" w:line="240" w:lineRule="exact"/>
              <w:jc w:val="center"/>
              <w:rPr>
                <w:rFonts w:ascii="Source Sans Pro" w:hAnsi="Source Sans Pro"/>
              </w:rPr>
            </w:pPr>
          </w:p>
        </w:tc>
        <w:tc>
          <w:tcPr>
            <w:tcW w:w="993" w:type="dxa"/>
          </w:tcPr>
          <w:p w14:paraId="1AB79AB2" w14:textId="77777777" w:rsidR="0038543E" w:rsidRDefault="0038543E" w:rsidP="0038543E">
            <w:pPr>
              <w:spacing w:before="120" w:after="120" w:line="240" w:lineRule="exact"/>
              <w:jc w:val="center"/>
              <w:rPr>
                <w:rFonts w:ascii="Source Sans Pro" w:hAnsi="Source Sans Pro"/>
              </w:rPr>
            </w:pPr>
          </w:p>
        </w:tc>
        <w:tc>
          <w:tcPr>
            <w:tcW w:w="715" w:type="dxa"/>
          </w:tcPr>
          <w:p w14:paraId="10B66660" w14:textId="52866803"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tub</w:t>
            </w:r>
          </w:p>
        </w:tc>
      </w:tr>
    </w:tbl>
    <w:p w14:paraId="72EB1E58" w14:textId="40F808D6" w:rsidR="006D2B5E" w:rsidRDefault="006D2B5E"/>
    <w:tbl>
      <w:tblPr>
        <w:tblStyle w:val="Tabellrutntljust"/>
        <w:tblW w:w="9074" w:type="dxa"/>
        <w:tblBorders>
          <w:top w:val="single" w:sz="24" w:space="0" w:color="2E95FF" w:themeColor="text2" w:themeTint="80"/>
          <w:left w:val="single" w:sz="24" w:space="0" w:color="2E95FF" w:themeColor="text2" w:themeTint="80"/>
          <w:bottom w:val="single" w:sz="24" w:space="0" w:color="2E95FF" w:themeColor="text2" w:themeTint="80"/>
          <w:right w:val="single" w:sz="24" w:space="0" w:color="2E95FF" w:themeColor="text2" w:themeTint="80"/>
        </w:tblBorders>
        <w:tblLayout w:type="fixed"/>
        <w:tblLook w:val="04A0" w:firstRow="1" w:lastRow="0" w:firstColumn="1" w:lastColumn="0" w:noHBand="0" w:noVBand="1"/>
      </w:tblPr>
      <w:tblGrid>
        <w:gridCol w:w="704"/>
        <w:gridCol w:w="992"/>
        <w:gridCol w:w="993"/>
        <w:gridCol w:w="992"/>
        <w:gridCol w:w="752"/>
        <w:gridCol w:w="236"/>
        <w:gridCol w:w="713"/>
        <w:gridCol w:w="992"/>
        <w:gridCol w:w="992"/>
        <w:gridCol w:w="993"/>
        <w:gridCol w:w="715"/>
      </w:tblGrid>
      <w:tr w:rsidR="006D2B5E" w:rsidRPr="005E33B1" w14:paraId="321E9892" w14:textId="77777777" w:rsidTr="006D2B5E">
        <w:tc>
          <w:tcPr>
            <w:tcW w:w="704" w:type="dxa"/>
          </w:tcPr>
          <w:p w14:paraId="0CCB10D2" w14:textId="5ACFDA00" w:rsidR="006D2B5E" w:rsidRPr="006D2B5E" w:rsidRDefault="006D2B5E" w:rsidP="006D2B5E">
            <w:pPr>
              <w:spacing w:before="120" w:after="120" w:line="240" w:lineRule="exact"/>
              <w:rPr>
                <w:rFonts w:ascii="Chalkboard SE" w:hAnsi="Chalkboard SE"/>
                <w:sz w:val="24"/>
                <w:szCs w:val="24"/>
              </w:rPr>
            </w:pPr>
          </w:p>
        </w:tc>
        <w:tc>
          <w:tcPr>
            <w:tcW w:w="992" w:type="dxa"/>
          </w:tcPr>
          <w:p w14:paraId="65510CC6" w14:textId="77777777" w:rsidR="006D2B5E" w:rsidRDefault="006D2B5E" w:rsidP="001100CB">
            <w:pPr>
              <w:jc w:val="center"/>
              <w:rPr>
                <w:rFonts w:ascii="Source Sans Pro" w:hAnsi="Source Sans Pro"/>
              </w:rPr>
            </w:pPr>
            <w:r>
              <w:rPr>
                <w:rFonts w:ascii="Source Sans Pro" w:hAnsi="Source Sans Pro"/>
              </w:rPr>
              <w:t>SKRIV</w:t>
            </w:r>
          </w:p>
          <w:p w14:paraId="04F07368" w14:textId="77777777" w:rsidR="006D2B5E" w:rsidRDefault="006D2B5E" w:rsidP="001100CB">
            <w:pPr>
              <w:jc w:val="center"/>
              <w:rPr>
                <w:rFonts w:ascii="Source Sans Pro" w:hAnsi="Source Sans Pro"/>
              </w:rPr>
            </w:pPr>
            <w:r>
              <w:rPr>
                <w:rFonts w:ascii="Source Sans Pro" w:hAnsi="Source Sans Pro"/>
              </w:rPr>
              <w:t>bokstav</w:t>
            </w:r>
          </w:p>
          <w:p w14:paraId="7163E284" w14:textId="1E5DFE3B" w:rsidR="0038543E" w:rsidRPr="005E33B1" w:rsidRDefault="0038543E" w:rsidP="001100CB">
            <w:pPr>
              <w:jc w:val="center"/>
              <w:rPr>
                <w:rFonts w:ascii="Source Sans Pro" w:hAnsi="Source Sans Pro"/>
              </w:rPr>
            </w:pPr>
            <w:r>
              <w:rPr>
                <w:rFonts w:ascii="Source Sans Pro" w:hAnsi="Source Sans Pro"/>
              </w:rPr>
              <w:t>+ ljuda</w:t>
            </w:r>
          </w:p>
        </w:tc>
        <w:tc>
          <w:tcPr>
            <w:tcW w:w="993" w:type="dxa"/>
          </w:tcPr>
          <w:p w14:paraId="6BBB950E" w14:textId="77777777" w:rsidR="006D2B5E" w:rsidRDefault="006D2B5E" w:rsidP="001100CB">
            <w:pPr>
              <w:jc w:val="center"/>
              <w:rPr>
                <w:rFonts w:ascii="Source Sans Pro" w:hAnsi="Source Sans Pro"/>
              </w:rPr>
            </w:pPr>
            <w:r>
              <w:rPr>
                <w:rFonts w:ascii="Source Sans Pro" w:hAnsi="Source Sans Pro"/>
              </w:rPr>
              <w:t>SKRIV bokstav</w:t>
            </w:r>
          </w:p>
          <w:p w14:paraId="1FF5D2F3" w14:textId="165223D0" w:rsidR="0038543E" w:rsidRPr="005E33B1" w:rsidRDefault="0038543E" w:rsidP="001100CB">
            <w:pPr>
              <w:jc w:val="center"/>
              <w:rPr>
                <w:rFonts w:ascii="Source Sans Pro" w:hAnsi="Source Sans Pro"/>
              </w:rPr>
            </w:pPr>
            <w:r>
              <w:rPr>
                <w:rFonts w:ascii="Source Sans Pro" w:hAnsi="Source Sans Pro"/>
              </w:rPr>
              <w:t>+ ljuda</w:t>
            </w:r>
          </w:p>
        </w:tc>
        <w:tc>
          <w:tcPr>
            <w:tcW w:w="992" w:type="dxa"/>
          </w:tcPr>
          <w:p w14:paraId="186C2E16" w14:textId="77777777" w:rsidR="006D2B5E" w:rsidRDefault="006D2B5E" w:rsidP="001100CB">
            <w:pPr>
              <w:jc w:val="center"/>
              <w:rPr>
                <w:rFonts w:ascii="Source Sans Pro" w:hAnsi="Source Sans Pro"/>
              </w:rPr>
            </w:pPr>
            <w:r>
              <w:rPr>
                <w:rFonts w:ascii="Source Sans Pro" w:hAnsi="Source Sans Pro"/>
              </w:rPr>
              <w:t>SKRIV bokstav</w:t>
            </w:r>
          </w:p>
          <w:p w14:paraId="34AA6475" w14:textId="0930CDE6" w:rsidR="0038543E" w:rsidRPr="005E33B1" w:rsidRDefault="0038543E" w:rsidP="001100CB">
            <w:pPr>
              <w:jc w:val="center"/>
              <w:rPr>
                <w:rFonts w:ascii="Source Sans Pro" w:hAnsi="Source Sans Pro"/>
              </w:rPr>
            </w:pPr>
            <w:r>
              <w:rPr>
                <w:rFonts w:ascii="Source Sans Pro" w:hAnsi="Source Sans Pro"/>
              </w:rPr>
              <w:t>+ ljuda</w:t>
            </w:r>
          </w:p>
        </w:tc>
        <w:tc>
          <w:tcPr>
            <w:tcW w:w="752" w:type="dxa"/>
          </w:tcPr>
          <w:p w14:paraId="07DCAE7B" w14:textId="77777777" w:rsidR="006D2B5E" w:rsidRPr="0038543E" w:rsidRDefault="006D2B5E" w:rsidP="001100CB">
            <w:pPr>
              <w:jc w:val="center"/>
              <w:rPr>
                <w:rFonts w:ascii="Source Sans Pro" w:hAnsi="Source Sans Pro"/>
                <w:color w:val="D95E00" w:themeColor="accent4"/>
              </w:rPr>
            </w:pPr>
            <w:r w:rsidRPr="0038543E">
              <w:rPr>
                <w:rFonts w:ascii="Source Sans Pro" w:hAnsi="Source Sans Pro"/>
                <w:color w:val="D95E00" w:themeColor="accent4"/>
              </w:rPr>
              <w:t>LÄS!</w:t>
            </w:r>
          </w:p>
        </w:tc>
        <w:tc>
          <w:tcPr>
            <w:tcW w:w="236" w:type="dxa"/>
            <w:shd w:val="clear" w:color="auto" w:fill="5E83B0" w:themeFill="accent3" w:themeFillShade="BF"/>
          </w:tcPr>
          <w:p w14:paraId="381E4D38" w14:textId="77777777" w:rsidR="006D2B5E" w:rsidRPr="005E33B1" w:rsidRDefault="006D2B5E" w:rsidP="001100CB">
            <w:pPr>
              <w:rPr>
                <w:rFonts w:ascii="Source Sans Pro" w:hAnsi="Source Sans Pro"/>
              </w:rPr>
            </w:pPr>
          </w:p>
        </w:tc>
        <w:tc>
          <w:tcPr>
            <w:tcW w:w="713" w:type="dxa"/>
          </w:tcPr>
          <w:p w14:paraId="7D854172" w14:textId="77777777" w:rsidR="006D2B5E" w:rsidRPr="006D2B5E" w:rsidRDefault="006D2B5E" w:rsidP="006D2B5E">
            <w:pPr>
              <w:spacing w:before="120" w:after="120" w:line="240" w:lineRule="exact"/>
              <w:rPr>
                <w:rFonts w:ascii="Chalkboard SE" w:hAnsi="Chalkboard SE"/>
                <w:sz w:val="24"/>
                <w:szCs w:val="24"/>
              </w:rPr>
            </w:pPr>
          </w:p>
        </w:tc>
        <w:tc>
          <w:tcPr>
            <w:tcW w:w="992" w:type="dxa"/>
          </w:tcPr>
          <w:p w14:paraId="7C2CA606" w14:textId="77777777" w:rsidR="006D2B5E" w:rsidRDefault="006D2B5E" w:rsidP="001100CB">
            <w:pPr>
              <w:jc w:val="center"/>
              <w:rPr>
                <w:rFonts w:ascii="Source Sans Pro" w:hAnsi="Source Sans Pro"/>
              </w:rPr>
            </w:pPr>
            <w:r>
              <w:rPr>
                <w:rFonts w:ascii="Source Sans Pro" w:hAnsi="Source Sans Pro"/>
              </w:rPr>
              <w:t>SKRIV</w:t>
            </w:r>
          </w:p>
          <w:p w14:paraId="48FBE5C7" w14:textId="77777777" w:rsidR="006D2B5E" w:rsidRDefault="006D2B5E" w:rsidP="001100CB">
            <w:pPr>
              <w:jc w:val="center"/>
              <w:rPr>
                <w:rFonts w:ascii="Source Sans Pro" w:hAnsi="Source Sans Pro"/>
              </w:rPr>
            </w:pPr>
            <w:r>
              <w:rPr>
                <w:rFonts w:ascii="Source Sans Pro" w:hAnsi="Source Sans Pro"/>
              </w:rPr>
              <w:t>bokstav</w:t>
            </w:r>
          </w:p>
          <w:p w14:paraId="57EA3EDF" w14:textId="02AAEA53" w:rsidR="0038543E" w:rsidRPr="005E33B1" w:rsidRDefault="0038543E" w:rsidP="001100CB">
            <w:pPr>
              <w:jc w:val="center"/>
              <w:rPr>
                <w:rFonts w:ascii="Source Sans Pro" w:hAnsi="Source Sans Pro"/>
              </w:rPr>
            </w:pPr>
            <w:r>
              <w:rPr>
                <w:rFonts w:ascii="Source Sans Pro" w:hAnsi="Source Sans Pro"/>
              </w:rPr>
              <w:t>+ ljuda</w:t>
            </w:r>
          </w:p>
        </w:tc>
        <w:tc>
          <w:tcPr>
            <w:tcW w:w="992" w:type="dxa"/>
          </w:tcPr>
          <w:p w14:paraId="4A4030B0" w14:textId="77777777" w:rsidR="006D2B5E" w:rsidRDefault="006D2B5E" w:rsidP="001100CB">
            <w:pPr>
              <w:jc w:val="center"/>
              <w:rPr>
                <w:rFonts w:ascii="Source Sans Pro" w:hAnsi="Source Sans Pro"/>
              </w:rPr>
            </w:pPr>
            <w:r>
              <w:rPr>
                <w:rFonts w:ascii="Source Sans Pro" w:hAnsi="Source Sans Pro"/>
              </w:rPr>
              <w:t>SKRIV bokstav</w:t>
            </w:r>
          </w:p>
          <w:p w14:paraId="507AD33E" w14:textId="1B989A0B" w:rsidR="0038543E" w:rsidRPr="005E33B1" w:rsidRDefault="0038543E" w:rsidP="001100CB">
            <w:pPr>
              <w:jc w:val="center"/>
              <w:rPr>
                <w:rFonts w:ascii="Source Sans Pro" w:hAnsi="Source Sans Pro"/>
              </w:rPr>
            </w:pPr>
            <w:r>
              <w:rPr>
                <w:rFonts w:ascii="Source Sans Pro" w:hAnsi="Source Sans Pro"/>
              </w:rPr>
              <w:t>+ ljuda</w:t>
            </w:r>
          </w:p>
        </w:tc>
        <w:tc>
          <w:tcPr>
            <w:tcW w:w="993" w:type="dxa"/>
          </w:tcPr>
          <w:p w14:paraId="2A70AA99" w14:textId="77777777" w:rsidR="006D2B5E" w:rsidRDefault="006D2B5E" w:rsidP="001100CB">
            <w:pPr>
              <w:jc w:val="center"/>
              <w:rPr>
                <w:rFonts w:ascii="Source Sans Pro" w:hAnsi="Source Sans Pro"/>
              </w:rPr>
            </w:pPr>
            <w:r>
              <w:rPr>
                <w:rFonts w:ascii="Source Sans Pro" w:hAnsi="Source Sans Pro"/>
              </w:rPr>
              <w:t>SKRIV bokstav</w:t>
            </w:r>
          </w:p>
          <w:p w14:paraId="1306D063" w14:textId="3F4D7989" w:rsidR="0038543E" w:rsidRPr="005E33B1" w:rsidRDefault="0038543E" w:rsidP="001100CB">
            <w:pPr>
              <w:jc w:val="center"/>
              <w:rPr>
                <w:rFonts w:ascii="Source Sans Pro" w:hAnsi="Source Sans Pro"/>
              </w:rPr>
            </w:pPr>
            <w:r>
              <w:rPr>
                <w:rFonts w:ascii="Source Sans Pro" w:hAnsi="Source Sans Pro"/>
              </w:rPr>
              <w:t>+ ljuda</w:t>
            </w:r>
          </w:p>
        </w:tc>
        <w:tc>
          <w:tcPr>
            <w:tcW w:w="715" w:type="dxa"/>
          </w:tcPr>
          <w:p w14:paraId="077517CC" w14:textId="77777777" w:rsidR="006D2B5E" w:rsidRPr="00EA71C2" w:rsidRDefault="006D2B5E" w:rsidP="001100CB">
            <w:pPr>
              <w:jc w:val="center"/>
              <w:rPr>
                <w:rFonts w:ascii="Source Sans Pro" w:hAnsi="Source Sans Pro"/>
                <w:color w:val="D95E00" w:themeColor="accent4"/>
              </w:rPr>
            </w:pPr>
            <w:r w:rsidRPr="00EA71C2">
              <w:rPr>
                <w:rFonts w:ascii="Source Sans Pro" w:hAnsi="Source Sans Pro"/>
                <w:color w:val="D95E00" w:themeColor="accent4"/>
              </w:rPr>
              <w:t>LÄS!</w:t>
            </w:r>
          </w:p>
        </w:tc>
      </w:tr>
      <w:tr w:rsidR="0038543E" w:rsidRPr="00D70592" w14:paraId="45E629CE" w14:textId="77777777" w:rsidTr="006D2B5E">
        <w:tc>
          <w:tcPr>
            <w:tcW w:w="704" w:type="dxa"/>
          </w:tcPr>
          <w:p w14:paraId="32C8F0E6" w14:textId="29DEA70B" w:rsidR="0038543E" w:rsidRPr="005C4121"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tyr</w:t>
            </w:r>
          </w:p>
        </w:tc>
        <w:tc>
          <w:tcPr>
            <w:tcW w:w="992" w:type="dxa"/>
          </w:tcPr>
          <w:p w14:paraId="61CE636C" w14:textId="77777777" w:rsidR="0038543E" w:rsidRPr="005E33B1" w:rsidRDefault="0038543E" w:rsidP="0038543E">
            <w:pPr>
              <w:spacing w:before="120" w:after="120" w:line="240" w:lineRule="exact"/>
              <w:rPr>
                <w:rFonts w:ascii="Source Sans Pro" w:hAnsi="Source Sans Pro"/>
              </w:rPr>
            </w:pPr>
          </w:p>
        </w:tc>
        <w:tc>
          <w:tcPr>
            <w:tcW w:w="993" w:type="dxa"/>
          </w:tcPr>
          <w:p w14:paraId="45C90518" w14:textId="77777777" w:rsidR="0038543E" w:rsidRPr="005E33B1" w:rsidRDefault="0038543E" w:rsidP="0038543E">
            <w:pPr>
              <w:spacing w:before="120" w:after="120" w:line="240" w:lineRule="exact"/>
              <w:rPr>
                <w:rFonts w:ascii="Source Sans Pro" w:hAnsi="Source Sans Pro"/>
              </w:rPr>
            </w:pPr>
          </w:p>
        </w:tc>
        <w:tc>
          <w:tcPr>
            <w:tcW w:w="992" w:type="dxa"/>
          </w:tcPr>
          <w:p w14:paraId="4BD541E9" w14:textId="77777777" w:rsidR="0038543E" w:rsidRPr="005E33B1" w:rsidRDefault="0038543E" w:rsidP="0038543E">
            <w:pPr>
              <w:spacing w:before="120" w:after="120" w:line="240" w:lineRule="exact"/>
              <w:rPr>
                <w:rFonts w:ascii="Source Sans Pro" w:hAnsi="Source Sans Pro"/>
              </w:rPr>
            </w:pPr>
          </w:p>
        </w:tc>
        <w:tc>
          <w:tcPr>
            <w:tcW w:w="752" w:type="dxa"/>
          </w:tcPr>
          <w:p w14:paraId="4F4E5977" w14:textId="2BD36A7E"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tyr</w:t>
            </w:r>
          </w:p>
        </w:tc>
        <w:tc>
          <w:tcPr>
            <w:tcW w:w="236" w:type="dxa"/>
            <w:shd w:val="clear" w:color="auto" w:fill="5E83B0" w:themeFill="accent3" w:themeFillShade="BF"/>
          </w:tcPr>
          <w:p w14:paraId="0BCB118F" w14:textId="77777777" w:rsidR="0038543E" w:rsidRPr="005E33B1" w:rsidRDefault="0038543E" w:rsidP="0038543E">
            <w:pPr>
              <w:spacing w:before="120" w:after="120" w:line="240" w:lineRule="exact"/>
              <w:rPr>
                <w:rFonts w:ascii="Source Sans Pro" w:hAnsi="Source Sans Pro"/>
              </w:rPr>
            </w:pPr>
          </w:p>
        </w:tc>
        <w:tc>
          <w:tcPr>
            <w:tcW w:w="713" w:type="dxa"/>
          </w:tcPr>
          <w:p w14:paraId="086D60F0" w14:textId="60716099"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mat</w:t>
            </w:r>
          </w:p>
        </w:tc>
        <w:tc>
          <w:tcPr>
            <w:tcW w:w="992" w:type="dxa"/>
          </w:tcPr>
          <w:p w14:paraId="672C7D53" w14:textId="77777777" w:rsidR="0038543E" w:rsidRDefault="0038543E" w:rsidP="0038543E">
            <w:pPr>
              <w:spacing w:before="120" w:after="120" w:line="240" w:lineRule="exact"/>
              <w:jc w:val="center"/>
              <w:rPr>
                <w:rFonts w:ascii="Source Sans Pro" w:hAnsi="Source Sans Pro"/>
              </w:rPr>
            </w:pPr>
          </w:p>
        </w:tc>
        <w:tc>
          <w:tcPr>
            <w:tcW w:w="992" w:type="dxa"/>
          </w:tcPr>
          <w:p w14:paraId="30D0C473" w14:textId="77777777" w:rsidR="0038543E" w:rsidRDefault="0038543E" w:rsidP="0038543E">
            <w:pPr>
              <w:spacing w:before="120" w:after="120" w:line="240" w:lineRule="exact"/>
              <w:jc w:val="center"/>
              <w:rPr>
                <w:rFonts w:ascii="Source Sans Pro" w:hAnsi="Source Sans Pro"/>
              </w:rPr>
            </w:pPr>
          </w:p>
        </w:tc>
        <w:tc>
          <w:tcPr>
            <w:tcW w:w="993" w:type="dxa"/>
          </w:tcPr>
          <w:p w14:paraId="540D4DD0" w14:textId="77777777" w:rsidR="0038543E" w:rsidRDefault="0038543E" w:rsidP="0038543E">
            <w:pPr>
              <w:spacing w:before="120" w:after="120" w:line="240" w:lineRule="exact"/>
              <w:jc w:val="center"/>
              <w:rPr>
                <w:rFonts w:ascii="Source Sans Pro" w:hAnsi="Source Sans Pro"/>
              </w:rPr>
            </w:pPr>
          </w:p>
        </w:tc>
        <w:tc>
          <w:tcPr>
            <w:tcW w:w="715" w:type="dxa"/>
          </w:tcPr>
          <w:p w14:paraId="1D6EFCD5" w14:textId="52680EF9" w:rsidR="0038543E" w:rsidRPr="00EA71C2" w:rsidRDefault="0038543E" w:rsidP="0038543E">
            <w:pPr>
              <w:spacing w:before="120" w:after="120" w:line="240" w:lineRule="exact"/>
              <w:rPr>
                <w:rFonts w:ascii="Source Sans Pro" w:hAnsi="Source Sans Pro"/>
                <w:color w:val="D95E00" w:themeColor="accent4"/>
              </w:rPr>
            </w:pPr>
            <w:r w:rsidRPr="00EA71C2">
              <w:rPr>
                <w:rFonts w:ascii="Chalkboard SE" w:hAnsi="Chalkboard SE"/>
                <w:color w:val="D95E00" w:themeColor="accent4"/>
                <w:sz w:val="24"/>
                <w:szCs w:val="24"/>
              </w:rPr>
              <w:t>mat</w:t>
            </w:r>
          </w:p>
        </w:tc>
      </w:tr>
      <w:tr w:rsidR="0038543E" w:rsidRPr="00D70592" w14:paraId="09914DB9" w14:textId="77777777" w:rsidTr="006D2B5E">
        <w:tc>
          <w:tcPr>
            <w:tcW w:w="704" w:type="dxa"/>
          </w:tcPr>
          <w:p w14:paraId="1129D597" w14:textId="265F77E4" w:rsidR="0038543E" w:rsidRPr="005C4121"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mäl</w:t>
            </w:r>
          </w:p>
        </w:tc>
        <w:tc>
          <w:tcPr>
            <w:tcW w:w="992" w:type="dxa"/>
          </w:tcPr>
          <w:p w14:paraId="0CF3CDB0" w14:textId="77777777" w:rsidR="0038543E" w:rsidRPr="005E33B1" w:rsidRDefault="0038543E" w:rsidP="0038543E">
            <w:pPr>
              <w:spacing w:before="120" w:after="120" w:line="240" w:lineRule="exact"/>
              <w:rPr>
                <w:rFonts w:ascii="Source Sans Pro" w:hAnsi="Source Sans Pro"/>
              </w:rPr>
            </w:pPr>
          </w:p>
        </w:tc>
        <w:tc>
          <w:tcPr>
            <w:tcW w:w="993" w:type="dxa"/>
          </w:tcPr>
          <w:p w14:paraId="00268586" w14:textId="77777777" w:rsidR="0038543E" w:rsidRPr="005E33B1" w:rsidRDefault="0038543E" w:rsidP="0038543E">
            <w:pPr>
              <w:spacing w:before="120" w:after="120" w:line="240" w:lineRule="exact"/>
              <w:rPr>
                <w:rFonts w:ascii="Source Sans Pro" w:hAnsi="Source Sans Pro"/>
              </w:rPr>
            </w:pPr>
          </w:p>
        </w:tc>
        <w:tc>
          <w:tcPr>
            <w:tcW w:w="992" w:type="dxa"/>
          </w:tcPr>
          <w:p w14:paraId="60DD1C13" w14:textId="77777777" w:rsidR="0038543E" w:rsidRPr="005E33B1" w:rsidRDefault="0038543E" w:rsidP="0038543E">
            <w:pPr>
              <w:spacing w:before="120" w:after="120" w:line="240" w:lineRule="exact"/>
              <w:rPr>
                <w:rFonts w:ascii="Source Sans Pro" w:hAnsi="Source Sans Pro"/>
              </w:rPr>
            </w:pPr>
          </w:p>
        </w:tc>
        <w:tc>
          <w:tcPr>
            <w:tcW w:w="752" w:type="dxa"/>
          </w:tcPr>
          <w:p w14:paraId="1D8B002A" w14:textId="68A92ABA"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mäl</w:t>
            </w:r>
          </w:p>
        </w:tc>
        <w:tc>
          <w:tcPr>
            <w:tcW w:w="236" w:type="dxa"/>
            <w:shd w:val="clear" w:color="auto" w:fill="5E83B0" w:themeFill="accent3" w:themeFillShade="BF"/>
          </w:tcPr>
          <w:p w14:paraId="78920566" w14:textId="77777777" w:rsidR="0038543E" w:rsidRPr="005E33B1" w:rsidRDefault="0038543E" w:rsidP="0038543E">
            <w:pPr>
              <w:spacing w:before="120" w:after="120" w:line="240" w:lineRule="exact"/>
              <w:rPr>
                <w:rFonts w:ascii="Source Sans Pro" w:hAnsi="Source Sans Pro"/>
              </w:rPr>
            </w:pPr>
          </w:p>
        </w:tc>
        <w:tc>
          <w:tcPr>
            <w:tcW w:w="713" w:type="dxa"/>
          </w:tcPr>
          <w:p w14:paraId="14E61876" w14:textId="7893B5A8"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tam</w:t>
            </w:r>
          </w:p>
        </w:tc>
        <w:tc>
          <w:tcPr>
            <w:tcW w:w="992" w:type="dxa"/>
          </w:tcPr>
          <w:p w14:paraId="5A452AD3" w14:textId="77777777" w:rsidR="0038543E" w:rsidRDefault="0038543E" w:rsidP="0038543E">
            <w:pPr>
              <w:spacing w:before="120" w:after="120" w:line="240" w:lineRule="exact"/>
              <w:jc w:val="center"/>
              <w:rPr>
                <w:rFonts w:ascii="Source Sans Pro" w:hAnsi="Source Sans Pro"/>
              </w:rPr>
            </w:pPr>
          </w:p>
        </w:tc>
        <w:tc>
          <w:tcPr>
            <w:tcW w:w="992" w:type="dxa"/>
          </w:tcPr>
          <w:p w14:paraId="2A88D731" w14:textId="77777777" w:rsidR="0038543E" w:rsidRDefault="0038543E" w:rsidP="0038543E">
            <w:pPr>
              <w:spacing w:before="120" w:after="120" w:line="240" w:lineRule="exact"/>
              <w:jc w:val="center"/>
              <w:rPr>
                <w:rFonts w:ascii="Source Sans Pro" w:hAnsi="Source Sans Pro"/>
              </w:rPr>
            </w:pPr>
          </w:p>
        </w:tc>
        <w:tc>
          <w:tcPr>
            <w:tcW w:w="993" w:type="dxa"/>
          </w:tcPr>
          <w:p w14:paraId="5EB433E9" w14:textId="77777777" w:rsidR="0038543E" w:rsidRDefault="0038543E" w:rsidP="0038543E">
            <w:pPr>
              <w:spacing w:before="120" w:after="120" w:line="240" w:lineRule="exact"/>
              <w:jc w:val="center"/>
              <w:rPr>
                <w:rFonts w:ascii="Source Sans Pro" w:hAnsi="Source Sans Pro"/>
              </w:rPr>
            </w:pPr>
          </w:p>
        </w:tc>
        <w:tc>
          <w:tcPr>
            <w:tcW w:w="715" w:type="dxa"/>
          </w:tcPr>
          <w:p w14:paraId="42386BED" w14:textId="7D134DA1" w:rsidR="0038543E" w:rsidRPr="00EA71C2" w:rsidRDefault="0038543E" w:rsidP="0038543E">
            <w:pPr>
              <w:spacing w:before="120" w:after="120" w:line="240" w:lineRule="exact"/>
              <w:rPr>
                <w:rFonts w:ascii="Source Sans Pro" w:hAnsi="Source Sans Pro"/>
                <w:color w:val="D95E00" w:themeColor="accent4"/>
              </w:rPr>
            </w:pPr>
            <w:r w:rsidRPr="00EA71C2">
              <w:rPr>
                <w:rFonts w:ascii="Chalkboard SE" w:hAnsi="Chalkboard SE"/>
                <w:color w:val="D95E00" w:themeColor="accent4"/>
                <w:sz w:val="24"/>
                <w:szCs w:val="24"/>
              </w:rPr>
              <w:t>tam</w:t>
            </w:r>
          </w:p>
        </w:tc>
      </w:tr>
      <w:tr w:rsidR="0038543E" w:rsidRPr="00D70592" w14:paraId="0ECDA487" w14:textId="77777777" w:rsidTr="006D2B5E">
        <w:tc>
          <w:tcPr>
            <w:tcW w:w="704" w:type="dxa"/>
          </w:tcPr>
          <w:p w14:paraId="39C87603" w14:textId="022D9422" w:rsidR="0038543E" w:rsidRPr="005C4121"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lok</w:t>
            </w:r>
          </w:p>
        </w:tc>
        <w:tc>
          <w:tcPr>
            <w:tcW w:w="992" w:type="dxa"/>
          </w:tcPr>
          <w:p w14:paraId="5A641366" w14:textId="77777777" w:rsidR="0038543E" w:rsidRPr="005E33B1" w:rsidRDefault="0038543E" w:rsidP="0038543E">
            <w:pPr>
              <w:spacing w:before="120" w:after="120" w:line="240" w:lineRule="exact"/>
              <w:rPr>
                <w:rFonts w:ascii="Source Sans Pro" w:hAnsi="Source Sans Pro"/>
              </w:rPr>
            </w:pPr>
          </w:p>
        </w:tc>
        <w:tc>
          <w:tcPr>
            <w:tcW w:w="993" w:type="dxa"/>
          </w:tcPr>
          <w:p w14:paraId="4C4926BE" w14:textId="77777777" w:rsidR="0038543E" w:rsidRPr="005E33B1" w:rsidRDefault="0038543E" w:rsidP="0038543E">
            <w:pPr>
              <w:spacing w:before="120" w:after="120" w:line="240" w:lineRule="exact"/>
              <w:rPr>
                <w:rFonts w:ascii="Source Sans Pro" w:hAnsi="Source Sans Pro"/>
              </w:rPr>
            </w:pPr>
          </w:p>
        </w:tc>
        <w:tc>
          <w:tcPr>
            <w:tcW w:w="992" w:type="dxa"/>
          </w:tcPr>
          <w:p w14:paraId="2D601613" w14:textId="77777777" w:rsidR="0038543E" w:rsidRPr="005E33B1" w:rsidRDefault="0038543E" w:rsidP="0038543E">
            <w:pPr>
              <w:spacing w:before="120" w:after="120" w:line="240" w:lineRule="exact"/>
              <w:rPr>
                <w:rFonts w:ascii="Source Sans Pro" w:hAnsi="Source Sans Pro"/>
              </w:rPr>
            </w:pPr>
          </w:p>
        </w:tc>
        <w:tc>
          <w:tcPr>
            <w:tcW w:w="752" w:type="dxa"/>
          </w:tcPr>
          <w:p w14:paraId="5A3BA294" w14:textId="3CD9224C"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lok</w:t>
            </w:r>
          </w:p>
        </w:tc>
        <w:tc>
          <w:tcPr>
            <w:tcW w:w="236" w:type="dxa"/>
            <w:shd w:val="clear" w:color="auto" w:fill="5E83B0" w:themeFill="accent3" w:themeFillShade="BF"/>
          </w:tcPr>
          <w:p w14:paraId="3CD8F323" w14:textId="77777777" w:rsidR="0038543E" w:rsidRPr="005E33B1" w:rsidRDefault="0038543E" w:rsidP="0038543E">
            <w:pPr>
              <w:spacing w:before="120" w:after="120" w:line="240" w:lineRule="exact"/>
              <w:rPr>
                <w:rFonts w:ascii="Source Sans Pro" w:hAnsi="Source Sans Pro"/>
              </w:rPr>
            </w:pPr>
          </w:p>
        </w:tc>
        <w:tc>
          <w:tcPr>
            <w:tcW w:w="713" w:type="dxa"/>
          </w:tcPr>
          <w:p w14:paraId="69F46AB7" w14:textId="55ACD355"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mot</w:t>
            </w:r>
          </w:p>
        </w:tc>
        <w:tc>
          <w:tcPr>
            <w:tcW w:w="992" w:type="dxa"/>
          </w:tcPr>
          <w:p w14:paraId="60AEE8FD" w14:textId="77777777" w:rsidR="0038543E" w:rsidRDefault="0038543E" w:rsidP="0038543E">
            <w:pPr>
              <w:spacing w:before="120" w:after="120" w:line="240" w:lineRule="exact"/>
              <w:jc w:val="center"/>
              <w:rPr>
                <w:rFonts w:ascii="Source Sans Pro" w:hAnsi="Source Sans Pro"/>
              </w:rPr>
            </w:pPr>
          </w:p>
        </w:tc>
        <w:tc>
          <w:tcPr>
            <w:tcW w:w="992" w:type="dxa"/>
          </w:tcPr>
          <w:p w14:paraId="312D0B13" w14:textId="77777777" w:rsidR="0038543E" w:rsidRDefault="0038543E" w:rsidP="0038543E">
            <w:pPr>
              <w:spacing w:before="120" w:after="120" w:line="240" w:lineRule="exact"/>
              <w:jc w:val="center"/>
              <w:rPr>
                <w:rFonts w:ascii="Source Sans Pro" w:hAnsi="Source Sans Pro"/>
              </w:rPr>
            </w:pPr>
          </w:p>
        </w:tc>
        <w:tc>
          <w:tcPr>
            <w:tcW w:w="993" w:type="dxa"/>
          </w:tcPr>
          <w:p w14:paraId="280EB796" w14:textId="77777777" w:rsidR="0038543E" w:rsidRDefault="0038543E" w:rsidP="0038543E">
            <w:pPr>
              <w:spacing w:before="120" w:after="120" w:line="240" w:lineRule="exact"/>
              <w:jc w:val="center"/>
              <w:rPr>
                <w:rFonts w:ascii="Source Sans Pro" w:hAnsi="Source Sans Pro"/>
              </w:rPr>
            </w:pPr>
          </w:p>
        </w:tc>
        <w:tc>
          <w:tcPr>
            <w:tcW w:w="715" w:type="dxa"/>
          </w:tcPr>
          <w:p w14:paraId="57A5CD9B" w14:textId="68961E42" w:rsidR="0038543E" w:rsidRPr="00EA71C2" w:rsidRDefault="0038543E" w:rsidP="0038543E">
            <w:pPr>
              <w:spacing w:before="120" w:after="120" w:line="240" w:lineRule="exact"/>
              <w:rPr>
                <w:rFonts w:ascii="Source Sans Pro" w:hAnsi="Source Sans Pro"/>
                <w:color w:val="D95E00" w:themeColor="accent4"/>
              </w:rPr>
            </w:pPr>
            <w:r w:rsidRPr="00EA71C2">
              <w:rPr>
                <w:rFonts w:ascii="Chalkboard SE" w:hAnsi="Chalkboard SE"/>
                <w:color w:val="D95E00" w:themeColor="accent4"/>
                <w:sz w:val="24"/>
                <w:szCs w:val="24"/>
              </w:rPr>
              <w:t>mot</w:t>
            </w:r>
          </w:p>
        </w:tc>
      </w:tr>
      <w:tr w:rsidR="0038543E" w:rsidRPr="00D70592" w14:paraId="2D89A36C" w14:textId="77777777" w:rsidTr="006D2B5E">
        <w:tc>
          <w:tcPr>
            <w:tcW w:w="704" w:type="dxa"/>
          </w:tcPr>
          <w:p w14:paraId="1CEC4E30" w14:textId="144F35BC" w:rsidR="0038543E" w:rsidRPr="005C4121"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mät</w:t>
            </w:r>
          </w:p>
        </w:tc>
        <w:tc>
          <w:tcPr>
            <w:tcW w:w="992" w:type="dxa"/>
          </w:tcPr>
          <w:p w14:paraId="30805570" w14:textId="77777777" w:rsidR="0038543E" w:rsidRPr="005E33B1" w:rsidRDefault="0038543E" w:rsidP="0038543E">
            <w:pPr>
              <w:spacing w:before="120" w:after="120" w:line="240" w:lineRule="exact"/>
              <w:rPr>
                <w:rFonts w:ascii="Source Sans Pro" w:hAnsi="Source Sans Pro"/>
              </w:rPr>
            </w:pPr>
          </w:p>
        </w:tc>
        <w:tc>
          <w:tcPr>
            <w:tcW w:w="993" w:type="dxa"/>
          </w:tcPr>
          <w:p w14:paraId="465A86E6" w14:textId="77777777" w:rsidR="0038543E" w:rsidRPr="005E33B1" w:rsidRDefault="0038543E" w:rsidP="0038543E">
            <w:pPr>
              <w:spacing w:before="120" w:after="120" w:line="240" w:lineRule="exact"/>
              <w:rPr>
                <w:rFonts w:ascii="Source Sans Pro" w:hAnsi="Source Sans Pro"/>
              </w:rPr>
            </w:pPr>
          </w:p>
        </w:tc>
        <w:tc>
          <w:tcPr>
            <w:tcW w:w="992" w:type="dxa"/>
          </w:tcPr>
          <w:p w14:paraId="19F5FDE6" w14:textId="77777777" w:rsidR="0038543E" w:rsidRPr="005E33B1" w:rsidRDefault="0038543E" w:rsidP="0038543E">
            <w:pPr>
              <w:spacing w:before="120" w:after="120" w:line="240" w:lineRule="exact"/>
              <w:rPr>
                <w:rFonts w:ascii="Source Sans Pro" w:hAnsi="Source Sans Pro"/>
              </w:rPr>
            </w:pPr>
          </w:p>
        </w:tc>
        <w:tc>
          <w:tcPr>
            <w:tcW w:w="752" w:type="dxa"/>
          </w:tcPr>
          <w:p w14:paraId="0D1A19F4" w14:textId="710599B2"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mät</w:t>
            </w:r>
          </w:p>
        </w:tc>
        <w:tc>
          <w:tcPr>
            <w:tcW w:w="236" w:type="dxa"/>
            <w:shd w:val="clear" w:color="auto" w:fill="5E83B0" w:themeFill="accent3" w:themeFillShade="BF"/>
          </w:tcPr>
          <w:p w14:paraId="3D625E5D" w14:textId="77777777" w:rsidR="0038543E" w:rsidRPr="005E33B1" w:rsidRDefault="0038543E" w:rsidP="0038543E">
            <w:pPr>
              <w:spacing w:before="120" w:after="120" w:line="240" w:lineRule="exact"/>
              <w:rPr>
                <w:rFonts w:ascii="Source Sans Pro" w:hAnsi="Source Sans Pro"/>
              </w:rPr>
            </w:pPr>
          </w:p>
        </w:tc>
        <w:tc>
          <w:tcPr>
            <w:tcW w:w="713" w:type="dxa"/>
          </w:tcPr>
          <w:p w14:paraId="01CADC86" w14:textId="240CA983"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söt</w:t>
            </w:r>
          </w:p>
        </w:tc>
        <w:tc>
          <w:tcPr>
            <w:tcW w:w="992" w:type="dxa"/>
          </w:tcPr>
          <w:p w14:paraId="5E7A9FC6" w14:textId="77777777" w:rsidR="0038543E" w:rsidRDefault="0038543E" w:rsidP="0038543E">
            <w:pPr>
              <w:spacing w:before="120" w:after="120" w:line="240" w:lineRule="exact"/>
              <w:jc w:val="center"/>
              <w:rPr>
                <w:rFonts w:ascii="Source Sans Pro" w:hAnsi="Source Sans Pro"/>
              </w:rPr>
            </w:pPr>
          </w:p>
        </w:tc>
        <w:tc>
          <w:tcPr>
            <w:tcW w:w="992" w:type="dxa"/>
          </w:tcPr>
          <w:p w14:paraId="21505762" w14:textId="77777777" w:rsidR="0038543E" w:rsidRDefault="0038543E" w:rsidP="0038543E">
            <w:pPr>
              <w:spacing w:before="120" w:after="120" w:line="240" w:lineRule="exact"/>
              <w:jc w:val="center"/>
              <w:rPr>
                <w:rFonts w:ascii="Source Sans Pro" w:hAnsi="Source Sans Pro"/>
              </w:rPr>
            </w:pPr>
          </w:p>
        </w:tc>
        <w:tc>
          <w:tcPr>
            <w:tcW w:w="993" w:type="dxa"/>
          </w:tcPr>
          <w:p w14:paraId="22351D06" w14:textId="77777777" w:rsidR="0038543E" w:rsidRDefault="0038543E" w:rsidP="0038543E">
            <w:pPr>
              <w:spacing w:before="120" w:after="120" w:line="240" w:lineRule="exact"/>
              <w:jc w:val="center"/>
              <w:rPr>
                <w:rFonts w:ascii="Source Sans Pro" w:hAnsi="Source Sans Pro"/>
              </w:rPr>
            </w:pPr>
          </w:p>
        </w:tc>
        <w:tc>
          <w:tcPr>
            <w:tcW w:w="715" w:type="dxa"/>
          </w:tcPr>
          <w:p w14:paraId="6AA74186" w14:textId="6213C515" w:rsidR="0038543E" w:rsidRPr="00EA71C2" w:rsidRDefault="0038543E" w:rsidP="0038543E">
            <w:pPr>
              <w:spacing w:before="120" w:after="120" w:line="240" w:lineRule="exact"/>
              <w:rPr>
                <w:rFonts w:ascii="Source Sans Pro" w:hAnsi="Source Sans Pro"/>
                <w:color w:val="D95E00" w:themeColor="accent4"/>
              </w:rPr>
            </w:pPr>
            <w:r w:rsidRPr="00EA71C2">
              <w:rPr>
                <w:rFonts w:ascii="Chalkboard SE" w:hAnsi="Chalkboard SE"/>
                <w:color w:val="D95E00" w:themeColor="accent4"/>
                <w:sz w:val="24"/>
                <w:szCs w:val="24"/>
              </w:rPr>
              <w:t>söt</w:t>
            </w:r>
          </w:p>
        </w:tc>
      </w:tr>
      <w:tr w:rsidR="0038543E" w:rsidRPr="00D70592" w14:paraId="5638120C" w14:textId="77777777" w:rsidTr="006D2B5E">
        <w:tc>
          <w:tcPr>
            <w:tcW w:w="704" w:type="dxa"/>
          </w:tcPr>
          <w:p w14:paraId="5E8D580A" w14:textId="401935E5" w:rsidR="0038543E" w:rsidRPr="005C4121"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ren</w:t>
            </w:r>
          </w:p>
        </w:tc>
        <w:tc>
          <w:tcPr>
            <w:tcW w:w="992" w:type="dxa"/>
          </w:tcPr>
          <w:p w14:paraId="6F7759B6" w14:textId="77777777" w:rsidR="0038543E" w:rsidRPr="005E33B1" w:rsidRDefault="0038543E" w:rsidP="0038543E">
            <w:pPr>
              <w:spacing w:before="120" w:after="120" w:line="240" w:lineRule="exact"/>
              <w:rPr>
                <w:rFonts w:ascii="Source Sans Pro" w:hAnsi="Source Sans Pro"/>
              </w:rPr>
            </w:pPr>
          </w:p>
        </w:tc>
        <w:tc>
          <w:tcPr>
            <w:tcW w:w="993" w:type="dxa"/>
          </w:tcPr>
          <w:p w14:paraId="50B99267" w14:textId="77777777" w:rsidR="0038543E" w:rsidRPr="005E33B1" w:rsidRDefault="0038543E" w:rsidP="0038543E">
            <w:pPr>
              <w:spacing w:before="120" w:after="120" w:line="240" w:lineRule="exact"/>
              <w:rPr>
                <w:rFonts w:ascii="Source Sans Pro" w:hAnsi="Source Sans Pro"/>
              </w:rPr>
            </w:pPr>
          </w:p>
        </w:tc>
        <w:tc>
          <w:tcPr>
            <w:tcW w:w="992" w:type="dxa"/>
          </w:tcPr>
          <w:p w14:paraId="7A3259D9" w14:textId="77777777" w:rsidR="0038543E" w:rsidRPr="005E33B1" w:rsidRDefault="0038543E" w:rsidP="0038543E">
            <w:pPr>
              <w:spacing w:before="120" w:after="120" w:line="240" w:lineRule="exact"/>
              <w:rPr>
                <w:rFonts w:ascii="Source Sans Pro" w:hAnsi="Source Sans Pro"/>
              </w:rPr>
            </w:pPr>
          </w:p>
        </w:tc>
        <w:tc>
          <w:tcPr>
            <w:tcW w:w="752" w:type="dxa"/>
          </w:tcPr>
          <w:p w14:paraId="78ADD144" w14:textId="7EE62491"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ren</w:t>
            </w:r>
          </w:p>
        </w:tc>
        <w:tc>
          <w:tcPr>
            <w:tcW w:w="236" w:type="dxa"/>
            <w:shd w:val="clear" w:color="auto" w:fill="5E83B0" w:themeFill="accent3" w:themeFillShade="BF"/>
          </w:tcPr>
          <w:p w14:paraId="3F420C13" w14:textId="77777777" w:rsidR="0038543E" w:rsidRPr="005E33B1" w:rsidRDefault="0038543E" w:rsidP="0038543E">
            <w:pPr>
              <w:spacing w:before="120" w:after="120" w:line="240" w:lineRule="exact"/>
              <w:rPr>
                <w:rFonts w:ascii="Source Sans Pro" w:hAnsi="Source Sans Pro"/>
              </w:rPr>
            </w:pPr>
          </w:p>
        </w:tc>
        <w:tc>
          <w:tcPr>
            <w:tcW w:w="713" w:type="dxa"/>
          </w:tcPr>
          <w:p w14:paraId="63D5FDCE" w14:textId="14CFD9D7"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 xml:space="preserve">bär </w:t>
            </w:r>
          </w:p>
        </w:tc>
        <w:tc>
          <w:tcPr>
            <w:tcW w:w="992" w:type="dxa"/>
          </w:tcPr>
          <w:p w14:paraId="2376BDED" w14:textId="77777777" w:rsidR="0038543E" w:rsidRDefault="0038543E" w:rsidP="0038543E">
            <w:pPr>
              <w:spacing w:before="120" w:after="120" w:line="240" w:lineRule="exact"/>
              <w:jc w:val="center"/>
              <w:rPr>
                <w:rFonts w:ascii="Source Sans Pro" w:hAnsi="Source Sans Pro"/>
              </w:rPr>
            </w:pPr>
          </w:p>
        </w:tc>
        <w:tc>
          <w:tcPr>
            <w:tcW w:w="992" w:type="dxa"/>
          </w:tcPr>
          <w:p w14:paraId="1D60EAC4" w14:textId="77777777" w:rsidR="0038543E" w:rsidRDefault="0038543E" w:rsidP="0038543E">
            <w:pPr>
              <w:spacing w:before="120" w:after="120" w:line="240" w:lineRule="exact"/>
              <w:jc w:val="center"/>
              <w:rPr>
                <w:rFonts w:ascii="Source Sans Pro" w:hAnsi="Source Sans Pro"/>
              </w:rPr>
            </w:pPr>
          </w:p>
        </w:tc>
        <w:tc>
          <w:tcPr>
            <w:tcW w:w="993" w:type="dxa"/>
          </w:tcPr>
          <w:p w14:paraId="2A1B277D" w14:textId="77777777" w:rsidR="0038543E" w:rsidRDefault="0038543E" w:rsidP="0038543E">
            <w:pPr>
              <w:spacing w:before="120" w:after="120" w:line="240" w:lineRule="exact"/>
              <w:jc w:val="center"/>
              <w:rPr>
                <w:rFonts w:ascii="Source Sans Pro" w:hAnsi="Source Sans Pro"/>
              </w:rPr>
            </w:pPr>
          </w:p>
        </w:tc>
        <w:tc>
          <w:tcPr>
            <w:tcW w:w="715" w:type="dxa"/>
          </w:tcPr>
          <w:p w14:paraId="6EC6A86B" w14:textId="2B7CA12E" w:rsidR="0038543E" w:rsidRPr="00EA71C2" w:rsidRDefault="0038543E" w:rsidP="0038543E">
            <w:pPr>
              <w:spacing w:before="120" w:after="120" w:line="240" w:lineRule="exact"/>
              <w:rPr>
                <w:rFonts w:ascii="Source Sans Pro" w:hAnsi="Source Sans Pro"/>
                <w:color w:val="D95E00" w:themeColor="accent4"/>
              </w:rPr>
            </w:pPr>
            <w:r w:rsidRPr="00EA71C2">
              <w:rPr>
                <w:rFonts w:ascii="Chalkboard SE" w:hAnsi="Chalkboard SE"/>
                <w:color w:val="D95E00" w:themeColor="accent4"/>
                <w:sz w:val="24"/>
                <w:szCs w:val="24"/>
              </w:rPr>
              <w:t xml:space="preserve">bär </w:t>
            </w:r>
          </w:p>
        </w:tc>
      </w:tr>
      <w:tr w:rsidR="0038543E" w:rsidRPr="00D70592" w14:paraId="3AF4A6CA" w14:textId="77777777" w:rsidTr="006D2B5E">
        <w:tc>
          <w:tcPr>
            <w:tcW w:w="704" w:type="dxa"/>
          </w:tcPr>
          <w:p w14:paraId="11703567" w14:textId="56AF64D4" w:rsidR="0038543E" w:rsidRPr="005C4121"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röt</w:t>
            </w:r>
          </w:p>
        </w:tc>
        <w:tc>
          <w:tcPr>
            <w:tcW w:w="992" w:type="dxa"/>
          </w:tcPr>
          <w:p w14:paraId="18BD792D" w14:textId="77777777" w:rsidR="0038543E" w:rsidRPr="005E33B1" w:rsidRDefault="0038543E" w:rsidP="0038543E">
            <w:pPr>
              <w:spacing w:before="120" w:after="120" w:line="240" w:lineRule="exact"/>
              <w:rPr>
                <w:rFonts w:ascii="Source Sans Pro" w:hAnsi="Source Sans Pro"/>
              </w:rPr>
            </w:pPr>
          </w:p>
        </w:tc>
        <w:tc>
          <w:tcPr>
            <w:tcW w:w="993" w:type="dxa"/>
          </w:tcPr>
          <w:p w14:paraId="37DE7523" w14:textId="77777777" w:rsidR="0038543E" w:rsidRPr="005E33B1" w:rsidRDefault="0038543E" w:rsidP="0038543E">
            <w:pPr>
              <w:spacing w:before="120" w:after="120" w:line="240" w:lineRule="exact"/>
              <w:rPr>
                <w:rFonts w:ascii="Source Sans Pro" w:hAnsi="Source Sans Pro"/>
              </w:rPr>
            </w:pPr>
          </w:p>
        </w:tc>
        <w:tc>
          <w:tcPr>
            <w:tcW w:w="992" w:type="dxa"/>
          </w:tcPr>
          <w:p w14:paraId="6C40859F" w14:textId="77777777" w:rsidR="0038543E" w:rsidRPr="005E33B1" w:rsidRDefault="0038543E" w:rsidP="0038543E">
            <w:pPr>
              <w:spacing w:before="120" w:after="120" w:line="240" w:lineRule="exact"/>
              <w:rPr>
                <w:rFonts w:ascii="Source Sans Pro" w:hAnsi="Source Sans Pro"/>
              </w:rPr>
            </w:pPr>
          </w:p>
        </w:tc>
        <w:tc>
          <w:tcPr>
            <w:tcW w:w="752" w:type="dxa"/>
          </w:tcPr>
          <w:p w14:paraId="025310AA" w14:textId="5E15C5E3"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röt</w:t>
            </w:r>
          </w:p>
        </w:tc>
        <w:tc>
          <w:tcPr>
            <w:tcW w:w="236" w:type="dxa"/>
            <w:shd w:val="clear" w:color="auto" w:fill="5E83B0" w:themeFill="accent3" w:themeFillShade="BF"/>
          </w:tcPr>
          <w:p w14:paraId="47B2EC73" w14:textId="77777777" w:rsidR="0038543E" w:rsidRPr="005E33B1" w:rsidRDefault="0038543E" w:rsidP="0038543E">
            <w:pPr>
              <w:spacing w:before="120" w:after="120" w:line="240" w:lineRule="exact"/>
              <w:rPr>
                <w:rFonts w:ascii="Source Sans Pro" w:hAnsi="Source Sans Pro"/>
              </w:rPr>
            </w:pPr>
          </w:p>
        </w:tc>
        <w:tc>
          <w:tcPr>
            <w:tcW w:w="713" w:type="dxa"/>
          </w:tcPr>
          <w:p w14:paraId="3625D571" w14:textId="04E4B904"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bås</w:t>
            </w:r>
          </w:p>
        </w:tc>
        <w:tc>
          <w:tcPr>
            <w:tcW w:w="992" w:type="dxa"/>
          </w:tcPr>
          <w:p w14:paraId="647A1C7A" w14:textId="77777777" w:rsidR="0038543E" w:rsidRDefault="0038543E" w:rsidP="0038543E">
            <w:pPr>
              <w:spacing w:before="120" w:after="120" w:line="240" w:lineRule="exact"/>
              <w:jc w:val="center"/>
              <w:rPr>
                <w:rFonts w:ascii="Source Sans Pro" w:hAnsi="Source Sans Pro"/>
              </w:rPr>
            </w:pPr>
          </w:p>
        </w:tc>
        <w:tc>
          <w:tcPr>
            <w:tcW w:w="992" w:type="dxa"/>
          </w:tcPr>
          <w:p w14:paraId="3BA358A6" w14:textId="77777777" w:rsidR="0038543E" w:rsidRDefault="0038543E" w:rsidP="0038543E">
            <w:pPr>
              <w:spacing w:before="120" w:after="120" w:line="240" w:lineRule="exact"/>
              <w:jc w:val="center"/>
              <w:rPr>
                <w:rFonts w:ascii="Source Sans Pro" w:hAnsi="Source Sans Pro"/>
              </w:rPr>
            </w:pPr>
          </w:p>
        </w:tc>
        <w:tc>
          <w:tcPr>
            <w:tcW w:w="993" w:type="dxa"/>
          </w:tcPr>
          <w:p w14:paraId="048CBA77" w14:textId="77777777" w:rsidR="0038543E" w:rsidRDefault="0038543E" w:rsidP="0038543E">
            <w:pPr>
              <w:spacing w:before="120" w:after="120" w:line="240" w:lineRule="exact"/>
              <w:jc w:val="center"/>
              <w:rPr>
                <w:rFonts w:ascii="Source Sans Pro" w:hAnsi="Source Sans Pro"/>
              </w:rPr>
            </w:pPr>
          </w:p>
        </w:tc>
        <w:tc>
          <w:tcPr>
            <w:tcW w:w="715" w:type="dxa"/>
          </w:tcPr>
          <w:p w14:paraId="25DA18C3" w14:textId="6740206D" w:rsidR="0038543E" w:rsidRPr="00EA71C2" w:rsidRDefault="0038543E" w:rsidP="0038543E">
            <w:pPr>
              <w:spacing w:before="120" w:after="120" w:line="240" w:lineRule="exact"/>
              <w:rPr>
                <w:rFonts w:ascii="Source Sans Pro" w:hAnsi="Source Sans Pro"/>
                <w:color w:val="D95E00" w:themeColor="accent4"/>
              </w:rPr>
            </w:pPr>
            <w:r w:rsidRPr="00EA71C2">
              <w:rPr>
                <w:rFonts w:ascii="Chalkboard SE" w:hAnsi="Chalkboard SE"/>
                <w:color w:val="D95E00" w:themeColor="accent4"/>
                <w:sz w:val="24"/>
                <w:szCs w:val="24"/>
              </w:rPr>
              <w:t>bås</w:t>
            </w:r>
          </w:p>
        </w:tc>
      </w:tr>
      <w:tr w:rsidR="0038543E" w:rsidRPr="00D70592" w14:paraId="245AACE8" w14:textId="77777777" w:rsidTr="006D2B5E">
        <w:tc>
          <w:tcPr>
            <w:tcW w:w="704" w:type="dxa"/>
          </w:tcPr>
          <w:p w14:paraId="5C8EC380" w14:textId="45A811BA" w:rsidR="0038543E" w:rsidRPr="005C4121"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bön</w:t>
            </w:r>
          </w:p>
        </w:tc>
        <w:tc>
          <w:tcPr>
            <w:tcW w:w="992" w:type="dxa"/>
          </w:tcPr>
          <w:p w14:paraId="6BEEEA93" w14:textId="77777777" w:rsidR="0038543E" w:rsidRPr="005E33B1" w:rsidRDefault="0038543E" w:rsidP="0038543E">
            <w:pPr>
              <w:spacing w:before="120" w:after="120" w:line="240" w:lineRule="exact"/>
              <w:rPr>
                <w:rFonts w:ascii="Source Sans Pro" w:hAnsi="Source Sans Pro"/>
              </w:rPr>
            </w:pPr>
          </w:p>
        </w:tc>
        <w:tc>
          <w:tcPr>
            <w:tcW w:w="993" w:type="dxa"/>
          </w:tcPr>
          <w:p w14:paraId="47AA0AE1" w14:textId="77777777" w:rsidR="0038543E" w:rsidRPr="005E33B1" w:rsidRDefault="0038543E" w:rsidP="0038543E">
            <w:pPr>
              <w:spacing w:before="120" w:after="120" w:line="240" w:lineRule="exact"/>
              <w:rPr>
                <w:rFonts w:ascii="Source Sans Pro" w:hAnsi="Source Sans Pro"/>
              </w:rPr>
            </w:pPr>
          </w:p>
        </w:tc>
        <w:tc>
          <w:tcPr>
            <w:tcW w:w="992" w:type="dxa"/>
          </w:tcPr>
          <w:p w14:paraId="61702EC8" w14:textId="77777777" w:rsidR="0038543E" w:rsidRPr="005E33B1" w:rsidRDefault="0038543E" w:rsidP="0038543E">
            <w:pPr>
              <w:spacing w:before="120" w:after="120" w:line="240" w:lineRule="exact"/>
              <w:rPr>
                <w:rFonts w:ascii="Source Sans Pro" w:hAnsi="Source Sans Pro"/>
              </w:rPr>
            </w:pPr>
          </w:p>
        </w:tc>
        <w:tc>
          <w:tcPr>
            <w:tcW w:w="752" w:type="dxa"/>
          </w:tcPr>
          <w:p w14:paraId="27BF8EB7" w14:textId="04556F02"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bön</w:t>
            </w:r>
          </w:p>
        </w:tc>
        <w:tc>
          <w:tcPr>
            <w:tcW w:w="236" w:type="dxa"/>
            <w:shd w:val="clear" w:color="auto" w:fill="5E83B0" w:themeFill="accent3" w:themeFillShade="BF"/>
          </w:tcPr>
          <w:p w14:paraId="7AD2D712" w14:textId="77777777" w:rsidR="0038543E" w:rsidRPr="005E33B1" w:rsidRDefault="0038543E" w:rsidP="0038543E">
            <w:pPr>
              <w:spacing w:before="120" w:after="120" w:line="240" w:lineRule="exact"/>
              <w:rPr>
                <w:rFonts w:ascii="Source Sans Pro" w:hAnsi="Source Sans Pro"/>
              </w:rPr>
            </w:pPr>
          </w:p>
        </w:tc>
        <w:tc>
          <w:tcPr>
            <w:tcW w:w="713" w:type="dxa"/>
          </w:tcPr>
          <w:p w14:paraId="0591D085" w14:textId="2AF62793" w:rsidR="0038543E" w:rsidRPr="006D2B5E" w:rsidRDefault="0038543E" w:rsidP="0038543E">
            <w:pPr>
              <w:spacing w:before="120" w:after="120" w:line="240" w:lineRule="exact"/>
              <w:rPr>
                <w:rFonts w:ascii="Chalkboard SE" w:hAnsi="Chalkboard SE"/>
                <w:sz w:val="24"/>
                <w:szCs w:val="24"/>
              </w:rPr>
            </w:pPr>
            <w:r>
              <w:rPr>
                <w:rFonts w:ascii="Chalkboard SE" w:hAnsi="Chalkboard SE"/>
                <w:sz w:val="24"/>
                <w:szCs w:val="24"/>
              </w:rPr>
              <w:t>bil</w:t>
            </w:r>
          </w:p>
        </w:tc>
        <w:tc>
          <w:tcPr>
            <w:tcW w:w="992" w:type="dxa"/>
          </w:tcPr>
          <w:p w14:paraId="45F91EE9" w14:textId="77777777" w:rsidR="0038543E" w:rsidRDefault="0038543E" w:rsidP="0038543E">
            <w:pPr>
              <w:spacing w:before="120" w:after="120" w:line="240" w:lineRule="exact"/>
              <w:jc w:val="center"/>
              <w:rPr>
                <w:rFonts w:ascii="Source Sans Pro" w:hAnsi="Source Sans Pro"/>
              </w:rPr>
            </w:pPr>
          </w:p>
        </w:tc>
        <w:tc>
          <w:tcPr>
            <w:tcW w:w="992" w:type="dxa"/>
          </w:tcPr>
          <w:p w14:paraId="0123AB03" w14:textId="77777777" w:rsidR="0038543E" w:rsidRDefault="0038543E" w:rsidP="0038543E">
            <w:pPr>
              <w:spacing w:before="120" w:after="120" w:line="240" w:lineRule="exact"/>
              <w:jc w:val="center"/>
              <w:rPr>
                <w:rFonts w:ascii="Source Sans Pro" w:hAnsi="Source Sans Pro"/>
              </w:rPr>
            </w:pPr>
          </w:p>
        </w:tc>
        <w:tc>
          <w:tcPr>
            <w:tcW w:w="993" w:type="dxa"/>
          </w:tcPr>
          <w:p w14:paraId="506447D0" w14:textId="77777777" w:rsidR="0038543E" w:rsidRDefault="0038543E" w:rsidP="0038543E">
            <w:pPr>
              <w:spacing w:before="120" w:after="120" w:line="240" w:lineRule="exact"/>
              <w:jc w:val="center"/>
              <w:rPr>
                <w:rFonts w:ascii="Source Sans Pro" w:hAnsi="Source Sans Pro"/>
              </w:rPr>
            </w:pPr>
          </w:p>
        </w:tc>
        <w:tc>
          <w:tcPr>
            <w:tcW w:w="715" w:type="dxa"/>
          </w:tcPr>
          <w:p w14:paraId="3223D978" w14:textId="2228D0B6" w:rsidR="0038543E" w:rsidRPr="00EA71C2" w:rsidRDefault="0038543E" w:rsidP="0038543E">
            <w:pPr>
              <w:spacing w:before="120" w:after="120" w:line="240" w:lineRule="exact"/>
              <w:rPr>
                <w:rFonts w:ascii="Source Sans Pro" w:hAnsi="Source Sans Pro"/>
                <w:color w:val="D95E00" w:themeColor="accent4"/>
              </w:rPr>
            </w:pPr>
            <w:r w:rsidRPr="00EA71C2">
              <w:rPr>
                <w:rFonts w:ascii="Chalkboard SE" w:hAnsi="Chalkboard SE"/>
                <w:color w:val="D95E00" w:themeColor="accent4"/>
                <w:sz w:val="24"/>
                <w:szCs w:val="24"/>
              </w:rPr>
              <w:t>bil</w:t>
            </w:r>
          </w:p>
        </w:tc>
      </w:tr>
      <w:tr w:rsidR="0038543E" w:rsidRPr="00D70592" w14:paraId="07A2DDF1" w14:textId="77777777" w:rsidTr="006D2B5E">
        <w:tc>
          <w:tcPr>
            <w:tcW w:w="704" w:type="dxa"/>
          </w:tcPr>
          <w:p w14:paraId="5BF8166A" w14:textId="0E292CFD" w:rsidR="0038543E" w:rsidRPr="005C4121"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tur</w:t>
            </w:r>
          </w:p>
        </w:tc>
        <w:tc>
          <w:tcPr>
            <w:tcW w:w="992" w:type="dxa"/>
          </w:tcPr>
          <w:p w14:paraId="5780D7B8" w14:textId="77777777" w:rsidR="0038543E" w:rsidRPr="005E33B1" w:rsidRDefault="0038543E" w:rsidP="0038543E">
            <w:pPr>
              <w:spacing w:before="120" w:after="120" w:line="240" w:lineRule="exact"/>
              <w:rPr>
                <w:rFonts w:ascii="Source Sans Pro" w:hAnsi="Source Sans Pro"/>
              </w:rPr>
            </w:pPr>
          </w:p>
        </w:tc>
        <w:tc>
          <w:tcPr>
            <w:tcW w:w="993" w:type="dxa"/>
          </w:tcPr>
          <w:p w14:paraId="04E08750" w14:textId="77777777" w:rsidR="0038543E" w:rsidRPr="005E33B1" w:rsidRDefault="0038543E" w:rsidP="0038543E">
            <w:pPr>
              <w:spacing w:before="120" w:after="120" w:line="240" w:lineRule="exact"/>
              <w:rPr>
                <w:rFonts w:ascii="Source Sans Pro" w:hAnsi="Source Sans Pro"/>
              </w:rPr>
            </w:pPr>
          </w:p>
        </w:tc>
        <w:tc>
          <w:tcPr>
            <w:tcW w:w="992" w:type="dxa"/>
          </w:tcPr>
          <w:p w14:paraId="34B3B6E5" w14:textId="77777777" w:rsidR="0038543E" w:rsidRPr="005E33B1" w:rsidRDefault="0038543E" w:rsidP="0038543E">
            <w:pPr>
              <w:spacing w:before="120" w:after="120" w:line="240" w:lineRule="exact"/>
              <w:rPr>
                <w:rFonts w:ascii="Source Sans Pro" w:hAnsi="Source Sans Pro"/>
              </w:rPr>
            </w:pPr>
          </w:p>
        </w:tc>
        <w:tc>
          <w:tcPr>
            <w:tcW w:w="752" w:type="dxa"/>
          </w:tcPr>
          <w:p w14:paraId="6D7C36D2" w14:textId="5C905586"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tur</w:t>
            </w:r>
          </w:p>
        </w:tc>
        <w:tc>
          <w:tcPr>
            <w:tcW w:w="236" w:type="dxa"/>
            <w:shd w:val="clear" w:color="auto" w:fill="5E83B0" w:themeFill="accent3" w:themeFillShade="BF"/>
          </w:tcPr>
          <w:p w14:paraId="51500901" w14:textId="77777777" w:rsidR="0038543E" w:rsidRPr="005E33B1" w:rsidRDefault="0038543E" w:rsidP="0038543E">
            <w:pPr>
              <w:spacing w:before="120" w:after="120" w:line="240" w:lineRule="exact"/>
              <w:rPr>
                <w:rFonts w:ascii="Source Sans Pro" w:hAnsi="Source Sans Pro"/>
              </w:rPr>
            </w:pPr>
          </w:p>
        </w:tc>
        <w:tc>
          <w:tcPr>
            <w:tcW w:w="713" w:type="dxa"/>
          </w:tcPr>
          <w:p w14:paraId="067648CD" w14:textId="2600FBE8" w:rsidR="0038543E" w:rsidRPr="006D2B5E"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lur</w:t>
            </w:r>
          </w:p>
        </w:tc>
        <w:tc>
          <w:tcPr>
            <w:tcW w:w="992" w:type="dxa"/>
          </w:tcPr>
          <w:p w14:paraId="02D3A75C" w14:textId="77777777" w:rsidR="0038543E" w:rsidRDefault="0038543E" w:rsidP="0038543E">
            <w:pPr>
              <w:spacing w:before="120" w:after="120" w:line="240" w:lineRule="exact"/>
              <w:jc w:val="center"/>
              <w:rPr>
                <w:rFonts w:ascii="Source Sans Pro" w:hAnsi="Source Sans Pro"/>
              </w:rPr>
            </w:pPr>
          </w:p>
        </w:tc>
        <w:tc>
          <w:tcPr>
            <w:tcW w:w="992" w:type="dxa"/>
          </w:tcPr>
          <w:p w14:paraId="0CC82175" w14:textId="77777777" w:rsidR="0038543E" w:rsidRDefault="0038543E" w:rsidP="0038543E">
            <w:pPr>
              <w:spacing w:before="120" w:after="120" w:line="240" w:lineRule="exact"/>
              <w:jc w:val="center"/>
              <w:rPr>
                <w:rFonts w:ascii="Source Sans Pro" w:hAnsi="Source Sans Pro"/>
              </w:rPr>
            </w:pPr>
          </w:p>
        </w:tc>
        <w:tc>
          <w:tcPr>
            <w:tcW w:w="993" w:type="dxa"/>
          </w:tcPr>
          <w:p w14:paraId="74B83F59" w14:textId="77777777" w:rsidR="0038543E" w:rsidRDefault="0038543E" w:rsidP="0038543E">
            <w:pPr>
              <w:spacing w:before="120" w:after="120" w:line="240" w:lineRule="exact"/>
              <w:jc w:val="center"/>
              <w:rPr>
                <w:rFonts w:ascii="Source Sans Pro" w:hAnsi="Source Sans Pro"/>
              </w:rPr>
            </w:pPr>
          </w:p>
        </w:tc>
        <w:tc>
          <w:tcPr>
            <w:tcW w:w="715" w:type="dxa"/>
          </w:tcPr>
          <w:p w14:paraId="5B6332DB" w14:textId="12DBAB2A" w:rsidR="0038543E" w:rsidRPr="00EA71C2" w:rsidRDefault="0038543E" w:rsidP="0038543E">
            <w:pPr>
              <w:spacing w:before="120" w:after="120" w:line="240" w:lineRule="exact"/>
              <w:rPr>
                <w:rFonts w:ascii="Source Sans Pro" w:hAnsi="Source Sans Pro"/>
                <w:color w:val="D95E00" w:themeColor="accent4"/>
              </w:rPr>
            </w:pPr>
            <w:r w:rsidRPr="00EA71C2">
              <w:rPr>
                <w:rFonts w:ascii="Chalkboard SE" w:hAnsi="Chalkboard SE"/>
                <w:color w:val="D95E00" w:themeColor="accent4"/>
                <w:sz w:val="24"/>
                <w:szCs w:val="24"/>
              </w:rPr>
              <w:t>lur</w:t>
            </w:r>
          </w:p>
        </w:tc>
      </w:tr>
      <w:tr w:rsidR="0038543E" w:rsidRPr="00D70592" w14:paraId="6754E5B3" w14:textId="77777777" w:rsidTr="006D2B5E">
        <w:tc>
          <w:tcPr>
            <w:tcW w:w="704" w:type="dxa"/>
          </w:tcPr>
          <w:p w14:paraId="52F1D2E0" w14:textId="6930609F" w:rsidR="0038543E" w:rsidRPr="005C4121"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bal</w:t>
            </w:r>
          </w:p>
        </w:tc>
        <w:tc>
          <w:tcPr>
            <w:tcW w:w="992" w:type="dxa"/>
          </w:tcPr>
          <w:p w14:paraId="2233B96A" w14:textId="77777777" w:rsidR="0038543E" w:rsidRPr="005E33B1" w:rsidRDefault="0038543E" w:rsidP="0038543E">
            <w:pPr>
              <w:spacing w:before="120" w:after="120" w:line="240" w:lineRule="exact"/>
              <w:rPr>
                <w:rFonts w:ascii="Source Sans Pro" w:hAnsi="Source Sans Pro"/>
              </w:rPr>
            </w:pPr>
          </w:p>
        </w:tc>
        <w:tc>
          <w:tcPr>
            <w:tcW w:w="993" w:type="dxa"/>
          </w:tcPr>
          <w:p w14:paraId="355CC969" w14:textId="77777777" w:rsidR="0038543E" w:rsidRPr="005E33B1" w:rsidRDefault="0038543E" w:rsidP="0038543E">
            <w:pPr>
              <w:spacing w:before="120" w:after="120" w:line="240" w:lineRule="exact"/>
              <w:rPr>
                <w:rFonts w:ascii="Source Sans Pro" w:hAnsi="Source Sans Pro"/>
              </w:rPr>
            </w:pPr>
          </w:p>
        </w:tc>
        <w:tc>
          <w:tcPr>
            <w:tcW w:w="992" w:type="dxa"/>
          </w:tcPr>
          <w:p w14:paraId="43A799EF" w14:textId="77777777" w:rsidR="0038543E" w:rsidRPr="005E33B1" w:rsidRDefault="0038543E" w:rsidP="0038543E">
            <w:pPr>
              <w:spacing w:before="120" w:after="120" w:line="240" w:lineRule="exact"/>
              <w:rPr>
                <w:rFonts w:ascii="Source Sans Pro" w:hAnsi="Source Sans Pro"/>
              </w:rPr>
            </w:pPr>
          </w:p>
        </w:tc>
        <w:tc>
          <w:tcPr>
            <w:tcW w:w="752" w:type="dxa"/>
          </w:tcPr>
          <w:p w14:paraId="0FC94908" w14:textId="282DDF8E" w:rsidR="0038543E" w:rsidRPr="0038543E" w:rsidRDefault="0038543E" w:rsidP="0038543E">
            <w:pPr>
              <w:spacing w:before="120" w:after="120" w:line="240" w:lineRule="exact"/>
              <w:rPr>
                <w:rFonts w:ascii="Source Sans Pro" w:hAnsi="Source Sans Pro"/>
                <w:color w:val="D95E00" w:themeColor="accent4"/>
              </w:rPr>
            </w:pPr>
            <w:r w:rsidRPr="0038543E">
              <w:rPr>
                <w:rFonts w:ascii="Chalkboard SE" w:hAnsi="Chalkboard SE"/>
                <w:color w:val="D95E00" w:themeColor="accent4"/>
                <w:sz w:val="24"/>
                <w:szCs w:val="24"/>
              </w:rPr>
              <w:t>bal</w:t>
            </w:r>
          </w:p>
        </w:tc>
        <w:tc>
          <w:tcPr>
            <w:tcW w:w="236" w:type="dxa"/>
            <w:shd w:val="clear" w:color="auto" w:fill="5E83B0" w:themeFill="accent3" w:themeFillShade="BF"/>
          </w:tcPr>
          <w:p w14:paraId="38037E44" w14:textId="77777777" w:rsidR="0038543E" w:rsidRPr="005E33B1" w:rsidRDefault="0038543E" w:rsidP="0038543E">
            <w:pPr>
              <w:spacing w:before="120" w:after="120" w:line="240" w:lineRule="exact"/>
              <w:rPr>
                <w:rFonts w:ascii="Source Sans Pro" w:hAnsi="Source Sans Pro"/>
              </w:rPr>
            </w:pPr>
          </w:p>
        </w:tc>
        <w:tc>
          <w:tcPr>
            <w:tcW w:w="713" w:type="dxa"/>
          </w:tcPr>
          <w:p w14:paraId="790FBFAE" w14:textId="3EFD0488" w:rsidR="0038543E" w:rsidRPr="005C4121" w:rsidRDefault="0038543E" w:rsidP="0038543E">
            <w:pPr>
              <w:spacing w:before="120" w:after="120" w:line="240" w:lineRule="exact"/>
              <w:rPr>
                <w:rFonts w:ascii="Chalkboard SE" w:hAnsi="Chalkboard SE"/>
                <w:sz w:val="24"/>
                <w:szCs w:val="24"/>
              </w:rPr>
            </w:pPr>
            <w:r w:rsidRPr="005C4121">
              <w:rPr>
                <w:rFonts w:ascii="Chalkboard SE" w:hAnsi="Chalkboard SE"/>
                <w:sz w:val="24"/>
                <w:szCs w:val="24"/>
              </w:rPr>
              <w:t>lår</w:t>
            </w:r>
          </w:p>
        </w:tc>
        <w:tc>
          <w:tcPr>
            <w:tcW w:w="992" w:type="dxa"/>
          </w:tcPr>
          <w:p w14:paraId="6C397344" w14:textId="77777777" w:rsidR="0038543E" w:rsidRDefault="0038543E" w:rsidP="0038543E">
            <w:pPr>
              <w:spacing w:before="120" w:after="120" w:line="240" w:lineRule="exact"/>
              <w:jc w:val="center"/>
              <w:rPr>
                <w:rFonts w:ascii="Source Sans Pro" w:hAnsi="Source Sans Pro"/>
              </w:rPr>
            </w:pPr>
          </w:p>
        </w:tc>
        <w:tc>
          <w:tcPr>
            <w:tcW w:w="992" w:type="dxa"/>
          </w:tcPr>
          <w:p w14:paraId="7307D7AF" w14:textId="77777777" w:rsidR="0038543E" w:rsidRDefault="0038543E" w:rsidP="0038543E">
            <w:pPr>
              <w:spacing w:before="120" w:after="120" w:line="240" w:lineRule="exact"/>
              <w:jc w:val="center"/>
              <w:rPr>
                <w:rFonts w:ascii="Source Sans Pro" w:hAnsi="Source Sans Pro"/>
              </w:rPr>
            </w:pPr>
          </w:p>
        </w:tc>
        <w:tc>
          <w:tcPr>
            <w:tcW w:w="993" w:type="dxa"/>
          </w:tcPr>
          <w:p w14:paraId="0EEA48A4" w14:textId="77777777" w:rsidR="0038543E" w:rsidRDefault="0038543E" w:rsidP="0038543E">
            <w:pPr>
              <w:spacing w:before="120" w:after="120" w:line="240" w:lineRule="exact"/>
              <w:jc w:val="center"/>
              <w:rPr>
                <w:rFonts w:ascii="Source Sans Pro" w:hAnsi="Source Sans Pro"/>
              </w:rPr>
            </w:pPr>
          </w:p>
        </w:tc>
        <w:tc>
          <w:tcPr>
            <w:tcW w:w="715" w:type="dxa"/>
          </w:tcPr>
          <w:p w14:paraId="4CF17CFD" w14:textId="104223F5" w:rsidR="0038543E" w:rsidRPr="00EA71C2" w:rsidRDefault="0038543E" w:rsidP="0038543E">
            <w:pPr>
              <w:spacing w:before="120" w:after="120" w:line="240" w:lineRule="exact"/>
              <w:rPr>
                <w:rFonts w:ascii="Source Sans Pro" w:hAnsi="Source Sans Pro"/>
                <w:color w:val="D95E00" w:themeColor="accent4"/>
              </w:rPr>
            </w:pPr>
            <w:r w:rsidRPr="00EA71C2">
              <w:rPr>
                <w:rFonts w:ascii="Chalkboard SE" w:hAnsi="Chalkboard SE"/>
                <w:color w:val="D95E00" w:themeColor="accent4"/>
                <w:sz w:val="24"/>
                <w:szCs w:val="24"/>
              </w:rPr>
              <w:t>lår</w:t>
            </w:r>
          </w:p>
        </w:tc>
      </w:tr>
    </w:tbl>
    <w:p w14:paraId="7B2C276F" w14:textId="77777777" w:rsidR="00590EB7" w:rsidRDefault="00590EB7" w:rsidP="00590EB7">
      <w:pPr>
        <w:tabs>
          <w:tab w:val="left" w:pos="567"/>
        </w:tabs>
        <w:rPr>
          <w:rFonts w:ascii="Source Sans Pro" w:hAnsi="Source Sans Pro"/>
        </w:rPr>
      </w:pPr>
    </w:p>
    <w:p w14:paraId="64DED702" w14:textId="7E8D0699" w:rsidR="00E363E7" w:rsidRDefault="00E363E7" w:rsidP="00E363E7">
      <w:pPr>
        <w:pStyle w:val="Rubrik2numrerad"/>
      </w:pPr>
      <w:bookmarkStart w:id="81" w:name="_Toc228520672"/>
      <w:bookmarkStart w:id="82" w:name="_Toc228520733"/>
      <w:bookmarkStart w:id="83" w:name="_Toc228520792"/>
      <w:bookmarkStart w:id="84" w:name="_Toc230501788"/>
      <w:bookmarkEnd w:id="81"/>
      <w:bookmarkEnd w:id="82"/>
      <w:bookmarkEnd w:id="83"/>
      <w:r>
        <w:t xml:space="preserve">Läsa </w:t>
      </w:r>
      <w:r w:rsidR="006D2B5E">
        <w:t xml:space="preserve">fler </w:t>
      </w:r>
      <w:r>
        <w:t>text</w:t>
      </w:r>
      <w:r w:rsidR="006D2B5E">
        <w:t>er</w:t>
      </w:r>
      <w:bookmarkEnd w:id="84"/>
    </w:p>
    <w:p w14:paraId="53EB63BB" w14:textId="3EF76A5C" w:rsidR="00E363E7" w:rsidRDefault="00E363E7" w:rsidP="00E363E7">
      <w:pPr>
        <w:pStyle w:val="Rubrik3numrerad"/>
      </w:pPr>
      <w:bookmarkStart w:id="85" w:name="_Toc230501789"/>
      <w:r>
        <w:t xml:space="preserve">Läs texter med </w:t>
      </w:r>
      <w:r w:rsidRPr="00165470">
        <w:t>expanderad</w:t>
      </w:r>
      <w:r>
        <w:t xml:space="preserve">e </w:t>
      </w:r>
      <w:proofErr w:type="spellStart"/>
      <w:r>
        <w:t>merisola</w:t>
      </w:r>
      <w:proofErr w:type="spellEnd"/>
      <w:r>
        <w:t xml:space="preserve"> och</w:t>
      </w:r>
      <w:r w:rsidRPr="00165470">
        <w:t xml:space="preserve"> </w:t>
      </w:r>
      <w:proofErr w:type="spellStart"/>
      <w:r w:rsidRPr="00165470">
        <w:t>benitoka</w:t>
      </w:r>
      <w:bookmarkEnd w:id="85"/>
      <w:proofErr w:type="spellEnd"/>
    </w:p>
    <w:p w14:paraId="1C289BD2" w14:textId="77777777" w:rsidR="00767820" w:rsidRDefault="00767820" w:rsidP="00767820">
      <w:pPr>
        <w:rPr>
          <w:rFonts w:ascii="Source Sans Pro" w:hAnsi="Source Sans Pro"/>
        </w:rPr>
      </w:pPr>
      <w:r w:rsidRPr="00767820">
        <w:rPr>
          <w:rFonts w:ascii="Source Sans Pro" w:hAnsi="Source Sans Pro"/>
        </w:rPr>
        <w:t xml:space="preserve">Eleverna har arbetat mycket med enskilda ord. I det här avsnittet omsätts den kunskapen till läsning av text. Meningarna är korta men bildar ändå meningsfulla om än något avskalade uttryck. </w:t>
      </w:r>
    </w:p>
    <w:p w14:paraId="66C3257C" w14:textId="5557E9F1" w:rsidR="00621DCE" w:rsidRDefault="00621DCE" w:rsidP="00621DCE">
      <w:pPr>
        <w:rPr>
          <w:rFonts w:ascii="Source Sans Pro" w:hAnsi="Source Sans Pro"/>
        </w:rPr>
      </w:pPr>
      <w:r w:rsidRPr="00621210">
        <w:rPr>
          <w:rFonts w:ascii="Source Sans Pro" w:hAnsi="Source Sans Pro"/>
        </w:rPr>
        <w:t xml:space="preserve">a. </w:t>
      </w:r>
      <w:r>
        <w:rPr>
          <w:rFonts w:ascii="Source Sans Pro" w:hAnsi="Source Sans Pro"/>
        </w:rPr>
        <w:t xml:space="preserve">Läraren leder övningen. </w:t>
      </w:r>
      <w:r w:rsidRPr="00621210">
        <w:rPr>
          <w:rFonts w:ascii="Source Sans Pro" w:hAnsi="Source Sans Pro"/>
        </w:rPr>
        <w:t xml:space="preserve">Läraren väljer en mening, pekar på </w:t>
      </w:r>
      <w:r>
        <w:rPr>
          <w:rFonts w:ascii="Source Sans Pro" w:hAnsi="Source Sans Pro"/>
        </w:rPr>
        <w:t>en</w:t>
      </w:r>
      <w:r w:rsidRPr="00621210">
        <w:rPr>
          <w:rFonts w:ascii="Source Sans Pro" w:hAnsi="Source Sans Pro"/>
        </w:rPr>
        <w:t xml:space="preserve"> mening och ber eleverna förbereda sig för att läsa ut det som står</w:t>
      </w:r>
      <w:r>
        <w:rPr>
          <w:rFonts w:ascii="Source Sans Pro" w:hAnsi="Source Sans Pro"/>
        </w:rPr>
        <w:t xml:space="preserve">. Sedan läses meningen med ljudning, ord för ord och därefter hela meningen. Såhär kan det ske: </w:t>
      </w:r>
      <w:proofErr w:type="spellStart"/>
      <w:r>
        <w:rPr>
          <w:rFonts w:ascii="Source Sans Pro" w:hAnsi="Source Sans Pro"/>
          <w:i/>
          <w:iCs/>
        </w:rPr>
        <w:t>tt</w:t>
      </w:r>
      <w:proofErr w:type="spellEnd"/>
      <w:r w:rsidRPr="00621210">
        <w:rPr>
          <w:rFonts w:ascii="Source Sans Pro" w:hAnsi="Source Sans Pro"/>
          <w:i/>
          <w:iCs/>
        </w:rPr>
        <w:t xml:space="preserve"> | </w:t>
      </w:r>
      <w:proofErr w:type="spellStart"/>
      <w:r w:rsidRPr="00621210">
        <w:rPr>
          <w:rFonts w:ascii="Source Sans Pro" w:hAnsi="Source Sans Pro"/>
          <w:i/>
          <w:iCs/>
        </w:rPr>
        <w:t>oo</w:t>
      </w:r>
      <w:proofErr w:type="spellEnd"/>
      <w:r w:rsidRPr="00621210">
        <w:rPr>
          <w:rFonts w:ascii="Source Sans Pro" w:hAnsi="Source Sans Pro"/>
          <w:i/>
          <w:iCs/>
        </w:rPr>
        <w:t xml:space="preserve"> | </w:t>
      </w:r>
      <w:proofErr w:type="spellStart"/>
      <w:r w:rsidRPr="00621210">
        <w:rPr>
          <w:rFonts w:ascii="Source Sans Pro" w:hAnsi="Source Sans Pro"/>
          <w:i/>
          <w:iCs/>
        </w:rPr>
        <w:t>rr</w:t>
      </w:r>
      <w:proofErr w:type="spellEnd"/>
      <w:r w:rsidRPr="00621210">
        <w:rPr>
          <w:rFonts w:ascii="Source Sans Pro" w:hAnsi="Source Sans Pro"/>
          <w:i/>
          <w:iCs/>
        </w:rPr>
        <w:t xml:space="preserve"> | </w:t>
      </w:r>
      <w:proofErr w:type="spellStart"/>
      <w:r>
        <w:rPr>
          <w:rFonts w:ascii="Source Sans Pro" w:hAnsi="Source Sans Pro"/>
          <w:i/>
          <w:iCs/>
        </w:rPr>
        <w:t>tor</w:t>
      </w:r>
      <w:proofErr w:type="spellEnd"/>
      <w:r w:rsidRPr="00621210">
        <w:rPr>
          <w:rFonts w:ascii="Source Sans Pro" w:hAnsi="Source Sans Pro"/>
          <w:i/>
          <w:iCs/>
        </w:rPr>
        <w:t xml:space="preserve"> | </w:t>
      </w:r>
      <w:proofErr w:type="spellStart"/>
      <w:r>
        <w:rPr>
          <w:rFonts w:ascii="Source Sans Pro" w:hAnsi="Source Sans Pro"/>
          <w:i/>
          <w:iCs/>
        </w:rPr>
        <w:t>rr</w:t>
      </w:r>
      <w:proofErr w:type="spellEnd"/>
      <w:r w:rsidRPr="00621210">
        <w:rPr>
          <w:rFonts w:ascii="Source Sans Pro" w:hAnsi="Source Sans Pro"/>
          <w:i/>
          <w:iCs/>
        </w:rPr>
        <w:t xml:space="preserve"> | </w:t>
      </w:r>
      <w:proofErr w:type="spellStart"/>
      <w:r>
        <w:rPr>
          <w:rFonts w:ascii="Source Sans Pro" w:hAnsi="Source Sans Pro"/>
          <w:i/>
          <w:iCs/>
        </w:rPr>
        <w:t>öö</w:t>
      </w:r>
      <w:proofErr w:type="spellEnd"/>
      <w:r w:rsidRPr="00621210">
        <w:rPr>
          <w:rFonts w:ascii="Source Sans Pro" w:hAnsi="Source Sans Pro"/>
          <w:i/>
          <w:iCs/>
        </w:rPr>
        <w:t xml:space="preserve"> | </w:t>
      </w:r>
      <w:proofErr w:type="spellStart"/>
      <w:r>
        <w:rPr>
          <w:rFonts w:ascii="Source Sans Pro" w:hAnsi="Source Sans Pro"/>
          <w:i/>
          <w:iCs/>
        </w:rPr>
        <w:t>tt</w:t>
      </w:r>
      <w:proofErr w:type="spellEnd"/>
      <w:r w:rsidRPr="00621210">
        <w:rPr>
          <w:rFonts w:ascii="Source Sans Pro" w:hAnsi="Source Sans Pro"/>
          <w:i/>
          <w:iCs/>
        </w:rPr>
        <w:t xml:space="preserve"> | </w:t>
      </w:r>
      <w:r>
        <w:rPr>
          <w:rFonts w:ascii="Source Sans Pro" w:hAnsi="Source Sans Pro"/>
          <w:i/>
          <w:iCs/>
        </w:rPr>
        <w:t>röt</w:t>
      </w:r>
      <w:r w:rsidRPr="00621210">
        <w:rPr>
          <w:rFonts w:ascii="Source Sans Pro" w:hAnsi="Source Sans Pro"/>
          <w:i/>
          <w:iCs/>
        </w:rPr>
        <w:t xml:space="preserve"> || </w:t>
      </w:r>
      <w:proofErr w:type="spellStart"/>
      <w:r w:rsidRPr="00621DCE">
        <w:rPr>
          <w:rFonts w:ascii="Source Sans Pro" w:hAnsi="Source Sans Pro"/>
          <w:i/>
          <w:iCs/>
        </w:rPr>
        <w:t>tor</w:t>
      </w:r>
      <w:proofErr w:type="spellEnd"/>
      <w:r w:rsidRPr="00621DCE">
        <w:rPr>
          <w:rFonts w:ascii="Source Sans Pro" w:hAnsi="Source Sans Pro"/>
          <w:i/>
          <w:iCs/>
        </w:rPr>
        <w:t xml:space="preserve"> r</w:t>
      </w:r>
      <w:r w:rsidRPr="00A13953">
        <w:rPr>
          <w:rFonts w:ascii="Source Sans Pro" w:hAnsi="Source Sans Pro"/>
          <w:i/>
          <w:iCs/>
        </w:rPr>
        <w:t>öt</w:t>
      </w:r>
      <w:r>
        <w:rPr>
          <w:rFonts w:ascii="Source Sans Pro" w:hAnsi="Source Sans Pro"/>
        </w:rPr>
        <w:t xml:space="preserve"> (Ljudning kan också ske kontinuerligt förstås)</w:t>
      </w:r>
    </w:p>
    <w:p w14:paraId="5CEE7B23" w14:textId="30D8CD2A" w:rsidR="00767820" w:rsidRPr="00767820" w:rsidRDefault="00621DCE" w:rsidP="00767820">
      <w:pPr>
        <w:rPr>
          <w:rFonts w:ascii="Source Sans Pro" w:hAnsi="Source Sans Pro"/>
        </w:rPr>
      </w:pPr>
      <w:r>
        <w:rPr>
          <w:rFonts w:ascii="Source Sans Pro" w:hAnsi="Source Sans Pro"/>
        </w:rPr>
        <w:lastRenderedPageBreak/>
        <w:t>b</w:t>
      </w:r>
      <w:r w:rsidR="00767820" w:rsidRPr="00767820">
        <w:rPr>
          <w:rFonts w:ascii="Source Sans Pro" w:hAnsi="Source Sans Pro"/>
        </w:rPr>
        <w:t>. Eleverna arbetar i par. Beroende på förmåga kan man läsa helorden direkt (mor ler), ljuda uppdelat ord för ord och sedan läsa hela meningen (</w:t>
      </w:r>
      <w:proofErr w:type="spellStart"/>
      <w:r w:rsidR="00767820" w:rsidRPr="006A269F">
        <w:rPr>
          <w:rFonts w:ascii="Source Sans Pro" w:hAnsi="Source Sans Pro"/>
          <w:i/>
          <w:iCs/>
        </w:rPr>
        <w:t>tt</w:t>
      </w:r>
      <w:proofErr w:type="spellEnd"/>
      <w:r w:rsidR="00767820" w:rsidRPr="006A269F">
        <w:rPr>
          <w:rFonts w:ascii="Source Sans Pro" w:hAnsi="Source Sans Pro"/>
          <w:i/>
          <w:iCs/>
        </w:rPr>
        <w:t xml:space="preserve"> | </w:t>
      </w:r>
      <w:proofErr w:type="spellStart"/>
      <w:r w:rsidR="00767820" w:rsidRPr="006A269F">
        <w:rPr>
          <w:rFonts w:ascii="Source Sans Pro" w:hAnsi="Source Sans Pro"/>
          <w:i/>
          <w:iCs/>
        </w:rPr>
        <w:t>oo</w:t>
      </w:r>
      <w:proofErr w:type="spellEnd"/>
      <w:r w:rsidR="00767820" w:rsidRPr="006A269F">
        <w:rPr>
          <w:rFonts w:ascii="Source Sans Pro" w:hAnsi="Source Sans Pro"/>
          <w:i/>
          <w:iCs/>
        </w:rPr>
        <w:t xml:space="preserve"> | </w:t>
      </w:r>
      <w:proofErr w:type="spellStart"/>
      <w:r w:rsidR="00767820" w:rsidRPr="006A269F">
        <w:rPr>
          <w:rFonts w:ascii="Source Sans Pro" w:hAnsi="Source Sans Pro"/>
          <w:i/>
          <w:iCs/>
        </w:rPr>
        <w:t>rr</w:t>
      </w:r>
      <w:proofErr w:type="spellEnd"/>
      <w:r w:rsidR="00767820" w:rsidRPr="006A269F">
        <w:rPr>
          <w:rFonts w:ascii="Source Sans Pro" w:hAnsi="Source Sans Pro"/>
          <w:i/>
          <w:iCs/>
        </w:rPr>
        <w:t xml:space="preserve"> | </w:t>
      </w:r>
      <w:proofErr w:type="spellStart"/>
      <w:r w:rsidR="00767820" w:rsidRPr="006A269F">
        <w:rPr>
          <w:rFonts w:ascii="Source Sans Pro" w:hAnsi="Source Sans Pro"/>
          <w:i/>
          <w:iCs/>
        </w:rPr>
        <w:t>tor</w:t>
      </w:r>
      <w:proofErr w:type="spellEnd"/>
      <w:r w:rsidR="00767820" w:rsidRPr="006A269F">
        <w:rPr>
          <w:rFonts w:ascii="Source Sans Pro" w:hAnsi="Source Sans Pro"/>
          <w:i/>
          <w:iCs/>
        </w:rPr>
        <w:t xml:space="preserve"> | </w:t>
      </w:r>
      <w:proofErr w:type="spellStart"/>
      <w:r>
        <w:rPr>
          <w:rFonts w:ascii="Source Sans Pro" w:hAnsi="Source Sans Pro"/>
          <w:i/>
          <w:iCs/>
        </w:rPr>
        <w:t>ää</w:t>
      </w:r>
      <w:proofErr w:type="spellEnd"/>
      <w:r>
        <w:rPr>
          <w:rFonts w:ascii="Source Sans Pro" w:hAnsi="Source Sans Pro"/>
          <w:i/>
          <w:iCs/>
        </w:rPr>
        <w:t xml:space="preserve"> | </w:t>
      </w:r>
      <w:proofErr w:type="spellStart"/>
      <w:r w:rsidR="00767820" w:rsidRPr="006A269F">
        <w:rPr>
          <w:rFonts w:ascii="Source Sans Pro" w:hAnsi="Source Sans Pro"/>
          <w:i/>
          <w:iCs/>
        </w:rPr>
        <w:t>rr</w:t>
      </w:r>
      <w:proofErr w:type="spellEnd"/>
      <w:r w:rsidR="00767820" w:rsidRPr="006A269F">
        <w:rPr>
          <w:rFonts w:ascii="Source Sans Pro" w:hAnsi="Source Sans Pro"/>
          <w:i/>
          <w:iCs/>
        </w:rPr>
        <w:t xml:space="preserve"> | </w:t>
      </w:r>
      <w:r>
        <w:rPr>
          <w:rFonts w:ascii="Source Sans Pro" w:hAnsi="Source Sans Pro"/>
          <w:i/>
          <w:iCs/>
        </w:rPr>
        <w:t>är | bb</w:t>
      </w:r>
      <w:r w:rsidRPr="006A269F">
        <w:rPr>
          <w:rFonts w:ascii="Source Sans Pro" w:hAnsi="Source Sans Pro"/>
          <w:i/>
          <w:iCs/>
        </w:rPr>
        <w:t xml:space="preserve"> </w:t>
      </w:r>
      <w:r w:rsidR="00767820" w:rsidRPr="006A269F">
        <w:rPr>
          <w:rFonts w:ascii="Source Sans Pro" w:hAnsi="Source Sans Pro"/>
          <w:i/>
          <w:iCs/>
        </w:rPr>
        <w:t xml:space="preserve">| </w:t>
      </w:r>
      <w:proofErr w:type="spellStart"/>
      <w:r>
        <w:rPr>
          <w:rFonts w:ascii="Source Sans Pro" w:hAnsi="Source Sans Pro"/>
          <w:i/>
          <w:iCs/>
        </w:rPr>
        <w:t>aa</w:t>
      </w:r>
      <w:proofErr w:type="spellEnd"/>
      <w:r w:rsidRPr="006A269F">
        <w:rPr>
          <w:rFonts w:ascii="Source Sans Pro" w:hAnsi="Source Sans Pro"/>
          <w:i/>
          <w:iCs/>
        </w:rPr>
        <w:t xml:space="preserve"> </w:t>
      </w:r>
      <w:r w:rsidR="00767820" w:rsidRPr="006A269F">
        <w:rPr>
          <w:rFonts w:ascii="Source Sans Pro" w:hAnsi="Source Sans Pro"/>
          <w:i/>
          <w:iCs/>
        </w:rPr>
        <w:t xml:space="preserve">| </w:t>
      </w:r>
      <w:r>
        <w:rPr>
          <w:rFonts w:ascii="Source Sans Pro" w:hAnsi="Source Sans Pro"/>
          <w:i/>
          <w:iCs/>
        </w:rPr>
        <w:t>ss| bas</w:t>
      </w:r>
      <w:r w:rsidRPr="006A269F">
        <w:rPr>
          <w:rFonts w:ascii="Source Sans Pro" w:hAnsi="Source Sans Pro"/>
          <w:i/>
          <w:iCs/>
        </w:rPr>
        <w:t xml:space="preserve"> </w:t>
      </w:r>
      <w:r w:rsidR="00767820" w:rsidRPr="006A269F">
        <w:rPr>
          <w:rFonts w:ascii="Source Sans Pro" w:hAnsi="Source Sans Pro"/>
          <w:i/>
          <w:iCs/>
        </w:rPr>
        <w:t xml:space="preserve">|| </w:t>
      </w:r>
      <w:proofErr w:type="spellStart"/>
      <w:r w:rsidR="00767820" w:rsidRPr="006A269F">
        <w:rPr>
          <w:rFonts w:ascii="Source Sans Pro" w:hAnsi="Source Sans Pro"/>
          <w:i/>
          <w:iCs/>
        </w:rPr>
        <w:t>tor</w:t>
      </w:r>
      <w:proofErr w:type="spellEnd"/>
      <w:r w:rsidR="00767820" w:rsidRPr="006A269F">
        <w:rPr>
          <w:rFonts w:ascii="Source Sans Pro" w:hAnsi="Source Sans Pro"/>
          <w:i/>
          <w:iCs/>
        </w:rPr>
        <w:t xml:space="preserve"> </w:t>
      </w:r>
      <w:r>
        <w:rPr>
          <w:rFonts w:ascii="Source Sans Pro" w:hAnsi="Source Sans Pro"/>
          <w:i/>
          <w:iCs/>
        </w:rPr>
        <w:t>är bas</w:t>
      </w:r>
      <w:r w:rsidR="00767820" w:rsidRPr="00767820">
        <w:rPr>
          <w:rFonts w:ascii="Source Sans Pro" w:hAnsi="Source Sans Pro"/>
        </w:rPr>
        <w:t>).</w:t>
      </w:r>
    </w:p>
    <w:p w14:paraId="45ADAB94" w14:textId="08439C87" w:rsidR="00767820" w:rsidRPr="00767820" w:rsidRDefault="003E70C8" w:rsidP="00767820">
      <w:pPr>
        <w:rPr>
          <w:rFonts w:ascii="Source Sans Pro" w:hAnsi="Source Sans Pro"/>
        </w:rPr>
      </w:pPr>
      <w:r>
        <w:rPr>
          <w:rFonts w:ascii="Source Sans Pro" w:hAnsi="Source Sans Pro"/>
        </w:rPr>
        <w:t>c</w:t>
      </w:r>
      <w:r w:rsidR="00767820" w:rsidRPr="00767820">
        <w:rPr>
          <w:rFonts w:ascii="Source Sans Pro" w:hAnsi="Source Sans Pro"/>
        </w:rPr>
        <w:t>. Läraren väljer en mening, pekar på ett ord eller hela meningen och ber eleverna förbereda sig för att läsa ut det som står. Beroende på vad som passar kan eleverna få ljuda högt eller tyst. När alla är redo läses ordet eller meningen i kör.</w:t>
      </w:r>
    </w:p>
    <w:tbl>
      <w:tblPr>
        <w:tblStyle w:val="Tabellrutntljust"/>
        <w:tblW w:w="0" w:type="auto"/>
        <w:tblBorders>
          <w:top w:val="single" w:sz="24" w:space="0" w:color="00B050"/>
          <w:left w:val="single" w:sz="24" w:space="0" w:color="00B050"/>
          <w:bottom w:val="single" w:sz="24" w:space="0" w:color="00B050"/>
          <w:right w:val="single" w:sz="24" w:space="0" w:color="00B050"/>
        </w:tblBorders>
        <w:tblLook w:val="04A0" w:firstRow="1" w:lastRow="0" w:firstColumn="1" w:lastColumn="0" w:noHBand="0" w:noVBand="1"/>
      </w:tblPr>
      <w:tblGrid>
        <w:gridCol w:w="562"/>
        <w:gridCol w:w="2022"/>
        <w:gridCol w:w="2023"/>
        <w:gridCol w:w="2022"/>
        <w:gridCol w:w="2023"/>
      </w:tblGrid>
      <w:tr w:rsidR="00E363E7" w:rsidRPr="00672A1D" w14:paraId="5C6065B5" w14:textId="77777777" w:rsidTr="00E324E7">
        <w:tc>
          <w:tcPr>
            <w:tcW w:w="562" w:type="dxa"/>
          </w:tcPr>
          <w:p w14:paraId="085DEE61" w14:textId="77777777" w:rsidR="00E363E7" w:rsidRPr="00672A1D" w:rsidRDefault="00E363E7" w:rsidP="00D65CB0">
            <w:pPr>
              <w:spacing w:line="360" w:lineRule="auto"/>
              <w:rPr>
                <w:rFonts w:ascii="Source Sans Pro" w:hAnsi="Source Sans Pro"/>
              </w:rPr>
            </w:pPr>
            <w:r>
              <w:rPr>
                <w:rFonts w:ascii="Source Sans Pro" w:hAnsi="Source Sans Pro"/>
              </w:rPr>
              <w:t>1</w:t>
            </w:r>
          </w:p>
        </w:tc>
        <w:tc>
          <w:tcPr>
            <w:tcW w:w="2022" w:type="dxa"/>
          </w:tcPr>
          <w:p w14:paraId="168EB2DE" w14:textId="577999FE" w:rsidR="00E363E7" w:rsidRPr="00672A1D" w:rsidRDefault="00E363E7" w:rsidP="00D65CB0">
            <w:pPr>
              <w:spacing w:line="360" w:lineRule="auto"/>
              <w:rPr>
                <w:rFonts w:ascii="Source Sans Pro" w:hAnsi="Source Sans Pro"/>
              </w:rPr>
            </w:pPr>
            <w:proofErr w:type="spellStart"/>
            <w:r>
              <w:rPr>
                <w:rFonts w:ascii="Source Sans Pro" w:hAnsi="Source Sans Pro"/>
              </w:rPr>
              <w:t>t</w:t>
            </w:r>
            <w:r w:rsidRPr="00672A1D">
              <w:rPr>
                <w:rFonts w:ascii="Source Sans Pro" w:hAnsi="Source Sans Pro"/>
              </w:rPr>
              <w:t>or</w:t>
            </w:r>
            <w:proofErr w:type="spellEnd"/>
            <w:r w:rsidRPr="00672A1D">
              <w:rPr>
                <w:rFonts w:ascii="Source Sans Pro" w:hAnsi="Source Sans Pro"/>
              </w:rPr>
              <w:t xml:space="preserve"> </w:t>
            </w:r>
            <w:r>
              <w:rPr>
                <w:rFonts w:ascii="Source Sans Pro" w:hAnsi="Source Sans Pro"/>
              </w:rPr>
              <w:t>röt</w:t>
            </w:r>
          </w:p>
        </w:tc>
        <w:tc>
          <w:tcPr>
            <w:tcW w:w="2023" w:type="dxa"/>
          </w:tcPr>
          <w:p w14:paraId="7B70A7E4" w14:textId="25996BEE" w:rsidR="00E363E7" w:rsidRPr="00672A1D" w:rsidRDefault="00E363E7" w:rsidP="00D65CB0">
            <w:pPr>
              <w:spacing w:line="360" w:lineRule="auto"/>
              <w:rPr>
                <w:rFonts w:ascii="Source Sans Pro" w:hAnsi="Source Sans Pro"/>
              </w:rPr>
            </w:pPr>
            <w:proofErr w:type="spellStart"/>
            <w:r>
              <w:rPr>
                <w:rFonts w:ascii="Source Sans Pro" w:hAnsi="Source Sans Pro"/>
              </w:rPr>
              <w:t>tor</w:t>
            </w:r>
            <w:proofErr w:type="spellEnd"/>
            <w:r w:rsidRPr="00672A1D">
              <w:rPr>
                <w:rFonts w:ascii="Source Sans Pro" w:hAnsi="Source Sans Pro"/>
              </w:rPr>
              <w:t xml:space="preserve"> </w:t>
            </w:r>
            <w:r>
              <w:rPr>
                <w:rFonts w:ascii="Source Sans Pro" w:hAnsi="Source Sans Pro"/>
              </w:rPr>
              <w:t>är bas</w:t>
            </w:r>
          </w:p>
        </w:tc>
        <w:tc>
          <w:tcPr>
            <w:tcW w:w="2022" w:type="dxa"/>
          </w:tcPr>
          <w:p w14:paraId="2BE5CD57" w14:textId="70D72485" w:rsidR="00E363E7" w:rsidRPr="00672A1D" w:rsidRDefault="00E363E7" w:rsidP="00D65CB0">
            <w:pPr>
              <w:spacing w:line="360" w:lineRule="auto"/>
              <w:rPr>
                <w:rFonts w:ascii="Source Sans Pro" w:hAnsi="Source Sans Pro"/>
              </w:rPr>
            </w:pPr>
            <w:r w:rsidRPr="00672A1D">
              <w:rPr>
                <w:rFonts w:ascii="Source Sans Pro" w:hAnsi="Source Sans Pro"/>
              </w:rPr>
              <w:t>m</w:t>
            </w:r>
            <w:r w:rsidR="000C5E9B">
              <w:rPr>
                <w:rFonts w:ascii="Source Sans Pro" w:hAnsi="Source Sans Pro"/>
              </w:rPr>
              <w:t>å</w:t>
            </w:r>
            <w:r w:rsidRPr="00672A1D">
              <w:rPr>
                <w:rFonts w:ascii="Source Sans Pro" w:hAnsi="Source Sans Pro"/>
              </w:rPr>
              <w:t xml:space="preserve">s </w:t>
            </w:r>
            <w:r w:rsidR="000C5E9B">
              <w:rPr>
                <w:rFonts w:ascii="Source Sans Pro" w:hAnsi="Source Sans Pro"/>
              </w:rPr>
              <w:t>s</w:t>
            </w:r>
            <w:r w:rsidRPr="00672A1D">
              <w:rPr>
                <w:rFonts w:ascii="Source Sans Pro" w:hAnsi="Source Sans Pro"/>
              </w:rPr>
              <w:t>er</w:t>
            </w:r>
            <w:r w:rsidR="000C5E9B">
              <w:rPr>
                <w:rFonts w:ascii="Source Sans Pro" w:hAnsi="Source Sans Pro"/>
              </w:rPr>
              <w:t xml:space="preserve"> rök</w:t>
            </w:r>
          </w:p>
        </w:tc>
        <w:tc>
          <w:tcPr>
            <w:tcW w:w="2023" w:type="dxa"/>
          </w:tcPr>
          <w:p w14:paraId="2A0351A8" w14:textId="03D3EE77" w:rsidR="00E363E7" w:rsidRPr="00672A1D" w:rsidRDefault="000C5E9B" w:rsidP="00D65CB0">
            <w:pPr>
              <w:spacing w:line="360" w:lineRule="auto"/>
              <w:rPr>
                <w:rFonts w:ascii="Source Sans Pro" w:hAnsi="Source Sans Pro"/>
              </w:rPr>
            </w:pPr>
            <w:r>
              <w:rPr>
                <w:rFonts w:ascii="Source Sans Pro" w:hAnsi="Source Sans Pro"/>
              </w:rPr>
              <w:t>k</w:t>
            </w:r>
            <w:r w:rsidR="00E363E7" w:rsidRPr="00672A1D">
              <w:rPr>
                <w:rFonts w:ascii="Source Sans Pro" w:hAnsi="Source Sans Pro"/>
              </w:rPr>
              <w:t>o</w:t>
            </w:r>
            <w:r>
              <w:rPr>
                <w:rFonts w:ascii="Source Sans Pro" w:hAnsi="Source Sans Pro"/>
              </w:rPr>
              <w:t xml:space="preserve"> ä</w:t>
            </w:r>
            <w:r w:rsidR="00E363E7" w:rsidRPr="00672A1D">
              <w:rPr>
                <w:rFonts w:ascii="Source Sans Pro" w:hAnsi="Source Sans Pro"/>
              </w:rPr>
              <w:t>r</w:t>
            </w:r>
            <w:r>
              <w:rPr>
                <w:rFonts w:ascii="Source Sans Pro" w:hAnsi="Source Sans Pro"/>
              </w:rPr>
              <w:t xml:space="preserve"> lös</w:t>
            </w:r>
          </w:p>
        </w:tc>
      </w:tr>
      <w:tr w:rsidR="00E363E7" w:rsidRPr="00672A1D" w14:paraId="063315BA" w14:textId="77777777" w:rsidTr="00E324E7">
        <w:tc>
          <w:tcPr>
            <w:tcW w:w="562" w:type="dxa"/>
          </w:tcPr>
          <w:p w14:paraId="792ABC1F" w14:textId="77777777" w:rsidR="00E363E7" w:rsidRPr="00672A1D" w:rsidRDefault="00E363E7" w:rsidP="00D65CB0">
            <w:pPr>
              <w:spacing w:line="360" w:lineRule="auto"/>
              <w:rPr>
                <w:rFonts w:ascii="Source Sans Pro" w:hAnsi="Source Sans Pro"/>
              </w:rPr>
            </w:pPr>
            <w:r>
              <w:rPr>
                <w:rFonts w:ascii="Source Sans Pro" w:hAnsi="Source Sans Pro"/>
              </w:rPr>
              <w:t>2</w:t>
            </w:r>
          </w:p>
        </w:tc>
        <w:tc>
          <w:tcPr>
            <w:tcW w:w="2022" w:type="dxa"/>
          </w:tcPr>
          <w:p w14:paraId="777FFCA0" w14:textId="184DD709" w:rsidR="00E363E7" w:rsidRPr="00672A1D" w:rsidRDefault="000C5E9B" w:rsidP="00D65CB0">
            <w:pPr>
              <w:spacing w:line="360" w:lineRule="auto"/>
              <w:rPr>
                <w:rFonts w:ascii="Source Sans Pro" w:hAnsi="Source Sans Pro"/>
              </w:rPr>
            </w:pPr>
            <w:r>
              <w:rPr>
                <w:rFonts w:ascii="Source Sans Pro" w:hAnsi="Source Sans Pro"/>
              </w:rPr>
              <w:t>sik</w:t>
            </w:r>
            <w:r w:rsidR="00E363E7" w:rsidRPr="00672A1D">
              <w:rPr>
                <w:rFonts w:ascii="Source Sans Pro" w:hAnsi="Source Sans Pro"/>
              </w:rPr>
              <w:t xml:space="preserve"> </w:t>
            </w:r>
            <w:r w:rsidR="00E363E7">
              <w:rPr>
                <w:rFonts w:ascii="Source Sans Pro" w:hAnsi="Source Sans Pro"/>
              </w:rPr>
              <w:t>är</w:t>
            </w:r>
            <w:r w:rsidR="00E363E7" w:rsidRPr="00672A1D">
              <w:rPr>
                <w:rFonts w:ascii="Source Sans Pro" w:hAnsi="Source Sans Pro"/>
              </w:rPr>
              <w:t xml:space="preserve"> </w:t>
            </w:r>
            <w:r w:rsidR="00E363E7">
              <w:rPr>
                <w:rFonts w:ascii="Source Sans Pro" w:hAnsi="Source Sans Pro"/>
              </w:rPr>
              <w:t>mat</w:t>
            </w:r>
          </w:p>
        </w:tc>
        <w:tc>
          <w:tcPr>
            <w:tcW w:w="2023" w:type="dxa"/>
          </w:tcPr>
          <w:p w14:paraId="040B80A3" w14:textId="36673BBC" w:rsidR="00E363E7" w:rsidRPr="00672A1D" w:rsidRDefault="000C5E9B" w:rsidP="00D65CB0">
            <w:pPr>
              <w:spacing w:line="360" w:lineRule="auto"/>
              <w:rPr>
                <w:rFonts w:ascii="Source Sans Pro" w:hAnsi="Source Sans Pro"/>
              </w:rPr>
            </w:pPr>
            <w:r>
              <w:rPr>
                <w:rFonts w:ascii="Source Sans Pro" w:hAnsi="Source Sans Pro"/>
              </w:rPr>
              <w:t>nöt</w:t>
            </w:r>
            <w:r w:rsidR="00E363E7" w:rsidRPr="00672A1D">
              <w:rPr>
                <w:rFonts w:ascii="Source Sans Pro" w:hAnsi="Source Sans Pro"/>
              </w:rPr>
              <w:t xml:space="preserve"> </w:t>
            </w:r>
            <w:r>
              <w:rPr>
                <w:rFonts w:ascii="Source Sans Pro" w:hAnsi="Source Sans Pro"/>
              </w:rPr>
              <w:t>bor i</w:t>
            </w:r>
            <w:r w:rsidR="00E363E7" w:rsidRPr="00672A1D">
              <w:rPr>
                <w:rFonts w:ascii="Source Sans Pro" w:hAnsi="Source Sans Pro"/>
              </w:rPr>
              <w:t xml:space="preserve"> </w:t>
            </w:r>
            <w:r>
              <w:rPr>
                <w:rFonts w:ascii="Source Sans Pro" w:hAnsi="Source Sans Pro"/>
              </w:rPr>
              <w:t>bå</w:t>
            </w:r>
            <w:r w:rsidR="00E363E7" w:rsidRPr="00672A1D">
              <w:rPr>
                <w:rFonts w:ascii="Source Sans Pro" w:hAnsi="Source Sans Pro"/>
              </w:rPr>
              <w:t>s</w:t>
            </w:r>
          </w:p>
        </w:tc>
        <w:tc>
          <w:tcPr>
            <w:tcW w:w="2022" w:type="dxa"/>
          </w:tcPr>
          <w:p w14:paraId="4852A017" w14:textId="65099E0A" w:rsidR="00E363E7" w:rsidRPr="00672A1D" w:rsidRDefault="000C5E9B" w:rsidP="00D65CB0">
            <w:pPr>
              <w:spacing w:line="360" w:lineRule="auto"/>
              <w:rPr>
                <w:rFonts w:ascii="Source Sans Pro" w:hAnsi="Source Sans Pro"/>
              </w:rPr>
            </w:pPr>
            <w:r>
              <w:rPr>
                <w:rFonts w:ascii="Source Sans Pro" w:hAnsi="Source Sans Pro"/>
              </w:rPr>
              <w:t>lök</w:t>
            </w:r>
            <w:r w:rsidR="00E363E7" w:rsidRPr="00672A1D">
              <w:rPr>
                <w:rFonts w:ascii="Source Sans Pro" w:hAnsi="Source Sans Pro"/>
              </w:rPr>
              <w:t xml:space="preserve"> </w:t>
            </w:r>
            <w:r>
              <w:rPr>
                <w:rFonts w:ascii="Source Sans Pro" w:hAnsi="Source Sans Pro"/>
              </w:rPr>
              <w:t>ä</w:t>
            </w:r>
            <w:r w:rsidR="00E363E7" w:rsidRPr="00672A1D">
              <w:rPr>
                <w:rFonts w:ascii="Source Sans Pro" w:hAnsi="Source Sans Pro"/>
              </w:rPr>
              <w:t xml:space="preserve">r </w:t>
            </w:r>
            <w:r>
              <w:rPr>
                <w:rFonts w:ascii="Source Sans Pro" w:hAnsi="Source Sans Pro"/>
              </w:rPr>
              <w:t>mat</w:t>
            </w:r>
          </w:p>
        </w:tc>
        <w:tc>
          <w:tcPr>
            <w:tcW w:w="2023" w:type="dxa"/>
          </w:tcPr>
          <w:p w14:paraId="24D47902" w14:textId="7D03F7AB" w:rsidR="00E363E7" w:rsidRPr="00672A1D" w:rsidRDefault="005168F0" w:rsidP="00D65CB0">
            <w:pPr>
              <w:spacing w:line="360" w:lineRule="auto"/>
              <w:rPr>
                <w:rFonts w:ascii="Source Sans Pro" w:hAnsi="Source Sans Pro"/>
              </w:rPr>
            </w:pPr>
            <w:r>
              <w:rPr>
                <w:rFonts w:ascii="Source Sans Pro" w:hAnsi="Source Sans Pro"/>
              </w:rPr>
              <w:t>tös</w:t>
            </w:r>
            <w:r w:rsidR="00E363E7" w:rsidRPr="00672A1D">
              <w:rPr>
                <w:rFonts w:ascii="Source Sans Pro" w:hAnsi="Source Sans Pro"/>
              </w:rPr>
              <w:t xml:space="preserve"> </w:t>
            </w:r>
            <w:r w:rsidR="000C5E9B">
              <w:rPr>
                <w:rFonts w:ascii="Source Sans Pro" w:hAnsi="Source Sans Pro"/>
              </w:rPr>
              <w:t>tar</w:t>
            </w:r>
            <w:r w:rsidR="00E363E7" w:rsidRPr="00672A1D">
              <w:rPr>
                <w:rFonts w:ascii="Source Sans Pro" w:hAnsi="Source Sans Pro"/>
              </w:rPr>
              <w:t xml:space="preserve"> </w:t>
            </w:r>
            <w:r w:rsidR="000B64C8">
              <w:rPr>
                <w:rFonts w:ascii="Source Sans Pro" w:hAnsi="Source Sans Pro"/>
              </w:rPr>
              <w:t>lok</w:t>
            </w:r>
          </w:p>
        </w:tc>
      </w:tr>
      <w:tr w:rsidR="00E363E7" w:rsidRPr="00672A1D" w14:paraId="2E854D90" w14:textId="77777777" w:rsidTr="00E324E7">
        <w:tc>
          <w:tcPr>
            <w:tcW w:w="562" w:type="dxa"/>
          </w:tcPr>
          <w:p w14:paraId="70D5256F" w14:textId="77777777" w:rsidR="00E363E7" w:rsidRPr="00672A1D" w:rsidRDefault="00E363E7" w:rsidP="00D65CB0">
            <w:pPr>
              <w:spacing w:line="360" w:lineRule="auto"/>
              <w:rPr>
                <w:rFonts w:ascii="Source Sans Pro" w:hAnsi="Source Sans Pro"/>
              </w:rPr>
            </w:pPr>
            <w:r>
              <w:rPr>
                <w:rFonts w:ascii="Source Sans Pro" w:hAnsi="Source Sans Pro"/>
              </w:rPr>
              <w:t>3</w:t>
            </w:r>
          </w:p>
        </w:tc>
        <w:tc>
          <w:tcPr>
            <w:tcW w:w="2022" w:type="dxa"/>
          </w:tcPr>
          <w:p w14:paraId="3C09FB40" w14:textId="3B7B9AFA" w:rsidR="00E363E7" w:rsidRPr="00672A1D" w:rsidRDefault="00E363E7" w:rsidP="00D65CB0">
            <w:pPr>
              <w:spacing w:line="360" w:lineRule="auto"/>
              <w:rPr>
                <w:rFonts w:ascii="Source Sans Pro" w:hAnsi="Source Sans Pro"/>
              </w:rPr>
            </w:pPr>
            <w:r w:rsidRPr="00672A1D">
              <w:rPr>
                <w:rFonts w:ascii="Source Sans Pro" w:hAnsi="Source Sans Pro"/>
              </w:rPr>
              <w:t xml:space="preserve">lo </w:t>
            </w:r>
            <w:r w:rsidR="000B64C8">
              <w:rPr>
                <w:rFonts w:ascii="Source Sans Pro" w:hAnsi="Source Sans Pro"/>
              </w:rPr>
              <w:t>ser rök</w:t>
            </w:r>
          </w:p>
        </w:tc>
        <w:tc>
          <w:tcPr>
            <w:tcW w:w="2023" w:type="dxa"/>
          </w:tcPr>
          <w:p w14:paraId="65F89DB0" w14:textId="52C4AF69" w:rsidR="00E363E7" w:rsidRPr="00672A1D" w:rsidRDefault="00E363E7" w:rsidP="00D65CB0">
            <w:pPr>
              <w:spacing w:line="360" w:lineRule="auto"/>
              <w:rPr>
                <w:rFonts w:ascii="Source Sans Pro" w:hAnsi="Source Sans Pro"/>
              </w:rPr>
            </w:pPr>
            <w:r w:rsidRPr="00672A1D">
              <w:rPr>
                <w:rFonts w:ascii="Source Sans Pro" w:hAnsi="Source Sans Pro"/>
              </w:rPr>
              <w:t xml:space="preserve">lo </w:t>
            </w:r>
            <w:r w:rsidR="000B64C8">
              <w:rPr>
                <w:rFonts w:ascii="Source Sans Pro" w:hAnsi="Source Sans Pro"/>
              </w:rPr>
              <w:t>är</w:t>
            </w:r>
            <w:r w:rsidRPr="00672A1D">
              <w:rPr>
                <w:rFonts w:ascii="Source Sans Pro" w:hAnsi="Source Sans Pro"/>
              </w:rPr>
              <w:t xml:space="preserve"> </w:t>
            </w:r>
            <w:r w:rsidR="000B64C8">
              <w:rPr>
                <w:rFonts w:ascii="Source Sans Pro" w:hAnsi="Source Sans Pro"/>
              </w:rPr>
              <w:t>sen</w:t>
            </w:r>
            <w:r w:rsidRPr="00672A1D">
              <w:rPr>
                <w:rFonts w:ascii="Source Sans Pro" w:hAnsi="Source Sans Pro"/>
              </w:rPr>
              <w:t xml:space="preserve"> </w:t>
            </w:r>
          </w:p>
        </w:tc>
        <w:tc>
          <w:tcPr>
            <w:tcW w:w="2022" w:type="dxa"/>
          </w:tcPr>
          <w:p w14:paraId="0DC6682B" w14:textId="17EF18E9" w:rsidR="00E363E7" w:rsidRPr="00E324E7" w:rsidRDefault="00D65B2E" w:rsidP="00D65CB0">
            <w:pPr>
              <w:spacing w:line="360" w:lineRule="auto"/>
              <w:rPr>
                <w:rFonts w:ascii="Source Sans Pro" w:hAnsi="Source Sans Pro"/>
              </w:rPr>
            </w:pPr>
            <w:r w:rsidRPr="00D65B2E">
              <w:rPr>
                <w:rFonts w:ascii="Source Sans Pro" w:hAnsi="Source Sans Pro"/>
              </w:rPr>
              <w:t>söt sol ler i år</w:t>
            </w:r>
            <w:r w:rsidR="00E363E7" w:rsidRPr="00D65B2E">
              <w:rPr>
                <w:rFonts w:ascii="Source Sans Pro" w:hAnsi="Source Sans Pro"/>
              </w:rPr>
              <w:t xml:space="preserve"> </w:t>
            </w:r>
          </w:p>
        </w:tc>
        <w:tc>
          <w:tcPr>
            <w:tcW w:w="2023" w:type="dxa"/>
          </w:tcPr>
          <w:p w14:paraId="0F96FD6F" w14:textId="767BB387" w:rsidR="00E363E7" w:rsidRPr="00E324E7" w:rsidRDefault="00D65B2E" w:rsidP="00D65CB0">
            <w:pPr>
              <w:spacing w:line="360" w:lineRule="auto"/>
              <w:rPr>
                <w:rFonts w:ascii="Source Sans Pro" w:hAnsi="Source Sans Pro"/>
              </w:rPr>
            </w:pPr>
            <w:proofErr w:type="spellStart"/>
            <w:r w:rsidRPr="00D65B2E">
              <w:rPr>
                <w:rFonts w:ascii="Source Sans Pro" w:hAnsi="Source Sans Pro"/>
              </w:rPr>
              <w:t>rut</w:t>
            </w:r>
            <w:proofErr w:type="spellEnd"/>
            <w:r w:rsidR="00E363E7" w:rsidRPr="00D65B2E">
              <w:rPr>
                <w:rFonts w:ascii="Source Sans Pro" w:hAnsi="Source Sans Pro"/>
              </w:rPr>
              <w:t xml:space="preserve"> </w:t>
            </w:r>
            <w:r w:rsidRPr="00D65B2E">
              <w:rPr>
                <w:rFonts w:ascii="Source Sans Pro" w:hAnsi="Source Sans Pro"/>
              </w:rPr>
              <w:t>ser mor le</w:t>
            </w:r>
            <w:r>
              <w:rPr>
                <w:rFonts w:ascii="Source Sans Pro" w:hAnsi="Source Sans Pro"/>
              </w:rPr>
              <w:t xml:space="preserve"> i sol</w:t>
            </w:r>
          </w:p>
        </w:tc>
      </w:tr>
      <w:tr w:rsidR="00E363E7" w:rsidRPr="00672A1D" w14:paraId="1B9C0296" w14:textId="77777777" w:rsidTr="00E324E7">
        <w:tc>
          <w:tcPr>
            <w:tcW w:w="562" w:type="dxa"/>
          </w:tcPr>
          <w:p w14:paraId="4AFD56AB" w14:textId="77777777" w:rsidR="00E363E7" w:rsidRPr="00672A1D" w:rsidRDefault="00E363E7" w:rsidP="00D65CB0">
            <w:pPr>
              <w:spacing w:line="360" w:lineRule="auto"/>
              <w:rPr>
                <w:rFonts w:ascii="Source Sans Pro" w:hAnsi="Source Sans Pro"/>
              </w:rPr>
            </w:pPr>
            <w:r>
              <w:rPr>
                <w:rFonts w:ascii="Source Sans Pro" w:hAnsi="Source Sans Pro"/>
              </w:rPr>
              <w:t>4</w:t>
            </w:r>
          </w:p>
        </w:tc>
        <w:tc>
          <w:tcPr>
            <w:tcW w:w="2022" w:type="dxa"/>
          </w:tcPr>
          <w:p w14:paraId="73F2B14A" w14:textId="76F23799" w:rsidR="00E363E7" w:rsidRPr="00D65B2E" w:rsidRDefault="007C78F9" w:rsidP="00D65CB0">
            <w:pPr>
              <w:spacing w:line="360" w:lineRule="auto"/>
              <w:rPr>
                <w:rFonts w:ascii="Source Sans Pro" w:hAnsi="Source Sans Pro"/>
              </w:rPr>
            </w:pPr>
            <w:r>
              <w:rPr>
                <w:rFonts w:ascii="Source Sans Pro" w:hAnsi="Source Sans Pro"/>
              </w:rPr>
              <w:t xml:space="preserve">bos </w:t>
            </w:r>
            <w:r w:rsidR="00D65B2E" w:rsidRPr="00D65B2E">
              <w:rPr>
                <w:rFonts w:ascii="Source Sans Pro" w:hAnsi="Source Sans Pro"/>
              </w:rPr>
              <w:t>b</w:t>
            </w:r>
            <w:r w:rsidR="00E363E7" w:rsidRPr="00D65B2E">
              <w:rPr>
                <w:rFonts w:ascii="Source Sans Pro" w:hAnsi="Source Sans Pro"/>
              </w:rPr>
              <w:t xml:space="preserve">al </w:t>
            </w:r>
            <w:r w:rsidR="00D65B2E">
              <w:rPr>
                <w:rFonts w:ascii="Source Sans Pro" w:hAnsi="Source Sans Pro"/>
              </w:rPr>
              <w:t xml:space="preserve">är </w:t>
            </w:r>
            <w:r w:rsidR="00D65B2E" w:rsidRPr="00D65B2E">
              <w:rPr>
                <w:rFonts w:ascii="Source Sans Pro" w:hAnsi="Source Sans Pro"/>
              </w:rPr>
              <w:t>i sol</w:t>
            </w:r>
            <w:r w:rsidR="00E363E7" w:rsidRPr="00D65B2E">
              <w:rPr>
                <w:rFonts w:ascii="Source Sans Pro" w:hAnsi="Source Sans Pro"/>
              </w:rPr>
              <w:t xml:space="preserve"> i </w:t>
            </w:r>
            <w:r w:rsidR="00D65B2E" w:rsidRPr="00D65B2E">
              <w:rPr>
                <w:rFonts w:ascii="Source Sans Pro" w:hAnsi="Source Sans Pro"/>
              </w:rPr>
              <w:t>år</w:t>
            </w:r>
          </w:p>
        </w:tc>
        <w:tc>
          <w:tcPr>
            <w:tcW w:w="2023" w:type="dxa"/>
          </w:tcPr>
          <w:p w14:paraId="4088558D" w14:textId="2D10708C" w:rsidR="00E363E7" w:rsidRPr="00D65B2E" w:rsidRDefault="00E363E7" w:rsidP="00D65CB0">
            <w:pPr>
              <w:spacing w:line="360" w:lineRule="auto"/>
              <w:rPr>
                <w:rFonts w:ascii="Source Sans Pro" w:hAnsi="Source Sans Pro"/>
              </w:rPr>
            </w:pPr>
            <w:r w:rsidRPr="00D65B2E">
              <w:rPr>
                <w:rFonts w:ascii="Source Sans Pro" w:hAnsi="Source Sans Pro"/>
              </w:rPr>
              <w:t xml:space="preserve">mor </w:t>
            </w:r>
            <w:r w:rsidR="00D65B2E" w:rsidRPr="00D65B2E">
              <w:rPr>
                <w:rFonts w:ascii="Source Sans Pro" w:hAnsi="Source Sans Pro"/>
              </w:rPr>
              <w:t>tar lus ur sås</w:t>
            </w:r>
            <w:r w:rsidRPr="00D65B2E">
              <w:rPr>
                <w:rFonts w:ascii="Source Sans Pro" w:hAnsi="Source Sans Pro"/>
              </w:rPr>
              <w:t xml:space="preserve"> </w:t>
            </w:r>
          </w:p>
        </w:tc>
        <w:tc>
          <w:tcPr>
            <w:tcW w:w="2022" w:type="dxa"/>
          </w:tcPr>
          <w:p w14:paraId="4946CAD4" w14:textId="5059755F" w:rsidR="00E363E7" w:rsidRPr="00E324E7" w:rsidRDefault="00E363E7" w:rsidP="00D65CB0">
            <w:pPr>
              <w:spacing w:line="360" w:lineRule="auto"/>
              <w:rPr>
                <w:rFonts w:ascii="Source Sans Pro" w:hAnsi="Source Sans Pro"/>
              </w:rPr>
            </w:pPr>
            <w:r w:rsidRPr="00D65B2E">
              <w:rPr>
                <w:rFonts w:ascii="Source Sans Pro" w:hAnsi="Source Sans Pro"/>
              </w:rPr>
              <w:t xml:space="preserve">mas </w:t>
            </w:r>
            <w:r w:rsidR="00D65B2E" w:rsidRPr="00D65B2E">
              <w:rPr>
                <w:rFonts w:ascii="Source Sans Pro" w:hAnsi="Source Sans Pro"/>
              </w:rPr>
              <w:t>tar</w:t>
            </w:r>
            <w:r w:rsidRPr="00D65B2E">
              <w:rPr>
                <w:rFonts w:ascii="Source Sans Pro" w:hAnsi="Source Sans Pro"/>
              </w:rPr>
              <w:t xml:space="preserve"> </w:t>
            </w:r>
            <w:r w:rsidR="00D65B2E" w:rsidRPr="00D65B2E">
              <w:rPr>
                <w:rFonts w:ascii="Source Sans Pro" w:hAnsi="Source Sans Pro"/>
              </w:rPr>
              <w:t>bil i lek</w:t>
            </w:r>
          </w:p>
        </w:tc>
        <w:tc>
          <w:tcPr>
            <w:tcW w:w="2023" w:type="dxa"/>
          </w:tcPr>
          <w:p w14:paraId="3BE0013B" w14:textId="5539146A" w:rsidR="00E363E7" w:rsidRPr="00E324E7" w:rsidRDefault="00D65B2E" w:rsidP="00D65CB0">
            <w:pPr>
              <w:spacing w:line="360" w:lineRule="auto"/>
              <w:rPr>
                <w:rFonts w:ascii="Source Sans Pro" w:hAnsi="Source Sans Pro"/>
              </w:rPr>
            </w:pPr>
            <w:r w:rsidRPr="005168F0">
              <w:rPr>
                <w:rFonts w:ascii="Source Sans Pro" w:hAnsi="Source Sans Pro"/>
              </w:rPr>
              <w:t>kor</w:t>
            </w:r>
            <w:r w:rsidR="005168F0" w:rsidRPr="005168F0">
              <w:rPr>
                <w:rFonts w:ascii="Source Sans Pro" w:hAnsi="Source Sans Pro"/>
              </w:rPr>
              <w:t xml:space="preserve"> sa mu i kör</w:t>
            </w:r>
          </w:p>
        </w:tc>
      </w:tr>
      <w:tr w:rsidR="00E363E7" w:rsidRPr="00672A1D" w14:paraId="5B6234FC" w14:textId="77777777" w:rsidTr="00E324E7">
        <w:tc>
          <w:tcPr>
            <w:tcW w:w="562" w:type="dxa"/>
          </w:tcPr>
          <w:p w14:paraId="4B1BF947" w14:textId="77777777" w:rsidR="00E363E7" w:rsidRPr="00672A1D" w:rsidRDefault="00E363E7" w:rsidP="00D65CB0">
            <w:pPr>
              <w:spacing w:line="360" w:lineRule="auto"/>
              <w:rPr>
                <w:rFonts w:ascii="Source Sans Pro" w:hAnsi="Source Sans Pro"/>
              </w:rPr>
            </w:pPr>
            <w:r>
              <w:rPr>
                <w:rFonts w:ascii="Source Sans Pro" w:hAnsi="Source Sans Pro"/>
              </w:rPr>
              <w:t>5</w:t>
            </w:r>
          </w:p>
        </w:tc>
        <w:tc>
          <w:tcPr>
            <w:tcW w:w="2022" w:type="dxa"/>
          </w:tcPr>
          <w:p w14:paraId="0B36E8E5" w14:textId="08799446" w:rsidR="00E363E7" w:rsidRPr="00E324E7" w:rsidRDefault="005168F0" w:rsidP="00D65CB0">
            <w:pPr>
              <w:spacing w:line="360" w:lineRule="auto"/>
              <w:rPr>
                <w:rFonts w:ascii="Source Sans Pro" w:hAnsi="Source Sans Pro"/>
              </w:rPr>
            </w:pPr>
            <w:proofErr w:type="spellStart"/>
            <w:r w:rsidRPr="005168F0">
              <w:rPr>
                <w:rFonts w:ascii="Source Sans Pro" w:hAnsi="Source Sans Pro"/>
              </w:rPr>
              <w:t>rut</w:t>
            </w:r>
            <w:proofErr w:type="spellEnd"/>
            <w:r w:rsidRPr="005168F0">
              <w:rPr>
                <w:rFonts w:ascii="Source Sans Pro" w:hAnsi="Source Sans Pro"/>
              </w:rPr>
              <w:t xml:space="preserve"> ser tik i bur</w:t>
            </w:r>
          </w:p>
        </w:tc>
        <w:tc>
          <w:tcPr>
            <w:tcW w:w="2023" w:type="dxa"/>
          </w:tcPr>
          <w:p w14:paraId="54915356" w14:textId="34334784" w:rsidR="00E363E7" w:rsidRPr="00E324E7" w:rsidRDefault="00E363E7" w:rsidP="00D65CB0">
            <w:pPr>
              <w:spacing w:line="360" w:lineRule="auto"/>
              <w:rPr>
                <w:rFonts w:ascii="Source Sans Pro" w:hAnsi="Source Sans Pro"/>
              </w:rPr>
            </w:pPr>
            <w:r w:rsidRPr="005168F0">
              <w:rPr>
                <w:rFonts w:ascii="Source Sans Pro" w:hAnsi="Source Sans Pro"/>
              </w:rPr>
              <w:t>l</w:t>
            </w:r>
            <w:r w:rsidR="005168F0" w:rsidRPr="005168F0">
              <w:rPr>
                <w:rFonts w:ascii="Source Sans Pro" w:hAnsi="Source Sans Pro"/>
              </w:rPr>
              <w:t>ök</w:t>
            </w:r>
            <w:r w:rsidRPr="005168F0">
              <w:rPr>
                <w:rFonts w:ascii="Source Sans Pro" w:hAnsi="Source Sans Pro"/>
              </w:rPr>
              <w:t xml:space="preserve"> </w:t>
            </w:r>
            <w:r w:rsidR="005168F0" w:rsidRPr="005168F0">
              <w:rPr>
                <w:rFonts w:ascii="Source Sans Pro" w:hAnsi="Source Sans Pro"/>
              </w:rPr>
              <w:t>i mat är</w:t>
            </w:r>
            <w:r w:rsidRPr="005168F0">
              <w:rPr>
                <w:rFonts w:ascii="Source Sans Pro" w:hAnsi="Source Sans Pro"/>
              </w:rPr>
              <w:t xml:space="preserve"> </w:t>
            </w:r>
            <w:r w:rsidR="005168F0" w:rsidRPr="005168F0">
              <w:rPr>
                <w:rFonts w:ascii="Source Sans Pro" w:hAnsi="Source Sans Pro"/>
              </w:rPr>
              <w:t>tur</w:t>
            </w:r>
          </w:p>
        </w:tc>
        <w:tc>
          <w:tcPr>
            <w:tcW w:w="2022" w:type="dxa"/>
          </w:tcPr>
          <w:p w14:paraId="6636E248" w14:textId="3C11D23C" w:rsidR="00E363E7" w:rsidRPr="005168F0" w:rsidRDefault="00E363E7" w:rsidP="00D65CB0">
            <w:pPr>
              <w:spacing w:line="360" w:lineRule="auto"/>
              <w:rPr>
                <w:rFonts w:ascii="Source Sans Pro" w:hAnsi="Source Sans Pro"/>
              </w:rPr>
            </w:pPr>
            <w:r w:rsidRPr="005168F0">
              <w:rPr>
                <w:rFonts w:ascii="Source Sans Pro" w:hAnsi="Source Sans Pro"/>
              </w:rPr>
              <w:t xml:space="preserve">lo </w:t>
            </w:r>
            <w:r w:rsidR="005168F0" w:rsidRPr="005168F0">
              <w:rPr>
                <w:rFonts w:ascii="Source Sans Pro" w:hAnsi="Source Sans Pro"/>
              </w:rPr>
              <w:t xml:space="preserve">bor i by </w:t>
            </w:r>
            <w:r w:rsidRPr="005168F0">
              <w:rPr>
                <w:rFonts w:ascii="Source Sans Pro" w:hAnsi="Source Sans Pro"/>
              </w:rPr>
              <w:t>i ro</w:t>
            </w:r>
          </w:p>
        </w:tc>
        <w:tc>
          <w:tcPr>
            <w:tcW w:w="2023" w:type="dxa"/>
          </w:tcPr>
          <w:p w14:paraId="6293CE67" w14:textId="1C3B85BD" w:rsidR="00E363E7" w:rsidRPr="005168F0" w:rsidRDefault="005168F0" w:rsidP="00D65CB0">
            <w:pPr>
              <w:spacing w:line="360" w:lineRule="auto"/>
              <w:rPr>
                <w:rFonts w:ascii="Source Sans Pro" w:hAnsi="Source Sans Pro"/>
              </w:rPr>
            </w:pPr>
            <w:r w:rsidRPr="005168F0">
              <w:rPr>
                <w:rFonts w:ascii="Source Sans Pro" w:hAnsi="Source Sans Pro"/>
              </w:rPr>
              <w:t xml:space="preserve">my är tös i </w:t>
            </w:r>
            <w:r w:rsidR="007C78F9">
              <w:rPr>
                <w:rFonts w:ascii="Source Sans Pro" w:hAnsi="Source Sans Pro"/>
              </w:rPr>
              <w:t>bil</w:t>
            </w:r>
          </w:p>
        </w:tc>
      </w:tr>
    </w:tbl>
    <w:p w14:paraId="43162B6A" w14:textId="77777777" w:rsidR="00E324E7" w:rsidRDefault="00E324E7" w:rsidP="00E363E7">
      <w:pPr>
        <w:tabs>
          <w:tab w:val="left" w:pos="567"/>
        </w:tabs>
        <w:rPr>
          <w:rFonts w:ascii="Source Sans Pro" w:hAnsi="Source Sans Pro"/>
        </w:rPr>
      </w:pPr>
    </w:p>
    <w:p w14:paraId="5BA29916" w14:textId="73AC2DD9" w:rsidR="005168F0" w:rsidRDefault="005168F0" w:rsidP="005168F0">
      <w:pPr>
        <w:pStyle w:val="Rubrik3numrerad"/>
      </w:pPr>
      <w:bookmarkStart w:id="86" w:name="_Toc230501790"/>
      <w:r>
        <w:t xml:space="preserve">Läs texter med </w:t>
      </w:r>
      <w:r w:rsidR="00374030" w:rsidRPr="00165470">
        <w:t>expanderad</w:t>
      </w:r>
      <w:r w:rsidR="00374030">
        <w:t xml:space="preserve">e </w:t>
      </w:r>
      <w:proofErr w:type="spellStart"/>
      <w:r w:rsidR="00374030">
        <w:t>merisola</w:t>
      </w:r>
      <w:proofErr w:type="spellEnd"/>
      <w:r w:rsidR="00374030">
        <w:t xml:space="preserve"> och</w:t>
      </w:r>
      <w:r w:rsidR="00374030" w:rsidRPr="00165470">
        <w:t xml:space="preserve"> </w:t>
      </w:r>
      <w:proofErr w:type="spellStart"/>
      <w:r w:rsidR="00374030" w:rsidRPr="00165470">
        <w:t>benitoka</w:t>
      </w:r>
      <w:proofErr w:type="spellEnd"/>
      <w:r w:rsidR="00374030">
        <w:t xml:space="preserve"> med interpunktion</w:t>
      </w:r>
      <w:bookmarkEnd w:id="86"/>
    </w:p>
    <w:p w14:paraId="2C158824" w14:textId="783617E4" w:rsidR="00754EB3" w:rsidRPr="00374030" w:rsidRDefault="00374030" w:rsidP="00374030">
      <w:pPr>
        <w:rPr>
          <w:rFonts w:ascii="Source Sans Pro" w:eastAsiaTheme="majorEastAsia" w:hAnsi="Source Sans Pro" w:cstheme="majorBidi"/>
          <w:bCs/>
          <w:color w:val="262626" w:themeColor="text1" w:themeTint="D9"/>
          <w:szCs w:val="24"/>
        </w:rPr>
      </w:pPr>
      <w:r>
        <w:rPr>
          <w:rFonts w:ascii="Source Sans Pro" w:eastAsiaTheme="majorEastAsia" w:hAnsi="Source Sans Pro" w:cstheme="majorBidi"/>
          <w:bCs/>
          <w:color w:val="262626" w:themeColor="text1" w:themeTint="D9"/>
          <w:szCs w:val="24"/>
        </w:rPr>
        <w:t>Här kommer några texter med textbindning av enklaste slag. Först några interjektioner</w:t>
      </w:r>
      <w:r w:rsidR="00E9438A">
        <w:rPr>
          <w:rFonts w:ascii="Source Sans Pro" w:eastAsiaTheme="majorEastAsia" w:hAnsi="Source Sans Pro" w:cstheme="majorBidi"/>
          <w:bCs/>
          <w:color w:val="262626" w:themeColor="text1" w:themeTint="D9"/>
          <w:szCs w:val="24"/>
        </w:rPr>
        <w:t xml:space="preserve"> (</w:t>
      </w:r>
      <w:proofErr w:type="gramStart"/>
      <w:r w:rsidR="00E9438A" w:rsidRPr="00E9438A">
        <w:rPr>
          <w:rFonts w:ascii="Source Sans Pro" w:eastAsiaTheme="majorEastAsia" w:hAnsi="Source Sans Pro" w:cstheme="majorBidi"/>
          <w:bCs/>
          <w:i/>
          <w:iCs/>
          <w:color w:val="262626" w:themeColor="text1" w:themeTint="D9"/>
          <w:szCs w:val="24"/>
        </w:rPr>
        <w:t>o!,</w:t>
      </w:r>
      <w:proofErr w:type="gramEnd"/>
      <w:r w:rsidR="00E9438A" w:rsidRPr="00E9438A">
        <w:rPr>
          <w:rFonts w:ascii="Source Sans Pro" w:eastAsiaTheme="majorEastAsia" w:hAnsi="Source Sans Pro" w:cstheme="majorBidi"/>
          <w:bCs/>
          <w:i/>
          <w:iCs/>
          <w:color w:val="262626" w:themeColor="text1" w:themeTint="D9"/>
          <w:szCs w:val="24"/>
        </w:rPr>
        <w:t xml:space="preserve"> å!</w:t>
      </w:r>
      <w:r w:rsidR="00E9438A">
        <w:rPr>
          <w:rFonts w:ascii="Source Sans Pro" w:eastAsiaTheme="majorEastAsia" w:hAnsi="Source Sans Pro" w:cstheme="majorBidi"/>
          <w:bCs/>
          <w:color w:val="262626" w:themeColor="text1" w:themeTint="D9"/>
          <w:szCs w:val="24"/>
        </w:rPr>
        <w:t xml:space="preserve"> osv)</w:t>
      </w:r>
      <w:r>
        <w:rPr>
          <w:rFonts w:ascii="Source Sans Pro" w:eastAsiaTheme="majorEastAsia" w:hAnsi="Source Sans Pro" w:cstheme="majorBidi"/>
          <w:bCs/>
          <w:color w:val="262626" w:themeColor="text1" w:themeTint="D9"/>
          <w:szCs w:val="24"/>
        </w:rPr>
        <w:t xml:space="preserve">, därefter texterna där interjektion eller </w:t>
      </w:r>
      <w:proofErr w:type="spellStart"/>
      <w:r>
        <w:rPr>
          <w:rFonts w:ascii="Source Sans Pro" w:eastAsiaTheme="majorEastAsia" w:hAnsi="Source Sans Pro" w:cstheme="majorBidi"/>
          <w:bCs/>
          <w:color w:val="262626" w:themeColor="text1" w:themeTint="D9"/>
          <w:szCs w:val="24"/>
        </w:rPr>
        <w:t>ettordsutrop</w:t>
      </w:r>
      <w:proofErr w:type="spellEnd"/>
      <w:r>
        <w:rPr>
          <w:rFonts w:ascii="Source Sans Pro" w:eastAsiaTheme="majorEastAsia" w:hAnsi="Source Sans Pro" w:cstheme="majorBidi"/>
          <w:bCs/>
          <w:color w:val="262626" w:themeColor="text1" w:themeTint="D9"/>
          <w:szCs w:val="24"/>
        </w:rPr>
        <w:t xml:space="preserve"> (</w:t>
      </w:r>
      <w:proofErr w:type="gramStart"/>
      <w:r w:rsidRPr="00374030">
        <w:rPr>
          <w:rFonts w:ascii="Source Sans Pro" w:eastAsiaTheme="majorEastAsia" w:hAnsi="Source Sans Pro" w:cstheme="majorBidi"/>
          <w:bCs/>
          <w:i/>
          <w:iCs/>
          <w:color w:val="262626" w:themeColor="text1" w:themeTint="D9"/>
          <w:szCs w:val="24"/>
        </w:rPr>
        <w:t>bus!,</w:t>
      </w:r>
      <w:proofErr w:type="gramEnd"/>
      <w:r w:rsidRPr="00374030">
        <w:rPr>
          <w:rFonts w:ascii="Source Sans Pro" w:eastAsiaTheme="majorEastAsia" w:hAnsi="Source Sans Pro" w:cstheme="majorBidi"/>
          <w:bCs/>
          <w:i/>
          <w:iCs/>
          <w:color w:val="262626" w:themeColor="text1" w:themeTint="D9"/>
          <w:szCs w:val="24"/>
        </w:rPr>
        <w:t xml:space="preserve"> ös!</w:t>
      </w:r>
      <w:r>
        <w:rPr>
          <w:rFonts w:ascii="Source Sans Pro" w:eastAsiaTheme="majorEastAsia" w:hAnsi="Source Sans Pro" w:cstheme="majorBidi"/>
          <w:bCs/>
          <w:color w:val="262626" w:themeColor="text1" w:themeTint="D9"/>
          <w:szCs w:val="24"/>
        </w:rPr>
        <w:t xml:space="preserve"> osv.) kommer efter innehållsmening</w:t>
      </w:r>
      <w:r w:rsidR="00923F72">
        <w:rPr>
          <w:rFonts w:ascii="Source Sans Pro" w:eastAsiaTheme="majorEastAsia" w:hAnsi="Source Sans Pro" w:cstheme="majorBidi"/>
          <w:bCs/>
          <w:color w:val="262626" w:themeColor="text1" w:themeTint="D9"/>
          <w:szCs w:val="24"/>
        </w:rPr>
        <w:t>en.</w:t>
      </w:r>
      <w:r w:rsidR="000614EB">
        <w:rPr>
          <w:rFonts w:ascii="Source Sans Pro" w:eastAsiaTheme="majorEastAsia" w:hAnsi="Source Sans Pro" w:cstheme="majorBidi"/>
          <w:bCs/>
          <w:color w:val="262626" w:themeColor="text1" w:themeTint="D9"/>
          <w:szCs w:val="24"/>
        </w:rPr>
        <w:t xml:space="preserve"> </w:t>
      </w:r>
      <w:r w:rsidR="00E00094">
        <w:rPr>
          <w:rFonts w:ascii="Source Sans Pro" w:eastAsiaTheme="majorEastAsia" w:hAnsi="Source Sans Pro" w:cstheme="majorBidi"/>
          <w:bCs/>
          <w:color w:val="262626" w:themeColor="text1" w:themeTint="D9"/>
          <w:szCs w:val="24"/>
        </w:rPr>
        <w:t>Utropstecken</w:t>
      </w:r>
      <w:r w:rsidR="000614EB">
        <w:rPr>
          <w:rFonts w:ascii="Source Sans Pro" w:eastAsiaTheme="majorEastAsia" w:hAnsi="Source Sans Pro" w:cstheme="majorBidi"/>
          <w:bCs/>
          <w:color w:val="262626" w:themeColor="text1" w:themeTint="D9"/>
          <w:szCs w:val="24"/>
        </w:rPr>
        <w:t xml:space="preserve"> används</w:t>
      </w:r>
      <w:r w:rsidR="00E00094">
        <w:rPr>
          <w:rFonts w:ascii="Source Sans Pro" w:eastAsiaTheme="majorEastAsia" w:hAnsi="Source Sans Pro" w:cstheme="majorBidi"/>
          <w:bCs/>
          <w:color w:val="262626" w:themeColor="text1" w:themeTint="D9"/>
          <w:szCs w:val="24"/>
        </w:rPr>
        <w:t xml:space="preserve"> genomgående i denna övning. Det ger förhöjd dramatik.</w:t>
      </w:r>
      <w:r w:rsidR="00D029F8">
        <w:rPr>
          <w:rFonts w:ascii="Source Sans Pro" w:eastAsiaTheme="majorEastAsia" w:hAnsi="Source Sans Pro" w:cstheme="majorBidi"/>
          <w:bCs/>
          <w:color w:val="262626" w:themeColor="text1" w:themeTint="D9"/>
          <w:szCs w:val="24"/>
        </w:rPr>
        <w:t xml:space="preserve"> </w:t>
      </w:r>
      <w:r w:rsidR="00F91F1D">
        <w:rPr>
          <w:rFonts w:ascii="Source Sans Pro" w:eastAsiaTheme="majorEastAsia" w:hAnsi="Source Sans Pro" w:cstheme="majorBidi"/>
          <w:bCs/>
          <w:color w:val="262626" w:themeColor="text1" w:themeTint="D9"/>
          <w:szCs w:val="24"/>
        </w:rPr>
        <w:t>(</w:t>
      </w:r>
      <w:r w:rsidR="00D029F8">
        <w:rPr>
          <w:rFonts w:ascii="Source Sans Pro" w:eastAsiaTheme="majorEastAsia" w:hAnsi="Source Sans Pro" w:cstheme="majorBidi"/>
          <w:bCs/>
          <w:color w:val="262626" w:themeColor="text1" w:themeTint="D9"/>
          <w:szCs w:val="24"/>
        </w:rPr>
        <w:t>Om texterna läses i grupp kan läsningen förstärkas av att man lägger på vokalrörelsen med stor emfas på interjektionen.</w:t>
      </w:r>
      <w:r w:rsidR="00F91F1D">
        <w:rPr>
          <w:rFonts w:ascii="Source Sans Pro" w:eastAsiaTheme="majorEastAsia" w:hAnsi="Source Sans Pro" w:cstheme="majorBidi"/>
          <w:bCs/>
          <w:color w:val="262626" w:themeColor="text1" w:themeTint="D9"/>
          <w:szCs w:val="24"/>
        </w:rPr>
        <w:t>)</w:t>
      </w:r>
    </w:p>
    <w:tbl>
      <w:tblPr>
        <w:tblStyle w:val="Tabellrutntljust"/>
        <w:tblW w:w="0" w:type="auto"/>
        <w:tblBorders>
          <w:top w:val="single" w:sz="24" w:space="0" w:color="00B050"/>
          <w:left w:val="single" w:sz="24" w:space="0" w:color="00B050"/>
          <w:bottom w:val="single" w:sz="24" w:space="0" w:color="00B050"/>
          <w:right w:val="single" w:sz="24" w:space="0" w:color="00B050"/>
        </w:tblBorders>
        <w:tblLook w:val="04A0" w:firstRow="1" w:lastRow="0" w:firstColumn="1" w:lastColumn="0" w:noHBand="0" w:noVBand="1"/>
      </w:tblPr>
      <w:tblGrid>
        <w:gridCol w:w="1526"/>
        <w:gridCol w:w="1347"/>
        <w:gridCol w:w="1656"/>
        <w:gridCol w:w="1505"/>
        <w:gridCol w:w="1495"/>
      </w:tblGrid>
      <w:tr w:rsidR="0075049D" w:rsidRPr="00672A1D" w14:paraId="6527F57A" w14:textId="2D99E330" w:rsidTr="00E324E7">
        <w:tc>
          <w:tcPr>
            <w:tcW w:w="1526" w:type="dxa"/>
          </w:tcPr>
          <w:p w14:paraId="26D6E769" w14:textId="77777777" w:rsidR="0075049D" w:rsidRPr="00672A1D" w:rsidRDefault="0075049D" w:rsidP="00993C92">
            <w:pPr>
              <w:spacing w:line="360" w:lineRule="auto"/>
              <w:jc w:val="center"/>
              <w:rPr>
                <w:rFonts w:ascii="Source Sans Pro" w:hAnsi="Source Sans Pro"/>
              </w:rPr>
            </w:pPr>
            <w:r>
              <w:rPr>
                <w:rFonts w:ascii="Source Sans Pro" w:hAnsi="Source Sans Pro"/>
              </w:rPr>
              <w:t>o!</w:t>
            </w:r>
          </w:p>
        </w:tc>
        <w:tc>
          <w:tcPr>
            <w:tcW w:w="1347" w:type="dxa"/>
          </w:tcPr>
          <w:p w14:paraId="1D785F58" w14:textId="77777777" w:rsidR="0075049D" w:rsidRPr="00672A1D" w:rsidRDefault="0075049D" w:rsidP="00993C92">
            <w:pPr>
              <w:spacing w:line="360" w:lineRule="auto"/>
              <w:jc w:val="center"/>
              <w:rPr>
                <w:rFonts w:ascii="Source Sans Pro" w:hAnsi="Source Sans Pro"/>
              </w:rPr>
            </w:pPr>
            <w:r>
              <w:rPr>
                <w:rFonts w:ascii="Source Sans Pro" w:hAnsi="Source Sans Pro"/>
              </w:rPr>
              <w:t>a!</w:t>
            </w:r>
          </w:p>
        </w:tc>
        <w:tc>
          <w:tcPr>
            <w:tcW w:w="1656" w:type="dxa"/>
          </w:tcPr>
          <w:p w14:paraId="2DEE6F4A" w14:textId="5C746429" w:rsidR="0075049D" w:rsidRPr="00672A1D" w:rsidRDefault="0075049D" w:rsidP="00993C92">
            <w:pPr>
              <w:spacing w:line="360" w:lineRule="auto"/>
              <w:jc w:val="center"/>
              <w:rPr>
                <w:rFonts w:ascii="Source Sans Pro" w:hAnsi="Source Sans Pro"/>
              </w:rPr>
            </w:pPr>
            <w:r>
              <w:rPr>
                <w:rFonts w:ascii="Source Sans Pro" w:hAnsi="Source Sans Pro"/>
              </w:rPr>
              <w:t>å!</w:t>
            </w:r>
          </w:p>
        </w:tc>
        <w:tc>
          <w:tcPr>
            <w:tcW w:w="1505" w:type="dxa"/>
          </w:tcPr>
          <w:p w14:paraId="1A35E51E" w14:textId="41B96504" w:rsidR="0075049D" w:rsidRDefault="0075049D" w:rsidP="00993C92">
            <w:pPr>
              <w:spacing w:line="360" w:lineRule="auto"/>
              <w:jc w:val="center"/>
              <w:rPr>
                <w:rFonts w:ascii="Source Sans Pro" w:hAnsi="Source Sans Pro"/>
              </w:rPr>
            </w:pPr>
            <w:r>
              <w:rPr>
                <w:rFonts w:ascii="Source Sans Pro" w:hAnsi="Source Sans Pro"/>
              </w:rPr>
              <w:t>i!</w:t>
            </w:r>
          </w:p>
        </w:tc>
        <w:tc>
          <w:tcPr>
            <w:tcW w:w="1495" w:type="dxa"/>
          </w:tcPr>
          <w:p w14:paraId="03AD80B5" w14:textId="22CD7B7E" w:rsidR="0075049D" w:rsidRDefault="0075049D" w:rsidP="00993C92">
            <w:pPr>
              <w:spacing w:line="360" w:lineRule="auto"/>
              <w:jc w:val="center"/>
              <w:rPr>
                <w:rFonts w:ascii="Source Sans Pro" w:hAnsi="Source Sans Pro"/>
              </w:rPr>
            </w:pPr>
            <w:r>
              <w:rPr>
                <w:rFonts w:ascii="Source Sans Pro" w:hAnsi="Source Sans Pro"/>
              </w:rPr>
              <w:t>bu!</w:t>
            </w:r>
          </w:p>
        </w:tc>
      </w:tr>
    </w:tbl>
    <w:p w14:paraId="229CF21C" w14:textId="328675A2" w:rsidR="00374030" w:rsidRDefault="00374030" w:rsidP="00FF3C3E">
      <w:pPr>
        <w:spacing w:after="0" w:line="240" w:lineRule="auto"/>
      </w:pPr>
    </w:p>
    <w:tbl>
      <w:tblPr>
        <w:tblStyle w:val="Tabellrutntljust"/>
        <w:tblW w:w="0" w:type="auto"/>
        <w:tblBorders>
          <w:top w:val="single" w:sz="24" w:space="0" w:color="00B050"/>
          <w:left w:val="single" w:sz="24" w:space="0" w:color="00B050"/>
          <w:bottom w:val="single" w:sz="24" w:space="0" w:color="00B050"/>
          <w:right w:val="single" w:sz="24" w:space="0" w:color="00B050"/>
        </w:tblBorders>
        <w:tblLook w:val="04A0" w:firstRow="1" w:lastRow="0" w:firstColumn="1" w:lastColumn="0" w:noHBand="0" w:noVBand="1"/>
      </w:tblPr>
      <w:tblGrid>
        <w:gridCol w:w="562"/>
        <w:gridCol w:w="1985"/>
        <w:gridCol w:w="1984"/>
        <w:gridCol w:w="2268"/>
        <w:gridCol w:w="1853"/>
      </w:tblGrid>
      <w:tr w:rsidR="005168F0" w:rsidRPr="00672A1D" w14:paraId="4B9D4FE1" w14:textId="77777777" w:rsidTr="00E324E7">
        <w:tc>
          <w:tcPr>
            <w:tcW w:w="562" w:type="dxa"/>
          </w:tcPr>
          <w:p w14:paraId="07D7CC85" w14:textId="36F2FB3C" w:rsidR="005168F0" w:rsidRPr="00672A1D" w:rsidRDefault="005168F0" w:rsidP="001100CB">
            <w:pPr>
              <w:spacing w:line="360" w:lineRule="auto"/>
              <w:rPr>
                <w:rFonts w:ascii="Source Sans Pro" w:hAnsi="Source Sans Pro"/>
              </w:rPr>
            </w:pPr>
            <w:r>
              <w:rPr>
                <w:rFonts w:ascii="Source Sans Pro" w:hAnsi="Source Sans Pro"/>
              </w:rPr>
              <w:t>1</w:t>
            </w:r>
          </w:p>
        </w:tc>
        <w:tc>
          <w:tcPr>
            <w:tcW w:w="1985" w:type="dxa"/>
          </w:tcPr>
          <w:p w14:paraId="7CCDB087" w14:textId="7854D6C2" w:rsidR="005168F0" w:rsidRPr="00672A1D" w:rsidRDefault="007A1819" w:rsidP="001100CB">
            <w:pPr>
              <w:spacing w:line="360" w:lineRule="auto"/>
              <w:rPr>
                <w:rFonts w:ascii="Source Sans Pro" w:hAnsi="Source Sans Pro"/>
              </w:rPr>
            </w:pPr>
            <w:proofErr w:type="spellStart"/>
            <w:r>
              <w:rPr>
                <w:rFonts w:ascii="Source Sans Pro" w:hAnsi="Source Sans Pro"/>
              </w:rPr>
              <w:t>tor</w:t>
            </w:r>
            <w:proofErr w:type="spellEnd"/>
            <w:r w:rsidRPr="00672A1D">
              <w:rPr>
                <w:rFonts w:ascii="Source Sans Pro" w:hAnsi="Source Sans Pro"/>
              </w:rPr>
              <w:t xml:space="preserve"> ler</w:t>
            </w:r>
            <w:r>
              <w:rPr>
                <w:rFonts w:ascii="Source Sans Pro" w:hAnsi="Source Sans Pro"/>
              </w:rPr>
              <w:t>! å!</w:t>
            </w:r>
          </w:p>
        </w:tc>
        <w:tc>
          <w:tcPr>
            <w:tcW w:w="1984" w:type="dxa"/>
          </w:tcPr>
          <w:p w14:paraId="79FA1D4E" w14:textId="65917EAC" w:rsidR="005168F0" w:rsidRPr="00672A1D" w:rsidRDefault="007A1819" w:rsidP="001100CB">
            <w:pPr>
              <w:spacing w:line="360" w:lineRule="auto"/>
              <w:rPr>
                <w:rFonts w:ascii="Source Sans Pro" w:hAnsi="Source Sans Pro"/>
              </w:rPr>
            </w:pPr>
            <w:proofErr w:type="spellStart"/>
            <w:r>
              <w:rPr>
                <w:rFonts w:ascii="Source Sans Pro" w:hAnsi="Source Sans Pro"/>
              </w:rPr>
              <w:t>rut</w:t>
            </w:r>
            <w:proofErr w:type="spellEnd"/>
            <w:r>
              <w:rPr>
                <w:rFonts w:ascii="Source Sans Pro" w:hAnsi="Source Sans Pro"/>
              </w:rPr>
              <w:t xml:space="preserve"> är sen! o!</w:t>
            </w:r>
          </w:p>
        </w:tc>
        <w:tc>
          <w:tcPr>
            <w:tcW w:w="2268" w:type="dxa"/>
          </w:tcPr>
          <w:p w14:paraId="0B4339B1" w14:textId="0140E0A0" w:rsidR="005168F0" w:rsidRPr="00672A1D" w:rsidRDefault="007A1819" w:rsidP="001100CB">
            <w:pPr>
              <w:spacing w:line="360" w:lineRule="auto"/>
              <w:rPr>
                <w:rFonts w:ascii="Source Sans Pro" w:hAnsi="Source Sans Pro"/>
              </w:rPr>
            </w:pPr>
            <w:r>
              <w:rPr>
                <w:rFonts w:ascii="Source Sans Pro" w:hAnsi="Source Sans Pro"/>
              </w:rPr>
              <w:t>mål i år! a!</w:t>
            </w:r>
          </w:p>
        </w:tc>
        <w:tc>
          <w:tcPr>
            <w:tcW w:w="1853" w:type="dxa"/>
          </w:tcPr>
          <w:p w14:paraId="2D08F49F" w14:textId="569E6CC4" w:rsidR="005168F0" w:rsidRPr="00672A1D" w:rsidRDefault="007A1819" w:rsidP="001100CB">
            <w:pPr>
              <w:spacing w:line="360" w:lineRule="auto"/>
              <w:rPr>
                <w:rFonts w:ascii="Source Sans Pro" w:hAnsi="Source Sans Pro"/>
              </w:rPr>
            </w:pPr>
            <w:r>
              <w:rPr>
                <w:rFonts w:ascii="Source Sans Pro" w:hAnsi="Source Sans Pro"/>
              </w:rPr>
              <w:t>yr tös tar bil! å!</w:t>
            </w:r>
          </w:p>
        </w:tc>
      </w:tr>
      <w:tr w:rsidR="005168F0" w:rsidRPr="00672A1D" w14:paraId="6EA1DCCE" w14:textId="77777777" w:rsidTr="00E324E7">
        <w:tc>
          <w:tcPr>
            <w:tcW w:w="562" w:type="dxa"/>
          </w:tcPr>
          <w:p w14:paraId="6D0E3597" w14:textId="77777777" w:rsidR="005168F0" w:rsidRPr="00672A1D" w:rsidRDefault="005168F0" w:rsidP="001100CB">
            <w:pPr>
              <w:spacing w:line="360" w:lineRule="auto"/>
              <w:rPr>
                <w:rFonts w:ascii="Source Sans Pro" w:hAnsi="Source Sans Pro"/>
              </w:rPr>
            </w:pPr>
            <w:r>
              <w:rPr>
                <w:rFonts w:ascii="Source Sans Pro" w:hAnsi="Source Sans Pro"/>
              </w:rPr>
              <w:t>2</w:t>
            </w:r>
          </w:p>
        </w:tc>
        <w:tc>
          <w:tcPr>
            <w:tcW w:w="1985" w:type="dxa"/>
          </w:tcPr>
          <w:p w14:paraId="552ACD4D" w14:textId="2C0DBA98" w:rsidR="005168F0" w:rsidRPr="00672A1D" w:rsidRDefault="007A1819" w:rsidP="001100CB">
            <w:pPr>
              <w:spacing w:line="360" w:lineRule="auto"/>
              <w:rPr>
                <w:rFonts w:ascii="Source Sans Pro" w:hAnsi="Source Sans Pro"/>
              </w:rPr>
            </w:pPr>
            <w:r>
              <w:rPr>
                <w:rFonts w:ascii="Source Sans Pro" w:hAnsi="Source Sans Pro"/>
              </w:rPr>
              <w:t>my</w:t>
            </w:r>
            <w:r w:rsidRPr="00672A1D">
              <w:rPr>
                <w:rFonts w:ascii="Source Sans Pro" w:hAnsi="Source Sans Pro"/>
              </w:rPr>
              <w:t xml:space="preserve"> </w:t>
            </w:r>
            <w:r>
              <w:rPr>
                <w:rFonts w:ascii="Source Sans Pro" w:hAnsi="Source Sans Pro"/>
              </w:rPr>
              <w:t>ser is! i!</w:t>
            </w:r>
          </w:p>
        </w:tc>
        <w:tc>
          <w:tcPr>
            <w:tcW w:w="1984" w:type="dxa"/>
          </w:tcPr>
          <w:p w14:paraId="6612EEF1" w14:textId="59071B70" w:rsidR="005168F0" w:rsidRPr="00672A1D" w:rsidRDefault="007A1819" w:rsidP="001100CB">
            <w:pPr>
              <w:spacing w:line="360" w:lineRule="auto"/>
              <w:rPr>
                <w:rFonts w:ascii="Source Sans Pro" w:hAnsi="Source Sans Pro"/>
              </w:rPr>
            </w:pPr>
            <w:proofErr w:type="spellStart"/>
            <w:r>
              <w:rPr>
                <w:rFonts w:ascii="Source Sans Pro" w:hAnsi="Source Sans Pro"/>
              </w:rPr>
              <w:t>rut</w:t>
            </w:r>
            <w:proofErr w:type="spellEnd"/>
            <w:r>
              <w:rPr>
                <w:rFonts w:ascii="Source Sans Pro" w:hAnsi="Source Sans Pro"/>
              </w:rPr>
              <w:t xml:space="preserve"> åt</w:t>
            </w:r>
            <w:r w:rsidRPr="00672A1D">
              <w:rPr>
                <w:rFonts w:ascii="Source Sans Pro" w:hAnsi="Source Sans Pro"/>
              </w:rPr>
              <w:t xml:space="preserve"> </w:t>
            </w:r>
            <w:r>
              <w:rPr>
                <w:rFonts w:ascii="Source Sans Pro" w:hAnsi="Source Sans Pro"/>
              </w:rPr>
              <w:t>is! i!</w:t>
            </w:r>
          </w:p>
        </w:tc>
        <w:tc>
          <w:tcPr>
            <w:tcW w:w="2268" w:type="dxa"/>
          </w:tcPr>
          <w:p w14:paraId="7F6589EF" w14:textId="58857F4B" w:rsidR="005168F0" w:rsidRPr="00672A1D" w:rsidRDefault="007A1819" w:rsidP="001100CB">
            <w:pPr>
              <w:spacing w:line="360" w:lineRule="auto"/>
              <w:rPr>
                <w:rFonts w:ascii="Source Sans Pro" w:hAnsi="Source Sans Pro"/>
              </w:rPr>
            </w:pPr>
            <w:r>
              <w:rPr>
                <w:rFonts w:ascii="Source Sans Pro" w:hAnsi="Source Sans Pro"/>
              </w:rPr>
              <w:t>k</w:t>
            </w:r>
            <w:r w:rsidRPr="00672A1D">
              <w:rPr>
                <w:rFonts w:ascii="Source Sans Pro" w:hAnsi="Source Sans Pro"/>
              </w:rPr>
              <w:t xml:space="preserve">o </w:t>
            </w:r>
            <w:r>
              <w:rPr>
                <w:rFonts w:ascii="Source Sans Pro" w:hAnsi="Source Sans Pro"/>
              </w:rPr>
              <w:t>är lös! o!</w:t>
            </w:r>
          </w:p>
        </w:tc>
        <w:tc>
          <w:tcPr>
            <w:tcW w:w="1853" w:type="dxa"/>
          </w:tcPr>
          <w:p w14:paraId="756995B9" w14:textId="4BAD98A0" w:rsidR="005168F0" w:rsidRPr="00672A1D" w:rsidRDefault="007A1819" w:rsidP="001100CB">
            <w:pPr>
              <w:spacing w:line="360" w:lineRule="auto"/>
              <w:rPr>
                <w:rFonts w:ascii="Source Sans Pro" w:hAnsi="Source Sans Pro"/>
              </w:rPr>
            </w:pPr>
            <w:r>
              <w:rPr>
                <w:rFonts w:ascii="Source Sans Pro" w:hAnsi="Source Sans Pro"/>
              </w:rPr>
              <w:t>ål i båt! o!</w:t>
            </w:r>
          </w:p>
        </w:tc>
      </w:tr>
      <w:tr w:rsidR="005168F0" w:rsidRPr="00672A1D" w14:paraId="5142CBB8" w14:textId="77777777" w:rsidTr="00E324E7">
        <w:tc>
          <w:tcPr>
            <w:tcW w:w="562" w:type="dxa"/>
          </w:tcPr>
          <w:p w14:paraId="52A0BBC1" w14:textId="77777777" w:rsidR="005168F0" w:rsidRPr="00672A1D" w:rsidRDefault="005168F0" w:rsidP="001100CB">
            <w:pPr>
              <w:spacing w:line="360" w:lineRule="auto"/>
              <w:rPr>
                <w:rFonts w:ascii="Source Sans Pro" w:hAnsi="Source Sans Pro"/>
              </w:rPr>
            </w:pPr>
            <w:r>
              <w:rPr>
                <w:rFonts w:ascii="Source Sans Pro" w:hAnsi="Source Sans Pro"/>
              </w:rPr>
              <w:t>3</w:t>
            </w:r>
          </w:p>
        </w:tc>
        <w:tc>
          <w:tcPr>
            <w:tcW w:w="1985" w:type="dxa"/>
          </w:tcPr>
          <w:p w14:paraId="7B4FAAC2" w14:textId="7860D02E" w:rsidR="005168F0" w:rsidRPr="00672A1D" w:rsidRDefault="007A1819" w:rsidP="001100CB">
            <w:pPr>
              <w:spacing w:line="360" w:lineRule="auto"/>
              <w:rPr>
                <w:rFonts w:ascii="Source Sans Pro" w:hAnsi="Source Sans Pro"/>
              </w:rPr>
            </w:pPr>
            <w:r>
              <w:rPr>
                <w:rFonts w:ascii="Source Sans Pro" w:hAnsi="Source Sans Pro"/>
              </w:rPr>
              <w:t>ål i sås! o!</w:t>
            </w:r>
          </w:p>
        </w:tc>
        <w:tc>
          <w:tcPr>
            <w:tcW w:w="1984" w:type="dxa"/>
          </w:tcPr>
          <w:p w14:paraId="3A56D7E7" w14:textId="5353BCBE" w:rsidR="005168F0" w:rsidRPr="00672A1D" w:rsidRDefault="007A1819" w:rsidP="001100CB">
            <w:pPr>
              <w:spacing w:line="360" w:lineRule="auto"/>
              <w:rPr>
                <w:rFonts w:ascii="Source Sans Pro" w:hAnsi="Source Sans Pro"/>
              </w:rPr>
            </w:pPr>
            <w:r>
              <w:rPr>
                <w:rFonts w:ascii="Source Sans Pro" w:hAnsi="Source Sans Pro"/>
              </w:rPr>
              <w:t xml:space="preserve">tös ler i </w:t>
            </w:r>
            <w:r w:rsidRPr="00672A1D">
              <w:rPr>
                <w:rFonts w:ascii="Source Sans Pro" w:hAnsi="Source Sans Pro"/>
              </w:rPr>
              <w:t>mos</w:t>
            </w:r>
            <w:r>
              <w:rPr>
                <w:rFonts w:ascii="Source Sans Pro" w:hAnsi="Source Sans Pro"/>
              </w:rPr>
              <w:t>! o!</w:t>
            </w:r>
          </w:p>
        </w:tc>
        <w:tc>
          <w:tcPr>
            <w:tcW w:w="2268" w:type="dxa"/>
          </w:tcPr>
          <w:p w14:paraId="30A58353" w14:textId="44E8BB6A" w:rsidR="005168F0" w:rsidRPr="00672A1D" w:rsidRDefault="000711C6" w:rsidP="001100CB">
            <w:pPr>
              <w:spacing w:line="360" w:lineRule="auto"/>
              <w:rPr>
                <w:rFonts w:ascii="Source Sans Pro" w:hAnsi="Source Sans Pro"/>
              </w:rPr>
            </w:pPr>
            <w:r>
              <w:rPr>
                <w:rFonts w:ascii="Source Sans Pro" w:hAnsi="Source Sans Pro"/>
              </w:rPr>
              <w:t>ny sol i år! a!</w:t>
            </w:r>
          </w:p>
        </w:tc>
        <w:tc>
          <w:tcPr>
            <w:tcW w:w="1853" w:type="dxa"/>
          </w:tcPr>
          <w:p w14:paraId="58ABC8CA" w14:textId="6E90B6F8" w:rsidR="005168F0" w:rsidRPr="00672A1D" w:rsidRDefault="007A1819" w:rsidP="001100CB">
            <w:pPr>
              <w:spacing w:line="360" w:lineRule="auto"/>
              <w:rPr>
                <w:rFonts w:ascii="Source Sans Pro" w:hAnsi="Source Sans Pro"/>
              </w:rPr>
            </w:pPr>
            <w:r>
              <w:rPr>
                <w:rFonts w:ascii="Source Sans Pro" w:hAnsi="Source Sans Pro"/>
              </w:rPr>
              <w:t>bo rös! i!</w:t>
            </w:r>
          </w:p>
        </w:tc>
      </w:tr>
      <w:tr w:rsidR="00825721" w:rsidRPr="00672A1D" w14:paraId="22B0D615" w14:textId="77777777" w:rsidTr="00E324E7">
        <w:tc>
          <w:tcPr>
            <w:tcW w:w="562" w:type="dxa"/>
          </w:tcPr>
          <w:p w14:paraId="0A8E1F9F" w14:textId="77777777" w:rsidR="00825721" w:rsidRPr="00672A1D" w:rsidRDefault="00825721" w:rsidP="00825721">
            <w:pPr>
              <w:spacing w:line="360" w:lineRule="auto"/>
              <w:rPr>
                <w:rFonts w:ascii="Source Sans Pro" w:hAnsi="Source Sans Pro"/>
              </w:rPr>
            </w:pPr>
            <w:r>
              <w:rPr>
                <w:rFonts w:ascii="Source Sans Pro" w:hAnsi="Source Sans Pro"/>
              </w:rPr>
              <w:t>4</w:t>
            </w:r>
          </w:p>
        </w:tc>
        <w:tc>
          <w:tcPr>
            <w:tcW w:w="1985" w:type="dxa"/>
          </w:tcPr>
          <w:p w14:paraId="095FDF12" w14:textId="54B3174B" w:rsidR="00825721" w:rsidRPr="00672A1D" w:rsidRDefault="00825721" w:rsidP="00825721">
            <w:pPr>
              <w:spacing w:line="360" w:lineRule="auto"/>
              <w:rPr>
                <w:rFonts w:ascii="Source Sans Pro" w:hAnsi="Source Sans Pro"/>
              </w:rPr>
            </w:pPr>
            <w:r>
              <w:rPr>
                <w:rFonts w:ascii="Source Sans Pro" w:hAnsi="Source Sans Pro"/>
              </w:rPr>
              <w:t>ny kub i år! a!</w:t>
            </w:r>
          </w:p>
        </w:tc>
        <w:tc>
          <w:tcPr>
            <w:tcW w:w="1984" w:type="dxa"/>
          </w:tcPr>
          <w:p w14:paraId="3DFD73E1" w14:textId="75916D23" w:rsidR="00825721" w:rsidRPr="00672A1D" w:rsidRDefault="00825721" w:rsidP="00825721">
            <w:pPr>
              <w:spacing w:line="360" w:lineRule="auto"/>
              <w:rPr>
                <w:rFonts w:ascii="Source Sans Pro" w:hAnsi="Source Sans Pro"/>
              </w:rPr>
            </w:pPr>
            <w:r>
              <w:rPr>
                <w:rFonts w:ascii="Source Sans Pro" w:hAnsi="Source Sans Pro"/>
              </w:rPr>
              <w:t>kor</w:t>
            </w:r>
            <w:r w:rsidRPr="00672A1D">
              <w:rPr>
                <w:rFonts w:ascii="Source Sans Pro" w:hAnsi="Source Sans Pro"/>
              </w:rPr>
              <w:t xml:space="preserve"> l</w:t>
            </w:r>
            <w:r>
              <w:rPr>
                <w:rFonts w:ascii="Source Sans Pro" w:hAnsi="Source Sans Pro"/>
              </w:rPr>
              <w:t>ä</w:t>
            </w:r>
            <w:r w:rsidRPr="00672A1D">
              <w:rPr>
                <w:rFonts w:ascii="Source Sans Pro" w:hAnsi="Source Sans Pro"/>
              </w:rPr>
              <w:t>r</w:t>
            </w:r>
            <w:r>
              <w:rPr>
                <w:rFonts w:ascii="Source Sans Pro" w:hAnsi="Source Sans Pro"/>
              </w:rPr>
              <w:t xml:space="preserve"> i sol! o!</w:t>
            </w:r>
          </w:p>
        </w:tc>
        <w:tc>
          <w:tcPr>
            <w:tcW w:w="2268" w:type="dxa"/>
          </w:tcPr>
          <w:p w14:paraId="3F535D60" w14:textId="6714D033" w:rsidR="00825721" w:rsidRPr="00672A1D" w:rsidRDefault="00825721" w:rsidP="00825721">
            <w:pPr>
              <w:spacing w:line="360" w:lineRule="auto"/>
              <w:rPr>
                <w:rFonts w:ascii="Source Sans Pro" w:hAnsi="Source Sans Pro"/>
              </w:rPr>
            </w:pPr>
            <w:r>
              <w:rPr>
                <w:rFonts w:ascii="Source Sans Pro" w:hAnsi="Source Sans Pro"/>
              </w:rPr>
              <w:t>ren ål i ren å! o!</w:t>
            </w:r>
          </w:p>
        </w:tc>
        <w:tc>
          <w:tcPr>
            <w:tcW w:w="1853" w:type="dxa"/>
          </w:tcPr>
          <w:p w14:paraId="7C31EF28" w14:textId="6205D623" w:rsidR="00825721" w:rsidRPr="00672A1D" w:rsidRDefault="00825721" w:rsidP="00825721">
            <w:pPr>
              <w:spacing w:line="360" w:lineRule="auto"/>
              <w:rPr>
                <w:rFonts w:ascii="Source Sans Pro" w:hAnsi="Source Sans Pro"/>
              </w:rPr>
            </w:pPr>
            <w:r>
              <w:rPr>
                <w:rFonts w:ascii="Source Sans Pro" w:hAnsi="Source Sans Pro"/>
              </w:rPr>
              <w:t>säl</w:t>
            </w:r>
            <w:r w:rsidRPr="00672A1D">
              <w:rPr>
                <w:rFonts w:ascii="Source Sans Pro" w:hAnsi="Source Sans Pro"/>
              </w:rPr>
              <w:t xml:space="preserve"> i </w:t>
            </w:r>
            <w:r>
              <w:rPr>
                <w:rFonts w:ascii="Source Sans Pro" w:hAnsi="Source Sans Pro"/>
              </w:rPr>
              <w:t>ny bil! å!</w:t>
            </w:r>
          </w:p>
        </w:tc>
      </w:tr>
      <w:tr w:rsidR="00825721" w:rsidRPr="00672A1D" w14:paraId="2B462679" w14:textId="77777777" w:rsidTr="00E324E7">
        <w:tc>
          <w:tcPr>
            <w:tcW w:w="562" w:type="dxa"/>
          </w:tcPr>
          <w:p w14:paraId="7511A38A" w14:textId="77777777" w:rsidR="00825721" w:rsidRPr="00672A1D" w:rsidRDefault="00825721" w:rsidP="00825721">
            <w:pPr>
              <w:spacing w:line="360" w:lineRule="auto"/>
              <w:rPr>
                <w:rFonts w:ascii="Source Sans Pro" w:hAnsi="Source Sans Pro"/>
              </w:rPr>
            </w:pPr>
            <w:r>
              <w:rPr>
                <w:rFonts w:ascii="Source Sans Pro" w:hAnsi="Source Sans Pro"/>
              </w:rPr>
              <w:t>5</w:t>
            </w:r>
          </w:p>
        </w:tc>
        <w:tc>
          <w:tcPr>
            <w:tcW w:w="1985" w:type="dxa"/>
          </w:tcPr>
          <w:p w14:paraId="40BBE303" w14:textId="7A4143CE" w:rsidR="00825721" w:rsidRPr="00672A1D" w:rsidRDefault="00825721" w:rsidP="00825721">
            <w:pPr>
              <w:spacing w:line="360" w:lineRule="auto"/>
              <w:rPr>
                <w:rFonts w:ascii="Source Sans Pro" w:hAnsi="Source Sans Pro"/>
              </w:rPr>
            </w:pPr>
            <w:r>
              <w:rPr>
                <w:rFonts w:ascii="Source Sans Pro" w:hAnsi="Source Sans Pro"/>
              </w:rPr>
              <w:t>sur ål i sur sås! bu!</w:t>
            </w:r>
          </w:p>
        </w:tc>
        <w:tc>
          <w:tcPr>
            <w:tcW w:w="1984" w:type="dxa"/>
          </w:tcPr>
          <w:p w14:paraId="0300C9ED" w14:textId="51CB7492" w:rsidR="00825721" w:rsidRPr="00672A1D" w:rsidRDefault="00825721" w:rsidP="00825721">
            <w:pPr>
              <w:spacing w:line="360" w:lineRule="auto"/>
              <w:rPr>
                <w:rFonts w:ascii="Source Sans Pro" w:hAnsi="Source Sans Pro"/>
              </w:rPr>
            </w:pPr>
            <w:proofErr w:type="spellStart"/>
            <w:r>
              <w:rPr>
                <w:rFonts w:ascii="Source Sans Pro" w:hAnsi="Source Sans Pro"/>
              </w:rPr>
              <w:t>tor</w:t>
            </w:r>
            <w:proofErr w:type="spellEnd"/>
            <w:r w:rsidRPr="00672A1D">
              <w:rPr>
                <w:rFonts w:ascii="Source Sans Pro" w:hAnsi="Source Sans Pro"/>
              </w:rPr>
              <w:t xml:space="preserve"> ror </w:t>
            </w:r>
            <w:r>
              <w:rPr>
                <w:rFonts w:ascii="Source Sans Pro" w:hAnsi="Source Sans Pro"/>
              </w:rPr>
              <w:t>ut! kul!</w:t>
            </w:r>
          </w:p>
        </w:tc>
        <w:tc>
          <w:tcPr>
            <w:tcW w:w="2268" w:type="dxa"/>
          </w:tcPr>
          <w:p w14:paraId="504F48C9" w14:textId="0CC2E174" w:rsidR="00825721" w:rsidRPr="00672A1D" w:rsidRDefault="00825721" w:rsidP="00825721">
            <w:pPr>
              <w:spacing w:line="360" w:lineRule="auto"/>
              <w:rPr>
                <w:rFonts w:ascii="Source Sans Pro" w:hAnsi="Source Sans Pro"/>
              </w:rPr>
            </w:pPr>
            <w:r>
              <w:rPr>
                <w:rFonts w:ascii="Source Sans Pro" w:hAnsi="Source Sans Pro"/>
              </w:rPr>
              <w:t>mås</w:t>
            </w:r>
            <w:r w:rsidRPr="00672A1D">
              <w:rPr>
                <w:rFonts w:ascii="Source Sans Pro" w:hAnsi="Source Sans Pro"/>
              </w:rPr>
              <w:t xml:space="preserve"> ser </w:t>
            </w:r>
            <w:r>
              <w:rPr>
                <w:rFonts w:ascii="Source Sans Pro" w:hAnsi="Source Sans Pro"/>
              </w:rPr>
              <w:t>sik! mat!</w:t>
            </w:r>
          </w:p>
        </w:tc>
        <w:tc>
          <w:tcPr>
            <w:tcW w:w="1853" w:type="dxa"/>
          </w:tcPr>
          <w:p w14:paraId="0CA83000" w14:textId="4CF9C791" w:rsidR="00825721" w:rsidRPr="00672A1D" w:rsidRDefault="00825721" w:rsidP="00825721">
            <w:pPr>
              <w:spacing w:line="360" w:lineRule="auto"/>
              <w:rPr>
                <w:rFonts w:ascii="Source Sans Pro" w:hAnsi="Source Sans Pro"/>
              </w:rPr>
            </w:pPr>
            <w:r>
              <w:rPr>
                <w:rFonts w:ascii="Source Sans Pro" w:hAnsi="Source Sans Pro"/>
              </w:rPr>
              <w:t xml:space="preserve">ta </w:t>
            </w:r>
            <w:r w:rsidRPr="00672A1D">
              <w:rPr>
                <w:rFonts w:ascii="Source Sans Pro" w:hAnsi="Source Sans Pro"/>
              </w:rPr>
              <w:t xml:space="preserve">er </w:t>
            </w:r>
            <w:r>
              <w:rPr>
                <w:rFonts w:ascii="Source Sans Pro" w:hAnsi="Source Sans Pro"/>
              </w:rPr>
              <w:t>ur ån!</w:t>
            </w:r>
            <w:r w:rsidRPr="00672A1D">
              <w:rPr>
                <w:rFonts w:ascii="Source Sans Pro" w:hAnsi="Source Sans Pro"/>
              </w:rPr>
              <w:t xml:space="preserve"> </w:t>
            </w:r>
            <w:r>
              <w:rPr>
                <w:rFonts w:ascii="Source Sans Pro" w:hAnsi="Source Sans Pro"/>
              </w:rPr>
              <w:t>nu!</w:t>
            </w:r>
          </w:p>
        </w:tc>
      </w:tr>
      <w:tr w:rsidR="00825721" w:rsidRPr="00672A1D" w14:paraId="243C2D9A" w14:textId="77777777" w:rsidTr="00E324E7">
        <w:tc>
          <w:tcPr>
            <w:tcW w:w="562" w:type="dxa"/>
          </w:tcPr>
          <w:p w14:paraId="7EB6288D" w14:textId="577963E3" w:rsidR="00825721" w:rsidRPr="00672A1D" w:rsidRDefault="00825721" w:rsidP="00825721">
            <w:pPr>
              <w:spacing w:line="360" w:lineRule="auto"/>
              <w:rPr>
                <w:rFonts w:ascii="Source Sans Pro" w:hAnsi="Source Sans Pro"/>
              </w:rPr>
            </w:pPr>
            <w:r>
              <w:rPr>
                <w:rFonts w:ascii="Source Sans Pro" w:hAnsi="Source Sans Pro"/>
              </w:rPr>
              <w:t>6</w:t>
            </w:r>
          </w:p>
        </w:tc>
        <w:tc>
          <w:tcPr>
            <w:tcW w:w="1985" w:type="dxa"/>
          </w:tcPr>
          <w:p w14:paraId="2D3EAD06" w14:textId="5CB53CA0" w:rsidR="00825721" w:rsidRPr="00672A1D" w:rsidRDefault="00825721" w:rsidP="00825721">
            <w:pPr>
              <w:spacing w:line="360" w:lineRule="auto"/>
              <w:rPr>
                <w:rFonts w:ascii="Source Sans Pro" w:hAnsi="Source Sans Pro"/>
              </w:rPr>
            </w:pPr>
            <w:r>
              <w:rPr>
                <w:rFonts w:ascii="Source Sans Pro" w:hAnsi="Source Sans Pro"/>
              </w:rPr>
              <w:t>mus</w:t>
            </w:r>
            <w:r w:rsidRPr="00672A1D">
              <w:rPr>
                <w:rFonts w:ascii="Source Sans Pro" w:hAnsi="Source Sans Pro"/>
              </w:rPr>
              <w:t xml:space="preserve"> s</w:t>
            </w:r>
            <w:r>
              <w:rPr>
                <w:rFonts w:ascii="Source Sans Pro" w:hAnsi="Source Sans Pro"/>
              </w:rPr>
              <w:t>a bu! bus!</w:t>
            </w:r>
          </w:p>
        </w:tc>
        <w:tc>
          <w:tcPr>
            <w:tcW w:w="1984" w:type="dxa"/>
          </w:tcPr>
          <w:p w14:paraId="58808623" w14:textId="70C87FF3" w:rsidR="00825721" w:rsidRPr="00672A1D" w:rsidRDefault="007C78F9" w:rsidP="00825721">
            <w:pPr>
              <w:spacing w:line="360" w:lineRule="auto"/>
              <w:rPr>
                <w:rFonts w:ascii="Source Sans Pro" w:hAnsi="Source Sans Pro"/>
              </w:rPr>
            </w:pPr>
            <w:r>
              <w:rPr>
                <w:rFonts w:ascii="Source Sans Pro" w:hAnsi="Source Sans Pro"/>
              </w:rPr>
              <w:t>k</w:t>
            </w:r>
            <w:r w:rsidRPr="00672A1D">
              <w:rPr>
                <w:rFonts w:ascii="Source Sans Pro" w:hAnsi="Source Sans Pro"/>
              </w:rPr>
              <w:t xml:space="preserve">o </w:t>
            </w:r>
            <w:r>
              <w:rPr>
                <w:rFonts w:ascii="Source Sans Pro" w:hAnsi="Source Sans Pro"/>
              </w:rPr>
              <w:t>åt mos! mu!</w:t>
            </w:r>
          </w:p>
        </w:tc>
        <w:tc>
          <w:tcPr>
            <w:tcW w:w="2268" w:type="dxa"/>
          </w:tcPr>
          <w:p w14:paraId="55A6C714" w14:textId="7D57421F" w:rsidR="00825721" w:rsidRPr="00672A1D" w:rsidRDefault="007C78F9" w:rsidP="00825721">
            <w:pPr>
              <w:spacing w:line="360" w:lineRule="auto"/>
              <w:rPr>
                <w:rFonts w:ascii="Source Sans Pro" w:hAnsi="Source Sans Pro"/>
              </w:rPr>
            </w:pPr>
            <w:r>
              <w:rPr>
                <w:rFonts w:ascii="Source Sans Pro" w:hAnsi="Source Sans Pro"/>
              </w:rPr>
              <w:t>k</w:t>
            </w:r>
            <w:r w:rsidRPr="00672A1D">
              <w:rPr>
                <w:rFonts w:ascii="Source Sans Pro" w:hAnsi="Source Sans Pro"/>
              </w:rPr>
              <w:t>o ser</w:t>
            </w:r>
            <w:r>
              <w:rPr>
                <w:rFonts w:ascii="Source Sans Pro" w:hAnsi="Source Sans Pro"/>
              </w:rPr>
              <w:t xml:space="preserve"> ut ur bur! mu!</w:t>
            </w:r>
          </w:p>
        </w:tc>
        <w:tc>
          <w:tcPr>
            <w:tcW w:w="1853" w:type="dxa"/>
          </w:tcPr>
          <w:p w14:paraId="7A302659" w14:textId="3386FD6E" w:rsidR="00825721" w:rsidRPr="00672A1D" w:rsidRDefault="00825721" w:rsidP="00825721">
            <w:pPr>
              <w:spacing w:line="360" w:lineRule="auto"/>
              <w:rPr>
                <w:rFonts w:ascii="Source Sans Pro" w:hAnsi="Source Sans Pro"/>
              </w:rPr>
            </w:pPr>
          </w:p>
        </w:tc>
      </w:tr>
    </w:tbl>
    <w:p w14:paraId="3D3ECBD2" w14:textId="77777777" w:rsidR="005168F0" w:rsidRDefault="005168F0" w:rsidP="005168F0">
      <w:pPr>
        <w:tabs>
          <w:tab w:val="left" w:pos="567"/>
        </w:tabs>
        <w:rPr>
          <w:rFonts w:ascii="Source Sans Pro" w:hAnsi="Source Sans Pro"/>
        </w:rPr>
      </w:pPr>
    </w:p>
    <w:p w14:paraId="0EF4C5FD" w14:textId="77777777" w:rsidR="00E363E7" w:rsidRDefault="00E363E7" w:rsidP="00E363E7">
      <w:pPr>
        <w:pStyle w:val="Rubrik3numrerad"/>
      </w:pPr>
      <w:bookmarkStart w:id="87" w:name="_Toc230501791"/>
      <w:r w:rsidRPr="00C05BBE">
        <w:t>Skriv av texter</w:t>
      </w:r>
      <w:bookmarkEnd w:id="87"/>
    </w:p>
    <w:p w14:paraId="5F5C42B1" w14:textId="54B5E064" w:rsidR="00E363E7" w:rsidRPr="00C05BBE" w:rsidRDefault="00E363E7" w:rsidP="00E363E7">
      <w:pPr>
        <w:tabs>
          <w:tab w:val="left" w:pos="567"/>
        </w:tabs>
        <w:rPr>
          <w:rFonts w:ascii="Source Sans Pro" w:hAnsi="Source Sans Pro"/>
        </w:rPr>
      </w:pPr>
      <w:r w:rsidRPr="00C05BBE">
        <w:rPr>
          <w:rFonts w:ascii="Source Sans Pro" w:hAnsi="Source Sans Pro"/>
        </w:rPr>
        <w:t>Välj tre texter ovan och skriv av dem på varsin rad här nedanför.</w:t>
      </w:r>
      <w:r w:rsidR="00AE02B1" w:rsidRPr="00AE02B1">
        <w:rPr>
          <w:rFonts w:ascii="Source Sans Pro" w:hAnsi="Source Sans Pro"/>
        </w:rPr>
        <w:t xml:space="preserve"> </w:t>
      </w:r>
      <w:r w:rsidR="00AE02B1">
        <w:rPr>
          <w:rFonts w:ascii="Source Sans Pro" w:hAnsi="Source Sans Pro"/>
        </w:rPr>
        <w:t>När du är klar läser du dina texter för din lärare eller din bänkkamrat.</w:t>
      </w:r>
    </w:p>
    <w:p w14:paraId="71775A96" w14:textId="77777777" w:rsidR="00E363E7" w:rsidRPr="007F08D7"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0ADB27FA" w14:textId="77777777" w:rsidR="00E363E7" w:rsidRPr="007F08D7"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1499627D" w14:textId="77777777" w:rsidR="00E363E7" w:rsidRPr="007F08D7" w:rsidRDefault="00E363E7" w:rsidP="00E363E7">
      <w:pPr>
        <w:tabs>
          <w:tab w:val="right" w:pos="9070"/>
        </w:tabs>
        <w:spacing w:line="120" w:lineRule="exact"/>
        <w:rPr>
          <w:u w:val="single"/>
        </w:rPr>
      </w:pPr>
      <w:r w:rsidRPr="007F08D7">
        <w:rPr>
          <w:u w:val="single"/>
        </w:rPr>
        <w:tab/>
      </w:r>
    </w:p>
    <w:p w14:paraId="5B63FF85" w14:textId="77777777" w:rsidR="00E363E7" w:rsidRPr="00A9050B"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264E6E4E" w14:textId="77777777" w:rsidR="00E363E7" w:rsidRPr="007F08D7" w:rsidRDefault="00E363E7" w:rsidP="00E363E7">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29EA69C6" w14:textId="77777777" w:rsidR="00E363E7" w:rsidRPr="007F08D7"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lastRenderedPageBreak/>
        <w:tab/>
      </w:r>
    </w:p>
    <w:p w14:paraId="20E896B1" w14:textId="77777777" w:rsidR="00E363E7" w:rsidRPr="007F08D7" w:rsidRDefault="00E363E7" w:rsidP="00E363E7">
      <w:pPr>
        <w:tabs>
          <w:tab w:val="right" w:pos="9070"/>
        </w:tabs>
        <w:spacing w:line="120" w:lineRule="exact"/>
        <w:rPr>
          <w:u w:val="single"/>
        </w:rPr>
      </w:pPr>
      <w:r w:rsidRPr="007F08D7">
        <w:rPr>
          <w:u w:val="single"/>
        </w:rPr>
        <w:tab/>
      </w:r>
    </w:p>
    <w:p w14:paraId="15E9BBE7" w14:textId="77777777" w:rsidR="00E363E7" w:rsidRPr="00A9050B"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42DA37DA" w14:textId="77777777" w:rsidR="00E363E7" w:rsidRPr="007F08D7" w:rsidRDefault="00E363E7" w:rsidP="00E363E7">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489D831B" w14:textId="77777777" w:rsidR="00E363E7" w:rsidRPr="007F08D7"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5DBB85A3" w14:textId="77777777" w:rsidR="00E363E7" w:rsidRPr="007F08D7" w:rsidRDefault="00E363E7" w:rsidP="00E363E7">
      <w:pPr>
        <w:tabs>
          <w:tab w:val="right" w:pos="9070"/>
        </w:tabs>
        <w:spacing w:line="120" w:lineRule="exact"/>
        <w:rPr>
          <w:u w:val="single"/>
        </w:rPr>
      </w:pPr>
      <w:r w:rsidRPr="007F08D7">
        <w:rPr>
          <w:u w:val="single"/>
        </w:rPr>
        <w:tab/>
      </w:r>
    </w:p>
    <w:p w14:paraId="7E02AE74" w14:textId="77777777" w:rsidR="00E363E7" w:rsidRPr="00A9050B"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47EB9C17" w14:textId="225DF376" w:rsidR="00E363E7" w:rsidRPr="00C05BBE" w:rsidRDefault="00E363E7" w:rsidP="00E363E7">
      <w:pPr>
        <w:pStyle w:val="Rubrik3numrerad"/>
      </w:pPr>
      <w:bookmarkStart w:id="88" w:name="_Toc230501792"/>
      <w:r w:rsidRPr="00C05BBE">
        <w:t>Skriv egn</w:t>
      </w:r>
      <w:r>
        <w:t>a</w:t>
      </w:r>
      <w:r w:rsidRPr="00C05BBE">
        <w:t xml:space="preserve"> </w:t>
      </w:r>
      <w:r w:rsidR="003A0672">
        <w:t xml:space="preserve">korta </w:t>
      </w:r>
      <w:r w:rsidRPr="00C05BBE">
        <w:t>text</w:t>
      </w:r>
      <w:r>
        <w:t>er</w:t>
      </w:r>
      <w:bookmarkEnd w:id="88"/>
    </w:p>
    <w:p w14:paraId="34CFF340" w14:textId="606E491F" w:rsidR="00E363E7" w:rsidRDefault="00E363E7" w:rsidP="00E363E7">
      <w:pPr>
        <w:tabs>
          <w:tab w:val="left" w:pos="567"/>
        </w:tabs>
        <w:rPr>
          <w:rFonts w:ascii="Source Sans Pro" w:hAnsi="Source Sans Pro"/>
        </w:rPr>
      </w:pPr>
      <w:r>
        <w:rPr>
          <w:rFonts w:ascii="Source Sans Pro" w:hAnsi="Source Sans Pro"/>
        </w:rPr>
        <w:t>Skriv tre småtexter med ett ord ur varje hög</w:t>
      </w:r>
      <w:r w:rsidR="00AE02B1">
        <w:rPr>
          <w:rFonts w:ascii="Source Sans Pro" w:hAnsi="Source Sans Pro"/>
        </w:rPr>
        <w:t>. När du är klar läser du dina texter för din lärare eller din bänkkamrat.</w:t>
      </w:r>
    </w:p>
    <w:tbl>
      <w:tblPr>
        <w:tblStyle w:val="Tabellrutntljust"/>
        <w:tblW w:w="5000" w:type="pct"/>
        <w:tblLook w:val="04A0" w:firstRow="1" w:lastRow="0" w:firstColumn="1" w:lastColumn="0" w:noHBand="0" w:noVBand="1"/>
      </w:tblPr>
      <w:tblGrid>
        <w:gridCol w:w="2548"/>
        <w:gridCol w:w="524"/>
        <w:gridCol w:w="1855"/>
        <w:gridCol w:w="737"/>
        <w:gridCol w:w="3396"/>
      </w:tblGrid>
      <w:tr w:rsidR="007C68AE" w:rsidRPr="00672A1D" w14:paraId="04C2872B" w14:textId="77777777" w:rsidTr="007C68AE">
        <w:tc>
          <w:tcPr>
            <w:tcW w:w="1406" w:type="pct"/>
            <w:shd w:val="clear" w:color="auto" w:fill="FFDDC4" w:themeFill="accent4" w:themeFillTint="33"/>
          </w:tcPr>
          <w:p w14:paraId="28B3B060" w14:textId="77777777" w:rsidR="007C68AE" w:rsidRPr="00672A1D" w:rsidRDefault="007C68AE" w:rsidP="00D65CB0">
            <w:pPr>
              <w:spacing w:line="360" w:lineRule="auto"/>
              <w:jc w:val="center"/>
              <w:rPr>
                <w:rFonts w:ascii="Source Sans Pro" w:hAnsi="Source Sans Pro"/>
              </w:rPr>
            </w:pPr>
            <w:r>
              <w:rPr>
                <w:rFonts w:ascii="Source Sans Pro" w:hAnsi="Source Sans Pro"/>
              </w:rPr>
              <w:t>1</w:t>
            </w:r>
          </w:p>
        </w:tc>
        <w:tc>
          <w:tcPr>
            <w:tcW w:w="289" w:type="pct"/>
          </w:tcPr>
          <w:p w14:paraId="63E200EB" w14:textId="77777777" w:rsidR="007C68AE" w:rsidRDefault="007C68AE" w:rsidP="00D65CB0">
            <w:pPr>
              <w:spacing w:line="360" w:lineRule="auto"/>
              <w:jc w:val="center"/>
              <w:rPr>
                <w:rFonts w:ascii="Source Sans Pro" w:hAnsi="Source Sans Pro"/>
              </w:rPr>
            </w:pPr>
          </w:p>
        </w:tc>
        <w:tc>
          <w:tcPr>
            <w:tcW w:w="1024" w:type="pct"/>
            <w:shd w:val="clear" w:color="auto" w:fill="CCCCCC" w:themeFill="background2" w:themeFillTint="66"/>
          </w:tcPr>
          <w:p w14:paraId="1082095A" w14:textId="085299C6" w:rsidR="007C68AE" w:rsidRPr="00672A1D" w:rsidRDefault="007C68AE" w:rsidP="00D65CB0">
            <w:pPr>
              <w:spacing w:line="360" w:lineRule="auto"/>
              <w:jc w:val="center"/>
              <w:rPr>
                <w:rFonts w:ascii="Source Sans Pro" w:hAnsi="Source Sans Pro"/>
              </w:rPr>
            </w:pPr>
            <w:r>
              <w:rPr>
                <w:rFonts w:ascii="Source Sans Pro" w:hAnsi="Source Sans Pro"/>
              </w:rPr>
              <w:t>2</w:t>
            </w:r>
          </w:p>
        </w:tc>
        <w:tc>
          <w:tcPr>
            <w:tcW w:w="407" w:type="pct"/>
          </w:tcPr>
          <w:p w14:paraId="119823D4" w14:textId="77777777" w:rsidR="007C68AE" w:rsidRDefault="007C68AE" w:rsidP="00D65CB0">
            <w:pPr>
              <w:spacing w:line="360" w:lineRule="auto"/>
              <w:jc w:val="center"/>
              <w:rPr>
                <w:rFonts w:ascii="Source Sans Pro" w:hAnsi="Source Sans Pro"/>
              </w:rPr>
            </w:pPr>
          </w:p>
        </w:tc>
        <w:tc>
          <w:tcPr>
            <w:tcW w:w="1874" w:type="pct"/>
            <w:shd w:val="clear" w:color="auto" w:fill="C2D0E1" w:themeFill="accent3" w:themeFillTint="99"/>
          </w:tcPr>
          <w:p w14:paraId="67AD7731" w14:textId="09DA2A5F" w:rsidR="007C68AE" w:rsidRPr="00672A1D" w:rsidRDefault="007C68AE" w:rsidP="00D65CB0">
            <w:pPr>
              <w:spacing w:line="360" w:lineRule="auto"/>
              <w:jc w:val="center"/>
              <w:rPr>
                <w:rFonts w:ascii="Source Sans Pro" w:hAnsi="Source Sans Pro"/>
              </w:rPr>
            </w:pPr>
            <w:r>
              <w:rPr>
                <w:rFonts w:ascii="Source Sans Pro" w:hAnsi="Source Sans Pro"/>
              </w:rPr>
              <w:t>3</w:t>
            </w:r>
          </w:p>
        </w:tc>
      </w:tr>
      <w:tr w:rsidR="007C68AE" w:rsidRPr="00672A1D" w14:paraId="2DAECD37" w14:textId="77777777" w:rsidTr="007C68AE">
        <w:tc>
          <w:tcPr>
            <w:tcW w:w="1406" w:type="pct"/>
            <w:shd w:val="clear" w:color="auto" w:fill="FFDDC4" w:themeFill="accent4" w:themeFillTint="33"/>
          </w:tcPr>
          <w:p w14:paraId="35C83378" w14:textId="19CDB47B" w:rsidR="007C68AE" w:rsidRPr="00672A1D" w:rsidRDefault="007C68AE" w:rsidP="00D65CB0">
            <w:pPr>
              <w:spacing w:line="360" w:lineRule="auto"/>
              <w:jc w:val="center"/>
              <w:rPr>
                <w:rFonts w:ascii="Source Sans Pro" w:hAnsi="Source Sans Pro"/>
              </w:rPr>
            </w:pPr>
            <w:r>
              <w:rPr>
                <w:rFonts w:ascii="Source Sans Pro" w:hAnsi="Source Sans Pro"/>
              </w:rPr>
              <w:t xml:space="preserve">{my, lo, </w:t>
            </w:r>
            <w:proofErr w:type="spellStart"/>
            <w:r>
              <w:rPr>
                <w:rFonts w:ascii="Source Sans Pro" w:hAnsi="Source Sans Pro"/>
              </w:rPr>
              <w:t>rut</w:t>
            </w:r>
            <w:proofErr w:type="spellEnd"/>
            <w:r>
              <w:rPr>
                <w:rFonts w:ascii="Source Sans Pro" w:hAnsi="Source Sans Pro"/>
              </w:rPr>
              <w:t>, tös, ko, bo}</w:t>
            </w:r>
          </w:p>
        </w:tc>
        <w:tc>
          <w:tcPr>
            <w:tcW w:w="289" w:type="pct"/>
          </w:tcPr>
          <w:p w14:paraId="65354E45" w14:textId="77777777" w:rsidR="007C68AE" w:rsidRDefault="007C68AE" w:rsidP="00D65CB0">
            <w:pPr>
              <w:spacing w:line="360" w:lineRule="auto"/>
              <w:jc w:val="center"/>
              <w:rPr>
                <w:rFonts w:ascii="Source Sans Pro" w:hAnsi="Source Sans Pro"/>
              </w:rPr>
            </w:pPr>
          </w:p>
        </w:tc>
        <w:tc>
          <w:tcPr>
            <w:tcW w:w="1024" w:type="pct"/>
            <w:shd w:val="clear" w:color="auto" w:fill="CCCCCC" w:themeFill="background2" w:themeFillTint="66"/>
          </w:tcPr>
          <w:p w14:paraId="5C6B5AEF" w14:textId="704A15DA" w:rsidR="007C68AE" w:rsidRPr="00672A1D" w:rsidRDefault="007C68AE" w:rsidP="00D65CB0">
            <w:pPr>
              <w:spacing w:line="360" w:lineRule="auto"/>
              <w:jc w:val="center"/>
              <w:rPr>
                <w:rFonts w:ascii="Source Sans Pro" w:hAnsi="Source Sans Pro"/>
              </w:rPr>
            </w:pPr>
            <w:r>
              <w:rPr>
                <w:rFonts w:ascii="Source Sans Pro" w:hAnsi="Source Sans Pro"/>
              </w:rPr>
              <w:t>{ser, är, tar, sa}</w:t>
            </w:r>
          </w:p>
        </w:tc>
        <w:tc>
          <w:tcPr>
            <w:tcW w:w="407" w:type="pct"/>
          </w:tcPr>
          <w:p w14:paraId="5602682F" w14:textId="77777777" w:rsidR="007C68AE" w:rsidRDefault="007C68AE" w:rsidP="00D65CB0">
            <w:pPr>
              <w:spacing w:line="360" w:lineRule="auto"/>
              <w:jc w:val="center"/>
              <w:rPr>
                <w:rFonts w:ascii="Source Sans Pro" w:hAnsi="Source Sans Pro"/>
              </w:rPr>
            </w:pPr>
          </w:p>
        </w:tc>
        <w:tc>
          <w:tcPr>
            <w:tcW w:w="1874" w:type="pct"/>
            <w:shd w:val="clear" w:color="auto" w:fill="C2D0E1" w:themeFill="accent3" w:themeFillTint="99"/>
          </w:tcPr>
          <w:p w14:paraId="1D8C6296" w14:textId="14A34107" w:rsidR="007C68AE" w:rsidRPr="00672A1D" w:rsidRDefault="007C68AE" w:rsidP="00D65CB0">
            <w:pPr>
              <w:spacing w:line="360" w:lineRule="auto"/>
              <w:jc w:val="center"/>
              <w:rPr>
                <w:rFonts w:ascii="Source Sans Pro" w:hAnsi="Source Sans Pro"/>
              </w:rPr>
            </w:pPr>
            <w:r>
              <w:rPr>
                <w:rFonts w:ascii="Source Sans Pro" w:hAnsi="Source Sans Pro"/>
              </w:rPr>
              <w:t>{mat, mos, sol, sil, bas, bok, kub}</w:t>
            </w:r>
          </w:p>
        </w:tc>
      </w:tr>
    </w:tbl>
    <w:p w14:paraId="26037DB7" w14:textId="77777777" w:rsidR="00E363E7" w:rsidRPr="007F08D7"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6EFA9AF0" w14:textId="77777777" w:rsidR="00E363E7" w:rsidRPr="007F08D7"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1F16D1A4" w14:textId="77777777" w:rsidR="00E363E7" w:rsidRPr="007F08D7" w:rsidRDefault="00E363E7" w:rsidP="00E363E7">
      <w:pPr>
        <w:tabs>
          <w:tab w:val="right" w:pos="9070"/>
        </w:tabs>
        <w:spacing w:line="120" w:lineRule="exact"/>
        <w:rPr>
          <w:u w:val="single"/>
        </w:rPr>
      </w:pPr>
      <w:r w:rsidRPr="007F08D7">
        <w:rPr>
          <w:u w:val="single"/>
        </w:rPr>
        <w:tab/>
      </w:r>
    </w:p>
    <w:p w14:paraId="49753BFF" w14:textId="77777777" w:rsidR="00E363E7" w:rsidRPr="00A9050B"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318B810D" w14:textId="77777777" w:rsidR="00E363E7" w:rsidRPr="007F08D7" w:rsidRDefault="00E363E7" w:rsidP="00E363E7">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4FE29A47" w14:textId="77777777" w:rsidR="00E363E7" w:rsidRPr="007F08D7"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4345655E" w14:textId="77777777" w:rsidR="00E363E7" w:rsidRPr="007F08D7" w:rsidRDefault="00E363E7" w:rsidP="00E363E7">
      <w:pPr>
        <w:tabs>
          <w:tab w:val="right" w:pos="9070"/>
        </w:tabs>
        <w:spacing w:line="120" w:lineRule="exact"/>
        <w:rPr>
          <w:u w:val="single"/>
        </w:rPr>
      </w:pPr>
      <w:r w:rsidRPr="007F08D7">
        <w:rPr>
          <w:u w:val="single"/>
        </w:rPr>
        <w:tab/>
      </w:r>
    </w:p>
    <w:p w14:paraId="584E9D3D" w14:textId="77777777" w:rsidR="00E363E7" w:rsidRPr="00A9050B"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5AF3220C" w14:textId="77777777" w:rsidR="00E363E7" w:rsidRPr="007F08D7" w:rsidRDefault="00E363E7" w:rsidP="00E363E7">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3C6E0DFC" w14:textId="77777777" w:rsidR="00E363E7" w:rsidRPr="007F08D7"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651B5E67" w14:textId="77777777" w:rsidR="00E363E7" w:rsidRPr="007F08D7" w:rsidRDefault="00E363E7" w:rsidP="00E363E7">
      <w:pPr>
        <w:tabs>
          <w:tab w:val="right" w:pos="9070"/>
        </w:tabs>
        <w:spacing w:line="120" w:lineRule="exact"/>
        <w:rPr>
          <w:u w:val="single"/>
        </w:rPr>
      </w:pPr>
      <w:r w:rsidRPr="007F08D7">
        <w:rPr>
          <w:u w:val="single"/>
        </w:rPr>
        <w:tab/>
      </w:r>
    </w:p>
    <w:p w14:paraId="660177CC" w14:textId="77777777" w:rsidR="00E363E7" w:rsidRPr="00A9050B"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0C411C1F" w14:textId="77777777" w:rsidR="00E363E7" w:rsidRPr="00A9050B"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38E0887C" w14:textId="77777777" w:rsidR="00E363E7" w:rsidRPr="007F08D7" w:rsidRDefault="00E363E7" w:rsidP="00E363E7">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18E0D1DE" w14:textId="77777777" w:rsidR="00E363E7" w:rsidRPr="007F08D7"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03DFFCCE" w14:textId="77777777" w:rsidR="00E363E7" w:rsidRPr="007F08D7" w:rsidRDefault="00E363E7" w:rsidP="00E363E7">
      <w:pPr>
        <w:tabs>
          <w:tab w:val="right" w:pos="9070"/>
        </w:tabs>
        <w:spacing w:line="120" w:lineRule="exact"/>
        <w:rPr>
          <w:u w:val="single"/>
        </w:rPr>
      </w:pPr>
      <w:r w:rsidRPr="007F08D7">
        <w:rPr>
          <w:u w:val="single"/>
        </w:rPr>
        <w:tab/>
      </w:r>
    </w:p>
    <w:p w14:paraId="42F2256E" w14:textId="77777777" w:rsidR="00E363E7" w:rsidRPr="00A9050B"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5E92C872" w14:textId="10BDF6EE" w:rsidR="00E363E7" w:rsidRDefault="00E363E7" w:rsidP="00E363E7">
      <w:pPr>
        <w:pStyle w:val="Rubrik3numrerad"/>
      </w:pPr>
      <w:bookmarkStart w:id="89" w:name="_Toc230501793"/>
      <w:r>
        <w:t xml:space="preserve">Skriv egna </w:t>
      </w:r>
      <w:r w:rsidR="003A0672">
        <w:t xml:space="preserve">lite längre </w:t>
      </w:r>
      <w:r>
        <w:t>texter</w:t>
      </w:r>
      <w:bookmarkEnd w:id="89"/>
      <w:r>
        <w:t xml:space="preserve"> </w:t>
      </w:r>
    </w:p>
    <w:p w14:paraId="4020B54D" w14:textId="01F82094" w:rsidR="00E363E7" w:rsidRDefault="00E363E7" w:rsidP="00E363E7">
      <w:pPr>
        <w:tabs>
          <w:tab w:val="left" w:pos="567"/>
        </w:tabs>
        <w:rPr>
          <w:rFonts w:ascii="Source Sans Pro" w:hAnsi="Source Sans Pro"/>
        </w:rPr>
      </w:pPr>
      <w:r>
        <w:rPr>
          <w:rFonts w:ascii="Source Sans Pro" w:hAnsi="Source Sans Pro"/>
        </w:rPr>
        <w:t>Skriv tre småtexter med ord och fraser ur högarna nedan.</w:t>
      </w:r>
      <w:r w:rsidR="00AE02B1" w:rsidRPr="00AE02B1">
        <w:rPr>
          <w:rFonts w:ascii="Source Sans Pro" w:hAnsi="Source Sans Pro"/>
        </w:rPr>
        <w:t xml:space="preserve"> </w:t>
      </w:r>
      <w:r w:rsidR="00AE02B1">
        <w:rPr>
          <w:rFonts w:ascii="Source Sans Pro" w:hAnsi="Source Sans Pro"/>
        </w:rPr>
        <w:t>När du är klar läser du dina texter för din lärare eller din bänkkamrat.</w:t>
      </w:r>
    </w:p>
    <w:tbl>
      <w:tblPr>
        <w:tblStyle w:val="Tabellrutntljust"/>
        <w:tblW w:w="0" w:type="auto"/>
        <w:tblLook w:val="04A0" w:firstRow="1" w:lastRow="0" w:firstColumn="1" w:lastColumn="0" w:noHBand="0" w:noVBand="1"/>
      </w:tblPr>
      <w:tblGrid>
        <w:gridCol w:w="1599"/>
        <w:gridCol w:w="222"/>
        <w:gridCol w:w="2024"/>
        <w:gridCol w:w="222"/>
        <w:gridCol w:w="2412"/>
        <w:gridCol w:w="222"/>
        <w:gridCol w:w="2359"/>
      </w:tblGrid>
      <w:tr w:rsidR="00CF51F9" w:rsidRPr="00672A1D" w14:paraId="61F885A9" w14:textId="77777777" w:rsidTr="00CF51F9">
        <w:tc>
          <w:tcPr>
            <w:tcW w:w="0" w:type="auto"/>
            <w:shd w:val="clear" w:color="auto" w:fill="C2D0E1" w:themeFill="accent3" w:themeFillTint="99"/>
          </w:tcPr>
          <w:p w14:paraId="41D8166D" w14:textId="77777777" w:rsidR="00CF51F9" w:rsidRPr="00672A1D" w:rsidRDefault="00CF51F9" w:rsidP="00D65CB0">
            <w:pPr>
              <w:spacing w:line="360" w:lineRule="auto"/>
              <w:jc w:val="center"/>
              <w:rPr>
                <w:rFonts w:ascii="Source Sans Pro" w:hAnsi="Source Sans Pro"/>
              </w:rPr>
            </w:pPr>
            <w:r>
              <w:rPr>
                <w:rFonts w:ascii="Source Sans Pro" w:hAnsi="Source Sans Pro"/>
              </w:rPr>
              <w:t>1</w:t>
            </w:r>
          </w:p>
        </w:tc>
        <w:tc>
          <w:tcPr>
            <w:tcW w:w="0" w:type="auto"/>
          </w:tcPr>
          <w:p w14:paraId="4242BD1A" w14:textId="77777777" w:rsidR="00CF51F9" w:rsidRDefault="00CF51F9" w:rsidP="00D65CB0">
            <w:pPr>
              <w:spacing w:line="360" w:lineRule="auto"/>
              <w:jc w:val="center"/>
              <w:rPr>
                <w:rFonts w:ascii="Source Sans Pro" w:hAnsi="Source Sans Pro"/>
              </w:rPr>
            </w:pPr>
          </w:p>
        </w:tc>
        <w:tc>
          <w:tcPr>
            <w:tcW w:w="0" w:type="auto"/>
            <w:shd w:val="clear" w:color="auto" w:fill="FFDDC4" w:themeFill="accent4" w:themeFillTint="33"/>
          </w:tcPr>
          <w:p w14:paraId="19E12A11" w14:textId="700671A5" w:rsidR="00CF51F9" w:rsidRPr="00672A1D" w:rsidRDefault="00CF51F9" w:rsidP="00D65CB0">
            <w:pPr>
              <w:spacing w:line="360" w:lineRule="auto"/>
              <w:jc w:val="center"/>
              <w:rPr>
                <w:rFonts w:ascii="Source Sans Pro" w:hAnsi="Source Sans Pro"/>
              </w:rPr>
            </w:pPr>
            <w:r>
              <w:rPr>
                <w:rFonts w:ascii="Source Sans Pro" w:hAnsi="Source Sans Pro"/>
              </w:rPr>
              <w:t>2</w:t>
            </w:r>
          </w:p>
        </w:tc>
        <w:tc>
          <w:tcPr>
            <w:tcW w:w="0" w:type="auto"/>
          </w:tcPr>
          <w:p w14:paraId="36064FE0" w14:textId="77777777" w:rsidR="00CF51F9" w:rsidRDefault="00CF51F9" w:rsidP="00D65CB0">
            <w:pPr>
              <w:spacing w:line="360" w:lineRule="auto"/>
              <w:jc w:val="center"/>
              <w:rPr>
                <w:rFonts w:ascii="Source Sans Pro" w:hAnsi="Source Sans Pro"/>
              </w:rPr>
            </w:pPr>
          </w:p>
        </w:tc>
        <w:tc>
          <w:tcPr>
            <w:tcW w:w="0" w:type="auto"/>
            <w:shd w:val="clear" w:color="auto" w:fill="D4E9FF" w:themeFill="text2" w:themeFillTint="1A"/>
          </w:tcPr>
          <w:p w14:paraId="6E17992D" w14:textId="1C6A5331" w:rsidR="00CF51F9" w:rsidRPr="00672A1D" w:rsidRDefault="00CF51F9" w:rsidP="00D65CB0">
            <w:pPr>
              <w:spacing w:line="360" w:lineRule="auto"/>
              <w:jc w:val="center"/>
              <w:rPr>
                <w:rFonts w:ascii="Source Sans Pro" w:hAnsi="Source Sans Pro"/>
              </w:rPr>
            </w:pPr>
            <w:r>
              <w:rPr>
                <w:rFonts w:ascii="Source Sans Pro" w:hAnsi="Source Sans Pro"/>
              </w:rPr>
              <w:t>3</w:t>
            </w:r>
          </w:p>
        </w:tc>
        <w:tc>
          <w:tcPr>
            <w:tcW w:w="0" w:type="auto"/>
          </w:tcPr>
          <w:p w14:paraId="6D79BCDD" w14:textId="77777777" w:rsidR="00CF51F9" w:rsidRDefault="00CF51F9" w:rsidP="00D65CB0">
            <w:pPr>
              <w:spacing w:line="360" w:lineRule="auto"/>
              <w:jc w:val="center"/>
              <w:rPr>
                <w:rFonts w:ascii="Source Sans Pro" w:hAnsi="Source Sans Pro"/>
              </w:rPr>
            </w:pPr>
          </w:p>
        </w:tc>
        <w:tc>
          <w:tcPr>
            <w:tcW w:w="0" w:type="auto"/>
            <w:shd w:val="clear" w:color="auto" w:fill="DADCC3" w:themeFill="accent5"/>
          </w:tcPr>
          <w:p w14:paraId="1A5C4CBC" w14:textId="6A3424EE" w:rsidR="00CF51F9" w:rsidRDefault="00CF51F9" w:rsidP="00D65CB0">
            <w:pPr>
              <w:spacing w:line="360" w:lineRule="auto"/>
              <w:jc w:val="center"/>
              <w:rPr>
                <w:rFonts w:ascii="Source Sans Pro" w:hAnsi="Source Sans Pro"/>
              </w:rPr>
            </w:pPr>
            <w:r>
              <w:rPr>
                <w:rFonts w:ascii="Source Sans Pro" w:hAnsi="Source Sans Pro"/>
              </w:rPr>
              <w:t>4</w:t>
            </w:r>
          </w:p>
        </w:tc>
      </w:tr>
      <w:tr w:rsidR="00CF51F9" w:rsidRPr="00672A1D" w14:paraId="469A72F6" w14:textId="77777777" w:rsidTr="00CF51F9">
        <w:tc>
          <w:tcPr>
            <w:tcW w:w="0" w:type="auto"/>
            <w:shd w:val="clear" w:color="auto" w:fill="C2D0E1" w:themeFill="accent3" w:themeFillTint="99"/>
          </w:tcPr>
          <w:p w14:paraId="162C9B89" w14:textId="0A111D01" w:rsidR="00CF51F9" w:rsidRPr="00672A1D" w:rsidRDefault="00CF51F9" w:rsidP="00D65CB0">
            <w:pPr>
              <w:spacing w:line="360" w:lineRule="auto"/>
              <w:jc w:val="center"/>
              <w:rPr>
                <w:rFonts w:ascii="Source Sans Pro" w:hAnsi="Source Sans Pro"/>
              </w:rPr>
            </w:pPr>
            <w:r>
              <w:rPr>
                <w:rFonts w:ascii="Source Sans Pro" w:hAnsi="Source Sans Pro"/>
              </w:rPr>
              <w:t>{mor, mas, lo, mus</w:t>
            </w:r>
            <w:r w:rsidR="00F312A8">
              <w:rPr>
                <w:rFonts w:ascii="Source Sans Pro" w:hAnsi="Source Sans Pro"/>
              </w:rPr>
              <w:t>,</w:t>
            </w:r>
            <w:r>
              <w:rPr>
                <w:rFonts w:ascii="Source Sans Pro" w:hAnsi="Source Sans Pro"/>
              </w:rPr>
              <w:t xml:space="preserve"> </w:t>
            </w:r>
            <w:proofErr w:type="spellStart"/>
            <w:r>
              <w:rPr>
                <w:rFonts w:ascii="Source Sans Pro" w:hAnsi="Source Sans Pro"/>
              </w:rPr>
              <w:t>lis</w:t>
            </w:r>
            <w:proofErr w:type="spellEnd"/>
            <w:r>
              <w:rPr>
                <w:rFonts w:ascii="Source Sans Pro" w:hAnsi="Source Sans Pro"/>
              </w:rPr>
              <w:t>}</w:t>
            </w:r>
          </w:p>
        </w:tc>
        <w:tc>
          <w:tcPr>
            <w:tcW w:w="0" w:type="auto"/>
          </w:tcPr>
          <w:p w14:paraId="3E0BAC72" w14:textId="77777777" w:rsidR="00CF51F9" w:rsidRDefault="00CF51F9" w:rsidP="00D65CB0">
            <w:pPr>
              <w:spacing w:line="360" w:lineRule="auto"/>
              <w:jc w:val="center"/>
              <w:rPr>
                <w:rFonts w:ascii="Source Sans Pro" w:hAnsi="Source Sans Pro"/>
              </w:rPr>
            </w:pPr>
          </w:p>
        </w:tc>
        <w:tc>
          <w:tcPr>
            <w:tcW w:w="0" w:type="auto"/>
            <w:shd w:val="clear" w:color="auto" w:fill="FFDDC4" w:themeFill="accent4" w:themeFillTint="33"/>
          </w:tcPr>
          <w:p w14:paraId="485782E7" w14:textId="155D7985" w:rsidR="00CF51F9" w:rsidRPr="00672A1D" w:rsidRDefault="00CF51F9" w:rsidP="00D65CB0">
            <w:pPr>
              <w:spacing w:line="360" w:lineRule="auto"/>
              <w:jc w:val="center"/>
              <w:rPr>
                <w:rFonts w:ascii="Source Sans Pro" w:hAnsi="Source Sans Pro"/>
              </w:rPr>
            </w:pPr>
            <w:r>
              <w:rPr>
                <w:rFonts w:ascii="Source Sans Pro" w:hAnsi="Source Sans Pro"/>
              </w:rPr>
              <w:t>{ler, ser, är, syr, lär, la, sa, åt, tar}</w:t>
            </w:r>
          </w:p>
        </w:tc>
        <w:tc>
          <w:tcPr>
            <w:tcW w:w="0" w:type="auto"/>
          </w:tcPr>
          <w:p w14:paraId="606ED46E" w14:textId="77777777" w:rsidR="00CF51F9" w:rsidRDefault="00CF51F9" w:rsidP="00D65CB0">
            <w:pPr>
              <w:spacing w:line="360" w:lineRule="auto"/>
              <w:jc w:val="center"/>
              <w:rPr>
                <w:rFonts w:ascii="Source Sans Pro" w:hAnsi="Source Sans Pro"/>
              </w:rPr>
            </w:pPr>
          </w:p>
        </w:tc>
        <w:tc>
          <w:tcPr>
            <w:tcW w:w="0" w:type="auto"/>
            <w:shd w:val="clear" w:color="auto" w:fill="D4E9FF" w:themeFill="text2" w:themeFillTint="1A"/>
          </w:tcPr>
          <w:p w14:paraId="6045B13B" w14:textId="2B330C62" w:rsidR="00CF51F9" w:rsidRPr="00672A1D" w:rsidRDefault="00CF51F9" w:rsidP="00D65CB0">
            <w:pPr>
              <w:spacing w:line="360" w:lineRule="auto"/>
              <w:jc w:val="center"/>
              <w:rPr>
                <w:rFonts w:ascii="Source Sans Pro" w:hAnsi="Source Sans Pro"/>
              </w:rPr>
            </w:pPr>
            <w:r>
              <w:rPr>
                <w:rFonts w:ascii="Source Sans Pro" w:hAnsi="Source Sans Pro"/>
              </w:rPr>
              <w:t xml:space="preserve">{ros, mås, mos, mu, bu, säl, ål, </w:t>
            </w:r>
            <w:proofErr w:type="spellStart"/>
            <w:r>
              <w:rPr>
                <w:rFonts w:ascii="Source Sans Pro" w:hAnsi="Source Sans Pro"/>
              </w:rPr>
              <w:t>rut</w:t>
            </w:r>
            <w:proofErr w:type="spellEnd"/>
            <w:r>
              <w:rPr>
                <w:rFonts w:ascii="Source Sans Pro" w:hAnsi="Source Sans Pro"/>
              </w:rPr>
              <w:t xml:space="preserve">, </w:t>
            </w:r>
            <w:proofErr w:type="spellStart"/>
            <w:r>
              <w:rPr>
                <w:rFonts w:ascii="Source Sans Pro" w:hAnsi="Source Sans Pro"/>
              </w:rPr>
              <w:t>tor</w:t>
            </w:r>
            <w:proofErr w:type="spellEnd"/>
            <w:r>
              <w:rPr>
                <w:rFonts w:ascii="Source Sans Pro" w:hAnsi="Source Sans Pro"/>
              </w:rPr>
              <w:t>}</w:t>
            </w:r>
          </w:p>
        </w:tc>
        <w:tc>
          <w:tcPr>
            <w:tcW w:w="0" w:type="auto"/>
          </w:tcPr>
          <w:p w14:paraId="686AD4F9" w14:textId="77777777" w:rsidR="00CF51F9" w:rsidRDefault="00CF51F9" w:rsidP="00D65CB0">
            <w:pPr>
              <w:spacing w:line="360" w:lineRule="auto"/>
              <w:jc w:val="center"/>
              <w:rPr>
                <w:rFonts w:ascii="Source Sans Pro" w:hAnsi="Source Sans Pro"/>
              </w:rPr>
            </w:pPr>
          </w:p>
        </w:tc>
        <w:tc>
          <w:tcPr>
            <w:tcW w:w="0" w:type="auto"/>
            <w:shd w:val="clear" w:color="auto" w:fill="DADCC3" w:themeFill="accent5"/>
          </w:tcPr>
          <w:p w14:paraId="6CAD120D" w14:textId="724F5488" w:rsidR="00CF51F9" w:rsidRDefault="00CF51F9" w:rsidP="00D65CB0">
            <w:pPr>
              <w:spacing w:line="360" w:lineRule="auto"/>
              <w:jc w:val="center"/>
              <w:rPr>
                <w:rFonts w:ascii="Source Sans Pro" w:hAnsi="Source Sans Pro"/>
              </w:rPr>
            </w:pPr>
            <w:r>
              <w:rPr>
                <w:rFonts w:ascii="Source Sans Pro" w:hAnsi="Source Sans Pro"/>
              </w:rPr>
              <w:t>{nu, i år, i bo, lös, i ren å, i ny bil, ur ån}</w:t>
            </w:r>
          </w:p>
        </w:tc>
      </w:tr>
    </w:tbl>
    <w:p w14:paraId="2E3912F9" w14:textId="77777777" w:rsidR="00E363E7" w:rsidRPr="007F08D7"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5E99987F" w14:textId="77777777" w:rsidR="00E363E7" w:rsidRPr="007F08D7"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lastRenderedPageBreak/>
        <w:tab/>
      </w:r>
    </w:p>
    <w:p w14:paraId="457C2943" w14:textId="77777777" w:rsidR="00E363E7" w:rsidRPr="007F08D7" w:rsidRDefault="00E363E7" w:rsidP="00E363E7">
      <w:pPr>
        <w:tabs>
          <w:tab w:val="right" w:pos="9070"/>
        </w:tabs>
        <w:spacing w:line="120" w:lineRule="exact"/>
        <w:rPr>
          <w:u w:val="single"/>
        </w:rPr>
      </w:pPr>
      <w:r w:rsidRPr="007F08D7">
        <w:rPr>
          <w:u w:val="single"/>
        </w:rPr>
        <w:tab/>
      </w:r>
    </w:p>
    <w:p w14:paraId="4747C31C" w14:textId="77777777" w:rsidR="00E363E7" w:rsidRPr="00A9050B"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2714E5DC" w14:textId="77777777" w:rsidR="00E363E7" w:rsidRPr="007F08D7" w:rsidRDefault="00E363E7" w:rsidP="00E363E7">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67C2F6D8" w14:textId="77777777" w:rsidR="00E363E7" w:rsidRPr="007F08D7"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3D84B913" w14:textId="77777777" w:rsidR="00E363E7" w:rsidRPr="007F08D7" w:rsidRDefault="00E363E7" w:rsidP="00E363E7">
      <w:pPr>
        <w:tabs>
          <w:tab w:val="right" w:pos="9070"/>
        </w:tabs>
        <w:spacing w:line="120" w:lineRule="exact"/>
        <w:rPr>
          <w:u w:val="single"/>
        </w:rPr>
      </w:pPr>
      <w:r w:rsidRPr="007F08D7">
        <w:rPr>
          <w:u w:val="single"/>
        </w:rPr>
        <w:tab/>
      </w:r>
    </w:p>
    <w:p w14:paraId="27BCEA5E" w14:textId="77777777" w:rsidR="00E363E7" w:rsidRPr="00A9050B"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1577D12C" w14:textId="77777777" w:rsidR="00E363E7" w:rsidRPr="007F08D7" w:rsidRDefault="00E363E7" w:rsidP="00E363E7">
      <w:pPr>
        <w:tabs>
          <w:tab w:val="right" w:pos="9070"/>
        </w:tabs>
        <w:spacing w:before="340" w:line="120" w:lineRule="exact"/>
        <w:rPr>
          <w:u w:val="dotted" w:color="808080" w:themeColor="background1" w:themeShade="80"/>
        </w:rPr>
      </w:pPr>
      <w:r w:rsidRPr="007F08D7">
        <w:rPr>
          <w:u w:val="dotted" w:color="808080" w:themeColor="background1" w:themeShade="80"/>
        </w:rPr>
        <w:tab/>
      </w:r>
    </w:p>
    <w:p w14:paraId="30A0413A" w14:textId="77777777" w:rsidR="00E363E7" w:rsidRPr="007F08D7"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0EF32969" w14:textId="77777777" w:rsidR="00E363E7" w:rsidRPr="007F08D7" w:rsidRDefault="00E363E7" w:rsidP="00E363E7">
      <w:pPr>
        <w:tabs>
          <w:tab w:val="right" w:pos="9070"/>
        </w:tabs>
        <w:spacing w:line="120" w:lineRule="exact"/>
        <w:rPr>
          <w:u w:val="single"/>
        </w:rPr>
      </w:pPr>
      <w:r w:rsidRPr="007F08D7">
        <w:rPr>
          <w:u w:val="single"/>
        </w:rPr>
        <w:tab/>
      </w:r>
    </w:p>
    <w:p w14:paraId="218864BB" w14:textId="77777777" w:rsidR="00E363E7" w:rsidRPr="00A9050B" w:rsidRDefault="00E363E7" w:rsidP="00E363E7">
      <w:pPr>
        <w:tabs>
          <w:tab w:val="right" w:pos="9070"/>
        </w:tabs>
        <w:spacing w:line="120" w:lineRule="exact"/>
        <w:rPr>
          <w:u w:val="dotted" w:color="808080" w:themeColor="background1" w:themeShade="80"/>
        </w:rPr>
      </w:pPr>
      <w:r w:rsidRPr="007F08D7">
        <w:rPr>
          <w:u w:val="dotted" w:color="808080" w:themeColor="background1" w:themeShade="80"/>
        </w:rPr>
        <w:tab/>
      </w:r>
    </w:p>
    <w:p w14:paraId="728A44C2" w14:textId="77777777" w:rsidR="00D631F9" w:rsidRDefault="00D631F9" w:rsidP="000A6A33">
      <w:pPr>
        <w:tabs>
          <w:tab w:val="left" w:pos="567"/>
        </w:tabs>
        <w:rPr>
          <w:rFonts w:ascii="Source Sans Pro" w:hAnsi="Source Sans Pro"/>
        </w:rPr>
      </w:pPr>
    </w:p>
    <w:sectPr w:rsidR="00D631F9" w:rsidSect="006E130A">
      <w:footerReference w:type="even" r:id="rId28"/>
      <w:footerReference w:type="default" r:id="rId29"/>
      <w:headerReference w:type="first" r:id="rId30"/>
      <w:pgSz w:w="11906" w:h="16838"/>
      <w:pgMar w:top="1418" w:right="1418" w:bottom="1418" w:left="1418"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FF58F" w14:textId="77777777" w:rsidR="00F8244B" w:rsidRDefault="00F8244B" w:rsidP="00183404">
      <w:pPr>
        <w:spacing w:after="0" w:line="240" w:lineRule="auto"/>
      </w:pPr>
      <w:r>
        <w:separator/>
      </w:r>
    </w:p>
  </w:endnote>
  <w:endnote w:type="continuationSeparator" w:id="0">
    <w:p w14:paraId="1761A07B" w14:textId="77777777" w:rsidR="00F8244B" w:rsidRDefault="00F8244B" w:rsidP="00183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oulos SIL">
    <w:altName w:val="Calibri"/>
    <w:panose1 w:val="02000500070000020004"/>
    <w:charset w:val="4D"/>
    <w:family w:val="auto"/>
    <w:pitch w:val="variable"/>
    <w:sig w:usb0="A00002FF" w:usb1="5200E1FF" w:usb2="02000029" w:usb3="00000000" w:csb0="00000197" w:csb1="00000000"/>
  </w:font>
  <w:font w:name="Source Sans Pro">
    <w:panose1 w:val="020B0604020202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CS-rubriker)">
    <w:altName w:val="Times New Roman"/>
    <w:panose1 w:val="02020603050405020304"/>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Chalkboard SE">
    <w:panose1 w:val="03050602040202020205"/>
    <w:charset w:val="4D"/>
    <w:family w:val="script"/>
    <w:pitch w:val="variable"/>
    <w:sig w:usb0="8000002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Ayuthaya">
    <w:panose1 w:val="00000400000000000000"/>
    <w:charset w:val="DE"/>
    <w:family w:val="auto"/>
    <w:pitch w:val="variable"/>
    <w:sig w:usb0="A10002FF" w:usb1="5000204A" w:usb2="00000020" w:usb3="00000000" w:csb0="0001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402398706"/>
      <w:docPartObj>
        <w:docPartGallery w:val="Page Numbers (Bottom of Page)"/>
        <w:docPartUnique/>
      </w:docPartObj>
    </w:sdtPr>
    <w:sdtContent>
      <w:p w14:paraId="07B8EA03" w14:textId="0C4E620F" w:rsidR="00625271" w:rsidRDefault="00625271" w:rsidP="00A172AB">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p w14:paraId="77BF7A04" w14:textId="77777777" w:rsidR="00625271" w:rsidRDefault="00625271" w:rsidP="00625271">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498695829"/>
      <w:docPartObj>
        <w:docPartGallery w:val="Page Numbers (Bottom of Page)"/>
        <w:docPartUnique/>
      </w:docPartObj>
    </w:sdtPr>
    <w:sdtEndPr>
      <w:rPr>
        <w:rStyle w:val="Sidnummer"/>
        <w:rFonts w:ascii="Source Sans Pro" w:hAnsi="Source Sans Pro"/>
        <w:sz w:val="20"/>
        <w:szCs w:val="28"/>
      </w:rPr>
    </w:sdtEndPr>
    <w:sdtContent>
      <w:p w14:paraId="70D625EE" w14:textId="70A1E738" w:rsidR="00625271" w:rsidRPr="00213F46" w:rsidRDefault="00625271" w:rsidP="00213F46">
        <w:pPr>
          <w:pStyle w:val="Sidfot"/>
          <w:framePr w:wrap="none" w:vAnchor="text" w:hAnchor="page" w:x="10378" w:y="-116"/>
          <w:rPr>
            <w:rStyle w:val="Sidnummer"/>
            <w:rFonts w:ascii="Source Sans Pro" w:hAnsi="Source Sans Pro"/>
            <w:sz w:val="20"/>
            <w:szCs w:val="28"/>
          </w:rPr>
        </w:pPr>
        <w:r w:rsidRPr="00213F46">
          <w:rPr>
            <w:rStyle w:val="Sidnummer"/>
            <w:rFonts w:ascii="Source Sans Pro" w:hAnsi="Source Sans Pro"/>
            <w:sz w:val="20"/>
            <w:szCs w:val="28"/>
          </w:rPr>
          <w:fldChar w:fldCharType="begin"/>
        </w:r>
        <w:r w:rsidRPr="00213F46">
          <w:rPr>
            <w:rStyle w:val="Sidnummer"/>
            <w:rFonts w:ascii="Source Sans Pro" w:hAnsi="Source Sans Pro"/>
            <w:sz w:val="20"/>
            <w:szCs w:val="28"/>
          </w:rPr>
          <w:instrText xml:space="preserve"> PAGE </w:instrText>
        </w:r>
        <w:r w:rsidRPr="00213F46">
          <w:rPr>
            <w:rStyle w:val="Sidnummer"/>
            <w:rFonts w:ascii="Source Sans Pro" w:hAnsi="Source Sans Pro"/>
            <w:sz w:val="20"/>
            <w:szCs w:val="28"/>
          </w:rPr>
          <w:fldChar w:fldCharType="separate"/>
        </w:r>
        <w:r w:rsidRPr="00213F46">
          <w:rPr>
            <w:rStyle w:val="Sidnummer"/>
            <w:rFonts w:ascii="Source Sans Pro" w:hAnsi="Source Sans Pro"/>
            <w:noProof/>
            <w:sz w:val="20"/>
            <w:szCs w:val="28"/>
          </w:rPr>
          <w:t>6</w:t>
        </w:r>
        <w:r w:rsidRPr="00213F46">
          <w:rPr>
            <w:rStyle w:val="Sidnummer"/>
            <w:rFonts w:ascii="Source Sans Pro" w:hAnsi="Source Sans Pro"/>
            <w:sz w:val="20"/>
            <w:szCs w:val="28"/>
          </w:rPr>
          <w:fldChar w:fldCharType="end"/>
        </w:r>
      </w:p>
    </w:sdtContent>
  </w:sdt>
  <w:p w14:paraId="621C4028" w14:textId="31EA8D11" w:rsidR="00625271" w:rsidRPr="00213F46" w:rsidRDefault="003C7498" w:rsidP="00625271">
    <w:pPr>
      <w:pStyle w:val="Sidfot"/>
      <w:ind w:right="360"/>
      <w:rPr>
        <w:rFonts w:ascii="Source Sans Pro" w:hAnsi="Source Sans Pro"/>
        <w:sz w:val="20"/>
        <w:szCs w:val="28"/>
      </w:rPr>
    </w:pPr>
    <w:r w:rsidRPr="00213F46">
      <w:rPr>
        <w:rFonts w:ascii="Source Sans Pro" w:hAnsi="Source Sans Pro"/>
        <w:noProof/>
        <w:sz w:val="20"/>
        <w:szCs w:val="28"/>
      </w:rPr>
      <w:drawing>
        <wp:anchor distT="0" distB="0" distL="114300" distR="114300" simplePos="0" relativeHeight="251659264" behindDoc="0" locked="0" layoutInCell="1" allowOverlap="1" wp14:anchorId="0E328219" wp14:editId="41E858C5">
          <wp:simplePos x="0" y="0"/>
          <wp:positionH relativeFrom="leftMargin">
            <wp:posOffset>902631</wp:posOffset>
          </wp:positionH>
          <wp:positionV relativeFrom="page">
            <wp:posOffset>10069881</wp:posOffset>
          </wp:positionV>
          <wp:extent cx="1260000" cy="3282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0000" cy="328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8BBC4" w14:textId="77777777" w:rsidR="00F8244B" w:rsidRDefault="00F8244B" w:rsidP="00183404">
      <w:pPr>
        <w:spacing w:after="0" w:line="240" w:lineRule="auto"/>
      </w:pPr>
      <w:r>
        <w:separator/>
      </w:r>
    </w:p>
  </w:footnote>
  <w:footnote w:type="continuationSeparator" w:id="0">
    <w:p w14:paraId="054B613A" w14:textId="77777777" w:rsidR="00F8244B" w:rsidRDefault="00F8244B" w:rsidP="00183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049B7" w14:textId="7553C9A6" w:rsidR="00280534" w:rsidRDefault="00280534">
    <w:pPr>
      <w:pStyle w:val="Sidhuvud"/>
    </w:pPr>
    <w:r w:rsidRPr="00213F46">
      <w:rPr>
        <w:rFonts w:ascii="Source Sans Pro" w:hAnsi="Source Sans Pro"/>
        <w:noProof/>
        <w:sz w:val="20"/>
        <w:szCs w:val="28"/>
      </w:rPr>
      <w:drawing>
        <wp:anchor distT="0" distB="0" distL="114300" distR="114300" simplePos="0" relativeHeight="251661312" behindDoc="0" locked="0" layoutInCell="1" allowOverlap="1" wp14:anchorId="2A6BDFBD" wp14:editId="077327DC">
          <wp:simplePos x="0" y="0"/>
          <wp:positionH relativeFrom="leftMargin">
            <wp:posOffset>900430</wp:posOffset>
          </wp:positionH>
          <wp:positionV relativeFrom="page">
            <wp:posOffset>360045</wp:posOffset>
          </wp:positionV>
          <wp:extent cx="1260000" cy="328275"/>
          <wp:effectExtent l="0" t="0" r="0" b="0"/>
          <wp:wrapNone/>
          <wp:docPr id="17782821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0000" cy="328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9288CF2"/>
    <w:lvl w:ilvl="0">
      <w:start w:val="1"/>
      <w:numFmt w:val="bullet"/>
      <w:pStyle w:val="Punktlist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3A21E7A"/>
    <w:lvl w:ilvl="0">
      <w:start w:val="1"/>
      <w:numFmt w:val="bullet"/>
      <w:pStyle w:val="Punktlista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D26849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7C619C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2"/>
    <w:multiLevelType w:val="singleLevel"/>
    <w:tmpl w:val="18248E6C"/>
    <w:lvl w:ilvl="0">
      <w:start w:val="1"/>
      <w:numFmt w:val="decimal"/>
      <w:pStyle w:val="ExempelFrstaavflera"/>
      <w:lvlText w:val="(%1)"/>
      <w:lvlJc w:val="left"/>
      <w:pPr>
        <w:tabs>
          <w:tab w:val="num" w:pos="864"/>
        </w:tabs>
        <w:ind w:left="864" w:hanging="580"/>
      </w:pPr>
      <w:rPr>
        <w:rFonts w:hint="default"/>
      </w:rPr>
    </w:lvl>
  </w:abstractNum>
  <w:abstractNum w:abstractNumId="5" w15:restartNumberingAfterBreak="0">
    <w:nsid w:val="0209484C"/>
    <w:multiLevelType w:val="multilevel"/>
    <w:tmpl w:val="63926BF0"/>
    <w:styleLink w:val="Listformatnumreradelistor"/>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22E5432"/>
    <w:multiLevelType w:val="multilevel"/>
    <w:tmpl w:val="4A2E246E"/>
    <w:numStyleLink w:val="Listformatpunktlistor"/>
  </w:abstractNum>
  <w:abstractNum w:abstractNumId="7" w15:restartNumberingAfterBreak="0">
    <w:nsid w:val="02D54A03"/>
    <w:multiLevelType w:val="multilevel"/>
    <w:tmpl w:val="1DC2DE82"/>
    <w:numStyleLink w:val="SUListor"/>
  </w:abstractNum>
  <w:abstractNum w:abstractNumId="8" w15:restartNumberingAfterBreak="0">
    <w:nsid w:val="034F1B33"/>
    <w:multiLevelType w:val="multilevel"/>
    <w:tmpl w:val="1DC2DE82"/>
    <w:numStyleLink w:val="SUListor"/>
  </w:abstractNum>
  <w:abstractNum w:abstractNumId="9" w15:restartNumberingAfterBreak="0">
    <w:nsid w:val="03950819"/>
    <w:multiLevelType w:val="multilevel"/>
    <w:tmpl w:val="AFF03998"/>
    <w:numStyleLink w:val="Listformatparagraflistor"/>
  </w:abstractNum>
  <w:abstractNum w:abstractNumId="10" w15:restartNumberingAfterBreak="0">
    <w:nsid w:val="0C6362B7"/>
    <w:multiLevelType w:val="multilevel"/>
    <w:tmpl w:val="1DC2DE82"/>
    <w:numStyleLink w:val="SUListor"/>
  </w:abstractNum>
  <w:abstractNum w:abstractNumId="11" w15:restartNumberingAfterBreak="0">
    <w:nsid w:val="166E3007"/>
    <w:multiLevelType w:val="hybridMultilevel"/>
    <w:tmpl w:val="525277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6CC35F2"/>
    <w:multiLevelType w:val="multilevel"/>
    <w:tmpl w:val="AFF03998"/>
    <w:styleLink w:val="Listformatparagraflistor"/>
    <w:lvl w:ilvl="0">
      <w:start w:val="1"/>
      <w:numFmt w:val="decimal"/>
      <w:pStyle w:val="Paragraflista"/>
      <w:lvlText w:val="§    %1"/>
      <w:lvlJc w:val="left"/>
      <w:pPr>
        <w:tabs>
          <w:tab w:val="num" w:pos="794"/>
        </w:tabs>
        <w:ind w:left="794" w:hanging="794"/>
      </w:pPr>
      <w:rPr>
        <w:rFonts w:hint="default"/>
        <w:b/>
        <w:i w:val="0"/>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8257F8A"/>
    <w:multiLevelType w:val="multilevel"/>
    <w:tmpl w:val="4A2E246E"/>
    <w:styleLink w:val="Listformatpunktlistor"/>
    <w:lvl w:ilvl="0">
      <w:start w:val="1"/>
      <w:numFmt w:val="bullet"/>
      <w:pStyle w:val="Punktlista"/>
      <w:lvlText w:val=""/>
      <w:lvlJc w:val="left"/>
      <w:pPr>
        <w:ind w:left="357" w:hanging="357"/>
      </w:pPr>
      <w:rPr>
        <w:rFonts w:ascii="Symbol" w:hAnsi="Symbol" w:hint="default"/>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1440" w:hanging="363"/>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C1D48CE"/>
    <w:multiLevelType w:val="multilevel"/>
    <w:tmpl w:val="63926BF0"/>
    <w:numStyleLink w:val="Listformatnumreradelistor"/>
  </w:abstractNum>
  <w:abstractNum w:abstractNumId="15" w15:restartNumberingAfterBreak="0">
    <w:nsid w:val="23104B9F"/>
    <w:multiLevelType w:val="hybridMultilevel"/>
    <w:tmpl w:val="014627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A0D60F0"/>
    <w:multiLevelType w:val="hybridMultilevel"/>
    <w:tmpl w:val="FBFC791A"/>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32C1E76"/>
    <w:multiLevelType w:val="multilevel"/>
    <w:tmpl w:val="1480C51E"/>
    <w:numStyleLink w:val="Listformatnumreraderubriker"/>
  </w:abstractNum>
  <w:abstractNum w:abstractNumId="18" w15:restartNumberingAfterBreak="0">
    <w:nsid w:val="48A368B5"/>
    <w:multiLevelType w:val="multilevel"/>
    <w:tmpl w:val="1480C51E"/>
    <w:styleLink w:val="Listformatnumreraderubriker"/>
    <w:lvl w:ilvl="0">
      <w:start w:val="1"/>
      <w:numFmt w:val="decimal"/>
      <w:pStyle w:val="Rubrik1numrerad"/>
      <w:suff w:val="space"/>
      <w:lvlText w:val="%1  "/>
      <w:lvlJc w:val="left"/>
      <w:pPr>
        <w:ind w:left="360" w:hanging="360"/>
      </w:pPr>
      <w:rPr>
        <w:rFonts w:hint="default"/>
      </w:rPr>
    </w:lvl>
    <w:lvl w:ilvl="1">
      <w:start w:val="1"/>
      <w:numFmt w:val="decimal"/>
      <w:pStyle w:val="Rubrik2numrerad"/>
      <w:suff w:val="space"/>
      <w:lvlText w:val="%1.%2  "/>
      <w:lvlJc w:val="left"/>
      <w:pPr>
        <w:ind w:left="357" w:hanging="357"/>
      </w:pPr>
      <w:rPr>
        <w:rFonts w:hint="default"/>
      </w:rPr>
    </w:lvl>
    <w:lvl w:ilvl="2">
      <w:start w:val="1"/>
      <w:numFmt w:val="decimal"/>
      <w:pStyle w:val="Rubrik3numrerad"/>
      <w:suff w:val="space"/>
      <w:lvlText w:val="%1.%2.%3  "/>
      <w:lvlJc w:val="left"/>
      <w:pPr>
        <w:ind w:left="357" w:hanging="357"/>
      </w:pPr>
      <w:rPr>
        <w:rFonts w:hint="default"/>
      </w:rPr>
    </w:lvl>
    <w:lvl w:ilvl="3">
      <w:start w:val="1"/>
      <w:numFmt w:val="decimal"/>
      <w:pStyle w:val="Rubrik4numrerad"/>
      <w:suff w:val="space"/>
      <w:lvlText w:val="%1.%2.%3.%4  "/>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2521C75"/>
    <w:multiLevelType w:val="multilevel"/>
    <w:tmpl w:val="1DC2DE82"/>
    <w:styleLink w:val="SUListor"/>
    <w:lvl w:ilvl="0">
      <w:start w:val="1"/>
      <w:numFmt w:val="decimal"/>
      <w:lvlText w:val="%1."/>
      <w:lvlJc w:val="left"/>
      <w:pPr>
        <w:tabs>
          <w:tab w:val="num" w:pos="357"/>
        </w:tabs>
        <w:ind w:left="360" w:hanging="360"/>
      </w:pPr>
      <w:rPr>
        <w:rFonts w:hint="default"/>
      </w:rPr>
    </w:lvl>
    <w:lvl w:ilvl="1">
      <w:start w:val="1"/>
      <w:numFmt w:val="bullet"/>
      <w:lvlText w:val=""/>
      <w:lvlJc w:val="left"/>
      <w:pPr>
        <w:tabs>
          <w:tab w:val="num" w:pos="357"/>
        </w:tabs>
        <w:ind w:left="357" w:hanging="357"/>
      </w:pPr>
      <w:rPr>
        <w:rFonts w:ascii="Symbol" w:hAnsi="Symbol" w:hint="default"/>
        <w:color w:val="auto"/>
      </w:rPr>
    </w:lvl>
    <w:lvl w:ilvl="2">
      <w:start w:val="1"/>
      <w:numFmt w:val="decimal"/>
      <w:lvlRestart w:val="0"/>
      <w:lvlText w:val="§   %3"/>
      <w:lvlJc w:val="left"/>
      <w:pPr>
        <w:tabs>
          <w:tab w:val="num" w:pos="794"/>
        </w:tabs>
        <w:ind w:left="794" w:hanging="794"/>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tabs>
          <w:tab w:val="num" w:pos="1797"/>
        </w:tabs>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9911088"/>
    <w:multiLevelType w:val="hybridMultilevel"/>
    <w:tmpl w:val="C7C68CB4"/>
    <w:lvl w:ilvl="0" w:tplc="75BACB2C">
      <w:start w:val="1"/>
      <w:numFmt w:val="bullet"/>
      <w:pStyle w:val="Liststycke"/>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16cid:durableId="1824544678">
    <w:abstractNumId w:val="19"/>
  </w:num>
  <w:num w:numId="2" w16cid:durableId="1654408298">
    <w:abstractNumId w:val="10"/>
  </w:num>
  <w:num w:numId="3" w16cid:durableId="1032419685">
    <w:abstractNumId w:val="2"/>
  </w:num>
  <w:num w:numId="4" w16cid:durableId="1074743874">
    <w:abstractNumId w:val="3"/>
  </w:num>
  <w:num w:numId="5" w16cid:durableId="722100585">
    <w:abstractNumId w:val="7"/>
  </w:num>
  <w:num w:numId="6" w16cid:durableId="1542743794">
    <w:abstractNumId w:val="8"/>
  </w:num>
  <w:num w:numId="7" w16cid:durableId="1198198027">
    <w:abstractNumId w:val="19"/>
  </w:num>
  <w:num w:numId="8" w16cid:durableId="439371714">
    <w:abstractNumId w:val="19"/>
  </w:num>
  <w:num w:numId="9" w16cid:durableId="1743942872">
    <w:abstractNumId w:val="19"/>
  </w:num>
  <w:num w:numId="10" w16cid:durableId="1259557887">
    <w:abstractNumId w:val="19"/>
  </w:num>
  <w:num w:numId="11" w16cid:durableId="806631624">
    <w:abstractNumId w:val="5"/>
  </w:num>
  <w:num w:numId="12" w16cid:durableId="755714622">
    <w:abstractNumId w:val="18"/>
  </w:num>
  <w:num w:numId="13" w16cid:durableId="781725820">
    <w:abstractNumId w:val="12"/>
  </w:num>
  <w:num w:numId="14" w16cid:durableId="1418675749">
    <w:abstractNumId w:val="13"/>
  </w:num>
  <w:num w:numId="15" w16cid:durableId="940720761">
    <w:abstractNumId w:val="14"/>
  </w:num>
  <w:num w:numId="16" w16cid:durableId="1741323326">
    <w:abstractNumId w:val="9"/>
  </w:num>
  <w:num w:numId="17" w16cid:durableId="1778134439">
    <w:abstractNumId w:val="6"/>
  </w:num>
  <w:num w:numId="18" w16cid:durableId="477962090">
    <w:abstractNumId w:val="17"/>
  </w:num>
  <w:num w:numId="19" w16cid:durableId="110788165">
    <w:abstractNumId w:val="17"/>
  </w:num>
  <w:num w:numId="20" w16cid:durableId="1616594822">
    <w:abstractNumId w:val="17"/>
  </w:num>
  <w:num w:numId="21" w16cid:durableId="1958415483">
    <w:abstractNumId w:val="17"/>
  </w:num>
  <w:num w:numId="22" w16cid:durableId="1412658078">
    <w:abstractNumId w:val="5"/>
  </w:num>
  <w:num w:numId="23" w16cid:durableId="1829518098">
    <w:abstractNumId w:val="18"/>
  </w:num>
  <w:num w:numId="24" w16cid:durableId="1606419361">
    <w:abstractNumId w:val="12"/>
  </w:num>
  <w:num w:numId="25" w16cid:durableId="211768998">
    <w:abstractNumId w:val="13"/>
  </w:num>
  <w:num w:numId="26" w16cid:durableId="382296331">
    <w:abstractNumId w:val="14"/>
  </w:num>
  <w:num w:numId="27" w16cid:durableId="1517885348">
    <w:abstractNumId w:val="9"/>
  </w:num>
  <w:num w:numId="28" w16cid:durableId="374278789">
    <w:abstractNumId w:val="6"/>
  </w:num>
  <w:num w:numId="29" w16cid:durableId="760565207">
    <w:abstractNumId w:val="17"/>
  </w:num>
  <w:num w:numId="30" w16cid:durableId="736198540">
    <w:abstractNumId w:val="17"/>
  </w:num>
  <w:num w:numId="31" w16cid:durableId="702897874">
    <w:abstractNumId w:val="17"/>
  </w:num>
  <w:num w:numId="32" w16cid:durableId="1326666329">
    <w:abstractNumId w:val="17"/>
  </w:num>
  <w:num w:numId="33" w16cid:durableId="673604272">
    <w:abstractNumId w:val="5"/>
  </w:num>
  <w:num w:numId="34" w16cid:durableId="1670714353">
    <w:abstractNumId w:val="18"/>
  </w:num>
  <w:num w:numId="35" w16cid:durableId="1949970289">
    <w:abstractNumId w:val="12"/>
  </w:num>
  <w:num w:numId="36" w16cid:durableId="110784166">
    <w:abstractNumId w:val="13"/>
  </w:num>
  <w:num w:numId="37" w16cid:durableId="68775318">
    <w:abstractNumId w:val="14"/>
  </w:num>
  <w:num w:numId="38" w16cid:durableId="1934243103">
    <w:abstractNumId w:val="9"/>
  </w:num>
  <w:num w:numId="39" w16cid:durableId="1479296684">
    <w:abstractNumId w:val="6"/>
  </w:num>
  <w:num w:numId="40" w16cid:durableId="1242761241">
    <w:abstractNumId w:val="17"/>
  </w:num>
  <w:num w:numId="41" w16cid:durableId="1414621461">
    <w:abstractNumId w:val="17"/>
  </w:num>
  <w:num w:numId="42" w16cid:durableId="1757945831">
    <w:abstractNumId w:val="17"/>
  </w:num>
  <w:num w:numId="43" w16cid:durableId="715591072">
    <w:abstractNumId w:val="17"/>
  </w:num>
  <w:num w:numId="44" w16cid:durableId="492452390">
    <w:abstractNumId w:val="1"/>
  </w:num>
  <w:num w:numId="45" w16cid:durableId="741026867">
    <w:abstractNumId w:val="0"/>
  </w:num>
  <w:num w:numId="46" w16cid:durableId="721098544">
    <w:abstractNumId w:val="20"/>
  </w:num>
  <w:num w:numId="47" w16cid:durableId="1167554184">
    <w:abstractNumId w:val="15"/>
  </w:num>
  <w:num w:numId="48" w16cid:durableId="999115235">
    <w:abstractNumId w:val="4"/>
  </w:num>
  <w:num w:numId="49" w16cid:durableId="1573158133">
    <w:abstractNumId w:val="17"/>
  </w:num>
  <w:num w:numId="50" w16cid:durableId="1032851172">
    <w:abstractNumId w:val="17"/>
  </w:num>
  <w:num w:numId="51" w16cid:durableId="970675913">
    <w:abstractNumId w:val="17"/>
  </w:num>
  <w:num w:numId="52" w16cid:durableId="486022982">
    <w:abstractNumId w:val="17"/>
  </w:num>
  <w:num w:numId="53" w16cid:durableId="995839862">
    <w:abstractNumId w:val="17"/>
  </w:num>
  <w:num w:numId="54" w16cid:durableId="1949198996">
    <w:abstractNumId w:val="17"/>
  </w:num>
  <w:num w:numId="55" w16cid:durableId="1040009739">
    <w:abstractNumId w:val="17"/>
  </w:num>
  <w:num w:numId="56" w16cid:durableId="408846187">
    <w:abstractNumId w:val="16"/>
  </w:num>
  <w:num w:numId="57" w16cid:durableId="688024643">
    <w:abstractNumId w:val="1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doNotDisplayPageBoundaries/>
  <w:proofState w:spelling="clean" w:grammar="clean"/>
  <w:defaultTabStop w:val="130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E36"/>
    <w:rsid w:val="00000BDE"/>
    <w:rsid w:val="00001F25"/>
    <w:rsid w:val="000026A2"/>
    <w:rsid w:val="0001150C"/>
    <w:rsid w:val="00013BE3"/>
    <w:rsid w:val="00015A80"/>
    <w:rsid w:val="00020831"/>
    <w:rsid w:val="00023E10"/>
    <w:rsid w:val="00025E5E"/>
    <w:rsid w:val="00030811"/>
    <w:rsid w:val="00031C94"/>
    <w:rsid w:val="00034356"/>
    <w:rsid w:val="00035405"/>
    <w:rsid w:val="00037962"/>
    <w:rsid w:val="00044C78"/>
    <w:rsid w:val="00050592"/>
    <w:rsid w:val="00053BFF"/>
    <w:rsid w:val="00053C32"/>
    <w:rsid w:val="00054B99"/>
    <w:rsid w:val="00055DE1"/>
    <w:rsid w:val="0005788C"/>
    <w:rsid w:val="000614EB"/>
    <w:rsid w:val="00062C23"/>
    <w:rsid w:val="00066426"/>
    <w:rsid w:val="00067106"/>
    <w:rsid w:val="000711C6"/>
    <w:rsid w:val="0007156A"/>
    <w:rsid w:val="000721E7"/>
    <w:rsid w:val="00080D4E"/>
    <w:rsid w:val="0008288B"/>
    <w:rsid w:val="00092552"/>
    <w:rsid w:val="00093DF9"/>
    <w:rsid w:val="00094434"/>
    <w:rsid w:val="000A4E1B"/>
    <w:rsid w:val="000A64A7"/>
    <w:rsid w:val="000A6A33"/>
    <w:rsid w:val="000B0916"/>
    <w:rsid w:val="000B1D55"/>
    <w:rsid w:val="000B1D81"/>
    <w:rsid w:val="000B33B5"/>
    <w:rsid w:val="000B5888"/>
    <w:rsid w:val="000B64C8"/>
    <w:rsid w:val="000B7E9D"/>
    <w:rsid w:val="000C0DEF"/>
    <w:rsid w:val="000C43D9"/>
    <w:rsid w:val="000C4F09"/>
    <w:rsid w:val="000C5E9B"/>
    <w:rsid w:val="000C6132"/>
    <w:rsid w:val="000D0139"/>
    <w:rsid w:val="000D0543"/>
    <w:rsid w:val="000D144E"/>
    <w:rsid w:val="000D2CBC"/>
    <w:rsid w:val="000D42E4"/>
    <w:rsid w:val="000D58AD"/>
    <w:rsid w:val="000D5C37"/>
    <w:rsid w:val="000E21BF"/>
    <w:rsid w:val="000E3F5E"/>
    <w:rsid w:val="000F5B6E"/>
    <w:rsid w:val="00102F7D"/>
    <w:rsid w:val="00105105"/>
    <w:rsid w:val="00106360"/>
    <w:rsid w:val="0011455F"/>
    <w:rsid w:val="00114FA7"/>
    <w:rsid w:val="001150FD"/>
    <w:rsid w:val="0012011C"/>
    <w:rsid w:val="00121CBD"/>
    <w:rsid w:val="00121E1A"/>
    <w:rsid w:val="00122D3B"/>
    <w:rsid w:val="00125D70"/>
    <w:rsid w:val="0013077F"/>
    <w:rsid w:val="00130CD4"/>
    <w:rsid w:val="00133503"/>
    <w:rsid w:val="0013414A"/>
    <w:rsid w:val="00134555"/>
    <w:rsid w:val="00134F29"/>
    <w:rsid w:val="00141430"/>
    <w:rsid w:val="00143428"/>
    <w:rsid w:val="00150206"/>
    <w:rsid w:val="00151CD6"/>
    <w:rsid w:val="00163C3D"/>
    <w:rsid w:val="00163E09"/>
    <w:rsid w:val="00164F4B"/>
    <w:rsid w:val="00165470"/>
    <w:rsid w:val="00165AF0"/>
    <w:rsid w:val="00170F04"/>
    <w:rsid w:val="0017375B"/>
    <w:rsid w:val="001748F7"/>
    <w:rsid w:val="00175092"/>
    <w:rsid w:val="001822B6"/>
    <w:rsid w:val="00183404"/>
    <w:rsid w:val="00193A00"/>
    <w:rsid w:val="00193C95"/>
    <w:rsid w:val="00195B42"/>
    <w:rsid w:val="00196302"/>
    <w:rsid w:val="00197B35"/>
    <w:rsid w:val="001A0045"/>
    <w:rsid w:val="001A134F"/>
    <w:rsid w:val="001A2121"/>
    <w:rsid w:val="001A21D5"/>
    <w:rsid w:val="001A45CE"/>
    <w:rsid w:val="001A5D70"/>
    <w:rsid w:val="001A624B"/>
    <w:rsid w:val="001A6A89"/>
    <w:rsid w:val="001A72EB"/>
    <w:rsid w:val="001B2AAA"/>
    <w:rsid w:val="001B332D"/>
    <w:rsid w:val="001B6D51"/>
    <w:rsid w:val="001C1813"/>
    <w:rsid w:val="001C18FF"/>
    <w:rsid w:val="001C4E9E"/>
    <w:rsid w:val="001C636B"/>
    <w:rsid w:val="001C7D0A"/>
    <w:rsid w:val="001D1EF5"/>
    <w:rsid w:val="001D3651"/>
    <w:rsid w:val="001D49A8"/>
    <w:rsid w:val="001D68A2"/>
    <w:rsid w:val="001E23B0"/>
    <w:rsid w:val="001E379A"/>
    <w:rsid w:val="001E3B02"/>
    <w:rsid w:val="001F04DE"/>
    <w:rsid w:val="001F1BF2"/>
    <w:rsid w:val="001F2DBD"/>
    <w:rsid w:val="001F4A39"/>
    <w:rsid w:val="002005B1"/>
    <w:rsid w:val="00200985"/>
    <w:rsid w:val="00202187"/>
    <w:rsid w:val="00205D12"/>
    <w:rsid w:val="0021072B"/>
    <w:rsid w:val="00210E4D"/>
    <w:rsid w:val="00211CCF"/>
    <w:rsid w:val="00213F46"/>
    <w:rsid w:val="00220B64"/>
    <w:rsid w:val="00221775"/>
    <w:rsid w:val="00225428"/>
    <w:rsid w:val="0023031A"/>
    <w:rsid w:val="00233246"/>
    <w:rsid w:val="00233C6F"/>
    <w:rsid w:val="002359F2"/>
    <w:rsid w:val="00244543"/>
    <w:rsid w:val="002450D9"/>
    <w:rsid w:val="00247034"/>
    <w:rsid w:val="002501E2"/>
    <w:rsid w:val="002512BF"/>
    <w:rsid w:val="00253230"/>
    <w:rsid w:val="00257D83"/>
    <w:rsid w:val="00265341"/>
    <w:rsid w:val="002659C7"/>
    <w:rsid w:val="0026606C"/>
    <w:rsid w:val="00266E7C"/>
    <w:rsid w:val="00267EA9"/>
    <w:rsid w:val="002705B2"/>
    <w:rsid w:val="0027083F"/>
    <w:rsid w:val="002739D4"/>
    <w:rsid w:val="00280272"/>
    <w:rsid w:val="00280534"/>
    <w:rsid w:val="0028172D"/>
    <w:rsid w:val="00282A37"/>
    <w:rsid w:val="00283172"/>
    <w:rsid w:val="00284C50"/>
    <w:rsid w:val="00284C73"/>
    <w:rsid w:val="00285A74"/>
    <w:rsid w:val="00286E81"/>
    <w:rsid w:val="00287288"/>
    <w:rsid w:val="00287FA0"/>
    <w:rsid w:val="002938B0"/>
    <w:rsid w:val="002A093E"/>
    <w:rsid w:val="002A2457"/>
    <w:rsid w:val="002A495A"/>
    <w:rsid w:val="002A59CC"/>
    <w:rsid w:val="002A5ACE"/>
    <w:rsid w:val="002B49EC"/>
    <w:rsid w:val="002B4E4E"/>
    <w:rsid w:val="002D6158"/>
    <w:rsid w:val="002D63BD"/>
    <w:rsid w:val="002E0CDD"/>
    <w:rsid w:val="002E0E0B"/>
    <w:rsid w:val="002E100D"/>
    <w:rsid w:val="002E3F1C"/>
    <w:rsid w:val="002E7F4D"/>
    <w:rsid w:val="002F26EF"/>
    <w:rsid w:val="002F2927"/>
    <w:rsid w:val="002F2D0C"/>
    <w:rsid w:val="002F6E22"/>
    <w:rsid w:val="002F7BA5"/>
    <w:rsid w:val="002F7E1A"/>
    <w:rsid w:val="00302947"/>
    <w:rsid w:val="00302A80"/>
    <w:rsid w:val="00302CEE"/>
    <w:rsid w:val="0030512F"/>
    <w:rsid w:val="00305876"/>
    <w:rsid w:val="003065F5"/>
    <w:rsid w:val="00317D35"/>
    <w:rsid w:val="00320C69"/>
    <w:rsid w:val="00322253"/>
    <w:rsid w:val="00322A30"/>
    <w:rsid w:val="00323010"/>
    <w:rsid w:val="0032599D"/>
    <w:rsid w:val="00331A31"/>
    <w:rsid w:val="00332CB7"/>
    <w:rsid w:val="00332CC5"/>
    <w:rsid w:val="003333C5"/>
    <w:rsid w:val="003334D7"/>
    <w:rsid w:val="0033617F"/>
    <w:rsid w:val="00337E91"/>
    <w:rsid w:val="003409D6"/>
    <w:rsid w:val="00343B02"/>
    <w:rsid w:val="003456A1"/>
    <w:rsid w:val="003475EE"/>
    <w:rsid w:val="003511CC"/>
    <w:rsid w:val="00351F65"/>
    <w:rsid w:val="00352C34"/>
    <w:rsid w:val="00354B56"/>
    <w:rsid w:val="00356879"/>
    <w:rsid w:val="00357B40"/>
    <w:rsid w:val="0036099E"/>
    <w:rsid w:val="00360E1D"/>
    <w:rsid w:val="00364243"/>
    <w:rsid w:val="00365912"/>
    <w:rsid w:val="00365DA0"/>
    <w:rsid w:val="00366DA9"/>
    <w:rsid w:val="00374030"/>
    <w:rsid w:val="003741A6"/>
    <w:rsid w:val="00375CA8"/>
    <w:rsid w:val="00377C91"/>
    <w:rsid w:val="00380630"/>
    <w:rsid w:val="0038093F"/>
    <w:rsid w:val="003813D7"/>
    <w:rsid w:val="00382643"/>
    <w:rsid w:val="00383BF8"/>
    <w:rsid w:val="003840E2"/>
    <w:rsid w:val="00384738"/>
    <w:rsid w:val="0038543E"/>
    <w:rsid w:val="003858F1"/>
    <w:rsid w:val="00385A68"/>
    <w:rsid w:val="0038667B"/>
    <w:rsid w:val="003871FA"/>
    <w:rsid w:val="0038775E"/>
    <w:rsid w:val="003879E3"/>
    <w:rsid w:val="003905E2"/>
    <w:rsid w:val="00391C0A"/>
    <w:rsid w:val="00391F3A"/>
    <w:rsid w:val="0039261A"/>
    <w:rsid w:val="003A0672"/>
    <w:rsid w:val="003A3787"/>
    <w:rsid w:val="003A3B44"/>
    <w:rsid w:val="003A4B5E"/>
    <w:rsid w:val="003A7B6A"/>
    <w:rsid w:val="003B0A39"/>
    <w:rsid w:val="003B50DD"/>
    <w:rsid w:val="003B560F"/>
    <w:rsid w:val="003B75C1"/>
    <w:rsid w:val="003C0113"/>
    <w:rsid w:val="003C1939"/>
    <w:rsid w:val="003C31D3"/>
    <w:rsid w:val="003C4A3F"/>
    <w:rsid w:val="003C7498"/>
    <w:rsid w:val="003C7AE2"/>
    <w:rsid w:val="003D0B86"/>
    <w:rsid w:val="003D3CE9"/>
    <w:rsid w:val="003D45CF"/>
    <w:rsid w:val="003E5AA1"/>
    <w:rsid w:val="003E5CF3"/>
    <w:rsid w:val="003E70C8"/>
    <w:rsid w:val="003E750F"/>
    <w:rsid w:val="003F0504"/>
    <w:rsid w:val="003F35FF"/>
    <w:rsid w:val="003F7796"/>
    <w:rsid w:val="00400A6F"/>
    <w:rsid w:val="00402844"/>
    <w:rsid w:val="00402DD1"/>
    <w:rsid w:val="004061E1"/>
    <w:rsid w:val="004067DD"/>
    <w:rsid w:val="00407188"/>
    <w:rsid w:val="00410409"/>
    <w:rsid w:val="0041258A"/>
    <w:rsid w:val="004142B5"/>
    <w:rsid w:val="0041768D"/>
    <w:rsid w:val="00420346"/>
    <w:rsid w:val="004237A3"/>
    <w:rsid w:val="00425BA8"/>
    <w:rsid w:val="00430BE8"/>
    <w:rsid w:val="00431174"/>
    <w:rsid w:val="00431901"/>
    <w:rsid w:val="004321B7"/>
    <w:rsid w:val="004339BB"/>
    <w:rsid w:val="00434386"/>
    <w:rsid w:val="00434F10"/>
    <w:rsid w:val="00435217"/>
    <w:rsid w:val="00441A91"/>
    <w:rsid w:val="00442161"/>
    <w:rsid w:val="00442AE6"/>
    <w:rsid w:val="00443FCA"/>
    <w:rsid w:val="00444833"/>
    <w:rsid w:val="00447792"/>
    <w:rsid w:val="00450BBE"/>
    <w:rsid w:val="004516C4"/>
    <w:rsid w:val="00451BA8"/>
    <w:rsid w:val="00452CE9"/>
    <w:rsid w:val="00452F70"/>
    <w:rsid w:val="00453933"/>
    <w:rsid w:val="00460E12"/>
    <w:rsid w:val="0046103A"/>
    <w:rsid w:val="00461E1F"/>
    <w:rsid w:val="00464157"/>
    <w:rsid w:val="00464577"/>
    <w:rsid w:val="00467056"/>
    <w:rsid w:val="00475EFB"/>
    <w:rsid w:val="004800B3"/>
    <w:rsid w:val="00481C58"/>
    <w:rsid w:val="004827BC"/>
    <w:rsid w:val="0048291A"/>
    <w:rsid w:val="00483986"/>
    <w:rsid w:val="0048403E"/>
    <w:rsid w:val="004868D4"/>
    <w:rsid w:val="004874AB"/>
    <w:rsid w:val="00487536"/>
    <w:rsid w:val="004932C5"/>
    <w:rsid w:val="00495334"/>
    <w:rsid w:val="0049632A"/>
    <w:rsid w:val="00496BEA"/>
    <w:rsid w:val="004A64D1"/>
    <w:rsid w:val="004B1717"/>
    <w:rsid w:val="004B783A"/>
    <w:rsid w:val="004B794B"/>
    <w:rsid w:val="004B7FAA"/>
    <w:rsid w:val="004C26F1"/>
    <w:rsid w:val="004C5ABE"/>
    <w:rsid w:val="004C69BF"/>
    <w:rsid w:val="004D0C0A"/>
    <w:rsid w:val="004D2EFF"/>
    <w:rsid w:val="004D2F9C"/>
    <w:rsid w:val="004D2FA3"/>
    <w:rsid w:val="004D705A"/>
    <w:rsid w:val="004D7B42"/>
    <w:rsid w:val="004E09F1"/>
    <w:rsid w:val="004E0DF5"/>
    <w:rsid w:val="004E602C"/>
    <w:rsid w:val="004F024D"/>
    <w:rsid w:val="004F16A4"/>
    <w:rsid w:val="004F41D2"/>
    <w:rsid w:val="004F4844"/>
    <w:rsid w:val="005001AE"/>
    <w:rsid w:val="00500D82"/>
    <w:rsid w:val="00504373"/>
    <w:rsid w:val="005106CB"/>
    <w:rsid w:val="00514399"/>
    <w:rsid w:val="00515506"/>
    <w:rsid w:val="005168F0"/>
    <w:rsid w:val="00516BD0"/>
    <w:rsid w:val="005206C2"/>
    <w:rsid w:val="00520A89"/>
    <w:rsid w:val="00524863"/>
    <w:rsid w:val="00524D01"/>
    <w:rsid w:val="00526432"/>
    <w:rsid w:val="0052662D"/>
    <w:rsid w:val="00530797"/>
    <w:rsid w:val="00531066"/>
    <w:rsid w:val="00536504"/>
    <w:rsid w:val="005376AE"/>
    <w:rsid w:val="00537FD9"/>
    <w:rsid w:val="005410F2"/>
    <w:rsid w:val="005463DA"/>
    <w:rsid w:val="00546568"/>
    <w:rsid w:val="00546A2B"/>
    <w:rsid w:val="00553477"/>
    <w:rsid w:val="00555DBF"/>
    <w:rsid w:val="00556391"/>
    <w:rsid w:val="005573D6"/>
    <w:rsid w:val="00560525"/>
    <w:rsid w:val="005605CA"/>
    <w:rsid w:val="0056277B"/>
    <w:rsid w:val="005648DC"/>
    <w:rsid w:val="00564DF3"/>
    <w:rsid w:val="00566320"/>
    <w:rsid w:val="0056758A"/>
    <w:rsid w:val="00570698"/>
    <w:rsid w:val="00572026"/>
    <w:rsid w:val="00574186"/>
    <w:rsid w:val="005753F0"/>
    <w:rsid w:val="0057549D"/>
    <w:rsid w:val="00575C7E"/>
    <w:rsid w:val="00577185"/>
    <w:rsid w:val="005772FF"/>
    <w:rsid w:val="00577C9E"/>
    <w:rsid w:val="00581A7A"/>
    <w:rsid w:val="00582F0A"/>
    <w:rsid w:val="00590EB7"/>
    <w:rsid w:val="00591EAA"/>
    <w:rsid w:val="005935CF"/>
    <w:rsid w:val="005958B3"/>
    <w:rsid w:val="005977EB"/>
    <w:rsid w:val="005A0CDB"/>
    <w:rsid w:val="005A1B34"/>
    <w:rsid w:val="005A3776"/>
    <w:rsid w:val="005A5EF8"/>
    <w:rsid w:val="005A7386"/>
    <w:rsid w:val="005B27D5"/>
    <w:rsid w:val="005B2C15"/>
    <w:rsid w:val="005B3C3F"/>
    <w:rsid w:val="005B4854"/>
    <w:rsid w:val="005B79D8"/>
    <w:rsid w:val="005B7FFC"/>
    <w:rsid w:val="005C061A"/>
    <w:rsid w:val="005C2146"/>
    <w:rsid w:val="005C3039"/>
    <w:rsid w:val="005C3C1D"/>
    <w:rsid w:val="005C4121"/>
    <w:rsid w:val="005C51D1"/>
    <w:rsid w:val="005C5499"/>
    <w:rsid w:val="005C5E29"/>
    <w:rsid w:val="005C6AA3"/>
    <w:rsid w:val="005D5277"/>
    <w:rsid w:val="005E0DD1"/>
    <w:rsid w:val="005E1C35"/>
    <w:rsid w:val="005E2484"/>
    <w:rsid w:val="005E3351"/>
    <w:rsid w:val="005E33B1"/>
    <w:rsid w:val="005E6138"/>
    <w:rsid w:val="005E6628"/>
    <w:rsid w:val="005F53B6"/>
    <w:rsid w:val="005F6153"/>
    <w:rsid w:val="005F7146"/>
    <w:rsid w:val="0060109C"/>
    <w:rsid w:val="00601A57"/>
    <w:rsid w:val="00602225"/>
    <w:rsid w:val="00604670"/>
    <w:rsid w:val="0060549A"/>
    <w:rsid w:val="00605679"/>
    <w:rsid w:val="00607A0B"/>
    <w:rsid w:val="00612A86"/>
    <w:rsid w:val="00613BD1"/>
    <w:rsid w:val="00614C8D"/>
    <w:rsid w:val="006159AC"/>
    <w:rsid w:val="00620D8B"/>
    <w:rsid w:val="00621210"/>
    <w:rsid w:val="00621DCE"/>
    <w:rsid w:val="006233CB"/>
    <w:rsid w:val="00625271"/>
    <w:rsid w:val="006323F3"/>
    <w:rsid w:val="00635B9E"/>
    <w:rsid w:val="00640BBC"/>
    <w:rsid w:val="006455B1"/>
    <w:rsid w:val="00646433"/>
    <w:rsid w:val="00653967"/>
    <w:rsid w:val="00653EBA"/>
    <w:rsid w:val="00656E24"/>
    <w:rsid w:val="00660B46"/>
    <w:rsid w:val="00661290"/>
    <w:rsid w:val="00661DF1"/>
    <w:rsid w:val="0066416E"/>
    <w:rsid w:val="00670C89"/>
    <w:rsid w:val="0067226E"/>
    <w:rsid w:val="00672A1D"/>
    <w:rsid w:val="006826BB"/>
    <w:rsid w:val="00682986"/>
    <w:rsid w:val="0068370B"/>
    <w:rsid w:val="00684859"/>
    <w:rsid w:val="006876FA"/>
    <w:rsid w:val="00691411"/>
    <w:rsid w:val="0069754E"/>
    <w:rsid w:val="006A13DA"/>
    <w:rsid w:val="006A269F"/>
    <w:rsid w:val="006A2E0B"/>
    <w:rsid w:val="006A60C7"/>
    <w:rsid w:val="006A63A2"/>
    <w:rsid w:val="006A6C67"/>
    <w:rsid w:val="006B0677"/>
    <w:rsid w:val="006B0B91"/>
    <w:rsid w:val="006B0F58"/>
    <w:rsid w:val="006B4782"/>
    <w:rsid w:val="006B58C2"/>
    <w:rsid w:val="006C1E5E"/>
    <w:rsid w:val="006C2212"/>
    <w:rsid w:val="006C2FF3"/>
    <w:rsid w:val="006C58FF"/>
    <w:rsid w:val="006C783F"/>
    <w:rsid w:val="006C7FA7"/>
    <w:rsid w:val="006D028A"/>
    <w:rsid w:val="006D09B3"/>
    <w:rsid w:val="006D0BF0"/>
    <w:rsid w:val="006D2B5E"/>
    <w:rsid w:val="006D2BBC"/>
    <w:rsid w:val="006E130A"/>
    <w:rsid w:val="006E667C"/>
    <w:rsid w:val="006E7EBA"/>
    <w:rsid w:val="006F140B"/>
    <w:rsid w:val="006F177F"/>
    <w:rsid w:val="006F1A14"/>
    <w:rsid w:val="006F4794"/>
    <w:rsid w:val="006F4FCA"/>
    <w:rsid w:val="006F7ED6"/>
    <w:rsid w:val="007045CF"/>
    <w:rsid w:val="00705400"/>
    <w:rsid w:val="007063B6"/>
    <w:rsid w:val="0071236E"/>
    <w:rsid w:val="007154E4"/>
    <w:rsid w:val="00721547"/>
    <w:rsid w:val="00723257"/>
    <w:rsid w:val="007261D2"/>
    <w:rsid w:val="0072670F"/>
    <w:rsid w:val="0072784F"/>
    <w:rsid w:val="00730A1A"/>
    <w:rsid w:val="007421BE"/>
    <w:rsid w:val="00744352"/>
    <w:rsid w:val="00744C5D"/>
    <w:rsid w:val="00745125"/>
    <w:rsid w:val="007463A7"/>
    <w:rsid w:val="0075049D"/>
    <w:rsid w:val="00750838"/>
    <w:rsid w:val="0075316B"/>
    <w:rsid w:val="00754A4B"/>
    <w:rsid w:val="00754A81"/>
    <w:rsid w:val="00754EB3"/>
    <w:rsid w:val="00755973"/>
    <w:rsid w:val="007567C5"/>
    <w:rsid w:val="00760861"/>
    <w:rsid w:val="00763178"/>
    <w:rsid w:val="00763BCE"/>
    <w:rsid w:val="00764BDC"/>
    <w:rsid w:val="00767820"/>
    <w:rsid w:val="0077289A"/>
    <w:rsid w:val="00773FB0"/>
    <w:rsid w:val="00777A90"/>
    <w:rsid w:val="00777EA6"/>
    <w:rsid w:val="00782DF3"/>
    <w:rsid w:val="007867C3"/>
    <w:rsid w:val="00791BBA"/>
    <w:rsid w:val="00793018"/>
    <w:rsid w:val="007939D3"/>
    <w:rsid w:val="007943C2"/>
    <w:rsid w:val="007944A3"/>
    <w:rsid w:val="007A14AE"/>
    <w:rsid w:val="007A1819"/>
    <w:rsid w:val="007A3C0F"/>
    <w:rsid w:val="007A4233"/>
    <w:rsid w:val="007A5DE4"/>
    <w:rsid w:val="007B043E"/>
    <w:rsid w:val="007B575B"/>
    <w:rsid w:val="007B75FD"/>
    <w:rsid w:val="007B7A50"/>
    <w:rsid w:val="007C1F17"/>
    <w:rsid w:val="007C1FA2"/>
    <w:rsid w:val="007C4761"/>
    <w:rsid w:val="007C68AE"/>
    <w:rsid w:val="007C6FB8"/>
    <w:rsid w:val="007C78F9"/>
    <w:rsid w:val="007D0A65"/>
    <w:rsid w:val="007D1E92"/>
    <w:rsid w:val="007D2818"/>
    <w:rsid w:val="007D5AE9"/>
    <w:rsid w:val="007E3F06"/>
    <w:rsid w:val="007E5526"/>
    <w:rsid w:val="007E5BEB"/>
    <w:rsid w:val="007E792A"/>
    <w:rsid w:val="007E7CE2"/>
    <w:rsid w:val="007F11ED"/>
    <w:rsid w:val="007F7653"/>
    <w:rsid w:val="007F78D8"/>
    <w:rsid w:val="007F7D7E"/>
    <w:rsid w:val="0080293B"/>
    <w:rsid w:val="00803274"/>
    <w:rsid w:val="00803547"/>
    <w:rsid w:val="00803F8C"/>
    <w:rsid w:val="00804C1F"/>
    <w:rsid w:val="008071B5"/>
    <w:rsid w:val="008133AC"/>
    <w:rsid w:val="00820470"/>
    <w:rsid w:val="00820503"/>
    <w:rsid w:val="00820C4B"/>
    <w:rsid w:val="008246FB"/>
    <w:rsid w:val="00824AC6"/>
    <w:rsid w:val="00825721"/>
    <w:rsid w:val="008265CE"/>
    <w:rsid w:val="00826F8F"/>
    <w:rsid w:val="0083026F"/>
    <w:rsid w:val="00831033"/>
    <w:rsid w:val="00834655"/>
    <w:rsid w:val="00834F38"/>
    <w:rsid w:val="00835830"/>
    <w:rsid w:val="008438EF"/>
    <w:rsid w:val="00843C4A"/>
    <w:rsid w:val="00843FB7"/>
    <w:rsid w:val="0084640E"/>
    <w:rsid w:val="008477C8"/>
    <w:rsid w:val="00851CD2"/>
    <w:rsid w:val="0085228D"/>
    <w:rsid w:val="008528C6"/>
    <w:rsid w:val="00852FA4"/>
    <w:rsid w:val="0085606E"/>
    <w:rsid w:val="00861057"/>
    <w:rsid w:val="008625C5"/>
    <w:rsid w:val="00862C5E"/>
    <w:rsid w:val="00862E59"/>
    <w:rsid w:val="00876AD9"/>
    <w:rsid w:val="00877211"/>
    <w:rsid w:val="00877DA9"/>
    <w:rsid w:val="008846F7"/>
    <w:rsid w:val="00884C19"/>
    <w:rsid w:val="00885C2B"/>
    <w:rsid w:val="0089208B"/>
    <w:rsid w:val="008929A2"/>
    <w:rsid w:val="00896D77"/>
    <w:rsid w:val="008A337D"/>
    <w:rsid w:val="008A35CE"/>
    <w:rsid w:val="008A646E"/>
    <w:rsid w:val="008A7622"/>
    <w:rsid w:val="008B08F4"/>
    <w:rsid w:val="008B0B82"/>
    <w:rsid w:val="008B2BBD"/>
    <w:rsid w:val="008B6553"/>
    <w:rsid w:val="008C19E4"/>
    <w:rsid w:val="008C20BC"/>
    <w:rsid w:val="008C267F"/>
    <w:rsid w:val="008C2DDB"/>
    <w:rsid w:val="008C7EBF"/>
    <w:rsid w:val="008D1CAF"/>
    <w:rsid w:val="008D4DBE"/>
    <w:rsid w:val="008D661C"/>
    <w:rsid w:val="008D70E9"/>
    <w:rsid w:val="008D7E3E"/>
    <w:rsid w:val="008E0A1A"/>
    <w:rsid w:val="008E1D85"/>
    <w:rsid w:val="008E308F"/>
    <w:rsid w:val="008E3D48"/>
    <w:rsid w:val="008E49B7"/>
    <w:rsid w:val="008E531A"/>
    <w:rsid w:val="008F296E"/>
    <w:rsid w:val="008F5A32"/>
    <w:rsid w:val="0090040E"/>
    <w:rsid w:val="00900717"/>
    <w:rsid w:val="00901E52"/>
    <w:rsid w:val="0090682F"/>
    <w:rsid w:val="00907821"/>
    <w:rsid w:val="00911CEB"/>
    <w:rsid w:val="009129AB"/>
    <w:rsid w:val="00913C72"/>
    <w:rsid w:val="00917276"/>
    <w:rsid w:val="00917C58"/>
    <w:rsid w:val="00923F72"/>
    <w:rsid w:val="0093081C"/>
    <w:rsid w:val="00930E32"/>
    <w:rsid w:val="0093378A"/>
    <w:rsid w:val="00936377"/>
    <w:rsid w:val="00936A2D"/>
    <w:rsid w:val="00951FEE"/>
    <w:rsid w:val="00952407"/>
    <w:rsid w:val="009526CA"/>
    <w:rsid w:val="00954ED6"/>
    <w:rsid w:val="00955ABF"/>
    <w:rsid w:val="00955C83"/>
    <w:rsid w:val="00956ECC"/>
    <w:rsid w:val="00960D5C"/>
    <w:rsid w:val="00960E40"/>
    <w:rsid w:val="00963B6E"/>
    <w:rsid w:val="00970000"/>
    <w:rsid w:val="0097063C"/>
    <w:rsid w:val="0097067C"/>
    <w:rsid w:val="00970C73"/>
    <w:rsid w:val="00971E64"/>
    <w:rsid w:val="00972D75"/>
    <w:rsid w:val="0097378C"/>
    <w:rsid w:val="00973D8B"/>
    <w:rsid w:val="00977F3A"/>
    <w:rsid w:val="00982E9E"/>
    <w:rsid w:val="009927A3"/>
    <w:rsid w:val="009930ED"/>
    <w:rsid w:val="00993A6A"/>
    <w:rsid w:val="00993C92"/>
    <w:rsid w:val="009A09D2"/>
    <w:rsid w:val="009A3324"/>
    <w:rsid w:val="009A35CD"/>
    <w:rsid w:val="009A6DFF"/>
    <w:rsid w:val="009A705B"/>
    <w:rsid w:val="009A78B8"/>
    <w:rsid w:val="009B246D"/>
    <w:rsid w:val="009B4BA8"/>
    <w:rsid w:val="009B59CA"/>
    <w:rsid w:val="009B5CB6"/>
    <w:rsid w:val="009B6344"/>
    <w:rsid w:val="009B7E5A"/>
    <w:rsid w:val="009C0ACD"/>
    <w:rsid w:val="009C201C"/>
    <w:rsid w:val="009C601C"/>
    <w:rsid w:val="009C61EF"/>
    <w:rsid w:val="009D12BD"/>
    <w:rsid w:val="009D177E"/>
    <w:rsid w:val="009D219B"/>
    <w:rsid w:val="009D21C9"/>
    <w:rsid w:val="009D3FB9"/>
    <w:rsid w:val="009D5054"/>
    <w:rsid w:val="009D5A1D"/>
    <w:rsid w:val="009D5E87"/>
    <w:rsid w:val="009D5FF7"/>
    <w:rsid w:val="009D68E9"/>
    <w:rsid w:val="009D6EF3"/>
    <w:rsid w:val="009E408A"/>
    <w:rsid w:val="009E5B37"/>
    <w:rsid w:val="009E660F"/>
    <w:rsid w:val="009F2F5D"/>
    <w:rsid w:val="00A015D2"/>
    <w:rsid w:val="00A0780D"/>
    <w:rsid w:val="00A10746"/>
    <w:rsid w:val="00A1270E"/>
    <w:rsid w:val="00A13953"/>
    <w:rsid w:val="00A141ED"/>
    <w:rsid w:val="00A2152A"/>
    <w:rsid w:val="00A268F8"/>
    <w:rsid w:val="00A27269"/>
    <w:rsid w:val="00A31BED"/>
    <w:rsid w:val="00A346E5"/>
    <w:rsid w:val="00A35BE7"/>
    <w:rsid w:val="00A374EB"/>
    <w:rsid w:val="00A3764E"/>
    <w:rsid w:val="00A414EF"/>
    <w:rsid w:val="00A4268F"/>
    <w:rsid w:val="00A4323D"/>
    <w:rsid w:val="00A4332E"/>
    <w:rsid w:val="00A43E93"/>
    <w:rsid w:val="00A44F82"/>
    <w:rsid w:val="00A47F2B"/>
    <w:rsid w:val="00A51C81"/>
    <w:rsid w:val="00A562A8"/>
    <w:rsid w:val="00A56B05"/>
    <w:rsid w:val="00A6183A"/>
    <w:rsid w:val="00A62369"/>
    <w:rsid w:val="00A6283C"/>
    <w:rsid w:val="00A62CC7"/>
    <w:rsid w:val="00A6776C"/>
    <w:rsid w:val="00A71BE1"/>
    <w:rsid w:val="00A72DAC"/>
    <w:rsid w:val="00A73120"/>
    <w:rsid w:val="00A735C0"/>
    <w:rsid w:val="00A75320"/>
    <w:rsid w:val="00A756A3"/>
    <w:rsid w:val="00A76749"/>
    <w:rsid w:val="00A81BCC"/>
    <w:rsid w:val="00A82523"/>
    <w:rsid w:val="00A8642A"/>
    <w:rsid w:val="00A869E4"/>
    <w:rsid w:val="00A90572"/>
    <w:rsid w:val="00A93527"/>
    <w:rsid w:val="00A94605"/>
    <w:rsid w:val="00A95C32"/>
    <w:rsid w:val="00A95FD9"/>
    <w:rsid w:val="00A97C9F"/>
    <w:rsid w:val="00A97DFD"/>
    <w:rsid w:val="00AA5AAA"/>
    <w:rsid w:val="00AA69D3"/>
    <w:rsid w:val="00AB0351"/>
    <w:rsid w:val="00AB12F2"/>
    <w:rsid w:val="00AB28A2"/>
    <w:rsid w:val="00AB6722"/>
    <w:rsid w:val="00AB6D9B"/>
    <w:rsid w:val="00AC1560"/>
    <w:rsid w:val="00AC17FB"/>
    <w:rsid w:val="00AC57B5"/>
    <w:rsid w:val="00AD11C2"/>
    <w:rsid w:val="00AD36D8"/>
    <w:rsid w:val="00AD5585"/>
    <w:rsid w:val="00AD59CB"/>
    <w:rsid w:val="00AD7C17"/>
    <w:rsid w:val="00AD7D4A"/>
    <w:rsid w:val="00AE02B1"/>
    <w:rsid w:val="00AE5D78"/>
    <w:rsid w:val="00AE675E"/>
    <w:rsid w:val="00AF2A83"/>
    <w:rsid w:val="00B0237E"/>
    <w:rsid w:val="00B051C0"/>
    <w:rsid w:val="00B10551"/>
    <w:rsid w:val="00B135C7"/>
    <w:rsid w:val="00B13D6D"/>
    <w:rsid w:val="00B164FB"/>
    <w:rsid w:val="00B16C0C"/>
    <w:rsid w:val="00B20328"/>
    <w:rsid w:val="00B212FD"/>
    <w:rsid w:val="00B23762"/>
    <w:rsid w:val="00B246AC"/>
    <w:rsid w:val="00B24CD3"/>
    <w:rsid w:val="00B25C7E"/>
    <w:rsid w:val="00B27DC3"/>
    <w:rsid w:val="00B31DDF"/>
    <w:rsid w:val="00B34008"/>
    <w:rsid w:val="00B36BC6"/>
    <w:rsid w:val="00B422D9"/>
    <w:rsid w:val="00B45BDA"/>
    <w:rsid w:val="00B47A7A"/>
    <w:rsid w:val="00B5162C"/>
    <w:rsid w:val="00B548FE"/>
    <w:rsid w:val="00B62F67"/>
    <w:rsid w:val="00B6319C"/>
    <w:rsid w:val="00B64DDF"/>
    <w:rsid w:val="00B65910"/>
    <w:rsid w:val="00B65A43"/>
    <w:rsid w:val="00B66694"/>
    <w:rsid w:val="00B66AE9"/>
    <w:rsid w:val="00B66DC6"/>
    <w:rsid w:val="00B67E6D"/>
    <w:rsid w:val="00B7315E"/>
    <w:rsid w:val="00B7569D"/>
    <w:rsid w:val="00B75BF5"/>
    <w:rsid w:val="00B777E9"/>
    <w:rsid w:val="00B8380C"/>
    <w:rsid w:val="00B84933"/>
    <w:rsid w:val="00B84C84"/>
    <w:rsid w:val="00B87717"/>
    <w:rsid w:val="00B908DC"/>
    <w:rsid w:val="00B90E36"/>
    <w:rsid w:val="00B94417"/>
    <w:rsid w:val="00BA3574"/>
    <w:rsid w:val="00BA7C80"/>
    <w:rsid w:val="00BB15AB"/>
    <w:rsid w:val="00BB31B5"/>
    <w:rsid w:val="00BB37BA"/>
    <w:rsid w:val="00BB4FBB"/>
    <w:rsid w:val="00BC0083"/>
    <w:rsid w:val="00BC04A8"/>
    <w:rsid w:val="00BC217D"/>
    <w:rsid w:val="00BC2BB4"/>
    <w:rsid w:val="00BC2D53"/>
    <w:rsid w:val="00BC32A5"/>
    <w:rsid w:val="00BC4E1C"/>
    <w:rsid w:val="00BC79D6"/>
    <w:rsid w:val="00BD093B"/>
    <w:rsid w:val="00BD2A56"/>
    <w:rsid w:val="00BE5E83"/>
    <w:rsid w:val="00BF3210"/>
    <w:rsid w:val="00BF4E76"/>
    <w:rsid w:val="00BF61D0"/>
    <w:rsid w:val="00BF6617"/>
    <w:rsid w:val="00C0222A"/>
    <w:rsid w:val="00C0551A"/>
    <w:rsid w:val="00C05BBE"/>
    <w:rsid w:val="00C10410"/>
    <w:rsid w:val="00C108EF"/>
    <w:rsid w:val="00C10E40"/>
    <w:rsid w:val="00C10F3C"/>
    <w:rsid w:val="00C1168C"/>
    <w:rsid w:val="00C1589E"/>
    <w:rsid w:val="00C17033"/>
    <w:rsid w:val="00C17163"/>
    <w:rsid w:val="00C20843"/>
    <w:rsid w:val="00C21F1C"/>
    <w:rsid w:val="00C24017"/>
    <w:rsid w:val="00C24ED0"/>
    <w:rsid w:val="00C25942"/>
    <w:rsid w:val="00C26FC6"/>
    <w:rsid w:val="00C27B30"/>
    <w:rsid w:val="00C344ED"/>
    <w:rsid w:val="00C35C32"/>
    <w:rsid w:val="00C36906"/>
    <w:rsid w:val="00C37441"/>
    <w:rsid w:val="00C43552"/>
    <w:rsid w:val="00C4497B"/>
    <w:rsid w:val="00C46D20"/>
    <w:rsid w:val="00C47FDD"/>
    <w:rsid w:val="00C50CAD"/>
    <w:rsid w:val="00C52A19"/>
    <w:rsid w:val="00C53E51"/>
    <w:rsid w:val="00C550C7"/>
    <w:rsid w:val="00C60F5B"/>
    <w:rsid w:val="00C61C49"/>
    <w:rsid w:val="00C62532"/>
    <w:rsid w:val="00C62EDD"/>
    <w:rsid w:val="00C65E87"/>
    <w:rsid w:val="00C67A32"/>
    <w:rsid w:val="00C726C0"/>
    <w:rsid w:val="00C74BA8"/>
    <w:rsid w:val="00C76B97"/>
    <w:rsid w:val="00C81887"/>
    <w:rsid w:val="00C834B9"/>
    <w:rsid w:val="00C83A01"/>
    <w:rsid w:val="00C93EB2"/>
    <w:rsid w:val="00C95268"/>
    <w:rsid w:val="00CA15DB"/>
    <w:rsid w:val="00CA1DF8"/>
    <w:rsid w:val="00CA2D85"/>
    <w:rsid w:val="00CA31D8"/>
    <w:rsid w:val="00CA590D"/>
    <w:rsid w:val="00CA5BB6"/>
    <w:rsid w:val="00CB0145"/>
    <w:rsid w:val="00CB6A26"/>
    <w:rsid w:val="00CB6AB4"/>
    <w:rsid w:val="00CB6AD2"/>
    <w:rsid w:val="00CC3766"/>
    <w:rsid w:val="00CC5984"/>
    <w:rsid w:val="00CD21D7"/>
    <w:rsid w:val="00CD29A6"/>
    <w:rsid w:val="00CD4B38"/>
    <w:rsid w:val="00CD59DE"/>
    <w:rsid w:val="00CD790F"/>
    <w:rsid w:val="00CE0126"/>
    <w:rsid w:val="00CE12B9"/>
    <w:rsid w:val="00CE242F"/>
    <w:rsid w:val="00CE7FEE"/>
    <w:rsid w:val="00CF3875"/>
    <w:rsid w:val="00CF51F9"/>
    <w:rsid w:val="00CF5BA6"/>
    <w:rsid w:val="00CF6975"/>
    <w:rsid w:val="00D028F9"/>
    <w:rsid w:val="00D029F8"/>
    <w:rsid w:val="00D054AD"/>
    <w:rsid w:val="00D10522"/>
    <w:rsid w:val="00D11A50"/>
    <w:rsid w:val="00D12331"/>
    <w:rsid w:val="00D136B8"/>
    <w:rsid w:val="00D16B80"/>
    <w:rsid w:val="00D2038D"/>
    <w:rsid w:val="00D242E6"/>
    <w:rsid w:val="00D32EA9"/>
    <w:rsid w:val="00D334CD"/>
    <w:rsid w:val="00D35121"/>
    <w:rsid w:val="00D37AEA"/>
    <w:rsid w:val="00D40727"/>
    <w:rsid w:val="00D428FD"/>
    <w:rsid w:val="00D446AC"/>
    <w:rsid w:val="00D46A97"/>
    <w:rsid w:val="00D50F74"/>
    <w:rsid w:val="00D511C6"/>
    <w:rsid w:val="00D517D6"/>
    <w:rsid w:val="00D52B5C"/>
    <w:rsid w:val="00D541E7"/>
    <w:rsid w:val="00D550F7"/>
    <w:rsid w:val="00D551B6"/>
    <w:rsid w:val="00D631F9"/>
    <w:rsid w:val="00D64726"/>
    <w:rsid w:val="00D65B2E"/>
    <w:rsid w:val="00D663D3"/>
    <w:rsid w:val="00D70592"/>
    <w:rsid w:val="00D7088A"/>
    <w:rsid w:val="00D730C7"/>
    <w:rsid w:val="00D83C9E"/>
    <w:rsid w:val="00D851DE"/>
    <w:rsid w:val="00D8545C"/>
    <w:rsid w:val="00D86824"/>
    <w:rsid w:val="00D9001A"/>
    <w:rsid w:val="00D96E9D"/>
    <w:rsid w:val="00DA0C83"/>
    <w:rsid w:val="00DA68F1"/>
    <w:rsid w:val="00DA73B5"/>
    <w:rsid w:val="00DB556D"/>
    <w:rsid w:val="00DB5B33"/>
    <w:rsid w:val="00DB7784"/>
    <w:rsid w:val="00DC1363"/>
    <w:rsid w:val="00DC2401"/>
    <w:rsid w:val="00DC2831"/>
    <w:rsid w:val="00DD0F48"/>
    <w:rsid w:val="00DD344B"/>
    <w:rsid w:val="00DD5B91"/>
    <w:rsid w:val="00DE111F"/>
    <w:rsid w:val="00DE282B"/>
    <w:rsid w:val="00DE3B64"/>
    <w:rsid w:val="00DE4F8F"/>
    <w:rsid w:val="00DF2377"/>
    <w:rsid w:val="00DF477F"/>
    <w:rsid w:val="00DF661B"/>
    <w:rsid w:val="00E00094"/>
    <w:rsid w:val="00E03796"/>
    <w:rsid w:val="00E0397C"/>
    <w:rsid w:val="00E050E4"/>
    <w:rsid w:val="00E06377"/>
    <w:rsid w:val="00E06EFE"/>
    <w:rsid w:val="00E07076"/>
    <w:rsid w:val="00E143B6"/>
    <w:rsid w:val="00E1492F"/>
    <w:rsid w:val="00E160B4"/>
    <w:rsid w:val="00E22FF2"/>
    <w:rsid w:val="00E23301"/>
    <w:rsid w:val="00E25B44"/>
    <w:rsid w:val="00E278B0"/>
    <w:rsid w:val="00E31FB2"/>
    <w:rsid w:val="00E324E7"/>
    <w:rsid w:val="00E342D0"/>
    <w:rsid w:val="00E363E7"/>
    <w:rsid w:val="00E366FF"/>
    <w:rsid w:val="00E36E68"/>
    <w:rsid w:val="00E3774C"/>
    <w:rsid w:val="00E402E2"/>
    <w:rsid w:val="00E4498F"/>
    <w:rsid w:val="00E45CAA"/>
    <w:rsid w:val="00E45E54"/>
    <w:rsid w:val="00E50386"/>
    <w:rsid w:val="00E51BB1"/>
    <w:rsid w:val="00E53C84"/>
    <w:rsid w:val="00E53F88"/>
    <w:rsid w:val="00E56C19"/>
    <w:rsid w:val="00E56F57"/>
    <w:rsid w:val="00E57F0A"/>
    <w:rsid w:val="00E60A58"/>
    <w:rsid w:val="00E6165D"/>
    <w:rsid w:val="00E623E2"/>
    <w:rsid w:val="00E62436"/>
    <w:rsid w:val="00E66042"/>
    <w:rsid w:val="00E67906"/>
    <w:rsid w:val="00E72330"/>
    <w:rsid w:val="00E74F94"/>
    <w:rsid w:val="00E755FD"/>
    <w:rsid w:val="00E77040"/>
    <w:rsid w:val="00E77E38"/>
    <w:rsid w:val="00E82828"/>
    <w:rsid w:val="00E8569A"/>
    <w:rsid w:val="00E864F6"/>
    <w:rsid w:val="00E93BEC"/>
    <w:rsid w:val="00E9438A"/>
    <w:rsid w:val="00EA1D18"/>
    <w:rsid w:val="00EA1DFD"/>
    <w:rsid w:val="00EA4C0C"/>
    <w:rsid w:val="00EA71C2"/>
    <w:rsid w:val="00EB1A2D"/>
    <w:rsid w:val="00EB3F00"/>
    <w:rsid w:val="00EB4E4D"/>
    <w:rsid w:val="00EB4EE6"/>
    <w:rsid w:val="00EB5E25"/>
    <w:rsid w:val="00EC14B5"/>
    <w:rsid w:val="00EC2041"/>
    <w:rsid w:val="00EC2265"/>
    <w:rsid w:val="00EC32BB"/>
    <w:rsid w:val="00EC6636"/>
    <w:rsid w:val="00ED0DE0"/>
    <w:rsid w:val="00ED3B6C"/>
    <w:rsid w:val="00ED4899"/>
    <w:rsid w:val="00ED4F16"/>
    <w:rsid w:val="00ED4FD2"/>
    <w:rsid w:val="00ED5CE7"/>
    <w:rsid w:val="00ED7226"/>
    <w:rsid w:val="00ED7F73"/>
    <w:rsid w:val="00EE20B7"/>
    <w:rsid w:val="00EE22A6"/>
    <w:rsid w:val="00EE31DC"/>
    <w:rsid w:val="00EE41DC"/>
    <w:rsid w:val="00EE42B8"/>
    <w:rsid w:val="00EF200F"/>
    <w:rsid w:val="00EF2582"/>
    <w:rsid w:val="00EF32F3"/>
    <w:rsid w:val="00EF3AC0"/>
    <w:rsid w:val="00EF3DA5"/>
    <w:rsid w:val="00EF5886"/>
    <w:rsid w:val="00EF6984"/>
    <w:rsid w:val="00EF736F"/>
    <w:rsid w:val="00F0035E"/>
    <w:rsid w:val="00F015E8"/>
    <w:rsid w:val="00F024EF"/>
    <w:rsid w:val="00F02583"/>
    <w:rsid w:val="00F0263C"/>
    <w:rsid w:val="00F05E69"/>
    <w:rsid w:val="00F06FAF"/>
    <w:rsid w:val="00F0715D"/>
    <w:rsid w:val="00F11DB2"/>
    <w:rsid w:val="00F1205D"/>
    <w:rsid w:val="00F154C9"/>
    <w:rsid w:val="00F179CC"/>
    <w:rsid w:val="00F218EF"/>
    <w:rsid w:val="00F21F52"/>
    <w:rsid w:val="00F227B4"/>
    <w:rsid w:val="00F22D28"/>
    <w:rsid w:val="00F23947"/>
    <w:rsid w:val="00F24FF9"/>
    <w:rsid w:val="00F25D64"/>
    <w:rsid w:val="00F26BA3"/>
    <w:rsid w:val="00F309F7"/>
    <w:rsid w:val="00F312A8"/>
    <w:rsid w:val="00F34CB8"/>
    <w:rsid w:val="00F352B3"/>
    <w:rsid w:val="00F41ECB"/>
    <w:rsid w:val="00F429CF"/>
    <w:rsid w:val="00F42A73"/>
    <w:rsid w:val="00F431E1"/>
    <w:rsid w:val="00F46C5E"/>
    <w:rsid w:val="00F5144B"/>
    <w:rsid w:val="00F51DD1"/>
    <w:rsid w:val="00F55163"/>
    <w:rsid w:val="00F56F1F"/>
    <w:rsid w:val="00F60D9C"/>
    <w:rsid w:val="00F611F0"/>
    <w:rsid w:val="00F63322"/>
    <w:rsid w:val="00F65005"/>
    <w:rsid w:val="00F653FB"/>
    <w:rsid w:val="00F6714F"/>
    <w:rsid w:val="00F72165"/>
    <w:rsid w:val="00F729F7"/>
    <w:rsid w:val="00F76D3B"/>
    <w:rsid w:val="00F8244B"/>
    <w:rsid w:val="00F854FC"/>
    <w:rsid w:val="00F8700C"/>
    <w:rsid w:val="00F90871"/>
    <w:rsid w:val="00F91F1D"/>
    <w:rsid w:val="00F931A8"/>
    <w:rsid w:val="00F9471C"/>
    <w:rsid w:val="00F9531A"/>
    <w:rsid w:val="00F96E33"/>
    <w:rsid w:val="00FA2DA6"/>
    <w:rsid w:val="00FA31C8"/>
    <w:rsid w:val="00FA43F5"/>
    <w:rsid w:val="00FA4DAC"/>
    <w:rsid w:val="00FB18F1"/>
    <w:rsid w:val="00FB2C06"/>
    <w:rsid w:val="00FB3DD0"/>
    <w:rsid w:val="00FB4C2D"/>
    <w:rsid w:val="00FB56A6"/>
    <w:rsid w:val="00FB76F7"/>
    <w:rsid w:val="00FC2568"/>
    <w:rsid w:val="00FC2E9A"/>
    <w:rsid w:val="00FC3E38"/>
    <w:rsid w:val="00FC4763"/>
    <w:rsid w:val="00FC5458"/>
    <w:rsid w:val="00FC68F5"/>
    <w:rsid w:val="00FD13B7"/>
    <w:rsid w:val="00FD21C2"/>
    <w:rsid w:val="00FD3052"/>
    <w:rsid w:val="00FD43C5"/>
    <w:rsid w:val="00FD4749"/>
    <w:rsid w:val="00FD65F1"/>
    <w:rsid w:val="00FE207A"/>
    <w:rsid w:val="00FE219A"/>
    <w:rsid w:val="00FE22A0"/>
    <w:rsid w:val="00FE406D"/>
    <w:rsid w:val="00FE5A67"/>
    <w:rsid w:val="00FE5FAE"/>
    <w:rsid w:val="00FE756D"/>
    <w:rsid w:val="00FF1C9E"/>
    <w:rsid w:val="00FF3C3E"/>
    <w:rsid w:val="00FF44D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402FA"/>
  <w15:chartTrackingRefBased/>
  <w15:docId w15:val="{A4050B6F-8144-6848-86DC-7F506AC80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2"/>
        <w:szCs w:val="22"/>
        <w:lang w:val="sv-SE" w:eastAsia="en-US" w:bidi="ar-SA"/>
        <w14:ligatures w14:val="standardContextual"/>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FA3"/>
  </w:style>
  <w:style w:type="paragraph" w:styleId="Rubrik1">
    <w:name w:val="heading 1"/>
    <w:basedOn w:val="Normal"/>
    <w:next w:val="Normal"/>
    <w:link w:val="Rubrik1Char"/>
    <w:uiPriority w:val="9"/>
    <w:qFormat/>
    <w:rsid w:val="00C10E40"/>
    <w:pPr>
      <w:keepNext/>
      <w:keepLines/>
      <w:spacing w:line="340" w:lineRule="atLeast"/>
      <w:outlineLvl w:val="0"/>
    </w:pPr>
    <w:rPr>
      <w:rFonts w:asciiTheme="majorHAnsi" w:eastAsiaTheme="majorEastAsia" w:hAnsiTheme="majorHAnsi" w:cstheme="majorBidi"/>
      <w:color w:val="262626" w:themeColor="text1" w:themeTint="D9"/>
      <w:sz w:val="30"/>
      <w:szCs w:val="32"/>
    </w:rPr>
  </w:style>
  <w:style w:type="paragraph" w:styleId="Rubrik2">
    <w:name w:val="heading 2"/>
    <w:basedOn w:val="Normal"/>
    <w:next w:val="Normal"/>
    <w:link w:val="Rubrik2Char"/>
    <w:uiPriority w:val="9"/>
    <w:unhideWhenUsed/>
    <w:qFormat/>
    <w:rsid w:val="00C10E40"/>
    <w:pPr>
      <w:keepNext/>
      <w:keepLines/>
      <w:spacing w:after="140"/>
      <w:outlineLvl w:val="1"/>
    </w:pPr>
    <w:rPr>
      <w:rFonts w:asciiTheme="majorHAnsi" w:eastAsiaTheme="majorEastAsia" w:hAnsiTheme="majorHAnsi" w:cstheme="majorBidi"/>
      <w:b/>
      <w:color w:val="262626" w:themeColor="text1" w:themeTint="D9"/>
      <w:szCs w:val="28"/>
    </w:rPr>
  </w:style>
  <w:style w:type="paragraph" w:styleId="Rubrik3">
    <w:name w:val="heading 3"/>
    <w:basedOn w:val="Normal"/>
    <w:next w:val="Normal"/>
    <w:link w:val="Rubrik3Char"/>
    <w:uiPriority w:val="9"/>
    <w:qFormat/>
    <w:rsid w:val="00C10E40"/>
    <w:pPr>
      <w:keepNext/>
      <w:keepLines/>
      <w:spacing w:after="60"/>
      <w:outlineLvl w:val="2"/>
    </w:pPr>
    <w:rPr>
      <w:rFonts w:ascii="Times New Roman" w:eastAsiaTheme="majorEastAsia" w:hAnsi="Times New Roman" w:cstheme="majorBidi"/>
      <w:b/>
      <w:color w:val="262626" w:themeColor="text1" w:themeTint="D9"/>
      <w:szCs w:val="24"/>
    </w:rPr>
  </w:style>
  <w:style w:type="paragraph" w:styleId="Rubrik4">
    <w:name w:val="heading 4"/>
    <w:basedOn w:val="Normal"/>
    <w:next w:val="Normal"/>
    <w:link w:val="Rubrik4Char"/>
    <w:uiPriority w:val="9"/>
    <w:qFormat/>
    <w:rsid w:val="00C10E40"/>
    <w:pPr>
      <w:keepNext/>
      <w:keepLines/>
      <w:spacing w:after="60"/>
      <w:outlineLvl w:val="3"/>
    </w:pPr>
    <w:rPr>
      <w:rFonts w:ascii="Times New Roman" w:eastAsiaTheme="majorEastAsia" w:hAnsi="Times New Roman" w:cstheme="majorBidi"/>
      <w:b/>
      <w:i/>
      <w:iCs/>
      <w:color w:val="262626" w:themeColor="text1" w:themeTint="D9"/>
    </w:rPr>
  </w:style>
  <w:style w:type="paragraph" w:styleId="Rubrik5">
    <w:name w:val="heading 5"/>
    <w:basedOn w:val="Normal"/>
    <w:next w:val="Normal"/>
    <w:link w:val="Rubrik5Char"/>
    <w:uiPriority w:val="9"/>
    <w:semiHidden/>
    <w:qFormat/>
    <w:rsid w:val="006876FA"/>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qFormat/>
    <w:rsid w:val="006876FA"/>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qFormat/>
    <w:rsid w:val="006876FA"/>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qFormat/>
    <w:rsid w:val="006876F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qFormat/>
    <w:rsid w:val="006876F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0E40"/>
    <w:rPr>
      <w:rFonts w:asciiTheme="majorHAnsi" w:eastAsiaTheme="majorEastAsia" w:hAnsiTheme="majorHAnsi" w:cstheme="majorBidi"/>
      <w:color w:val="262626" w:themeColor="text1" w:themeTint="D9"/>
      <w:sz w:val="30"/>
      <w:szCs w:val="32"/>
    </w:rPr>
  </w:style>
  <w:style w:type="character" w:customStyle="1" w:styleId="Rubrik2Char">
    <w:name w:val="Rubrik 2 Char"/>
    <w:basedOn w:val="Standardstycketeckensnitt"/>
    <w:link w:val="Rubrik2"/>
    <w:uiPriority w:val="9"/>
    <w:rsid w:val="00C10E40"/>
    <w:rPr>
      <w:rFonts w:asciiTheme="majorHAnsi" w:eastAsiaTheme="majorEastAsia" w:hAnsiTheme="majorHAnsi" w:cstheme="majorBidi"/>
      <w:b/>
      <w:color w:val="262626" w:themeColor="text1" w:themeTint="D9"/>
      <w:szCs w:val="28"/>
    </w:rPr>
  </w:style>
  <w:style w:type="character" w:customStyle="1" w:styleId="Rubrik3Char">
    <w:name w:val="Rubrik 3 Char"/>
    <w:basedOn w:val="Standardstycketeckensnitt"/>
    <w:link w:val="Rubrik3"/>
    <w:uiPriority w:val="9"/>
    <w:rsid w:val="00C10E40"/>
    <w:rPr>
      <w:rFonts w:ascii="Times New Roman" w:eastAsiaTheme="majorEastAsia" w:hAnsi="Times New Roman" w:cstheme="majorBidi"/>
      <w:b/>
      <w:color w:val="262626" w:themeColor="text1" w:themeTint="D9"/>
      <w:szCs w:val="24"/>
    </w:rPr>
  </w:style>
  <w:style w:type="character" w:customStyle="1" w:styleId="Rubrik4Char">
    <w:name w:val="Rubrik 4 Char"/>
    <w:basedOn w:val="Standardstycketeckensnitt"/>
    <w:link w:val="Rubrik4"/>
    <w:uiPriority w:val="9"/>
    <w:rsid w:val="00C10E40"/>
    <w:rPr>
      <w:rFonts w:ascii="Times New Roman" w:eastAsiaTheme="majorEastAsia" w:hAnsi="Times New Roman" w:cstheme="majorBidi"/>
      <w:b/>
      <w:i/>
      <w:iCs/>
      <w:color w:val="262626" w:themeColor="text1" w:themeTint="D9"/>
    </w:rPr>
  </w:style>
  <w:style w:type="character" w:customStyle="1" w:styleId="Rubrik5Char">
    <w:name w:val="Rubrik 5 Char"/>
    <w:basedOn w:val="Standardstycketeckensnitt"/>
    <w:link w:val="Rubrik5"/>
    <w:uiPriority w:val="9"/>
    <w:semiHidden/>
    <w:rsid w:val="006876FA"/>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6876FA"/>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6876FA"/>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6876FA"/>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6876FA"/>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semiHidden/>
    <w:unhideWhenUsed/>
    <w:qFormat/>
    <w:rsid w:val="006876FA"/>
    <w:pPr>
      <w:spacing w:after="200" w:line="240" w:lineRule="auto"/>
    </w:pPr>
    <w:rPr>
      <w:i/>
      <w:iCs/>
      <w:color w:val="002F5F" w:themeColor="text2"/>
      <w:sz w:val="18"/>
      <w:szCs w:val="18"/>
    </w:rPr>
  </w:style>
  <w:style w:type="paragraph" w:styleId="Rubrik">
    <w:name w:val="Title"/>
    <w:basedOn w:val="Normal"/>
    <w:next w:val="Normal"/>
    <w:link w:val="RubrikChar"/>
    <w:uiPriority w:val="10"/>
    <w:qFormat/>
    <w:rsid w:val="006876FA"/>
    <w:pPr>
      <w:spacing w:after="0" w:line="240" w:lineRule="auto"/>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rsid w:val="006876FA"/>
    <w:rPr>
      <w:rFonts w:asciiTheme="majorHAnsi" w:eastAsiaTheme="majorEastAsia" w:hAnsiTheme="majorHAnsi" w:cstheme="majorBidi"/>
      <w:spacing w:val="-10"/>
      <w:sz w:val="56"/>
      <w:szCs w:val="56"/>
    </w:rPr>
  </w:style>
  <w:style w:type="paragraph" w:styleId="Underrubrik">
    <w:name w:val="Subtitle"/>
    <w:basedOn w:val="Normal"/>
    <w:next w:val="Normal"/>
    <w:link w:val="UnderrubrikChar"/>
    <w:uiPriority w:val="11"/>
    <w:qFormat/>
    <w:rsid w:val="006876FA"/>
    <w:pPr>
      <w:numPr>
        <w:ilvl w:val="1"/>
      </w:numPr>
    </w:pPr>
    <w:rPr>
      <w:color w:val="5A5A5A" w:themeColor="text1" w:themeTint="A5"/>
      <w:spacing w:val="15"/>
    </w:rPr>
  </w:style>
  <w:style w:type="character" w:customStyle="1" w:styleId="UnderrubrikChar">
    <w:name w:val="Underrubrik Char"/>
    <w:basedOn w:val="Standardstycketeckensnitt"/>
    <w:link w:val="Underrubrik"/>
    <w:uiPriority w:val="11"/>
    <w:rsid w:val="006876FA"/>
    <w:rPr>
      <w:color w:val="5A5A5A" w:themeColor="text1" w:themeTint="A5"/>
      <w:spacing w:val="15"/>
    </w:rPr>
  </w:style>
  <w:style w:type="character" w:styleId="Stark">
    <w:name w:val="Strong"/>
    <w:basedOn w:val="Standardstycketeckensnitt"/>
    <w:uiPriority w:val="22"/>
    <w:qFormat/>
    <w:rsid w:val="006876FA"/>
    <w:rPr>
      <w:b/>
      <w:bCs/>
      <w:color w:val="auto"/>
    </w:rPr>
  </w:style>
  <w:style w:type="character" w:styleId="Betoning">
    <w:name w:val="Emphasis"/>
    <w:basedOn w:val="Standardstycketeckensnitt"/>
    <w:uiPriority w:val="20"/>
    <w:qFormat/>
    <w:rsid w:val="006876FA"/>
    <w:rPr>
      <w:i/>
      <w:iCs/>
      <w:color w:val="auto"/>
    </w:rPr>
  </w:style>
  <w:style w:type="paragraph" w:styleId="Ingetavstnd">
    <w:name w:val="No Spacing"/>
    <w:uiPriority w:val="1"/>
    <w:qFormat/>
    <w:rsid w:val="006876FA"/>
    <w:pPr>
      <w:spacing w:after="0" w:line="240" w:lineRule="auto"/>
    </w:pPr>
  </w:style>
  <w:style w:type="paragraph" w:styleId="Citat">
    <w:name w:val="Quote"/>
    <w:basedOn w:val="Normal"/>
    <w:next w:val="Normal"/>
    <w:link w:val="CitatChar"/>
    <w:uiPriority w:val="29"/>
    <w:qFormat/>
    <w:rsid w:val="006876FA"/>
    <w:pPr>
      <w:spacing w:before="200"/>
      <w:ind w:left="864" w:right="864"/>
    </w:pPr>
    <w:rPr>
      <w:i/>
      <w:iCs/>
      <w:color w:val="404040" w:themeColor="text1" w:themeTint="BF"/>
    </w:rPr>
  </w:style>
  <w:style w:type="character" w:customStyle="1" w:styleId="CitatChar">
    <w:name w:val="Citat Char"/>
    <w:basedOn w:val="Standardstycketeckensnitt"/>
    <w:link w:val="Citat"/>
    <w:uiPriority w:val="29"/>
    <w:rsid w:val="006876FA"/>
    <w:rPr>
      <w:i/>
      <w:iCs/>
      <w:color w:val="404040" w:themeColor="text1" w:themeTint="BF"/>
    </w:rPr>
  </w:style>
  <w:style w:type="paragraph" w:styleId="Starktcitat">
    <w:name w:val="Intense Quote"/>
    <w:basedOn w:val="Normal"/>
    <w:next w:val="Normal"/>
    <w:link w:val="StarktcitatChar"/>
    <w:uiPriority w:val="30"/>
    <w:qFormat/>
    <w:rsid w:val="006876F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rsid w:val="006876FA"/>
    <w:rPr>
      <w:i/>
      <w:iCs/>
      <w:color w:val="404040" w:themeColor="text1" w:themeTint="BF"/>
    </w:rPr>
  </w:style>
  <w:style w:type="character" w:styleId="Diskretbetoning">
    <w:name w:val="Subtle Emphasis"/>
    <w:basedOn w:val="Standardstycketeckensnitt"/>
    <w:uiPriority w:val="19"/>
    <w:qFormat/>
    <w:rsid w:val="006876FA"/>
    <w:rPr>
      <w:i/>
      <w:iCs/>
      <w:color w:val="404040" w:themeColor="text1" w:themeTint="BF"/>
    </w:rPr>
  </w:style>
  <w:style w:type="character" w:styleId="Starkbetoning">
    <w:name w:val="Intense Emphasis"/>
    <w:basedOn w:val="Standardstycketeckensnitt"/>
    <w:uiPriority w:val="21"/>
    <w:qFormat/>
    <w:rsid w:val="006876FA"/>
    <w:rPr>
      <w:b/>
      <w:bCs/>
      <w:i/>
      <w:iCs/>
      <w:color w:val="auto"/>
    </w:rPr>
  </w:style>
  <w:style w:type="character" w:styleId="Diskretreferens">
    <w:name w:val="Subtle Reference"/>
    <w:basedOn w:val="Standardstycketeckensnitt"/>
    <w:uiPriority w:val="31"/>
    <w:qFormat/>
    <w:rsid w:val="006876FA"/>
    <w:rPr>
      <w:smallCaps/>
      <w:color w:val="404040" w:themeColor="text1" w:themeTint="BF"/>
    </w:rPr>
  </w:style>
  <w:style w:type="character" w:styleId="Starkreferens">
    <w:name w:val="Intense Reference"/>
    <w:basedOn w:val="Standardstycketeckensnitt"/>
    <w:uiPriority w:val="32"/>
    <w:qFormat/>
    <w:rsid w:val="006876FA"/>
    <w:rPr>
      <w:b/>
      <w:bCs/>
      <w:smallCaps/>
      <w:color w:val="404040" w:themeColor="text1" w:themeTint="BF"/>
      <w:spacing w:val="5"/>
    </w:rPr>
  </w:style>
  <w:style w:type="character" w:styleId="Bokenstitel">
    <w:name w:val="Book Title"/>
    <w:basedOn w:val="Standardstycketeckensnitt"/>
    <w:uiPriority w:val="33"/>
    <w:qFormat/>
    <w:rsid w:val="006876FA"/>
    <w:rPr>
      <w:b/>
      <w:bCs/>
      <w:i/>
      <w:iCs/>
      <w:spacing w:val="5"/>
    </w:rPr>
  </w:style>
  <w:style w:type="paragraph" w:styleId="Innehllsfrteckningsrubrik">
    <w:name w:val="TOC Heading"/>
    <w:basedOn w:val="Rubrik1"/>
    <w:next w:val="Normal"/>
    <w:uiPriority w:val="39"/>
    <w:unhideWhenUsed/>
    <w:qFormat/>
    <w:rsid w:val="00C10E40"/>
    <w:pPr>
      <w:outlineLvl w:val="9"/>
    </w:pPr>
  </w:style>
  <w:style w:type="paragraph" w:styleId="Sidhuvud">
    <w:name w:val="header"/>
    <w:basedOn w:val="Normal"/>
    <w:link w:val="SidhuvudChar"/>
    <w:uiPriority w:val="99"/>
    <w:unhideWhenUsed/>
    <w:rsid w:val="006876FA"/>
    <w:pPr>
      <w:tabs>
        <w:tab w:val="left" w:pos="4139"/>
        <w:tab w:val="left" w:pos="6010"/>
        <w:tab w:val="right" w:pos="9072"/>
      </w:tabs>
      <w:spacing w:after="0" w:line="240" w:lineRule="auto"/>
    </w:pPr>
  </w:style>
  <w:style w:type="character" w:customStyle="1" w:styleId="SidhuvudChar">
    <w:name w:val="Sidhuvud Char"/>
    <w:basedOn w:val="Standardstycketeckensnitt"/>
    <w:link w:val="Sidhuvud"/>
    <w:uiPriority w:val="99"/>
    <w:rsid w:val="006876FA"/>
  </w:style>
  <w:style w:type="paragraph" w:styleId="Sidfot">
    <w:name w:val="footer"/>
    <w:basedOn w:val="Normal"/>
    <w:link w:val="SidfotChar"/>
    <w:uiPriority w:val="99"/>
    <w:unhideWhenUsed/>
    <w:rsid w:val="006876FA"/>
    <w:pPr>
      <w:tabs>
        <w:tab w:val="center" w:pos="4536"/>
        <w:tab w:val="right" w:pos="9072"/>
      </w:tabs>
      <w:spacing w:after="0" w:line="240" w:lineRule="auto"/>
    </w:pPr>
    <w:rPr>
      <w:sz w:val="16"/>
    </w:rPr>
  </w:style>
  <w:style w:type="character" w:customStyle="1" w:styleId="SidfotChar">
    <w:name w:val="Sidfot Char"/>
    <w:basedOn w:val="Standardstycketeckensnitt"/>
    <w:link w:val="Sidfot"/>
    <w:uiPriority w:val="99"/>
    <w:rsid w:val="006876FA"/>
    <w:rPr>
      <w:sz w:val="16"/>
    </w:rPr>
  </w:style>
  <w:style w:type="numbering" w:customStyle="1" w:styleId="SUListor">
    <w:name w:val="SU Listor"/>
    <w:uiPriority w:val="99"/>
    <w:rsid w:val="006876FA"/>
    <w:pPr>
      <w:numPr>
        <w:numId w:val="1"/>
      </w:numPr>
    </w:pPr>
  </w:style>
  <w:style w:type="paragraph" w:styleId="Numreradlista">
    <w:name w:val="List Number"/>
    <w:basedOn w:val="Normal"/>
    <w:uiPriority w:val="11"/>
    <w:qFormat/>
    <w:rsid w:val="00C10E40"/>
    <w:pPr>
      <w:numPr>
        <w:numId w:val="37"/>
      </w:numPr>
      <w:contextualSpacing/>
    </w:pPr>
    <w:rPr>
      <w:rFonts w:eastAsiaTheme="minorEastAsia"/>
    </w:rPr>
  </w:style>
  <w:style w:type="paragraph" w:styleId="Punktlista">
    <w:name w:val="List Bullet"/>
    <w:basedOn w:val="Normal"/>
    <w:uiPriority w:val="11"/>
    <w:qFormat/>
    <w:rsid w:val="00C10E40"/>
    <w:pPr>
      <w:numPr>
        <w:numId w:val="39"/>
      </w:numPr>
      <w:contextualSpacing/>
    </w:pPr>
    <w:rPr>
      <w:rFonts w:eastAsiaTheme="minorEastAsia"/>
    </w:rPr>
  </w:style>
  <w:style w:type="paragraph" w:customStyle="1" w:styleId="Paragraflista">
    <w:name w:val="Paragraflista"/>
    <w:basedOn w:val="Rubrik2"/>
    <w:next w:val="Paragraftext"/>
    <w:uiPriority w:val="1"/>
    <w:rsid w:val="00C10E40"/>
    <w:pPr>
      <w:numPr>
        <w:numId w:val="38"/>
      </w:numPr>
    </w:pPr>
  </w:style>
  <w:style w:type="table" w:styleId="Tabellrutnt">
    <w:name w:val="Table Grid"/>
    <w:basedOn w:val="Normaltabell"/>
    <w:uiPriority w:val="59"/>
    <w:rsid w:val="00CD4B38"/>
    <w:pPr>
      <w:spacing w:after="0"/>
    </w:pPr>
    <w:rPr>
      <w:rFonts w:ascii="Verdana" w:hAnsi="Verdana"/>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Oformateradtabell3">
    <w:name w:val="Plain Table 3"/>
    <w:basedOn w:val="Normaltabell"/>
    <w:uiPriority w:val="43"/>
    <w:rsid w:val="006876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tshllartext">
    <w:name w:val="Placeholder Text"/>
    <w:basedOn w:val="Standardstycketeckensnitt"/>
    <w:uiPriority w:val="99"/>
    <w:semiHidden/>
    <w:rsid w:val="006876FA"/>
    <w:rPr>
      <w:color w:val="808080"/>
    </w:rPr>
  </w:style>
  <w:style w:type="paragraph" w:customStyle="1" w:styleId="Institutionsnamn">
    <w:name w:val="Institutionsnamn"/>
    <w:basedOn w:val="Normal"/>
    <w:uiPriority w:val="17"/>
    <w:semiHidden/>
    <w:rsid w:val="00A735C0"/>
    <w:pPr>
      <w:spacing w:after="20" w:line="240" w:lineRule="auto"/>
    </w:pPr>
    <w:rPr>
      <w:rFonts w:ascii="Georgia" w:eastAsiaTheme="minorEastAsia" w:hAnsi="Georgia"/>
      <w:color w:val="002F5F"/>
      <w:sz w:val="26"/>
    </w:rPr>
  </w:style>
  <w:style w:type="paragraph" w:customStyle="1" w:styleId="Paragraftext">
    <w:name w:val="Paragraftext"/>
    <w:basedOn w:val="Normal"/>
    <w:uiPriority w:val="1"/>
    <w:rsid w:val="00C10E40"/>
    <w:pPr>
      <w:ind w:left="794"/>
    </w:pPr>
    <w:rPr>
      <w:rFonts w:eastAsiaTheme="minorEastAsia"/>
    </w:rPr>
  </w:style>
  <w:style w:type="paragraph" w:styleId="Innehll1">
    <w:name w:val="toc 1"/>
    <w:basedOn w:val="Normal"/>
    <w:next w:val="Normal"/>
    <w:autoRedefine/>
    <w:uiPriority w:val="39"/>
    <w:unhideWhenUsed/>
    <w:rsid w:val="00C10E40"/>
    <w:pPr>
      <w:spacing w:before="120" w:after="0"/>
    </w:pPr>
    <w:rPr>
      <w:rFonts w:cstheme="minorHAnsi"/>
      <w:b/>
      <w:bCs/>
      <w:i/>
      <w:iCs/>
      <w:sz w:val="24"/>
      <w:szCs w:val="24"/>
    </w:rPr>
  </w:style>
  <w:style w:type="paragraph" w:styleId="Innehll2">
    <w:name w:val="toc 2"/>
    <w:basedOn w:val="Normal"/>
    <w:next w:val="Normal"/>
    <w:autoRedefine/>
    <w:uiPriority w:val="39"/>
    <w:unhideWhenUsed/>
    <w:rsid w:val="00C10E40"/>
    <w:pPr>
      <w:spacing w:before="120" w:after="0"/>
      <w:ind w:left="220"/>
    </w:pPr>
    <w:rPr>
      <w:rFonts w:cstheme="minorHAnsi"/>
      <w:b/>
      <w:bCs/>
    </w:rPr>
  </w:style>
  <w:style w:type="paragraph" w:styleId="Innehll3">
    <w:name w:val="toc 3"/>
    <w:basedOn w:val="Normal"/>
    <w:next w:val="Normal"/>
    <w:autoRedefine/>
    <w:uiPriority w:val="39"/>
    <w:rsid w:val="00C10E40"/>
    <w:pPr>
      <w:spacing w:after="0"/>
      <w:ind w:left="440"/>
    </w:pPr>
    <w:rPr>
      <w:rFonts w:cstheme="minorHAnsi"/>
      <w:sz w:val="20"/>
      <w:szCs w:val="20"/>
    </w:rPr>
  </w:style>
  <w:style w:type="numbering" w:customStyle="1" w:styleId="Listformatnumreradelistor">
    <w:name w:val="Listformat numrerade listor"/>
    <w:uiPriority w:val="99"/>
    <w:rsid w:val="00C10E40"/>
    <w:pPr>
      <w:numPr>
        <w:numId w:val="11"/>
      </w:numPr>
    </w:pPr>
  </w:style>
  <w:style w:type="numbering" w:customStyle="1" w:styleId="Listformatnumreraderubriker">
    <w:name w:val="Listformat numrerade rubriker"/>
    <w:uiPriority w:val="99"/>
    <w:rsid w:val="00C10E40"/>
    <w:pPr>
      <w:numPr>
        <w:numId w:val="12"/>
      </w:numPr>
    </w:pPr>
  </w:style>
  <w:style w:type="numbering" w:customStyle="1" w:styleId="Listformatparagraflistor">
    <w:name w:val="Listformat paragraflistor"/>
    <w:uiPriority w:val="99"/>
    <w:rsid w:val="00C10E40"/>
    <w:pPr>
      <w:numPr>
        <w:numId w:val="13"/>
      </w:numPr>
    </w:pPr>
  </w:style>
  <w:style w:type="numbering" w:customStyle="1" w:styleId="Listformatpunktlistor">
    <w:name w:val="Listformat punktlistor"/>
    <w:uiPriority w:val="99"/>
    <w:rsid w:val="00C10E40"/>
    <w:pPr>
      <w:numPr>
        <w:numId w:val="14"/>
      </w:numPr>
    </w:pPr>
  </w:style>
  <w:style w:type="paragraph" w:styleId="Liststycke">
    <w:name w:val="List Paragraph"/>
    <w:basedOn w:val="Normal"/>
    <w:uiPriority w:val="34"/>
    <w:qFormat/>
    <w:rsid w:val="00C10E40"/>
    <w:pPr>
      <w:numPr>
        <w:numId w:val="46"/>
      </w:numPr>
      <w:contextualSpacing/>
    </w:pPr>
    <w:rPr>
      <w:rFonts w:eastAsiaTheme="minorEastAsia"/>
    </w:rPr>
  </w:style>
  <w:style w:type="paragraph" w:customStyle="1" w:styleId="Rubrik1numrerad">
    <w:name w:val="Rubrik 1 numrerad"/>
    <w:basedOn w:val="Rubrik1"/>
    <w:next w:val="Normal"/>
    <w:uiPriority w:val="10"/>
    <w:qFormat/>
    <w:rsid w:val="00C10E40"/>
    <w:pPr>
      <w:numPr>
        <w:numId w:val="43"/>
      </w:numPr>
    </w:pPr>
  </w:style>
  <w:style w:type="paragraph" w:customStyle="1" w:styleId="Rubrik2numrerad">
    <w:name w:val="Rubrik 2 numrerad"/>
    <w:basedOn w:val="Rubrik2"/>
    <w:next w:val="Normal"/>
    <w:uiPriority w:val="10"/>
    <w:qFormat/>
    <w:rsid w:val="00C10E40"/>
    <w:pPr>
      <w:numPr>
        <w:ilvl w:val="1"/>
        <w:numId w:val="43"/>
      </w:numPr>
    </w:pPr>
  </w:style>
  <w:style w:type="paragraph" w:customStyle="1" w:styleId="Rubrik3numrerad">
    <w:name w:val="Rubrik 3 numrerad"/>
    <w:basedOn w:val="Rubrik3"/>
    <w:next w:val="Normal"/>
    <w:uiPriority w:val="10"/>
    <w:qFormat/>
    <w:rsid w:val="00C10E40"/>
    <w:pPr>
      <w:numPr>
        <w:ilvl w:val="2"/>
        <w:numId w:val="43"/>
      </w:numPr>
    </w:pPr>
  </w:style>
  <w:style w:type="paragraph" w:customStyle="1" w:styleId="Rubrik4numrerad">
    <w:name w:val="Rubrik 4 numrerad"/>
    <w:basedOn w:val="Rubrik4"/>
    <w:next w:val="Normal"/>
    <w:uiPriority w:val="10"/>
    <w:qFormat/>
    <w:rsid w:val="00C10E40"/>
    <w:pPr>
      <w:numPr>
        <w:ilvl w:val="3"/>
        <w:numId w:val="43"/>
      </w:numPr>
    </w:pPr>
  </w:style>
  <w:style w:type="paragraph" w:customStyle="1" w:styleId="Bildtext">
    <w:name w:val="Bildtext"/>
    <w:basedOn w:val="Normal"/>
    <w:next w:val="Normal"/>
    <w:uiPriority w:val="12"/>
    <w:qFormat/>
    <w:rsid w:val="00460E12"/>
    <w:rPr>
      <w:rFonts w:eastAsiaTheme="minorEastAsia"/>
      <w:i/>
      <w:sz w:val="20"/>
    </w:rPr>
  </w:style>
  <w:style w:type="paragraph" w:styleId="Punktlista2">
    <w:name w:val="List Bullet 2"/>
    <w:basedOn w:val="Normal"/>
    <w:uiPriority w:val="99"/>
    <w:semiHidden/>
    <w:unhideWhenUsed/>
    <w:rsid w:val="00CD4B38"/>
    <w:pPr>
      <w:numPr>
        <w:numId w:val="44"/>
      </w:numPr>
      <w:contextualSpacing/>
    </w:pPr>
  </w:style>
  <w:style w:type="paragraph" w:styleId="Punktlista3">
    <w:name w:val="List Bullet 3"/>
    <w:basedOn w:val="Normal"/>
    <w:uiPriority w:val="99"/>
    <w:semiHidden/>
    <w:unhideWhenUsed/>
    <w:rsid w:val="00CD4B38"/>
    <w:pPr>
      <w:numPr>
        <w:numId w:val="45"/>
      </w:numPr>
      <w:contextualSpacing/>
    </w:pPr>
  </w:style>
  <w:style w:type="paragraph" w:customStyle="1" w:styleId="Smrubrik">
    <w:name w:val="Smårubrik"/>
    <w:basedOn w:val="Normal"/>
    <w:autoRedefine/>
    <w:qFormat/>
    <w:rsid w:val="001B2AAA"/>
    <w:pPr>
      <w:spacing w:before="240" w:after="120" w:line="240" w:lineRule="auto"/>
      <w:jc w:val="both"/>
    </w:pPr>
    <w:rPr>
      <w:rFonts w:ascii="Garamond" w:eastAsia="Batang" w:hAnsi="Garamond" w:cs="Times New Roman"/>
      <w:b/>
      <w:bCs/>
      <w:sz w:val="24"/>
      <w:szCs w:val="24"/>
    </w:rPr>
  </w:style>
  <w:style w:type="paragraph" w:customStyle="1" w:styleId="Listavnsterpunkt">
    <w:name w:val="Lista vänsterpunkt"/>
    <w:basedOn w:val="Liststycke"/>
    <w:qFormat/>
    <w:rsid w:val="007E7CE2"/>
    <w:pPr>
      <w:spacing w:after="200" w:line="288" w:lineRule="auto"/>
    </w:pPr>
    <w:rPr>
      <w:iCs/>
      <w:kern w:val="0"/>
      <w:szCs w:val="21"/>
      <w14:ligatures w14:val="none"/>
    </w:rPr>
  </w:style>
  <w:style w:type="paragraph" w:customStyle="1" w:styleId="ExempelFrstaavflera">
    <w:name w:val="Exempel F_rsta av flera"/>
    <w:basedOn w:val="Normal"/>
    <w:next w:val="Normal"/>
    <w:autoRedefine/>
    <w:rsid w:val="00754A4B"/>
    <w:pPr>
      <w:keepNext/>
      <w:numPr>
        <w:numId w:val="48"/>
      </w:numPr>
      <w:tabs>
        <w:tab w:val="left" w:pos="2410"/>
        <w:tab w:val="left" w:pos="3402"/>
        <w:tab w:val="left" w:pos="5103"/>
      </w:tabs>
      <w:spacing w:before="240" w:after="0" w:line="240" w:lineRule="atLeast"/>
      <w:ind w:right="284"/>
    </w:pPr>
    <w:rPr>
      <w:rFonts w:ascii="Doulos SIL" w:eastAsia="Times New Roman" w:hAnsi="Doulos SIL" w:cs="Times New Roman"/>
      <w:kern w:val="0"/>
      <w:sz w:val="24"/>
      <w:szCs w:val="24"/>
      <w:lang w:eastAsia="sv-SE"/>
      <w14:ligatures w14:val="none"/>
    </w:rPr>
  </w:style>
  <w:style w:type="paragraph" w:customStyle="1" w:styleId="Metricsexempel">
    <w:name w:val="Metrics exempel"/>
    <w:basedOn w:val="Normal"/>
    <w:link w:val="MetricsexempelChar"/>
    <w:rsid w:val="00754A4B"/>
    <w:pPr>
      <w:widowControl w:val="0"/>
      <w:tabs>
        <w:tab w:val="left" w:pos="1834"/>
        <w:tab w:val="left" w:pos="2576"/>
        <w:tab w:val="left" w:pos="4802"/>
        <w:tab w:val="left" w:pos="5166"/>
        <w:tab w:val="left" w:pos="5460"/>
      </w:tabs>
      <w:spacing w:after="0" w:line="240" w:lineRule="auto"/>
    </w:pPr>
    <w:rPr>
      <w:rFonts w:ascii="Doulos SIL" w:eastAsia="Times New Roman" w:hAnsi="Doulos SIL" w:cs="Times New Roman"/>
      <w:kern w:val="0"/>
      <w:sz w:val="24"/>
      <w:szCs w:val="24"/>
      <w:lang w:val="en-GB"/>
      <w14:ligatures w14:val="none"/>
    </w:rPr>
  </w:style>
  <w:style w:type="character" w:customStyle="1" w:styleId="MetricsexempelChar">
    <w:name w:val="Metrics exempel Char"/>
    <w:link w:val="Metricsexempel"/>
    <w:rsid w:val="00754A4B"/>
    <w:rPr>
      <w:rFonts w:ascii="Doulos SIL" w:eastAsia="Times New Roman" w:hAnsi="Doulos SIL" w:cs="Times New Roman"/>
      <w:kern w:val="0"/>
      <w:sz w:val="24"/>
      <w:szCs w:val="24"/>
      <w:lang w:val="en-GB"/>
      <w14:ligatures w14:val="none"/>
    </w:rPr>
  </w:style>
  <w:style w:type="table" w:styleId="Tabellrutntljust">
    <w:name w:val="Grid Table Light"/>
    <w:basedOn w:val="Normaltabell"/>
    <w:uiPriority w:val="40"/>
    <w:rsid w:val="005E33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idnummer">
    <w:name w:val="page number"/>
    <w:basedOn w:val="Standardstycketeckensnitt"/>
    <w:uiPriority w:val="99"/>
    <w:semiHidden/>
    <w:unhideWhenUsed/>
    <w:rsid w:val="00625271"/>
  </w:style>
  <w:style w:type="paragraph" w:styleId="Fotnotstext">
    <w:name w:val="footnote text"/>
    <w:basedOn w:val="Normal"/>
    <w:link w:val="FotnotstextChar"/>
    <w:uiPriority w:val="99"/>
    <w:semiHidden/>
    <w:unhideWhenUsed/>
    <w:rsid w:val="00862C5E"/>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862C5E"/>
    <w:rPr>
      <w:sz w:val="20"/>
      <w:szCs w:val="20"/>
    </w:rPr>
  </w:style>
  <w:style w:type="character" w:styleId="Fotnotsreferens">
    <w:name w:val="footnote reference"/>
    <w:basedOn w:val="Standardstycketeckensnitt"/>
    <w:uiPriority w:val="99"/>
    <w:semiHidden/>
    <w:unhideWhenUsed/>
    <w:rsid w:val="00862C5E"/>
    <w:rPr>
      <w:vertAlign w:val="superscript"/>
    </w:rPr>
  </w:style>
  <w:style w:type="paragraph" w:styleId="Normalwebb">
    <w:name w:val="Normal (Web)"/>
    <w:basedOn w:val="Normal"/>
    <w:uiPriority w:val="99"/>
    <w:semiHidden/>
    <w:unhideWhenUsed/>
    <w:rsid w:val="004874AB"/>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paragraph" w:styleId="Innehll4">
    <w:name w:val="toc 4"/>
    <w:basedOn w:val="Normal"/>
    <w:next w:val="Normal"/>
    <w:autoRedefine/>
    <w:uiPriority w:val="39"/>
    <w:unhideWhenUsed/>
    <w:rsid w:val="002F7E1A"/>
    <w:pPr>
      <w:spacing w:after="0"/>
      <w:ind w:left="660"/>
    </w:pPr>
    <w:rPr>
      <w:rFonts w:cstheme="minorHAnsi"/>
      <w:sz w:val="20"/>
      <w:szCs w:val="20"/>
    </w:rPr>
  </w:style>
  <w:style w:type="paragraph" w:styleId="Innehll5">
    <w:name w:val="toc 5"/>
    <w:basedOn w:val="Normal"/>
    <w:next w:val="Normal"/>
    <w:autoRedefine/>
    <w:uiPriority w:val="39"/>
    <w:unhideWhenUsed/>
    <w:rsid w:val="002F7E1A"/>
    <w:pPr>
      <w:spacing w:after="0"/>
      <w:ind w:left="880"/>
    </w:pPr>
    <w:rPr>
      <w:rFonts w:cstheme="minorHAnsi"/>
      <w:sz w:val="20"/>
      <w:szCs w:val="20"/>
    </w:rPr>
  </w:style>
  <w:style w:type="paragraph" w:styleId="Innehll6">
    <w:name w:val="toc 6"/>
    <w:basedOn w:val="Normal"/>
    <w:next w:val="Normal"/>
    <w:autoRedefine/>
    <w:uiPriority w:val="39"/>
    <w:unhideWhenUsed/>
    <w:rsid w:val="002F7E1A"/>
    <w:pPr>
      <w:spacing w:after="0"/>
      <w:ind w:left="1100"/>
    </w:pPr>
    <w:rPr>
      <w:rFonts w:cstheme="minorHAnsi"/>
      <w:sz w:val="20"/>
      <w:szCs w:val="20"/>
    </w:rPr>
  </w:style>
  <w:style w:type="paragraph" w:styleId="Innehll7">
    <w:name w:val="toc 7"/>
    <w:basedOn w:val="Normal"/>
    <w:next w:val="Normal"/>
    <w:autoRedefine/>
    <w:uiPriority w:val="39"/>
    <w:unhideWhenUsed/>
    <w:rsid w:val="002F7E1A"/>
    <w:pPr>
      <w:spacing w:after="0"/>
      <w:ind w:left="1320"/>
    </w:pPr>
    <w:rPr>
      <w:rFonts w:cstheme="minorHAnsi"/>
      <w:sz w:val="20"/>
      <w:szCs w:val="20"/>
    </w:rPr>
  </w:style>
  <w:style w:type="paragraph" w:styleId="Innehll8">
    <w:name w:val="toc 8"/>
    <w:basedOn w:val="Normal"/>
    <w:next w:val="Normal"/>
    <w:autoRedefine/>
    <w:uiPriority w:val="39"/>
    <w:unhideWhenUsed/>
    <w:rsid w:val="002F7E1A"/>
    <w:pPr>
      <w:spacing w:after="0"/>
      <w:ind w:left="1540"/>
    </w:pPr>
    <w:rPr>
      <w:rFonts w:cstheme="minorHAnsi"/>
      <w:sz w:val="20"/>
      <w:szCs w:val="20"/>
    </w:rPr>
  </w:style>
  <w:style w:type="paragraph" w:styleId="Innehll9">
    <w:name w:val="toc 9"/>
    <w:basedOn w:val="Normal"/>
    <w:next w:val="Normal"/>
    <w:autoRedefine/>
    <w:uiPriority w:val="39"/>
    <w:unhideWhenUsed/>
    <w:rsid w:val="002F7E1A"/>
    <w:pPr>
      <w:spacing w:after="0"/>
      <w:ind w:left="1760"/>
    </w:pPr>
    <w:rPr>
      <w:rFonts w:cstheme="minorHAnsi"/>
      <w:sz w:val="20"/>
      <w:szCs w:val="20"/>
    </w:rPr>
  </w:style>
  <w:style w:type="character" w:styleId="Hyperlnk">
    <w:name w:val="Hyperlink"/>
    <w:basedOn w:val="Standardstycketeckensnitt"/>
    <w:uiPriority w:val="99"/>
    <w:unhideWhenUsed/>
    <w:rsid w:val="002F7E1A"/>
    <w:rPr>
      <w:color w:val="0000FF" w:themeColor="hyperlink"/>
      <w:u w:val="single"/>
    </w:rPr>
  </w:style>
  <w:style w:type="paragraph" w:styleId="Revision">
    <w:name w:val="Revision"/>
    <w:hidden/>
    <w:uiPriority w:val="99"/>
    <w:semiHidden/>
    <w:rsid w:val="007D1E92"/>
    <w:pPr>
      <w:spacing w:after="0" w:line="240" w:lineRule="auto"/>
    </w:pPr>
  </w:style>
  <w:style w:type="table" w:styleId="Oformateradtabell1">
    <w:name w:val="Plain Table 1"/>
    <w:basedOn w:val="Normaltabell"/>
    <w:uiPriority w:val="41"/>
    <w:rsid w:val="008846F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rutntljust1">
    <w:name w:val="Tabellrutnät ljust1"/>
    <w:basedOn w:val="Normaltabell"/>
    <w:next w:val="Tabellrutntljust"/>
    <w:uiPriority w:val="40"/>
    <w:rsid w:val="00EB5E25"/>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sreferens">
    <w:name w:val="annotation reference"/>
    <w:basedOn w:val="Standardstycketeckensnitt"/>
    <w:uiPriority w:val="99"/>
    <w:semiHidden/>
    <w:unhideWhenUsed/>
    <w:rsid w:val="00EC32BB"/>
    <w:rPr>
      <w:sz w:val="16"/>
      <w:szCs w:val="16"/>
    </w:rPr>
  </w:style>
  <w:style w:type="paragraph" w:styleId="Kommentarer">
    <w:name w:val="annotation text"/>
    <w:basedOn w:val="Normal"/>
    <w:link w:val="KommentarerChar"/>
    <w:uiPriority w:val="99"/>
    <w:semiHidden/>
    <w:unhideWhenUsed/>
    <w:rsid w:val="00EC32BB"/>
    <w:pPr>
      <w:spacing w:line="240" w:lineRule="auto"/>
    </w:pPr>
    <w:rPr>
      <w:sz w:val="20"/>
      <w:szCs w:val="20"/>
    </w:rPr>
  </w:style>
  <w:style w:type="character" w:customStyle="1" w:styleId="KommentarerChar">
    <w:name w:val="Kommentarer Char"/>
    <w:basedOn w:val="Standardstycketeckensnitt"/>
    <w:link w:val="Kommentarer"/>
    <w:uiPriority w:val="99"/>
    <w:semiHidden/>
    <w:rsid w:val="00EC32BB"/>
    <w:rPr>
      <w:sz w:val="20"/>
      <w:szCs w:val="20"/>
    </w:rPr>
  </w:style>
  <w:style w:type="paragraph" w:styleId="Kommentarsmne">
    <w:name w:val="annotation subject"/>
    <w:basedOn w:val="Kommentarer"/>
    <w:next w:val="Kommentarer"/>
    <w:link w:val="KommentarsmneChar"/>
    <w:uiPriority w:val="99"/>
    <w:semiHidden/>
    <w:unhideWhenUsed/>
    <w:rsid w:val="00EC32BB"/>
    <w:rPr>
      <w:b/>
      <w:bCs/>
    </w:rPr>
  </w:style>
  <w:style w:type="character" w:customStyle="1" w:styleId="KommentarsmneChar">
    <w:name w:val="Kommentarsämne Char"/>
    <w:basedOn w:val="KommentarerChar"/>
    <w:link w:val="Kommentarsmne"/>
    <w:uiPriority w:val="99"/>
    <w:semiHidden/>
    <w:rsid w:val="00EC32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tema">
  <a:themeElements>
    <a:clrScheme name="Stockholms Universitet">
      <a:dk1>
        <a:srgbClr val="000000"/>
      </a:dk1>
      <a:lt1>
        <a:srgbClr val="FFFFFF"/>
      </a:lt1>
      <a:dk2>
        <a:srgbClr val="002F5F"/>
      </a:dk2>
      <a:lt2>
        <a:srgbClr val="808080"/>
      </a:lt2>
      <a:accent1>
        <a:srgbClr val="A3A86B"/>
      </a:accent1>
      <a:accent2>
        <a:srgbClr val="ACDEE6"/>
      </a:accent2>
      <a:accent3>
        <a:srgbClr val="9BB2CE"/>
      </a:accent3>
      <a:accent4>
        <a:srgbClr val="D95E00"/>
      </a:accent4>
      <a:accent5>
        <a:srgbClr val="DADCC3"/>
      </a:accent5>
      <a:accent6>
        <a:srgbClr val="FF9B4F"/>
      </a:accent6>
      <a:hlink>
        <a:srgbClr val="0000FF"/>
      </a:hlink>
      <a:folHlink>
        <a:srgbClr val="800080"/>
      </a:folHlink>
    </a:clrScheme>
    <a:fontScheme name="Stockholms Universitet">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A1133-47ED-C94F-8836-109F588E3F89}">
  <ds:schemaRefs>
    <ds:schemaRef ds:uri="http://schemas.openxmlformats.org/officeDocument/2006/bibliography"/>
  </ds:schemaRefs>
</ds:datastoreItem>
</file>

<file path=docMetadata/LabelInfo.xml><?xml version="1.0" encoding="utf-8"?>
<clbl:labelList xmlns:clbl="http://schemas.microsoft.com/office/2020/mipLabelMetadata">
  <clbl:label id="{35b66c34-d3f7-4b74-a2f5-5e46d77d2b05}" enabled="1" method="Privileged" siteId="{1e586649-7317-42fb-8949-66923d34ba7e}" contentBits="0" removed="0"/>
</clbl:labelList>
</file>

<file path=docProps/app.xml><?xml version="1.0" encoding="utf-8"?>
<Properties xmlns="http://schemas.openxmlformats.org/officeDocument/2006/extended-properties" xmlns:vt="http://schemas.openxmlformats.org/officeDocument/2006/docPropsVTypes">
  <Template>Normal.dotm</Template>
  <TotalTime>339</TotalTime>
  <Pages>43</Pages>
  <Words>10797</Words>
  <Characters>57228</Characters>
  <Application>Microsoft Office Word</Application>
  <DocSecurity>0</DocSecurity>
  <Lines>476</Lines>
  <Paragraphs>135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Riad</dc:creator>
  <cp:keywords/>
  <dc:description/>
  <cp:lastModifiedBy>Tomas Riad</cp:lastModifiedBy>
  <cp:revision>158</cp:revision>
  <dcterms:created xsi:type="dcterms:W3CDTF">2026-05-10T20:07:00Z</dcterms:created>
  <dcterms:modified xsi:type="dcterms:W3CDTF">2026-05-24T06:10:00Z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zotero-version="9.0.3"&gt;&lt;session id="JXnA7I6y"/&gt;&lt;style id="http://www.zotero.org/styles/apa" locale="sv-SE" hasBibliography="1" bibliographyStyleHasBeenSet="0"/&gt;&lt;prefs&gt;&lt;pref name="fieldType" value="Field"/&gt;&lt;/prefs&gt;&lt;/data&gt;</vt:lpwstr>
  </property>
</Properties>
</file>