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400FD" w14:textId="4138DAF4" w:rsidR="00CC7F42" w:rsidRDefault="00E80927" w:rsidP="00C35317">
      <w:pPr>
        <w:pStyle w:val="Rubrik1"/>
      </w:pPr>
      <w:r w:rsidRPr="00C35317">
        <w:t xml:space="preserve">Merisola </w:t>
      </w:r>
      <w:r w:rsidR="00C35317" w:rsidRPr="00C35317">
        <w:t>med</w:t>
      </w:r>
      <w:r w:rsidR="00CC7F42" w:rsidRPr="00C35317">
        <w:t xml:space="preserve"> </w:t>
      </w:r>
      <w:r w:rsidR="00965951">
        <w:t>{</w:t>
      </w:r>
      <w:r w:rsidR="00CC7F42" w:rsidRPr="00C35317">
        <w:t>å ä ö u y</w:t>
      </w:r>
      <w:r w:rsidR="00965951">
        <w:t>}</w:t>
      </w:r>
    </w:p>
    <w:p w14:paraId="78ED9F11" w14:textId="77777777" w:rsidR="00C35317" w:rsidRPr="00C35317" w:rsidRDefault="00C35317" w:rsidP="00C35317"/>
    <w:p w14:paraId="48AA64AD" w14:textId="707ED8AA" w:rsidR="00A20F9C" w:rsidRDefault="00E21EDC" w:rsidP="002354F5">
      <w:pPr>
        <w:rPr>
          <w:rFonts w:asciiTheme="majorHAnsi" w:hAnsiTheme="majorHAnsi"/>
          <w:sz w:val="28"/>
          <w:szCs w:val="28"/>
        </w:rPr>
      </w:pPr>
      <w:r w:rsidRPr="00E141D7">
        <w:rPr>
          <w:noProof/>
        </w:rPr>
        <w:drawing>
          <wp:inline distT="0" distB="0" distL="0" distR="0" wp14:anchorId="4D4AEE10" wp14:editId="61B07D9F">
            <wp:extent cx="5629910" cy="1882864"/>
            <wp:effectExtent l="0" t="0" r="0" b="0"/>
            <wp:docPr id="78990473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04739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t="58379" b="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88" cy="193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F0CE2" w14:textId="77777777" w:rsidR="00E21EDC" w:rsidRDefault="00E21EDC" w:rsidP="002354F5">
      <w:pPr>
        <w:rPr>
          <w:rFonts w:asciiTheme="majorHAnsi" w:hAnsiTheme="majorHAnsi"/>
          <w:sz w:val="28"/>
          <w:szCs w:val="28"/>
        </w:rPr>
      </w:pPr>
    </w:p>
    <w:p w14:paraId="5D78580F" w14:textId="77777777" w:rsidR="00221329" w:rsidRDefault="00C35317" w:rsidP="002354F5">
      <w:pPr>
        <w:rPr>
          <w:rFonts w:ascii="Source Sans Pro" w:hAnsi="Source Sans Pro"/>
          <w:sz w:val="28"/>
          <w:szCs w:val="28"/>
        </w:rPr>
      </w:pPr>
      <w:r w:rsidRPr="00DB7090">
        <w:rPr>
          <w:rFonts w:ascii="Source Sans Pro" w:hAnsi="Source Sans Pro"/>
          <w:sz w:val="28"/>
          <w:szCs w:val="28"/>
        </w:rPr>
        <w:t xml:space="preserve">Detta är ett komplement till Merisola. </w:t>
      </w:r>
    </w:p>
    <w:p w14:paraId="406126D6" w14:textId="2064A84E" w:rsidR="00C35317" w:rsidRPr="00DB7090" w:rsidRDefault="00221329" w:rsidP="002354F5">
      <w:pPr>
        <w:rPr>
          <w:rFonts w:ascii="Source Sans Pro" w:hAnsi="Source Sans Pro"/>
          <w:sz w:val="28"/>
          <w:szCs w:val="28"/>
        </w:rPr>
      </w:pPr>
      <w:r>
        <w:rPr>
          <w:rFonts w:ascii="Source Sans Pro" w:hAnsi="Source Sans Pro"/>
          <w:sz w:val="28"/>
          <w:szCs w:val="28"/>
        </w:rPr>
        <w:t>I denna övning inkluderas a</w:t>
      </w:r>
      <w:r w:rsidR="00157482" w:rsidRPr="00DB7090">
        <w:rPr>
          <w:rFonts w:ascii="Source Sans Pro" w:hAnsi="Source Sans Pro"/>
          <w:sz w:val="28"/>
          <w:szCs w:val="28"/>
        </w:rPr>
        <w:t>lla långa vokaler</w:t>
      </w:r>
      <w:r w:rsidR="00C35317" w:rsidRPr="00DB7090">
        <w:rPr>
          <w:rFonts w:ascii="Source Sans Pro" w:hAnsi="Source Sans Pro"/>
          <w:sz w:val="28"/>
          <w:szCs w:val="28"/>
        </w:rPr>
        <w:t xml:space="preserve"> med samma konsonanter som i </w:t>
      </w:r>
      <w:r w:rsidR="00157482" w:rsidRPr="00DB7090">
        <w:rPr>
          <w:rFonts w:ascii="Source Sans Pro" w:hAnsi="Source Sans Pro"/>
          <w:sz w:val="28"/>
          <w:szCs w:val="28"/>
        </w:rPr>
        <w:t>M</w:t>
      </w:r>
      <w:r w:rsidR="00C35317" w:rsidRPr="00DB7090">
        <w:rPr>
          <w:rFonts w:ascii="Source Sans Pro" w:hAnsi="Source Sans Pro"/>
          <w:sz w:val="28"/>
          <w:szCs w:val="28"/>
        </w:rPr>
        <w:t>erisola. På så sätt bildas en brygga från Fonemdifferentiering 1 till Automatisering 1.</w:t>
      </w:r>
    </w:p>
    <w:p w14:paraId="5298221B" w14:textId="64652DAF" w:rsidR="00CC7F42" w:rsidRDefault="00CC7F42">
      <w:pPr>
        <w:spacing w:after="260" w:line="260" w:lineRule="atLeast"/>
        <w:rPr>
          <w:rFonts w:ascii="Source Sans Pro" w:hAnsi="Source Sans Pro"/>
        </w:rPr>
      </w:pPr>
      <w:r>
        <w:rPr>
          <w:rFonts w:ascii="Source Sans Pro" w:hAnsi="Source Sans Pro"/>
        </w:rPr>
        <w:br w:type="page"/>
      </w:r>
    </w:p>
    <w:p w14:paraId="583F130D" w14:textId="77777777" w:rsidR="00C35317" w:rsidRDefault="00C35317" w:rsidP="00CC7F42">
      <w:pPr>
        <w:pStyle w:val="Rubrik2"/>
      </w:pPr>
    </w:p>
    <w:p w14:paraId="5DC71BC6" w14:textId="237AB520" w:rsidR="00CC7F42" w:rsidRDefault="00C35317" w:rsidP="00CC7F42">
      <w:pPr>
        <w:pStyle w:val="Rubrik2"/>
      </w:pPr>
      <w:r>
        <w:rPr>
          <w:rFonts w:ascii="Source Sans Pro" w:hAnsi="Source Sans Pr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31EDCC" wp14:editId="5320712A">
                <wp:simplePos x="0" y="0"/>
                <wp:positionH relativeFrom="column">
                  <wp:posOffset>0</wp:posOffset>
                </wp:positionH>
                <wp:positionV relativeFrom="paragraph">
                  <wp:posOffset>-541655</wp:posOffset>
                </wp:positionV>
                <wp:extent cx="1517650" cy="400050"/>
                <wp:effectExtent l="0" t="0" r="19050" b="19050"/>
                <wp:wrapNone/>
                <wp:docPr id="1677955945" name="Rektangel med rundade hör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4000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AB0B9" w14:textId="77777777" w:rsidR="00C35317" w:rsidRPr="00AD34FF" w:rsidRDefault="00C35317" w:rsidP="00C35317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lärarens 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1EDCC" id="Rektangel med rundade hörn 1" o:spid="_x0000_s1026" style="position:absolute;margin-left:0;margin-top:-42.65pt;width:119.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" fillcolor="#d6eaff [351]" strokecolor="#18190f [484]" strokeweight="1pt">
                <v:stroke joinstyle="miter"/>
                <v:textbox>
                  <w:txbxContent>
                    <w:p w14:paraId="02EAB0B9" w14:textId="77777777" w:rsidR="00C35317" w:rsidRPr="00AD34FF" w:rsidRDefault="00C35317" w:rsidP="00C35317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lärarens del</w:t>
                      </w:r>
                    </w:p>
                  </w:txbxContent>
                </v:textbox>
              </v:roundrect>
            </w:pict>
          </mc:Fallback>
        </mc:AlternateContent>
      </w:r>
      <w:r w:rsidR="00157482">
        <w:t>Merisola – r</w:t>
      </w:r>
      <w:r w:rsidR="00CC7F42">
        <w:t xml:space="preserve">esten av vokalerna </w:t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1043"/>
        <w:gridCol w:w="2638"/>
        <w:gridCol w:w="2638"/>
      </w:tblGrid>
      <w:tr w:rsidR="00CC7F42" w:rsidRPr="00FD0E5D" w14:paraId="60029FB0" w14:textId="77777777" w:rsidTr="006C4F4F">
        <w:tc>
          <w:tcPr>
            <w:tcW w:w="1043" w:type="dxa"/>
            <w:shd w:val="clear" w:color="auto" w:fill="FFBC89" w:themeFill="accent4" w:themeFillTint="66"/>
          </w:tcPr>
          <w:p w14:paraId="3A81506C" w14:textId="77777777" w:rsidR="00CC7F42" w:rsidRPr="00FD0E5D" w:rsidRDefault="00CC7F42" w:rsidP="006C4F4F">
            <w:pPr>
              <w:pStyle w:val="Automatisering"/>
            </w:pPr>
            <w:r>
              <w:t>Översikt</w:t>
            </w:r>
          </w:p>
        </w:tc>
        <w:tc>
          <w:tcPr>
            <w:tcW w:w="2638" w:type="dxa"/>
          </w:tcPr>
          <w:p w14:paraId="0DF722BE" w14:textId="77777777" w:rsidR="00CC7F42" w:rsidRPr="00FD0E5D" w:rsidRDefault="00CC7F42" w:rsidP="006C4F4F">
            <w:pPr>
              <w:pStyle w:val="Automatisering"/>
            </w:pPr>
            <w:r w:rsidRPr="00FD0E5D">
              <w:t>fonemgrafem</w:t>
            </w:r>
          </w:p>
        </w:tc>
        <w:tc>
          <w:tcPr>
            <w:tcW w:w="2638" w:type="dxa"/>
          </w:tcPr>
          <w:p w14:paraId="5CFC8EE4" w14:textId="77777777" w:rsidR="00CC7F42" w:rsidRPr="00FD0E5D" w:rsidRDefault="00CC7F42" w:rsidP="006C4F4F">
            <w:pPr>
              <w:pStyle w:val="Automatisering"/>
            </w:pPr>
            <w:r>
              <w:t>stavelser</w:t>
            </w:r>
          </w:p>
        </w:tc>
      </w:tr>
      <w:tr w:rsidR="00CC7F42" w:rsidRPr="00973EF4" w14:paraId="7DA7BF06" w14:textId="77777777" w:rsidTr="006C4F4F">
        <w:tc>
          <w:tcPr>
            <w:tcW w:w="1043" w:type="dxa"/>
          </w:tcPr>
          <w:p w14:paraId="5FB4FB20" w14:textId="77777777" w:rsidR="00CC7F42" w:rsidRPr="00973EF4" w:rsidRDefault="00CC7F42" w:rsidP="006C4F4F">
            <w:pPr>
              <w:pStyle w:val="Automatisering"/>
            </w:pPr>
            <w:r w:rsidRPr="00973EF4">
              <w:t>kärna:</w:t>
            </w:r>
          </w:p>
        </w:tc>
        <w:tc>
          <w:tcPr>
            <w:tcW w:w="2638" w:type="dxa"/>
          </w:tcPr>
          <w:p w14:paraId="3D12F2CF" w14:textId="7E0EB5AD" w:rsidR="00CC7F42" w:rsidRPr="00FD0E5D" w:rsidRDefault="00CC7F42" w:rsidP="006C4F4F">
            <w:pPr>
              <w:pStyle w:val="Automatisering"/>
            </w:pPr>
            <w:r>
              <w:t>å, ä, ö, u, y</w:t>
            </w:r>
          </w:p>
        </w:tc>
        <w:tc>
          <w:tcPr>
            <w:tcW w:w="2638" w:type="dxa"/>
          </w:tcPr>
          <w:p w14:paraId="1AF9D687" w14:textId="2FACCB06" w:rsidR="00CC7F42" w:rsidRDefault="00CC7F42" w:rsidP="006C4F4F">
            <w:pPr>
              <w:pStyle w:val="Automatisering"/>
            </w:pPr>
            <w:r>
              <w:t xml:space="preserve">VC, </w:t>
            </w:r>
            <w:proofErr w:type="spellStart"/>
            <w:r>
              <w:t>CV</w:t>
            </w:r>
            <w:r w:rsidR="00C35317">
              <w:t>:</w:t>
            </w:r>
            <w:r>
              <w:t>C</w:t>
            </w:r>
            <w:proofErr w:type="spellEnd"/>
            <w:r>
              <w:t xml:space="preserve">, </w:t>
            </w:r>
          </w:p>
        </w:tc>
      </w:tr>
      <w:tr w:rsidR="00CC7F42" w:rsidRPr="00973EF4" w14:paraId="4B37E050" w14:textId="77777777" w:rsidTr="006C4F4F">
        <w:tc>
          <w:tcPr>
            <w:tcW w:w="1043" w:type="dxa"/>
          </w:tcPr>
          <w:p w14:paraId="27583C0C" w14:textId="77777777" w:rsidR="00CC7F42" w:rsidRPr="00973EF4" w:rsidRDefault="00CC7F42" w:rsidP="006C4F4F">
            <w:pPr>
              <w:pStyle w:val="Automatisering"/>
            </w:pPr>
            <w:r w:rsidRPr="00973EF4">
              <w:t xml:space="preserve">koda: </w:t>
            </w:r>
          </w:p>
        </w:tc>
        <w:tc>
          <w:tcPr>
            <w:tcW w:w="2638" w:type="dxa"/>
          </w:tcPr>
          <w:p w14:paraId="7F045D5D" w14:textId="77777777" w:rsidR="00CC7F42" w:rsidRPr="00FD0E5D" w:rsidRDefault="00CC7F42" w:rsidP="006C4F4F">
            <w:pPr>
              <w:pStyle w:val="Automatisering"/>
            </w:pPr>
            <w:r>
              <w:t>r, s, l, m</w:t>
            </w:r>
          </w:p>
        </w:tc>
        <w:tc>
          <w:tcPr>
            <w:tcW w:w="2638" w:type="dxa"/>
          </w:tcPr>
          <w:p w14:paraId="657EC426" w14:textId="0EAD14CB" w:rsidR="00CC7F42" w:rsidRDefault="00CC7F42" w:rsidP="006C4F4F">
            <w:pPr>
              <w:pStyle w:val="Automatisering"/>
            </w:pPr>
            <w:proofErr w:type="gramStart"/>
            <w:r>
              <w:t>CV</w:t>
            </w:r>
            <w:r w:rsidR="00C35317">
              <w:t>:</w:t>
            </w:r>
            <w:r>
              <w:t>,</w:t>
            </w:r>
            <w:proofErr w:type="gramEnd"/>
            <w:r>
              <w:t xml:space="preserve"> </w:t>
            </w:r>
            <w:proofErr w:type="spellStart"/>
            <w:r>
              <w:t>CV</w:t>
            </w:r>
            <w:r w:rsidR="00C35317">
              <w:t>:</w:t>
            </w:r>
            <w:r>
              <w:t>CV</w:t>
            </w:r>
            <w:proofErr w:type="spellEnd"/>
          </w:p>
        </w:tc>
      </w:tr>
      <w:tr w:rsidR="00CC7F42" w:rsidRPr="00973EF4" w14:paraId="0001F44B" w14:textId="77777777" w:rsidTr="006C4F4F">
        <w:tc>
          <w:tcPr>
            <w:tcW w:w="1043" w:type="dxa"/>
          </w:tcPr>
          <w:p w14:paraId="39A5363A" w14:textId="77777777" w:rsidR="00CC7F42" w:rsidRPr="00973EF4" w:rsidRDefault="00CC7F42" w:rsidP="006C4F4F">
            <w:pPr>
              <w:pStyle w:val="Automatisering"/>
            </w:pPr>
            <w:r w:rsidRPr="00973EF4">
              <w:t xml:space="preserve">ansats: </w:t>
            </w:r>
          </w:p>
        </w:tc>
        <w:tc>
          <w:tcPr>
            <w:tcW w:w="2638" w:type="dxa"/>
          </w:tcPr>
          <w:p w14:paraId="121E2EC2" w14:textId="77777777" w:rsidR="00CC7F42" w:rsidRPr="00FD0E5D" w:rsidRDefault="00CC7F42" w:rsidP="006C4F4F">
            <w:pPr>
              <w:pStyle w:val="Automatisering"/>
            </w:pPr>
            <w:r>
              <w:t>r, s, l, m</w:t>
            </w:r>
          </w:p>
        </w:tc>
        <w:tc>
          <w:tcPr>
            <w:tcW w:w="2638" w:type="dxa"/>
          </w:tcPr>
          <w:p w14:paraId="2AF47A3B" w14:textId="77777777" w:rsidR="00CC7F42" w:rsidRDefault="00CC7F42" w:rsidP="006C4F4F">
            <w:pPr>
              <w:pStyle w:val="Automatisering"/>
            </w:pPr>
          </w:p>
        </w:tc>
      </w:tr>
    </w:tbl>
    <w:p w14:paraId="66057FF7" w14:textId="77777777" w:rsidR="00CC7F42" w:rsidRDefault="00CC7F42" w:rsidP="00CC7F42">
      <w:pPr>
        <w:spacing w:after="260" w:line="260" w:lineRule="atLeast"/>
        <w:rPr>
          <w:rFonts w:ascii="Chalkboard" w:hAnsi="Chalkboard"/>
          <w:sz w:val="28"/>
          <w:szCs w:val="28"/>
        </w:rPr>
      </w:pPr>
    </w:p>
    <w:p w14:paraId="7C0B12B3" w14:textId="77777777" w:rsidR="00CC7F42" w:rsidRPr="00EA4DC6" w:rsidRDefault="00CC7F42">
      <w:pPr>
        <w:pStyle w:val="Automatisering"/>
        <w:numPr>
          <w:ilvl w:val="0"/>
          <w:numId w:val="13"/>
        </w:numPr>
      </w:pPr>
      <w:r>
        <w:t>Läs ord; var noga med vokallängd; namn skrivs med stor bokstav</w:t>
      </w:r>
    </w:p>
    <w:tbl>
      <w:tblPr>
        <w:tblStyle w:val="Tabellrutntljus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CC7F42" w:rsidRPr="00CC7F42" w14:paraId="34842817" w14:textId="77777777" w:rsidTr="006C4F4F">
        <w:tc>
          <w:tcPr>
            <w:tcW w:w="1510" w:type="dxa"/>
          </w:tcPr>
          <w:p w14:paraId="4FD96146" w14:textId="16F4E64E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mål</w:t>
            </w:r>
          </w:p>
        </w:tc>
        <w:tc>
          <w:tcPr>
            <w:tcW w:w="1510" w:type="dxa"/>
          </w:tcPr>
          <w:p w14:paraId="6175AB32" w14:textId="546F547D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mö</w:t>
            </w:r>
          </w:p>
        </w:tc>
        <w:tc>
          <w:tcPr>
            <w:tcW w:w="1510" w:type="dxa"/>
          </w:tcPr>
          <w:p w14:paraId="7A358529" w14:textId="4E0918E0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mår</w:t>
            </w:r>
          </w:p>
        </w:tc>
        <w:tc>
          <w:tcPr>
            <w:tcW w:w="1510" w:type="dxa"/>
          </w:tcPr>
          <w:p w14:paraId="72427A97" w14:textId="375728D6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mör</w:t>
            </w:r>
          </w:p>
        </w:tc>
        <w:tc>
          <w:tcPr>
            <w:tcW w:w="1510" w:type="dxa"/>
          </w:tcPr>
          <w:p w14:paraId="7B65E711" w14:textId="20436304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må</w:t>
            </w:r>
          </w:p>
        </w:tc>
        <w:tc>
          <w:tcPr>
            <w:tcW w:w="1510" w:type="dxa"/>
          </w:tcPr>
          <w:p w14:paraId="0F5E6CE4" w14:textId="7EEAE320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så</w:t>
            </w:r>
          </w:p>
        </w:tc>
      </w:tr>
      <w:tr w:rsidR="00CC7F42" w:rsidRPr="00CC7F42" w14:paraId="4399AE17" w14:textId="77777777" w:rsidTr="006C4F4F">
        <w:tc>
          <w:tcPr>
            <w:tcW w:w="1510" w:type="dxa"/>
          </w:tcPr>
          <w:p w14:paraId="4D02DC36" w14:textId="227D5CB3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 xml:space="preserve">så </w:t>
            </w:r>
          </w:p>
        </w:tc>
        <w:tc>
          <w:tcPr>
            <w:tcW w:w="1510" w:type="dxa"/>
          </w:tcPr>
          <w:p w14:paraId="01C6E601" w14:textId="1E5C9225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sö</w:t>
            </w:r>
          </w:p>
        </w:tc>
        <w:tc>
          <w:tcPr>
            <w:tcW w:w="1510" w:type="dxa"/>
          </w:tcPr>
          <w:p w14:paraId="4672546F" w14:textId="46C45FC5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rå</w:t>
            </w:r>
          </w:p>
        </w:tc>
        <w:tc>
          <w:tcPr>
            <w:tcW w:w="1510" w:type="dxa"/>
          </w:tcPr>
          <w:p w14:paraId="2B1DF647" w14:textId="70FA5B96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lö</w:t>
            </w:r>
          </w:p>
        </w:tc>
        <w:tc>
          <w:tcPr>
            <w:tcW w:w="1510" w:type="dxa"/>
          </w:tcPr>
          <w:p w14:paraId="377DC501" w14:textId="3A28E0EF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lå</w:t>
            </w:r>
            <w:proofErr w:type="spellEnd"/>
          </w:p>
        </w:tc>
        <w:tc>
          <w:tcPr>
            <w:tcW w:w="1510" w:type="dxa"/>
          </w:tcPr>
          <w:p w14:paraId="6EFB8E94" w14:textId="4F963F43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ås</w:t>
            </w:r>
          </w:p>
        </w:tc>
      </w:tr>
      <w:tr w:rsidR="00CC7F42" w:rsidRPr="00CC7F42" w14:paraId="6A3A4B5B" w14:textId="77777777" w:rsidTr="006C4F4F">
        <w:tc>
          <w:tcPr>
            <w:tcW w:w="1510" w:type="dxa"/>
          </w:tcPr>
          <w:p w14:paraId="79B8789A" w14:textId="13959936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ål</w:t>
            </w:r>
          </w:p>
        </w:tc>
        <w:tc>
          <w:tcPr>
            <w:tcW w:w="1510" w:type="dxa"/>
          </w:tcPr>
          <w:p w14:paraId="34F79A64" w14:textId="6FE1E2D6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öl</w:t>
            </w:r>
          </w:p>
        </w:tc>
        <w:tc>
          <w:tcPr>
            <w:tcW w:w="1510" w:type="dxa"/>
          </w:tcPr>
          <w:p w14:paraId="19EABE21" w14:textId="71CD95FB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rar</w:t>
            </w:r>
          </w:p>
        </w:tc>
        <w:tc>
          <w:tcPr>
            <w:tcW w:w="1510" w:type="dxa"/>
          </w:tcPr>
          <w:p w14:paraId="5D8CBC9F" w14:textId="4B743681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rår</w:t>
            </w:r>
          </w:p>
        </w:tc>
        <w:tc>
          <w:tcPr>
            <w:tcW w:w="1510" w:type="dxa"/>
          </w:tcPr>
          <w:p w14:paraId="7B2D0849" w14:textId="21721787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rör</w:t>
            </w:r>
          </w:p>
        </w:tc>
        <w:tc>
          <w:tcPr>
            <w:tcW w:w="1510" w:type="dxa"/>
          </w:tcPr>
          <w:p w14:paraId="09A3C146" w14:textId="00701FB1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ras</w:t>
            </w:r>
          </w:p>
        </w:tc>
      </w:tr>
      <w:tr w:rsidR="00CC7F42" w:rsidRPr="00CC7F42" w14:paraId="32AE320D" w14:textId="77777777" w:rsidTr="006C4F4F">
        <w:tc>
          <w:tcPr>
            <w:tcW w:w="1510" w:type="dxa"/>
          </w:tcPr>
          <w:p w14:paraId="5969D359" w14:textId="08676B84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 xml:space="preserve">mör </w:t>
            </w:r>
          </w:p>
        </w:tc>
        <w:tc>
          <w:tcPr>
            <w:tcW w:w="1510" w:type="dxa"/>
          </w:tcPr>
          <w:p w14:paraId="4BDDEFBF" w14:textId="11553484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mår</w:t>
            </w:r>
          </w:p>
        </w:tc>
        <w:tc>
          <w:tcPr>
            <w:tcW w:w="1510" w:type="dxa"/>
          </w:tcPr>
          <w:p w14:paraId="1C435A3D" w14:textId="1605F831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lår</w:t>
            </w:r>
          </w:p>
        </w:tc>
        <w:tc>
          <w:tcPr>
            <w:tcW w:w="1510" w:type="dxa"/>
          </w:tcPr>
          <w:p w14:paraId="5EE9A68F" w14:textId="28ABEB3B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sör</w:t>
            </w:r>
            <w:proofErr w:type="spellEnd"/>
          </w:p>
        </w:tc>
        <w:tc>
          <w:tcPr>
            <w:tcW w:w="1510" w:type="dxa"/>
          </w:tcPr>
          <w:p w14:paraId="44A791F8" w14:textId="464FE93E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 xml:space="preserve">söl </w:t>
            </w:r>
          </w:p>
        </w:tc>
        <w:tc>
          <w:tcPr>
            <w:tcW w:w="1510" w:type="dxa"/>
          </w:tcPr>
          <w:p w14:paraId="6B979EA6" w14:textId="15667F57" w:rsidR="00CC7F42" w:rsidRPr="00CC7F42" w:rsidRDefault="00CC7F42" w:rsidP="00CC7F42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mås</w:t>
            </w:r>
          </w:p>
        </w:tc>
      </w:tr>
    </w:tbl>
    <w:p w14:paraId="5FC2FE34" w14:textId="77777777" w:rsidR="00CC7F42" w:rsidRPr="00687D77" w:rsidRDefault="00CC7F42" w:rsidP="00CC7F42">
      <w:pPr>
        <w:tabs>
          <w:tab w:val="left" w:pos="1519"/>
          <w:tab w:val="left" w:pos="2782"/>
          <w:tab w:val="left" w:pos="4219"/>
          <w:tab w:val="left" w:pos="5637"/>
        </w:tabs>
        <w:ind w:left="113"/>
        <w:rPr>
          <w:rFonts w:ascii="Source Sans Pro" w:hAnsi="Source Sans Pro" w:cs="Times New Roman"/>
        </w:rPr>
      </w:pPr>
    </w:p>
    <w:tbl>
      <w:tblPr>
        <w:tblStyle w:val="Tabellrutntljus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CC7F42" w:rsidRPr="00CC7F42" w14:paraId="1F43BD61" w14:textId="77777777" w:rsidTr="006C4F4F">
        <w:tc>
          <w:tcPr>
            <w:tcW w:w="1510" w:type="dxa"/>
          </w:tcPr>
          <w:p w14:paraId="569EF6CB" w14:textId="1A8F5BFD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 xml:space="preserve">lys </w:t>
            </w:r>
          </w:p>
        </w:tc>
        <w:tc>
          <w:tcPr>
            <w:tcW w:w="1510" w:type="dxa"/>
          </w:tcPr>
          <w:p w14:paraId="2B6EA4C9" w14:textId="1A567FDE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syl</w:t>
            </w:r>
          </w:p>
        </w:tc>
        <w:tc>
          <w:tcPr>
            <w:tcW w:w="1510" w:type="dxa"/>
          </w:tcPr>
          <w:p w14:paraId="4EB48118" w14:textId="1A49B4E4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mul</w:t>
            </w:r>
            <w:proofErr w:type="spellEnd"/>
          </w:p>
        </w:tc>
        <w:tc>
          <w:tcPr>
            <w:tcW w:w="1510" w:type="dxa"/>
          </w:tcPr>
          <w:p w14:paraId="7DC959E5" w14:textId="4CF777ED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rul</w:t>
            </w:r>
            <w:proofErr w:type="spellEnd"/>
          </w:p>
        </w:tc>
        <w:tc>
          <w:tcPr>
            <w:tcW w:w="1510" w:type="dxa"/>
          </w:tcPr>
          <w:p w14:paraId="308AA0C6" w14:textId="77777777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mal</w:t>
            </w:r>
          </w:p>
        </w:tc>
        <w:tc>
          <w:tcPr>
            <w:tcW w:w="1510" w:type="dxa"/>
          </w:tcPr>
          <w:p w14:paraId="5146AC10" w14:textId="13D1DFB3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sul</w:t>
            </w:r>
            <w:proofErr w:type="spellEnd"/>
          </w:p>
        </w:tc>
      </w:tr>
      <w:tr w:rsidR="00CC7F42" w:rsidRPr="00CC7F42" w14:paraId="22528436" w14:textId="77777777" w:rsidTr="006C4F4F">
        <w:tc>
          <w:tcPr>
            <w:tcW w:w="1510" w:type="dxa"/>
          </w:tcPr>
          <w:p w14:paraId="04C4E45F" w14:textId="18C14D09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sys</w:t>
            </w:r>
          </w:p>
        </w:tc>
        <w:tc>
          <w:tcPr>
            <w:tcW w:w="1510" w:type="dxa"/>
          </w:tcPr>
          <w:p w14:paraId="1079B17C" w14:textId="23C82D9B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sus</w:t>
            </w:r>
          </w:p>
        </w:tc>
        <w:tc>
          <w:tcPr>
            <w:tcW w:w="1510" w:type="dxa"/>
          </w:tcPr>
          <w:p w14:paraId="279A9287" w14:textId="6330B67B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rus</w:t>
            </w:r>
          </w:p>
        </w:tc>
        <w:tc>
          <w:tcPr>
            <w:tcW w:w="1510" w:type="dxa"/>
          </w:tcPr>
          <w:p w14:paraId="6FF40C86" w14:textId="1C9940F7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syr</w:t>
            </w:r>
          </w:p>
        </w:tc>
        <w:tc>
          <w:tcPr>
            <w:tcW w:w="1510" w:type="dxa"/>
          </w:tcPr>
          <w:p w14:paraId="00915576" w14:textId="14791242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sur</w:t>
            </w:r>
          </w:p>
        </w:tc>
        <w:tc>
          <w:tcPr>
            <w:tcW w:w="1510" w:type="dxa"/>
          </w:tcPr>
          <w:p w14:paraId="62884F2E" w14:textId="32803502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su</w:t>
            </w:r>
            <w:proofErr w:type="spellEnd"/>
          </w:p>
        </w:tc>
      </w:tr>
      <w:tr w:rsidR="00CC7F42" w:rsidRPr="00CC7F42" w14:paraId="08E40A76" w14:textId="77777777" w:rsidTr="006C4F4F">
        <w:tc>
          <w:tcPr>
            <w:tcW w:w="1510" w:type="dxa"/>
          </w:tcPr>
          <w:p w14:paraId="52A6CB28" w14:textId="3AB9DE76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ryl</w:t>
            </w:r>
          </w:p>
        </w:tc>
        <w:tc>
          <w:tcPr>
            <w:tcW w:w="1510" w:type="dxa"/>
          </w:tcPr>
          <w:p w14:paraId="63CC9891" w14:textId="305242AB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rul</w:t>
            </w:r>
            <w:proofErr w:type="spellEnd"/>
          </w:p>
        </w:tc>
        <w:tc>
          <w:tcPr>
            <w:tcW w:w="1510" w:type="dxa"/>
          </w:tcPr>
          <w:p w14:paraId="3B05E71D" w14:textId="12C0F018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myr</w:t>
            </w:r>
          </w:p>
        </w:tc>
        <w:tc>
          <w:tcPr>
            <w:tcW w:w="1510" w:type="dxa"/>
          </w:tcPr>
          <w:p w14:paraId="6C8027B6" w14:textId="199D71AE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mes</w:t>
            </w:r>
          </w:p>
        </w:tc>
        <w:tc>
          <w:tcPr>
            <w:tcW w:w="1510" w:type="dxa"/>
          </w:tcPr>
          <w:p w14:paraId="0B806BB4" w14:textId="5973DACB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mal</w:t>
            </w:r>
          </w:p>
        </w:tc>
        <w:tc>
          <w:tcPr>
            <w:tcW w:w="1510" w:type="dxa"/>
          </w:tcPr>
          <w:p w14:paraId="58B09229" w14:textId="50970070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rys</w:t>
            </w:r>
          </w:p>
        </w:tc>
      </w:tr>
      <w:tr w:rsidR="00CC7F42" w:rsidRPr="00CC7F42" w14:paraId="2BBF7210" w14:textId="77777777" w:rsidTr="006C4F4F">
        <w:tc>
          <w:tcPr>
            <w:tcW w:w="1510" w:type="dxa"/>
          </w:tcPr>
          <w:p w14:paraId="2F7202FF" w14:textId="41829DED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 xml:space="preserve">sula </w:t>
            </w:r>
          </w:p>
        </w:tc>
        <w:tc>
          <w:tcPr>
            <w:tcW w:w="1510" w:type="dxa"/>
          </w:tcPr>
          <w:p w14:paraId="43E9B7F8" w14:textId="1C0CC9F0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sela</w:t>
            </w:r>
          </w:p>
        </w:tc>
        <w:tc>
          <w:tcPr>
            <w:tcW w:w="1510" w:type="dxa"/>
          </w:tcPr>
          <w:p w14:paraId="78437BEF" w14:textId="073FFEC2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lura</w:t>
            </w:r>
          </w:p>
        </w:tc>
        <w:tc>
          <w:tcPr>
            <w:tcW w:w="1510" w:type="dxa"/>
          </w:tcPr>
          <w:p w14:paraId="4FF66DAB" w14:textId="52DCAF5C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myra</w:t>
            </w:r>
          </w:p>
        </w:tc>
        <w:tc>
          <w:tcPr>
            <w:tcW w:w="1510" w:type="dxa"/>
          </w:tcPr>
          <w:p w14:paraId="3BDA1DE6" w14:textId="7740465E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 xml:space="preserve">mera </w:t>
            </w:r>
          </w:p>
        </w:tc>
        <w:tc>
          <w:tcPr>
            <w:tcW w:w="1510" w:type="dxa"/>
          </w:tcPr>
          <w:p w14:paraId="39B9E628" w14:textId="7725DE72" w:rsidR="00CC7F42" w:rsidRPr="00CC7F42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C7F42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syra</w:t>
            </w:r>
          </w:p>
        </w:tc>
      </w:tr>
    </w:tbl>
    <w:p w14:paraId="6A878802" w14:textId="77777777" w:rsidR="00CC7F42" w:rsidRPr="00687D77" w:rsidRDefault="00CC7F42" w:rsidP="00CC7F42">
      <w:pPr>
        <w:rPr>
          <w:rFonts w:ascii="Source Sans Pro" w:hAnsi="Source Sans Pro"/>
        </w:rPr>
      </w:pPr>
    </w:p>
    <w:tbl>
      <w:tblPr>
        <w:tblStyle w:val="Tabellrutntljus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9D12DA" w:rsidRPr="009D12DA" w14:paraId="606D56A1" w14:textId="77777777" w:rsidTr="006C4F4F">
        <w:tc>
          <w:tcPr>
            <w:tcW w:w="1510" w:type="dxa"/>
          </w:tcPr>
          <w:p w14:paraId="6C799768" w14:textId="28A4B9A6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 xml:space="preserve">mäl </w:t>
            </w:r>
          </w:p>
        </w:tc>
        <w:tc>
          <w:tcPr>
            <w:tcW w:w="1510" w:type="dxa"/>
          </w:tcPr>
          <w:p w14:paraId="0FB25317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mos</w:t>
            </w:r>
          </w:p>
        </w:tc>
        <w:tc>
          <w:tcPr>
            <w:tcW w:w="1510" w:type="dxa"/>
          </w:tcPr>
          <w:p w14:paraId="472A58D2" w14:textId="162B77CE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räl</w:t>
            </w:r>
          </w:p>
        </w:tc>
        <w:tc>
          <w:tcPr>
            <w:tcW w:w="1510" w:type="dxa"/>
          </w:tcPr>
          <w:p w14:paraId="3E9E445C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les</w:t>
            </w:r>
          </w:p>
        </w:tc>
        <w:tc>
          <w:tcPr>
            <w:tcW w:w="1510" w:type="dxa"/>
          </w:tcPr>
          <w:p w14:paraId="58B14F9E" w14:textId="679056A4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äl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10" w:type="dxa"/>
          </w:tcPr>
          <w:p w14:paraId="25484434" w14:textId="15385A0C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ö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</w:tr>
      <w:tr w:rsidR="009D12DA" w:rsidRPr="009D12DA" w14:paraId="1C133FE7" w14:textId="77777777" w:rsidTr="006C4F4F">
        <w:tc>
          <w:tcPr>
            <w:tcW w:w="1510" w:type="dxa"/>
          </w:tcPr>
          <w:p w14:paraId="5DA1533A" w14:textId="72318E20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lö</w:t>
            </w:r>
            <w:r w:rsidR="00CC7F42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510" w:type="dxa"/>
          </w:tcPr>
          <w:p w14:paraId="1102B1C3" w14:textId="4264B7B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ä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510" w:type="dxa"/>
          </w:tcPr>
          <w:p w14:paraId="2F6A4994" w14:textId="7880F621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ö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  <w:proofErr w:type="spellEnd"/>
          </w:p>
        </w:tc>
        <w:tc>
          <w:tcPr>
            <w:tcW w:w="1510" w:type="dxa"/>
          </w:tcPr>
          <w:p w14:paraId="1B956E09" w14:textId="77B4B5EC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ä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1510" w:type="dxa"/>
          </w:tcPr>
          <w:p w14:paraId="4EAB1CBF" w14:textId="6E57D7B5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luma</w:t>
            </w:r>
            <w:proofErr w:type="spellEnd"/>
          </w:p>
        </w:tc>
        <w:tc>
          <w:tcPr>
            <w:tcW w:w="1510" w:type="dxa"/>
          </w:tcPr>
          <w:p w14:paraId="157A9E2F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lera</w:t>
            </w:r>
          </w:p>
        </w:tc>
      </w:tr>
      <w:tr w:rsidR="009D12DA" w:rsidRPr="009D12DA" w14:paraId="70A33CE7" w14:textId="77777777" w:rsidTr="006C4F4F">
        <w:tc>
          <w:tcPr>
            <w:tcW w:w="1510" w:type="dxa"/>
          </w:tcPr>
          <w:p w14:paraId="298737B1" w14:textId="3E07A6C9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ö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1510" w:type="dxa"/>
          </w:tcPr>
          <w:p w14:paraId="437052AC" w14:textId="4696395F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res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4720745D" w14:textId="30261385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yla</w:t>
            </w:r>
            <w:proofErr w:type="spellEnd"/>
          </w:p>
        </w:tc>
        <w:tc>
          <w:tcPr>
            <w:tcW w:w="1510" w:type="dxa"/>
          </w:tcPr>
          <w:p w14:paraId="431CF27F" w14:textId="3C0E99F7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syra</w:t>
            </w:r>
          </w:p>
        </w:tc>
        <w:tc>
          <w:tcPr>
            <w:tcW w:w="1510" w:type="dxa"/>
          </w:tcPr>
          <w:p w14:paraId="488FBC64" w14:textId="794AF344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mo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510" w:type="dxa"/>
          </w:tcPr>
          <w:p w14:paraId="4D3B2264" w14:textId="42D36741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u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</w:tr>
      <w:tr w:rsidR="009D12DA" w:rsidRPr="009D12DA" w14:paraId="325FA4C1" w14:textId="77777777" w:rsidTr="006C4F4F">
        <w:tc>
          <w:tcPr>
            <w:tcW w:w="1510" w:type="dxa"/>
          </w:tcPr>
          <w:p w14:paraId="41645D4F" w14:textId="305F525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 xml:space="preserve">s </w:t>
            </w:r>
          </w:p>
        </w:tc>
        <w:tc>
          <w:tcPr>
            <w:tcW w:w="1510" w:type="dxa"/>
          </w:tcPr>
          <w:p w14:paraId="425C6F0C" w14:textId="54B144AB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ula</w:t>
            </w:r>
          </w:p>
        </w:tc>
        <w:tc>
          <w:tcPr>
            <w:tcW w:w="1510" w:type="dxa"/>
          </w:tcPr>
          <w:p w14:paraId="6F1D06E8" w14:textId="7660AC02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lyra</w:t>
            </w:r>
          </w:p>
        </w:tc>
        <w:tc>
          <w:tcPr>
            <w:tcW w:w="1510" w:type="dxa"/>
          </w:tcPr>
          <w:p w14:paraId="479EF388" w14:textId="75B3CACD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ros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37F18EFC" w14:textId="2E4ACD31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me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ma</w:t>
            </w:r>
            <w:proofErr w:type="spellEnd"/>
          </w:p>
        </w:tc>
        <w:tc>
          <w:tcPr>
            <w:tcW w:w="1510" w:type="dxa"/>
          </w:tcPr>
          <w:p w14:paraId="49072693" w14:textId="54F0A2B8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i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</w:tr>
    </w:tbl>
    <w:p w14:paraId="1A40414E" w14:textId="77777777" w:rsidR="00CC7F42" w:rsidRPr="00687D77" w:rsidRDefault="00CC7F42" w:rsidP="00CC7F42">
      <w:pPr>
        <w:rPr>
          <w:rFonts w:ascii="Source Sans Pro" w:hAnsi="Source Sans Pro"/>
        </w:rPr>
      </w:pPr>
    </w:p>
    <w:tbl>
      <w:tblPr>
        <w:tblStyle w:val="Tabellrutntljus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9D12DA" w:rsidRPr="009D12DA" w14:paraId="73D49EB8" w14:textId="77777777" w:rsidTr="006C4F4F">
        <w:tc>
          <w:tcPr>
            <w:tcW w:w="1510" w:type="dxa"/>
          </w:tcPr>
          <w:p w14:paraId="2E1601DD" w14:textId="2E9F40FD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mim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1D523B6D" w14:textId="72BBCF95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510" w:type="dxa"/>
          </w:tcPr>
          <w:p w14:paraId="76BE8AA7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rar</w:t>
            </w:r>
          </w:p>
        </w:tc>
        <w:tc>
          <w:tcPr>
            <w:tcW w:w="1510" w:type="dxa"/>
          </w:tcPr>
          <w:p w14:paraId="06DA2281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mil</w:t>
            </w:r>
          </w:p>
        </w:tc>
        <w:tc>
          <w:tcPr>
            <w:tcW w:w="1510" w:type="dxa"/>
          </w:tcPr>
          <w:p w14:paraId="796A6FAC" w14:textId="636D7C86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 xml:space="preserve">s </w:t>
            </w:r>
          </w:p>
        </w:tc>
        <w:tc>
          <w:tcPr>
            <w:tcW w:w="1510" w:type="dxa"/>
          </w:tcPr>
          <w:p w14:paraId="034B1E43" w14:textId="45911399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ö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</w:tr>
      <w:tr w:rsidR="009D12DA" w:rsidRPr="009D12DA" w14:paraId="74812726" w14:textId="77777777" w:rsidTr="006C4F4F">
        <w:tc>
          <w:tcPr>
            <w:tcW w:w="1510" w:type="dxa"/>
          </w:tcPr>
          <w:p w14:paraId="3ED9E365" w14:textId="2C1F87B8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ö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 xml:space="preserve">s </w:t>
            </w:r>
          </w:p>
        </w:tc>
        <w:tc>
          <w:tcPr>
            <w:tcW w:w="1510" w:type="dxa"/>
          </w:tcPr>
          <w:p w14:paraId="47F56F56" w14:textId="6EDBCAE6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u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2DBD0152" w14:textId="0103C528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ril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1510" w:type="dxa"/>
          </w:tcPr>
          <w:p w14:paraId="46E880C7" w14:textId="654BF021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ra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sa</w:t>
            </w:r>
          </w:p>
        </w:tc>
        <w:tc>
          <w:tcPr>
            <w:tcW w:w="1510" w:type="dxa"/>
          </w:tcPr>
          <w:p w14:paraId="60A131E6" w14:textId="2BB471B6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ära</w:t>
            </w:r>
            <w:proofErr w:type="spellEnd"/>
          </w:p>
        </w:tc>
        <w:tc>
          <w:tcPr>
            <w:tcW w:w="1510" w:type="dxa"/>
          </w:tcPr>
          <w:p w14:paraId="23043C11" w14:textId="05C267DE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röra</w:t>
            </w:r>
          </w:p>
        </w:tc>
      </w:tr>
      <w:tr w:rsidR="009D12DA" w:rsidRPr="009D12DA" w14:paraId="317DD4CB" w14:textId="77777777" w:rsidTr="006C4F4F">
        <w:tc>
          <w:tcPr>
            <w:tcW w:w="1510" w:type="dxa"/>
          </w:tcPr>
          <w:p w14:paraId="19C7C7E1" w14:textId="32C10E9C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u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510" w:type="dxa"/>
          </w:tcPr>
          <w:p w14:paraId="204BCBF2" w14:textId="21F32010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mi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la</w:t>
            </w:r>
          </w:p>
        </w:tc>
        <w:tc>
          <w:tcPr>
            <w:tcW w:w="1510" w:type="dxa"/>
          </w:tcPr>
          <w:p w14:paraId="16DBC827" w14:textId="4F259F3B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mä</w:t>
            </w:r>
            <w:r w:rsidR="00CC7F42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</w:p>
        </w:tc>
        <w:tc>
          <w:tcPr>
            <w:tcW w:w="1510" w:type="dxa"/>
          </w:tcPr>
          <w:p w14:paraId="089A2D5A" w14:textId="38113D3F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ma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510" w:type="dxa"/>
          </w:tcPr>
          <w:p w14:paraId="1DCA9D7B" w14:textId="426F345B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sumo</w:t>
            </w:r>
          </w:p>
        </w:tc>
        <w:tc>
          <w:tcPr>
            <w:tcW w:w="1510" w:type="dxa"/>
          </w:tcPr>
          <w:p w14:paraId="01082B9D" w14:textId="6B648B07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mira</w:t>
            </w:r>
            <w:proofErr w:type="spellEnd"/>
          </w:p>
        </w:tc>
      </w:tr>
      <w:tr w:rsidR="009D12DA" w:rsidRPr="009D12DA" w14:paraId="6FA86DD1" w14:textId="77777777" w:rsidTr="006C4F4F">
        <w:tc>
          <w:tcPr>
            <w:tcW w:w="1510" w:type="dxa"/>
          </w:tcPr>
          <w:p w14:paraId="43593069" w14:textId="45B9C240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ö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4FA3081E" w14:textId="025DDA62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sol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3C7B5292" w14:textId="658F9FDD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mil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621B858D" w14:textId="2C4E5A7D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ö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54DF5C3F" w14:textId="6A65794B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mas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17E2B78D" w14:textId="6009634B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ila</w:t>
            </w:r>
          </w:p>
        </w:tc>
      </w:tr>
    </w:tbl>
    <w:p w14:paraId="2B89E3B6" w14:textId="77777777" w:rsidR="00CC7F42" w:rsidRPr="00687D77" w:rsidRDefault="00CC7F42" w:rsidP="00CC7F42">
      <w:pPr>
        <w:tabs>
          <w:tab w:val="left" w:pos="1519"/>
          <w:tab w:val="left" w:pos="2782"/>
          <w:tab w:val="left" w:pos="4219"/>
          <w:tab w:val="left" w:pos="5637"/>
        </w:tabs>
        <w:ind w:left="113"/>
        <w:rPr>
          <w:rFonts w:ascii="Source Sans Pro" w:hAnsi="Source Sans Pro" w:cs="Times New Roman"/>
        </w:rPr>
      </w:pPr>
    </w:p>
    <w:tbl>
      <w:tblPr>
        <w:tblStyle w:val="Tabellrutntljus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9D12DA" w:rsidRPr="009D12DA" w14:paraId="4FF902E0" w14:textId="77777777" w:rsidTr="006C4F4F">
        <w:tc>
          <w:tcPr>
            <w:tcW w:w="1510" w:type="dxa"/>
          </w:tcPr>
          <w:p w14:paraId="63F18F76" w14:textId="2F6C92CE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CC7F42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is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o</w:t>
            </w:r>
            <w:proofErr w:type="spellEnd"/>
          </w:p>
        </w:tc>
        <w:tc>
          <w:tcPr>
            <w:tcW w:w="1510" w:type="dxa"/>
          </w:tcPr>
          <w:p w14:paraId="4519939C" w14:textId="7348B855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lir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0140972D" w14:textId="3E252A14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yla</w:t>
            </w:r>
            <w:proofErr w:type="spellEnd"/>
          </w:p>
        </w:tc>
        <w:tc>
          <w:tcPr>
            <w:tcW w:w="1510" w:type="dxa"/>
          </w:tcPr>
          <w:p w14:paraId="25F4421C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lila</w:t>
            </w:r>
          </w:p>
        </w:tc>
        <w:tc>
          <w:tcPr>
            <w:tcW w:w="1510" w:type="dxa"/>
          </w:tcPr>
          <w:p w14:paraId="2698FED2" w14:textId="564F5FF2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lusa</w:t>
            </w:r>
          </w:p>
        </w:tc>
        <w:tc>
          <w:tcPr>
            <w:tcW w:w="1510" w:type="dxa"/>
          </w:tcPr>
          <w:p w14:paraId="56748AAD" w14:textId="05C97205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li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  <w:proofErr w:type="spellEnd"/>
          </w:p>
        </w:tc>
      </w:tr>
      <w:tr w:rsidR="009D12DA" w:rsidRPr="009D12DA" w14:paraId="389A888C" w14:textId="77777777" w:rsidTr="006C4F4F">
        <w:tc>
          <w:tcPr>
            <w:tcW w:w="1510" w:type="dxa"/>
          </w:tcPr>
          <w:p w14:paraId="1EF01C73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las</w:t>
            </w:r>
            <w:proofErr w:type="spellEnd"/>
          </w:p>
        </w:tc>
        <w:tc>
          <w:tcPr>
            <w:tcW w:w="1510" w:type="dxa"/>
          </w:tcPr>
          <w:p w14:paraId="7C802FC8" w14:textId="419AA9D2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proofErr w:type="spellEnd"/>
          </w:p>
        </w:tc>
        <w:tc>
          <w:tcPr>
            <w:tcW w:w="1510" w:type="dxa"/>
          </w:tcPr>
          <w:p w14:paraId="5CB5FAD9" w14:textId="7C4B643D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ä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4C6545F3" w14:textId="14AC1A2E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e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sa</w:t>
            </w:r>
          </w:p>
        </w:tc>
        <w:tc>
          <w:tcPr>
            <w:tcW w:w="1510" w:type="dxa"/>
          </w:tcPr>
          <w:p w14:paraId="6439636D" w14:textId="0B0BD9FE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510" w:type="dxa"/>
          </w:tcPr>
          <w:p w14:paraId="08A838DF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lam</w:t>
            </w:r>
          </w:p>
        </w:tc>
      </w:tr>
      <w:tr w:rsidR="009D12DA" w:rsidRPr="009D12DA" w14:paraId="19BA9355" w14:textId="77777777" w:rsidTr="006C4F4F">
        <w:tc>
          <w:tcPr>
            <w:tcW w:w="1510" w:type="dxa"/>
          </w:tcPr>
          <w:p w14:paraId="1B752BEB" w14:textId="569EDFF9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ö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ra</w:t>
            </w:r>
          </w:p>
        </w:tc>
        <w:tc>
          <w:tcPr>
            <w:tcW w:w="1510" w:type="dxa"/>
          </w:tcPr>
          <w:p w14:paraId="79228DAA" w14:textId="212C1D66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1510" w:type="dxa"/>
          </w:tcPr>
          <w:p w14:paraId="3DA1B4E9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mel</w:t>
            </w:r>
            <w:proofErr w:type="spellEnd"/>
          </w:p>
        </w:tc>
        <w:tc>
          <w:tcPr>
            <w:tcW w:w="1510" w:type="dxa"/>
          </w:tcPr>
          <w:p w14:paraId="7FA615BF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mes</w:t>
            </w:r>
          </w:p>
        </w:tc>
        <w:tc>
          <w:tcPr>
            <w:tcW w:w="1510" w:type="dxa"/>
          </w:tcPr>
          <w:p w14:paraId="219D4F0D" w14:textId="5DF2EABB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ö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510" w:type="dxa"/>
          </w:tcPr>
          <w:p w14:paraId="2AEE7992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mor</w:t>
            </w:r>
          </w:p>
        </w:tc>
      </w:tr>
      <w:tr w:rsidR="009D12DA" w:rsidRPr="009D12DA" w14:paraId="55B2AE29" w14:textId="77777777" w:rsidTr="006C4F4F">
        <w:tc>
          <w:tcPr>
            <w:tcW w:w="1510" w:type="dxa"/>
          </w:tcPr>
          <w:p w14:paraId="25B2EDAF" w14:textId="3A377F00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ä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proofErr w:type="spellEnd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10" w:type="dxa"/>
          </w:tcPr>
          <w:p w14:paraId="5C552931" w14:textId="64E16F54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sila</w:t>
            </w:r>
          </w:p>
        </w:tc>
        <w:tc>
          <w:tcPr>
            <w:tcW w:w="1510" w:type="dxa"/>
          </w:tcPr>
          <w:p w14:paraId="4A1A15BE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losa</w:t>
            </w:r>
            <w:proofErr w:type="spellEnd"/>
          </w:p>
        </w:tc>
        <w:tc>
          <w:tcPr>
            <w:tcW w:w="1510" w:type="dxa"/>
          </w:tcPr>
          <w:p w14:paraId="65C0E4CD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os</w:t>
            </w:r>
          </w:p>
        </w:tc>
        <w:tc>
          <w:tcPr>
            <w:tcW w:w="1510" w:type="dxa"/>
          </w:tcPr>
          <w:p w14:paraId="341670F4" w14:textId="319A4CD3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ö</w:t>
            </w:r>
            <w:r w:rsidR="00CC7F42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510" w:type="dxa"/>
          </w:tcPr>
          <w:p w14:paraId="5BF80A5E" w14:textId="206804D7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</w:t>
            </w:r>
            <w:r w:rsidR="00CC7F42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ra</w:t>
            </w:r>
          </w:p>
        </w:tc>
      </w:tr>
    </w:tbl>
    <w:p w14:paraId="42D037F5" w14:textId="77777777" w:rsidR="00CC7F42" w:rsidRPr="00687D77" w:rsidRDefault="00CC7F42" w:rsidP="00CC7F42">
      <w:pPr>
        <w:tabs>
          <w:tab w:val="left" w:pos="1519"/>
          <w:tab w:val="left" w:pos="2782"/>
          <w:tab w:val="left" w:pos="4219"/>
          <w:tab w:val="left" w:pos="5637"/>
        </w:tabs>
        <w:ind w:left="113"/>
        <w:rPr>
          <w:rFonts w:ascii="Source Sans Pro" w:hAnsi="Source Sans Pro" w:cs="Times New Roman"/>
        </w:rPr>
      </w:pPr>
    </w:p>
    <w:tbl>
      <w:tblPr>
        <w:tblStyle w:val="Tabellrutntljus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9D12DA" w:rsidRPr="009D12DA" w14:paraId="2AEC9086" w14:textId="77777777" w:rsidTr="006C4F4F">
        <w:tc>
          <w:tcPr>
            <w:tcW w:w="1510" w:type="dxa"/>
          </w:tcPr>
          <w:p w14:paraId="48FF7C68" w14:textId="146F5B22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susa</w:t>
            </w:r>
          </w:p>
        </w:tc>
        <w:tc>
          <w:tcPr>
            <w:tcW w:w="1510" w:type="dxa"/>
          </w:tcPr>
          <w:p w14:paraId="0C5489C9" w14:textId="262CBF0C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lysa</w:t>
            </w:r>
          </w:p>
        </w:tc>
        <w:tc>
          <w:tcPr>
            <w:tcW w:w="1510" w:type="dxa"/>
          </w:tcPr>
          <w:p w14:paraId="22369BFE" w14:textId="1DA9ECCE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res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240B2D0D" w14:textId="1AEE4C3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ses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å</w:t>
            </w:r>
          </w:p>
        </w:tc>
        <w:tc>
          <w:tcPr>
            <w:tcW w:w="1510" w:type="dxa"/>
          </w:tcPr>
          <w:p w14:paraId="5BCC1407" w14:textId="554FF02F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lårar</w:t>
            </w:r>
          </w:p>
        </w:tc>
        <w:tc>
          <w:tcPr>
            <w:tcW w:w="1510" w:type="dxa"/>
          </w:tcPr>
          <w:p w14:paraId="3F29353F" w14:textId="4AFFE062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ö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</w:tr>
      <w:tr w:rsidR="009D12DA" w:rsidRPr="009D12DA" w14:paraId="496144BE" w14:textId="77777777" w:rsidTr="006C4F4F">
        <w:tc>
          <w:tcPr>
            <w:tcW w:w="1510" w:type="dxa"/>
          </w:tcPr>
          <w:p w14:paraId="507127F7" w14:textId="75FB7DC1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r w:rsidR="00CC7F42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ola</w:t>
            </w:r>
          </w:p>
        </w:tc>
        <w:tc>
          <w:tcPr>
            <w:tcW w:w="1510" w:type="dxa"/>
          </w:tcPr>
          <w:p w14:paraId="20170CEB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lera</w:t>
            </w:r>
          </w:p>
        </w:tc>
        <w:tc>
          <w:tcPr>
            <w:tcW w:w="1510" w:type="dxa"/>
          </w:tcPr>
          <w:p w14:paraId="2F575336" w14:textId="40ACF21B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</w:t>
            </w:r>
            <w:r w:rsidR="00CC7F42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ra</w:t>
            </w:r>
          </w:p>
        </w:tc>
        <w:tc>
          <w:tcPr>
            <w:tcW w:w="1510" w:type="dxa"/>
          </w:tcPr>
          <w:p w14:paraId="44200F2A" w14:textId="6D1A4EB2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ur</w:t>
            </w:r>
          </w:p>
        </w:tc>
        <w:tc>
          <w:tcPr>
            <w:tcW w:w="1510" w:type="dxa"/>
          </w:tcPr>
          <w:p w14:paraId="1CF2A237" w14:textId="23A78D09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u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1510" w:type="dxa"/>
          </w:tcPr>
          <w:p w14:paraId="2345D74C" w14:textId="039C0D49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ä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</w:tr>
      <w:tr w:rsidR="009D12DA" w:rsidRPr="009D12DA" w14:paraId="70A024EE" w14:textId="77777777" w:rsidTr="006C4F4F">
        <w:tc>
          <w:tcPr>
            <w:tcW w:w="1510" w:type="dxa"/>
          </w:tcPr>
          <w:p w14:paraId="33970777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lastRenderedPageBreak/>
              <w:t xml:space="preserve">mosa </w:t>
            </w:r>
          </w:p>
        </w:tc>
        <w:tc>
          <w:tcPr>
            <w:tcW w:w="1510" w:type="dxa"/>
          </w:tcPr>
          <w:p w14:paraId="44061CEC" w14:textId="31150B9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510" w:type="dxa"/>
          </w:tcPr>
          <w:p w14:paraId="39906885" w14:textId="7EE8E014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r w:rsidR="00CC7F42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es</w:t>
            </w:r>
          </w:p>
        </w:tc>
        <w:tc>
          <w:tcPr>
            <w:tcW w:w="1510" w:type="dxa"/>
          </w:tcPr>
          <w:p w14:paraId="74068789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ras</w:t>
            </w:r>
          </w:p>
        </w:tc>
        <w:tc>
          <w:tcPr>
            <w:tcW w:w="1510" w:type="dxa"/>
          </w:tcPr>
          <w:p w14:paraId="398A8F14" w14:textId="02E64600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</w:p>
        </w:tc>
        <w:tc>
          <w:tcPr>
            <w:tcW w:w="1510" w:type="dxa"/>
          </w:tcPr>
          <w:p w14:paraId="139FB2EF" w14:textId="6CDA26A9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ira</w:t>
            </w:r>
          </w:p>
        </w:tc>
      </w:tr>
      <w:tr w:rsidR="009D12DA" w:rsidRPr="009D12DA" w14:paraId="229C9051" w14:textId="77777777" w:rsidTr="006C4F4F">
        <w:tc>
          <w:tcPr>
            <w:tcW w:w="1510" w:type="dxa"/>
          </w:tcPr>
          <w:p w14:paraId="4AB5C1CF" w14:textId="080A0295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mer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39D90C13" w14:textId="58E18423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os</w:t>
            </w:r>
            <w:r w:rsidR="009D12DA"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</w:tcPr>
          <w:p w14:paraId="56B101A1" w14:textId="41E109B7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ylar</w:t>
            </w:r>
          </w:p>
        </w:tc>
        <w:tc>
          <w:tcPr>
            <w:tcW w:w="1510" w:type="dxa"/>
          </w:tcPr>
          <w:p w14:paraId="5F985753" w14:textId="18565409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ule</w:t>
            </w:r>
            <w:proofErr w:type="spellEnd"/>
          </w:p>
        </w:tc>
        <w:tc>
          <w:tcPr>
            <w:tcW w:w="1510" w:type="dxa"/>
          </w:tcPr>
          <w:p w14:paraId="725B032F" w14:textId="77777777" w:rsidR="00CC7F42" w:rsidRPr="009D12DA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alar</w:t>
            </w:r>
          </w:p>
        </w:tc>
        <w:tc>
          <w:tcPr>
            <w:tcW w:w="1510" w:type="dxa"/>
          </w:tcPr>
          <w:p w14:paraId="289621D4" w14:textId="559D6C8D" w:rsidR="00CC7F42" w:rsidRPr="009D12DA" w:rsidRDefault="009D12DA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9D12DA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lösa</w:t>
            </w:r>
          </w:p>
        </w:tc>
      </w:tr>
    </w:tbl>
    <w:p w14:paraId="6B594625" w14:textId="77777777" w:rsidR="00CC7F42" w:rsidRPr="00687D77" w:rsidRDefault="00CC7F42" w:rsidP="00CC7F42">
      <w:pPr>
        <w:rPr>
          <w:rFonts w:ascii="Source Sans Pro" w:hAnsi="Source Sans Pro"/>
        </w:rPr>
      </w:pPr>
    </w:p>
    <w:p w14:paraId="5AE4E7A9" w14:textId="77777777" w:rsidR="00CC7F42" w:rsidRPr="00687D77" w:rsidRDefault="00CC7F42">
      <w:pPr>
        <w:pStyle w:val="Automatisering"/>
        <w:numPr>
          <w:ilvl w:val="0"/>
          <w:numId w:val="13"/>
        </w:numPr>
      </w:pPr>
      <w:r w:rsidRPr="00687D77">
        <w:t xml:space="preserve">Läs stavelser och ord, var noga med vokallängd i den betonade stavelsen </w:t>
      </w:r>
    </w:p>
    <w:tbl>
      <w:tblPr>
        <w:tblStyle w:val="Tabellrutntljus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ADB" w:themeFill="accent6" w:themeFillTint="33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C35317" w:rsidRPr="00C35317" w14:paraId="53A5358D" w14:textId="77777777" w:rsidTr="006C4F4F">
        <w:tc>
          <w:tcPr>
            <w:tcW w:w="1510" w:type="dxa"/>
            <w:shd w:val="clear" w:color="auto" w:fill="FFEADB" w:themeFill="accent6" w:themeFillTint="33"/>
          </w:tcPr>
          <w:p w14:paraId="1A981FBB" w14:textId="5653BA79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å</w:t>
            </w: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sa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5905FA89" w14:textId="2CD9553C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mil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or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55693D0C" w14:textId="27B8D2A7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sol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4157E90D" w14:textId="77777777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Moa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64945C94" w14:textId="74391DEC" w:rsidR="00CC7F42" w:rsidRPr="00C35317" w:rsidRDefault="00C35317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lös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2AB09732" w14:textId="60772F67" w:rsidR="00CC7F42" w:rsidRPr="00C35317" w:rsidRDefault="00C35317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lys</w:t>
            </w:r>
          </w:p>
        </w:tc>
      </w:tr>
      <w:tr w:rsidR="00C35317" w:rsidRPr="00C35317" w14:paraId="52CFA2DF" w14:textId="77777777" w:rsidTr="006C4F4F">
        <w:tc>
          <w:tcPr>
            <w:tcW w:w="1510" w:type="dxa"/>
            <w:shd w:val="clear" w:color="auto" w:fill="FFEADB" w:themeFill="accent6" w:themeFillTint="33"/>
          </w:tcPr>
          <w:p w14:paraId="04043AA4" w14:textId="496984AB" w:rsidR="00CC7F42" w:rsidRPr="00C35317" w:rsidRDefault="00C35317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lya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314A65F1" w14:textId="3DE08728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ör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0E35A984" w14:textId="77777777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rea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3BB4F410" w14:textId="7339E1B5" w:rsidR="00CC7F42" w:rsidRPr="00C35317" w:rsidRDefault="00C35317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mäla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2803CBC0" w14:textId="2C41D8C9" w:rsidR="00CC7F42" w:rsidRPr="00C35317" w:rsidRDefault="00C35317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lu</w:t>
            </w:r>
            <w:r w:rsidR="00CC7F42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sa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34AC5899" w14:textId="2BC4EB67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</w:t>
            </w: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or</w:t>
            </w:r>
          </w:p>
        </w:tc>
      </w:tr>
      <w:tr w:rsidR="00C35317" w:rsidRPr="00C35317" w14:paraId="3E9DBAF5" w14:textId="77777777" w:rsidTr="006C4F4F">
        <w:tc>
          <w:tcPr>
            <w:tcW w:w="1510" w:type="dxa"/>
            <w:shd w:val="clear" w:color="auto" w:fill="FFEADB" w:themeFill="accent6" w:themeFillTint="33"/>
          </w:tcPr>
          <w:p w14:paraId="02A8352F" w14:textId="3FFBB1EE" w:rsidR="00CC7F42" w:rsidRPr="00C35317" w:rsidRDefault="00C35317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CC7F42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e</w:t>
            </w: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r w:rsidR="00CC7F42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  <w:proofErr w:type="spellEnd"/>
            <w:r w:rsidR="00CC7F42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0A0CFC55" w14:textId="77777777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Mose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2F38FB76" w14:textId="36898A1D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</w:t>
            </w: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er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38139947" w14:textId="77777777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ser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62EC04F5" w14:textId="66D41174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å</w:t>
            </w: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13870A2A" w14:textId="06D125F0" w:rsidR="00CC7F42" w:rsidRPr="00C35317" w:rsidRDefault="00C35317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CC7F42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os</w:t>
            </w: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  <w:proofErr w:type="spellEnd"/>
          </w:p>
        </w:tc>
      </w:tr>
      <w:tr w:rsidR="00C35317" w:rsidRPr="00C35317" w14:paraId="3E594436" w14:textId="77777777" w:rsidTr="006C4F4F">
        <w:tc>
          <w:tcPr>
            <w:tcW w:w="1510" w:type="dxa"/>
            <w:shd w:val="clear" w:color="auto" w:fill="FFEADB" w:themeFill="accent6" w:themeFillTint="33"/>
          </w:tcPr>
          <w:p w14:paraId="441A30B4" w14:textId="30B54B61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</w:t>
            </w: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1510" w:type="dxa"/>
            <w:shd w:val="clear" w:color="auto" w:fill="FFEADB" w:themeFill="accent6" w:themeFillTint="33"/>
          </w:tcPr>
          <w:p w14:paraId="3BCB5237" w14:textId="0729C85B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ä</w:t>
            </w: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ar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021DE63F" w14:textId="0A060D7E" w:rsidR="00CC7F42" w:rsidRPr="00C35317" w:rsidRDefault="00C35317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mu</w:t>
            </w:r>
            <w:r w:rsidR="00CC7F42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la</w:t>
            </w: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50169F54" w14:textId="00E0EBCC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åm</w:t>
            </w: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a</w:t>
            </w:r>
            <w:r w:rsidR="00C35317"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0EEB4C50" w14:textId="77777777" w:rsidR="00CC7F42" w:rsidRPr="00C35317" w:rsidRDefault="00CC7F42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Lea</w:t>
            </w:r>
          </w:p>
        </w:tc>
        <w:tc>
          <w:tcPr>
            <w:tcW w:w="1510" w:type="dxa"/>
            <w:shd w:val="clear" w:color="auto" w:fill="FFEADB" w:themeFill="accent6" w:themeFillTint="33"/>
          </w:tcPr>
          <w:p w14:paraId="73DB47AA" w14:textId="285C778D" w:rsidR="00CC7F42" w:rsidRPr="00C35317" w:rsidRDefault="00C35317" w:rsidP="006C4F4F">
            <w:pPr>
              <w:spacing w:line="276" w:lineRule="auto"/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</w:pPr>
            <w:r w:rsidRPr="00C35317">
              <w:rPr>
                <w:rFonts w:ascii="Source Sans Pro" w:hAnsi="Source Sans Pro" w:cs="Times New Roman"/>
                <w:color w:val="000000" w:themeColor="text1"/>
                <w:sz w:val="28"/>
                <w:szCs w:val="28"/>
              </w:rPr>
              <w:t>Ymer</w:t>
            </w:r>
          </w:p>
        </w:tc>
      </w:tr>
    </w:tbl>
    <w:p w14:paraId="019AA469" w14:textId="77777777" w:rsidR="00CC7F42" w:rsidRPr="00687D77" w:rsidRDefault="00CC7F42" w:rsidP="00CC7F42">
      <w:pPr>
        <w:rPr>
          <w:rFonts w:ascii="Source Sans Pro" w:hAnsi="Source Sans Pro"/>
        </w:rPr>
      </w:pPr>
    </w:p>
    <w:p w14:paraId="3B63806C" w14:textId="77777777" w:rsidR="00C35317" w:rsidRDefault="00C35317" w:rsidP="00CC7F42">
      <w:pPr>
        <w:spacing w:after="260" w:line="260" w:lineRule="atLeast"/>
      </w:pPr>
    </w:p>
    <w:p w14:paraId="24A20CFD" w14:textId="2620E225" w:rsidR="00CC7F42" w:rsidRDefault="00CC7F42" w:rsidP="00CC7F42">
      <w:pPr>
        <w:spacing w:after="260" w:line="260" w:lineRule="atLeast"/>
      </w:pPr>
      <w:r>
        <w:br w:type="page"/>
      </w:r>
    </w:p>
    <w:p w14:paraId="61F5CA83" w14:textId="6FFD2A45" w:rsidR="00F36F8D" w:rsidRDefault="00F36F8D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3CC92B" wp14:editId="7D3EC4BF">
                <wp:simplePos x="0" y="0"/>
                <wp:positionH relativeFrom="column">
                  <wp:posOffset>-160020</wp:posOffset>
                </wp:positionH>
                <wp:positionV relativeFrom="paragraph">
                  <wp:posOffset>-436245</wp:posOffset>
                </wp:positionV>
                <wp:extent cx="1695450" cy="463550"/>
                <wp:effectExtent l="0" t="0" r="19050" b="19050"/>
                <wp:wrapNone/>
                <wp:docPr id="945405348" name="Rektangel med rundade hör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635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073FF" w14:textId="77777777" w:rsidR="00F36F8D" w:rsidRPr="00AD34FF" w:rsidRDefault="00F36F8D" w:rsidP="00F36F8D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D34FF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kopieringsdel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CC92B" id="_x0000_s1027" style="position:absolute;left:0;text-align:left;margin-left:-12.6pt;margin-top:-34.35pt;width:133.5pt;height:3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" fillcolor="#ffddc4 [663]" strokecolor="#18190f [484]" strokeweight="1pt">
                <v:stroke joinstyle="miter"/>
                <v:textbox>
                  <w:txbxContent>
                    <w:p w14:paraId="3D3073FF" w14:textId="77777777" w:rsidR="00F36F8D" w:rsidRPr="00AD34FF" w:rsidRDefault="00F36F8D" w:rsidP="00F36F8D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 w:rsidRPr="00AD34F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kopieringsdel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0A7D44" w14:textId="49482696" w:rsidR="007444B4" w:rsidRP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mål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mö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mår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mör</w:t>
      </w:r>
    </w:p>
    <w:p w14:paraId="220FB678" w14:textId="27C5BBFA" w:rsid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må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så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så</w:t>
      </w:r>
      <w:proofErr w:type="spellEnd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 xml:space="preserve"> 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sö</w:t>
      </w:r>
    </w:p>
    <w:p w14:paraId="65A3319F" w14:textId="77777777" w:rsid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rå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lö</w:t>
      </w: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lå</w:t>
      </w:r>
      <w:proofErr w:type="spellEnd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ås</w:t>
      </w:r>
    </w:p>
    <w:p w14:paraId="37500E2A" w14:textId="40B396B3" w:rsidR="007444B4" w:rsidRP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ål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öl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gram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rar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rår</w:t>
      </w:r>
      <w:proofErr w:type="gramEnd"/>
    </w:p>
    <w:p w14:paraId="0E058F7E" w14:textId="77777777" w:rsid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rör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ras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 xml:space="preserve">mör 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mår</w:t>
      </w:r>
    </w:p>
    <w:p w14:paraId="0D38E010" w14:textId="77777777" w:rsid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lår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sör</w:t>
      </w:r>
      <w:proofErr w:type="spellEnd"/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 xml:space="preserve">söl 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mås</w:t>
      </w:r>
    </w:p>
    <w:p w14:paraId="2CB958E7" w14:textId="77777777" w:rsid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</w:p>
    <w:p w14:paraId="4C1A4DDA" w14:textId="5D944E0A" w:rsidR="007444B4" w:rsidRP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 xml:space="preserve">lys 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syl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mul</w:t>
      </w:r>
      <w:proofErr w:type="spellEnd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rul</w:t>
      </w:r>
      <w:proofErr w:type="spellEnd"/>
    </w:p>
    <w:p w14:paraId="75F447B4" w14:textId="77777777" w:rsid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mal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sul</w:t>
      </w:r>
      <w:proofErr w:type="spellEnd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sys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sus</w:t>
      </w:r>
    </w:p>
    <w:p w14:paraId="48D422D8" w14:textId="77777777" w:rsid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rus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syr</w:t>
      </w: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sur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su</w:t>
      </w:r>
      <w:proofErr w:type="spellEnd"/>
    </w:p>
    <w:p w14:paraId="2F1FBEAE" w14:textId="0D49A6FE" w:rsidR="007444B4" w:rsidRP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ryl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rul</w:t>
      </w:r>
      <w:proofErr w:type="spellEnd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myr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mes</w:t>
      </w:r>
    </w:p>
    <w:p w14:paraId="40DC8E65" w14:textId="77777777" w:rsid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mal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rys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 xml:space="preserve">sula 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sela</w:t>
      </w:r>
    </w:p>
    <w:p w14:paraId="2527F7D6" w14:textId="77777777" w:rsid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lura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myra</w:t>
      </w: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 xml:space="preserve">mera 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syra</w:t>
      </w:r>
    </w:p>
    <w:p w14:paraId="4CB1BAB4" w14:textId="77777777" w:rsidR="00EB3F26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</w:p>
    <w:p w14:paraId="45E13B39" w14:textId="59545964" w:rsidR="007444B4" w:rsidRPr="007444B4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 xml:space="preserve">mäl 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mos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räl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les</w:t>
      </w:r>
    </w:p>
    <w:p w14:paraId="24D1B569" w14:textId="77777777" w:rsidR="00EB3F26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 xml:space="preserve">säl 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mös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lös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läs</w:t>
      </w:r>
    </w:p>
    <w:p w14:paraId="6869DFA3" w14:textId="77777777" w:rsidR="00EB3F26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lör</w:t>
      </w:r>
      <w:proofErr w:type="spellEnd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lär</w:t>
      </w:r>
      <w:r w:rsid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luma</w:t>
      </w:r>
      <w:proofErr w:type="spellEnd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lera</w:t>
      </w:r>
    </w:p>
    <w:p w14:paraId="11A89CF8" w14:textId="7152EC90" w:rsidR="007444B4" w:rsidRPr="007444B4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röla</w:t>
      </w:r>
      <w:proofErr w:type="spellEnd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resa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ryla</w:t>
      </w:r>
      <w:proofErr w:type="spellEnd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syra</w:t>
      </w:r>
    </w:p>
    <w:p w14:paraId="78DF5AE3" w14:textId="77777777" w:rsidR="00EB3F26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mos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rus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 xml:space="preserve">mas 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mula</w:t>
      </w:r>
    </w:p>
    <w:p w14:paraId="02530147" w14:textId="77777777" w:rsidR="00EB3F26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lyra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rosa</w:t>
      </w:r>
      <w:r w:rsid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mema</w:t>
      </w:r>
      <w:proofErr w:type="spellEnd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mima</w:t>
      </w:r>
    </w:p>
    <w:p w14:paraId="40BE2B43" w14:textId="77777777" w:rsidR="00EB3F26" w:rsidRDefault="00EB3F26" w:rsidP="00231640">
      <w:pPr>
        <w:tabs>
          <w:tab w:val="left" w:pos="1764"/>
          <w:tab w:val="left" w:pos="3274"/>
          <w:tab w:val="left" w:pos="4784"/>
          <w:tab w:val="left" w:pos="6096"/>
        </w:tabs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</w:p>
    <w:p w14:paraId="1BB41BE6" w14:textId="5A8E80DB" w:rsidR="007444B4" w:rsidRPr="007444B4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mima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mys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rar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mil</w:t>
      </w:r>
    </w:p>
    <w:p w14:paraId="6E83147D" w14:textId="77777777" w:rsidR="00EB3F26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 xml:space="preserve">rys 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mös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 xml:space="preserve">rös 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sula</w:t>
      </w:r>
    </w:p>
    <w:p w14:paraId="6F73EF65" w14:textId="77777777" w:rsidR="00EB3F26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rila</w:t>
      </w:r>
      <w:proofErr w:type="spellEnd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rasa</w:t>
      </w:r>
      <w:r w:rsid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rära</w:t>
      </w:r>
      <w:proofErr w:type="spellEnd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röra</w:t>
      </w:r>
    </w:p>
    <w:p w14:paraId="27DD9815" w14:textId="4DB3FB83" w:rsidR="007444B4" w:rsidRPr="007444B4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mus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mila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mäl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mas</w:t>
      </w:r>
    </w:p>
    <w:p w14:paraId="72293FDC" w14:textId="77777777" w:rsidR="00EB3F26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sumo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mira</w:t>
      </w:r>
      <w:proofErr w:type="spellEnd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söla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sola</w:t>
      </w:r>
    </w:p>
    <w:p w14:paraId="3B3FA895" w14:textId="77777777" w:rsidR="00EB3F26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500" w:lineRule="exact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mila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möra</w:t>
      </w:r>
      <w:r w:rsid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masa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sila</w:t>
      </w:r>
    </w:p>
    <w:p w14:paraId="08E71C95" w14:textId="4A0C2261" w:rsidR="00231640" w:rsidRDefault="00231640" w:rsidP="00231640">
      <w:pPr>
        <w:spacing w:after="260" w:line="360" w:lineRule="auto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br w:type="page"/>
      </w:r>
    </w:p>
    <w:p w14:paraId="4E8FB895" w14:textId="77777777" w:rsidR="00EB3F26" w:rsidRDefault="00EB3F26" w:rsidP="007444B4">
      <w:pPr>
        <w:tabs>
          <w:tab w:val="left" w:pos="1764"/>
          <w:tab w:val="left" w:pos="3274"/>
          <w:tab w:val="left" w:pos="4784"/>
          <w:tab w:val="left" w:pos="6096"/>
        </w:tabs>
        <w:spacing w:line="276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</w:p>
    <w:p w14:paraId="7F6C3E36" w14:textId="2540437E" w:rsidR="007444B4" w:rsidRPr="007444B4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miso</w:t>
      </w:r>
      <w:proofErr w:type="spellEnd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lira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lyla</w:t>
      </w:r>
      <w:proofErr w:type="spellEnd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lila</w:t>
      </w:r>
    </w:p>
    <w:p w14:paraId="62BAF7AA" w14:textId="77777777" w:rsidR="00EB3F26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lusa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lima</w:t>
      </w:r>
      <w:proofErr w:type="spellEnd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las</w:t>
      </w:r>
      <w:proofErr w:type="spellEnd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lym</w:t>
      </w:r>
      <w:proofErr w:type="spellEnd"/>
    </w:p>
    <w:p w14:paraId="3BC47AC8" w14:textId="77777777" w:rsidR="00EB3F26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läsa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resa</w:t>
      </w:r>
      <w:r w:rsid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ras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lam</w:t>
      </w:r>
    </w:p>
    <w:p w14:paraId="26007363" w14:textId="559A7488" w:rsidR="007444B4" w:rsidRPr="007444B4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möra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myr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mel</w:t>
      </w:r>
      <w:proofErr w:type="spellEnd"/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mes</w:t>
      </w:r>
    </w:p>
    <w:p w14:paraId="6A3A3CE5" w14:textId="77777777" w:rsidR="00EB3F26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mös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mor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mäs</w:t>
      </w:r>
      <w:proofErr w:type="spellEnd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 xml:space="preserve"> 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sila</w:t>
      </w:r>
    </w:p>
    <w:p w14:paraId="2AE6F7E4" w14:textId="77777777" w:rsidR="00EB3F26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losa</w:t>
      </w:r>
      <w:proofErr w:type="spellEnd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os</w:t>
      </w: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ös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yra</w:t>
      </w:r>
    </w:p>
    <w:p w14:paraId="6D0F0C4A" w14:textId="77777777" w:rsidR="00EB3F26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</w:p>
    <w:p w14:paraId="4F94A94F" w14:textId="17DF500F" w:rsidR="007444B4" w:rsidRPr="007444B4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susa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lysa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resa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seså</w:t>
      </w:r>
    </w:p>
    <w:p w14:paraId="6D618028" w14:textId="77777777" w:rsidR="00EB3F26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lårar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lösa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sola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lera</w:t>
      </w:r>
    </w:p>
    <w:p w14:paraId="1FB70F94" w14:textId="77777777" w:rsidR="00EB3F26" w:rsidRDefault="007444B4" w:rsidP="00F36F8D">
      <w:pPr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yra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ur</w:t>
      </w:r>
      <w:r w:rsid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mur</w:t>
      </w:r>
      <w:r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lära</w:t>
      </w:r>
    </w:p>
    <w:p w14:paraId="1FFA3839" w14:textId="0525D815" w:rsidR="007444B4" w:rsidRPr="007444B4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 xml:space="preserve">mosa 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sys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ses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ras</w:t>
      </w:r>
    </w:p>
    <w:p w14:paraId="4FFF1BD0" w14:textId="77777777" w:rsidR="00EB3F26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mal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sira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mera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osa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</w:p>
    <w:p w14:paraId="06C97D89" w14:textId="77777777" w:rsidR="00EB3F26" w:rsidRDefault="00EB3F26" w:rsidP="00F36F8D">
      <w:pPr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ylar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ule</w:t>
      </w:r>
      <w:proofErr w:type="spellEnd"/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>alar</w:t>
      </w:r>
      <w:r w:rsidR="007444B4" w:rsidRPr="007444B4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lösa</w:t>
      </w:r>
    </w:p>
    <w:p w14:paraId="357EC362" w14:textId="77777777" w:rsidR="007444B4" w:rsidRPr="00687D77" w:rsidRDefault="007444B4" w:rsidP="00F36F8D">
      <w:pPr>
        <w:tabs>
          <w:tab w:val="left" w:pos="6096"/>
        </w:tabs>
        <w:spacing w:line="360" w:lineRule="auto"/>
        <w:rPr>
          <w:rFonts w:ascii="Source Sans Pro" w:hAnsi="Source Sans Pro"/>
        </w:rPr>
      </w:pPr>
    </w:p>
    <w:p w14:paraId="3B9C96D6" w14:textId="62A9D109" w:rsidR="00EB3F26" w:rsidRPr="00EB3F26" w:rsidRDefault="00EB3F26" w:rsidP="00F36F8D">
      <w:pPr>
        <w:shd w:val="clear" w:color="auto" w:fill="FFDDC4" w:themeFill="accent4" w:themeFillTint="33"/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>måsar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milor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sola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Moa</w:t>
      </w:r>
    </w:p>
    <w:p w14:paraId="15FF8CFC" w14:textId="77777777" w:rsidR="00EB3F26" w:rsidRDefault="00EB3F26" w:rsidP="00F36F8D">
      <w:pPr>
        <w:shd w:val="clear" w:color="auto" w:fill="FFDDC4" w:themeFill="accent4" w:themeFillTint="33"/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>lös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lys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lya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mör</w:t>
      </w:r>
    </w:p>
    <w:p w14:paraId="5CE749DB" w14:textId="77777777" w:rsidR="00EB3F26" w:rsidRDefault="00EB3F26" w:rsidP="00F36F8D">
      <w:pPr>
        <w:shd w:val="clear" w:color="auto" w:fill="FFDDC4" w:themeFill="accent4" w:themeFillTint="33"/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rea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mäla</w:t>
      </w: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>lusa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myror</w:t>
      </w:r>
    </w:p>
    <w:p w14:paraId="4336F2CF" w14:textId="30092EE6" w:rsidR="00EB3F26" w:rsidRPr="00EB3F26" w:rsidRDefault="00EB3F26" w:rsidP="00F36F8D">
      <w:pPr>
        <w:shd w:val="clear" w:color="auto" w:fill="FFDDC4" w:themeFill="accent4" w:themeFillTint="33"/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>mesa</w:t>
      </w:r>
      <w:proofErr w:type="spellEnd"/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 xml:space="preserve"> 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Mose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lyser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ser</w:t>
      </w:r>
    </w:p>
    <w:p w14:paraId="2705DB33" w14:textId="77777777" w:rsidR="00EB3F26" w:rsidRDefault="00EB3F26" w:rsidP="00F36F8D">
      <w:pPr>
        <w:shd w:val="clear" w:color="auto" w:fill="FFDDC4" w:themeFill="accent4" w:themeFillTint="33"/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>mår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>losa</w:t>
      </w:r>
      <w:proofErr w:type="spellEnd"/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proofErr w:type="spellStart"/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>myla</w:t>
      </w:r>
      <w:proofErr w:type="spellEnd"/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sälar</w:t>
      </w:r>
    </w:p>
    <w:p w14:paraId="5C224D20" w14:textId="77777777" w:rsidR="00EB3F26" w:rsidRDefault="00EB3F26" w:rsidP="00F36F8D">
      <w:pPr>
        <w:shd w:val="clear" w:color="auto" w:fill="FFDDC4" w:themeFill="accent4" w:themeFillTint="33"/>
        <w:tabs>
          <w:tab w:val="left" w:pos="1764"/>
          <w:tab w:val="left" w:pos="3274"/>
          <w:tab w:val="left" w:pos="4784"/>
          <w:tab w:val="left" w:pos="6096"/>
        </w:tabs>
        <w:spacing w:line="360" w:lineRule="auto"/>
        <w:ind w:left="221"/>
        <w:rPr>
          <w:rFonts w:ascii="Source Sans Pro" w:hAnsi="Source Sans Pro" w:cs="Times New Roman"/>
          <w:color w:val="000000" w:themeColor="text1"/>
          <w:sz w:val="28"/>
          <w:szCs w:val="28"/>
        </w:rPr>
      </w:pP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mulas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råmar</w:t>
      </w:r>
      <w:r>
        <w:rPr>
          <w:rFonts w:ascii="Source Sans Pro" w:hAnsi="Source Sans Pro" w:cs="Times New Roman"/>
          <w:color w:val="000000" w:themeColor="text1"/>
          <w:sz w:val="28"/>
          <w:szCs w:val="28"/>
        </w:rPr>
        <w:tab/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>Lea</w:t>
      </w:r>
      <w:r w:rsidRPr="00EB3F26">
        <w:rPr>
          <w:rFonts w:ascii="Source Sans Pro" w:hAnsi="Source Sans Pro" w:cs="Times New Roman"/>
          <w:color w:val="000000" w:themeColor="text1"/>
          <w:sz w:val="28"/>
          <w:szCs w:val="28"/>
        </w:rPr>
        <w:tab/>
        <w:t>Ymer</w:t>
      </w:r>
    </w:p>
    <w:p w14:paraId="18966C58" w14:textId="77777777" w:rsidR="00CD4B38" w:rsidRPr="00687D77" w:rsidRDefault="00CD4B38" w:rsidP="00116770">
      <w:pPr>
        <w:spacing w:after="260" w:line="260" w:lineRule="atLeast"/>
        <w:rPr>
          <w:rFonts w:ascii="Source Sans Pro" w:hAnsi="Source Sans Pro"/>
        </w:rPr>
      </w:pPr>
    </w:p>
    <w:sectPr w:rsidR="00CD4B38" w:rsidRPr="00687D77" w:rsidSect="00EA60F2"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8" w:right="1418" w:bottom="1418" w:left="1418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A9604" w14:textId="77777777" w:rsidR="007E22A1" w:rsidRDefault="007E22A1" w:rsidP="00183404">
      <w:r>
        <w:separator/>
      </w:r>
    </w:p>
  </w:endnote>
  <w:endnote w:type="continuationSeparator" w:id="0">
    <w:p w14:paraId="145D41A1" w14:textId="77777777" w:rsidR="007E22A1" w:rsidRDefault="007E22A1" w:rsidP="00183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urce Sans Pro"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-1332758923"/>
      <w:docPartObj>
        <w:docPartGallery w:val="Page Numbers (Bottom of Page)"/>
        <w:docPartUnique/>
      </w:docPartObj>
    </w:sdtPr>
    <w:sdtContent>
      <w:p w14:paraId="26A10654" w14:textId="77777777" w:rsidR="00991DAA" w:rsidRDefault="00991DAA" w:rsidP="002B22C9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</w:rPr>
          <w:fldChar w:fldCharType="end"/>
        </w:r>
      </w:p>
    </w:sdtContent>
  </w:sdt>
  <w:p w14:paraId="0A7C8D80" w14:textId="77777777" w:rsidR="00991DAA" w:rsidRDefault="00991DAA" w:rsidP="00991DAA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  <w:rFonts w:ascii="Source Sans Pro" w:hAnsi="Source Sans Pro"/>
      </w:rPr>
      <w:id w:val="-370621354"/>
      <w:docPartObj>
        <w:docPartGallery w:val="Page Numbers (Bottom of Page)"/>
        <w:docPartUnique/>
      </w:docPartObj>
    </w:sdtPr>
    <w:sdtContent>
      <w:p w14:paraId="1397FFED" w14:textId="77777777" w:rsidR="00991DAA" w:rsidRPr="00991DAA" w:rsidRDefault="00991DAA" w:rsidP="002B22C9">
        <w:pPr>
          <w:pStyle w:val="Sidfot"/>
          <w:framePr w:wrap="none" w:vAnchor="text" w:hAnchor="margin" w:xAlign="right" w:y="1"/>
          <w:rPr>
            <w:rStyle w:val="Sidnummer"/>
            <w:rFonts w:ascii="Source Sans Pro" w:hAnsi="Source Sans Pro"/>
          </w:rPr>
        </w:pPr>
        <w:r w:rsidRPr="00991DAA">
          <w:rPr>
            <w:rStyle w:val="Sidnummer"/>
            <w:rFonts w:ascii="Source Sans Pro" w:hAnsi="Source Sans Pro"/>
          </w:rPr>
          <w:fldChar w:fldCharType="begin"/>
        </w:r>
        <w:r w:rsidRPr="00991DAA">
          <w:rPr>
            <w:rStyle w:val="Sidnummer"/>
            <w:rFonts w:ascii="Source Sans Pro" w:hAnsi="Source Sans Pro"/>
          </w:rPr>
          <w:instrText xml:space="preserve"> PAGE </w:instrText>
        </w:r>
        <w:r w:rsidRPr="00991DAA">
          <w:rPr>
            <w:rStyle w:val="Sidnummer"/>
            <w:rFonts w:ascii="Source Sans Pro" w:hAnsi="Source Sans Pro"/>
          </w:rPr>
          <w:fldChar w:fldCharType="separate"/>
        </w:r>
        <w:r w:rsidRPr="00991DAA">
          <w:rPr>
            <w:rStyle w:val="Sidnummer"/>
            <w:rFonts w:ascii="Source Sans Pro" w:hAnsi="Source Sans Pro"/>
            <w:noProof/>
          </w:rPr>
          <w:t>1</w:t>
        </w:r>
        <w:r w:rsidRPr="00991DAA">
          <w:rPr>
            <w:rStyle w:val="Sidnummer"/>
            <w:rFonts w:ascii="Source Sans Pro" w:hAnsi="Source Sans Pro"/>
          </w:rPr>
          <w:fldChar w:fldCharType="end"/>
        </w:r>
      </w:p>
    </w:sdtContent>
  </w:sdt>
  <w:p w14:paraId="4941EDC1" w14:textId="77777777" w:rsidR="00991DAA" w:rsidRDefault="00991DAA" w:rsidP="00991DAA">
    <w:pPr>
      <w:pStyle w:val="Sidfot"/>
      <w:ind w:right="36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D3AEBD7" wp14:editId="68766734">
          <wp:simplePos x="0" y="0"/>
          <wp:positionH relativeFrom="leftMargin">
            <wp:posOffset>902631</wp:posOffset>
          </wp:positionH>
          <wp:positionV relativeFrom="page">
            <wp:posOffset>9962994</wp:posOffset>
          </wp:positionV>
          <wp:extent cx="1260000" cy="328275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32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3FC5E" w14:textId="77777777" w:rsidR="007E22A1" w:rsidRDefault="007E22A1" w:rsidP="00183404">
      <w:r>
        <w:separator/>
      </w:r>
    </w:p>
  </w:footnote>
  <w:footnote w:type="continuationSeparator" w:id="0">
    <w:p w14:paraId="109B50AA" w14:textId="77777777" w:rsidR="007E22A1" w:rsidRDefault="007E22A1" w:rsidP="00183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BA980" w14:textId="2A225FF9" w:rsidR="00EA60F2" w:rsidRDefault="00D73B1D" w:rsidP="00EA60F2">
    <w:pPr>
      <w:pStyle w:val="Sidhuvud"/>
      <w:tabs>
        <w:tab w:val="clear" w:pos="4139"/>
        <w:tab w:val="clear" w:pos="6010"/>
      </w:tabs>
      <w:jc w:val="right"/>
    </w:pPr>
    <w:r w:rsidRPr="0048262B">
      <w:rPr>
        <w:noProof/>
      </w:rPr>
      <w:drawing>
        <wp:inline distT="0" distB="0" distL="0" distR="0" wp14:anchorId="56BD674A" wp14:editId="03C8A55C">
          <wp:extent cx="381395" cy="494096"/>
          <wp:effectExtent l="0" t="0" r="0" b="1270"/>
          <wp:docPr id="118510934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36731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368" cy="540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E954E" w14:textId="77777777" w:rsidR="00EA60F2" w:rsidRDefault="00EA60F2">
    <w:pPr>
      <w:pStyle w:val="Sidhuvud"/>
    </w:pPr>
    <w:r w:rsidRPr="0048262B">
      <w:rPr>
        <w:noProof/>
      </w:rPr>
      <w:drawing>
        <wp:inline distT="0" distB="0" distL="0" distR="0" wp14:anchorId="21621667" wp14:editId="4B021F18">
          <wp:extent cx="381395" cy="494096"/>
          <wp:effectExtent l="0" t="0" r="0" b="1270"/>
          <wp:docPr id="1882875746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36731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368" cy="540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79288CF2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3A21E7A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09484C"/>
    <w:multiLevelType w:val="multilevel"/>
    <w:tmpl w:val="63926BF0"/>
    <w:styleLink w:val="Listformatnumreradelistor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22E5432"/>
    <w:multiLevelType w:val="multilevel"/>
    <w:tmpl w:val="4A2E246E"/>
    <w:numStyleLink w:val="Listformatpunktlistor"/>
  </w:abstractNum>
  <w:abstractNum w:abstractNumId="4" w15:restartNumberingAfterBreak="0">
    <w:nsid w:val="03950819"/>
    <w:multiLevelType w:val="multilevel"/>
    <w:tmpl w:val="AFF03998"/>
    <w:numStyleLink w:val="Listformatparagraflistor"/>
  </w:abstractNum>
  <w:abstractNum w:abstractNumId="5" w15:restartNumberingAfterBreak="0">
    <w:nsid w:val="05553A93"/>
    <w:multiLevelType w:val="hybridMultilevel"/>
    <w:tmpl w:val="8E1C345C"/>
    <w:lvl w:ilvl="0" w:tplc="041D0017">
      <w:start w:val="1"/>
      <w:numFmt w:val="lowerLetter"/>
      <w:lvlText w:val="%1)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C35F2"/>
    <w:multiLevelType w:val="multilevel"/>
    <w:tmpl w:val="AFF03998"/>
    <w:styleLink w:val="Listformatparagraflistor"/>
    <w:lvl w:ilvl="0">
      <w:start w:val="1"/>
      <w:numFmt w:val="decimal"/>
      <w:pStyle w:val="Paragraflista"/>
      <w:lvlText w:val="§    %1"/>
      <w:lvlJc w:val="left"/>
      <w:pPr>
        <w:tabs>
          <w:tab w:val="num" w:pos="794"/>
        </w:tabs>
        <w:ind w:left="794" w:hanging="79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8257F8A"/>
    <w:multiLevelType w:val="multilevel"/>
    <w:tmpl w:val="4A2E246E"/>
    <w:styleLink w:val="Listformatpunktlistor"/>
    <w:lvl w:ilvl="0">
      <w:start w:val="1"/>
      <w:numFmt w:val="bullet"/>
      <w:pStyle w:val="Punktlista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7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D48CE"/>
    <w:multiLevelType w:val="multilevel"/>
    <w:tmpl w:val="63926BF0"/>
    <w:numStyleLink w:val="Listformatnumreradelistor"/>
  </w:abstractNum>
  <w:abstractNum w:abstractNumId="9" w15:restartNumberingAfterBreak="0">
    <w:nsid w:val="432C1E76"/>
    <w:multiLevelType w:val="multilevel"/>
    <w:tmpl w:val="1480C51E"/>
    <w:numStyleLink w:val="Listformatnumreraderubriker"/>
  </w:abstractNum>
  <w:abstractNum w:abstractNumId="10" w15:restartNumberingAfterBreak="0">
    <w:nsid w:val="48A368B5"/>
    <w:multiLevelType w:val="multilevel"/>
    <w:tmpl w:val="1480C51E"/>
    <w:styleLink w:val="Listformatnumreraderubriker"/>
    <w:lvl w:ilvl="0">
      <w:start w:val="1"/>
      <w:numFmt w:val="decimal"/>
      <w:pStyle w:val="Rubrik1numrerad"/>
      <w:suff w:val="space"/>
      <w:lvlText w:val="%1 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Rubrik2numrerad"/>
      <w:suff w:val="space"/>
      <w:lvlText w:val="%1.%2  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Rubrik3numrerad"/>
      <w:suff w:val="space"/>
      <w:lvlText w:val="%1.%2.%3  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pStyle w:val="Rubrik4numrerad"/>
      <w:suff w:val="space"/>
      <w:lvlText w:val="%1.%2.%3.%4  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2521C75"/>
    <w:multiLevelType w:val="multilevel"/>
    <w:tmpl w:val="1DC2DE82"/>
    <w:styleLink w:val="SUListor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  <w:lvl w:ilvl="2">
      <w:start w:val="1"/>
      <w:numFmt w:val="decimal"/>
      <w:lvlRestart w:val="0"/>
      <w:lvlText w:val="§   %3"/>
      <w:lvlJc w:val="left"/>
      <w:pPr>
        <w:tabs>
          <w:tab w:val="num" w:pos="794"/>
        </w:tabs>
        <w:ind w:left="794" w:hanging="794"/>
      </w:pPr>
      <w:rPr>
        <w:rFonts w:hint="default"/>
        <w:b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79911088"/>
    <w:multiLevelType w:val="hybridMultilevel"/>
    <w:tmpl w:val="C7C68CB4"/>
    <w:lvl w:ilvl="0" w:tplc="75BACB2C">
      <w:start w:val="1"/>
      <w:numFmt w:val="bullet"/>
      <w:pStyle w:val="Liststyck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824544678">
    <w:abstractNumId w:val="11"/>
  </w:num>
  <w:num w:numId="2" w16cid:durableId="806631624">
    <w:abstractNumId w:val="2"/>
  </w:num>
  <w:num w:numId="3" w16cid:durableId="755714622">
    <w:abstractNumId w:val="10"/>
  </w:num>
  <w:num w:numId="4" w16cid:durableId="781725820">
    <w:abstractNumId w:val="6"/>
  </w:num>
  <w:num w:numId="5" w16cid:durableId="1418675749">
    <w:abstractNumId w:val="7"/>
  </w:num>
  <w:num w:numId="6" w16cid:durableId="68775318">
    <w:abstractNumId w:val="8"/>
  </w:num>
  <w:num w:numId="7" w16cid:durableId="1934243103">
    <w:abstractNumId w:val="4"/>
  </w:num>
  <w:num w:numId="8" w16cid:durableId="1479296684">
    <w:abstractNumId w:val="3"/>
  </w:num>
  <w:num w:numId="9" w16cid:durableId="715591072">
    <w:abstractNumId w:val="9"/>
  </w:num>
  <w:num w:numId="10" w16cid:durableId="492452390">
    <w:abstractNumId w:val="1"/>
  </w:num>
  <w:num w:numId="11" w16cid:durableId="741026867">
    <w:abstractNumId w:val="0"/>
  </w:num>
  <w:num w:numId="12" w16cid:durableId="721098544">
    <w:abstractNumId w:val="12"/>
  </w:num>
  <w:num w:numId="13" w16cid:durableId="1087851501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hideSpellingErrors/>
  <w:hideGrammaticalErrors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0F2"/>
    <w:rsid w:val="00000FE2"/>
    <w:rsid w:val="00021ED2"/>
    <w:rsid w:val="00030811"/>
    <w:rsid w:val="0006786A"/>
    <w:rsid w:val="0007156A"/>
    <w:rsid w:val="000A2239"/>
    <w:rsid w:val="000F147D"/>
    <w:rsid w:val="00116770"/>
    <w:rsid w:val="00143428"/>
    <w:rsid w:val="00153173"/>
    <w:rsid w:val="00157482"/>
    <w:rsid w:val="00183404"/>
    <w:rsid w:val="001A0372"/>
    <w:rsid w:val="001A21D5"/>
    <w:rsid w:val="001A5CEF"/>
    <w:rsid w:val="001A72EB"/>
    <w:rsid w:val="001B699F"/>
    <w:rsid w:val="001C342B"/>
    <w:rsid w:val="001F1BF2"/>
    <w:rsid w:val="00203FEC"/>
    <w:rsid w:val="00221329"/>
    <w:rsid w:val="00231640"/>
    <w:rsid w:val="002354F5"/>
    <w:rsid w:val="002D53A1"/>
    <w:rsid w:val="002F26EF"/>
    <w:rsid w:val="002F519E"/>
    <w:rsid w:val="002F7BA5"/>
    <w:rsid w:val="003015E3"/>
    <w:rsid w:val="003064D3"/>
    <w:rsid w:val="00317D35"/>
    <w:rsid w:val="00323010"/>
    <w:rsid w:val="0032599D"/>
    <w:rsid w:val="003334D7"/>
    <w:rsid w:val="00362CCF"/>
    <w:rsid w:val="003726DD"/>
    <w:rsid w:val="003C4870"/>
    <w:rsid w:val="0041258A"/>
    <w:rsid w:val="00413DF5"/>
    <w:rsid w:val="00435E63"/>
    <w:rsid w:val="00451BA8"/>
    <w:rsid w:val="00460E12"/>
    <w:rsid w:val="0047262C"/>
    <w:rsid w:val="00495334"/>
    <w:rsid w:val="0049632A"/>
    <w:rsid w:val="004C26F1"/>
    <w:rsid w:val="004E302E"/>
    <w:rsid w:val="004F3B8D"/>
    <w:rsid w:val="00516BD0"/>
    <w:rsid w:val="00543C25"/>
    <w:rsid w:val="00546568"/>
    <w:rsid w:val="00556CAE"/>
    <w:rsid w:val="00557D75"/>
    <w:rsid w:val="00570F39"/>
    <w:rsid w:val="00574186"/>
    <w:rsid w:val="005772FF"/>
    <w:rsid w:val="005A1B34"/>
    <w:rsid w:val="005A6D98"/>
    <w:rsid w:val="005B0B52"/>
    <w:rsid w:val="005B162E"/>
    <w:rsid w:val="005D2310"/>
    <w:rsid w:val="0068125D"/>
    <w:rsid w:val="006876FA"/>
    <w:rsid w:val="00687D77"/>
    <w:rsid w:val="006C28D1"/>
    <w:rsid w:val="006E130A"/>
    <w:rsid w:val="006F79C5"/>
    <w:rsid w:val="007079FB"/>
    <w:rsid w:val="007444B4"/>
    <w:rsid w:val="00745125"/>
    <w:rsid w:val="00760861"/>
    <w:rsid w:val="007617B8"/>
    <w:rsid w:val="00763178"/>
    <w:rsid w:val="00763EBF"/>
    <w:rsid w:val="00772DC0"/>
    <w:rsid w:val="00777667"/>
    <w:rsid w:val="007A087E"/>
    <w:rsid w:val="007D2818"/>
    <w:rsid w:val="007E22A1"/>
    <w:rsid w:val="007E7CE2"/>
    <w:rsid w:val="008408DB"/>
    <w:rsid w:val="008477C8"/>
    <w:rsid w:val="00893D29"/>
    <w:rsid w:val="008A2FE9"/>
    <w:rsid w:val="008B2BBD"/>
    <w:rsid w:val="008D70E9"/>
    <w:rsid w:val="00923285"/>
    <w:rsid w:val="0093081C"/>
    <w:rsid w:val="00943C24"/>
    <w:rsid w:val="00963292"/>
    <w:rsid w:val="00965951"/>
    <w:rsid w:val="0097011E"/>
    <w:rsid w:val="00991DAA"/>
    <w:rsid w:val="009C3026"/>
    <w:rsid w:val="009D12DA"/>
    <w:rsid w:val="009D7ADD"/>
    <w:rsid w:val="009E1DD4"/>
    <w:rsid w:val="009E408A"/>
    <w:rsid w:val="009F1105"/>
    <w:rsid w:val="00A141ED"/>
    <w:rsid w:val="00A20A98"/>
    <w:rsid w:val="00A20F9C"/>
    <w:rsid w:val="00A248C5"/>
    <w:rsid w:val="00A35495"/>
    <w:rsid w:val="00A467AE"/>
    <w:rsid w:val="00A54C83"/>
    <w:rsid w:val="00A62016"/>
    <w:rsid w:val="00A64B4D"/>
    <w:rsid w:val="00A735C0"/>
    <w:rsid w:val="00A756A3"/>
    <w:rsid w:val="00A81CE7"/>
    <w:rsid w:val="00A8642A"/>
    <w:rsid w:val="00AD34FF"/>
    <w:rsid w:val="00AE46FA"/>
    <w:rsid w:val="00B07075"/>
    <w:rsid w:val="00B101F0"/>
    <w:rsid w:val="00B135C7"/>
    <w:rsid w:val="00B213BA"/>
    <w:rsid w:val="00B66177"/>
    <w:rsid w:val="00B908DC"/>
    <w:rsid w:val="00BA6D26"/>
    <w:rsid w:val="00BC7CF5"/>
    <w:rsid w:val="00BE33FC"/>
    <w:rsid w:val="00BE4DDC"/>
    <w:rsid w:val="00C10E40"/>
    <w:rsid w:val="00C35317"/>
    <w:rsid w:val="00C80F9A"/>
    <w:rsid w:val="00C9498A"/>
    <w:rsid w:val="00CA31D8"/>
    <w:rsid w:val="00CB6AB4"/>
    <w:rsid w:val="00CC1477"/>
    <w:rsid w:val="00CC36A9"/>
    <w:rsid w:val="00CC7F42"/>
    <w:rsid w:val="00CD4B38"/>
    <w:rsid w:val="00CD7180"/>
    <w:rsid w:val="00CE6786"/>
    <w:rsid w:val="00CF2554"/>
    <w:rsid w:val="00CF3875"/>
    <w:rsid w:val="00D0234D"/>
    <w:rsid w:val="00D57008"/>
    <w:rsid w:val="00D73B1D"/>
    <w:rsid w:val="00DA09B9"/>
    <w:rsid w:val="00DB3E10"/>
    <w:rsid w:val="00DB4A78"/>
    <w:rsid w:val="00DB54ED"/>
    <w:rsid w:val="00DB7090"/>
    <w:rsid w:val="00DE111F"/>
    <w:rsid w:val="00E21EDC"/>
    <w:rsid w:val="00E31FB2"/>
    <w:rsid w:val="00E36E68"/>
    <w:rsid w:val="00E42DC4"/>
    <w:rsid w:val="00E77040"/>
    <w:rsid w:val="00E80927"/>
    <w:rsid w:val="00E84E82"/>
    <w:rsid w:val="00E944F6"/>
    <w:rsid w:val="00EA1D18"/>
    <w:rsid w:val="00EA60F2"/>
    <w:rsid w:val="00EB3F26"/>
    <w:rsid w:val="00EE37FB"/>
    <w:rsid w:val="00EF3AC0"/>
    <w:rsid w:val="00F0035E"/>
    <w:rsid w:val="00F024EF"/>
    <w:rsid w:val="00F0715D"/>
    <w:rsid w:val="00F309F7"/>
    <w:rsid w:val="00F36F8D"/>
    <w:rsid w:val="00F44168"/>
    <w:rsid w:val="00F65005"/>
    <w:rsid w:val="00F66C27"/>
    <w:rsid w:val="00F74C8E"/>
    <w:rsid w:val="00FD4B42"/>
    <w:rsid w:val="00FE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D5574E"/>
  <w15:chartTrackingRefBased/>
  <w15:docId w15:val="{EAB370CC-380C-354B-87D1-E2A250436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260"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4D3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qFormat/>
    <w:rsid w:val="00C10E40"/>
    <w:pPr>
      <w:keepNext/>
      <w:keepLines/>
      <w:spacing w:line="340" w:lineRule="atLeast"/>
      <w:outlineLvl w:val="0"/>
    </w:pPr>
    <w:rPr>
      <w:rFonts w:asciiTheme="majorHAnsi" w:eastAsiaTheme="majorEastAsia" w:hAnsiTheme="majorHAnsi" w:cstheme="majorBidi"/>
      <w:color w:val="262626" w:themeColor="text1" w:themeTint="D9"/>
      <w:sz w:val="30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10E40"/>
    <w:pPr>
      <w:keepNext/>
      <w:keepLines/>
      <w:spacing w:after="140"/>
      <w:outlineLvl w:val="1"/>
    </w:pPr>
    <w:rPr>
      <w:rFonts w:asciiTheme="majorHAnsi" w:eastAsiaTheme="majorEastAsia" w:hAnsiTheme="majorHAnsi" w:cstheme="majorBidi"/>
      <w:b/>
      <w:color w:val="262626" w:themeColor="text1" w:themeTint="D9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C10E40"/>
    <w:pPr>
      <w:keepNext/>
      <w:keepLines/>
      <w:spacing w:after="60"/>
      <w:outlineLvl w:val="2"/>
    </w:pPr>
    <w:rPr>
      <w:rFonts w:ascii="Times New Roman" w:eastAsiaTheme="majorEastAsia" w:hAnsi="Times New Roman" w:cstheme="majorBidi"/>
      <w:b/>
      <w:color w:val="262626" w:themeColor="text1" w:themeTint="D9"/>
    </w:rPr>
  </w:style>
  <w:style w:type="paragraph" w:styleId="Rubrik4">
    <w:name w:val="heading 4"/>
    <w:basedOn w:val="Normal"/>
    <w:next w:val="Normal"/>
    <w:link w:val="Rubrik4Char"/>
    <w:uiPriority w:val="9"/>
    <w:qFormat/>
    <w:rsid w:val="00C10E40"/>
    <w:pPr>
      <w:keepNext/>
      <w:keepLines/>
      <w:spacing w:after="60"/>
      <w:outlineLvl w:val="3"/>
    </w:pPr>
    <w:rPr>
      <w:rFonts w:ascii="Times New Roman" w:eastAsiaTheme="majorEastAsia" w:hAnsi="Times New Roman" w:cstheme="majorBidi"/>
      <w:b/>
      <w:i/>
      <w:iCs/>
      <w:color w:val="262626" w:themeColor="text1" w:themeTint="D9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6876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6876FA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6876F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6876F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6876F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10E40"/>
    <w:rPr>
      <w:rFonts w:asciiTheme="majorHAnsi" w:eastAsiaTheme="majorEastAsia" w:hAnsiTheme="majorHAnsi" w:cstheme="majorBidi"/>
      <w:color w:val="262626" w:themeColor="text1" w:themeTint="D9"/>
      <w:sz w:val="3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C10E40"/>
    <w:rPr>
      <w:rFonts w:asciiTheme="majorHAnsi" w:eastAsiaTheme="majorEastAsia" w:hAnsiTheme="majorHAnsi" w:cstheme="majorBidi"/>
      <w:b/>
      <w:color w:val="262626" w:themeColor="text1" w:themeTint="D9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C10E40"/>
    <w:rPr>
      <w:rFonts w:ascii="Times New Roman" w:eastAsiaTheme="majorEastAsia" w:hAnsi="Times New Roman" w:cstheme="majorBidi"/>
      <w:b/>
      <w:color w:val="262626" w:themeColor="text1" w:themeTint="D9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10E40"/>
    <w:rPr>
      <w:rFonts w:ascii="Times New Roman" w:eastAsiaTheme="majorEastAsia" w:hAnsi="Times New Roman" w:cstheme="majorBidi"/>
      <w:b/>
      <w:i/>
      <w:iCs/>
      <w:color w:val="262626" w:themeColor="text1" w:themeTint="D9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876F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876FA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876FA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876FA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876F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6876FA"/>
    <w:pPr>
      <w:spacing w:after="200"/>
    </w:pPr>
    <w:rPr>
      <w:i/>
      <w:iCs/>
      <w:color w:val="002F5F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6876FA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876F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6876F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6876FA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6876FA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6876FA"/>
    <w:rPr>
      <w:i/>
      <w:iCs/>
      <w:color w:val="auto"/>
    </w:rPr>
  </w:style>
  <w:style w:type="paragraph" w:styleId="Ingetavstnd">
    <w:name w:val="No Spacing"/>
    <w:uiPriority w:val="1"/>
    <w:qFormat/>
    <w:rsid w:val="006876FA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6876F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6876FA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6876FA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6876FA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6876FA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6876FA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6876FA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6876FA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6876FA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C10E40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6876FA"/>
    <w:pPr>
      <w:tabs>
        <w:tab w:val="left" w:pos="4139"/>
        <w:tab w:val="left" w:pos="6010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876FA"/>
  </w:style>
  <w:style w:type="paragraph" w:styleId="Sidfot">
    <w:name w:val="footer"/>
    <w:basedOn w:val="Normal"/>
    <w:link w:val="SidfotChar"/>
    <w:uiPriority w:val="99"/>
    <w:unhideWhenUsed/>
    <w:rsid w:val="006876FA"/>
    <w:pPr>
      <w:tabs>
        <w:tab w:val="center" w:pos="4536"/>
        <w:tab w:val="right" w:pos="9072"/>
      </w:tabs>
    </w:pPr>
    <w:rPr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6876FA"/>
    <w:rPr>
      <w:sz w:val="16"/>
    </w:rPr>
  </w:style>
  <w:style w:type="numbering" w:customStyle="1" w:styleId="SUListor">
    <w:name w:val="SU Listor"/>
    <w:uiPriority w:val="99"/>
    <w:rsid w:val="006876FA"/>
    <w:pPr>
      <w:numPr>
        <w:numId w:val="1"/>
      </w:numPr>
    </w:pPr>
  </w:style>
  <w:style w:type="paragraph" w:styleId="Numreradlista">
    <w:name w:val="List Number"/>
    <w:basedOn w:val="Normal"/>
    <w:uiPriority w:val="11"/>
    <w:qFormat/>
    <w:rsid w:val="00C10E40"/>
    <w:pPr>
      <w:numPr>
        <w:numId w:val="6"/>
      </w:numPr>
      <w:contextualSpacing/>
    </w:pPr>
    <w:rPr>
      <w:rFonts w:eastAsiaTheme="minorEastAsia"/>
    </w:rPr>
  </w:style>
  <w:style w:type="paragraph" w:styleId="Punktlista">
    <w:name w:val="List Bullet"/>
    <w:basedOn w:val="Normal"/>
    <w:uiPriority w:val="11"/>
    <w:qFormat/>
    <w:rsid w:val="00C10E40"/>
    <w:pPr>
      <w:numPr>
        <w:numId w:val="8"/>
      </w:numPr>
      <w:contextualSpacing/>
    </w:pPr>
    <w:rPr>
      <w:rFonts w:eastAsiaTheme="minorEastAsia"/>
    </w:rPr>
  </w:style>
  <w:style w:type="paragraph" w:customStyle="1" w:styleId="Paragraflista">
    <w:name w:val="Paragraflista"/>
    <w:basedOn w:val="Rubrik2"/>
    <w:next w:val="Paragraftext"/>
    <w:uiPriority w:val="1"/>
    <w:rsid w:val="00C10E40"/>
    <w:pPr>
      <w:numPr>
        <w:numId w:val="7"/>
      </w:numPr>
    </w:pPr>
  </w:style>
  <w:style w:type="table" w:styleId="Tabellrutnt">
    <w:name w:val="Table Grid"/>
    <w:basedOn w:val="Normaltabell"/>
    <w:uiPriority w:val="39"/>
    <w:rsid w:val="00CD4B38"/>
    <w:pPr>
      <w:spacing w:after="0"/>
    </w:pPr>
    <w:rPr>
      <w:rFonts w:ascii="Verdana" w:hAnsi="Verdana"/>
      <w:sz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</w:tblStylePr>
  </w:style>
  <w:style w:type="table" w:styleId="Oformateradtabell3">
    <w:name w:val="Plain Table 3"/>
    <w:basedOn w:val="Normaltabell"/>
    <w:uiPriority w:val="43"/>
    <w:rsid w:val="00687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tshllartext">
    <w:name w:val="Placeholder Text"/>
    <w:basedOn w:val="Standardstycketeckensnitt"/>
    <w:uiPriority w:val="99"/>
    <w:semiHidden/>
    <w:rsid w:val="006876FA"/>
    <w:rPr>
      <w:color w:val="808080"/>
    </w:rPr>
  </w:style>
  <w:style w:type="paragraph" w:customStyle="1" w:styleId="Institutionsnamn">
    <w:name w:val="Institutionsnamn"/>
    <w:basedOn w:val="Normal"/>
    <w:uiPriority w:val="17"/>
    <w:semiHidden/>
    <w:rsid w:val="00A735C0"/>
    <w:pPr>
      <w:spacing w:after="20"/>
    </w:pPr>
    <w:rPr>
      <w:rFonts w:ascii="Georgia" w:eastAsiaTheme="minorEastAsia" w:hAnsi="Georgia"/>
      <w:color w:val="002F5F"/>
      <w:sz w:val="26"/>
    </w:rPr>
  </w:style>
  <w:style w:type="paragraph" w:customStyle="1" w:styleId="Paragraftext">
    <w:name w:val="Paragraftext"/>
    <w:basedOn w:val="Normal"/>
    <w:uiPriority w:val="1"/>
    <w:rsid w:val="00C10E40"/>
    <w:pPr>
      <w:ind w:left="794"/>
    </w:pPr>
    <w:rPr>
      <w:rFonts w:eastAsiaTheme="minorEastAsia"/>
    </w:rPr>
  </w:style>
  <w:style w:type="paragraph" w:styleId="Innehll1">
    <w:name w:val="toc 1"/>
    <w:basedOn w:val="Normal"/>
    <w:next w:val="Normal"/>
    <w:autoRedefine/>
    <w:uiPriority w:val="39"/>
    <w:unhideWhenUsed/>
    <w:rsid w:val="00C10E40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C10E40"/>
    <w:pPr>
      <w:ind w:left="240"/>
    </w:pPr>
    <w:rPr>
      <w:rFonts w:cstheme="minorHAnsi"/>
      <w:smallCaps/>
      <w:sz w:val="20"/>
      <w:szCs w:val="20"/>
    </w:rPr>
  </w:style>
  <w:style w:type="paragraph" w:styleId="Innehll3">
    <w:name w:val="toc 3"/>
    <w:basedOn w:val="Normal"/>
    <w:next w:val="Normal"/>
    <w:autoRedefine/>
    <w:uiPriority w:val="39"/>
    <w:semiHidden/>
    <w:rsid w:val="00C10E40"/>
    <w:pPr>
      <w:ind w:left="480"/>
    </w:pPr>
    <w:rPr>
      <w:rFonts w:cstheme="minorHAnsi"/>
      <w:i/>
      <w:iCs/>
      <w:sz w:val="20"/>
      <w:szCs w:val="20"/>
    </w:rPr>
  </w:style>
  <w:style w:type="numbering" w:customStyle="1" w:styleId="Listformatnumreradelistor">
    <w:name w:val="Listformat numrerade listor"/>
    <w:uiPriority w:val="99"/>
    <w:rsid w:val="00C10E40"/>
    <w:pPr>
      <w:numPr>
        <w:numId w:val="2"/>
      </w:numPr>
    </w:pPr>
  </w:style>
  <w:style w:type="numbering" w:customStyle="1" w:styleId="Listformatnumreraderubriker">
    <w:name w:val="Listformat numrerade rubriker"/>
    <w:uiPriority w:val="99"/>
    <w:rsid w:val="00C10E40"/>
    <w:pPr>
      <w:numPr>
        <w:numId w:val="3"/>
      </w:numPr>
    </w:pPr>
  </w:style>
  <w:style w:type="numbering" w:customStyle="1" w:styleId="Listformatparagraflistor">
    <w:name w:val="Listformat paragraflistor"/>
    <w:uiPriority w:val="99"/>
    <w:rsid w:val="00C10E40"/>
    <w:pPr>
      <w:numPr>
        <w:numId w:val="4"/>
      </w:numPr>
    </w:pPr>
  </w:style>
  <w:style w:type="numbering" w:customStyle="1" w:styleId="Listformatpunktlistor">
    <w:name w:val="Listformat punktlistor"/>
    <w:uiPriority w:val="99"/>
    <w:rsid w:val="00C10E40"/>
    <w:pPr>
      <w:numPr>
        <w:numId w:val="5"/>
      </w:numPr>
    </w:pPr>
  </w:style>
  <w:style w:type="paragraph" w:styleId="Liststycke">
    <w:name w:val="List Paragraph"/>
    <w:basedOn w:val="Normal"/>
    <w:uiPriority w:val="34"/>
    <w:semiHidden/>
    <w:qFormat/>
    <w:rsid w:val="00C10E40"/>
    <w:pPr>
      <w:numPr>
        <w:numId w:val="12"/>
      </w:numPr>
      <w:contextualSpacing/>
    </w:pPr>
    <w:rPr>
      <w:rFonts w:eastAsiaTheme="minorEastAsia"/>
    </w:rPr>
  </w:style>
  <w:style w:type="paragraph" w:customStyle="1" w:styleId="Rubrik1numrerad">
    <w:name w:val="Rubrik 1 numrerad"/>
    <w:basedOn w:val="Rubrik1"/>
    <w:next w:val="Normal"/>
    <w:uiPriority w:val="10"/>
    <w:qFormat/>
    <w:rsid w:val="00C10E40"/>
    <w:pPr>
      <w:numPr>
        <w:numId w:val="9"/>
      </w:numPr>
    </w:pPr>
  </w:style>
  <w:style w:type="paragraph" w:customStyle="1" w:styleId="Rubrik2numrerad">
    <w:name w:val="Rubrik 2 numrerad"/>
    <w:basedOn w:val="Rubrik2"/>
    <w:next w:val="Normal"/>
    <w:uiPriority w:val="10"/>
    <w:qFormat/>
    <w:rsid w:val="00C10E40"/>
    <w:pPr>
      <w:numPr>
        <w:ilvl w:val="1"/>
        <w:numId w:val="9"/>
      </w:numPr>
    </w:pPr>
  </w:style>
  <w:style w:type="paragraph" w:customStyle="1" w:styleId="Rubrik3numrerad">
    <w:name w:val="Rubrik 3 numrerad"/>
    <w:basedOn w:val="Rubrik3"/>
    <w:next w:val="Normal"/>
    <w:uiPriority w:val="10"/>
    <w:qFormat/>
    <w:rsid w:val="00C10E40"/>
    <w:pPr>
      <w:numPr>
        <w:ilvl w:val="2"/>
        <w:numId w:val="9"/>
      </w:numPr>
    </w:pPr>
  </w:style>
  <w:style w:type="paragraph" w:customStyle="1" w:styleId="Rubrik4numrerad">
    <w:name w:val="Rubrik 4 numrerad"/>
    <w:basedOn w:val="Rubrik4"/>
    <w:next w:val="Normal"/>
    <w:uiPriority w:val="10"/>
    <w:qFormat/>
    <w:rsid w:val="00C10E40"/>
    <w:pPr>
      <w:numPr>
        <w:ilvl w:val="3"/>
        <w:numId w:val="9"/>
      </w:numPr>
    </w:pPr>
  </w:style>
  <w:style w:type="paragraph" w:customStyle="1" w:styleId="Bildtext">
    <w:name w:val="Bildtext"/>
    <w:basedOn w:val="Normal"/>
    <w:next w:val="Normal"/>
    <w:uiPriority w:val="12"/>
    <w:qFormat/>
    <w:rsid w:val="00460E12"/>
    <w:rPr>
      <w:rFonts w:eastAsiaTheme="minorEastAsia"/>
      <w:i/>
      <w:sz w:val="20"/>
    </w:rPr>
  </w:style>
  <w:style w:type="paragraph" w:styleId="Punktlista2">
    <w:name w:val="List Bullet 2"/>
    <w:basedOn w:val="Normal"/>
    <w:uiPriority w:val="99"/>
    <w:semiHidden/>
    <w:unhideWhenUsed/>
    <w:rsid w:val="00CD4B38"/>
    <w:pPr>
      <w:numPr>
        <w:numId w:val="10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CD4B38"/>
    <w:pPr>
      <w:numPr>
        <w:numId w:val="11"/>
      </w:numPr>
      <w:contextualSpacing/>
    </w:pPr>
  </w:style>
  <w:style w:type="paragraph" w:customStyle="1" w:styleId="Smrubrik">
    <w:name w:val="Smårubrik"/>
    <w:basedOn w:val="Normal"/>
    <w:autoRedefine/>
    <w:qFormat/>
    <w:rsid w:val="0007156A"/>
    <w:pPr>
      <w:spacing w:before="240" w:after="120"/>
      <w:jc w:val="both"/>
    </w:pPr>
    <w:rPr>
      <w:rFonts w:ascii="Garamond" w:eastAsia="Batang" w:hAnsi="Garamond" w:cs="Times New Roman"/>
      <w:b/>
      <w:bCs/>
    </w:rPr>
  </w:style>
  <w:style w:type="paragraph" w:customStyle="1" w:styleId="Listavnsterpunkt">
    <w:name w:val="Lista vänsterpunkt"/>
    <w:basedOn w:val="Liststycke"/>
    <w:qFormat/>
    <w:rsid w:val="007E7CE2"/>
    <w:pPr>
      <w:spacing w:after="200" w:line="288" w:lineRule="auto"/>
    </w:pPr>
    <w:rPr>
      <w:iCs/>
      <w:szCs w:val="21"/>
    </w:rPr>
  </w:style>
  <w:style w:type="table" w:styleId="Tabellrutntljust">
    <w:name w:val="Grid Table Light"/>
    <w:basedOn w:val="Normaltabell"/>
    <w:uiPriority w:val="40"/>
    <w:rsid w:val="000A22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utomatisering">
    <w:name w:val="Automatisering"/>
    <w:basedOn w:val="Normal"/>
    <w:next w:val="Normal"/>
    <w:qFormat/>
    <w:rsid w:val="00F66C27"/>
    <w:pPr>
      <w:spacing w:before="60" w:after="60" w:line="260" w:lineRule="atLeast"/>
    </w:pPr>
    <w:rPr>
      <w:rFonts w:ascii="Source Sans Pro" w:hAnsi="Source Sans Pro"/>
      <w:kern w:val="2"/>
      <w:szCs w:val="22"/>
      <w14:ligatures w14:val="standardContextual"/>
    </w:rPr>
  </w:style>
  <w:style w:type="character" w:styleId="Sidnummer">
    <w:name w:val="page number"/>
    <w:basedOn w:val="Standardstycketeckensnitt"/>
    <w:uiPriority w:val="99"/>
    <w:semiHidden/>
    <w:unhideWhenUsed/>
    <w:rsid w:val="00991DAA"/>
  </w:style>
  <w:style w:type="character" w:styleId="Hyperlnk">
    <w:name w:val="Hyperlink"/>
    <w:basedOn w:val="Standardstycketeckensnitt"/>
    <w:uiPriority w:val="99"/>
    <w:unhideWhenUsed/>
    <w:rsid w:val="00A20A98"/>
    <w:rPr>
      <w:color w:val="0000FF" w:themeColor="hyperlink"/>
      <w:u w:val="single"/>
    </w:rPr>
  </w:style>
  <w:style w:type="paragraph" w:styleId="Innehll4">
    <w:name w:val="toc 4"/>
    <w:basedOn w:val="Normal"/>
    <w:next w:val="Normal"/>
    <w:autoRedefine/>
    <w:uiPriority w:val="39"/>
    <w:unhideWhenUsed/>
    <w:rsid w:val="00E21EDC"/>
    <w:pPr>
      <w:ind w:left="720"/>
    </w:pPr>
    <w:rPr>
      <w:rFonts w:cstheme="minorHAnsi"/>
      <w:sz w:val="18"/>
      <w:szCs w:val="18"/>
    </w:rPr>
  </w:style>
  <w:style w:type="paragraph" w:styleId="Innehll5">
    <w:name w:val="toc 5"/>
    <w:basedOn w:val="Normal"/>
    <w:next w:val="Normal"/>
    <w:autoRedefine/>
    <w:uiPriority w:val="39"/>
    <w:unhideWhenUsed/>
    <w:rsid w:val="00E21EDC"/>
    <w:pPr>
      <w:ind w:left="960"/>
    </w:pPr>
    <w:rPr>
      <w:rFonts w:cstheme="minorHAnsi"/>
      <w:sz w:val="18"/>
      <w:szCs w:val="18"/>
    </w:rPr>
  </w:style>
  <w:style w:type="paragraph" w:styleId="Innehll6">
    <w:name w:val="toc 6"/>
    <w:basedOn w:val="Normal"/>
    <w:next w:val="Normal"/>
    <w:autoRedefine/>
    <w:uiPriority w:val="39"/>
    <w:unhideWhenUsed/>
    <w:rsid w:val="00E21EDC"/>
    <w:pPr>
      <w:ind w:left="1200"/>
    </w:pPr>
    <w:rPr>
      <w:rFonts w:cstheme="minorHAnsi"/>
      <w:sz w:val="18"/>
      <w:szCs w:val="18"/>
    </w:rPr>
  </w:style>
  <w:style w:type="paragraph" w:styleId="Innehll7">
    <w:name w:val="toc 7"/>
    <w:basedOn w:val="Normal"/>
    <w:next w:val="Normal"/>
    <w:autoRedefine/>
    <w:uiPriority w:val="39"/>
    <w:unhideWhenUsed/>
    <w:rsid w:val="00E21EDC"/>
    <w:pPr>
      <w:ind w:left="1440"/>
    </w:pPr>
    <w:rPr>
      <w:rFonts w:cstheme="minorHAnsi"/>
      <w:sz w:val="18"/>
      <w:szCs w:val="18"/>
    </w:rPr>
  </w:style>
  <w:style w:type="paragraph" w:styleId="Innehll8">
    <w:name w:val="toc 8"/>
    <w:basedOn w:val="Normal"/>
    <w:next w:val="Normal"/>
    <w:autoRedefine/>
    <w:uiPriority w:val="39"/>
    <w:unhideWhenUsed/>
    <w:rsid w:val="00E21EDC"/>
    <w:pPr>
      <w:ind w:left="1680"/>
    </w:pPr>
    <w:rPr>
      <w:rFonts w:cstheme="minorHAnsi"/>
      <w:sz w:val="18"/>
      <w:szCs w:val="18"/>
    </w:rPr>
  </w:style>
  <w:style w:type="paragraph" w:styleId="Innehll9">
    <w:name w:val="toc 9"/>
    <w:basedOn w:val="Normal"/>
    <w:next w:val="Normal"/>
    <w:autoRedefine/>
    <w:uiPriority w:val="39"/>
    <w:unhideWhenUsed/>
    <w:rsid w:val="00E21EDC"/>
    <w:pPr>
      <w:ind w:left="1920"/>
    </w:pPr>
    <w:rPr>
      <w:rFonts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Stockholms Universitet">
      <a:dk1>
        <a:srgbClr val="000000"/>
      </a:dk1>
      <a:lt1>
        <a:srgbClr val="FFFFFF"/>
      </a:lt1>
      <a:dk2>
        <a:srgbClr val="002F5F"/>
      </a:dk2>
      <a:lt2>
        <a:srgbClr val="808080"/>
      </a:lt2>
      <a:accent1>
        <a:srgbClr val="A3A86B"/>
      </a:accent1>
      <a:accent2>
        <a:srgbClr val="ACDEE6"/>
      </a:accent2>
      <a:accent3>
        <a:srgbClr val="9BB2CE"/>
      </a:accent3>
      <a:accent4>
        <a:srgbClr val="D95E00"/>
      </a:accent4>
      <a:accent5>
        <a:srgbClr val="DADCC3"/>
      </a:accent5>
      <a:accent6>
        <a:srgbClr val="FF9B4F"/>
      </a:accent6>
      <a:hlink>
        <a:srgbClr val="0000FF"/>
      </a:hlink>
      <a:folHlink>
        <a:srgbClr val="800080"/>
      </a:folHlink>
    </a:clrScheme>
    <a:fontScheme name="Stockholms Universitet">
      <a:majorFont>
        <a:latin typeface="Verdan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2DEB23-9BAE-E64E-9F34-F9F65BD3289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5b66c34-d3f7-4b74-a2f5-5e46d77d2b05}" enabled="1" method="Privileged" siteId="{1e586649-7317-42fb-8949-66923d34ba7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336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Riad</dc:creator>
  <cp:keywords/>
  <dc:description/>
  <cp:lastModifiedBy>Tomas Riad</cp:lastModifiedBy>
  <cp:revision>2</cp:revision>
  <cp:lastPrinted>2025-10-08T10:51:00Z</cp:lastPrinted>
  <dcterms:created xsi:type="dcterms:W3CDTF">2026-05-24T19:51:00Z</dcterms:created>
  <dcterms:modified xsi:type="dcterms:W3CDTF">2026-05-24T19:51:00Z</dcterms:modified>
</cp:coreProperties>
</file>