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1D8FCE" w14:textId="049C4CEA" w:rsidR="009E1781" w:rsidRPr="003045E5" w:rsidRDefault="00B66848" w:rsidP="001B44E3">
      <w:pPr>
        <w:jc w:val="center"/>
        <w:rPr>
          <w:rFonts w:ascii="Source Sans Pro" w:hAnsi="Source Sans Pro"/>
          <w:sz w:val="40"/>
          <w:szCs w:val="40"/>
        </w:rPr>
      </w:pPr>
      <w:r w:rsidRPr="003045E5">
        <w:rPr>
          <w:rFonts w:ascii="Source Sans Pro" w:hAnsi="Source Sans Pro"/>
          <w:sz w:val="40"/>
          <w:szCs w:val="40"/>
        </w:rPr>
        <w:t>Fonemdifferentiering</w:t>
      </w:r>
    </w:p>
    <w:p w14:paraId="0677151A" w14:textId="7B6E491D" w:rsidR="00731620" w:rsidRPr="003045E5" w:rsidRDefault="003045E5" w:rsidP="001B44E3">
      <w:pPr>
        <w:jc w:val="center"/>
        <w:rPr>
          <w:rFonts w:ascii="Source Sans Pro" w:hAnsi="Source Sans Pro"/>
          <w:sz w:val="40"/>
          <w:szCs w:val="40"/>
        </w:rPr>
      </w:pPr>
      <w:r w:rsidRPr="003045E5">
        <w:rPr>
          <w:rFonts w:ascii="Source Sans Pro" w:hAnsi="Source Sans Pro"/>
          <w:sz w:val="40"/>
          <w:szCs w:val="40"/>
        </w:rPr>
        <w:t>med</w:t>
      </w:r>
      <w:r w:rsidR="001B44E3" w:rsidRPr="003045E5">
        <w:rPr>
          <w:rFonts w:ascii="Source Sans Pro" w:hAnsi="Source Sans Pro"/>
          <w:sz w:val="40"/>
          <w:szCs w:val="40"/>
        </w:rPr>
        <w:t xml:space="preserve"> </w:t>
      </w:r>
      <w:r w:rsidR="00B66848" w:rsidRPr="003045E5">
        <w:rPr>
          <w:rFonts w:ascii="Source Sans Pro" w:hAnsi="Source Sans Pro"/>
          <w:sz w:val="40"/>
          <w:szCs w:val="40"/>
        </w:rPr>
        <w:t>k</w:t>
      </w:r>
      <w:r w:rsidR="006A26E6" w:rsidRPr="003045E5">
        <w:rPr>
          <w:rFonts w:ascii="Source Sans Pro" w:hAnsi="Source Sans Pro"/>
          <w:sz w:val="40"/>
          <w:szCs w:val="40"/>
        </w:rPr>
        <w:t>orta</w:t>
      </w:r>
      <w:r w:rsidR="00731620" w:rsidRPr="003045E5">
        <w:rPr>
          <w:rFonts w:ascii="Source Sans Pro" w:hAnsi="Source Sans Pro"/>
          <w:sz w:val="40"/>
          <w:szCs w:val="40"/>
        </w:rPr>
        <w:t xml:space="preserve"> vokaler</w:t>
      </w:r>
      <w:r w:rsidR="00AD6E2B" w:rsidRPr="003045E5">
        <w:rPr>
          <w:rFonts w:ascii="Source Sans Pro" w:hAnsi="Source Sans Pro"/>
          <w:sz w:val="40"/>
          <w:szCs w:val="40"/>
        </w:rPr>
        <w:t xml:space="preserve"> och långa konsonanter</w:t>
      </w:r>
    </w:p>
    <w:p w14:paraId="042F3083" w14:textId="51F934F1" w:rsidR="009E1781" w:rsidRDefault="001B44E3" w:rsidP="001B44E3">
      <w:pPr>
        <w:jc w:val="center"/>
      </w:pPr>
      <w:r w:rsidRPr="001B44E3">
        <w:rPr>
          <w:noProof/>
        </w:rPr>
        <w:drawing>
          <wp:inline distT="0" distB="0" distL="0" distR="0" wp14:anchorId="6070E4E7" wp14:editId="18E6821E">
            <wp:extent cx="2595751" cy="1699037"/>
            <wp:effectExtent l="0" t="0" r="0" b="3175"/>
            <wp:docPr id="1506139899"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139899" name=""/>
                    <pic:cNvPicPr/>
                  </pic:nvPicPr>
                  <pic:blipFill>
                    <a:blip r:embed="rId8"/>
                    <a:stretch>
                      <a:fillRect/>
                    </a:stretch>
                  </pic:blipFill>
                  <pic:spPr>
                    <a:xfrm>
                      <a:off x="0" y="0"/>
                      <a:ext cx="2626986" cy="1719482"/>
                    </a:xfrm>
                    <a:prstGeom prst="rect">
                      <a:avLst/>
                    </a:prstGeom>
                  </pic:spPr>
                </pic:pic>
              </a:graphicData>
            </a:graphic>
          </wp:inline>
        </w:drawing>
      </w:r>
    </w:p>
    <w:p w14:paraId="2D186134" w14:textId="77777777" w:rsidR="001B44E3" w:rsidRDefault="001B44E3" w:rsidP="001B44E3">
      <w:pPr>
        <w:jc w:val="center"/>
      </w:pPr>
    </w:p>
    <w:p w14:paraId="34654A62" w14:textId="77777777" w:rsidR="00E91FAA" w:rsidRPr="009E1781" w:rsidRDefault="00E91FAA" w:rsidP="001B44E3">
      <w:pPr>
        <w:jc w:val="center"/>
      </w:pPr>
    </w:p>
    <w:p w14:paraId="47DB1153" w14:textId="7DD33779" w:rsidR="00B6027B" w:rsidRDefault="00C8016F">
      <w:pPr>
        <w:pStyle w:val="Innehll1"/>
        <w:tabs>
          <w:tab w:val="right" w:leader="dot" w:pos="9060"/>
        </w:tabs>
        <w:rPr>
          <w:rFonts w:eastAsiaTheme="minorEastAsia" w:cstheme="minorBidi"/>
          <w:b w:val="0"/>
          <w:bCs w:val="0"/>
          <w:caps w:val="0"/>
          <w:noProof/>
          <w:kern w:val="2"/>
          <w:sz w:val="24"/>
          <w:szCs w:val="24"/>
          <w:lang w:eastAsia="sv-SE"/>
          <w14:ligatures w14:val="standardContextual"/>
        </w:rPr>
      </w:pPr>
      <w:r>
        <w:rPr>
          <w:rFonts w:ascii="Verdana" w:eastAsiaTheme="minorEastAsia" w:hAnsi="Verdana"/>
          <w:b w:val="0"/>
          <w:smallCaps/>
          <w:sz w:val="24"/>
        </w:rPr>
        <w:fldChar w:fldCharType="begin"/>
      </w:r>
      <w:r>
        <w:rPr>
          <w:rFonts w:ascii="Verdana" w:eastAsiaTheme="minorEastAsia" w:hAnsi="Verdana"/>
          <w:b w:val="0"/>
          <w:smallCaps/>
          <w:sz w:val="24"/>
        </w:rPr>
        <w:instrText xml:space="preserve"> TOC \o "1-3" \h \z \u </w:instrText>
      </w:r>
      <w:r>
        <w:rPr>
          <w:rFonts w:ascii="Verdana" w:eastAsiaTheme="minorEastAsia" w:hAnsi="Verdana"/>
          <w:b w:val="0"/>
          <w:smallCaps/>
          <w:sz w:val="24"/>
        </w:rPr>
        <w:fldChar w:fldCharType="separate"/>
      </w:r>
      <w:hyperlink w:anchor="_Toc221300078" w:history="1">
        <w:r w:rsidR="00B6027B" w:rsidRPr="001E07D4">
          <w:rPr>
            <w:rStyle w:val="Hyperlnk"/>
            <w:noProof/>
          </w:rPr>
          <w:t>2. Fonemdifferentiering – korta vokaler och långa konsonanter</w:t>
        </w:r>
        <w:r w:rsidR="00B6027B">
          <w:rPr>
            <w:noProof/>
            <w:webHidden/>
          </w:rPr>
          <w:tab/>
        </w:r>
        <w:r w:rsidR="00B6027B">
          <w:rPr>
            <w:noProof/>
            <w:webHidden/>
          </w:rPr>
          <w:fldChar w:fldCharType="begin"/>
        </w:r>
        <w:r w:rsidR="00B6027B">
          <w:rPr>
            <w:noProof/>
            <w:webHidden/>
          </w:rPr>
          <w:instrText xml:space="preserve"> PAGEREF _Toc221300078 \h </w:instrText>
        </w:r>
        <w:r w:rsidR="00B6027B">
          <w:rPr>
            <w:noProof/>
            <w:webHidden/>
          </w:rPr>
        </w:r>
        <w:r w:rsidR="00B6027B">
          <w:rPr>
            <w:noProof/>
            <w:webHidden/>
          </w:rPr>
          <w:fldChar w:fldCharType="separate"/>
        </w:r>
        <w:r w:rsidR="00B6027B">
          <w:rPr>
            <w:noProof/>
            <w:webHidden/>
          </w:rPr>
          <w:t>2</w:t>
        </w:r>
        <w:r w:rsidR="00B6027B">
          <w:rPr>
            <w:noProof/>
            <w:webHidden/>
          </w:rPr>
          <w:fldChar w:fldCharType="end"/>
        </w:r>
      </w:hyperlink>
    </w:p>
    <w:p w14:paraId="3A34800F" w14:textId="574CE629" w:rsidR="00B6027B" w:rsidRDefault="00B6027B">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079" w:history="1">
        <w:r w:rsidRPr="001E07D4">
          <w:rPr>
            <w:rStyle w:val="Hyperlnk"/>
            <w:noProof/>
          </w:rPr>
          <w:t>2.1 Inledande ord om korta vokaler</w:t>
        </w:r>
        <w:r>
          <w:rPr>
            <w:noProof/>
            <w:webHidden/>
          </w:rPr>
          <w:tab/>
        </w:r>
        <w:r>
          <w:rPr>
            <w:noProof/>
            <w:webHidden/>
          </w:rPr>
          <w:fldChar w:fldCharType="begin"/>
        </w:r>
        <w:r>
          <w:rPr>
            <w:noProof/>
            <w:webHidden/>
          </w:rPr>
          <w:instrText xml:space="preserve"> PAGEREF _Toc221300079 \h </w:instrText>
        </w:r>
        <w:r>
          <w:rPr>
            <w:noProof/>
            <w:webHidden/>
          </w:rPr>
        </w:r>
        <w:r>
          <w:rPr>
            <w:noProof/>
            <w:webHidden/>
          </w:rPr>
          <w:fldChar w:fldCharType="separate"/>
        </w:r>
        <w:r>
          <w:rPr>
            <w:noProof/>
            <w:webHidden/>
          </w:rPr>
          <w:t>2</w:t>
        </w:r>
        <w:r>
          <w:rPr>
            <w:noProof/>
            <w:webHidden/>
          </w:rPr>
          <w:fldChar w:fldCharType="end"/>
        </w:r>
      </w:hyperlink>
    </w:p>
    <w:p w14:paraId="0B21904D" w14:textId="30A0DB10"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80" w:history="1">
        <w:r w:rsidRPr="001E07D4">
          <w:rPr>
            <w:rStyle w:val="Hyperlnk"/>
            <w:noProof/>
          </w:rPr>
          <w:t>2.1.1 Skillnader gentemot de långa vokalerna</w:t>
        </w:r>
        <w:r>
          <w:rPr>
            <w:noProof/>
            <w:webHidden/>
          </w:rPr>
          <w:tab/>
        </w:r>
        <w:r>
          <w:rPr>
            <w:noProof/>
            <w:webHidden/>
          </w:rPr>
          <w:fldChar w:fldCharType="begin"/>
        </w:r>
        <w:r>
          <w:rPr>
            <w:noProof/>
            <w:webHidden/>
          </w:rPr>
          <w:instrText xml:space="preserve"> PAGEREF _Toc221300080 \h </w:instrText>
        </w:r>
        <w:r>
          <w:rPr>
            <w:noProof/>
            <w:webHidden/>
          </w:rPr>
        </w:r>
        <w:r>
          <w:rPr>
            <w:noProof/>
            <w:webHidden/>
          </w:rPr>
          <w:fldChar w:fldCharType="separate"/>
        </w:r>
        <w:r>
          <w:rPr>
            <w:noProof/>
            <w:webHidden/>
          </w:rPr>
          <w:t>2</w:t>
        </w:r>
        <w:r>
          <w:rPr>
            <w:noProof/>
            <w:webHidden/>
          </w:rPr>
          <w:fldChar w:fldCharType="end"/>
        </w:r>
      </w:hyperlink>
    </w:p>
    <w:p w14:paraId="21A98D13" w14:textId="0413BBBD"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81" w:history="1">
        <w:r w:rsidRPr="001E07D4">
          <w:rPr>
            <w:rStyle w:val="Hyperlnk"/>
            <w:noProof/>
          </w:rPr>
          <w:t>2.1.2 Rörelser för de korta vokalerna</w:t>
        </w:r>
        <w:r>
          <w:rPr>
            <w:noProof/>
            <w:webHidden/>
          </w:rPr>
          <w:tab/>
        </w:r>
        <w:r>
          <w:rPr>
            <w:noProof/>
            <w:webHidden/>
          </w:rPr>
          <w:fldChar w:fldCharType="begin"/>
        </w:r>
        <w:r>
          <w:rPr>
            <w:noProof/>
            <w:webHidden/>
          </w:rPr>
          <w:instrText xml:space="preserve"> PAGEREF _Toc221300081 \h </w:instrText>
        </w:r>
        <w:r>
          <w:rPr>
            <w:noProof/>
            <w:webHidden/>
          </w:rPr>
        </w:r>
        <w:r>
          <w:rPr>
            <w:noProof/>
            <w:webHidden/>
          </w:rPr>
          <w:fldChar w:fldCharType="separate"/>
        </w:r>
        <w:r>
          <w:rPr>
            <w:noProof/>
            <w:webHidden/>
          </w:rPr>
          <w:t>2</w:t>
        </w:r>
        <w:r>
          <w:rPr>
            <w:noProof/>
            <w:webHidden/>
          </w:rPr>
          <w:fldChar w:fldCharType="end"/>
        </w:r>
      </w:hyperlink>
    </w:p>
    <w:p w14:paraId="0095E71A" w14:textId="57A6C5B1" w:rsidR="00B6027B" w:rsidRDefault="00B6027B">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082" w:history="1">
        <w:r w:rsidRPr="001E07D4">
          <w:rPr>
            <w:rStyle w:val="Hyperlnk"/>
            <w:noProof/>
          </w:rPr>
          <w:t>2.2 Differentiera korta vokalfonem</w:t>
        </w:r>
        <w:r>
          <w:rPr>
            <w:noProof/>
            <w:webHidden/>
          </w:rPr>
          <w:tab/>
        </w:r>
        <w:r>
          <w:rPr>
            <w:noProof/>
            <w:webHidden/>
          </w:rPr>
          <w:fldChar w:fldCharType="begin"/>
        </w:r>
        <w:r>
          <w:rPr>
            <w:noProof/>
            <w:webHidden/>
          </w:rPr>
          <w:instrText xml:space="preserve"> PAGEREF _Toc221300082 \h </w:instrText>
        </w:r>
        <w:r>
          <w:rPr>
            <w:noProof/>
            <w:webHidden/>
          </w:rPr>
        </w:r>
        <w:r>
          <w:rPr>
            <w:noProof/>
            <w:webHidden/>
          </w:rPr>
          <w:fldChar w:fldCharType="separate"/>
        </w:r>
        <w:r>
          <w:rPr>
            <w:noProof/>
            <w:webHidden/>
          </w:rPr>
          <w:t>4</w:t>
        </w:r>
        <w:r>
          <w:rPr>
            <w:noProof/>
            <w:webHidden/>
          </w:rPr>
          <w:fldChar w:fldCharType="end"/>
        </w:r>
      </w:hyperlink>
    </w:p>
    <w:p w14:paraId="11CF71B7" w14:textId="3C2A2D73"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83" w:history="1">
        <w:r w:rsidRPr="001E07D4">
          <w:rPr>
            <w:rStyle w:val="Hyperlnk"/>
            <w:noProof/>
          </w:rPr>
          <w:t>2.2.1 Introducera vokalerna med sina rörelser</w:t>
        </w:r>
        <w:r>
          <w:rPr>
            <w:noProof/>
            <w:webHidden/>
          </w:rPr>
          <w:tab/>
        </w:r>
        <w:r>
          <w:rPr>
            <w:noProof/>
            <w:webHidden/>
          </w:rPr>
          <w:fldChar w:fldCharType="begin"/>
        </w:r>
        <w:r>
          <w:rPr>
            <w:noProof/>
            <w:webHidden/>
          </w:rPr>
          <w:instrText xml:space="preserve"> PAGEREF _Toc221300083 \h </w:instrText>
        </w:r>
        <w:r>
          <w:rPr>
            <w:noProof/>
            <w:webHidden/>
          </w:rPr>
        </w:r>
        <w:r>
          <w:rPr>
            <w:noProof/>
            <w:webHidden/>
          </w:rPr>
          <w:fldChar w:fldCharType="separate"/>
        </w:r>
        <w:r>
          <w:rPr>
            <w:noProof/>
            <w:webHidden/>
          </w:rPr>
          <w:t>4</w:t>
        </w:r>
        <w:r>
          <w:rPr>
            <w:noProof/>
            <w:webHidden/>
          </w:rPr>
          <w:fldChar w:fldCharType="end"/>
        </w:r>
      </w:hyperlink>
    </w:p>
    <w:p w14:paraId="5E4A45D5" w14:textId="5FC89218"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84" w:history="1">
        <w:r w:rsidRPr="001E07D4">
          <w:rPr>
            <w:rStyle w:val="Hyperlnk"/>
            <w:noProof/>
          </w:rPr>
          <w:t>2.2.2 Läraren säger en kort vokal</w:t>
        </w:r>
        <w:r>
          <w:rPr>
            <w:noProof/>
            <w:webHidden/>
          </w:rPr>
          <w:tab/>
        </w:r>
        <w:r>
          <w:rPr>
            <w:noProof/>
            <w:webHidden/>
          </w:rPr>
          <w:fldChar w:fldCharType="begin"/>
        </w:r>
        <w:r>
          <w:rPr>
            <w:noProof/>
            <w:webHidden/>
          </w:rPr>
          <w:instrText xml:space="preserve"> PAGEREF _Toc221300084 \h </w:instrText>
        </w:r>
        <w:r>
          <w:rPr>
            <w:noProof/>
            <w:webHidden/>
          </w:rPr>
        </w:r>
        <w:r>
          <w:rPr>
            <w:noProof/>
            <w:webHidden/>
          </w:rPr>
          <w:fldChar w:fldCharType="separate"/>
        </w:r>
        <w:r>
          <w:rPr>
            <w:noProof/>
            <w:webHidden/>
          </w:rPr>
          <w:t>6</w:t>
        </w:r>
        <w:r>
          <w:rPr>
            <w:noProof/>
            <w:webHidden/>
          </w:rPr>
          <w:fldChar w:fldCharType="end"/>
        </w:r>
      </w:hyperlink>
    </w:p>
    <w:p w14:paraId="6265E53D" w14:textId="1A46095A"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85" w:history="1">
        <w:r w:rsidRPr="001E07D4">
          <w:rPr>
            <w:rStyle w:val="Hyperlnk"/>
            <w:noProof/>
          </w:rPr>
          <w:t>2.2.3 Läraren gör en rörelse</w:t>
        </w:r>
        <w:r>
          <w:rPr>
            <w:noProof/>
            <w:webHidden/>
          </w:rPr>
          <w:tab/>
        </w:r>
        <w:r>
          <w:rPr>
            <w:noProof/>
            <w:webHidden/>
          </w:rPr>
          <w:fldChar w:fldCharType="begin"/>
        </w:r>
        <w:r>
          <w:rPr>
            <w:noProof/>
            <w:webHidden/>
          </w:rPr>
          <w:instrText xml:space="preserve"> PAGEREF _Toc221300085 \h </w:instrText>
        </w:r>
        <w:r>
          <w:rPr>
            <w:noProof/>
            <w:webHidden/>
          </w:rPr>
        </w:r>
        <w:r>
          <w:rPr>
            <w:noProof/>
            <w:webHidden/>
          </w:rPr>
          <w:fldChar w:fldCharType="separate"/>
        </w:r>
        <w:r>
          <w:rPr>
            <w:noProof/>
            <w:webHidden/>
          </w:rPr>
          <w:t>6</w:t>
        </w:r>
        <w:r>
          <w:rPr>
            <w:noProof/>
            <w:webHidden/>
          </w:rPr>
          <w:fldChar w:fldCharType="end"/>
        </w:r>
      </w:hyperlink>
    </w:p>
    <w:p w14:paraId="7A184A1F" w14:textId="66586820"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86" w:history="1">
        <w:r w:rsidRPr="001E07D4">
          <w:rPr>
            <w:rStyle w:val="Hyperlnk"/>
            <w:noProof/>
          </w:rPr>
          <w:t>2.2.4 Läraren säger korta ord</w:t>
        </w:r>
        <w:r>
          <w:rPr>
            <w:noProof/>
            <w:webHidden/>
          </w:rPr>
          <w:tab/>
        </w:r>
        <w:r>
          <w:rPr>
            <w:noProof/>
            <w:webHidden/>
          </w:rPr>
          <w:fldChar w:fldCharType="begin"/>
        </w:r>
        <w:r>
          <w:rPr>
            <w:noProof/>
            <w:webHidden/>
          </w:rPr>
          <w:instrText xml:space="preserve"> PAGEREF _Toc221300086 \h </w:instrText>
        </w:r>
        <w:r>
          <w:rPr>
            <w:noProof/>
            <w:webHidden/>
          </w:rPr>
        </w:r>
        <w:r>
          <w:rPr>
            <w:noProof/>
            <w:webHidden/>
          </w:rPr>
          <w:fldChar w:fldCharType="separate"/>
        </w:r>
        <w:r>
          <w:rPr>
            <w:noProof/>
            <w:webHidden/>
          </w:rPr>
          <w:t>6</w:t>
        </w:r>
        <w:r>
          <w:rPr>
            <w:noProof/>
            <w:webHidden/>
          </w:rPr>
          <w:fldChar w:fldCharType="end"/>
        </w:r>
      </w:hyperlink>
    </w:p>
    <w:p w14:paraId="10E075DC" w14:textId="48FA8B99" w:rsidR="00B6027B" w:rsidRDefault="00B6027B">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087" w:history="1">
        <w:r w:rsidRPr="001E07D4">
          <w:rPr>
            <w:rStyle w:val="Hyperlnk"/>
            <w:noProof/>
          </w:rPr>
          <w:t>2.3 Koppla på långa konsonanter</w:t>
        </w:r>
        <w:r>
          <w:rPr>
            <w:noProof/>
            <w:webHidden/>
          </w:rPr>
          <w:tab/>
        </w:r>
        <w:r>
          <w:rPr>
            <w:noProof/>
            <w:webHidden/>
          </w:rPr>
          <w:fldChar w:fldCharType="begin"/>
        </w:r>
        <w:r>
          <w:rPr>
            <w:noProof/>
            <w:webHidden/>
          </w:rPr>
          <w:instrText xml:space="preserve"> PAGEREF _Toc221300087 \h </w:instrText>
        </w:r>
        <w:r>
          <w:rPr>
            <w:noProof/>
            <w:webHidden/>
          </w:rPr>
        </w:r>
        <w:r>
          <w:rPr>
            <w:noProof/>
            <w:webHidden/>
          </w:rPr>
          <w:fldChar w:fldCharType="separate"/>
        </w:r>
        <w:r>
          <w:rPr>
            <w:noProof/>
            <w:webHidden/>
          </w:rPr>
          <w:t>7</w:t>
        </w:r>
        <w:r>
          <w:rPr>
            <w:noProof/>
            <w:webHidden/>
          </w:rPr>
          <w:fldChar w:fldCharType="end"/>
        </w:r>
      </w:hyperlink>
    </w:p>
    <w:p w14:paraId="0E16304C" w14:textId="41B186C2"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88" w:history="1">
        <w:r w:rsidRPr="001E07D4">
          <w:rPr>
            <w:rStyle w:val="Hyperlnk"/>
            <w:noProof/>
          </w:rPr>
          <w:t>2.3.1 Håll ut konsonanter</w:t>
        </w:r>
        <w:r>
          <w:rPr>
            <w:noProof/>
            <w:webHidden/>
          </w:rPr>
          <w:tab/>
        </w:r>
        <w:r>
          <w:rPr>
            <w:noProof/>
            <w:webHidden/>
          </w:rPr>
          <w:fldChar w:fldCharType="begin"/>
        </w:r>
        <w:r>
          <w:rPr>
            <w:noProof/>
            <w:webHidden/>
          </w:rPr>
          <w:instrText xml:space="preserve"> PAGEREF _Toc221300088 \h </w:instrText>
        </w:r>
        <w:r>
          <w:rPr>
            <w:noProof/>
            <w:webHidden/>
          </w:rPr>
        </w:r>
        <w:r>
          <w:rPr>
            <w:noProof/>
            <w:webHidden/>
          </w:rPr>
          <w:fldChar w:fldCharType="separate"/>
        </w:r>
        <w:r>
          <w:rPr>
            <w:noProof/>
            <w:webHidden/>
          </w:rPr>
          <w:t>7</w:t>
        </w:r>
        <w:r>
          <w:rPr>
            <w:noProof/>
            <w:webHidden/>
          </w:rPr>
          <w:fldChar w:fldCharType="end"/>
        </w:r>
      </w:hyperlink>
    </w:p>
    <w:p w14:paraId="04479001" w14:textId="51F0B87C"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89" w:history="1">
        <w:r w:rsidRPr="001E07D4">
          <w:rPr>
            <w:rStyle w:val="Hyperlnk"/>
            <w:noProof/>
          </w:rPr>
          <w:t>2.3.2 Öva längdrörelsen tillsammans med den korta vokalen</w:t>
        </w:r>
        <w:r>
          <w:rPr>
            <w:noProof/>
            <w:webHidden/>
          </w:rPr>
          <w:tab/>
        </w:r>
        <w:r>
          <w:rPr>
            <w:noProof/>
            <w:webHidden/>
          </w:rPr>
          <w:fldChar w:fldCharType="begin"/>
        </w:r>
        <w:r>
          <w:rPr>
            <w:noProof/>
            <w:webHidden/>
          </w:rPr>
          <w:instrText xml:space="preserve"> PAGEREF _Toc221300089 \h </w:instrText>
        </w:r>
        <w:r>
          <w:rPr>
            <w:noProof/>
            <w:webHidden/>
          </w:rPr>
        </w:r>
        <w:r>
          <w:rPr>
            <w:noProof/>
            <w:webHidden/>
          </w:rPr>
          <w:fldChar w:fldCharType="separate"/>
        </w:r>
        <w:r>
          <w:rPr>
            <w:noProof/>
            <w:webHidden/>
          </w:rPr>
          <w:t>8</w:t>
        </w:r>
        <w:r>
          <w:rPr>
            <w:noProof/>
            <w:webHidden/>
          </w:rPr>
          <w:fldChar w:fldCharType="end"/>
        </w:r>
      </w:hyperlink>
    </w:p>
    <w:p w14:paraId="486C3946" w14:textId="74E8EE18" w:rsidR="00B6027B" w:rsidRDefault="00B6027B">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090" w:history="1">
        <w:r w:rsidRPr="001E07D4">
          <w:rPr>
            <w:rStyle w:val="Hyperlnk"/>
            <w:noProof/>
          </w:rPr>
          <w:t>2.3.3 Öva ord, längdrörelse och korta vokalrörelser tillsammans</w:t>
        </w:r>
        <w:r>
          <w:rPr>
            <w:noProof/>
            <w:webHidden/>
          </w:rPr>
          <w:tab/>
        </w:r>
        <w:r>
          <w:rPr>
            <w:noProof/>
            <w:webHidden/>
          </w:rPr>
          <w:fldChar w:fldCharType="begin"/>
        </w:r>
        <w:r>
          <w:rPr>
            <w:noProof/>
            <w:webHidden/>
          </w:rPr>
          <w:instrText xml:space="preserve"> PAGEREF _Toc221300090 \h </w:instrText>
        </w:r>
        <w:r>
          <w:rPr>
            <w:noProof/>
            <w:webHidden/>
          </w:rPr>
        </w:r>
        <w:r>
          <w:rPr>
            <w:noProof/>
            <w:webHidden/>
          </w:rPr>
          <w:fldChar w:fldCharType="separate"/>
        </w:r>
        <w:r>
          <w:rPr>
            <w:noProof/>
            <w:webHidden/>
          </w:rPr>
          <w:t>9</w:t>
        </w:r>
        <w:r>
          <w:rPr>
            <w:noProof/>
            <w:webHidden/>
          </w:rPr>
          <w:fldChar w:fldCharType="end"/>
        </w:r>
      </w:hyperlink>
    </w:p>
    <w:p w14:paraId="7ADE1422" w14:textId="371ED66C" w:rsidR="00B6027B" w:rsidRDefault="00B6027B">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091" w:history="1">
        <w:r w:rsidRPr="001E07D4">
          <w:rPr>
            <w:rStyle w:val="Hyperlnk"/>
            <w:noProof/>
          </w:rPr>
          <w:t>2.4 Rytmer</w:t>
        </w:r>
        <w:r>
          <w:rPr>
            <w:noProof/>
            <w:webHidden/>
          </w:rPr>
          <w:tab/>
        </w:r>
        <w:r>
          <w:rPr>
            <w:noProof/>
            <w:webHidden/>
          </w:rPr>
          <w:fldChar w:fldCharType="begin"/>
        </w:r>
        <w:r>
          <w:rPr>
            <w:noProof/>
            <w:webHidden/>
          </w:rPr>
          <w:instrText xml:space="preserve"> PAGEREF _Toc221300091 \h </w:instrText>
        </w:r>
        <w:r>
          <w:rPr>
            <w:noProof/>
            <w:webHidden/>
          </w:rPr>
        </w:r>
        <w:r>
          <w:rPr>
            <w:noProof/>
            <w:webHidden/>
          </w:rPr>
          <w:fldChar w:fldCharType="separate"/>
        </w:r>
        <w:r>
          <w:rPr>
            <w:noProof/>
            <w:webHidden/>
          </w:rPr>
          <w:t>10</w:t>
        </w:r>
        <w:r>
          <w:rPr>
            <w:noProof/>
            <w:webHidden/>
          </w:rPr>
          <w:fldChar w:fldCharType="end"/>
        </w:r>
      </w:hyperlink>
    </w:p>
    <w:p w14:paraId="74926815" w14:textId="34B75729" w:rsidR="00BE33FC" w:rsidRPr="003726DD" w:rsidRDefault="00C8016F" w:rsidP="00AD6E2B">
      <w:r>
        <w:rPr>
          <w:rFonts w:ascii="Verdana" w:eastAsiaTheme="minorEastAsia" w:hAnsi="Verdana" w:cstheme="minorHAnsi"/>
          <w:b/>
          <w:smallCaps/>
          <w:sz w:val="24"/>
          <w:szCs w:val="20"/>
        </w:rPr>
        <w:fldChar w:fldCharType="end"/>
      </w:r>
    </w:p>
    <w:p w14:paraId="0B4C75AB" w14:textId="77777777" w:rsidR="00AD34FF" w:rsidRDefault="00AD34FF" w:rsidP="00AD6E2B"/>
    <w:p w14:paraId="42DF395E" w14:textId="77777777" w:rsidR="00A248C5" w:rsidRDefault="00A248C5" w:rsidP="00AD6E2B">
      <w:r>
        <w:br w:type="page"/>
      </w:r>
    </w:p>
    <w:p w14:paraId="08EC7E9A" w14:textId="7DDDB093" w:rsidR="008B1034" w:rsidRDefault="008B1034" w:rsidP="008B1034">
      <w:pPr>
        <w:pStyle w:val="Rubrik1"/>
      </w:pPr>
      <w:bookmarkStart w:id="0" w:name="_Toc221300078"/>
      <w:r>
        <w:lastRenderedPageBreak/>
        <w:t>2. Fonemdifferentiering – korta vokaler och långa konsonanter</w:t>
      </w:r>
      <w:bookmarkEnd w:id="0"/>
    </w:p>
    <w:p w14:paraId="533B6CF3" w14:textId="77777777" w:rsidR="009E1781" w:rsidRPr="00AD6E2B" w:rsidRDefault="009E1781" w:rsidP="009E1781">
      <w:r w:rsidRPr="00AD6E2B">
        <w:t>Detta stödmaterial är framtaget av forskargruppen Intensivsvenska vid Stockholms universitet. Just nu testas och utvärderas materialet inom Skolverkets försöksverksamhet med språkstärkande insatser under skollov.</w:t>
      </w:r>
    </w:p>
    <w:p w14:paraId="29CF7CAC" w14:textId="77777777" w:rsidR="009E1781" w:rsidRPr="00AD6E2B" w:rsidRDefault="009E1781" w:rsidP="009E1781">
      <w:r w:rsidRPr="00AD6E2B">
        <w:t xml:space="preserve">Bakgrund och teori finns i dokumentet </w:t>
      </w:r>
      <w:r w:rsidRPr="00AD6E2B">
        <w:rPr>
          <w:b/>
          <w:bCs/>
          <w:i/>
          <w:iCs/>
        </w:rPr>
        <w:t>Fonemdifferentiering 1: Språklig fonologisk medvetenhet, särskilt för andraspråksläsare</w:t>
      </w:r>
      <w:r w:rsidRPr="00AD6E2B">
        <w:t>, tillsammans med instruktioner om hur materialet är tänkt att användas. Där ges förklaring till hur materialet är uppbyggt och hur undervisning mot automatisering på alfabetisk-fonologisk och ortografisk-</w:t>
      </w:r>
      <w:proofErr w:type="spellStart"/>
      <w:r w:rsidRPr="00AD6E2B">
        <w:t>morfemisk</w:t>
      </w:r>
      <w:proofErr w:type="spellEnd"/>
      <w:r w:rsidRPr="00AD6E2B">
        <w:t xml:space="preserve"> nivå kan genomföras.</w:t>
      </w:r>
    </w:p>
    <w:p w14:paraId="17EEA1FC" w14:textId="77777777" w:rsidR="009E1781" w:rsidRPr="00AD6E2B" w:rsidRDefault="009E1781" w:rsidP="009E1781">
      <w:r w:rsidRPr="00AD6E2B">
        <w:t>I det här dokumentet presenteras övningar som tränar fonemdifferentiering av korta vokaler</w:t>
      </w:r>
      <w:r>
        <w:t>, ensamma och i kombination med långa konsonanter</w:t>
      </w:r>
      <w:r w:rsidRPr="00AD6E2B">
        <w:t xml:space="preserve">. Det fungerar som pendang till dokumentet </w:t>
      </w:r>
      <w:r w:rsidRPr="00AD6E2B">
        <w:rPr>
          <w:i/>
          <w:iCs/>
        </w:rPr>
        <w:t>Fonemdifferentiering – långa vokaler</w:t>
      </w:r>
      <w:r>
        <w:rPr>
          <w:i/>
          <w:iCs/>
        </w:rPr>
        <w:t>.</w:t>
      </w:r>
    </w:p>
    <w:p w14:paraId="02259284" w14:textId="77777777" w:rsidR="0047262C" w:rsidRPr="0047262C" w:rsidRDefault="0047262C" w:rsidP="0047262C">
      <w:pPr>
        <w:pStyle w:val="Ingetavstnd"/>
        <w:jc w:val="center"/>
        <w:rPr>
          <w:rFonts w:ascii="Source Sans Pro" w:hAnsi="Source Sans Pro"/>
          <w:sz w:val="16"/>
          <w:szCs w:val="16"/>
        </w:rPr>
      </w:pPr>
    </w:p>
    <w:p w14:paraId="06264219" w14:textId="44C9748B" w:rsidR="00CA0A9A" w:rsidRPr="00F66C27" w:rsidRDefault="004A68C8" w:rsidP="00AD6E2B">
      <w:pPr>
        <w:pStyle w:val="Rubrik2"/>
      </w:pPr>
      <w:bookmarkStart w:id="1" w:name="_Toc221300079"/>
      <w:r>
        <w:t>2</w:t>
      </w:r>
      <w:r w:rsidR="00CA0A9A">
        <w:t>.1 Inledande ord om korta vokaler</w:t>
      </w:r>
      <w:bookmarkEnd w:id="1"/>
      <w:r w:rsidR="00CA0A9A">
        <w:t xml:space="preserve"> </w:t>
      </w:r>
    </w:p>
    <w:p w14:paraId="660767F7" w14:textId="77777777" w:rsidR="0083191C" w:rsidRDefault="006A26E6" w:rsidP="00AD6E2B">
      <w:r>
        <w:t>Ö</w:t>
      </w:r>
      <w:r w:rsidR="00271F22">
        <w:t xml:space="preserve">vningsmaterialet nedan </w:t>
      </w:r>
      <w:r>
        <w:t>utgår från att eleverna har arbetat med att differentiera de långa vokalfonemen</w:t>
      </w:r>
      <w:r w:rsidR="004A357F">
        <w:t xml:space="preserve"> (</w:t>
      </w:r>
      <w:r w:rsidR="004A357F" w:rsidRPr="004A357F">
        <w:rPr>
          <w:i/>
          <w:iCs/>
        </w:rPr>
        <w:t>Fonemdifferentiering – långa vokaler</w:t>
      </w:r>
      <w:r w:rsidR="004A357F">
        <w:t>)</w:t>
      </w:r>
      <w:r>
        <w:t xml:space="preserve">. Arbetet med de korta vokalfonemen bygger på de långa. </w:t>
      </w:r>
    </w:p>
    <w:p w14:paraId="6E6B8EB7" w14:textId="5C8137F5" w:rsidR="0083191C" w:rsidRDefault="0083191C" w:rsidP="0083191C">
      <w:pPr>
        <w:pStyle w:val="Rubrik3"/>
      </w:pPr>
      <w:bookmarkStart w:id="2" w:name="_Toc221300080"/>
      <w:r>
        <w:t>2.1.1 Skillnader gentemot de långa vokalerna</w:t>
      </w:r>
      <w:bookmarkEnd w:id="2"/>
    </w:p>
    <w:p w14:paraId="7230DE3D" w14:textId="134C3A76" w:rsidR="006A26E6" w:rsidRDefault="006A26E6" w:rsidP="00AD6E2B">
      <w:r>
        <w:t xml:space="preserve">Rörelserna är desamma, men det finns </w:t>
      </w:r>
      <w:r w:rsidR="00CA0A9A">
        <w:t>några</w:t>
      </w:r>
      <w:r>
        <w:t xml:space="preserve"> viktiga saker att lägga märke till.</w:t>
      </w:r>
    </w:p>
    <w:p w14:paraId="7AFF75B7" w14:textId="377A0D6D" w:rsidR="006A26E6" w:rsidRDefault="006A26E6" w:rsidP="00AD6E2B">
      <w:r>
        <w:t xml:space="preserve">För det första är den korta vokalen </w:t>
      </w:r>
      <w:r w:rsidR="00B92AB7">
        <w:t>[</w:t>
      </w:r>
      <w:r w:rsidR="00B92AB7">
        <w:rPr>
          <w:rFonts w:ascii="Times New Roman" w:hAnsi="Times New Roman" w:cs="Times New Roman"/>
        </w:rPr>
        <w:t>ɛ</w:t>
      </w:r>
      <w:r w:rsidR="00B92AB7">
        <w:t xml:space="preserve">] </w:t>
      </w:r>
      <w:r>
        <w:t>gemensam för fonemen</w:t>
      </w:r>
      <w:r w:rsidR="00B92AB7">
        <w:t>/</w:t>
      </w:r>
      <w:r w:rsidR="00555D83">
        <w:t>ljudtyperna</w:t>
      </w:r>
      <w:r w:rsidR="00B92AB7">
        <w:t xml:space="preserve"> </w:t>
      </w:r>
      <w:r>
        <w:t>/e/ och /</w:t>
      </w:r>
      <w:r w:rsidR="00FD78AA">
        <w:rPr>
          <w:rFonts w:ascii="Times New Roman" w:hAnsi="Times New Roman" w:cs="Times New Roman"/>
        </w:rPr>
        <w:t>æ</w:t>
      </w:r>
      <w:r>
        <w:t xml:space="preserve">/. Den </w:t>
      </w:r>
      <w:r w:rsidR="00B92AB7">
        <w:t xml:space="preserve">korta vokalen </w:t>
      </w:r>
      <w:r>
        <w:t>uttalas [</w:t>
      </w:r>
      <w:r>
        <w:rPr>
          <w:rFonts w:ascii="Times New Roman" w:hAnsi="Times New Roman" w:cs="Times New Roman"/>
        </w:rPr>
        <w:t>ɛ</w:t>
      </w:r>
      <w:r>
        <w:t>]</w:t>
      </w:r>
      <w:r w:rsidR="000F014B">
        <w:t xml:space="preserve"> oavsett stavning: </w:t>
      </w:r>
      <w:r w:rsidR="000F014B" w:rsidRPr="000F014B">
        <w:rPr>
          <w:i/>
          <w:iCs/>
        </w:rPr>
        <w:t>sett, sätt</w:t>
      </w:r>
      <w:r>
        <w:t xml:space="preserve">. Vi har valt de kupade händerna som symbol för </w:t>
      </w:r>
      <w:r w:rsidR="000F014B">
        <w:t>korta [</w:t>
      </w:r>
      <w:r w:rsidR="000F014B">
        <w:rPr>
          <w:rFonts w:ascii="Times New Roman" w:hAnsi="Times New Roman" w:cs="Times New Roman"/>
        </w:rPr>
        <w:t>ɛ</w:t>
      </w:r>
      <w:r w:rsidR="000F014B">
        <w:t>], således samma rörelse som för långa [eː]</w:t>
      </w:r>
      <w:r>
        <w:t>.</w:t>
      </w:r>
      <w:r w:rsidR="00C972B6">
        <w:t xml:space="preserve"> Bokstavskortet innehåller </w:t>
      </w:r>
      <w:r w:rsidR="000F014B">
        <w:t>därför skrivtecknet &lt;</w:t>
      </w:r>
      <w:r w:rsidR="00C972B6">
        <w:t>e</w:t>
      </w:r>
      <w:r w:rsidR="000F014B">
        <w:t>&gt;</w:t>
      </w:r>
      <w:r w:rsidR="00C972B6">
        <w:t xml:space="preserve"> för den</w:t>
      </w:r>
      <w:r w:rsidR="00134DEE">
        <w:t>na</w:t>
      </w:r>
      <w:r w:rsidR="00C972B6">
        <w:t xml:space="preserve"> korta vokal.</w:t>
      </w:r>
      <w:r w:rsidR="000F014B">
        <w:t xml:space="preserve"> </w:t>
      </w:r>
      <w:r w:rsidR="00B92AB7">
        <w:t xml:space="preserve">(Bokstaven </w:t>
      </w:r>
      <w:r w:rsidR="000F014B">
        <w:t xml:space="preserve">&lt;ä&gt; för kort vokal </w:t>
      </w:r>
      <w:r w:rsidR="00B92AB7">
        <w:t>[</w:t>
      </w:r>
      <w:r w:rsidR="00B92AB7">
        <w:rPr>
          <w:rFonts w:ascii="Times New Roman" w:hAnsi="Times New Roman" w:cs="Times New Roman"/>
        </w:rPr>
        <w:t>ɛ</w:t>
      </w:r>
      <w:r w:rsidR="00B92AB7">
        <w:t xml:space="preserve">] </w:t>
      </w:r>
      <w:r w:rsidR="000F014B">
        <w:t>introduceras senare, i den ordinarie läsinlärningen.</w:t>
      </w:r>
      <w:r w:rsidR="00B92AB7">
        <w:t>)</w:t>
      </w:r>
      <w:r w:rsidR="000F014B">
        <w:t xml:space="preserve"> Här handlar det än så länge om fonemdifferentiering, vilket faller under fonologisk medvetenhet. </w:t>
      </w:r>
    </w:p>
    <w:p w14:paraId="3AC3E5D3" w14:textId="2A994EB8" w:rsidR="00250663" w:rsidRDefault="00250663" w:rsidP="00AD6E2B">
      <w:r>
        <w:t>För det andra överlappar stavningarna &lt;å&gt; och &lt;o&gt; för den korta vokalen [</w:t>
      </w:r>
      <w:r>
        <w:rPr>
          <w:rFonts w:ascii="Times New Roman" w:hAnsi="Times New Roman" w:cs="Times New Roman"/>
        </w:rPr>
        <w:t>ɔ</w:t>
      </w:r>
      <w:r>
        <w:t xml:space="preserve">] som i </w:t>
      </w:r>
      <w:r w:rsidRPr="00250663">
        <w:rPr>
          <w:i/>
          <w:iCs/>
        </w:rPr>
        <w:t>grått</w:t>
      </w:r>
      <w:r>
        <w:t xml:space="preserve"> och </w:t>
      </w:r>
      <w:r w:rsidRPr="00250663">
        <w:rPr>
          <w:i/>
          <w:iCs/>
        </w:rPr>
        <w:t>grotta</w:t>
      </w:r>
      <w:r>
        <w:t xml:space="preserve">. </w:t>
      </w:r>
      <w:r w:rsidR="00B92AB7">
        <w:t>(</w:t>
      </w:r>
      <w:r>
        <w:t>Samtidigt kan stavningen &lt;o&gt; stå för [</w:t>
      </w:r>
      <w:r>
        <w:rPr>
          <w:rFonts w:ascii="Times New Roman" w:hAnsi="Times New Roman" w:cs="Times New Roman"/>
        </w:rPr>
        <w:t>ʊ</w:t>
      </w:r>
      <w:r>
        <w:t xml:space="preserve">] som i </w:t>
      </w:r>
      <w:r w:rsidRPr="00250663">
        <w:rPr>
          <w:i/>
          <w:iCs/>
        </w:rPr>
        <w:t>bodde</w:t>
      </w:r>
      <w:r>
        <w:rPr>
          <w:i/>
          <w:iCs/>
        </w:rPr>
        <w:t xml:space="preserve"> </w:t>
      </w:r>
      <w:r w:rsidRPr="00250663">
        <w:t>och</w:t>
      </w:r>
      <w:r w:rsidRPr="00250663">
        <w:rPr>
          <w:i/>
          <w:iCs/>
        </w:rPr>
        <w:t xml:space="preserve"> port</w:t>
      </w:r>
      <w:r>
        <w:t>.</w:t>
      </w:r>
      <w:r w:rsidR="00B92AB7">
        <w:t>)</w:t>
      </w:r>
      <w:r w:rsidR="00CA0A9A">
        <w:t xml:space="preserve"> När vokalljudet är [</w:t>
      </w:r>
      <w:r w:rsidR="00CA0A9A">
        <w:rPr>
          <w:rFonts w:ascii="Times New Roman" w:hAnsi="Times New Roman" w:cs="Times New Roman"/>
        </w:rPr>
        <w:t>ɔ</w:t>
      </w:r>
      <w:r w:rsidR="00CA0A9A">
        <w:t xml:space="preserve">] visas </w:t>
      </w:r>
      <w:r w:rsidR="00B92AB7">
        <w:t xml:space="preserve">bara </w:t>
      </w:r>
      <w:r w:rsidR="000F014B">
        <w:t>&lt;</w:t>
      </w:r>
      <w:r w:rsidR="00CA0A9A">
        <w:t>å</w:t>
      </w:r>
      <w:r w:rsidR="000F014B">
        <w:t>&gt;</w:t>
      </w:r>
      <w:r w:rsidR="00CA0A9A">
        <w:t xml:space="preserve"> på bokstavskortet</w:t>
      </w:r>
      <w:r w:rsidR="00B92AB7">
        <w:t xml:space="preserve"> (Bokstavskort med </w:t>
      </w:r>
      <w:r w:rsidR="000F014B">
        <w:t>&lt;</w:t>
      </w:r>
      <w:r w:rsidR="00CA0A9A">
        <w:t>o</w:t>
      </w:r>
      <w:r w:rsidR="000F014B">
        <w:t>&gt;</w:t>
      </w:r>
      <w:r w:rsidR="00CA0A9A">
        <w:t xml:space="preserve"> </w:t>
      </w:r>
      <w:r w:rsidR="00B92AB7">
        <w:t>används bara</w:t>
      </w:r>
      <w:r w:rsidR="00CA0A9A">
        <w:t xml:space="preserve"> för [</w:t>
      </w:r>
      <w:r w:rsidR="00CA0A9A">
        <w:rPr>
          <w:rFonts w:ascii="Times New Roman" w:hAnsi="Times New Roman" w:cs="Times New Roman"/>
        </w:rPr>
        <w:t>ʊ</w:t>
      </w:r>
      <w:r w:rsidR="00CA0A9A">
        <w:t>]</w:t>
      </w:r>
      <w:r w:rsidR="00B92AB7">
        <w:t xml:space="preserve"> i fonemdifferentieringsträningen.)</w:t>
      </w:r>
      <w:r w:rsidR="000F014B">
        <w:t xml:space="preserve"> Denna lösning gör kopplingarna enklare att arbeta med under fonemdifferentieringen. Vid läsinlärningen kommer det vara läge att introducera &lt;o&gt; som stavning för [</w:t>
      </w:r>
      <w:r w:rsidR="000F014B">
        <w:rPr>
          <w:rFonts w:ascii="Times New Roman" w:hAnsi="Times New Roman" w:cs="Times New Roman"/>
        </w:rPr>
        <w:t>ɔ</w:t>
      </w:r>
      <w:r w:rsidR="000F014B">
        <w:t>], något som är mycket vanligt i språket (</w:t>
      </w:r>
      <w:r w:rsidR="000F014B" w:rsidRPr="000F014B">
        <w:rPr>
          <w:i/>
          <w:iCs/>
        </w:rPr>
        <w:t>potta, kotte, mossa, kolla</w:t>
      </w:r>
      <w:r w:rsidR="000F014B">
        <w:t>, osv.).</w:t>
      </w:r>
    </w:p>
    <w:p w14:paraId="393E09A3" w14:textId="2AF2B498" w:rsidR="0083191C" w:rsidRDefault="0083191C" w:rsidP="0083191C">
      <w:pPr>
        <w:pStyle w:val="Rubrik3"/>
      </w:pPr>
      <w:bookmarkStart w:id="3" w:name="_Toc221300081"/>
      <w:r>
        <w:t>2.1.2 Rörelser för de korta vokalerna</w:t>
      </w:r>
      <w:bookmarkEnd w:id="3"/>
    </w:p>
    <w:p w14:paraId="18E64022" w14:textId="083BE3D2" w:rsidR="00846050" w:rsidRDefault="00F03501" w:rsidP="006E04B6">
      <w:r>
        <w:t>De f</w:t>
      </w:r>
      <w:r w:rsidR="0083191C">
        <w:t xml:space="preserve">öreslagna rörelserna till de korta vokalerna illustreras med bilder nedan. Hårda vokaler anges med blå färg och mjuka med orange. Rörelserna är </w:t>
      </w:r>
      <w:proofErr w:type="spellStart"/>
      <w:r w:rsidR="0083191C">
        <w:t>distributerade</w:t>
      </w:r>
      <w:proofErr w:type="spellEnd"/>
      <w:r w:rsidR="0083191C">
        <w:t xml:space="preserve"> som ett slags vokalfyrsiding med de främre vokalerna framför kroppen och de tydligt bakre vokalerna bakom kroppen. Observera att de korta vokalvarianterna är en färre än de långa (se omedelbart nedan).</w:t>
      </w:r>
      <w:r w:rsidR="00EB3A85">
        <w:t xml:space="preserve"> När man utför rörelsen med de korta vokalerna är den snabbare och snärtigare, vilket motsvarar hur vokalerna uttalas. </w:t>
      </w:r>
      <w:r w:rsidR="00846050">
        <w:br w:type="page"/>
      </w:r>
    </w:p>
    <w:p w14:paraId="1ABFCC28" w14:textId="77777777" w:rsidR="006E04B6" w:rsidRDefault="006E04B6" w:rsidP="006E04B6">
      <w:pPr>
        <w:pStyle w:val="Ingetavstnd"/>
        <w:shd w:val="clear" w:color="auto" w:fill="E5E5E5" w:themeFill="background2" w:themeFillTint="33"/>
      </w:pPr>
    </w:p>
    <w:p w14:paraId="4B07DF2A" w14:textId="77777777" w:rsidR="006E04B6" w:rsidRDefault="006E04B6" w:rsidP="006E04B6">
      <w:pPr>
        <w:pStyle w:val="Ingetavstnd"/>
        <w:shd w:val="clear" w:color="auto" w:fill="E5E5E5" w:themeFill="background2" w:themeFillTint="33"/>
      </w:pPr>
      <w:r>
        <w:t xml:space="preserve">         </w:t>
      </w:r>
      <w:r w:rsidRPr="00D75854">
        <w:rPr>
          <w:noProof/>
          <w:color w:val="D95E00" w:themeColor="accent4"/>
          <w:sz w:val="28"/>
          <w:szCs w:val="28"/>
        </w:rPr>
        <w:drawing>
          <wp:inline distT="0" distB="0" distL="0" distR="0" wp14:anchorId="54730485" wp14:editId="5B814E10">
            <wp:extent cx="836763" cy="2001429"/>
            <wp:effectExtent l="0" t="0" r="1905" b="5715"/>
            <wp:docPr id="41247218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72182" name=""/>
                    <pic:cNvPicPr/>
                  </pic:nvPicPr>
                  <pic:blipFill>
                    <a:blip r:embed="rId9"/>
                    <a:stretch>
                      <a:fillRect/>
                    </a:stretch>
                  </pic:blipFill>
                  <pic:spPr>
                    <a:xfrm>
                      <a:off x="0" y="0"/>
                      <a:ext cx="842296" cy="2014663"/>
                    </a:xfrm>
                    <a:prstGeom prst="rect">
                      <a:avLst/>
                    </a:prstGeom>
                  </pic:spPr>
                </pic:pic>
              </a:graphicData>
            </a:graphic>
          </wp:inline>
        </w:drawing>
      </w:r>
      <w:r>
        <w:t xml:space="preserve">          </w:t>
      </w:r>
      <w:r w:rsidRPr="00D75854">
        <w:rPr>
          <w:noProof/>
        </w:rPr>
        <w:drawing>
          <wp:inline distT="0" distB="0" distL="0" distR="0" wp14:anchorId="0A9C9D4C" wp14:editId="354B2C26">
            <wp:extent cx="844679" cy="1967593"/>
            <wp:effectExtent l="0" t="0" r="0" b="1270"/>
            <wp:docPr id="42283043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30433" name=""/>
                    <pic:cNvPicPr/>
                  </pic:nvPicPr>
                  <pic:blipFill>
                    <a:blip r:embed="rId10"/>
                    <a:stretch>
                      <a:fillRect/>
                    </a:stretch>
                  </pic:blipFill>
                  <pic:spPr>
                    <a:xfrm>
                      <a:off x="0" y="0"/>
                      <a:ext cx="853645" cy="1988478"/>
                    </a:xfrm>
                    <a:prstGeom prst="rect">
                      <a:avLst/>
                    </a:prstGeom>
                  </pic:spPr>
                </pic:pic>
              </a:graphicData>
            </a:graphic>
          </wp:inline>
        </w:drawing>
      </w:r>
      <w:r>
        <w:t xml:space="preserve">          </w:t>
      </w:r>
      <w:r w:rsidRPr="00344C0E">
        <w:rPr>
          <w:noProof/>
        </w:rPr>
        <w:drawing>
          <wp:inline distT="0" distB="0" distL="0" distR="0" wp14:anchorId="1FE988D8" wp14:editId="5D33948B">
            <wp:extent cx="987879" cy="2377906"/>
            <wp:effectExtent l="0" t="0" r="3175" b="0"/>
            <wp:docPr id="171230708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07088" name=""/>
                    <pic:cNvPicPr/>
                  </pic:nvPicPr>
                  <pic:blipFill>
                    <a:blip r:embed="rId11"/>
                    <a:stretch>
                      <a:fillRect/>
                    </a:stretch>
                  </pic:blipFill>
                  <pic:spPr>
                    <a:xfrm>
                      <a:off x="0" y="0"/>
                      <a:ext cx="999820" cy="2406650"/>
                    </a:xfrm>
                    <a:prstGeom prst="rect">
                      <a:avLst/>
                    </a:prstGeom>
                  </pic:spPr>
                </pic:pic>
              </a:graphicData>
            </a:graphic>
          </wp:inline>
        </w:drawing>
      </w:r>
      <w:r w:rsidRPr="00344C0E">
        <w:t xml:space="preserve"> </w:t>
      </w:r>
      <w:r>
        <w:t xml:space="preserve">           </w:t>
      </w:r>
      <w:r w:rsidRPr="00344C0E">
        <w:rPr>
          <w:noProof/>
        </w:rPr>
        <w:drawing>
          <wp:inline distT="0" distB="0" distL="0" distR="0" wp14:anchorId="1ED67CAD" wp14:editId="2579CD12">
            <wp:extent cx="811146" cy="1967718"/>
            <wp:effectExtent l="0" t="0" r="1905" b="1270"/>
            <wp:docPr id="996516389"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16389" name=""/>
                    <pic:cNvPicPr/>
                  </pic:nvPicPr>
                  <pic:blipFill>
                    <a:blip r:embed="rId12"/>
                    <a:stretch>
                      <a:fillRect/>
                    </a:stretch>
                  </pic:blipFill>
                  <pic:spPr>
                    <a:xfrm>
                      <a:off x="0" y="0"/>
                      <a:ext cx="823181" cy="1996912"/>
                    </a:xfrm>
                    <a:prstGeom prst="rect">
                      <a:avLst/>
                    </a:prstGeom>
                  </pic:spPr>
                </pic:pic>
              </a:graphicData>
            </a:graphic>
          </wp:inline>
        </w:drawing>
      </w:r>
      <w:r w:rsidRPr="00344C0E">
        <w:t xml:space="preserve"> </w:t>
      </w:r>
    </w:p>
    <w:p w14:paraId="1FD79D59" w14:textId="77777777" w:rsidR="006E04B6" w:rsidRDefault="006E04B6" w:rsidP="00F03501">
      <w:pPr>
        <w:shd w:val="clear" w:color="auto" w:fill="E5E5E5" w:themeFill="background2" w:themeFillTint="33"/>
        <w:tabs>
          <w:tab w:val="left" w:pos="284"/>
          <w:tab w:val="left" w:pos="709"/>
          <w:tab w:val="left" w:pos="1985"/>
          <w:tab w:val="left" w:pos="4111"/>
          <w:tab w:val="left" w:pos="6096"/>
        </w:tabs>
        <w:spacing w:after="0"/>
        <w:rPr>
          <w:color w:val="0070C0"/>
          <w:sz w:val="28"/>
          <w:szCs w:val="28"/>
        </w:rPr>
      </w:pPr>
      <w:r w:rsidRPr="007279DD">
        <w:rPr>
          <w:color w:val="D95E00" w:themeColor="accent4"/>
          <w:sz w:val="28"/>
          <w:szCs w:val="28"/>
        </w:rPr>
        <w:tab/>
      </w:r>
      <w:r>
        <w:rPr>
          <w:color w:val="D95E00" w:themeColor="accent4"/>
          <w:sz w:val="28"/>
          <w:szCs w:val="28"/>
        </w:rPr>
        <w:t xml:space="preserve">     </w:t>
      </w:r>
      <w:r w:rsidRPr="00116807">
        <w:rPr>
          <w:color w:val="D95E00" w:themeColor="accent4"/>
          <w:sz w:val="28"/>
          <w:szCs w:val="28"/>
        </w:rPr>
        <w:t>/i/</w:t>
      </w:r>
      <w:r>
        <w:rPr>
          <w:color w:val="D95E00" w:themeColor="accent4"/>
          <w:sz w:val="28"/>
          <w:szCs w:val="28"/>
        </w:rPr>
        <w:t xml:space="preserve"> – [</w:t>
      </w:r>
      <w:r>
        <w:rPr>
          <w:rFonts w:ascii="Times New Roman" w:hAnsi="Times New Roman" w:cs="Times New Roman"/>
          <w:color w:val="D95E00" w:themeColor="accent4"/>
          <w:sz w:val="28"/>
          <w:szCs w:val="28"/>
        </w:rPr>
        <w:t>ɪ</w:t>
      </w:r>
      <w:r>
        <w:rPr>
          <w:color w:val="D95E00" w:themeColor="accent4"/>
          <w:sz w:val="28"/>
          <w:szCs w:val="28"/>
        </w:rPr>
        <w:t>]</w:t>
      </w:r>
      <w:r w:rsidRPr="007279DD">
        <w:rPr>
          <w:color w:val="D95E00" w:themeColor="accent4"/>
          <w:sz w:val="28"/>
          <w:szCs w:val="28"/>
        </w:rPr>
        <w:tab/>
      </w:r>
      <w:r>
        <w:rPr>
          <w:color w:val="D95E00" w:themeColor="accent4"/>
          <w:sz w:val="28"/>
          <w:szCs w:val="28"/>
        </w:rPr>
        <w:t xml:space="preserve">        </w:t>
      </w:r>
      <w:r w:rsidRPr="007279DD">
        <w:rPr>
          <w:color w:val="D95E00" w:themeColor="accent4"/>
          <w:sz w:val="28"/>
          <w:szCs w:val="28"/>
        </w:rPr>
        <w:t>/y/</w:t>
      </w:r>
      <w:r>
        <w:rPr>
          <w:color w:val="D95E00" w:themeColor="accent4"/>
          <w:sz w:val="28"/>
          <w:szCs w:val="28"/>
        </w:rPr>
        <w:t xml:space="preserve"> – [</w:t>
      </w:r>
      <w:r>
        <w:rPr>
          <w:rFonts w:ascii="Times New Roman" w:hAnsi="Times New Roman" w:cs="Times New Roman"/>
          <w:color w:val="D95E00" w:themeColor="accent4"/>
          <w:sz w:val="28"/>
          <w:szCs w:val="28"/>
        </w:rPr>
        <w:t>ʏ</w:t>
      </w:r>
      <w:r>
        <w:rPr>
          <w:color w:val="D95E00" w:themeColor="accent4"/>
          <w:sz w:val="28"/>
          <w:szCs w:val="28"/>
        </w:rPr>
        <w:t>]</w:t>
      </w:r>
      <w:r w:rsidRPr="007279DD">
        <w:rPr>
          <w:color w:val="D95E00" w:themeColor="accent4"/>
          <w:sz w:val="28"/>
          <w:szCs w:val="28"/>
        </w:rPr>
        <w:tab/>
      </w:r>
      <w:r>
        <w:rPr>
          <w:color w:val="D95E00" w:themeColor="accent4"/>
          <w:sz w:val="28"/>
          <w:szCs w:val="28"/>
        </w:rPr>
        <w:t xml:space="preserve">    </w:t>
      </w:r>
      <w:r w:rsidRPr="007279DD">
        <w:rPr>
          <w:color w:val="0070C0"/>
          <w:sz w:val="28"/>
          <w:szCs w:val="28"/>
        </w:rPr>
        <w:t>/</w:t>
      </w:r>
      <w:r w:rsidRPr="007279DD">
        <w:rPr>
          <w:rFonts w:ascii="Times New Roman" w:hAnsi="Times New Roman" w:cs="Times New Roman"/>
          <w:color w:val="0070C0"/>
          <w:sz w:val="28"/>
          <w:szCs w:val="28"/>
        </w:rPr>
        <w:t>ʉ</w:t>
      </w:r>
      <w:r w:rsidRPr="007279DD">
        <w:rPr>
          <w:color w:val="0070C0"/>
          <w:sz w:val="28"/>
          <w:szCs w:val="28"/>
        </w:rPr>
        <w:t>/</w:t>
      </w:r>
      <w:r>
        <w:rPr>
          <w:color w:val="0070C0"/>
          <w:sz w:val="28"/>
          <w:szCs w:val="28"/>
        </w:rPr>
        <w:t xml:space="preserve"> – [</w:t>
      </w:r>
      <w:r>
        <w:rPr>
          <w:rFonts w:ascii="Times New Roman" w:hAnsi="Times New Roman" w:cs="Times New Roman"/>
          <w:color w:val="0070C0"/>
          <w:sz w:val="28"/>
          <w:szCs w:val="28"/>
        </w:rPr>
        <w:t>ɵ</w:t>
      </w:r>
      <w:r>
        <w:rPr>
          <w:color w:val="0070C0"/>
          <w:sz w:val="28"/>
          <w:szCs w:val="28"/>
        </w:rPr>
        <w:t>]</w:t>
      </w:r>
      <w:r>
        <w:rPr>
          <w:color w:val="0070C0"/>
          <w:sz w:val="28"/>
          <w:szCs w:val="28"/>
        </w:rPr>
        <w:tab/>
        <w:t xml:space="preserve">      </w:t>
      </w:r>
      <w:r w:rsidRPr="007279DD">
        <w:rPr>
          <w:color w:val="0070C0"/>
          <w:sz w:val="28"/>
          <w:szCs w:val="28"/>
        </w:rPr>
        <w:t>/u/</w:t>
      </w:r>
      <w:r>
        <w:rPr>
          <w:color w:val="0070C0"/>
          <w:sz w:val="28"/>
          <w:szCs w:val="28"/>
        </w:rPr>
        <w:t xml:space="preserve"> </w:t>
      </w:r>
      <w:proofErr w:type="gramStart"/>
      <w:r>
        <w:rPr>
          <w:color w:val="0070C0"/>
          <w:sz w:val="28"/>
          <w:szCs w:val="28"/>
        </w:rPr>
        <w:t>–  [</w:t>
      </w:r>
      <w:proofErr w:type="gramEnd"/>
      <w:r>
        <w:rPr>
          <w:rFonts w:ascii="Times New Roman" w:hAnsi="Times New Roman" w:cs="Times New Roman"/>
          <w:color w:val="0070C0"/>
          <w:sz w:val="28"/>
          <w:szCs w:val="28"/>
        </w:rPr>
        <w:t>ʊ</w:t>
      </w:r>
      <w:r>
        <w:rPr>
          <w:color w:val="0070C0"/>
          <w:sz w:val="28"/>
          <w:szCs w:val="28"/>
        </w:rPr>
        <w:t>]</w:t>
      </w:r>
    </w:p>
    <w:p w14:paraId="136208CF" w14:textId="7C91343C" w:rsidR="00F03501" w:rsidRPr="007279DD" w:rsidRDefault="00F03501" w:rsidP="00F03501">
      <w:pPr>
        <w:shd w:val="clear" w:color="auto" w:fill="E5E5E5" w:themeFill="background2" w:themeFillTint="33"/>
        <w:tabs>
          <w:tab w:val="left" w:pos="284"/>
          <w:tab w:val="left" w:pos="709"/>
          <w:tab w:val="left" w:pos="1985"/>
          <w:tab w:val="left" w:pos="4111"/>
          <w:tab w:val="left" w:pos="6096"/>
        </w:tabs>
        <w:spacing w:after="120"/>
        <w:rPr>
          <w:color w:val="0070C0"/>
          <w:sz w:val="28"/>
          <w:szCs w:val="28"/>
        </w:rPr>
      </w:pPr>
      <w:r>
        <w:rPr>
          <w:color w:val="0070C0"/>
          <w:sz w:val="28"/>
          <w:szCs w:val="28"/>
        </w:rPr>
        <w:tab/>
      </w:r>
      <w:r>
        <w:rPr>
          <w:color w:val="0070C0"/>
          <w:sz w:val="28"/>
          <w:szCs w:val="28"/>
        </w:rPr>
        <w:tab/>
      </w:r>
      <w:r w:rsidRPr="00240D1F">
        <w:rPr>
          <w:color w:val="D95E00" w:themeColor="accent4"/>
          <w:sz w:val="28"/>
          <w:szCs w:val="28"/>
        </w:rPr>
        <w:t xml:space="preserve">   sill</w:t>
      </w:r>
      <w:r w:rsidRPr="00240D1F">
        <w:rPr>
          <w:color w:val="D95E00" w:themeColor="accent4"/>
          <w:sz w:val="28"/>
          <w:szCs w:val="28"/>
        </w:rPr>
        <w:tab/>
        <w:t xml:space="preserve">             nytt</w:t>
      </w:r>
      <w:r>
        <w:rPr>
          <w:color w:val="0070C0"/>
          <w:sz w:val="28"/>
          <w:szCs w:val="28"/>
        </w:rPr>
        <w:tab/>
        <w:t xml:space="preserve">        burr</w:t>
      </w:r>
      <w:r>
        <w:rPr>
          <w:color w:val="0070C0"/>
          <w:sz w:val="28"/>
          <w:szCs w:val="28"/>
        </w:rPr>
        <w:tab/>
        <w:t xml:space="preserve">           bott</w:t>
      </w:r>
    </w:p>
    <w:p w14:paraId="64877F67" w14:textId="77777777" w:rsidR="006E04B6" w:rsidRDefault="006E04B6" w:rsidP="006E04B6">
      <w:pPr>
        <w:pStyle w:val="Ingetavstnd"/>
        <w:shd w:val="clear" w:color="auto" w:fill="E5E5E5" w:themeFill="background2" w:themeFillTint="33"/>
      </w:pPr>
      <w:r>
        <w:t xml:space="preserve">                </w:t>
      </w:r>
      <w:r w:rsidRPr="00344C0E">
        <w:rPr>
          <w:noProof/>
        </w:rPr>
        <w:t xml:space="preserve"> </w:t>
      </w:r>
      <w:r w:rsidRPr="00344C0E">
        <w:rPr>
          <w:noProof/>
        </w:rPr>
        <w:drawing>
          <wp:inline distT="0" distB="0" distL="0" distR="0" wp14:anchorId="4CBCE54F" wp14:editId="05B5E344">
            <wp:extent cx="886508" cy="2114270"/>
            <wp:effectExtent l="0" t="0" r="2540" b="0"/>
            <wp:docPr id="2005734939"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34939" name=""/>
                    <pic:cNvPicPr/>
                  </pic:nvPicPr>
                  <pic:blipFill>
                    <a:blip r:embed="rId13"/>
                    <a:stretch>
                      <a:fillRect/>
                    </a:stretch>
                  </pic:blipFill>
                  <pic:spPr>
                    <a:xfrm>
                      <a:off x="0" y="0"/>
                      <a:ext cx="900155" cy="2146816"/>
                    </a:xfrm>
                    <a:prstGeom prst="rect">
                      <a:avLst/>
                    </a:prstGeom>
                  </pic:spPr>
                </pic:pic>
              </a:graphicData>
            </a:graphic>
          </wp:inline>
        </w:drawing>
      </w:r>
      <w:r w:rsidRPr="00344C0E">
        <w:rPr>
          <w:noProof/>
        </w:rPr>
        <w:t xml:space="preserve"> </w:t>
      </w:r>
      <w:r>
        <w:rPr>
          <w:noProof/>
        </w:rPr>
        <w:t xml:space="preserve">                 </w:t>
      </w:r>
      <w:r w:rsidRPr="00344C0E">
        <w:rPr>
          <w:noProof/>
        </w:rPr>
        <w:drawing>
          <wp:inline distT="0" distB="0" distL="0" distR="0" wp14:anchorId="2DDC59D5" wp14:editId="796F07B5">
            <wp:extent cx="999513" cy="2115675"/>
            <wp:effectExtent l="0" t="0" r="3810" b="5715"/>
            <wp:docPr id="94149177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91776" name=""/>
                    <pic:cNvPicPr/>
                  </pic:nvPicPr>
                  <pic:blipFill>
                    <a:blip r:embed="rId14"/>
                    <a:stretch>
                      <a:fillRect/>
                    </a:stretch>
                  </pic:blipFill>
                  <pic:spPr>
                    <a:xfrm>
                      <a:off x="0" y="0"/>
                      <a:ext cx="1014072" cy="2146492"/>
                    </a:xfrm>
                    <a:prstGeom prst="rect">
                      <a:avLst/>
                    </a:prstGeom>
                  </pic:spPr>
                </pic:pic>
              </a:graphicData>
            </a:graphic>
          </wp:inline>
        </w:drawing>
      </w:r>
    </w:p>
    <w:p w14:paraId="0EC1A21A" w14:textId="77777777" w:rsidR="006E04B6" w:rsidRDefault="006E04B6" w:rsidP="00F03501">
      <w:pPr>
        <w:shd w:val="clear" w:color="auto" w:fill="E5E5E5" w:themeFill="background2" w:themeFillTint="33"/>
        <w:tabs>
          <w:tab w:val="left" w:pos="567"/>
          <w:tab w:val="left" w:pos="2977"/>
          <w:tab w:val="left" w:pos="3544"/>
          <w:tab w:val="left" w:pos="4678"/>
          <w:tab w:val="left" w:pos="6946"/>
          <w:tab w:val="left" w:pos="7088"/>
        </w:tabs>
        <w:spacing w:after="0"/>
        <w:rPr>
          <w:color w:val="D95E00" w:themeColor="accent4"/>
          <w:sz w:val="28"/>
          <w:szCs w:val="28"/>
        </w:rPr>
      </w:pPr>
      <w:r w:rsidRPr="00050C6D">
        <w:rPr>
          <w:color w:val="D95E00" w:themeColor="accent4"/>
          <w:sz w:val="28"/>
          <w:szCs w:val="28"/>
        </w:rPr>
        <w:tab/>
      </w:r>
      <w:r>
        <w:rPr>
          <w:color w:val="D95E00" w:themeColor="accent4"/>
          <w:sz w:val="28"/>
          <w:szCs w:val="28"/>
        </w:rPr>
        <w:t xml:space="preserve">      </w:t>
      </w:r>
      <w:r w:rsidRPr="00050C6D">
        <w:rPr>
          <w:color w:val="D95E00" w:themeColor="accent4"/>
          <w:sz w:val="28"/>
          <w:szCs w:val="28"/>
        </w:rPr>
        <w:t>/</w:t>
      </w:r>
      <w:r>
        <w:rPr>
          <w:color w:val="D95E00" w:themeColor="accent4"/>
          <w:sz w:val="28"/>
          <w:szCs w:val="28"/>
        </w:rPr>
        <w:t>e</w:t>
      </w:r>
      <w:r w:rsidRPr="00050C6D">
        <w:rPr>
          <w:color w:val="D95E00" w:themeColor="accent4"/>
          <w:sz w:val="28"/>
          <w:szCs w:val="28"/>
        </w:rPr>
        <w:t>/</w:t>
      </w:r>
      <w:r>
        <w:rPr>
          <w:color w:val="D95E00" w:themeColor="accent4"/>
          <w:sz w:val="28"/>
          <w:szCs w:val="28"/>
        </w:rPr>
        <w:t xml:space="preserve"> – [</w:t>
      </w:r>
      <w:r>
        <w:rPr>
          <w:rFonts w:ascii="Times New Roman" w:hAnsi="Times New Roman" w:cs="Times New Roman"/>
          <w:color w:val="D95E00" w:themeColor="accent4"/>
          <w:sz w:val="28"/>
          <w:szCs w:val="28"/>
        </w:rPr>
        <w:t>ɛ, æ</w:t>
      </w:r>
      <w:r>
        <w:rPr>
          <w:color w:val="D95E00" w:themeColor="accent4"/>
          <w:sz w:val="28"/>
          <w:szCs w:val="28"/>
        </w:rPr>
        <w:t>]</w:t>
      </w:r>
      <w:r w:rsidRPr="00050C6D">
        <w:rPr>
          <w:color w:val="D95E00" w:themeColor="accent4"/>
          <w:sz w:val="28"/>
          <w:szCs w:val="28"/>
        </w:rPr>
        <w:tab/>
      </w:r>
      <w:r>
        <w:rPr>
          <w:color w:val="D95E00" w:themeColor="accent4"/>
          <w:sz w:val="28"/>
          <w:szCs w:val="28"/>
        </w:rPr>
        <w:t xml:space="preserve">       </w:t>
      </w:r>
      <w:r w:rsidRPr="00050C6D">
        <w:rPr>
          <w:color w:val="D95E00" w:themeColor="accent4"/>
          <w:sz w:val="28"/>
          <w:szCs w:val="28"/>
        </w:rPr>
        <w:t>/</w:t>
      </w:r>
      <w:r>
        <w:rPr>
          <w:color w:val="D95E00" w:themeColor="accent4"/>
          <w:sz w:val="28"/>
          <w:szCs w:val="28"/>
        </w:rPr>
        <w:t>ø</w:t>
      </w:r>
      <w:r w:rsidRPr="00050C6D">
        <w:rPr>
          <w:color w:val="D95E00" w:themeColor="accent4"/>
          <w:sz w:val="28"/>
          <w:szCs w:val="28"/>
        </w:rPr>
        <w:t>/</w:t>
      </w:r>
      <w:r>
        <w:rPr>
          <w:color w:val="D95E00" w:themeColor="accent4"/>
          <w:sz w:val="28"/>
          <w:szCs w:val="28"/>
        </w:rPr>
        <w:t xml:space="preserve"> – [ø, œ]</w:t>
      </w:r>
    </w:p>
    <w:p w14:paraId="0D48C0E1" w14:textId="755E36C9" w:rsidR="00F03501" w:rsidRPr="007279DD" w:rsidRDefault="00F03501" w:rsidP="00F03501">
      <w:pPr>
        <w:shd w:val="clear" w:color="auto" w:fill="E5E5E5" w:themeFill="background2" w:themeFillTint="33"/>
        <w:tabs>
          <w:tab w:val="left" w:pos="567"/>
          <w:tab w:val="left" w:pos="2977"/>
          <w:tab w:val="left" w:pos="3544"/>
          <w:tab w:val="left" w:pos="4678"/>
          <w:tab w:val="left" w:pos="6946"/>
          <w:tab w:val="left" w:pos="7088"/>
        </w:tabs>
        <w:spacing w:after="120"/>
        <w:rPr>
          <w:color w:val="0070C0"/>
          <w:sz w:val="28"/>
          <w:szCs w:val="28"/>
        </w:rPr>
      </w:pPr>
      <w:r>
        <w:rPr>
          <w:color w:val="D95E00" w:themeColor="accent4"/>
          <w:sz w:val="28"/>
          <w:szCs w:val="28"/>
        </w:rPr>
        <w:tab/>
        <w:t xml:space="preserve">        bett, kärr</w:t>
      </w:r>
      <w:r>
        <w:rPr>
          <w:color w:val="D95E00" w:themeColor="accent4"/>
          <w:sz w:val="28"/>
          <w:szCs w:val="28"/>
        </w:rPr>
        <w:tab/>
        <w:t xml:space="preserve">        mött, mört</w:t>
      </w:r>
      <w:r>
        <w:rPr>
          <w:color w:val="D95E00" w:themeColor="accent4"/>
          <w:sz w:val="28"/>
          <w:szCs w:val="28"/>
        </w:rPr>
        <w:tab/>
      </w:r>
    </w:p>
    <w:p w14:paraId="64B6F3D4" w14:textId="52B93531" w:rsidR="006E04B6" w:rsidRDefault="006E04B6" w:rsidP="006E04B6">
      <w:pPr>
        <w:pStyle w:val="Ingetavstnd"/>
        <w:shd w:val="clear" w:color="auto" w:fill="E5E5E5" w:themeFill="background2" w:themeFillTint="33"/>
      </w:pPr>
      <w:r>
        <w:t xml:space="preserve">                                                                           </w:t>
      </w:r>
      <w:r w:rsidRPr="00344C0E">
        <w:rPr>
          <w:noProof/>
        </w:rPr>
        <w:drawing>
          <wp:inline distT="0" distB="0" distL="0" distR="0" wp14:anchorId="0F5DFC7C" wp14:editId="23ABDC2B">
            <wp:extent cx="975229" cy="2114457"/>
            <wp:effectExtent l="0" t="0" r="3175" b="0"/>
            <wp:docPr id="53015723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57235" name=""/>
                    <pic:cNvPicPr/>
                  </pic:nvPicPr>
                  <pic:blipFill>
                    <a:blip r:embed="rId15"/>
                    <a:stretch>
                      <a:fillRect/>
                    </a:stretch>
                  </pic:blipFill>
                  <pic:spPr>
                    <a:xfrm>
                      <a:off x="0" y="0"/>
                      <a:ext cx="984889" cy="2135401"/>
                    </a:xfrm>
                    <a:prstGeom prst="rect">
                      <a:avLst/>
                    </a:prstGeom>
                  </pic:spPr>
                </pic:pic>
              </a:graphicData>
            </a:graphic>
          </wp:inline>
        </w:drawing>
      </w:r>
      <w:r>
        <w:t xml:space="preserve">          </w:t>
      </w:r>
      <w:r w:rsidRPr="00344C0E">
        <w:rPr>
          <w:noProof/>
        </w:rPr>
        <w:t xml:space="preserve"> </w:t>
      </w:r>
      <w:r w:rsidRPr="00344C0E">
        <w:rPr>
          <w:noProof/>
        </w:rPr>
        <w:drawing>
          <wp:inline distT="0" distB="0" distL="0" distR="0" wp14:anchorId="132A1D2A" wp14:editId="51AD88EF">
            <wp:extent cx="974267" cy="2114006"/>
            <wp:effectExtent l="0" t="0" r="3810" b="0"/>
            <wp:docPr id="151598902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89027" name=""/>
                    <pic:cNvPicPr/>
                  </pic:nvPicPr>
                  <pic:blipFill>
                    <a:blip r:embed="rId16"/>
                    <a:stretch>
                      <a:fillRect/>
                    </a:stretch>
                  </pic:blipFill>
                  <pic:spPr>
                    <a:xfrm>
                      <a:off x="0" y="0"/>
                      <a:ext cx="1002404" cy="2175059"/>
                    </a:xfrm>
                    <a:prstGeom prst="rect">
                      <a:avLst/>
                    </a:prstGeom>
                  </pic:spPr>
                </pic:pic>
              </a:graphicData>
            </a:graphic>
          </wp:inline>
        </w:drawing>
      </w:r>
    </w:p>
    <w:p w14:paraId="4FAACFFE" w14:textId="77777777" w:rsidR="006E04B6" w:rsidRDefault="006E04B6" w:rsidP="00F03501">
      <w:pPr>
        <w:shd w:val="clear" w:color="auto" w:fill="E5E5E5" w:themeFill="background2" w:themeFillTint="33"/>
        <w:tabs>
          <w:tab w:val="left" w:pos="1843"/>
          <w:tab w:val="left" w:pos="4253"/>
          <w:tab w:val="left" w:pos="6379"/>
        </w:tabs>
        <w:spacing w:after="0"/>
        <w:jc w:val="both"/>
        <w:rPr>
          <w:color w:val="0070C0"/>
          <w:sz w:val="28"/>
          <w:szCs w:val="28"/>
        </w:rPr>
      </w:pPr>
      <w:r>
        <w:rPr>
          <w:color w:val="D95E00" w:themeColor="accent4"/>
          <w:sz w:val="28"/>
          <w:szCs w:val="28"/>
        </w:rPr>
        <w:tab/>
      </w:r>
      <w:r w:rsidRPr="00050C6D">
        <w:rPr>
          <w:color w:val="D95E00" w:themeColor="accent4"/>
          <w:sz w:val="28"/>
          <w:szCs w:val="28"/>
        </w:rPr>
        <w:tab/>
      </w:r>
      <w:r>
        <w:rPr>
          <w:color w:val="D95E00" w:themeColor="accent4"/>
          <w:sz w:val="28"/>
          <w:szCs w:val="28"/>
        </w:rPr>
        <w:t xml:space="preserve"> </w:t>
      </w:r>
      <w:r w:rsidRPr="007279DD">
        <w:rPr>
          <w:color w:val="0070C0"/>
          <w:sz w:val="28"/>
          <w:szCs w:val="28"/>
        </w:rPr>
        <w:t>/</w:t>
      </w:r>
      <w:r w:rsidRPr="007279DD">
        <w:rPr>
          <w:rFonts w:ascii="Times New Roman" w:hAnsi="Times New Roman" w:cs="Times New Roman"/>
          <w:color w:val="0070C0"/>
          <w:sz w:val="28"/>
          <w:szCs w:val="28"/>
          <w:lang w:eastAsia="zh-CN"/>
        </w:rPr>
        <w:t>ɑ</w:t>
      </w:r>
      <w:r w:rsidRPr="007279DD">
        <w:rPr>
          <w:color w:val="0070C0"/>
          <w:sz w:val="28"/>
          <w:szCs w:val="28"/>
        </w:rPr>
        <w:t>/</w:t>
      </w:r>
      <w:r>
        <w:rPr>
          <w:color w:val="0070C0"/>
          <w:sz w:val="28"/>
          <w:szCs w:val="28"/>
        </w:rPr>
        <w:t xml:space="preserve"> – [a]</w:t>
      </w:r>
      <w:r>
        <w:rPr>
          <w:color w:val="D95E00" w:themeColor="accent4"/>
          <w:sz w:val="28"/>
          <w:szCs w:val="28"/>
        </w:rPr>
        <w:tab/>
      </w:r>
      <w:r w:rsidRPr="00050C6D">
        <w:rPr>
          <w:color w:val="0070C0"/>
          <w:sz w:val="28"/>
          <w:szCs w:val="28"/>
        </w:rPr>
        <w:t>/</w:t>
      </w:r>
      <w:r>
        <w:rPr>
          <w:color w:val="0070C0"/>
          <w:sz w:val="28"/>
          <w:szCs w:val="28"/>
        </w:rPr>
        <w:t>o</w:t>
      </w:r>
      <w:r w:rsidRPr="00050C6D">
        <w:rPr>
          <w:color w:val="0070C0"/>
          <w:sz w:val="28"/>
          <w:szCs w:val="28"/>
        </w:rPr>
        <w:t>/</w:t>
      </w:r>
      <w:r>
        <w:rPr>
          <w:color w:val="0070C0"/>
          <w:sz w:val="28"/>
          <w:szCs w:val="28"/>
        </w:rPr>
        <w:t xml:space="preserve"> – [</w:t>
      </w:r>
      <w:r>
        <w:rPr>
          <w:rFonts w:ascii="Times New Roman" w:hAnsi="Times New Roman" w:cs="Times New Roman"/>
          <w:color w:val="0070C0"/>
          <w:sz w:val="28"/>
          <w:szCs w:val="28"/>
        </w:rPr>
        <w:t>ɔ</w:t>
      </w:r>
      <w:r>
        <w:rPr>
          <w:color w:val="0070C0"/>
          <w:sz w:val="28"/>
          <w:szCs w:val="28"/>
        </w:rPr>
        <w:t>]</w:t>
      </w:r>
    </w:p>
    <w:p w14:paraId="73A24229" w14:textId="27DAA7F9" w:rsidR="00F03501" w:rsidRPr="00480BCB" w:rsidRDefault="00F03501" w:rsidP="00F03501">
      <w:pPr>
        <w:shd w:val="clear" w:color="auto" w:fill="E5E5E5" w:themeFill="background2" w:themeFillTint="33"/>
        <w:tabs>
          <w:tab w:val="left" w:pos="1843"/>
          <w:tab w:val="left" w:pos="4253"/>
          <w:tab w:val="left" w:pos="6379"/>
        </w:tabs>
        <w:spacing w:after="120"/>
        <w:jc w:val="both"/>
      </w:pPr>
      <w:r>
        <w:rPr>
          <w:color w:val="0070C0"/>
          <w:sz w:val="28"/>
          <w:szCs w:val="28"/>
        </w:rPr>
        <w:tab/>
      </w:r>
      <w:r>
        <w:rPr>
          <w:color w:val="0070C0"/>
          <w:sz w:val="28"/>
          <w:szCs w:val="28"/>
        </w:rPr>
        <w:tab/>
        <w:t xml:space="preserve">    matt</w:t>
      </w:r>
      <w:r>
        <w:rPr>
          <w:color w:val="0070C0"/>
          <w:sz w:val="28"/>
          <w:szCs w:val="28"/>
        </w:rPr>
        <w:tab/>
        <w:t xml:space="preserve">     fått</w:t>
      </w:r>
    </w:p>
    <w:p w14:paraId="5AD575A4" w14:textId="310FEE50" w:rsidR="00846050" w:rsidRPr="00F03501" w:rsidRDefault="006E04B6" w:rsidP="00F03501">
      <w:pPr>
        <w:shd w:val="clear" w:color="auto" w:fill="E5E5E5" w:themeFill="background2" w:themeFillTint="33"/>
        <w:tabs>
          <w:tab w:val="left" w:pos="6096"/>
        </w:tabs>
      </w:pPr>
      <w:r>
        <w:tab/>
      </w:r>
      <w:r w:rsidRPr="00A828C1">
        <w:t>Illustrationer: Klara Svedäng</w:t>
      </w:r>
      <w:r>
        <w:rPr>
          <w:color w:val="0070C0"/>
          <w:sz w:val="28"/>
          <w:szCs w:val="28"/>
        </w:rPr>
        <w:br w:type="page"/>
      </w:r>
    </w:p>
    <w:p w14:paraId="2466DA31" w14:textId="4C008D2A" w:rsidR="00347CB9" w:rsidRPr="0083191C" w:rsidRDefault="004A68C8" w:rsidP="00347CB9">
      <w:pPr>
        <w:pStyle w:val="Rubrik2"/>
        <w:rPr>
          <w:color w:val="auto"/>
        </w:rPr>
      </w:pPr>
      <w:bookmarkStart w:id="4" w:name="_Toc221300082"/>
      <w:r w:rsidRPr="0083191C">
        <w:rPr>
          <w:color w:val="auto"/>
        </w:rPr>
        <w:lastRenderedPageBreak/>
        <w:t>2</w:t>
      </w:r>
      <w:r w:rsidR="00347CB9" w:rsidRPr="0083191C">
        <w:rPr>
          <w:color w:val="auto"/>
        </w:rPr>
        <w:t>.2 Differentiera korta vokalfonem</w:t>
      </w:r>
      <w:bookmarkEnd w:id="4"/>
      <w:r w:rsidR="00347CB9" w:rsidRPr="0083191C">
        <w:rPr>
          <w:color w:val="auto"/>
        </w:rPr>
        <w:t xml:space="preserve"> </w:t>
      </w:r>
    </w:p>
    <w:p w14:paraId="72390079" w14:textId="53DAF1D7" w:rsidR="00DC6C96" w:rsidRDefault="00CA0A9A" w:rsidP="00AD6E2B">
      <w:r>
        <w:t xml:space="preserve">Nedan ges en översikt </w:t>
      </w:r>
      <w:r w:rsidR="00393664">
        <w:t>över vokalfonemen och deras korta realisationer.</w:t>
      </w:r>
    </w:p>
    <w:tbl>
      <w:tblPr>
        <w:tblStyle w:val="Tabellrutntljust"/>
        <w:tblW w:w="5000" w:type="pct"/>
        <w:tblLook w:val="04A0" w:firstRow="1" w:lastRow="0" w:firstColumn="1" w:lastColumn="0" w:noHBand="0" w:noVBand="1"/>
      </w:tblPr>
      <w:tblGrid>
        <w:gridCol w:w="1044"/>
        <w:gridCol w:w="864"/>
        <w:gridCol w:w="919"/>
        <w:gridCol w:w="1004"/>
        <w:gridCol w:w="5229"/>
      </w:tblGrid>
      <w:tr w:rsidR="00BD40E3" w:rsidRPr="00FD0E5D" w14:paraId="168EF8A2" w14:textId="77777777" w:rsidTr="00347CB9">
        <w:tc>
          <w:tcPr>
            <w:tcW w:w="576" w:type="pct"/>
            <w:shd w:val="clear" w:color="auto" w:fill="FFC000"/>
          </w:tcPr>
          <w:p w14:paraId="1F7EC0C8" w14:textId="77777777" w:rsidR="00BD40E3" w:rsidRPr="00FD0E5D" w:rsidRDefault="00BD40E3" w:rsidP="00AD6E2B">
            <w:pPr>
              <w:pStyle w:val="Automatisering"/>
            </w:pPr>
            <w:r>
              <w:t>Översikt</w:t>
            </w:r>
          </w:p>
        </w:tc>
        <w:tc>
          <w:tcPr>
            <w:tcW w:w="477" w:type="pct"/>
          </w:tcPr>
          <w:p w14:paraId="5CB66A08" w14:textId="3A3CC21D" w:rsidR="00BD40E3" w:rsidRPr="00FD0E5D" w:rsidRDefault="00BD40E3" w:rsidP="00AD6E2B">
            <w:pPr>
              <w:pStyle w:val="Automatisering"/>
            </w:pPr>
            <w:r w:rsidRPr="00FD0E5D">
              <w:t>fonem</w:t>
            </w:r>
          </w:p>
        </w:tc>
        <w:tc>
          <w:tcPr>
            <w:tcW w:w="507" w:type="pct"/>
          </w:tcPr>
          <w:p w14:paraId="3C0D5869" w14:textId="6A174251" w:rsidR="00BD40E3" w:rsidRDefault="00CA0A9A" w:rsidP="00AD6E2B">
            <w:pPr>
              <w:pStyle w:val="Automatisering"/>
            </w:pPr>
            <w:r>
              <w:t>kort</w:t>
            </w:r>
            <w:r w:rsidR="00BD40E3">
              <w:t xml:space="preserve"> allofon </w:t>
            </w:r>
          </w:p>
        </w:tc>
        <w:tc>
          <w:tcPr>
            <w:tcW w:w="554" w:type="pct"/>
          </w:tcPr>
          <w:p w14:paraId="05AEC4D9" w14:textId="03BA6542" w:rsidR="00BD40E3" w:rsidRDefault="00BD40E3" w:rsidP="00AD6E2B">
            <w:pPr>
              <w:pStyle w:val="Automatisering"/>
            </w:pPr>
            <w:r>
              <w:t>bokstav</w:t>
            </w:r>
          </w:p>
        </w:tc>
        <w:tc>
          <w:tcPr>
            <w:tcW w:w="2886" w:type="pct"/>
          </w:tcPr>
          <w:p w14:paraId="5D0EA9A5" w14:textId="53FC0092" w:rsidR="00BD40E3" w:rsidRPr="00FD0E5D" w:rsidRDefault="00BD40E3" w:rsidP="00AD6E2B">
            <w:pPr>
              <w:pStyle w:val="Automatisering"/>
            </w:pPr>
            <w:r>
              <w:t xml:space="preserve">rörelse </w:t>
            </w:r>
          </w:p>
        </w:tc>
      </w:tr>
      <w:tr w:rsidR="00BD40E3" w:rsidRPr="00973EF4" w14:paraId="40E4333E" w14:textId="77777777" w:rsidTr="00250663">
        <w:tc>
          <w:tcPr>
            <w:tcW w:w="576" w:type="pct"/>
          </w:tcPr>
          <w:p w14:paraId="05E52297" w14:textId="0B0649AE" w:rsidR="00BD40E3" w:rsidRPr="00973EF4" w:rsidRDefault="00250663" w:rsidP="00AD6E2B">
            <w:pPr>
              <w:pStyle w:val="Automatisering"/>
            </w:pPr>
            <w:r>
              <w:t>hårda</w:t>
            </w:r>
          </w:p>
        </w:tc>
        <w:tc>
          <w:tcPr>
            <w:tcW w:w="477" w:type="pct"/>
          </w:tcPr>
          <w:p w14:paraId="200B0E22" w14:textId="3DADFB4B" w:rsidR="00BD40E3" w:rsidRDefault="00BD40E3" w:rsidP="00AD6E2B">
            <w:pPr>
              <w:pStyle w:val="Automatisering"/>
            </w:pPr>
            <w:r>
              <w:t>/</w:t>
            </w:r>
            <w:r w:rsidR="008D7D94" w:rsidRPr="00500B26">
              <w:rPr>
                <w:rFonts w:ascii="Times New Roman" w:hAnsi="Times New Roman" w:cs="Times New Roman"/>
                <w:sz w:val="24"/>
              </w:rPr>
              <w:t>ɑ</w:t>
            </w:r>
            <w:r w:rsidR="008D7D94">
              <w:t>/</w:t>
            </w:r>
          </w:p>
          <w:p w14:paraId="7B179090" w14:textId="77777777" w:rsidR="00BD40E3" w:rsidRDefault="00BD40E3" w:rsidP="00AD6E2B">
            <w:pPr>
              <w:pStyle w:val="Automatisering"/>
            </w:pPr>
            <w:r>
              <w:t>/u/</w:t>
            </w:r>
          </w:p>
          <w:p w14:paraId="45DD190D" w14:textId="6958CD51" w:rsidR="00BD40E3" w:rsidRDefault="00BD40E3" w:rsidP="00AD6E2B">
            <w:pPr>
              <w:pStyle w:val="Automatisering"/>
            </w:pPr>
            <w:r>
              <w:t>/ʉ/</w:t>
            </w:r>
          </w:p>
          <w:p w14:paraId="426CB620" w14:textId="013CD689" w:rsidR="00BD40E3" w:rsidRPr="00FD0E5D" w:rsidRDefault="00BD40E3" w:rsidP="00AD6E2B">
            <w:pPr>
              <w:pStyle w:val="Automatisering"/>
            </w:pPr>
            <w:r>
              <w:t>/o/</w:t>
            </w:r>
          </w:p>
        </w:tc>
        <w:tc>
          <w:tcPr>
            <w:tcW w:w="507" w:type="pct"/>
          </w:tcPr>
          <w:p w14:paraId="02E0635F" w14:textId="39F298E5" w:rsidR="00BD40E3" w:rsidRDefault="00BD40E3" w:rsidP="00AD6E2B">
            <w:pPr>
              <w:pStyle w:val="Automatisering"/>
            </w:pPr>
            <w:r>
              <w:t>[</w:t>
            </w:r>
            <w:r w:rsidR="00250663">
              <w:t>a</w:t>
            </w:r>
            <w:r>
              <w:t>]</w:t>
            </w:r>
          </w:p>
          <w:p w14:paraId="244223A3" w14:textId="2AE05851" w:rsidR="00BD40E3" w:rsidRDefault="00BD40E3" w:rsidP="00AD6E2B">
            <w:pPr>
              <w:pStyle w:val="Automatisering"/>
            </w:pPr>
            <w:r>
              <w:t>[</w:t>
            </w:r>
            <w:r w:rsidR="00250663">
              <w:t>ʊ</w:t>
            </w:r>
            <w:r>
              <w:t>]</w:t>
            </w:r>
          </w:p>
          <w:p w14:paraId="3688D199" w14:textId="1AC20FCB" w:rsidR="00BD40E3" w:rsidRDefault="00BD40E3" w:rsidP="00AD6E2B">
            <w:pPr>
              <w:pStyle w:val="Automatisering"/>
            </w:pPr>
            <w:r>
              <w:t>[</w:t>
            </w:r>
            <w:r w:rsidR="00250663">
              <w:t>ɵ</w:t>
            </w:r>
            <w:r>
              <w:t>]</w:t>
            </w:r>
          </w:p>
          <w:p w14:paraId="59EE5C2F" w14:textId="5A851276" w:rsidR="00BD40E3" w:rsidRPr="009326E3" w:rsidRDefault="00BD40E3" w:rsidP="00AD6E2B">
            <w:pPr>
              <w:pStyle w:val="Automatisering"/>
            </w:pPr>
            <w:r>
              <w:t>[</w:t>
            </w:r>
            <w:r w:rsidR="00250663">
              <w:t>ɔ</w:t>
            </w:r>
            <w:r>
              <w:t>]</w:t>
            </w:r>
          </w:p>
        </w:tc>
        <w:tc>
          <w:tcPr>
            <w:tcW w:w="554" w:type="pct"/>
          </w:tcPr>
          <w:p w14:paraId="4304BF60" w14:textId="77777777" w:rsidR="00BD40E3" w:rsidRDefault="00BD40E3" w:rsidP="00AD6E2B">
            <w:pPr>
              <w:pStyle w:val="Automatisering"/>
            </w:pPr>
            <w:r>
              <w:t>&lt;a&gt;</w:t>
            </w:r>
          </w:p>
          <w:p w14:paraId="650FADD5" w14:textId="77777777" w:rsidR="00BD40E3" w:rsidRDefault="00BD40E3" w:rsidP="00AD6E2B">
            <w:pPr>
              <w:pStyle w:val="Automatisering"/>
            </w:pPr>
            <w:r>
              <w:t>&lt;o&gt;</w:t>
            </w:r>
          </w:p>
          <w:p w14:paraId="6CAAA9FD" w14:textId="77777777" w:rsidR="00BD40E3" w:rsidRDefault="00BD40E3" w:rsidP="00AD6E2B">
            <w:pPr>
              <w:pStyle w:val="Automatisering"/>
            </w:pPr>
            <w:r>
              <w:t>&lt;u&gt;</w:t>
            </w:r>
          </w:p>
          <w:p w14:paraId="697167FD" w14:textId="733C46D4" w:rsidR="00BD40E3" w:rsidRPr="00BD40E3" w:rsidRDefault="00BD40E3" w:rsidP="00AD6E2B">
            <w:pPr>
              <w:pStyle w:val="Automatisering"/>
            </w:pPr>
            <w:r>
              <w:t>&lt;</w:t>
            </w:r>
            <w:proofErr w:type="gramStart"/>
            <w:r>
              <w:t>å</w:t>
            </w:r>
            <w:r w:rsidR="00FD78AA">
              <w:t xml:space="preserve"> </w:t>
            </w:r>
            <w:r>
              <w:t>&gt;</w:t>
            </w:r>
            <w:proofErr w:type="gramEnd"/>
          </w:p>
        </w:tc>
        <w:tc>
          <w:tcPr>
            <w:tcW w:w="2886" w:type="pct"/>
          </w:tcPr>
          <w:p w14:paraId="4CC10A78" w14:textId="77777777" w:rsidR="00BD40E3" w:rsidRDefault="00A306CE" w:rsidP="00AD6E2B">
            <w:pPr>
              <w:pStyle w:val="Automatisering"/>
            </w:pPr>
            <w:r>
              <w:t>dra i rep</w:t>
            </w:r>
          </w:p>
          <w:p w14:paraId="502866B3" w14:textId="77777777" w:rsidR="00A306CE" w:rsidRDefault="00A306CE" w:rsidP="00AD6E2B">
            <w:pPr>
              <w:pStyle w:val="Automatisering"/>
            </w:pPr>
            <w:r>
              <w:t>tummar över axeln</w:t>
            </w:r>
          </w:p>
          <w:p w14:paraId="1CC3969D" w14:textId="77777777" w:rsidR="00A306CE" w:rsidRDefault="00A306CE" w:rsidP="00AD6E2B">
            <w:pPr>
              <w:pStyle w:val="Automatisering"/>
            </w:pPr>
            <w:r>
              <w:t>nävar upp över öronen</w:t>
            </w:r>
          </w:p>
          <w:p w14:paraId="5F93B719" w14:textId="13391205" w:rsidR="00A306CE" w:rsidRPr="00A306CE" w:rsidRDefault="00A306CE" w:rsidP="00AD6E2B">
            <w:pPr>
              <w:pStyle w:val="Automatisering"/>
            </w:pPr>
            <w:r>
              <w:t>händerna neråt-bakåt</w:t>
            </w:r>
          </w:p>
        </w:tc>
      </w:tr>
      <w:tr w:rsidR="00250663" w:rsidRPr="00A306CE" w14:paraId="2583D783" w14:textId="77777777" w:rsidTr="00250663">
        <w:tc>
          <w:tcPr>
            <w:tcW w:w="576" w:type="pct"/>
          </w:tcPr>
          <w:p w14:paraId="53EAEABA" w14:textId="558B420A" w:rsidR="00250663" w:rsidRPr="00A306CE" w:rsidRDefault="00250663" w:rsidP="00AD6E2B">
            <w:pPr>
              <w:pStyle w:val="Automatisering"/>
            </w:pPr>
            <w:r>
              <w:t>mjuka</w:t>
            </w:r>
          </w:p>
        </w:tc>
        <w:tc>
          <w:tcPr>
            <w:tcW w:w="477" w:type="pct"/>
          </w:tcPr>
          <w:p w14:paraId="6B696A22" w14:textId="77777777" w:rsidR="00250663" w:rsidRPr="00A306CE" w:rsidRDefault="00250663" w:rsidP="00AD6E2B">
            <w:pPr>
              <w:pStyle w:val="Automatisering"/>
            </w:pPr>
            <w:r w:rsidRPr="00A306CE">
              <w:t>/i/</w:t>
            </w:r>
          </w:p>
          <w:p w14:paraId="219016E6" w14:textId="77777777" w:rsidR="00250663" w:rsidRDefault="00250663" w:rsidP="00AD6E2B">
            <w:pPr>
              <w:pStyle w:val="Automatisering"/>
            </w:pPr>
            <w:r w:rsidRPr="00A306CE">
              <w:t>/y/</w:t>
            </w:r>
          </w:p>
          <w:p w14:paraId="5F9B87B6" w14:textId="41067790" w:rsidR="00250663" w:rsidRPr="00A306CE" w:rsidRDefault="00250663" w:rsidP="00AD6E2B">
            <w:pPr>
              <w:pStyle w:val="Automatisering"/>
            </w:pPr>
            <w:r w:rsidRPr="00A306CE">
              <w:t>/e//æ/</w:t>
            </w:r>
          </w:p>
          <w:p w14:paraId="6CB2312C" w14:textId="77777777" w:rsidR="00250663" w:rsidRPr="00A306CE" w:rsidRDefault="00250663" w:rsidP="00AD6E2B">
            <w:r w:rsidRPr="00A306CE">
              <w:t>/ø/</w:t>
            </w:r>
          </w:p>
        </w:tc>
        <w:tc>
          <w:tcPr>
            <w:tcW w:w="507" w:type="pct"/>
          </w:tcPr>
          <w:p w14:paraId="4E0E7D3D" w14:textId="029B6F5F" w:rsidR="00250663" w:rsidRPr="00A306CE" w:rsidRDefault="00250663" w:rsidP="00AD6E2B">
            <w:pPr>
              <w:pStyle w:val="Automatisering"/>
            </w:pPr>
            <w:r w:rsidRPr="00A306CE">
              <w:t>[</w:t>
            </w:r>
            <w:r>
              <w:t>ɪ</w:t>
            </w:r>
            <w:r w:rsidRPr="00A306CE">
              <w:t>]</w:t>
            </w:r>
          </w:p>
          <w:p w14:paraId="1CE75B17" w14:textId="0FBDC93F" w:rsidR="00250663" w:rsidRPr="00A306CE" w:rsidRDefault="00250663" w:rsidP="00AD6E2B">
            <w:pPr>
              <w:pStyle w:val="Automatisering"/>
            </w:pPr>
            <w:r w:rsidRPr="00A306CE">
              <w:t>[</w:t>
            </w:r>
            <w:r>
              <w:t>ʏ</w:t>
            </w:r>
            <w:r w:rsidRPr="00A306CE">
              <w:t>]</w:t>
            </w:r>
          </w:p>
          <w:p w14:paraId="729E313B" w14:textId="31A6FBF0" w:rsidR="00250663" w:rsidRPr="00A306CE" w:rsidRDefault="00250663" w:rsidP="00AD6E2B">
            <w:pPr>
              <w:pStyle w:val="Automatisering"/>
            </w:pPr>
            <w:r w:rsidRPr="00A306CE">
              <w:t>[</w:t>
            </w:r>
            <w:r>
              <w:t>ɛ</w:t>
            </w:r>
            <w:r w:rsidRPr="00A306CE">
              <w:t>]</w:t>
            </w:r>
          </w:p>
          <w:p w14:paraId="39D3A742" w14:textId="2FCB4CFF" w:rsidR="00250663" w:rsidRPr="00A306CE" w:rsidRDefault="00250663" w:rsidP="00AD6E2B">
            <w:r w:rsidRPr="00A306CE">
              <w:t>[ø]</w:t>
            </w:r>
          </w:p>
        </w:tc>
        <w:tc>
          <w:tcPr>
            <w:tcW w:w="554" w:type="pct"/>
          </w:tcPr>
          <w:p w14:paraId="15CAA208" w14:textId="77777777" w:rsidR="00250663" w:rsidRPr="00A306CE" w:rsidRDefault="00250663" w:rsidP="00AD6E2B">
            <w:pPr>
              <w:pStyle w:val="Automatisering"/>
            </w:pPr>
            <w:r w:rsidRPr="00A306CE">
              <w:t>&lt;i&gt;</w:t>
            </w:r>
          </w:p>
          <w:p w14:paraId="19B6C1E2" w14:textId="77777777" w:rsidR="00250663" w:rsidRPr="00A306CE" w:rsidRDefault="00250663" w:rsidP="00AD6E2B">
            <w:pPr>
              <w:pStyle w:val="Automatisering"/>
            </w:pPr>
            <w:r w:rsidRPr="00A306CE">
              <w:t>&lt;y&gt;</w:t>
            </w:r>
          </w:p>
          <w:p w14:paraId="1338BEB1" w14:textId="547AD2CC" w:rsidR="00250663" w:rsidRPr="00A306CE" w:rsidRDefault="00250663" w:rsidP="00AD6E2B">
            <w:pPr>
              <w:pStyle w:val="Automatisering"/>
            </w:pPr>
            <w:r w:rsidRPr="00A306CE">
              <w:t>&lt;</w:t>
            </w:r>
            <w:proofErr w:type="gramStart"/>
            <w:r w:rsidRPr="00A306CE">
              <w:t>e</w:t>
            </w:r>
            <w:r w:rsidR="00FD78AA" w:rsidRPr="00A306CE">
              <w:t xml:space="preserve"> </w:t>
            </w:r>
            <w:r w:rsidRPr="00A306CE">
              <w:t>&gt;</w:t>
            </w:r>
            <w:proofErr w:type="gramEnd"/>
          </w:p>
          <w:p w14:paraId="02F839A3" w14:textId="51681149" w:rsidR="00250663" w:rsidRPr="00A306CE" w:rsidRDefault="00250663" w:rsidP="00AD6E2B">
            <w:r w:rsidRPr="00A306CE">
              <w:t>&lt;ö&gt;</w:t>
            </w:r>
          </w:p>
        </w:tc>
        <w:tc>
          <w:tcPr>
            <w:tcW w:w="2886" w:type="pct"/>
          </w:tcPr>
          <w:p w14:paraId="17BFA017" w14:textId="77777777" w:rsidR="00250663" w:rsidRPr="00A306CE" w:rsidRDefault="00250663" w:rsidP="00AD6E2B">
            <w:pPr>
              <w:pStyle w:val="Automatisering"/>
            </w:pPr>
            <w:r w:rsidRPr="00A306CE">
              <w:t>pekfingrar upp vid armhåla</w:t>
            </w:r>
          </w:p>
          <w:p w14:paraId="2D6D58DB" w14:textId="77777777" w:rsidR="00250663" w:rsidRPr="00A306CE" w:rsidRDefault="00250663" w:rsidP="00AD6E2B">
            <w:pPr>
              <w:pStyle w:val="Automatisering"/>
            </w:pPr>
            <w:r w:rsidRPr="00A306CE">
              <w:t xml:space="preserve">V-tecken framåt </w:t>
            </w:r>
          </w:p>
          <w:p w14:paraId="526B0B5A" w14:textId="77777777" w:rsidR="00250663" w:rsidRPr="00A306CE" w:rsidRDefault="00250663" w:rsidP="00AD6E2B">
            <w:pPr>
              <w:pStyle w:val="Automatisering"/>
            </w:pPr>
            <w:r w:rsidRPr="00A306CE">
              <w:t>händer i skål</w:t>
            </w:r>
          </w:p>
          <w:p w14:paraId="4C2E4116" w14:textId="2DE37C67" w:rsidR="00250663" w:rsidRPr="00A306CE" w:rsidRDefault="00250663" w:rsidP="00AD6E2B">
            <w:r w:rsidRPr="00A306CE">
              <w:t>ena handflatan på andra handryggen</w:t>
            </w:r>
          </w:p>
        </w:tc>
      </w:tr>
    </w:tbl>
    <w:p w14:paraId="79CAB6B9" w14:textId="048B0EB0" w:rsidR="00633A8A" w:rsidRDefault="00633A8A" w:rsidP="00AD6E2B">
      <w:r>
        <w:t>De korta vokal</w:t>
      </w:r>
      <w:r w:rsidR="00FD78AA">
        <w:t xml:space="preserve">erna </w:t>
      </w:r>
      <w:r>
        <w:t>är således färre (8) än de långa (9</w:t>
      </w:r>
      <w:r w:rsidR="00197237">
        <w:t xml:space="preserve">, se 1.2 och 1.3 i </w:t>
      </w:r>
      <w:r w:rsidR="00197237" w:rsidRPr="00B054BD">
        <w:rPr>
          <w:i/>
          <w:iCs/>
        </w:rPr>
        <w:t xml:space="preserve">Fonemdifferentiering </w:t>
      </w:r>
      <w:r w:rsidR="00B054BD" w:rsidRPr="00B054BD">
        <w:rPr>
          <w:i/>
          <w:iCs/>
        </w:rPr>
        <w:t>– l</w:t>
      </w:r>
      <w:r w:rsidR="00197237" w:rsidRPr="00B054BD">
        <w:rPr>
          <w:i/>
          <w:iCs/>
        </w:rPr>
        <w:t>ånga vokaler</w:t>
      </w:r>
      <w:r>
        <w:t>).</w:t>
      </w:r>
    </w:p>
    <w:p w14:paraId="536135AE" w14:textId="1008F9C6" w:rsidR="00347CB9" w:rsidRPr="00A412D8" w:rsidRDefault="006F59AB" w:rsidP="00347CB9">
      <w:pPr>
        <w:pStyle w:val="Rubrik3"/>
      </w:pPr>
      <w:bookmarkStart w:id="5" w:name="_Toc219743549"/>
      <w:bookmarkStart w:id="6" w:name="_Toc221300083"/>
      <w:r>
        <w:t>2.2</w:t>
      </w:r>
      <w:r w:rsidR="00950AA6">
        <w:t>.</w:t>
      </w:r>
      <w:r w:rsidR="00347CB9" w:rsidRPr="00A412D8">
        <w:t>1 In</w:t>
      </w:r>
      <w:r w:rsidR="00347CB9">
        <w:t>troducera vokalerna med sina</w:t>
      </w:r>
      <w:r w:rsidR="00347CB9" w:rsidRPr="00A412D8">
        <w:t xml:space="preserve"> rörelser</w:t>
      </w:r>
      <w:bookmarkEnd w:id="5"/>
      <w:bookmarkEnd w:id="6"/>
    </w:p>
    <w:p w14:paraId="4FB2C75B" w14:textId="17556E2C" w:rsidR="00EE2631" w:rsidRDefault="00CA0A9A" w:rsidP="00AD6E2B">
      <w:r>
        <w:t xml:space="preserve">Det är lämpligt att inleda övandet med att kontrastera </w:t>
      </w:r>
      <w:r w:rsidR="00393664">
        <w:t xml:space="preserve">de </w:t>
      </w:r>
      <w:r>
        <w:t xml:space="preserve">långa </w:t>
      </w:r>
      <w:r w:rsidR="00393664">
        <w:t xml:space="preserve">vokalrörelserna som man redan har tränat på, med de korta varianterna. </w:t>
      </w:r>
      <w:r w:rsidR="008C352A">
        <w:t xml:space="preserve">Kombinera sedan rörelserna med artikulationen av vokalerna. </w:t>
      </w:r>
      <w:r w:rsidR="00EE2631">
        <w:t>I övningarna nedan anges ljuden med fonetiska tecken för att det ska bli tydligt (som det kan bli med bokstäver</w:t>
      </w:r>
      <w:r w:rsidR="008C352A">
        <w:t>, men bokstäverna signalerar inte längd</w:t>
      </w:r>
      <w:r w:rsidR="00EE2631">
        <w:t>). Det ges också exempelord för klargörande av vilka ljud det är fråga om. Dessa är till stöd för läraren</w:t>
      </w:r>
      <w:r w:rsidR="00A76D61">
        <w:t xml:space="preserve"> och ingår inte i själva övningen</w:t>
      </w:r>
      <w:r w:rsidR="00E84DE1">
        <w:t>.</w:t>
      </w:r>
    </w:p>
    <w:p w14:paraId="2B39D825" w14:textId="37CFE013" w:rsidR="00393664" w:rsidRDefault="00393664" w:rsidP="00AD6E2B">
      <w:r>
        <w:t>Parvis kontrast</w:t>
      </w:r>
      <w:r w:rsidR="00EE2631">
        <w:t xml:space="preserve"> lång och kort</w:t>
      </w:r>
      <w:r w:rsidR="00CC26E0">
        <w:t xml:space="preserve"> (långt ljud markeras med kolon)</w:t>
      </w:r>
    </w:p>
    <w:p w14:paraId="697C9A00" w14:textId="5ED05DDF" w:rsidR="00633A8A" w:rsidRPr="00347CB9" w:rsidRDefault="00633A8A" w:rsidP="00347CB9">
      <w:pPr>
        <w:tabs>
          <w:tab w:val="left" w:pos="567"/>
          <w:tab w:val="left" w:pos="1134"/>
          <w:tab w:val="left" w:pos="1701"/>
          <w:tab w:val="left" w:pos="2268"/>
          <w:tab w:val="left" w:pos="2835"/>
          <w:tab w:val="left" w:pos="3402"/>
          <w:tab w:val="left" w:pos="4253"/>
          <w:tab w:val="left" w:pos="5670"/>
        </w:tabs>
        <w:spacing w:after="120" w:line="240" w:lineRule="auto"/>
      </w:pPr>
      <w:r w:rsidRPr="00347CB9">
        <w:tab/>
        <w:t>öva</w:t>
      </w:r>
      <w:r w:rsidRPr="00347CB9">
        <w:tab/>
      </w:r>
      <w:r w:rsidR="00347CB9" w:rsidRPr="00347CB9">
        <w:tab/>
      </w:r>
      <w:r w:rsidR="00347CB9" w:rsidRPr="00347CB9">
        <w:tab/>
      </w:r>
      <w:r w:rsidR="00347CB9" w:rsidRPr="00347CB9">
        <w:tab/>
      </w:r>
      <w:r w:rsidR="00347CB9" w:rsidRPr="00347CB9">
        <w:tab/>
      </w:r>
      <w:r w:rsidR="00347CB9" w:rsidRPr="00347CB9">
        <w:tab/>
      </w:r>
      <w:r w:rsidRPr="00347CB9">
        <w:rPr>
          <w:i/>
          <w:iCs/>
        </w:rPr>
        <w:t>exempel</w:t>
      </w:r>
      <w:r w:rsidRPr="00347CB9">
        <w:rPr>
          <w:i/>
          <w:iCs/>
        </w:rPr>
        <w:tab/>
      </w:r>
      <w:r w:rsidRPr="00347CB9">
        <w:t>övningsvariation</w:t>
      </w:r>
    </w:p>
    <w:p w14:paraId="6C2CD295" w14:textId="25E730F3" w:rsidR="00633A8A" w:rsidRPr="004D1BA0" w:rsidRDefault="00633A8A" w:rsidP="00F03501">
      <w:pPr>
        <w:tabs>
          <w:tab w:val="left" w:pos="567"/>
          <w:tab w:val="left" w:pos="1134"/>
          <w:tab w:val="left" w:pos="1701"/>
          <w:tab w:val="left" w:pos="2268"/>
          <w:tab w:val="left" w:pos="2835"/>
          <w:tab w:val="left" w:pos="3402"/>
          <w:tab w:val="left" w:pos="4253"/>
          <w:tab w:val="left" w:pos="5670"/>
          <w:tab w:val="left" w:pos="8080"/>
        </w:tabs>
        <w:spacing w:after="120" w:line="240" w:lineRule="auto"/>
        <w:rPr>
          <w:rFonts w:ascii="Source Sans Pro" w:hAnsi="Source Sans Pro"/>
        </w:rPr>
      </w:pPr>
      <w:r w:rsidRPr="004D1BA0">
        <w:rPr>
          <w:rFonts w:ascii="Source Sans Pro" w:hAnsi="Source Sans Pro"/>
        </w:rPr>
        <w:t>a.</w:t>
      </w:r>
      <w:r w:rsidRPr="004D1BA0">
        <w:rPr>
          <w:rFonts w:ascii="Source Sans Pro" w:hAnsi="Source Sans Pro"/>
        </w:rPr>
        <w:tab/>
        <w:t>[</w:t>
      </w:r>
      <w:r w:rsidRPr="004D1BA0">
        <w:rPr>
          <w:rFonts w:ascii="Source Sans Pro" w:hAnsi="Source Sans Pro" w:cs="Times New Roman"/>
        </w:rPr>
        <w:t>ɑː</w:t>
      </w:r>
      <w:r w:rsidRPr="004D1BA0">
        <w:rPr>
          <w:rFonts w:ascii="Source Sans Pro" w:hAnsi="Source Sans Pro"/>
        </w:rPr>
        <w:t>]</w:t>
      </w:r>
      <w:r w:rsidRPr="004D1BA0">
        <w:rPr>
          <w:rFonts w:ascii="Source Sans Pro" w:hAnsi="Source Sans Pro"/>
        </w:rPr>
        <w:tab/>
        <w:t>[a]</w:t>
      </w:r>
      <w:r w:rsidRPr="004D1BA0">
        <w:rPr>
          <w:rFonts w:ascii="Source Sans Pro" w:hAnsi="Source Sans Pro"/>
        </w:rPr>
        <w:tab/>
        <w:t>[</w:t>
      </w:r>
      <w:r w:rsidRPr="004D1BA0">
        <w:rPr>
          <w:rFonts w:ascii="Source Sans Pro" w:hAnsi="Source Sans Pro" w:cs="Times New Roman"/>
        </w:rPr>
        <w:t>ɑː</w:t>
      </w:r>
      <w:r w:rsidRPr="004D1BA0">
        <w:rPr>
          <w:rFonts w:ascii="Source Sans Pro" w:hAnsi="Source Sans Pro"/>
        </w:rPr>
        <w:t>]</w:t>
      </w:r>
      <w:r w:rsidRPr="004D1BA0">
        <w:rPr>
          <w:rFonts w:ascii="Source Sans Pro" w:hAnsi="Source Sans Pro"/>
        </w:rPr>
        <w:tab/>
        <w:t>[a]</w:t>
      </w:r>
      <w:r w:rsidRPr="004D1BA0">
        <w:rPr>
          <w:rFonts w:ascii="Source Sans Pro" w:hAnsi="Source Sans Pro"/>
        </w:rPr>
        <w:tab/>
        <w:t>[</w:t>
      </w:r>
      <w:r w:rsidRPr="004D1BA0">
        <w:rPr>
          <w:rFonts w:ascii="Source Sans Pro" w:hAnsi="Source Sans Pro" w:cs="Times New Roman"/>
        </w:rPr>
        <w:t>ɑː</w:t>
      </w:r>
      <w:r w:rsidRPr="004D1BA0">
        <w:rPr>
          <w:rFonts w:ascii="Source Sans Pro" w:hAnsi="Source Sans Pro"/>
        </w:rPr>
        <w:t>]</w:t>
      </w:r>
      <w:r w:rsidRPr="004D1BA0">
        <w:rPr>
          <w:rFonts w:ascii="Source Sans Pro" w:hAnsi="Source Sans Pro"/>
        </w:rPr>
        <w:tab/>
        <w:t xml:space="preserve">[a] </w:t>
      </w:r>
      <w:r w:rsidR="00075699" w:rsidRPr="004D1BA0">
        <w:rPr>
          <w:rFonts w:ascii="Source Sans Pro" w:hAnsi="Source Sans Pro"/>
        </w:rPr>
        <w:tab/>
      </w:r>
      <w:r w:rsidRPr="004D1BA0">
        <w:rPr>
          <w:rFonts w:ascii="Source Sans Pro" w:hAnsi="Source Sans Pro"/>
          <w:i/>
          <w:iCs/>
        </w:rPr>
        <w:t>glad, glatt</w:t>
      </w:r>
      <w:r w:rsidRPr="004D1BA0">
        <w:rPr>
          <w:rFonts w:ascii="Source Sans Pro" w:hAnsi="Source Sans Pro"/>
          <w:i/>
          <w:iCs/>
        </w:rPr>
        <w:tab/>
      </w:r>
      <w:r w:rsidRPr="004D1BA0">
        <w:rPr>
          <w:rFonts w:ascii="Source Sans Pro" w:hAnsi="Source Sans Pro"/>
        </w:rPr>
        <w:t>börja också med kort [a]</w:t>
      </w:r>
      <w:r w:rsidR="00F03501">
        <w:rPr>
          <w:rFonts w:ascii="Source Sans Pro" w:hAnsi="Source Sans Pro"/>
        </w:rPr>
        <w:tab/>
        <w:t>(rörelse)</w:t>
      </w:r>
    </w:p>
    <w:p w14:paraId="0E977D24" w14:textId="66B14502" w:rsidR="00633A8A" w:rsidRPr="00C56700" w:rsidRDefault="00633A8A" w:rsidP="00347CB9">
      <w:pPr>
        <w:shd w:val="clear" w:color="auto" w:fill="FFEADB" w:themeFill="accent6" w:themeFillTint="33"/>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b.</w:t>
      </w:r>
      <w:r w:rsidRPr="00C56700">
        <w:rPr>
          <w:rFonts w:ascii="Source Sans Pro" w:hAnsi="Source Sans Pro"/>
        </w:rPr>
        <w:tab/>
        <w:t>[u</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[u</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[u</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r>
      <w:r w:rsidRPr="00C56700">
        <w:rPr>
          <w:rFonts w:ascii="Source Sans Pro" w:hAnsi="Source Sans Pro"/>
          <w:i/>
          <w:iCs/>
        </w:rPr>
        <w:t>bo, bott</w:t>
      </w:r>
      <w:r w:rsidRPr="00C56700">
        <w:rPr>
          <w:rFonts w:ascii="Source Sans Pro" w:hAnsi="Source Sans Pro"/>
          <w:i/>
          <w:iCs/>
        </w:rPr>
        <w:tab/>
      </w:r>
      <w:r w:rsidRPr="00C56700">
        <w:rPr>
          <w:rFonts w:ascii="Source Sans Pro" w:hAnsi="Source Sans Pro"/>
        </w:rPr>
        <w:t>börja också med kort [</w:t>
      </w:r>
      <w:r w:rsidRPr="00C56700">
        <w:rPr>
          <w:rFonts w:ascii="Source Sans Pro" w:hAnsi="Source Sans Pro" w:cs="Times New Roman"/>
        </w:rPr>
        <w:t>ʊ</w:t>
      </w:r>
      <w:r w:rsidRPr="00C56700">
        <w:rPr>
          <w:rFonts w:ascii="Source Sans Pro" w:hAnsi="Source Sans Pro"/>
        </w:rPr>
        <w:t>]</w:t>
      </w:r>
    </w:p>
    <w:p w14:paraId="64A88DD7" w14:textId="39B14487" w:rsidR="00633A8A" w:rsidRPr="00C56700" w:rsidRDefault="00633A8A" w:rsidP="00347CB9">
      <w:pPr>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c.</w:t>
      </w:r>
      <w:r w:rsidRPr="00C56700">
        <w:rPr>
          <w:rFonts w:ascii="Source Sans Pro" w:hAnsi="Source Sans Pro"/>
        </w:rPr>
        <w:tab/>
        <w:t>[o</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w:t>
      </w:r>
      <w:r w:rsidRPr="00C56700">
        <w:rPr>
          <w:rFonts w:ascii="Source Sans Pro" w:hAnsi="Source Sans Pro"/>
        </w:rPr>
        <w:tab/>
        <w:t>[o</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w:t>
      </w:r>
      <w:r w:rsidRPr="00C56700">
        <w:rPr>
          <w:rFonts w:ascii="Source Sans Pro" w:hAnsi="Source Sans Pro"/>
        </w:rPr>
        <w:tab/>
        <w:t>[o</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w:t>
      </w:r>
      <w:r w:rsidRPr="00C56700">
        <w:rPr>
          <w:rFonts w:ascii="Source Sans Pro" w:hAnsi="Source Sans Pro"/>
        </w:rPr>
        <w:tab/>
      </w:r>
      <w:r w:rsidRPr="00C56700">
        <w:rPr>
          <w:rFonts w:ascii="Source Sans Pro" w:hAnsi="Source Sans Pro"/>
          <w:i/>
          <w:iCs/>
        </w:rPr>
        <w:t>gå, gått</w:t>
      </w:r>
      <w:r w:rsidRPr="00C56700">
        <w:rPr>
          <w:rFonts w:ascii="Source Sans Pro" w:hAnsi="Source Sans Pro"/>
          <w:i/>
          <w:iCs/>
        </w:rPr>
        <w:tab/>
      </w:r>
      <w:r w:rsidRPr="00C56700">
        <w:rPr>
          <w:rFonts w:ascii="Source Sans Pro" w:hAnsi="Source Sans Pro"/>
        </w:rPr>
        <w:t>börja också med kort [</w:t>
      </w:r>
      <w:r w:rsidRPr="00C56700">
        <w:rPr>
          <w:rFonts w:ascii="Source Sans Pro" w:hAnsi="Source Sans Pro" w:cs="Times New Roman"/>
        </w:rPr>
        <w:t>ɔ</w:t>
      </w:r>
      <w:r w:rsidRPr="00C56700">
        <w:rPr>
          <w:rFonts w:ascii="Source Sans Pro" w:hAnsi="Source Sans Pro"/>
        </w:rPr>
        <w:t>]</w:t>
      </w:r>
    </w:p>
    <w:p w14:paraId="3156610D" w14:textId="609ED0F9" w:rsidR="00633A8A" w:rsidRPr="00C56700" w:rsidRDefault="00633A8A" w:rsidP="00347CB9">
      <w:pPr>
        <w:shd w:val="clear" w:color="auto" w:fill="FFEADB" w:themeFill="accent6" w:themeFillTint="33"/>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d.</w:t>
      </w:r>
      <w:r w:rsidRPr="00C56700">
        <w:rPr>
          <w:rFonts w:ascii="Source Sans Pro" w:hAnsi="Source Sans Pro"/>
        </w:rPr>
        <w:tab/>
        <w:t>[</w:t>
      </w:r>
      <w:r w:rsidRPr="00C56700">
        <w:rPr>
          <w:rFonts w:ascii="Source Sans Pro" w:hAnsi="Source Sans Pro" w:cs="Times New Roman"/>
        </w:rPr>
        <w:t>ʉː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ʉː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ʉː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r>
      <w:r w:rsidRPr="00C56700">
        <w:rPr>
          <w:rFonts w:ascii="Source Sans Pro" w:hAnsi="Source Sans Pro"/>
          <w:i/>
          <w:iCs/>
        </w:rPr>
        <w:t>gul, guld</w:t>
      </w:r>
      <w:r w:rsidRPr="00C56700">
        <w:rPr>
          <w:rFonts w:ascii="Source Sans Pro" w:hAnsi="Source Sans Pro"/>
          <w:i/>
          <w:iCs/>
        </w:rPr>
        <w:tab/>
      </w:r>
      <w:r w:rsidRPr="00C56700">
        <w:rPr>
          <w:rFonts w:ascii="Source Sans Pro" w:hAnsi="Source Sans Pro"/>
        </w:rPr>
        <w:t>börja också med kort [</w:t>
      </w:r>
      <w:r w:rsidRPr="00C56700">
        <w:rPr>
          <w:rFonts w:ascii="Source Sans Pro" w:hAnsi="Source Sans Pro" w:cs="Times New Roman"/>
        </w:rPr>
        <w:t>ɵ</w:t>
      </w:r>
      <w:r w:rsidRPr="00C56700">
        <w:rPr>
          <w:rFonts w:ascii="Source Sans Pro" w:hAnsi="Source Sans Pro"/>
        </w:rPr>
        <w:t>]</w:t>
      </w:r>
    </w:p>
    <w:p w14:paraId="59D5F16F" w14:textId="47C3C9CE" w:rsidR="00633A8A" w:rsidRPr="00C56700" w:rsidRDefault="00633A8A" w:rsidP="00347CB9">
      <w:pPr>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e.</w:t>
      </w:r>
      <w:r w:rsidRPr="00C56700">
        <w:rPr>
          <w:rFonts w:ascii="Source Sans Pro" w:hAnsi="Source Sans Pro"/>
        </w:rPr>
        <w:tab/>
        <w:t>[i</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[i</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[i</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r>
      <w:r w:rsidRPr="00C56700">
        <w:rPr>
          <w:rFonts w:ascii="Source Sans Pro" w:hAnsi="Source Sans Pro"/>
          <w:i/>
          <w:iCs/>
        </w:rPr>
        <w:t>vit, vitt</w:t>
      </w:r>
      <w:r w:rsidRPr="00C56700">
        <w:rPr>
          <w:rFonts w:ascii="Source Sans Pro" w:hAnsi="Source Sans Pro"/>
          <w:i/>
          <w:iCs/>
        </w:rPr>
        <w:tab/>
      </w:r>
      <w:r w:rsidRPr="00C56700">
        <w:rPr>
          <w:rFonts w:ascii="Source Sans Pro" w:hAnsi="Source Sans Pro"/>
        </w:rPr>
        <w:t>börja också med kort [</w:t>
      </w:r>
      <w:r w:rsidRPr="00C56700">
        <w:rPr>
          <w:rFonts w:ascii="Source Sans Pro" w:hAnsi="Source Sans Pro" w:cs="Times New Roman"/>
        </w:rPr>
        <w:t>ɪ</w:t>
      </w:r>
      <w:r w:rsidRPr="00C56700">
        <w:rPr>
          <w:rFonts w:ascii="Source Sans Pro" w:hAnsi="Source Sans Pro"/>
        </w:rPr>
        <w:t>]</w:t>
      </w:r>
    </w:p>
    <w:p w14:paraId="7F9C14A0" w14:textId="3D21CC83" w:rsidR="00633A8A" w:rsidRPr="00C56700" w:rsidRDefault="00633A8A" w:rsidP="00347CB9">
      <w:pPr>
        <w:shd w:val="clear" w:color="auto" w:fill="FFEADB" w:themeFill="accent6" w:themeFillTint="33"/>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f.</w:t>
      </w:r>
      <w:r w:rsidRPr="00C56700">
        <w:rPr>
          <w:rFonts w:ascii="Source Sans Pro" w:hAnsi="Source Sans Pro"/>
        </w:rPr>
        <w:tab/>
        <w:t>[y</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w:t>
      </w:r>
      <w:r w:rsidRPr="00C56700">
        <w:rPr>
          <w:rFonts w:ascii="Source Sans Pro" w:hAnsi="Source Sans Pro"/>
        </w:rPr>
        <w:tab/>
        <w:t>[y</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w:t>
      </w:r>
      <w:r w:rsidRPr="00C56700">
        <w:rPr>
          <w:rFonts w:ascii="Source Sans Pro" w:hAnsi="Source Sans Pro"/>
        </w:rPr>
        <w:tab/>
        <w:t>[y</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r>
      <w:r w:rsidRPr="00C56700">
        <w:rPr>
          <w:rFonts w:ascii="Source Sans Pro" w:hAnsi="Source Sans Pro"/>
          <w:i/>
          <w:iCs/>
        </w:rPr>
        <w:t>bry, brydd</w:t>
      </w:r>
      <w:r w:rsidRPr="00C56700">
        <w:rPr>
          <w:rFonts w:ascii="Source Sans Pro" w:hAnsi="Source Sans Pro"/>
          <w:i/>
          <w:iCs/>
        </w:rPr>
        <w:tab/>
      </w:r>
      <w:r w:rsidRPr="00C56700">
        <w:rPr>
          <w:rFonts w:ascii="Source Sans Pro" w:hAnsi="Source Sans Pro"/>
        </w:rPr>
        <w:t>börja också med kort [</w:t>
      </w:r>
      <w:r w:rsidRPr="00C56700">
        <w:rPr>
          <w:rFonts w:ascii="Source Sans Pro" w:hAnsi="Source Sans Pro" w:cs="Times New Roman"/>
        </w:rPr>
        <w:t>ʏ</w:t>
      </w:r>
      <w:r w:rsidRPr="00C56700">
        <w:rPr>
          <w:rFonts w:ascii="Source Sans Pro" w:hAnsi="Source Sans Pro"/>
        </w:rPr>
        <w:t>]</w:t>
      </w:r>
    </w:p>
    <w:p w14:paraId="21D02E25" w14:textId="54AF8DE9" w:rsidR="00633A8A" w:rsidRPr="00C56700" w:rsidRDefault="00633A8A" w:rsidP="00347CB9">
      <w:pPr>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g.</w:t>
      </w:r>
      <w:r w:rsidRPr="00C56700">
        <w:rPr>
          <w:rFonts w:ascii="Source Sans Pro" w:hAnsi="Source Sans Pro"/>
        </w:rPr>
        <w:tab/>
        <w:t>[e</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r>
      <w:r w:rsidRPr="00C56700">
        <w:rPr>
          <w:rFonts w:ascii="Source Sans Pro" w:hAnsi="Source Sans Pro"/>
          <w:shd w:val="clear" w:color="auto" w:fill="96CAFF" w:themeFill="text2" w:themeFillTint="40"/>
        </w:rPr>
        <w:t>[</w:t>
      </w:r>
      <w:r w:rsidRPr="00C56700">
        <w:rPr>
          <w:rFonts w:ascii="Source Sans Pro" w:hAnsi="Source Sans Pro" w:cs="Times New Roman"/>
          <w:shd w:val="clear" w:color="auto" w:fill="96CAFF" w:themeFill="text2" w:themeFillTint="40"/>
        </w:rPr>
        <w:t>ɛ</w:t>
      </w:r>
      <w:r w:rsidRPr="00C56700">
        <w:rPr>
          <w:rFonts w:ascii="Source Sans Pro" w:hAnsi="Source Sans Pro"/>
          <w:shd w:val="clear" w:color="auto" w:fill="96CAFF" w:themeFill="text2" w:themeFillTint="40"/>
        </w:rPr>
        <w:t>]</w:t>
      </w:r>
      <w:r w:rsidRPr="00C56700">
        <w:rPr>
          <w:rFonts w:ascii="Source Sans Pro" w:hAnsi="Source Sans Pro"/>
          <w:kern w:val="2"/>
          <w14:ligatures w14:val="standardContextual"/>
        </w:rPr>
        <w:tab/>
      </w:r>
      <w:r w:rsidRPr="00C56700">
        <w:rPr>
          <w:rFonts w:ascii="Source Sans Pro" w:hAnsi="Source Sans Pro"/>
        </w:rPr>
        <w:t>[e</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r>
      <w:r w:rsidRPr="00C56700">
        <w:rPr>
          <w:rFonts w:ascii="Source Sans Pro" w:hAnsi="Source Sans Pro"/>
          <w:shd w:val="clear" w:color="auto" w:fill="96CAFF" w:themeFill="text2" w:themeFillTint="40"/>
        </w:rPr>
        <w:t>[</w:t>
      </w:r>
      <w:r w:rsidRPr="00C56700">
        <w:rPr>
          <w:rFonts w:ascii="Source Sans Pro" w:hAnsi="Source Sans Pro" w:cs="Times New Roman"/>
          <w:shd w:val="clear" w:color="auto" w:fill="96CAFF" w:themeFill="text2" w:themeFillTint="40"/>
        </w:rPr>
        <w:t>ɛ</w:t>
      </w:r>
      <w:r w:rsidRPr="00C56700">
        <w:rPr>
          <w:rFonts w:ascii="Source Sans Pro" w:hAnsi="Source Sans Pro"/>
          <w:shd w:val="clear" w:color="auto" w:fill="96CAFF" w:themeFill="text2" w:themeFillTint="40"/>
        </w:rPr>
        <w:t>]</w:t>
      </w:r>
      <w:r w:rsidRPr="00C56700">
        <w:rPr>
          <w:rFonts w:ascii="Source Sans Pro" w:hAnsi="Source Sans Pro"/>
        </w:rPr>
        <w:tab/>
        <w:t>[e</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r>
      <w:r w:rsidRPr="00C56700">
        <w:rPr>
          <w:rFonts w:ascii="Source Sans Pro" w:hAnsi="Source Sans Pro"/>
          <w:shd w:val="clear" w:color="auto" w:fill="96CAFF" w:themeFill="text2" w:themeFillTint="40"/>
        </w:rPr>
        <w:t>[</w:t>
      </w:r>
      <w:r w:rsidRPr="00C56700">
        <w:rPr>
          <w:rFonts w:ascii="Source Sans Pro" w:hAnsi="Source Sans Pro" w:cs="Times New Roman"/>
          <w:shd w:val="clear" w:color="auto" w:fill="96CAFF" w:themeFill="text2" w:themeFillTint="40"/>
        </w:rPr>
        <w:t>ɛ</w:t>
      </w:r>
      <w:r w:rsidRPr="00C56700">
        <w:rPr>
          <w:rFonts w:ascii="Source Sans Pro" w:hAnsi="Source Sans Pro"/>
          <w:shd w:val="clear" w:color="auto" w:fill="96CAFF" w:themeFill="text2" w:themeFillTint="40"/>
        </w:rPr>
        <w:t>]</w:t>
      </w:r>
      <w:r w:rsidRPr="00C56700">
        <w:rPr>
          <w:rFonts w:ascii="Source Sans Pro" w:hAnsi="Source Sans Pro"/>
        </w:rPr>
        <w:t xml:space="preserve"> </w:t>
      </w:r>
      <w:r w:rsidRPr="00C56700">
        <w:rPr>
          <w:rFonts w:ascii="Source Sans Pro" w:hAnsi="Source Sans Pro"/>
        </w:rPr>
        <w:tab/>
      </w:r>
      <w:r w:rsidRPr="00C56700">
        <w:rPr>
          <w:rFonts w:ascii="Source Sans Pro" w:hAnsi="Source Sans Pro"/>
          <w:i/>
          <w:iCs/>
        </w:rPr>
        <w:t>le, lett</w:t>
      </w:r>
      <w:r w:rsidRPr="00C56700">
        <w:rPr>
          <w:rFonts w:ascii="Source Sans Pro" w:hAnsi="Source Sans Pro"/>
          <w:i/>
          <w:iCs/>
        </w:rPr>
        <w:tab/>
      </w:r>
      <w:r w:rsidRPr="00C56700">
        <w:rPr>
          <w:rFonts w:ascii="Source Sans Pro" w:hAnsi="Source Sans Pro"/>
        </w:rPr>
        <w:t>börja också med kort [</w:t>
      </w:r>
      <w:r w:rsidRPr="00C56700">
        <w:rPr>
          <w:rFonts w:ascii="Source Sans Pro" w:hAnsi="Source Sans Pro" w:cs="Times New Roman"/>
        </w:rPr>
        <w:t>ɛ</w:t>
      </w:r>
      <w:r w:rsidRPr="00C56700">
        <w:rPr>
          <w:rFonts w:ascii="Source Sans Pro" w:hAnsi="Source Sans Pro"/>
        </w:rPr>
        <w:t>]</w:t>
      </w:r>
    </w:p>
    <w:p w14:paraId="4A870A32" w14:textId="6DE4190E" w:rsidR="00633A8A" w:rsidRPr="00C56700" w:rsidRDefault="00633A8A" w:rsidP="00347CB9">
      <w:pPr>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h.</w:t>
      </w:r>
      <w:r w:rsidRPr="00C56700">
        <w:rPr>
          <w:rFonts w:ascii="Source Sans Pro" w:hAnsi="Source Sans Pro"/>
        </w:rPr>
        <w:tab/>
        <w:t>[æ</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r>
      <w:r w:rsidRPr="00C56700">
        <w:rPr>
          <w:rFonts w:ascii="Source Sans Pro" w:hAnsi="Source Sans Pro"/>
          <w:shd w:val="clear" w:color="auto" w:fill="96CAFF" w:themeFill="text2" w:themeFillTint="40"/>
        </w:rPr>
        <w:t>[</w:t>
      </w:r>
      <w:r w:rsidRPr="00C56700">
        <w:rPr>
          <w:rFonts w:ascii="Source Sans Pro" w:hAnsi="Source Sans Pro" w:cs="Times New Roman"/>
          <w:shd w:val="clear" w:color="auto" w:fill="96CAFF" w:themeFill="text2" w:themeFillTint="40"/>
        </w:rPr>
        <w:t>ɛ</w:t>
      </w:r>
      <w:r w:rsidRPr="00C56700">
        <w:rPr>
          <w:rFonts w:ascii="Source Sans Pro" w:hAnsi="Source Sans Pro"/>
          <w:shd w:val="clear" w:color="auto" w:fill="96CAFF" w:themeFill="text2" w:themeFillTint="40"/>
        </w:rPr>
        <w:t>]</w:t>
      </w:r>
      <w:r w:rsidRPr="00C56700">
        <w:rPr>
          <w:rFonts w:ascii="Source Sans Pro" w:hAnsi="Source Sans Pro"/>
          <w:kern w:val="2"/>
          <w14:ligatures w14:val="standardContextual"/>
        </w:rPr>
        <w:tab/>
      </w:r>
      <w:r w:rsidRPr="00C56700">
        <w:rPr>
          <w:rFonts w:ascii="Source Sans Pro" w:hAnsi="Source Sans Pro"/>
        </w:rPr>
        <w:t>[æ</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r>
      <w:r w:rsidRPr="00C56700">
        <w:rPr>
          <w:rFonts w:ascii="Source Sans Pro" w:hAnsi="Source Sans Pro"/>
          <w:shd w:val="clear" w:color="auto" w:fill="96CAFF" w:themeFill="text2" w:themeFillTint="40"/>
        </w:rPr>
        <w:t>[</w:t>
      </w:r>
      <w:r w:rsidRPr="00C56700">
        <w:rPr>
          <w:rFonts w:ascii="Source Sans Pro" w:hAnsi="Source Sans Pro" w:cs="Times New Roman"/>
          <w:shd w:val="clear" w:color="auto" w:fill="96CAFF" w:themeFill="text2" w:themeFillTint="40"/>
        </w:rPr>
        <w:t>ɛ</w:t>
      </w:r>
      <w:r w:rsidRPr="00C56700">
        <w:rPr>
          <w:rFonts w:ascii="Source Sans Pro" w:hAnsi="Source Sans Pro"/>
          <w:shd w:val="clear" w:color="auto" w:fill="96CAFF" w:themeFill="text2" w:themeFillTint="40"/>
        </w:rPr>
        <w:t>]</w:t>
      </w:r>
      <w:r w:rsidRPr="00C56700">
        <w:rPr>
          <w:rFonts w:ascii="Source Sans Pro" w:hAnsi="Source Sans Pro"/>
        </w:rPr>
        <w:tab/>
        <w:t>[æ</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r>
      <w:r w:rsidRPr="00C56700">
        <w:rPr>
          <w:rFonts w:ascii="Source Sans Pro" w:hAnsi="Source Sans Pro"/>
          <w:shd w:val="clear" w:color="auto" w:fill="96CAFF" w:themeFill="text2" w:themeFillTint="40"/>
        </w:rPr>
        <w:t>[</w:t>
      </w:r>
      <w:r w:rsidRPr="00C56700">
        <w:rPr>
          <w:rFonts w:ascii="Source Sans Pro" w:hAnsi="Source Sans Pro" w:cs="Times New Roman"/>
          <w:shd w:val="clear" w:color="auto" w:fill="96CAFF" w:themeFill="text2" w:themeFillTint="40"/>
        </w:rPr>
        <w:t>ɛ</w:t>
      </w:r>
      <w:r w:rsidRPr="00C56700">
        <w:rPr>
          <w:rFonts w:ascii="Source Sans Pro" w:hAnsi="Source Sans Pro"/>
          <w:shd w:val="clear" w:color="auto" w:fill="96CAFF" w:themeFill="text2" w:themeFillTint="40"/>
        </w:rPr>
        <w:t>]</w:t>
      </w:r>
      <w:r w:rsidRPr="00C56700">
        <w:rPr>
          <w:rFonts w:ascii="Source Sans Pro" w:hAnsi="Source Sans Pro"/>
        </w:rPr>
        <w:t xml:space="preserve"> </w:t>
      </w:r>
      <w:r w:rsidRPr="00C56700">
        <w:rPr>
          <w:rFonts w:ascii="Source Sans Pro" w:hAnsi="Source Sans Pro"/>
        </w:rPr>
        <w:tab/>
      </w:r>
      <w:r w:rsidRPr="00C56700">
        <w:rPr>
          <w:rFonts w:ascii="Source Sans Pro" w:hAnsi="Source Sans Pro"/>
          <w:i/>
          <w:iCs/>
        </w:rPr>
        <w:t>mät, mätt</w:t>
      </w:r>
      <w:r w:rsidRPr="00C56700">
        <w:rPr>
          <w:rFonts w:ascii="Source Sans Pro" w:hAnsi="Source Sans Pro"/>
          <w:i/>
          <w:iCs/>
        </w:rPr>
        <w:tab/>
      </w:r>
      <w:r w:rsidRPr="00C56700">
        <w:rPr>
          <w:rFonts w:ascii="Source Sans Pro" w:hAnsi="Source Sans Pro"/>
        </w:rPr>
        <w:t>börja också med kort [</w:t>
      </w:r>
      <w:r w:rsidRPr="00C56700">
        <w:rPr>
          <w:rFonts w:ascii="Source Sans Pro" w:hAnsi="Source Sans Pro" w:cs="Times New Roman"/>
        </w:rPr>
        <w:t>ɛ</w:t>
      </w:r>
      <w:r w:rsidRPr="00C56700">
        <w:rPr>
          <w:rFonts w:ascii="Source Sans Pro" w:hAnsi="Source Sans Pro"/>
        </w:rPr>
        <w:t>]</w:t>
      </w:r>
    </w:p>
    <w:p w14:paraId="399F0851" w14:textId="62A22020" w:rsidR="00633A8A" w:rsidRPr="00C56700" w:rsidRDefault="00633A8A" w:rsidP="00347CB9">
      <w:pPr>
        <w:shd w:val="clear" w:color="auto" w:fill="FFEADB" w:themeFill="accent6" w:themeFillTint="33"/>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i.</w:t>
      </w:r>
      <w:r w:rsidRPr="00C56700">
        <w:rPr>
          <w:rFonts w:ascii="Source Sans Pro" w:hAnsi="Source Sans Pro"/>
        </w:rPr>
        <w:tab/>
        <w:t>[ø</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[ø]</w:t>
      </w:r>
      <w:r w:rsidRPr="00C56700">
        <w:rPr>
          <w:rFonts w:ascii="Source Sans Pro" w:hAnsi="Source Sans Pro"/>
          <w:kern w:val="2"/>
          <w14:ligatures w14:val="standardContextual"/>
        </w:rPr>
        <w:tab/>
      </w:r>
      <w:r w:rsidRPr="00C56700">
        <w:rPr>
          <w:rFonts w:ascii="Source Sans Pro" w:hAnsi="Source Sans Pro"/>
        </w:rPr>
        <w:t>[ø</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[ø]</w:t>
      </w:r>
      <w:r w:rsidRPr="00C56700">
        <w:rPr>
          <w:rFonts w:ascii="Source Sans Pro" w:hAnsi="Source Sans Pro"/>
        </w:rPr>
        <w:tab/>
        <w:t>[ø</w:t>
      </w:r>
      <w:r w:rsidRPr="00C56700">
        <w:rPr>
          <w:rFonts w:ascii="Source Sans Pro" w:hAnsi="Source Sans Pro" w:cs="Times New Roman"/>
        </w:rPr>
        <w:t>ː</w:t>
      </w:r>
      <w:r w:rsidRPr="00C56700">
        <w:rPr>
          <w:rFonts w:ascii="Source Sans Pro" w:hAnsi="Source Sans Pro"/>
        </w:rPr>
        <w:t>]</w:t>
      </w:r>
      <w:r w:rsidRPr="00C56700">
        <w:rPr>
          <w:rFonts w:ascii="Source Sans Pro" w:hAnsi="Source Sans Pro"/>
        </w:rPr>
        <w:tab/>
        <w:t xml:space="preserve">[ø] </w:t>
      </w:r>
      <w:r w:rsidRPr="00C56700">
        <w:rPr>
          <w:rFonts w:ascii="Source Sans Pro" w:hAnsi="Source Sans Pro"/>
        </w:rPr>
        <w:tab/>
      </w:r>
      <w:r w:rsidRPr="00C56700">
        <w:rPr>
          <w:rFonts w:ascii="Source Sans Pro" w:hAnsi="Source Sans Pro"/>
          <w:i/>
          <w:iCs/>
        </w:rPr>
        <w:t>blöt, blött</w:t>
      </w:r>
      <w:r w:rsidRPr="00C56700">
        <w:rPr>
          <w:rFonts w:ascii="Source Sans Pro" w:hAnsi="Source Sans Pro"/>
          <w:i/>
          <w:iCs/>
        </w:rPr>
        <w:tab/>
      </w:r>
      <w:r w:rsidRPr="00C56700">
        <w:rPr>
          <w:rFonts w:ascii="Source Sans Pro" w:hAnsi="Source Sans Pro"/>
        </w:rPr>
        <w:t>börja också med kort [ø]</w:t>
      </w:r>
    </w:p>
    <w:p w14:paraId="50A043F6" w14:textId="10BC43CD" w:rsidR="00633A8A" w:rsidRDefault="00711F3C" w:rsidP="00AD6E2B">
      <w:r>
        <w:lastRenderedPageBreak/>
        <w:t>De blåmarkerade korta vokalerna uttalas likadant. Här sammanfaller uttalet av fonemen /e/ och /æ/.</w:t>
      </w:r>
      <w:r w:rsidR="0083044D">
        <w:rPr>
          <w:rStyle w:val="Fotnotsreferens"/>
        </w:rPr>
        <w:footnoteReference w:id="1"/>
      </w:r>
      <w:r w:rsidR="006277AD">
        <w:t xml:space="preserve"> </w:t>
      </w:r>
    </w:p>
    <w:p w14:paraId="3C9D1B28" w14:textId="0FDF2143" w:rsidR="00633A8A" w:rsidRDefault="00633A8A" w:rsidP="00AD6E2B">
      <w:r>
        <w:t>Parvis variation med korta vokaler</w:t>
      </w:r>
    </w:p>
    <w:p w14:paraId="440797FB" w14:textId="24F1CF95" w:rsidR="00E84DE1" w:rsidRPr="00C56700" w:rsidRDefault="00E84DE1" w:rsidP="00F03501">
      <w:pPr>
        <w:shd w:val="clear" w:color="auto" w:fill="FFEADB" w:themeFill="accent6" w:themeFillTint="33"/>
        <w:tabs>
          <w:tab w:val="left" w:pos="567"/>
          <w:tab w:val="left" w:pos="1134"/>
          <w:tab w:val="left" w:pos="1701"/>
          <w:tab w:val="left" w:pos="2268"/>
          <w:tab w:val="left" w:pos="2835"/>
          <w:tab w:val="left" w:pos="3402"/>
          <w:tab w:val="left" w:pos="4253"/>
          <w:tab w:val="left" w:pos="5670"/>
          <w:tab w:val="left" w:pos="8080"/>
        </w:tabs>
        <w:spacing w:after="120" w:line="240" w:lineRule="auto"/>
        <w:rPr>
          <w:rFonts w:ascii="Source Sans Pro" w:hAnsi="Source Sans Pro"/>
        </w:rPr>
      </w:pPr>
      <w:r w:rsidRPr="00C56700">
        <w:rPr>
          <w:rFonts w:ascii="Source Sans Pro" w:hAnsi="Source Sans Pro"/>
        </w:rPr>
        <w:t>a.</w:t>
      </w:r>
      <w:r w:rsidRPr="00C56700">
        <w:rPr>
          <w:rFonts w:ascii="Source Sans Pro" w:hAnsi="Source Sans Pro"/>
        </w:rPr>
        <w:tab/>
        <w:t xml:space="preserve">[a] </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 xml:space="preserve">[a] </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 xml:space="preserve">[a] </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 xml:space="preserve">] </w:t>
      </w:r>
      <w:r w:rsidR="00075699" w:rsidRPr="00C56700">
        <w:rPr>
          <w:rFonts w:ascii="Source Sans Pro" w:hAnsi="Source Sans Pro"/>
        </w:rPr>
        <w:tab/>
      </w:r>
      <w:r w:rsidRPr="00C56700">
        <w:rPr>
          <w:rFonts w:ascii="Source Sans Pro" w:hAnsi="Source Sans Pro"/>
          <w:i/>
          <w:iCs/>
        </w:rPr>
        <w:t>glatt, bott</w:t>
      </w:r>
      <w:r w:rsidRPr="00C56700">
        <w:rPr>
          <w:rFonts w:ascii="Source Sans Pro" w:hAnsi="Source Sans Pro"/>
        </w:rPr>
        <w:tab/>
        <w:t>börja också med kort [</w:t>
      </w:r>
      <w:r w:rsidRPr="00C56700">
        <w:rPr>
          <w:rFonts w:ascii="Source Sans Pro" w:hAnsi="Source Sans Pro" w:cs="Times New Roman"/>
        </w:rPr>
        <w:t>ʊ</w:t>
      </w:r>
      <w:r w:rsidRPr="00C56700">
        <w:rPr>
          <w:rFonts w:ascii="Source Sans Pro" w:hAnsi="Source Sans Pro"/>
        </w:rPr>
        <w:t>]</w:t>
      </w:r>
      <w:r w:rsidR="00F03501" w:rsidRPr="00F03501">
        <w:rPr>
          <w:rFonts w:ascii="Source Sans Pro" w:hAnsi="Source Sans Pro"/>
        </w:rPr>
        <w:t xml:space="preserve"> </w:t>
      </w:r>
      <w:r w:rsidR="00F03501">
        <w:rPr>
          <w:rFonts w:ascii="Source Sans Pro" w:hAnsi="Source Sans Pro"/>
        </w:rPr>
        <w:tab/>
        <w:t>(rörelse)</w:t>
      </w:r>
    </w:p>
    <w:p w14:paraId="725E60DB" w14:textId="60DCE9DF" w:rsidR="00E84DE1" w:rsidRPr="00C56700" w:rsidRDefault="00E84DE1" w:rsidP="00347CB9">
      <w:pPr>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b.</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r>
      <w:r w:rsidRPr="00C56700">
        <w:rPr>
          <w:rFonts w:ascii="Source Sans Pro" w:hAnsi="Source Sans Pro"/>
          <w:i/>
          <w:iCs/>
        </w:rPr>
        <w:t>gått, vitt</w:t>
      </w:r>
      <w:r w:rsidRPr="00C56700">
        <w:rPr>
          <w:rFonts w:ascii="Source Sans Pro" w:hAnsi="Source Sans Pro"/>
        </w:rPr>
        <w:tab/>
        <w:t>börja också med kort [</w:t>
      </w:r>
      <w:r w:rsidRPr="00C56700">
        <w:rPr>
          <w:rFonts w:ascii="Source Sans Pro" w:hAnsi="Source Sans Pro" w:cs="Times New Roman"/>
        </w:rPr>
        <w:t>ɪ</w:t>
      </w:r>
      <w:r w:rsidRPr="00C56700">
        <w:rPr>
          <w:rFonts w:ascii="Source Sans Pro" w:hAnsi="Source Sans Pro"/>
        </w:rPr>
        <w:t>]</w:t>
      </w:r>
    </w:p>
    <w:p w14:paraId="29B6A83F" w14:textId="61B2856D" w:rsidR="00E84DE1" w:rsidRPr="00C56700" w:rsidRDefault="00E84DE1" w:rsidP="00347CB9">
      <w:pPr>
        <w:shd w:val="clear" w:color="auto" w:fill="FFEADB" w:themeFill="accent6" w:themeFillTint="33"/>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c.</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w:t>
      </w:r>
      <w:r w:rsidRPr="00C56700">
        <w:rPr>
          <w:rFonts w:ascii="Source Sans Pro" w:hAnsi="Source Sans Pro"/>
        </w:rPr>
        <w:tab/>
      </w:r>
      <w:r w:rsidRPr="00C56700">
        <w:rPr>
          <w:rFonts w:ascii="Source Sans Pro" w:hAnsi="Source Sans Pro"/>
          <w:i/>
          <w:iCs/>
        </w:rPr>
        <w:t xml:space="preserve">brydd, </w:t>
      </w:r>
      <w:r w:rsidR="004D1BA0">
        <w:rPr>
          <w:rFonts w:ascii="Source Sans Pro" w:hAnsi="Source Sans Pro"/>
          <w:i/>
          <w:iCs/>
        </w:rPr>
        <w:t>b</w:t>
      </w:r>
      <w:r w:rsidR="004D1BA0" w:rsidRPr="00C56700">
        <w:rPr>
          <w:rFonts w:ascii="Source Sans Pro" w:hAnsi="Source Sans Pro"/>
          <w:i/>
          <w:iCs/>
        </w:rPr>
        <w:t>ett</w:t>
      </w:r>
      <w:r w:rsidRPr="00C56700">
        <w:rPr>
          <w:rFonts w:ascii="Source Sans Pro" w:hAnsi="Source Sans Pro"/>
        </w:rPr>
        <w:tab/>
        <w:t>börja också med kort [</w:t>
      </w:r>
      <w:r w:rsidRPr="00C56700">
        <w:rPr>
          <w:rFonts w:ascii="Source Sans Pro" w:hAnsi="Source Sans Pro" w:cs="Times New Roman"/>
        </w:rPr>
        <w:t>ɛ</w:t>
      </w:r>
      <w:r w:rsidRPr="00C56700">
        <w:rPr>
          <w:rFonts w:ascii="Source Sans Pro" w:hAnsi="Source Sans Pro"/>
        </w:rPr>
        <w:t>]</w:t>
      </w:r>
    </w:p>
    <w:p w14:paraId="5F6147EF" w14:textId="78B6B56E" w:rsidR="00E84DE1" w:rsidRPr="00C56700" w:rsidRDefault="00E84DE1" w:rsidP="00347CB9">
      <w:pPr>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d.</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t>[ø]</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t>[ø]</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t xml:space="preserve">[ø] </w:t>
      </w:r>
      <w:r w:rsidRPr="00C56700">
        <w:rPr>
          <w:rFonts w:ascii="Source Sans Pro" w:hAnsi="Source Sans Pro"/>
        </w:rPr>
        <w:tab/>
      </w:r>
      <w:r w:rsidR="004D1BA0">
        <w:rPr>
          <w:rFonts w:ascii="Source Sans Pro" w:hAnsi="Source Sans Pro"/>
          <w:i/>
          <w:iCs/>
        </w:rPr>
        <w:t>b</w:t>
      </w:r>
      <w:r w:rsidR="004D1BA0" w:rsidRPr="00C56700">
        <w:rPr>
          <w:rFonts w:ascii="Source Sans Pro" w:hAnsi="Source Sans Pro"/>
          <w:i/>
          <w:iCs/>
        </w:rPr>
        <w:t>ett</w:t>
      </w:r>
      <w:r w:rsidRPr="00C56700">
        <w:rPr>
          <w:rFonts w:ascii="Source Sans Pro" w:hAnsi="Source Sans Pro"/>
          <w:i/>
          <w:iCs/>
        </w:rPr>
        <w:t>, blött</w:t>
      </w:r>
      <w:r w:rsidRPr="00C56700">
        <w:rPr>
          <w:rFonts w:ascii="Source Sans Pro" w:hAnsi="Source Sans Pro"/>
        </w:rPr>
        <w:tab/>
        <w:t>börja också med kort [ø]</w:t>
      </w:r>
    </w:p>
    <w:p w14:paraId="32118DDE" w14:textId="751F4128" w:rsidR="00E84DE1" w:rsidRPr="00C56700" w:rsidRDefault="00E84DE1" w:rsidP="00347CB9">
      <w:pPr>
        <w:shd w:val="clear" w:color="auto" w:fill="FFEADB" w:themeFill="accent6" w:themeFillTint="33"/>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e.</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r>
      <w:r w:rsidRPr="00C56700">
        <w:rPr>
          <w:rFonts w:ascii="Source Sans Pro" w:hAnsi="Source Sans Pro"/>
          <w:i/>
          <w:iCs/>
        </w:rPr>
        <w:t xml:space="preserve">guld, </w:t>
      </w:r>
      <w:r w:rsidR="004D1BA0">
        <w:rPr>
          <w:rFonts w:ascii="Source Sans Pro" w:hAnsi="Source Sans Pro"/>
          <w:i/>
          <w:iCs/>
        </w:rPr>
        <w:t>be</w:t>
      </w:r>
      <w:r w:rsidR="004D1BA0" w:rsidRPr="00C56700">
        <w:rPr>
          <w:rFonts w:ascii="Source Sans Pro" w:hAnsi="Source Sans Pro"/>
          <w:i/>
          <w:iCs/>
        </w:rPr>
        <w:t>tt</w:t>
      </w:r>
      <w:r w:rsidRPr="00C56700">
        <w:rPr>
          <w:rFonts w:ascii="Source Sans Pro" w:hAnsi="Source Sans Pro"/>
        </w:rPr>
        <w:tab/>
        <w:t>börja också med kort [</w:t>
      </w:r>
      <w:r w:rsidRPr="00C56700">
        <w:rPr>
          <w:rFonts w:ascii="Source Sans Pro" w:hAnsi="Source Sans Pro" w:cs="Times New Roman"/>
        </w:rPr>
        <w:t>ɛ</w:t>
      </w:r>
      <w:r w:rsidRPr="00C56700">
        <w:rPr>
          <w:rFonts w:ascii="Source Sans Pro" w:hAnsi="Source Sans Pro"/>
        </w:rPr>
        <w:t>]</w:t>
      </w:r>
    </w:p>
    <w:p w14:paraId="667C42A8" w14:textId="0ED10143" w:rsidR="00E84DE1" w:rsidRPr="00C56700" w:rsidRDefault="00E84DE1" w:rsidP="00347CB9">
      <w:pPr>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f.</w:t>
      </w:r>
      <w:r w:rsidRPr="00C56700">
        <w:rPr>
          <w:rFonts w:ascii="Source Sans Pro" w:hAnsi="Source Sans Pro"/>
        </w:rPr>
        <w:tab/>
        <w:t>[ø]</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w:t>
      </w:r>
      <w:r w:rsidRPr="00C56700">
        <w:rPr>
          <w:rFonts w:ascii="Source Sans Pro" w:hAnsi="Source Sans Pro"/>
        </w:rPr>
        <w:tab/>
        <w:t>[ø]</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w:t>
      </w:r>
      <w:r w:rsidRPr="00C56700">
        <w:rPr>
          <w:rFonts w:ascii="Source Sans Pro" w:hAnsi="Source Sans Pro"/>
        </w:rPr>
        <w:tab/>
        <w:t>[ø]</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r>
      <w:r w:rsidRPr="00C56700">
        <w:rPr>
          <w:rFonts w:ascii="Source Sans Pro" w:hAnsi="Source Sans Pro"/>
          <w:i/>
          <w:iCs/>
        </w:rPr>
        <w:t>blött, brydd</w:t>
      </w:r>
      <w:r w:rsidRPr="00C56700">
        <w:rPr>
          <w:rFonts w:ascii="Source Sans Pro" w:hAnsi="Source Sans Pro"/>
        </w:rPr>
        <w:tab/>
        <w:t>börja också med kort [</w:t>
      </w:r>
      <w:r w:rsidRPr="00C56700">
        <w:rPr>
          <w:rFonts w:ascii="Source Sans Pro" w:hAnsi="Source Sans Pro" w:cs="Times New Roman"/>
        </w:rPr>
        <w:t>ʏ</w:t>
      </w:r>
      <w:r w:rsidRPr="00C56700">
        <w:rPr>
          <w:rFonts w:ascii="Source Sans Pro" w:hAnsi="Source Sans Pro"/>
        </w:rPr>
        <w:t>]</w:t>
      </w:r>
    </w:p>
    <w:p w14:paraId="48160C09" w14:textId="032A2F33" w:rsidR="00E84DE1" w:rsidRPr="00C56700" w:rsidRDefault="00E84DE1" w:rsidP="00347CB9">
      <w:pPr>
        <w:shd w:val="clear" w:color="auto" w:fill="FFEADB" w:themeFill="accent6" w:themeFillTint="33"/>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g.</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 xml:space="preserve">] </w:t>
      </w:r>
      <w:r w:rsidRPr="00C56700">
        <w:rPr>
          <w:rFonts w:ascii="Source Sans Pro" w:hAnsi="Source Sans Pro"/>
        </w:rPr>
        <w:tab/>
      </w:r>
      <w:r w:rsidRPr="00C56700">
        <w:rPr>
          <w:rFonts w:ascii="Source Sans Pro" w:hAnsi="Source Sans Pro"/>
          <w:i/>
          <w:iCs/>
        </w:rPr>
        <w:t>gått, guld</w:t>
      </w:r>
      <w:r w:rsidRPr="00C56700">
        <w:rPr>
          <w:rFonts w:ascii="Source Sans Pro" w:hAnsi="Source Sans Pro"/>
        </w:rPr>
        <w:tab/>
        <w:t>börja också med kort [</w:t>
      </w:r>
      <w:r w:rsidRPr="00C56700">
        <w:rPr>
          <w:rFonts w:ascii="Source Sans Pro" w:hAnsi="Source Sans Pro" w:cs="Times New Roman"/>
        </w:rPr>
        <w:t>ɵ</w:t>
      </w:r>
      <w:r w:rsidRPr="00C56700">
        <w:rPr>
          <w:rFonts w:ascii="Source Sans Pro" w:hAnsi="Source Sans Pro"/>
        </w:rPr>
        <w:t>]</w:t>
      </w:r>
    </w:p>
    <w:p w14:paraId="10D8896B" w14:textId="0461726D" w:rsidR="00E84DE1" w:rsidRPr="00C56700" w:rsidRDefault="00E84DE1" w:rsidP="00347CB9">
      <w:pPr>
        <w:tabs>
          <w:tab w:val="left" w:pos="567"/>
          <w:tab w:val="left" w:pos="1134"/>
          <w:tab w:val="left" w:pos="1701"/>
          <w:tab w:val="left" w:pos="2268"/>
          <w:tab w:val="left" w:pos="2835"/>
          <w:tab w:val="left" w:pos="3402"/>
          <w:tab w:val="left" w:pos="4253"/>
          <w:tab w:val="left" w:pos="5670"/>
        </w:tabs>
        <w:spacing w:after="120" w:line="240" w:lineRule="auto"/>
        <w:rPr>
          <w:rFonts w:ascii="Source Sans Pro" w:hAnsi="Source Sans Pro"/>
        </w:rPr>
      </w:pPr>
      <w:r w:rsidRPr="00C56700">
        <w:rPr>
          <w:rFonts w:ascii="Source Sans Pro" w:hAnsi="Source Sans Pro"/>
        </w:rPr>
        <w:t>h.</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 xml:space="preserve">] </w:t>
      </w:r>
      <w:r w:rsidRPr="00C56700">
        <w:rPr>
          <w:rFonts w:ascii="Source Sans Pro" w:hAnsi="Source Sans Pro"/>
        </w:rPr>
        <w:tab/>
      </w:r>
      <w:r w:rsidRPr="00C56700">
        <w:rPr>
          <w:rFonts w:ascii="Source Sans Pro" w:hAnsi="Source Sans Pro"/>
          <w:i/>
          <w:iCs/>
        </w:rPr>
        <w:t>bott, vitt</w:t>
      </w:r>
      <w:r w:rsidRPr="00C56700">
        <w:rPr>
          <w:rFonts w:ascii="Source Sans Pro" w:hAnsi="Source Sans Pro"/>
        </w:rPr>
        <w:tab/>
        <w:t>börja också med kort [</w:t>
      </w:r>
      <w:r w:rsidRPr="00C56700">
        <w:rPr>
          <w:rFonts w:ascii="Source Sans Pro" w:hAnsi="Source Sans Pro" w:cs="Times New Roman"/>
        </w:rPr>
        <w:t>ɪ</w:t>
      </w:r>
      <w:r w:rsidRPr="00C56700">
        <w:rPr>
          <w:rFonts w:ascii="Source Sans Pro" w:hAnsi="Source Sans Pro"/>
        </w:rPr>
        <w:t>]</w:t>
      </w:r>
    </w:p>
    <w:p w14:paraId="1EAD037E" w14:textId="77777777" w:rsidR="00CA0A9A" w:rsidRDefault="00CA0A9A" w:rsidP="00AD6E2B"/>
    <w:p w14:paraId="2371850F" w14:textId="2ECCA850" w:rsidR="00E84DE1" w:rsidRDefault="00E84DE1" w:rsidP="00AD6E2B">
      <w:r w:rsidRPr="00E84DE1">
        <w:t>Kombinationer av fler</w:t>
      </w:r>
      <w:r w:rsidR="00F80174">
        <w:t>a</w:t>
      </w:r>
      <w:r w:rsidRPr="00E84DE1">
        <w:t xml:space="preserve"> vokaler</w:t>
      </w:r>
    </w:p>
    <w:p w14:paraId="70CEF09D" w14:textId="6D8485E0" w:rsidR="00500FE2" w:rsidRPr="00C56700" w:rsidRDefault="00500FE2" w:rsidP="00F03501">
      <w:pPr>
        <w:tabs>
          <w:tab w:val="left" w:pos="567"/>
          <w:tab w:val="left" w:pos="1134"/>
          <w:tab w:val="left" w:pos="1701"/>
          <w:tab w:val="left" w:pos="2268"/>
          <w:tab w:val="left" w:pos="2835"/>
          <w:tab w:val="left" w:pos="3402"/>
          <w:tab w:val="left" w:pos="3969"/>
          <w:tab w:val="left" w:pos="4253"/>
          <w:tab w:val="left" w:pos="8080"/>
        </w:tabs>
        <w:spacing w:after="120" w:line="240" w:lineRule="auto"/>
        <w:rPr>
          <w:rFonts w:ascii="Source Sans Pro" w:hAnsi="Source Sans Pro"/>
        </w:rPr>
      </w:pPr>
      <w:r w:rsidRPr="00C56700">
        <w:rPr>
          <w:rFonts w:ascii="Source Sans Pro" w:hAnsi="Source Sans Pro"/>
        </w:rPr>
        <w:t>a.</w:t>
      </w:r>
      <w:r w:rsidRPr="00C56700">
        <w:rPr>
          <w:rFonts w:ascii="Source Sans Pro" w:hAnsi="Source Sans Pro"/>
        </w:rPr>
        <w:tab/>
        <w:t xml:space="preserve">[a] </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 xml:space="preserve">[a] </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 xml:space="preserve">] </w:t>
      </w:r>
      <w:r w:rsidRPr="00C56700">
        <w:rPr>
          <w:rFonts w:ascii="Source Sans Pro" w:hAnsi="Source Sans Pro"/>
        </w:rPr>
        <w:tab/>
      </w:r>
      <w:r w:rsidR="00F03501">
        <w:rPr>
          <w:rFonts w:ascii="Source Sans Pro" w:hAnsi="Source Sans Pro"/>
        </w:rPr>
        <w:tab/>
        <w:t>(rörelse)</w:t>
      </w:r>
    </w:p>
    <w:p w14:paraId="6C4004BD" w14:textId="00490712" w:rsidR="00500FE2" w:rsidRPr="00C56700" w:rsidRDefault="00500FE2" w:rsidP="002F3FA0">
      <w:pPr>
        <w:shd w:val="clear" w:color="auto" w:fill="FFEADB" w:themeFill="accent6" w:themeFillTint="33"/>
        <w:tabs>
          <w:tab w:val="left" w:pos="567"/>
          <w:tab w:val="left" w:pos="1134"/>
          <w:tab w:val="left" w:pos="1701"/>
          <w:tab w:val="left" w:pos="2268"/>
          <w:tab w:val="left" w:pos="2835"/>
          <w:tab w:val="left" w:pos="3402"/>
          <w:tab w:val="left" w:pos="3969"/>
          <w:tab w:val="left" w:pos="4253"/>
          <w:tab w:val="left" w:pos="5670"/>
        </w:tabs>
        <w:spacing w:after="120" w:line="240" w:lineRule="auto"/>
        <w:rPr>
          <w:rFonts w:ascii="Source Sans Pro" w:hAnsi="Source Sans Pro"/>
        </w:rPr>
      </w:pPr>
      <w:r w:rsidRPr="00C56700">
        <w:rPr>
          <w:rFonts w:ascii="Source Sans Pro" w:hAnsi="Source Sans Pro"/>
        </w:rPr>
        <w:t>b.</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 xml:space="preserve">] </w:t>
      </w:r>
      <w:r w:rsidRPr="00C56700">
        <w:rPr>
          <w:rFonts w:ascii="Source Sans Pro" w:hAnsi="Source Sans Pro"/>
        </w:rPr>
        <w:tab/>
        <w:t xml:space="preserve"> [</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r>
    </w:p>
    <w:p w14:paraId="3A1309A8" w14:textId="302B9E61" w:rsidR="00500FE2" w:rsidRPr="00C56700" w:rsidRDefault="00500FE2" w:rsidP="002F3FA0">
      <w:pPr>
        <w:tabs>
          <w:tab w:val="left" w:pos="567"/>
          <w:tab w:val="left" w:pos="1134"/>
          <w:tab w:val="left" w:pos="1701"/>
          <w:tab w:val="left" w:pos="2268"/>
          <w:tab w:val="left" w:pos="2835"/>
          <w:tab w:val="left" w:pos="3402"/>
          <w:tab w:val="left" w:pos="3969"/>
          <w:tab w:val="left" w:pos="4253"/>
          <w:tab w:val="left" w:pos="5670"/>
        </w:tabs>
        <w:spacing w:after="120" w:line="240" w:lineRule="auto"/>
        <w:rPr>
          <w:rFonts w:ascii="Source Sans Pro" w:hAnsi="Source Sans Pro"/>
        </w:rPr>
      </w:pPr>
      <w:r w:rsidRPr="00C56700">
        <w:rPr>
          <w:rFonts w:ascii="Source Sans Pro" w:hAnsi="Source Sans Pro"/>
        </w:rPr>
        <w:t>c.</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w:t>
      </w:r>
      <w:r w:rsidRPr="00C56700">
        <w:rPr>
          <w:rFonts w:ascii="Source Sans Pro" w:hAnsi="Source Sans Pro"/>
        </w:rPr>
        <w:tab/>
        <w:t>[ø]</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t xml:space="preserve">[ø] </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r>
    </w:p>
    <w:p w14:paraId="424D7906" w14:textId="65D36483" w:rsidR="00500FE2" w:rsidRPr="00C56700" w:rsidRDefault="00500FE2" w:rsidP="002F3FA0">
      <w:pPr>
        <w:shd w:val="clear" w:color="auto" w:fill="FFEADB" w:themeFill="accent6" w:themeFillTint="33"/>
        <w:tabs>
          <w:tab w:val="left" w:pos="567"/>
          <w:tab w:val="left" w:pos="1134"/>
          <w:tab w:val="left" w:pos="1701"/>
          <w:tab w:val="left" w:pos="2268"/>
          <w:tab w:val="left" w:pos="2835"/>
          <w:tab w:val="left" w:pos="3402"/>
          <w:tab w:val="left" w:pos="3969"/>
          <w:tab w:val="left" w:pos="4253"/>
          <w:tab w:val="left" w:pos="5670"/>
        </w:tabs>
        <w:spacing w:after="120" w:line="240" w:lineRule="auto"/>
        <w:rPr>
          <w:rFonts w:ascii="Source Sans Pro" w:hAnsi="Source Sans Pro"/>
        </w:rPr>
      </w:pPr>
      <w:r w:rsidRPr="00C56700">
        <w:rPr>
          <w:rFonts w:ascii="Source Sans Pro" w:hAnsi="Source Sans Pro"/>
        </w:rPr>
        <w:t>d.</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t>[ø]</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 xml:space="preserve">[ø] </w:t>
      </w:r>
    </w:p>
    <w:p w14:paraId="15F242F9" w14:textId="46983AA2" w:rsidR="00500FE2" w:rsidRPr="00C56700" w:rsidRDefault="00500FE2" w:rsidP="002F3FA0">
      <w:pPr>
        <w:tabs>
          <w:tab w:val="left" w:pos="567"/>
          <w:tab w:val="left" w:pos="1134"/>
          <w:tab w:val="left" w:pos="1701"/>
          <w:tab w:val="left" w:pos="2268"/>
          <w:tab w:val="left" w:pos="2835"/>
          <w:tab w:val="left" w:pos="3402"/>
          <w:tab w:val="left" w:pos="3969"/>
          <w:tab w:val="left" w:pos="4253"/>
          <w:tab w:val="left" w:pos="5670"/>
        </w:tabs>
        <w:spacing w:after="120" w:line="240" w:lineRule="auto"/>
        <w:rPr>
          <w:rFonts w:ascii="Source Sans Pro" w:hAnsi="Source Sans Pro"/>
        </w:rPr>
      </w:pPr>
      <w:r w:rsidRPr="00C56700">
        <w:rPr>
          <w:rFonts w:ascii="Source Sans Pro" w:hAnsi="Source Sans Pro"/>
        </w:rPr>
        <w:t>e.</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w:t>
      </w:r>
      <w:r w:rsidRPr="00C56700">
        <w:rPr>
          <w:rFonts w:ascii="Source Sans Pro" w:hAnsi="Source Sans Pro"/>
        </w:rPr>
        <w:tab/>
        <w:t>[ø]</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w:t>
      </w:r>
      <w:r w:rsidRPr="00C56700">
        <w:rPr>
          <w:rFonts w:ascii="Source Sans Pro" w:hAnsi="Source Sans Pro"/>
        </w:rPr>
        <w:tab/>
        <w:t xml:space="preserve">[ø] </w:t>
      </w:r>
    </w:p>
    <w:p w14:paraId="489ACC3F" w14:textId="68A096BE" w:rsidR="00500FE2" w:rsidRPr="00C56700" w:rsidRDefault="00500FE2" w:rsidP="002F3FA0">
      <w:pPr>
        <w:shd w:val="clear" w:color="auto" w:fill="FFEADB" w:themeFill="accent6" w:themeFillTint="33"/>
        <w:tabs>
          <w:tab w:val="left" w:pos="567"/>
          <w:tab w:val="left" w:pos="1134"/>
          <w:tab w:val="left" w:pos="1701"/>
          <w:tab w:val="left" w:pos="2268"/>
          <w:tab w:val="left" w:pos="2835"/>
          <w:tab w:val="left" w:pos="3402"/>
          <w:tab w:val="left" w:pos="3969"/>
          <w:tab w:val="left" w:pos="4253"/>
          <w:tab w:val="left" w:pos="5670"/>
        </w:tabs>
        <w:spacing w:after="120" w:line="240" w:lineRule="auto"/>
        <w:rPr>
          <w:rFonts w:ascii="Source Sans Pro" w:hAnsi="Source Sans Pro"/>
        </w:rPr>
      </w:pPr>
      <w:r w:rsidRPr="00C56700">
        <w:rPr>
          <w:rFonts w:ascii="Source Sans Pro" w:hAnsi="Source Sans Pro"/>
        </w:rPr>
        <w:t>f.</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ɛ</w:t>
      </w:r>
      <w:r w:rsidRPr="00C56700">
        <w:rPr>
          <w:rFonts w:ascii="Source Sans Pro" w:hAnsi="Source Sans Pro"/>
        </w:rPr>
        <w:t xml:space="preserve">] </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 xml:space="preserve">] </w:t>
      </w:r>
    </w:p>
    <w:p w14:paraId="28D8C599" w14:textId="64392ED3" w:rsidR="00500FE2" w:rsidRPr="00C56700" w:rsidRDefault="00500FE2" w:rsidP="002F3FA0">
      <w:pPr>
        <w:tabs>
          <w:tab w:val="left" w:pos="567"/>
          <w:tab w:val="left" w:pos="1134"/>
          <w:tab w:val="left" w:pos="1701"/>
          <w:tab w:val="left" w:pos="2268"/>
          <w:tab w:val="left" w:pos="2835"/>
          <w:tab w:val="left" w:pos="3402"/>
          <w:tab w:val="left" w:pos="3969"/>
          <w:tab w:val="left" w:pos="4253"/>
          <w:tab w:val="left" w:pos="5670"/>
        </w:tabs>
        <w:spacing w:after="120" w:line="240" w:lineRule="auto"/>
        <w:rPr>
          <w:rFonts w:ascii="Source Sans Pro" w:hAnsi="Source Sans Pro"/>
        </w:rPr>
      </w:pPr>
      <w:r w:rsidRPr="00C56700">
        <w:rPr>
          <w:rFonts w:ascii="Source Sans Pro" w:hAnsi="Source Sans Pro"/>
        </w:rPr>
        <w:t>g.</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ɵ</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ʏ</w:t>
      </w:r>
      <w:r w:rsidRPr="00C56700">
        <w:rPr>
          <w:rFonts w:ascii="Source Sans Pro" w:hAnsi="Source Sans Pro"/>
        </w:rPr>
        <w:t>]</w:t>
      </w:r>
      <w:r w:rsidRPr="00C56700">
        <w:rPr>
          <w:rFonts w:ascii="Source Sans Pro" w:hAnsi="Source Sans Pro"/>
        </w:rPr>
        <w:tab/>
        <w:t xml:space="preserve">[ø] </w:t>
      </w:r>
      <w:r w:rsidRPr="00C56700">
        <w:rPr>
          <w:rFonts w:ascii="Source Sans Pro" w:hAnsi="Source Sans Pro"/>
        </w:rPr>
        <w:tab/>
        <w:t>[</w:t>
      </w:r>
      <w:r w:rsidRPr="00C56700">
        <w:rPr>
          <w:rFonts w:ascii="Source Sans Pro" w:hAnsi="Source Sans Pro" w:cs="Times New Roman"/>
        </w:rPr>
        <w:t>ɔ</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ʊ</w:t>
      </w:r>
      <w:r w:rsidRPr="00C56700">
        <w:rPr>
          <w:rFonts w:ascii="Source Sans Pro" w:hAnsi="Source Sans Pro"/>
        </w:rPr>
        <w:t>]</w:t>
      </w:r>
      <w:r w:rsidRPr="00C56700">
        <w:rPr>
          <w:rFonts w:ascii="Source Sans Pro" w:hAnsi="Source Sans Pro"/>
        </w:rPr>
        <w:tab/>
        <w:t>[</w:t>
      </w:r>
      <w:r w:rsidRPr="00C56700">
        <w:rPr>
          <w:rFonts w:ascii="Source Sans Pro" w:hAnsi="Source Sans Pro" w:cs="Times New Roman"/>
        </w:rPr>
        <w:t>ɪ</w:t>
      </w:r>
      <w:r w:rsidRPr="00C56700">
        <w:rPr>
          <w:rFonts w:ascii="Source Sans Pro" w:hAnsi="Source Sans Pro"/>
        </w:rPr>
        <w:t xml:space="preserve">] </w:t>
      </w:r>
      <w:r w:rsidRPr="00C56700">
        <w:rPr>
          <w:rFonts w:ascii="Source Sans Pro" w:hAnsi="Source Sans Pro"/>
        </w:rPr>
        <w:tab/>
      </w:r>
    </w:p>
    <w:p w14:paraId="79774047" w14:textId="6C1CD8A7" w:rsidR="003D7790" w:rsidRDefault="003D7790" w:rsidP="00AD6E2B">
      <w:r>
        <w:t xml:space="preserve">Läraren ska kunna höra och korrigera så att </w:t>
      </w:r>
      <w:r w:rsidR="00347CB9">
        <w:t xml:space="preserve">både </w:t>
      </w:r>
      <w:r>
        <w:t>vokaler</w:t>
      </w:r>
      <w:r w:rsidR="00347CB9">
        <w:t>nas uttal och rörelserna</w:t>
      </w:r>
      <w:r>
        <w:t xml:space="preserve"> blir </w:t>
      </w:r>
      <w:r w:rsidR="00347CB9">
        <w:t xml:space="preserve">korrekta och </w:t>
      </w:r>
      <w:r>
        <w:t>distinkta. Uttal</w:t>
      </w:r>
      <w:r w:rsidR="00347CB9">
        <w:t>et</w:t>
      </w:r>
      <w:r>
        <w:t xml:space="preserve"> kan gärna vara extra tydligt i början, med ordentlig läpprundning där sådan finns. </w:t>
      </w:r>
      <w:r w:rsidR="00347CB9">
        <w:t>Fonemdifferentieringen syftar till att tydligt skilja fonemen åt som kognitiva kategorier. Uttalet och rörelserna</w:t>
      </w:r>
      <w:r w:rsidR="005F47F0">
        <w:t xml:space="preserve"> stöttar i </w:t>
      </w:r>
      <w:r w:rsidR="00916682">
        <w:t>elevens fonemdifferentieringsprocess o</w:t>
      </w:r>
      <w:r w:rsidR="005F47F0">
        <w:t xml:space="preserve">ch </w:t>
      </w:r>
      <w:r w:rsidR="005F2A81">
        <w:t>ger</w:t>
      </w:r>
      <w:r w:rsidR="005F47F0">
        <w:t xml:space="preserve"> samtidigt ledtrådar till hur det går</w:t>
      </w:r>
      <w:r w:rsidR="00174AFD">
        <w:t xml:space="preserve"> för eleven</w:t>
      </w:r>
      <w:r w:rsidR="005F47F0">
        <w:t>.</w:t>
      </w:r>
    </w:p>
    <w:p w14:paraId="156477DA" w14:textId="2426213A" w:rsidR="003D7790" w:rsidRDefault="00BE2583" w:rsidP="00AD6E2B">
      <w:r>
        <w:t>Be eleverna ställa sig upp</w:t>
      </w:r>
      <w:r w:rsidR="005F47F0">
        <w:t xml:space="preserve"> i </w:t>
      </w:r>
      <w:r w:rsidR="00D47250">
        <w:t>halv</w:t>
      </w:r>
      <w:r w:rsidR="005F47F0">
        <w:t>cirkel</w:t>
      </w:r>
      <w:r>
        <w:t xml:space="preserve">. </w:t>
      </w:r>
      <w:r w:rsidR="007B4A2E">
        <w:t xml:space="preserve">Det är viktigt att läraren kan se alla elever och att alla elever kan se läraren. </w:t>
      </w:r>
      <w:r>
        <w:t xml:space="preserve">Läraren förevisar och sedan gör alla tillsammans. </w:t>
      </w:r>
      <w:r w:rsidR="00A13721">
        <w:t xml:space="preserve">Träna vokal och rörelse samtidigt. </w:t>
      </w:r>
      <w:r w:rsidR="00AB66DB">
        <w:t>(</w:t>
      </w:r>
      <w:r w:rsidR="008B5F8E">
        <w:t>Eleverna ska inget ”läsa” i detta skede, bara artikulera och göra rörelserna.</w:t>
      </w:r>
      <w:r w:rsidR="00AB66DB">
        <w:t>)</w:t>
      </w:r>
      <w:r w:rsidR="005F47F0">
        <w:t xml:space="preserve"> </w:t>
      </w:r>
    </w:p>
    <w:p w14:paraId="30CEBF8E" w14:textId="70CC501E" w:rsidR="006679C7" w:rsidRDefault="006679C7" w:rsidP="00AD6E2B">
      <w:r>
        <w:t xml:space="preserve">Övningarna här syftar till att introducera vokaler och rörelser. Eleverna tränar att kombinera ljud och rörelse och därtill att göra två eller flera vokaler i serie, med rörelser. Det finns en del koordination att sätta. Det ska man uppmärksamma inledningsvis så att elevgruppen blir samkörd ungefär som en kör. </w:t>
      </w:r>
      <w:r w:rsidR="00E125F6" w:rsidRPr="005F2A81">
        <w:t xml:space="preserve">När </w:t>
      </w:r>
      <w:r w:rsidR="005F2A81">
        <w:t xml:space="preserve">eleverna börjar behärska några vokaler och deras rörelser </w:t>
      </w:r>
      <w:r>
        <w:t xml:space="preserve">kan man börja öva </w:t>
      </w:r>
      <w:r w:rsidR="00E125F6" w:rsidRPr="005F2A81">
        <w:t>rytmiskt. Ett tempo, också om det är</w:t>
      </w:r>
      <w:r w:rsidR="00E125F6">
        <w:t xml:space="preserve"> lugnt, är effektivt för att få alla </w:t>
      </w:r>
      <w:r>
        <w:lastRenderedPageBreak/>
        <w:t>fokuserade</w:t>
      </w:r>
      <w:r w:rsidR="00E125F6">
        <w:t xml:space="preserve">. Det driver inlärningen på ett positivt sätt. Dessutom blir det betydligt lättare för läraren att höra </w:t>
      </w:r>
      <w:r>
        <w:t>vilka vokaler som kan behöva korrigeras.</w:t>
      </w:r>
    </w:p>
    <w:p w14:paraId="4AF56247" w14:textId="45845B5F" w:rsidR="001E2BF3" w:rsidRDefault="008C352A" w:rsidP="006679C7">
      <w:r>
        <w:t>I det tidiga skedet lyssnar l</w:t>
      </w:r>
      <w:r w:rsidR="006679C7">
        <w:t>äraren noga till</w:t>
      </w:r>
      <w:r>
        <w:t xml:space="preserve"> elevernas</w:t>
      </w:r>
      <w:r w:rsidR="006679C7">
        <w:t xml:space="preserve"> uttal och rättar vid behov. </w:t>
      </w:r>
      <w:r w:rsidR="007020D6">
        <w:t xml:space="preserve">Poängen är att göra fonemen tydligt åtskilda i elevens hjärna. </w:t>
      </w:r>
      <w:r w:rsidR="006679C7">
        <w:t>Vokalerna ska artikuleras tydligt och högt. När vokalen har korrigerats återgår man till den rytmiska läsningen</w:t>
      </w:r>
      <w:r>
        <w:t xml:space="preserve"> och den egentliga fonemdifferentieringsträningen</w:t>
      </w:r>
      <w:r w:rsidR="006679C7">
        <w:t>.</w:t>
      </w:r>
      <w:r>
        <w:t xml:space="preserve"> Också rörelserna ska ”artikuleras” tydligt. Samtidighet i gruppen är en dygd även om man inte kan förutsätta att detta ska fungera från början. Den rytmiska träningen med </w:t>
      </w:r>
      <w:r w:rsidR="001E2BF3">
        <w:t>kombinerade rörelser och artikulation är kärnan i fonemdifferentieringen. Det är den träningen som leder till automatisering av kunskapen.</w:t>
      </w:r>
    </w:p>
    <w:p w14:paraId="78EB185A" w14:textId="278243EF" w:rsidR="00747C27" w:rsidRDefault="006F59AB" w:rsidP="00AD6E2B">
      <w:pPr>
        <w:pStyle w:val="Rubrik3"/>
      </w:pPr>
      <w:bookmarkStart w:id="7" w:name="_Toc221300084"/>
      <w:r>
        <w:t>2.2</w:t>
      </w:r>
      <w:r w:rsidR="00950AA6">
        <w:t>.</w:t>
      </w:r>
      <w:r w:rsidR="003D7790">
        <w:t xml:space="preserve">2 </w:t>
      </w:r>
      <w:r w:rsidR="00ED5858">
        <w:t xml:space="preserve">Läraren säger en </w:t>
      </w:r>
      <w:r w:rsidR="00A13721">
        <w:t>kort</w:t>
      </w:r>
      <w:r w:rsidR="00D57200">
        <w:t xml:space="preserve"> </w:t>
      </w:r>
      <w:r w:rsidR="00ED5858">
        <w:t>vokal</w:t>
      </w:r>
      <w:bookmarkEnd w:id="7"/>
    </w:p>
    <w:p w14:paraId="79A17D09" w14:textId="53E8DD73" w:rsidR="00747C27" w:rsidRDefault="00A13721" w:rsidP="00AD6E2B">
      <w:r>
        <w:t>L</w:t>
      </w:r>
      <w:r w:rsidR="00747C27">
        <w:t>äraren säger en vokal varefter eleverna säger vokalen och gör rörelsen (samtidigt)</w:t>
      </w:r>
      <w:r w:rsidR="003B5F03">
        <w:t xml:space="preserve">. </w:t>
      </w:r>
      <w:r>
        <w:t>Använd s</w:t>
      </w:r>
      <w:r w:rsidR="003B5F03">
        <w:t xml:space="preserve">amma material som i </w:t>
      </w:r>
      <w:r w:rsidR="001E2BF3">
        <w:t>2.2.1</w:t>
      </w:r>
      <w:r>
        <w:t>, jämte egna variationer</w:t>
      </w:r>
      <w:r w:rsidR="003B5F03">
        <w:t>.</w:t>
      </w:r>
    </w:p>
    <w:p w14:paraId="26C8F50E" w14:textId="00CE1AA8" w:rsidR="00747C27" w:rsidRDefault="00747C27" w:rsidP="00AD6E2B">
      <w:pPr>
        <w:pStyle w:val="Liststycke"/>
        <w:numPr>
          <w:ilvl w:val="0"/>
          <w:numId w:val="55"/>
        </w:numPr>
      </w:pPr>
      <w:r>
        <w:t>en vokal i taget</w:t>
      </w:r>
    </w:p>
    <w:p w14:paraId="4A911B18" w14:textId="1B959B30" w:rsidR="00747C27" w:rsidRDefault="00747C27" w:rsidP="00AD6E2B">
      <w:pPr>
        <w:pStyle w:val="Liststycke"/>
        <w:numPr>
          <w:ilvl w:val="0"/>
          <w:numId w:val="55"/>
        </w:numPr>
      </w:pPr>
      <w:r>
        <w:t>korta serier</w:t>
      </w:r>
    </w:p>
    <w:p w14:paraId="2982E303" w14:textId="017126C6" w:rsidR="00747C27" w:rsidRDefault="00747C27" w:rsidP="00AD6E2B">
      <w:pPr>
        <w:pStyle w:val="Liststycke"/>
        <w:numPr>
          <w:ilvl w:val="0"/>
          <w:numId w:val="55"/>
        </w:numPr>
      </w:pPr>
      <w:r>
        <w:t>lite längre serier</w:t>
      </w:r>
    </w:p>
    <w:p w14:paraId="45F074F0" w14:textId="69E99C01" w:rsidR="00747C27" w:rsidRDefault="00747C27" w:rsidP="00AD6E2B">
      <w:r>
        <w:t xml:space="preserve">En del av träningen är att hålla några vokaler i korttidsminnet och sedan </w:t>
      </w:r>
      <w:r w:rsidR="00A97735">
        <w:t>utföra</w:t>
      </w:r>
      <w:r>
        <w:t xml:space="preserve"> serien. </w:t>
      </w:r>
      <w:r w:rsidR="00A13721">
        <w:t xml:space="preserve">Korta vokaler kan vara svårare att uppfatta än långa. </w:t>
      </w:r>
      <w:r>
        <w:t xml:space="preserve">Läraren </w:t>
      </w:r>
      <w:r w:rsidR="00A13721">
        <w:t xml:space="preserve">bedömer hur pass </w:t>
      </w:r>
      <w:r>
        <w:t>komplexa serierna kan bli.</w:t>
      </w:r>
    </w:p>
    <w:p w14:paraId="64B4ABCD" w14:textId="289D1725" w:rsidR="00ED5858" w:rsidRDefault="006F59AB" w:rsidP="00AD6E2B">
      <w:pPr>
        <w:pStyle w:val="Rubrik3"/>
      </w:pPr>
      <w:bookmarkStart w:id="8" w:name="_Toc221300085"/>
      <w:r>
        <w:t>2.2</w:t>
      </w:r>
      <w:r w:rsidR="00950AA6">
        <w:t>.</w:t>
      </w:r>
      <w:r w:rsidR="00DE0066">
        <w:t>3</w:t>
      </w:r>
      <w:r w:rsidR="00ED5858">
        <w:t xml:space="preserve"> Läraren gör en rörelse</w:t>
      </w:r>
      <w:bookmarkEnd w:id="8"/>
    </w:p>
    <w:p w14:paraId="6B8AD2E7" w14:textId="6BE6F68B" w:rsidR="00ED5858" w:rsidRDefault="00313ABC" w:rsidP="00AD6E2B">
      <w:r>
        <w:t>L</w:t>
      </w:r>
      <w:r w:rsidR="00BB3D42">
        <w:t>äraren gör en rörelse varefter eleverna säger vokalen och gör rörelsen (samtidigt).</w:t>
      </w:r>
      <w:r w:rsidR="003B5F03">
        <w:t xml:space="preserve"> </w:t>
      </w:r>
      <w:r w:rsidR="00A13721">
        <w:t>Använd samma material som i introduktionen, jämte egna variationer.</w:t>
      </w:r>
    </w:p>
    <w:p w14:paraId="57E6E4DA" w14:textId="77777777" w:rsidR="00BB3D42" w:rsidRDefault="00BB3D42" w:rsidP="00AD6E2B">
      <w:pPr>
        <w:pStyle w:val="Liststycke"/>
        <w:numPr>
          <w:ilvl w:val="0"/>
          <w:numId w:val="56"/>
        </w:numPr>
      </w:pPr>
      <w:r>
        <w:t>en vokal i taget</w:t>
      </w:r>
    </w:p>
    <w:p w14:paraId="4FE653CA" w14:textId="77777777" w:rsidR="00BB3D42" w:rsidRDefault="00BB3D42" w:rsidP="00AD6E2B">
      <w:pPr>
        <w:pStyle w:val="Liststycke"/>
        <w:numPr>
          <w:ilvl w:val="0"/>
          <w:numId w:val="56"/>
        </w:numPr>
      </w:pPr>
      <w:r>
        <w:t>korta serier</w:t>
      </w:r>
    </w:p>
    <w:p w14:paraId="522948FE" w14:textId="77777777" w:rsidR="00BB3D42" w:rsidRDefault="00BB3D42" w:rsidP="00AD6E2B">
      <w:pPr>
        <w:pStyle w:val="Liststycke"/>
        <w:numPr>
          <w:ilvl w:val="0"/>
          <w:numId w:val="56"/>
        </w:numPr>
      </w:pPr>
      <w:r>
        <w:t>lite längre serier</w:t>
      </w:r>
    </w:p>
    <w:p w14:paraId="4EE8E6B1" w14:textId="6BB53556" w:rsidR="00BB3D42" w:rsidRDefault="00BB3D42" w:rsidP="00AD6E2B">
      <w:r>
        <w:t>En variation på detta format är att eleverna bara säger vokalerna, det vill säga utan att göra rörelserna. Huvudövningen är dock att eleverna både gör rörelserna och artikulerar vokalerna.</w:t>
      </w:r>
    </w:p>
    <w:p w14:paraId="73F25E13" w14:textId="1DC1B7CE" w:rsidR="00BB3D42" w:rsidRDefault="006F59AB" w:rsidP="00AD6E2B">
      <w:pPr>
        <w:pStyle w:val="Rubrik3"/>
      </w:pPr>
      <w:bookmarkStart w:id="9" w:name="_Toc221300086"/>
      <w:r>
        <w:t>2.2</w:t>
      </w:r>
      <w:r w:rsidR="00950AA6">
        <w:t>.</w:t>
      </w:r>
      <w:r w:rsidR="00DE0066">
        <w:t>4</w:t>
      </w:r>
      <w:r w:rsidR="00BB3D42">
        <w:t xml:space="preserve"> Läraren säger korta ord</w:t>
      </w:r>
      <w:bookmarkEnd w:id="9"/>
    </w:p>
    <w:p w14:paraId="12B574D6" w14:textId="264C8DA8" w:rsidR="00FA6B6A" w:rsidRDefault="00BB3D42" w:rsidP="00AD6E2B">
      <w:r>
        <w:t xml:space="preserve">I denna övning ska eleverna känna igen </w:t>
      </w:r>
      <w:r w:rsidR="00A13721">
        <w:t>de korta</w:t>
      </w:r>
      <w:r w:rsidR="00D57200">
        <w:t xml:space="preserve"> </w:t>
      </w:r>
      <w:r>
        <w:t>vokalerna inuti korta ord. Målvokalerna ska alltid uppträda i den betonade stavelsen.</w:t>
      </w:r>
      <w:r w:rsidR="001E2BF3">
        <w:rPr>
          <w:rStyle w:val="Fotnotsreferens"/>
        </w:rPr>
        <w:footnoteReference w:id="2"/>
      </w:r>
      <w:r w:rsidR="003B5F03">
        <w:t xml:space="preserve"> </w:t>
      </w:r>
      <w:r w:rsidR="00FA6B6A">
        <w:t>Börja med enstaviga ord. Fortsätt med tvåstaviga. Viktigt att rör</w:t>
      </w:r>
      <w:r w:rsidR="00537898">
        <w:t>elsen</w:t>
      </w:r>
      <w:r w:rsidR="00FA6B6A">
        <w:t xml:space="preserve"> är koordinerad med den betonade stavelsen där vokalen finns.</w:t>
      </w:r>
    </w:p>
    <w:p w14:paraId="6ADCE756" w14:textId="1E0BD7B7" w:rsidR="00BB3D42" w:rsidRDefault="00BB3D42" w:rsidP="00AD6E2B">
      <w:r>
        <w:t xml:space="preserve">Läraren säger </w:t>
      </w:r>
      <w:r>
        <w:rPr>
          <w:i/>
          <w:iCs/>
        </w:rPr>
        <w:t>gul</w:t>
      </w:r>
      <w:r w:rsidR="00537898">
        <w:rPr>
          <w:i/>
          <w:iCs/>
        </w:rPr>
        <w:t>d</w:t>
      </w:r>
      <w:r>
        <w:rPr>
          <w:i/>
          <w:iCs/>
        </w:rPr>
        <w:t>.</w:t>
      </w:r>
    </w:p>
    <w:p w14:paraId="0F52204C" w14:textId="6BDA40F7" w:rsidR="00BB3D42" w:rsidRPr="00537898" w:rsidRDefault="00BB3D42" w:rsidP="00AD6E2B">
      <w:r w:rsidRPr="00537898">
        <w:t>Eleverna gör rörelsen och säger [</w:t>
      </w:r>
      <w:proofErr w:type="spellStart"/>
      <w:r w:rsidRPr="00537898">
        <w:t>g</w:t>
      </w:r>
      <w:r w:rsidR="00537898" w:rsidRPr="00537898">
        <w:rPr>
          <w:rFonts w:ascii="Times New Roman" w:hAnsi="Times New Roman" w:cs="Times New Roman"/>
        </w:rPr>
        <w:t>ɵ</w:t>
      </w:r>
      <w:r w:rsidRPr="00537898">
        <w:t>l</w:t>
      </w:r>
      <w:r w:rsidR="00537898">
        <w:rPr>
          <w:rFonts w:ascii="Times New Roman" w:hAnsi="Times New Roman" w:cs="Times New Roman"/>
        </w:rPr>
        <w:t>ː</w:t>
      </w:r>
      <w:r w:rsidR="00537898" w:rsidRPr="00537898">
        <w:t>d</w:t>
      </w:r>
      <w:proofErr w:type="spellEnd"/>
      <w:r w:rsidRPr="00537898">
        <w:t>] (samtidigt)</w:t>
      </w:r>
    </w:p>
    <w:p w14:paraId="08BA2DE9" w14:textId="35D7B0F8" w:rsidR="003B5F03" w:rsidRDefault="00FA6B6A" w:rsidP="00AD6E2B">
      <w:r>
        <w:t>Förslag på ord</w:t>
      </w:r>
      <w:r w:rsidR="00313ABC">
        <w:t>:</w:t>
      </w:r>
    </w:p>
    <w:tbl>
      <w:tblPr>
        <w:tblStyle w:val="Tabellrutntljust"/>
        <w:tblW w:w="5000" w:type="pct"/>
        <w:tblLook w:val="04A0" w:firstRow="1" w:lastRow="0" w:firstColumn="1" w:lastColumn="0" w:noHBand="0" w:noVBand="1"/>
      </w:tblPr>
      <w:tblGrid>
        <w:gridCol w:w="988"/>
        <w:gridCol w:w="486"/>
        <w:gridCol w:w="736"/>
        <w:gridCol w:w="2887"/>
        <w:gridCol w:w="3963"/>
      </w:tblGrid>
      <w:tr w:rsidR="006012C6" w:rsidRPr="004A68C8" w14:paraId="2E209D20" w14:textId="77777777" w:rsidTr="00A443F5">
        <w:tc>
          <w:tcPr>
            <w:tcW w:w="545" w:type="pct"/>
          </w:tcPr>
          <w:p w14:paraId="0534267D" w14:textId="27CAF234" w:rsidR="006012C6" w:rsidRPr="004A68C8" w:rsidRDefault="008D7D94" w:rsidP="00AD6E2B">
            <w:pPr>
              <w:pStyle w:val="Automatisering"/>
              <w:rPr>
                <w:rFonts w:cstheme="minorHAnsi"/>
              </w:rPr>
            </w:pPr>
            <w:r w:rsidRPr="004A68C8">
              <w:lastRenderedPageBreak/>
              <w:t>/</w:t>
            </w:r>
            <w:r w:rsidRPr="004A68C8">
              <w:rPr>
                <w:rFonts w:cs="Times New Roman"/>
              </w:rPr>
              <w:t>ɑ</w:t>
            </w:r>
            <w:r w:rsidRPr="004A68C8">
              <w:t>/</w:t>
            </w:r>
          </w:p>
        </w:tc>
        <w:tc>
          <w:tcPr>
            <w:tcW w:w="268" w:type="pct"/>
          </w:tcPr>
          <w:p w14:paraId="1E8D9272" w14:textId="0E1434D7" w:rsidR="006012C6" w:rsidRPr="004A68C8" w:rsidRDefault="006012C6" w:rsidP="00AD6E2B">
            <w:pPr>
              <w:pStyle w:val="Automatisering"/>
            </w:pPr>
            <w:r w:rsidRPr="004A68C8">
              <w:t>[a]</w:t>
            </w:r>
          </w:p>
        </w:tc>
        <w:tc>
          <w:tcPr>
            <w:tcW w:w="406" w:type="pct"/>
          </w:tcPr>
          <w:p w14:paraId="001C1B3D" w14:textId="45A32349" w:rsidR="006012C6" w:rsidRPr="004A68C8" w:rsidRDefault="006012C6" w:rsidP="00AD6E2B">
            <w:pPr>
              <w:pStyle w:val="Automatisering"/>
            </w:pPr>
            <w:r w:rsidRPr="004A68C8">
              <w:t>&lt;a&gt;</w:t>
            </w:r>
          </w:p>
        </w:tc>
        <w:tc>
          <w:tcPr>
            <w:tcW w:w="1593" w:type="pct"/>
          </w:tcPr>
          <w:p w14:paraId="3CB54727" w14:textId="0082D41B" w:rsidR="006012C6" w:rsidRPr="004A68C8" w:rsidRDefault="006012C6" w:rsidP="00AD6E2B">
            <w:pPr>
              <w:pStyle w:val="Automatisering"/>
            </w:pPr>
            <w:r w:rsidRPr="004A68C8">
              <w:t>barr, kall, damm, tass, klass</w:t>
            </w:r>
          </w:p>
        </w:tc>
        <w:tc>
          <w:tcPr>
            <w:tcW w:w="2187" w:type="pct"/>
          </w:tcPr>
          <w:p w14:paraId="1177706C" w14:textId="26720DA9" w:rsidR="006012C6" w:rsidRPr="004A68C8" w:rsidRDefault="006012C6" w:rsidP="00AD6E2B">
            <w:pPr>
              <w:pStyle w:val="Automatisering"/>
            </w:pPr>
            <w:r w:rsidRPr="004A68C8">
              <w:t>alla, tassen, damma, lammet, granne</w:t>
            </w:r>
          </w:p>
        </w:tc>
      </w:tr>
      <w:tr w:rsidR="006012C6" w:rsidRPr="004A68C8" w14:paraId="3F083FA6" w14:textId="77777777" w:rsidTr="00A443F5">
        <w:tc>
          <w:tcPr>
            <w:tcW w:w="545" w:type="pct"/>
          </w:tcPr>
          <w:p w14:paraId="3438AFD0" w14:textId="77777777" w:rsidR="006012C6" w:rsidRPr="004A68C8" w:rsidRDefault="006012C6" w:rsidP="00AD6E2B">
            <w:pPr>
              <w:pStyle w:val="Automatisering"/>
            </w:pPr>
            <w:r w:rsidRPr="004A68C8">
              <w:t>/u/</w:t>
            </w:r>
          </w:p>
        </w:tc>
        <w:tc>
          <w:tcPr>
            <w:tcW w:w="268" w:type="pct"/>
          </w:tcPr>
          <w:p w14:paraId="51CA592E" w14:textId="19C6FF65" w:rsidR="006012C6" w:rsidRPr="004A68C8" w:rsidRDefault="006012C6" w:rsidP="00AD6E2B">
            <w:pPr>
              <w:pStyle w:val="Automatisering"/>
            </w:pPr>
            <w:r w:rsidRPr="004A68C8">
              <w:t>[ʊ]</w:t>
            </w:r>
          </w:p>
        </w:tc>
        <w:tc>
          <w:tcPr>
            <w:tcW w:w="406" w:type="pct"/>
          </w:tcPr>
          <w:p w14:paraId="2BE4828B" w14:textId="3837DA9C" w:rsidR="006012C6" w:rsidRPr="004A68C8" w:rsidRDefault="006012C6" w:rsidP="00AD6E2B">
            <w:pPr>
              <w:pStyle w:val="Automatisering"/>
            </w:pPr>
            <w:r w:rsidRPr="004A68C8">
              <w:t>&lt;o&gt;</w:t>
            </w:r>
          </w:p>
        </w:tc>
        <w:tc>
          <w:tcPr>
            <w:tcW w:w="1593" w:type="pct"/>
          </w:tcPr>
          <w:p w14:paraId="7DBD9A92" w14:textId="1F62848C" w:rsidR="006012C6" w:rsidRPr="004A68C8" w:rsidRDefault="006012C6" w:rsidP="00AD6E2B">
            <w:pPr>
              <w:pStyle w:val="Automatisering"/>
            </w:pPr>
            <w:r w:rsidRPr="004A68C8">
              <w:t xml:space="preserve">bott, grodd, snodd, port, </w:t>
            </w:r>
          </w:p>
        </w:tc>
        <w:tc>
          <w:tcPr>
            <w:tcW w:w="2187" w:type="pct"/>
          </w:tcPr>
          <w:p w14:paraId="6DDFD556" w14:textId="225EB5D2" w:rsidR="006012C6" w:rsidRPr="004A68C8" w:rsidRDefault="006012C6" w:rsidP="00AD6E2B">
            <w:pPr>
              <w:pStyle w:val="Automatisering"/>
            </w:pPr>
            <w:r w:rsidRPr="004A68C8">
              <w:t>bodde, grodde, snodden, porten, korten</w:t>
            </w:r>
          </w:p>
        </w:tc>
      </w:tr>
      <w:tr w:rsidR="006012C6" w:rsidRPr="004A68C8" w14:paraId="3BF4865B" w14:textId="77777777" w:rsidTr="00A443F5">
        <w:tc>
          <w:tcPr>
            <w:tcW w:w="545" w:type="pct"/>
          </w:tcPr>
          <w:p w14:paraId="3A7EA370" w14:textId="77777777" w:rsidR="006012C6" w:rsidRPr="004A68C8" w:rsidRDefault="006012C6" w:rsidP="00AD6E2B">
            <w:pPr>
              <w:pStyle w:val="Automatisering"/>
            </w:pPr>
            <w:r w:rsidRPr="004A68C8">
              <w:t>/ʉ/</w:t>
            </w:r>
          </w:p>
        </w:tc>
        <w:tc>
          <w:tcPr>
            <w:tcW w:w="268" w:type="pct"/>
          </w:tcPr>
          <w:p w14:paraId="61A6BEF0" w14:textId="35B3F1AD" w:rsidR="006012C6" w:rsidRPr="004A68C8" w:rsidRDefault="006012C6" w:rsidP="00AD6E2B">
            <w:pPr>
              <w:pStyle w:val="Automatisering"/>
            </w:pPr>
            <w:r w:rsidRPr="004A68C8">
              <w:t>[ɵ]</w:t>
            </w:r>
          </w:p>
        </w:tc>
        <w:tc>
          <w:tcPr>
            <w:tcW w:w="406" w:type="pct"/>
          </w:tcPr>
          <w:p w14:paraId="1D3ACC2D" w14:textId="5ACC10A0" w:rsidR="006012C6" w:rsidRPr="004A68C8" w:rsidRDefault="006012C6" w:rsidP="00AD6E2B">
            <w:pPr>
              <w:pStyle w:val="Automatisering"/>
            </w:pPr>
            <w:r w:rsidRPr="004A68C8">
              <w:t>&lt;u&gt;</w:t>
            </w:r>
          </w:p>
        </w:tc>
        <w:tc>
          <w:tcPr>
            <w:tcW w:w="1593" w:type="pct"/>
          </w:tcPr>
          <w:p w14:paraId="2750DB40" w14:textId="62BC9D2C" w:rsidR="006012C6" w:rsidRPr="004A68C8" w:rsidRDefault="006012C6" w:rsidP="00AD6E2B">
            <w:pPr>
              <w:pStyle w:val="Automatisering"/>
            </w:pPr>
            <w:r w:rsidRPr="004A68C8">
              <w:t>guld, full, buss, surr, sprutt</w:t>
            </w:r>
          </w:p>
        </w:tc>
        <w:tc>
          <w:tcPr>
            <w:tcW w:w="2187" w:type="pct"/>
          </w:tcPr>
          <w:p w14:paraId="63F7FEBD" w14:textId="13118033" w:rsidR="006012C6" w:rsidRPr="004A68C8" w:rsidRDefault="006012C6" w:rsidP="00AD6E2B">
            <w:pPr>
              <w:pStyle w:val="Automatisering"/>
            </w:pPr>
            <w:r w:rsidRPr="004A68C8">
              <w:t>rulla, kudde, bulle, putta, bussen</w:t>
            </w:r>
          </w:p>
        </w:tc>
      </w:tr>
      <w:tr w:rsidR="006012C6" w:rsidRPr="004A68C8" w14:paraId="59763A0E" w14:textId="77777777" w:rsidTr="00A443F5">
        <w:tc>
          <w:tcPr>
            <w:tcW w:w="545" w:type="pct"/>
          </w:tcPr>
          <w:p w14:paraId="2ED327E7" w14:textId="77777777" w:rsidR="006012C6" w:rsidRPr="004A68C8" w:rsidRDefault="006012C6" w:rsidP="00AD6E2B">
            <w:pPr>
              <w:pStyle w:val="Automatisering"/>
            </w:pPr>
            <w:r w:rsidRPr="004A68C8">
              <w:t>/o/</w:t>
            </w:r>
          </w:p>
        </w:tc>
        <w:tc>
          <w:tcPr>
            <w:tcW w:w="268" w:type="pct"/>
          </w:tcPr>
          <w:p w14:paraId="44068D72" w14:textId="1173E666" w:rsidR="006012C6" w:rsidRPr="004A68C8" w:rsidRDefault="006012C6" w:rsidP="00AD6E2B">
            <w:pPr>
              <w:pStyle w:val="Automatisering"/>
              <w:rPr>
                <w:rFonts w:cstheme="minorHAnsi"/>
              </w:rPr>
            </w:pPr>
            <w:r w:rsidRPr="004A68C8">
              <w:t>[ɔ]</w:t>
            </w:r>
          </w:p>
        </w:tc>
        <w:tc>
          <w:tcPr>
            <w:tcW w:w="406" w:type="pct"/>
          </w:tcPr>
          <w:p w14:paraId="6799FD5A" w14:textId="08D2AE43" w:rsidR="006012C6" w:rsidRPr="004A68C8" w:rsidRDefault="006012C6" w:rsidP="00AD6E2B">
            <w:pPr>
              <w:pStyle w:val="Automatisering"/>
            </w:pPr>
            <w:r w:rsidRPr="004A68C8">
              <w:t>&lt;å&gt;</w:t>
            </w:r>
          </w:p>
        </w:tc>
        <w:tc>
          <w:tcPr>
            <w:tcW w:w="1593" w:type="pct"/>
          </w:tcPr>
          <w:p w14:paraId="75AE9066" w14:textId="49301E6A" w:rsidR="006012C6" w:rsidRPr="004A68C8" w:rsidRDefault="006012C6" w:rsidP="00AD6E2B">
            <w:pPr>
              <w:pStyle w:val="Automatisering"/>
            </w:pPr>
            <w:r w:rsidRPr="004A68C8">
              <w:t xml:space="preserve">håll, blått, </w:t>
            </w:r>
            <w:r w:rsidR="00DE772D" w:rsidRPr="004A68C8">
              <w:t>mått, grått, lång</w:t>
            </w:r>
          </w:p>
        </w:tc>
        <w:tc>
          <w:tcPr>
            <w:tcW w:w="2187" w:type="pct"/>
          </w:tcPr>
          <w:p w14:paraId="44E67DD5" w14:textId="359EF406" w:rsidR="006012C6" w:rsidRPr="004A68C8" w:rsidRDefault="006012C6" w:rsidP="00AD6E2B">
            <w:pPr>
              <w:pStyle w:val="Automatisering"/>
            </w:pPr>
            <w:r w:rsidRPr="004A68C8">
              <w:t xml:space="preserve">hålla, sådde, </w:t>
            </w:r>
            <w:r w:rsidR="00DE772D" w:rsidRPr="004A68C8">
              <w:t>åtta, många, våfflor</w:t>
            </w:r>
          </w:p>
        </w:tc>
      </w:tr>
      <w:tr w:rsidR="006012C6" w:rsidRPr="004A68C8" w14:paraId="69DC3952" w14:textId="77777777" w:rsidTr="00A443F5">
        <w:tc>
          <w:tcPr>
            <w:tcW w:w="545" w:type="pct"/>
          </w:tcPr>
          <w:p w14:paraId="4854D886" w14:textId="1782C0DD" w:rsidR="006012C6" w:rsidRPr="004A68C8" w:rsidRDefault="006012C6" w:rsidP="00AD6E2B">
            <w:pPr>
              <w:pStyle w:val="Automatisering"/>
              <w:rPr>
                <w:rFonts w:cstheme="minorHAnsi"/>
              </w:rPr>
            </w:pPr>
            <w:r w:rsidRPr="004A68C8">
              <w:t>/e/, /</w:t>
            </w:r>
            <w:r w:rsidR="00DE772D" w:rsidRPr="004A68C8">
              <w:t>æ</w:t>
            </w:r>
            <w:r w:rsidRPr="004A68C8">
              <w:t>/</w:t>
            </w:r>
          </w:p>
        </w:tc>
        <w:tc>
          <w:tcPr>
            <w:tcW w:w="268" w:type="pct"/>
          </w:tcPr>
          <w:p w14:paraId="59E76930" w14:textId="7EFE61DA" w:rsidR="006012C6" w:rsidRPr="004A68C8" w:rsidRDefault="006012C6" w:rsidP="00AD6E2B">
            <w:pPr>
              <w:pStyle w:val="Automatisering"/>
            </w:pPr>
            <w:r w:rsidRPr="004A68C8">
              <w:t>[ɛ]</w:t>
            </w:r>
          </w:p>
        </w:tc>
        <w:tc>
          <w:tcPr>
            <w:tcW w:w="406" w:type="pct"/>
          </w:tcPr>
          <w:p w14:paraId="7A036278" w14:textId="1AC25D18" w:rsidR="006012C6" w:rsidRPr="004A68C8" w:rsidRDefault="006012C6" w:rsidP="00AD6E2B">
            <w:pPr>
              <w:pStyle w:val="Automatisering"/>
            </w:pPr>
            <w:r w:rsidRPr="004A68C8">
              <w:t>&lt;e&gt;</w:t>
            </w:r>
          </w:p>
        </w:tc>
        <w:tc>
          <w:tcPr>
            <w:tcW w:w="1593" w:type="pct"/>
          </w:tcPr>
          <w:p w14:paraId="6EE594F8" w14:textId="3807E16E" w:rsidR="00DE772D" w:rsidRPr="004A68C8" w:rsidRDefault="00A443F5" w:rsidP="00573FBD">
            <w:pPr>
              <w:pStyle w:val="Automatisering"/>
            </w:pPr>
            <w:r w:rsidRPr="004A68C8">
              <w:t>fett, sett, less</w:t>
            </w:r>
            <w:r w:rsidR="006012C6" w:rsidRPr="004A68C8">
              <w:t xml:space="preserve">, </w:t>
            </w:r>
            <w:r w:rsidR="00DE772D" w:rsidRPr="004A68C8">
              <w:t>bett, fem</w:t>
            </w:r>
            <w:r w:rsidR="00566550" w:rsidRPr="004A68C8">
              <w:rPr>
                <w:rStyle w:val="Fotnotsreferens"/>
              </w:rPr>
              <w:footnoteReference w:id="3"/>
            </w:r>
          </w:p>
        </w:tc>
        <w:tc>
          <w:tcPr>
            <w:tcW w:w="2187" w:type="pct"/>
          </w:tcPr>
          <w:p w14:paraId="7890E633" w14:textId="6DD5620F" w:rsidR="00DE772D" w:rsidRPr="004A68C8" w:rsidRDefault="006012C6" w:rsidP="00573FBD">
            <w:pPr>
              <w:pStyle w:val="Automatisering"/>
            </w:pPr>
            <w:r w:rsidRPr="004A68C8">
              <w:t xml:space="preserve">mellan, </w:t>
            </w:r>
            <w:r w:rsidR="00A443F5" w:rsidRPr="004A68C8">
              <w:t xml:space="preserve">gegga, </w:t>
            </w:r>
            <w:r w:rsidR="00DE772D" w:rsidRPr="004A68C8">
              <w:t>henne, penna, femma</w:t>
            </w:r>
          </w:p>
        </w:tc>
      </w:tr>
      <w:tr w:rsidR="006012C6" w:rsidRPr="004A68C8" w14:paraId="735CF721" w14:textId="77777777" w:rsidTr="00A443F5">
        <w:tc>
          <w:tcPr>
            <w:tcW w:w="545" w:type="pct"/>
          </w:tcPr>
          <w:p w14:paraId="408FF64D" w14:textId="77777777" w:rsidR="006012C6" w:rsidRPr="004A68C8" w:rsidRDefault="006012C6" w:rsidP="00AD6E2B">
            <w:pPr>
              <w:pStyle w:val="Automatisering"/>
            </w:pPr>
            <w:r w:rsidRPr="004A68C8">
              <w:t>/i/</w:t>
            </w:r>
          </w:p>
        </w:tc>
        <w:tc>
          <w:tcPr>
            <w:tcW w:w="268" w:type="pct"/>
          </w:tcPr>
          <w:p w14:paraId="32D2F2F9" w14:textId="55BF07D0" w:rsidR="006012C6" w:rsidRPr="004A68C8" w:rsidRDefault="006012C6" w:rsidP="00AD6E2B">
            <w:pPr>
              <w:pStyle w:val="Automatisering"/>
            </w:pPr>
            <w:r w:rsidRPr="004A68C8">
              <w:t>[ɪ]</w:t>
            </w:r>
          </w:p>
        </w:tc>
        <w:tc>
          <w:tcPr>
            <w:tcW w:w="406" w:type="pct"/>
          </w:tcPr>
          <w:p w14:paraId="6DE8B6F2" w14:textId="1DBB3AFE" w:rsidR="006012C6" w:rsidRPr="004A68C8" w:rsidRDefault="006012C6" w:rsidP="00AD6E2B">
            <w:pPr>
              <w:pStyle w:val="Automatisering"/>
            </w:pPr>
            <w:r w:rsidRPr="004A68C8">
              <w:t>&lt;i&gt;</w:t>
            </w:r>
          </w:p>
        </w:tc>
        <w:tc>
          <w:tcPr>
            <w:tcW w:w="1593" w:type="pct"/>
          </w:tcPr>
          <w:p w14:paraId="13BF4CFD" w14:textId="3FAD6F69" w:rsidR="006012C6" w:rsidRPr="004A68C8" w:rsidRDefault="00A443F5" w:rsidP="00AD6E2B">
            <w:pPr>
              <w:pStyle w:val="Automatisering"/>
            </w:pPr>
            <w:r w:rsidRPr="004A68C8">
              <w:t>h</w:t>
            </w:r>
            <w:r w:rsidR="006012C6" w:rsidRPr="004A68C8">
              <w:t>i</w:t>
            </w:r>
            <w:r w:rsidRPr="004A68C8">
              <w:t>s</w:t>
            </w:r>
            <w:r w:rsidR="006012C6" w:rsidRPr="004A68C8">
              <w:t>s, mi</w:t>
            </w:r>
            <w:r w:rsidRPr="004A68C8">
              <w:t>tt</w:t>
            </w:r>
            <w:r w:rsidR="006012C6" w:rsidRPr="004A68C8">
              <w:t xml:space="preserve">, </w:t>
            </w:r>
            <w:r w:rsidRPr="004A68C8">
              <w:t>finn</w:t>
            </w:r>
            <w:r w:rsidR="006012C6" w:rsidRPr="004A68C8">
              <w:t xml:space="preserve">, </w:t>
            </w:r>
            <w:r w:rsidRPr="004A68C8">
              <w:t>dill, grill</w:t>
            </w:r>
          </w:p>
        </w:tc>
        <w:tc>
          <w:tcPr>
            <w:tcW w:w="2187" w:type="pct"/>
          </w:tcPr>
          <w:p w14:paraId="2CF94F1E" w14:textId="6E1B5D5E" w:rsidR="006012C6" w:rsidRPr="004A68C8" w:rsidRDefault="00A443F5" w:rsidP="00AD6E2B">
            <w:pPr>
              <w:pStyle w:val="Automatisering"/>
            </w:pPr>
            <w:r w:rsidRPr="004A68C8">
              <w:t>h</w:t>
            </w:r>
            <w:r w:rsidR="006012C6" w:rsidRPr="004A68C8">
              <w:t>i</w:t>
            </w:r>
            <w:r w:rsidRPr="004A68C8">
              <w:t>s</w:t>
            </w:r>
            <w:r w:rsidR="006012C6" w:rsidRPr="004A68C8">
              <w:t>sen, mi</w:t>
            </w:r>
            <w:r w:rsidRPr="004A68C8">
              <w:t>tt</w:t>
            </w:r>
            <w:r w:rsidR="006012C6" w:rsidRPr="004A68C8">
              <w:t xml:space="preserve">en, </w:t>
            </w:r>
            <w:r w:rsidRPr="004A68C8">
              <w:t>spilla</w:t>
            </w:r>
            <w:r w:rsidR="006012C6" w:rsidRPr="004A68C8">
              <w:t xml:space="preserve">, </w:t>
            </w:r>
            <w:r w:rsidRPr="004A68C8">
              <w:t>ticka</w:t>
            </w:r>
            <w:r w:rsidR="006012C6" w:rsidRPr="004A68C8">
              <w:t xml:space="preserve">, </w:t>
            </w:r>
            <w:r w:rsidRPr="004A68C8">
              <w:t>brinna</w:t>
            </w:r>
          </w:p>
        </w:tc>
      </w:tr>
      <w:tr w:rsidR="006012C6" w:rsidRPr="004A68C8" w14:paraId="34070FE9" w14:textId="77777777" w:rsidTr="00A443F5">
        <w:tc>
          <w:tcPr>
            <w:tcW w:w="545" w:type="pct"/>
          </w:tcPr>
          <w:p w14:paraId="5081A6E5" w14:textId="77777777" w:rsidR="006012C6" w:rsidRPr="004A68C8" w:rsidRDefault="006012C6" w:rsidP="00AD6E2B">
            <w:pPr>
              <w:pStyle w:val="Automatisering"/>
            </w:pPr>
            <w:r w:rsidRPr="004A68C8">
              <w:t>/y/</w:t>
            </w:r>
          </w:p>
        </w:tc>
        <w:tc>
          <w:tcPr>
            <w:tcW w:w="268" w:type="pct"/>
          </w:tcPr>
          <w:p w14:paraId="1EB271FC" w14:textId="7FFCF608" w:rsidR="006012C6" w:rsidRPr="004A68C8" w:rsidRDefault="006012C6" w:rsidP="00AD6E2B">
            <w:pPr>
              <w:pStyle w:val="Automatisering"/>
            </w:pPr>
            <w:r w:rsidRPr="004A68C8">
              <w:t>[ʏ]</w:t>
            </w:r>
          </w:p>
        </w:tc>
        <w:tc>
          <w:tcPr>
            <w:tcW w:w="406" w:type="pct"/>
          </w:tcPr>
          <w:p w14:paraId="18EC8D6A" w14:textId="61C005FC" w:rsidR="006012C6" w:rsidRPr="004A68C8" w:rsidRDefault="006012C6" w:rsidP="00AD6E2B">
            <w:pPr>
              <w:pStyle w:val="Automatisering"/>
            </w:pPr>
            <w:r w:rsidRPr="004A68C8">
              <w:t>&lt;y&gt;</w:t>
            </w:r>
          </w:p>
        </w:tc>
        <w:tc>
          <w:tcPr>
            <w:tcW w:w="1593" w:type="pct"/>
          </w:tcPr>
          <w:p w14:paraId="45F9D667" w14:textId="5FE04BBD" w:rsidR="006012C6" w:rsidRPr="004A68C8" w:rsidRDefault="00A443F5" w:rsidP="00AD6E2B">
            <w:pPr>
              <w:pStyle w:val="Automatisering"/>
            </w:pPr>
            <w:r w:rsidRPr="004A68C8">
              <w:t>nyss, kyss,</w:t>
            </w:r>
            <w:r w:rsidR="006012C6" w:rsidRPr="004A68C8">
              <w:t xml:space="preserve"> </w:t>
            </w:r>
            <w:r w:rsidRPr="004A68C8">
              <w:t>pytt</w:t>
            </w:r>
            <w:r w:rsidR="006012C6" w:rsidRPr="004A68C8">
              <w:t xml:space="preserve">, </w:t>
            </w:r>
            <w:r w:rsidRPr="004A68C8">
              <w:t>synd, nytt</w:t>
            </w:r>
          </w:p>
        </w:tc>
        <w:tc>
          <w:tcPr>
            <w:tcW w:w="2187" w:type="pct"/>
          </w:tcPr>
          <w:p w14:paraId="1CA2FE6B" w14:textId="737E112B" w:rsidR="006012C6" w:rsidRPr="004A68C8" w:rsidRDefault="006012C6" w:rsidP="00AD6E2B">
            <w:pPr>
              <w:pStyle w:val="Automatisering"/>
            </w:pPr>
            <w:r w:rsidRPr="004A68C8">
              <w:t>yl</w:t>
            </w:r>
            <w:r w:rsidR="00A443F5" w:rsidRPr="004A68C8">
              <w:t>le</w:t>
            </w:r>
            <w:r w:rsidRPr="004A68C8">
              <w:t xml:space="preserve">, </w:t>
            </w:r>
            <w:r w:rsidR="00A443F5" w:rsidRPr="004A68C8">
              <w:t>smycke, rymma, hylla, pyttsan</w:t>
            </w:r>
          </w:p>
        </w:tc>
      </w:tr>
      <w:tr w:rsidR="006012C6" w:rsidRPr="004A68C8" w14:paraId="1C8481D3" w14:textId="77777777" w:rsidTr="00A443F5">
        <w:tc>
          <w:tcPr>
            <w:tcW w:w="545" w:type="pct"/>
          </w:tcPr>
          <w:p w14:paraId="1C536EF9" w14:textId="77777777" w:rsidR="006012C6" w:rsidRPr="004A68C8" w:rsidRDefault="006012C6" w:rsidP="00AD6E2B">
            <w:pPr>
              <w:pStyle w:val="Automatisering"/>
            </w:pPr>
            <w:r w:rsidRPr="004A68C8">
              <w:t>/ø/</w:t>
            </w:r>
          </w:p>
        </w:tc>
        <w:tc>
          <w:tcPr>
            <w:tcW w:w="268" w:type="pct"/>
          </w:tcPr>
          <w:p w14:paraId="7E72A43B" w14:textId="5C4F335A" w:rsidR="006012C6" w:rsidRPr="004A68C8" w:rsidRDefault="006012C6" w:rsidP="00AD6E2B">
            <w:pPr>
              <w:pStyle w:val="Automatisering"/>
              <w:rPr>
                <w:rFonts w:cstheme="minorHAnsi"/>
              </w:rPr>
            </w:pPr>
            <w:r w:rsidRPr="004A68C8">
              <w:t>[ø]</w:t>
            </w:r>
          </w:p>
        </w:tc>
        <w:tc>
          <w:tcPr>
            <w:tcW w:w="406" w:type="pct"/>
          </w:tcPr>
          <w:p w14:paraId="47D4F8A9" w14:textId="13CEC545" w:rsidR="006012C6" w:rsidRPr="004A68C8" w:rsidRDefault="006012C6" w:rsidP="00AD6E2B">
            <w:pPr>
              <w:pStyle w:val="Automatisering"/>
            </w:pPr>
            <w:r w:rsidRPr="004A68C8">
              <w:t>&lt;ö&gt;</w:t>
            </w:r>
          </w:p>
        </w:tc>
        <w:tc>
          <w:tcPr>
            <w:tcW w:w="1593" w:type="pct"/>
          </w:tcPr>
          <w:p w14:paraId="505439B2" w14:textId="61BA9289" w:rsidR="006012C6" w:rsidRPr="004A68C8" w:rsidRDefault="006012C6" w:rsidP="00AD6E2B">
            <w:pPr>
              <w:pStyle w:val="Automatisering"/>
            </w:pPr>
            <w:r w:rsidRPr="004A68C8">
              <w:t>ö</w:t>
            </w:r>
            <w:r w:rsidR="00A443F5" w:rsidRPr="004A68C8">
              <w:t>st, född</w:t>
            </w:r>
            <w:r w:rsidRPr="004A68C8">
              <w:t xml:space="preserve">, </w:t>
            </w:r>
            <w:r w:rsidR="00173E88" w:rsidRPr="004A68C8">
              <w:t>öm, sött, lönn</w:t>
            </w:r>
          </w:p>
        </w:tc>
        <w:tc>
          <w:tcPr>
            <w:tcW w:w="2187" w:type="pct"/>
          </w:tcPr>
          <w:p w14:paraId="4A363462" w14:textId="0298DAF8" w:rsidR="006012C6" w:rsidRPr="004A68C8" w:rsidRDefault="006012C6" w:rsidP="00AD6E2B">
            <w:pPr>
              <w:pStyle w:val="Automatisering"/>
            </w:pPr>
            <w:r w:rsidRPr="004A68C8">
              <w:t>mö</w:t>
            </w:r>
            <w:r w:rsidR="00A443F5" w:rsidRPr="004A68C8">
              <w:t>t</w:t>
            </w:r>
            <w:r w:rsidRPr="004A68C8">
              <w:t>t</w:t>
            </w:r>
            <w:r w:rsidR="00A443F5" w:rsidRPr="004A68C8">
              <w:t>e</w:t>
            </w:r>
            <w:r w:rsidRPr="004A68C8">
              <w:t xml:space="preserve">, </w:t>
            </w:r>
            <w:r w:rsidR="00A443F5" w:rsidRPr="004A68C8">
              <w:t>öster</w:t>
            </w:r>
            <w:r w:rsidRPr="004A68C8">
              <w:t xml:space="preserve">, </w:t>
            </w:r>
            <w:r w:rsidR="00A443F5" w:rsidRPr="004A68C8">
              <w:t>bröllop, öppen, födde</w:t>
            </w:r>
          </w:p>
        </w:tc>
      </w:tr>
    </w:tbl>
    <w:p w14:paraId="53575AF3" w14:textId="77777777" w:rsidR="00537898" w:rsidRDefault="00537898" w:rsidP="00AD6E2B"/>
    <w:p w14:paraId="2E09FDAE" w14:textId="0E49EEDB" w:rsidR="000A780F" w:rsidRDefault="000A780F" w:rsidP="00AD6E2B">
      <w:pPr>
        <w:pStyle w:val="Liststycke"/>
        <w:numPr>
          <w:ilvl w:val="0"/>
          <w:numId w:val="57"/>
        </w:numPr>
      </w:pPr>
      <w:r>
        <w:t>ett enstavigt ord i taget, ett tvåstavigt ord i taget</w:t>
      </w:r>
    </w:p>
    <w:p w14:paraId="5055B6A8" w14:textId="279546CD" w:rsidR="000A780F" w:rsidRDefault="000A780F" w:rsidP="00AD6E2B">
      <w:pPr>
        <w:pStyle w:val="Liststycke"/>
        <w:numPr>
          <w:ilvl w:val="0"/>
          <w:numId w:val="57"/>
        </w:numPr>
      </w:pPr>
      <w:r>
        <w:t>några ord i en kort serie</w:t>
      </w:r>
    </w:p>
    <w:p w14:paraId="034D1896" w14:textId="77777777" w:rsidR="000A780F" w:rsidRDefault="000A780F" w:rsidP="00AD6E2B">
      <w:pPr>
        <w:pStyle w:val="Liststycke"/>
        <w:numPr>
          <w:ilvl w:val="0"/>
          <w:numId w:val="57"/>
        </w:numPr>
      </w:pPr>
      <w:r>
        <w:t>lite längre serier</w:t>
      </w:r>
    </w:p>
    <w:p w14:paraId="4B5A148A" w14:textId="17B6A7AB" w:rsidR="00E22387" w:rsidRDefault="00E22387" w:rsidP="00AD6E2B">
      <w:r>
        <w:t>Läraren kan med fördel plocka upp lämpliga ord som förekommer i miljön eller undervisningen och använda dem i denna övning. Också namn kan komma till användning</w:t>
      </w:r>
      <w:r w:rsidR="00173E88">
        <w:t xml:space="preserve"> (</w:t>
      </w:r>
      <w:r w:rsidR="00173E88" w:rsidRPr="00173E88">
        <w:rPr>
          <w:i/>
          <w:iCs/>
        </w:rPr>
        <w:t>Östen, Linn, Ulla, Lasse</w:t>
      </w:r>
      <w:r w:rsidR="00173E88">
        <w:t>)</w:t>
      </w:r>
      <w:r>
        <w:t>.</w:t>
      </w:r>
    </w:p>
    <w:p w14:paraId="77D7C2EF" w14:textId="2C976F19" w:rsidR="00A306CE" w:rsidRPr="00F66C27" w:rsidRDefault="004A68C8" w:rsidP="00AD6E2B">
      <w:pPr>
        <w:pStyle w:val="Rubrik2"/>
      </w:pPr>
      <w:bookmarkStart w:id="10" w:name="_Toc221300087"/>
      <w:r>
        <w:t>2</w:t>
      </w:r>
      <w:r w:rsidR="00A306CE">
        <w:t>.</w:t>
      </w:r>
      <w:r w:rsidR="0098266C">
        <w:t>3</w:t>
      </w:r>
      <w:r w:rsidR="00A306CE">
        <w:t xml:space="preserve"> </w:t>
      </w:r>
      <w:r w:rsidR="00AB1A44">
        <w:t>Koppla på långa konsonanter</w:t>
      </w:r>
      <w:bookmarkEnd w:id="10"/>
    </w:p>
    <w:p w14:paraId="6280A076" w14:textId="400998A6" w:rsidR="008A4FB4" w:rsidRDefault="00AB1A44" w:rsidP="00AD6E2B">
      <w:r>
        <w:t xml:space="preserve">Betonade korta vokaler följs </w:t>
      </w:r>
      <w:r w:rsidRPr="00426152">
        <w:rPr>
          <w:i/>
          <w:iCs/>
        </w:rPr>
        <w:t>alltid</w:t>
      </w:r>
      <w:r>
        <w:t xml:space="preserve"> av en lång konsonant. </w:t>
      </w:r>
      <w:r w:rsidR="00426152">
        <w:t xml:space="preserve">Det är en fonologisk regelbundenhet i svenskan. </w:t>
      </w:r>
      <w:r>
        <w:t>Det är därför lämpligt att öva konsonantlängd i samband med de korta vokalerna. För andraspråkstalar</w:t>
      </w:r>
      <w:r w:rsidR="00F703C8">
        <w:t>e</w:t>
      </w:r>
      <w:r>
        <w:t xml:space="preserve"> är </w:t>
      </w:r>
      <w:r w:rsidR="00426152">
        <w:t>ofta kontrasten mellan kort och lång konsonant en utmaning. Själva kontrasten är inte så vanlig bland världens språk, men den finns i svenska. För många inlärare är det en utmaning</w:t>
      </w:r>
      <w:r>
        <w:t xml:space="preserve"> </w:t>
      </w:r>
      <w:r w:rsidR="008A4FB4">
        <w:t>a</w:t>
      </w:r>
      <w:r w:rsidR="00426152">
        <w:t xml:space="preserve">tt </w:t>
      </w:r>
      <w:r w:rsidR="008A4FB4">
        <w:t xml:space="preserve">bemästra kvantitetskontrasten hos konsonanterna. </w:t>
      </w:r>
    </w:p>
    <w:p w14:paraId="228FB29D" w14:textId="50F3B5E4" w:rsidR="008A4FB4" w:rsidRDefault="008A4FB4" w:rsidP="00AD6E2B">
      <w:r>
        <w:t>Den egenskap man behöver rikta uppmärksamhet mot är de långa konsonanterna och se till att de blir tillräckligt långa. I övandet kan man knappast överdriva längden på långa konsonanter. En del av övningarna går ut på att man överdriv</w:t>
      </w:r>
      <w:r w:rsidR="001512A3">
        <w:t>er</w:t>
      </w:r>
      <w:r>
        <w:t xml:space="preserve"> konsonanternas längd. </w:t>
      </w:r>
      <w:r w:rsidR="001512A3">
        <w:t>Det är en formegenskap som eleverna kan bli medvetna om och automatisera.</w:t>
      </w:r>
    </w:p>
    <w:p w14:paraId="0EC35E1C" w14:textId="41B07A7F" w:rsidR="001512A3" w:rsidRDefault="006F59AB" w:rsidP="001512A3">
      <w:pPr>
        <w:pStyle w:val="Rubrik3"/>
      </w:pPr>
      <w:bookmarkStart w:id="11" w:name="_Toc221300088"/>
      <w:r>
        <w:t>2.</w:t>
      </w:r>
      <w:r w:rsidR="0098266C">
        <w:t>3</w:t>
      </w:r>
      <w:r w:rsidR="00950AA6">
        <w:t>.</w:t>
      </w:r>
      <w:r w:rsidR="001512A3">
        <w:t>1 Håll ut konsonanter</w:t>
      </w:r>
      <w:bookmarkEnd w:id="11"/>
    </w:p>
    <w:p w14:paraId="652469FE" w14:textId="44A67A20" w:rsidR="001512A3" w:rsidRDefault="001512A3" w:rsidP="001512A3">
      <w:r>
        <w:t xml:space="preserve">Välj några enstaviga </w:t>
      </w:r>
      <w:r w:rsidR="003F5E45">
        <w:t xml:space="preserve">och tvåstaviga </w:t>
      </w:r>
      <w:r>
        <w:t xml:space="preserve">ord som är bekanta för eleverna och träna på att hålla ut konsonanten. Vi börjar med hålljuden </w:t>
      </w:r>
      <w:r w:rsidRPr="00980005">
        <w:t xml:space="preserve">från </w:t>
      </w:r>
      <w:proofErr w:type="spellStart"/>
      <w:r w:rsidRPr="00980005">
        <w:rPr>
          <w:i/>
          <w:iCs/>
        </w:rPr>
        <w:t>merisola</w:t>
      </w:r>
      <w:proofErr w:type="spellEnd"/>
      <w:r w:rsidRPr="00980005">
        <w:t>: [m</w:t>
      </w:r>
      <w:r w:rsidRPr="00980005">
        <w:rPr>
          <w:rFonts w:ascii="Times New Roman" w:hAnsi="Times New Roman" w:cs="Times New Roman"/>
          <w:lang w:eastAsia="ko-KR"/>
        </w:rPr>
        <w:t>ː</w:t>
      </w:r>
      <w:r w:rsidRPr="00980005">
        <w:rPr>
          <w:rFonts w:cs="Times New Roman"/>
          <w:lang w:eastAsia="ko-KR"/>
        </w:rPr>
        <w:t>, r</w:t>
      </w:r>
      <w:r w:rsidRPr="00980005">
        <w:rPr>
          <w:rFonts w:ascii="Times New Roman" w:hAnsi="Times New Roman" w:cs="Times New Roman"/>
          <w:lang w:eastAsia="ko-KR"/>
        </w:rPr>
        <w:t>ː</w:t>
      </w:r>
      <w:r w:rsidRPr="00980005">
        <w:rPr>
          <w:rFonts w:cs="Times New Roman"/>
          <w:lang w:eastAsia="ko-KR"/>
        </w:rPr>
        <w:t>, s</w:t>
      </w:r>
      <w:r w:rsidRPr="00980005">
        <w:rPr>
          <w:rFonts w:ascii="Times New Roman" w:hAnsi="Times New Roman" w:cs="Times New Roman"/>
          <w:lang w:eastAsia="ko-KR"/>
        </w:rPr>
        <w:t>ː</w:t>
      </w:r>
      <w:r w:rsidRPr="00980005">
        <w:rPr>
          <w:rFonts w:cs="Times New Roman"/>
          <w:lang w:eastAsia="ko-KR"/>
        </w:rPr>
        <w:t>, l</w:t>
      </w:r>
      <w:r w:rsidRPr="00980005">
        <w:rPr>
          <w:rFonts w:ascii="Times New Roman" w:hAnsi="Times New Roman" w:cs="Times New Roman"/>
          <w:lang w:eastAsia="ko-KR"/>
        </w:rPr>
        <w:t>ː</w:t>
      </w:r>
      <w:r w:rsidRPr="00980005">
        <w:t>]</w:t>
      </w:r>
      <w:r w:rsidR="003F5E45">
        <w:t>.</w:t>
      </w:r>
      <w:r w:rsidR="00B278E5">
        <w:t xml:space="preserve"> </w:t>
      </w:r>
      <w:r w:rsidR="00D95759">
        <w:t>Här</w:t>
      </w:r>
      <w:r w:rsidR="00B278E5">
        <w:t xml:space="preserve"> är </w:t>
      </w:r>
      <w:r w:rsidR="00D95759">
        <w:t>några</w:t>
      </w:r>
      <w:r w:rsidR="00B278E5">
        <w:t xml:space="preserve"> förslag på lämpliga ord.</w:t>
      </w:r>
    </w:p>
    <w:p w14:paraId="434FF6A4" w14:textId="53EBA9B5" w:rsidR="00BA45E4" w:rsidRPr="007D562B" w:rsidRDefault="00BA45E4" w:rsidP="00BA45E4">
      <w:pPr>
        <w:pStyle w:val="Ingetavstnd"/>
        <w:rPr>
          <w:rFonts w:ascii="Source Sans Pro" w:hAnsi="Source Sans Pro"/>
          <w:b/>
          <w:bCs/>
        </w:rPr>
      </w:pPr>
      <w:r>
        <w:rPr>
          <w:rFonts w:ascii="Source Sans Pro" w:hAnsi="Source Sans Pro"/>
          <w:b/>
          <w:bCs/>
        </w:rPr>
        <w:t>Några</w:t>
      </w:r>
      <w:r w:rsidRPr="007D562B">
        <w:rPr>
          <w:rFonts w:ascii="Source Sans Pro" w:hAnsi="Source Sans Pro"/>
          <w:b/>
          <w:bCs/>
        </w:rPr>
        <w:t xml:space="preserve"> </w:t>
      </w:r>
      <w:proofErr w:type="spellStart"/>
      <w:r w:rsidRPr="007D562B">
        <w:rPr>
          <w:rFonts w:ascii="Source Sans Pro" w:hAnsi="Source Sans Pro"/>
          <w:b/>
          <w:bCs/>
        </w:rPr>
        <w:t>hålljud</w:t>
      </w:r>
      <w:proofErr w:type="spellEnd"/>
    </w:p>
    <w:tbl>
      <w:tblPr>
        <w:tblStyle w:val="Tabellrutntljust"/>
        <w:tblW w:w="8926" w:type="dxa"/>
        <w:tblLook w:val="04A0" w:firstRow="1" w:lastRow="0" w:firstColumn="1" w:lastColumn="0" w:noHBand="0" w:noVBand="1"/>
      </w:tblPr>
      <w:tblGrid>
        <w:gridCol w:w="3397"/>
        <w:gridCol w:w="5529"/>
      </w:tblGrid>
      <w:tr w:rsidR="005122DD" w:rsidRPr="005122DD" w14:paraId="3F77EF5C" w14:textId="77777777" w:rsidTr="005122DD">
        <w:tc>
          <w:tcPr>
            <w:tcW w:w="3397" w:type="dxa"/>
          </w:tcPr>
          <w:p w14:paraId="67162DF5" w14:textId="77777777" w:rsidR="005122DD" w:rsidRPr="005122DD" w:rsidRDefault="005122DD" w:rsidP="005122DD">
            <w:pPr>
              <w:spacing w:after="120"/>
              <w:rPr>
                <w:rFonts w:ascii="Source Sans Pro" w:hAnsi="Source Sans Pro"/>
              </w:rPr>
            </w:pPr>
            <w:r w:rsidRPr="005122DD">
              <w:rPr>
                <w:rFonts w:ascii="Source Sans Pro" w:hAnsi="Source Sans Pro"/>
              </w:rPr>
              <w:t>hem, fem, kom, dum, tom</w:t>
            </w:r>
          </w:p>
        </w:tc>
        <w:tc>
          <w:tcPr>
            <w:tcW w:w="5529" w:type="dxa"/>
          </w:tcPr>
          <w:p w14:paraId="58EE0D0F" w14:textId="77777777" w:rsidR="005122DD" w:rsidRPr="005122DD" w:rsidRDefault="005122DD" w:rsidP="005122DD">
            <w:pPr>
              <w:spacing w:after="120"/>
              <w:rPr>
                <w:rFonts w:ascii="Source Sans Pro" w:hAnsi="Source Sans Pro"/>
              </w:rPr>
            </w:pPr>
            <w:r w:rsidRPr="005122DD">
              <w:rPr>
                <w:rFonts w:ascii="Source Sans Pro" w:hAnsi="Source Sans Pro"/>
              </w:rPr>
              <w:t>hemma, femma, komma, dumma, simma, rymma</w:t>
            </w:r>
          </w:p>
        </w:tc>
      </w:tr>
      <w:tr w:rsidR="005122DD" w:rsidRPr="005122DD" w14:paraId="7A75B5CA" w14:textId="77777777" w:rsidTr="005122DD">
        <w:tc>
          <w:tcPr>
            <w:tcW w:w="3397" w:type="dxa"/>
          </w:tcPr>
          <w:p w14:paraId="77268060" w14:textId="77777777" w:rsidR="005122DD" w:rsidRPr="005122DD" w:rsidRDefault="005122DD" w:rsidP="005122DD">
            <w:pPr>
              <w:spacing w:after="120"/>
              <w:rPr>
                <w:rFonts w:ascii="Source Sans Pro" w:hAnsi="Source Sans Pro"/>
              </w:rPr>
            </w:pPr>
            <w:r w:rsidRPr="005122DD">
              <w:rPr>
                <w:rFonts w:ascii="Source Sans Pro" w:hAnsi="Source Sans Pro"/>
              </w:rPr>
              <w:t>borr, torr, märr, barr, burr</w:t>
            </w:r>
          </w:p>
        </w:tc>
        <w:tc>
          <w:tcPr>
            <w:tcW w:w="5529" w:type="dxa"/>
          </w:tcPr>
          <w:p w14:paraId="1B17C88E" w14:textId="77777777" w:rsidR="005122DD" w:rsidRPr="005122DD" w:rsidRDefault="005122DD" w:rsidP="005122DD">
            <w:pPr>
              <w:spacing w:after="120"/>
              <w:rPr>
                <w:rFonts w:ascii="Source Sans Pro" w:hAnsi="Source Sans Pro"/>
              </w:rPr>
            </w:pPr>
            <w:r w:rsidRPr="005122DD">
              <w:rPr>
                <w:rFonts w:ascii="Source Sans Pro" w:hAnsi="Source Sans Pro"/>
              </w:rPr>
              <w:t>borra, torra, firre, märren, syrran, barren, dörren</w:t>
            </w:r>
          </w:p>
        </w:tc>
      </w:tr>
      <w:tr w:rsidR="005122DD" w:rsidRPr="005122DD" w14:paraId="00943D9C" w14:textId="77777777" w:rsidTr="005122DD">
        <w:tc>
          <w:tcPr>
            <w:tcW w:w="3397" w:type="dxa"/>
          </w:tcPr>
          <w:p w14:paraId="10CC0E28" w14:textId="77777777" w:rsidR="005122DD" w:rsidRPr="005122DD" w:rsidRDefault="005122DD" w:rsidP="005122DD">
            <w:pPr>
              <w:spacing w:after="120"/>
              <w:rPr>
                <w:rFonts w:ascii="Source Sans Pro" w:hAnsi="Source Sans Pro"/>
              </w:rPr>
            </w:pPr>
            <w:r w:rsidRPr="005122DD">
              <w:rPr>
                <w:rFonts w:ascii="Source Sans Pro" w:hAnsi="Source Sans Pro"/>
              </w:rPr>
              <w:lastRenderedPageBreak/>
              <w:t>ess, pass, miss, puss, hyss</w:t>
            </w:r>
          </w:p>
        </w:tc>
        <w:tc>
          <w:tcPr>
            <w:tcW w:w="5529" w:type="dxa"/>
          </w:tcPr>
          <w:p w14:paraId="7F47CD19" w14:textId="77777777" w:rsidR="005122DD" w:rsidRPr="005122DD" w:rsidRDefault="005122DD" w:rsidP="005122DD">
            <w:pPr>
              <w:spacing w:after="120"/>
              <w:rPr>
                <w:rFonts w:ascii="Source Sans Pro" w:hAnsi="Source Sans Pro"/>
              </w:rPr>
            </w:pPr>
            <w:r w:rsidRPr="005122DD">
              <w:rPr>
                <w:rFonts w:ascii="Source Sans Pro" w:hAnsi="Source Sans Pro"/>
              </w:rPr>
              <w:t xml:space="preserve">mössa, </w:t>
            </w:r>
            <w:proofErr w:type="spellStart"/>
            <w:r w:rsidRPr="005122DD">
              <w:rPr>
                <w:rFonts w:ascii="Source Sans Pro" w:hAnsi="Source Sans Pro"/>
              </w:rPr>
              <w:t>mysse</w:t>
            </w:r>
            <w:proofErr w:type="spellEnd"/>
            <w:r w:rsidRPr="005122DD">
              <w:rPr>
                <w:rFonts w:ascii="Source Sans Pro" w:hAnsi="Source Sans Pro"/>
              </w:rPr>
              <w:t>, missa, lossa, tassa, lossa, hissa</w:t>
            </w:r>
          </w:p>
        </w:tc>
      </w:tr>
      <w:tr w:rsidR="005122DD" w:rsidRPr="005122DD" w14:paraId="5F60A6E3" w14:textId="77777777" w:rsidTr="005122DD">
        <w:tc>
          <w:tcPr>
            <w:tcW w:w="3397" w:type="dxa"/>
          </w:tcPr>
          <w:p w14:paraId="520C3102" w14:textId="77777777" w:rsidR="005122DD" w:rsidRPr="005122DD" w:rsidRDefault="005122DD" w:rsidP="005122DD">
            <w:pPr>
              <w:spacing w:after="120"/>
              <w:rPr>
                <w:rFonts w:ascii="Source Sans Pro" w:hAnsi="Source Sans Pro"/>
              </w:rPr>
            </w:pPr>
            <w:r w:rsidRPr="005122DD">
              <w:rPr>
                <w:rFonts w:ascii="Source Sans Pro" w:hAnsi="Source Sans Pro"/>
              </w:rPr>
              <w:t>kall, full, dill, mall, boll</w:t>
            </w:r>
          </w:p>
        </w:tc>
        <w:tc>
          <w:tcPr>
            <w:tcW w:w="5529" w:type="dxa"/>
          </w:tcPr>
          <w:p w14:paraId="38C1016E" w14:textId="77777777" w:rsidR="005122DD" w:rsidRPr="005122DD" w:rsidRDefault="005122DD" w:rsidP="005122DD">
            <w:pPr>
              <w:spacing w:after="120"/>
              <w:rPr>
                <w:rFonts w:ascii="Source Sans Pro" w:hAnsi="Source Sans Pro"/>
              </w:rPr>
            </w:pPr>
            <w:r w:rsidRPr="005122DD">
              <w:rPr>
                <w:rFonts w:ascii="Source Sans Pro" w:hAnsi="Source Sans Pro"/>
              </w:rPr>
              <w:t>bollen, mallen, fylla, tallen, mellan, killen</w:t>
            </w:r>
          </w:p>
        </w:tc>
      </w:tr>
    </w:tbl>
    <w:p w14:paraId="415E5730" w14:textId="65C4F845" w:rsidR="00B278E5" w:rsidRDefault="00B278E5" w:rsidP="001512A3">
      <w:r>
        <w:t xml:space="preserve">Steg 1. Läraren säger före och eleverna säger efter. </w:t>
      </w:r>
      <w:r w:rsidR="00FF3FD3">
        <w:t>Läraren överdriver konsonantlängden lite och eleverna säger efter, i kör</w:t>
      </w:r>
      <w:r w:rsidR="00BA45E4">
        <w:t xml:space="preserve">: </w:t>
      </w:r>
      <w:proofErr w:type="spellStart"/>
      <w:r w:rsidR="00964B2D" w:rsidRPr="00BA45E4">
        <w:rPr>
          <w:i/>
          <w:iCs/>
        </w:rPr>
        <w:t>hemmmmm</w:t>
      </w:r>
      <w:proofErr w:type="spellEnd"/>
      <w:r w:rsidR="00964B2D" w:rsidRPr="00BA45E4">
        <w:rPr>
          <w:i/>
          <w:iCs/>
        </w:rPr>
        <w:t xml:space="preserve">, </w:t>
      </w:r>
      <w:proofErr w:type="spellStart"/>
      <w:r w:rsidR="00964B2D" w:rsidRPr="00BA45E4">
        <w:rPr>
          <w:i/>
          <w:iCs/>
        </w:rPr>
        <w:t>femmmmm</w:t>
      </w:r>
      <w:proofErr w:type="spellEnd"/>
      <w:r w:rsidR="00BA45E4" w:rsidRPr="00BA45E4">
        <w:rPr>
          <w:i/>
          <w:iCs/>
        </w:rPr>
        <w:t xml:space="preserve">, </w:t>
      </w:r>
      <w:proofErr w:type="spellStart"/>
      <w:r w:rsidR="00BA45E4" w:rsidRPr="00BA45E4">
        <w:rPr>
          <w:i/>
          <w:iCs/>
        </w:rPr>
        <w:t>kommmmm</w:t>
      </w:r>
      <w:proofErr w:type="spellEnd"/>
      <w:r w:rsidR="00BA45E4">
        <w:t xml:space="preserve"> osv.</w:t>
      </w:r>
    </w:p>
    <w:p w14:paraId="47EE840F" w14:textId="6EBC831A" w:rsidR="00B278E5" w:rsidRDefault="00B278E5" w:rsidP="001512A3">
      <w:r>
        <w:t>Steg 2. Läraren förlänger konsonanten</w:t>
      </w:r>
      <w:r w:rsidR="00FF3FD3">
        <w:t xml:space="preserve"> extremt och</w:t>
      </w:r>
      <w:r>
        <w:t xml:space="preserve"> eleverna säger efter. Nu kommer körläsningen att gå isär eftersom eleverna kommer att sluta på olika ställen. Då kan läraren bestämma hur länge de ska hålla ut konsonanten och markera med handen när de ska sluta. Här kan det vara bra </w:t>
      </w:r>
      <w:r w:rsidR="00FF3FD3">
        <w:t xml:space="preserve">att använda </w:t>
      </w:r>
      <w:r>
        <w:t>de tvåstaviga orden eftersom det finns en till stavelse att artikulera när läraren visar</w:t>
      </w:r>
      <w:r w:rsidR="00FF3FD3">
        <w:t xml:space="preserve"> att den långa konsonanten ska avslutas. E</w:t>
      </w:r>
      <w:r>
        <w:t xml:space="preserve">n </w:t>
      </w:r>
      <w:r w:rsidR="00FF3FD3">
        <w:t xml:space="preserve">(underhållande) </w:t>
      </w:r>
      <w:r>
        <w:t>variant är att läraren går tvärs över klassrummet och att eleverna inte får släppa konsonanten förrän läraren kommer fram till väggen</w:t>
      </w:r>
      <w:r w:rsidR="00BA45E4">
        <w:t>:</w:t>
      </w:r>
      <w:r w:rsidR="00CE01E3">
        <w:t xml:space="preserve"> </w:t>
      </w:r>
      <w:proofErr w:type="spellStart"/>
      <w:r w:rsidR="00CE01E3" w:rsidRPr="00BA45E4">
        <w:rPr>
          <w:i/>
          <w:iCs/>
        </w:rPr>
        <w:t>hemmmm</w:t>
      </w:r>
      <w:proofErr w:type="spellEnd"/>
      <w:r w:rsidR="00BA45E4" w:rsidRPr="00BA45E4">
        <w:rPr>
          <w:i/>
          <w:iCs/>
        </w:rPr>
        <w:t>……………………………………</w:t>
      </w:r>
      <w:proofErr w:type="gramStart"/>
      <w:r w:rsidR="00BA45E4" w:rsidRPr="00BA45E4">
        <w:rPr>
          <w:i/>
          <w:iCs/>
        </w:rPr>
        <w:t>…….</w:t>
      </w:r>
      <w:proofErr w:type="gramEnd"/>
      <w:r w:rsidR="00BA45E4" w:rsidRPr="00BA45E4">
        <w:rPr>
          <w:i/>
          <w:iCs/>
        </w:rPr>
        <w:t xml:space="preserve">. </w:t>
      </w:r>
      <w:proofErr w:type="spellStart"/>
      <w:r w:rsidR="00CE01E3" w:rsidRPr="00BA45E4">
        <w:rPr>
          <w:i/>
          <w:iCs/>
        </w:rPr>
        <w:t>m</w:t>
      </w:r>
      <w:r w:rsidR="00BA45E4" w:rsidRPr="00BA45E4">
        <w:rPr>
          <w:i/>
          <w:iCs/>
        </w:rPr>
        <w:t>a</w:t>
      </w:r>
      <w:proofErr w:type="spellEnd"/>
      <w:r w:rsidR="00BA45E4" w:rsidRPr="00BA45E4">
        <w:rPr>
          <w:i/>
          <w:iCs/>
        </w:rPr>
        <w:t>!</w:t>
      </w:r>
    </w:p>
    <w:p w14:paraId="20001628" w14:textId="59ABB0B7" w:rsidR="005456A3" w:rsidRPr="006A5B24" w:rsidRDefault="00AA2920" w:rsidP="005456A3">
      <w:r w:rsidRPr="006A5B24">
        <w:t>Steg 3</w:t>
      </w:r>
      <w:r w:rsidR="006A5B24">
        <w:t xml:space="preserve"> (kan också vänta tills efter nästa övning)</w:t>
      </w:r>
      <w:r w:rsidRPr="006A5B24">
        <w:t>. Läraren introducerar fler konsonanter. Först läggs de andra hålljuden till</w:t>
      </w:r>
      <w:r w:rsidR="005456A3" w:rsidRPr="006A5B24">
        <w:t xml:space="preserve"> ([n</w:t>
      </w:r>
      <w:r w:rsidR="005456A3" w:rsidRPr="006A5B24">
        <w:rPr>
          <w:rFonts w:ascii="Times New Roman" w:hAnsi="Times New Roman" w:cs="Times New Roman"/>
          <w:lang w:eastAsia="ko-KR"/>
        </w:rPr>
        <w:t>ː</w:t>
      </w:r>
      <w:r w:rsidR="005456A3" w:rsidRPr="006A5B24">
        <w:t>, ŋ</w:t>
      </w:r>
      <w:r w:rsidR="005456A3" w:rsidRPr="006A5B24">
        <w:rPr>
          <w:rFonts w:ascii="Times New Roman" w:hAnsi="Times New Roman" w:cs="Times New Roman"/>
          <w:lang w:eastAsia="ko-KR"/>
        </w:rPr>
        <w:t>ː</w:t>
      </w:r>
      <w:r w:rsidR="005456A3" w:rsidRPr="006A5B24">
        <w:rPr>
          <w:rFonts w:cs="Times New Roman"/>
          <w:lang w:eastAsia="ko-KR"/>
        </w:rPr>
        <w:t xml:space="preserve">, </w:t>
      </w:r>
      <w:r w:rsidR="00085950" w:rsidRPr="006A5B24">
        <w:rPr>
          <w:rFonts w:ascii="Times New Roman" w:hAnsi="Times New Roman" w:cs="Times New Roman"/>
          <w:lang w:eastAsia="ko-KR"/>
        </w:rPr>
        <w:t>ʂ</w:t>
      </w:r>
      <w:r w:rsidR="005456A3" w:rsidRPr="006A5B24">
        <w:rPr>
          <w:rFonts w:ascii="Times New Roman" w:hAnsi="Times New Roman" w:cs="Times New Roman"/>
          <w:lang w:eastAsia="ko-KR"/>
        </w:rPr>
        <w:t>ː</w:t>
      </w:r>
      <w:r w:rsidR="005456A3" w:rsidRPr="006A5B24">
        <w:rPr>
          <w:rFonts w:cs="Times New Roman"/>
          <w:lang w:eastAsia="ko-KR"/>
        </w:rPr>
        <w:t>, f</w:t>
      </w:r>
      <w:r w:rsidR="005456A3" w:rsidRPr="006A5B24">
        <w:rPr>
          <w:rFonts w:ascii="Times New Roman" w:hAnsi="Times New Roman" w:cs="Times New Roman"/>
          <w:lang w:eastAsia="ko-KR"/>
        </w:rPr>
        <w:t>ː</w:t>
      </w:r>
      <w:r w:rsidR="006A5B24">
        <w:rPr>
          <w:rFonts w:ascii="Times New Roman" w:hAnsi="Times New Roman" w:cs="Times New Roman"/>
          <w:lang w:eastAsia="ko-KR"/>
        </w:rPr>
        <w:t>, j</w:t>
      </w:r>
      <w:r w:rsidR="006A5B24" w:rsidRPr="006A5B24">
        <w:rPr>
          <w:rFonts w:ascii="Times New Roman" w:hAnsi="Times New Roman" w:cs="Times New Roman"/>
          <w:lang w:eastAsia="ko-KR"/>
        </w:rPr>
        <w:t>ː</w:t>
      </w:r>
      <w:r w:rsidR="005456A3" w:rsidRPr="006A5B24">
        <w:t>]</w:t>
      </w:r>
      <w:r w:rsidR="00CE01E3">
        <w:t xml:space="preserve">, som i </w:t>
      </w:r>
      <w:r w:rsidR="00CE01E3" w:rsidRPr="00BA45E4">
        <w:rPr>
          <w:i/>
          <w:iCs/>
        </w:rPr>
        <w:t>hon</w:t>
      </w:r>
      <w:r w:rsidR="00CE01E3">
        <w:t xml:space="preserve">, </w:t>
      </w:r>
      <w:r w:rsidR="00CE01E3" w:rsidRPr="00BA45E4">
        <w:rPr>
          <w:i/>
          <w:iCs/>
        </w:rPr>
        <w:t>säng</w:t>
      </w:r>
      <w:r w:rsidR="00CE01E3">
        <w:t xml:space="preserve">, </w:t>
      </w:r>
      <w:r w:rsidR="00CE01E3" w:rsidRPr="00BA45E4">
        <w:rPr>
          <w:i/>
          <w:iCs/>
        </w:rPr>
        <w:t>dusch</w:t>
      </w:r>
      <w:r w:rsidR="00CE01E3">
        <w:t xml:space="preserve">, </w:t>
      </w:r>
      <w:r w:rsidR="00CE01E3" w:rsidRPr="00BA45E4">
        <w:rPr>
          <w:i/>
          <w:iCs/>
        </w:rPr>
        <w:t>knuff</w:t>
      </w:r>
      <w:r w:rsidR="00CE01E3">
        <w:t xml:space="preserve">, </w:t>
      </w:r>
      <w:r w:rsidR="00CE01E3" w:rsidRPr="00BA45E4">
        <w:rPr>
          <w:i/>
          <w:iCs/>
        </w:rPr>
        <w:t>skoj</w:t>
      </w:r>
      <w:r w:rsidR="005456A3" w:rsidRPr="006A5B24">
        <w:t>)</w:t>
      </w:r>
      <w:r w:rsidRPr="006A5B24">
        <w:t>, därefter klusilerna</w:t>
      </w:r>
      <w:r w:rsidR="005456A3" w:rsidRPr="006A5B24">
        <w:t xml:space="preserve"> ([b</w:t>
      </w:r>
      <w:r w:rsidR="005456A3" w:rsidRPr="006A5B24">
        <w:rPr>
          <w:rFonts w:ascii="Times New Roman" w:hAnsi="Times New Roman" w:cs="Times New Roman"/>
          <w:lang w:eastAsia="ko-KR"/>
        </w:rPr>
        <w:t>ː</w:t>
      </w:r>
      <w:r w:rsidR="005456A3" w:rsidRPr="006A5B24">
        <w:rPr>
          <w:rFonts w:cs="Times New Roman"/>
          <w:lang w:eastAsia="ko-KR"/>
        </w:rPr>
        <w:t>, d</w:t>
      </w:r>
      <w:r w:rsidR="005456A3" w:rsidRPr="006A5B24">
        <w:rPr>
          <w:rFonts w:ascii="Times New Roman" w:hAnsi="Times New Roman" w:cs="Times New Roman"/>
          <w:lang w:eastAsia="ko-KR"/>
        </w:rPr>
        <w:t>ː</w:t>
      </w:r>
      <w:r w:rsidR="005456A3" w:rsidRPr="006A5B24">
        <w:rPr>
          <w:rFonts w:cs="Times New Roman"/>
          <w:lang w:eastAsia="ko-KR"/>
        </w:rPr>
        <w:t xml:space="preserve">, </w:t>
      </w:r>
      <w:r w:rsidR="005456A3" w:rsidRPr="006A5B24">
        <w:rPr>
          <w:rFonts w:ascii="Times New Roman" w:hAnsi="Times New Roman" w:cs="Times New Roman"/>
          <w:lang w:eastAsia="ko-KR"/>
        </w:rPr>
        <w:t>ɡː</w:t>
      </w:r>
      <w:r w:rsidR="005456A3" w:rsidRPr="006A5B24">
        <w:rPr>
          <w:rFonts w:cs="Times New Roman"/>
          <w:lang w:eastAsia="ko-KR"/>
        </w:rPr>
        <w:t>, k</w:t>
      </w:r>
      <w:r w:rsidR="005456A3" w:rsidRPr="006A5B24">
        <w:rPr>
          <w:rFonts w:ascii="Times New Roman" w:hAnsi="Times New Roman" w:cs="Times New Roman"/>
          <w:lang w:eastAsia="ko-KR"/>
        </w:rPr>
        <w:t>ː</w:t>
      </w:r>
      <w:r w:rsidR="005456A3" w:rsidRPr="006A5B24">
        <w:rPr>
          <w:rFonts w:cs="Times New Roman"/>
          <w:lang w:eastAsia="ko-KR"/>
        </w:rPr>
        <w:t>, p</w:t>
      </w:r>
      <w:r w:rsidR="005456A3" w:rsidRPr="006A5B24">
        <w:rPr>
          <w:rFonts w:ascii="Times New Roman" w:hAnsi="Times New Roman" w:cs="Times New Roman"/>
          <w:lang w:eastAsia="ko-KR"/>
        </w:rPr>
        <w:t>ː</w:t>
      </w:r>
      <w:r w:rsidR="005456A3" w:rsidRPr="006A5B24">
        <w:rPr>
          <w:rFonts w:cs="Times New Roman"/>
          <w:lang w:eastAsia="ko-KR"/>
        </w:rPr>
        <w:t>, t</w:t>
      </w:r>
      <w:r w:rsidR="005456A3" w:rsidRPr="006A5B24">
        <w:rPr>
          <w:rFonts w:ascii="Times New Roman" w:hAnsi="Times New Roman" w:cs="Times New Roman"/>
          <w:lang w:eastAsia="ko-KR"/>
        </w:rPr>
        <w:t>ː</w:t>
      </w:r>
      <w:r w:rsidR="005456A3" w:rsidRPr="006A5B24">
        <w:t>]</w:t>
      </w:r>
      <w:r w:rsidR="00CE01E3">
        <w:t xml:space="preserve"> som i </w:t>
      </w:r>
      <w:r w:rsidR="00CE01E3" w:rsidRPr="00BA45E4">
        <w:rPr>
          <w:i/>
          <w:iCs/>
        </w:rPr>
        <w:t>snabb</w:t>
      </w:r>
      <w:r w:rsidR="00CE01E3">
        <w:t xml:space="preserve">, </w:t>
      </w:r>
      <w:r w:rsidR="00BA45E4">
        <w:rPr>
          <w:i/>
          <w:iCs/>
        </w:rPr>
        <w:t>snu</w:t>
      </w:r>
      <w:r w:rsidR="00CE01E3" w:rsidRPr="00BA45E4">
        <w:rPr>
          <w:i/>
          <w:iCs/>
        </w:rPr>
        <w:t>dd</w:t>
      </w:r>
      <w:r w:rsidR="00CE01E3">
        <w:t xml:space="preserve">, </w:t>
      </w:r>
      <w:r w:rsidR="00CE01E3" w:rsidRPr="00BA45E4">
        <w:rPr>
          <w:i/>
          <w:iCs/>
        </w:rPr>
        <w:t>dagg</w:t>
      </w:r>
      <w:r w:rsidR="00CE01E3">
        <w:t xml:space="preserve">, </w:t>
      </w:r>
      <w:r w:rsidR="00CE01E3" w:rsidRPr="00BA45E4">
        <w:rPr>
          <w:i/>
          <w:iCs/>
        </w:rPr>
        <w:t>tack</w:t>
      </w:r>
      <w:r w:rsidR="00CE01E3">
        <w:t xml:space="preserve">, </w:t>
      </w:r>
      <w:r w:rsidR="00CE01E3" w:rsidRPr="00BA45E4">
        <w:rPr>
          <w:i/>
          <w:iCs/>
        </w:rPr>
        <w:t>l</w:t>
      </w:r>
      <w:r w:rsidR="00BA45E4">
        <w:rPr>
          <w:i/>
          <w:iCs/>
        </w:rPr>
        <w:t>ä</w:t>
      </w:r>
      <w:r w:rsidR="00CE01E3" w:rsidRPr="00BA45E4">
        <w:rPr>
          <w:i/>
          <w:iCs/>
        </w:rPr>
        <w:t>pp</w:t>
      </w:r>
      <w:r w:rsidR="00CE01E3">
        <w:t xml:space="preserve">, </w:t>
      </w:r>
      <w:r w:rsidR="00BA45E4">
        <w:rPr>
          <w:i/>
          <w:iCs/>
        </w:rPr>
        <w:t>e</w:t>
      </w:r>
      <w:r w:rsidR="00CE01E3" w:rsidRPr="00BA45E4">
        <w:rPr>
          <w:i/>
          <w:iCs/>
        </w:rPr>
        <w:t>tt</w:t>
      </w:r>
      <w:r w:rsidR="005456A3" w:rsidRPr="006A5B24">
        <w:t>)</w:t>
      </w:r>
      <w:r w:rsidRPr="006A5B24">
        <w:t>.</w:t>
      </w:r>
      <w:r w:rsidR="005456A3" w:rsidRPr="006A5B24">
        <w:t xml:space="preserve"> Klusilerna är svårare att hålla ut eftersom de är alldeles stumma mellan början (stängningsfasen, ocklusionen) och slutet (öppningsfasen, explosionen).</w:t>
      </w:r>
      <w:r w:rsidR="006A5B24">
        <w:t xml:space="preserve"> De</w:t>
      </w:r>
    </w:p>
    <w:p w14:paraId="3CE7A40E" w14:textId="21E833D5" w:rsidR="00085950" w:rsidRPr="007D562B" w:rsidRDefault="00085950" w:rsidP="007D562B">
      <w:pPr>
        <w:pStyle w:val="Ingetavstnd"/>
        <w:rPr>
          <w:rFonts w:ascii="Source Sans Pro" w:hAnsi="Source Sans Pro"/>
          <w:b/>
          <w:bCs/>
        </w:rPr>
      </w:pPr>
      <w:r w:rsidRPr="007D562B">
        <w:rPr>
          <w:rFonts w:ascii="Source Sans Pro" w:hAnsi="Source Sans Pro"/>
          <w:b/>
          <w:bCs/>
        </w:rPr>
        <w:t xml:space="preserve">Fler </w:t>
      </w:r>
      <w:proofErr w:type="spellStart"/>
      <w:r w:rsidRPr="007D562B">
        <w:rPr>
          <w:rFonts w:ascii="Source Sans Pro" w:hAnsi="Source Sans Pro"/>
          <w:b/>
          <w:bCs/>
        </w:rPr>
        <w:t>hålljud</w:t>
      </w:r>
      <w:proofErr w:type="spellEnd"/>
    </w:p>
    <w:tbl>
      <w:tblPr>
        <w:tblStyle w:val="Tabellrutntljust"/>
        <w:tblW w:w="0" w:type="auto"/>
        <w:tblLook w:val="04A0" w:firstRow="1" w:lastRow="0" w:firstColumn="1" w:lastColumn="0" w:noHBand="0" w:noVBand="1"/>
      </w:tblPr>
      <w:tblGrid>
        <w:gridCol w:w="3397"/>
        <w:gridCol w:w="5387"/>
      </w:tblGrid>
      <w:tr w:rsidR="005122DD" w:rsidRPr="005122DD" w14:paraId="220419A5" w14:textId="77777777" w:rsidTr="005122DD">
        <w:tc>
          <w:tcPr>
            <w:tcW w:w="3397" w:type="dxa"/>
          </w:tcPr>
          <w:p w14:paraId="7E17BD0A" w14:textId="77777777" w:rsidR="005122DD" w:rsidRPr="005122DD" w:rsidRDefault="005122DD" w:rsidP="005122DD">
            <w:pPr>
              <w:spacing w:after="120"/>
              <w:rPr>
                <w:rFonts w:ascii="Source Sans Pro" w:hAnsi="Source Sans Pro"/>
              </w:rPr>
            </w:pPr>
            <w:r w:rsidRPr="005122DD">
              <w:rPr>
                <w:rFonts w:ascii="Source Sans Pro" w:hAnsi="Source Sans Pro"/>
              </w:rPr>
              <w:t>vän, fann, min, tenn, tunn</w:t>
            </w:r>
          </w:p>
        </w:tc>
        <w:tc>
          <w:tcPr>
            <w:tcW w:w="5387" w:type="dxa"/>
          </w:tcPr>
          <w:p w14:paraId="6FBC332C" w14:textId="77777777" w:rsidR="005122DD" w:rsidRPr="005122DD" w:rsidRDefault="005122DD" w:rsidP="005122DD">
            <w:pPr>
              <w:spacing w:after="120"/>
              <w:rPr>
                <w:rFonts w:ascii="Source Sans Pro" w:hAnsi="Source Sans Pro"/>
              </w:rPr>
            </w:pPr>
            <w:r w:rsidRPr="005122DD">
              <w:rPr>
                <w:rFonts w:ascii="Source Sans Pro" w:hAnsi="Source Sans Pro"/>
              </w:rPr>
              <w:t>vännen, finna, tennet, tunna, panna, lönnen</w:t>
            </w:r>
          </w:p>
        </w:tc>
      </w:tr>
      <w:tr w:rsidR="005122DD" w:rsidRPr="005122DD" w14:paraId="2766926D" w14:textId="77777777" w:rsidTr="005122DD">
        <w:tc>
          <w:tcPr>
            <w:tcW w:w="3397" w:type="dxa"/>
          </w:tcPr>
          <w:p w14:paraId="12588FC2" w14:textId="77777777" w:rsidR="005122DD" w:rsidRPr="005122DD" w:rsidRDefault="005122DD" w:rsidP="005122DD">
            <w:pPr>
              <w:spacing w:after="120"/>
              <w:rPr>
                <w:rFonts w:ascii="Source Sans Pro" w:hAnsi="Source Sans Pro"/>
              </w:rPr>
            </w:pPr>
            <w:r w:rsidRPr="005122DD">
              <w:rPr>
                <w:rFonts w:ascii="Source Sans Pro" w:hAnsi="Source Sans Pro"/>
              </w:rPr>
              <w:t xml:space="preserve">säng, tång, sting, pang, sjung </w:t>
            </w:r>
          </w:p>
        </w:tc>
        <w:tc>
          <w:tcPr>
            <w:tcW w:w="5387" w:type="dxa"/>
          </w:tcPr>
          <w:p w14:paraId="6A8FBD85" w14:textId="77777777" w:rsidR="005122DD" w:rsidRPr="005122DD" w:rsidRDefault="005122DD" w:rsidP="005122DD">
            <w:pPr>
              <w:spacing w:after="120"/>
              <w:rPr>
                <w:rFonts w:ascii="Source Sans Pro" w:hAnsi="Source Sans Pro"/>
              </w:rPr>
            </w:pPr>
            <w:r w:rsidRPr="005122DD">
              <w:rPr>
                <w:rFonts w:ascii="Source Sans Pro" w:hAnsi="Source Sans Pro"/>
              </w:rPr>
              <w:t xml:space="preserve">sängen, långa, </w:t>
            </w:r>
            <w:proofErr w:type="spellStart"/>
            <w:r w:rsidRPr="005122DD">
              <w:rPr>
                <w:rFonts w:ascii="Source Sans Pro" w:hAnsi="Source Sans Pro"/>
              </w:rPr>
              <w:t>tjinga</w:t>
            </w:r>
            <w:proofErr w:type="spellEnd"/>
            <w:r w:rsidRPr="005122DD">
              <w:rPr>
                <w:rFonts w:ascii="Source Sans Pro" w:hAnsi="Source Sans Pro"/>
              </w:rPr>
              <w:t>, panget, sjunga, dynga</w:t>
            </w:r>
          </w:p>
        </w:tc>
      </w:tr>
      <w:tr w:rsidR="005122DD" w:rsidRPr="005122DD" w14:paraId="7FE7CB68" w14:textId="77777777" w:rsidTr="005122DD">
        <w:tc>
          <w:tcPr>
            <w:tcW w:w="3397" w:type="dxa"/>
          </w:tcPr>
          <w:p w14:paraId="250C23C9" w14:textId="77777777" w:rsidR="005122DD" w:rsidRPr="005122DD" w:rsidRDefault="005122DD" w:rsidP="005122DD">
            <w:pPr>
              <w:spacing w:after="120"/>
              <w:rPr>
                <w:rFonts w:ascii="Source Sans Pro" w:hAnsi="Source Sans Pro"/>
              </w:rPr>
            </w:pPr>
            <w:r w:rsidRPr="005122DD">
              <w:rPr>
                <w:rFonts w:ascii="Source Sans Pro" w:hAnsi="Source Sans Pro"/>
              </w:rPr>
              <w:t>dusch, äsch, asch, krasch, kors</w:t>
            </w:r>
          </w:p>
        </w:tc>
        <w:tc>
          <w:tcPr>
            <w:tcW w:w="5387" w:type="dxa"/>
          </w:tcPr>
          <w:p w14:paraId="5DC594BC" w14:textId="77777777" w:rsidR="005122DD" w:rsidRPr="005122DD" w:rsidRDefault="005122DD" w:rsidP="005122DD">
            <w:pPr>
              <w:spacing w:after="120"/>
              <w:rPr>
                <w:rFonts w:ascii="Source Sans Pro" w:hAnsi="Source Sans Pro"/>
              </w:rPr>
            </w:pPr>
            <w:r w:rsidRPr="005122DD">
              <w:rPr>
                <w:rFonts w:ascii="Source Sans Pro" w:hAnsi="Source Sans Pro"/>
              </w:rPr>
              <w:t>duscha, krascha, morse, korset, versen</w:t>
            </w:r>
          </w:p>
        </w:tc>
      </w:tr>
      <w:tr w:rsidR="005122DD" w:rsidRPr="005122DD" w14:paraId="628CB9AD" w14:textId="77777777" w:rsidTr="005122DD">
        <w:tc>
          <w:tcPr>
            <w:tcW w:w="3397" w:type="dxa"/>
          </w:tcPr>
          <w:p w14:paraId="7A73502F" w14:textId="77777777" w:rsidR="005122DD" w:rsidRPr="005122DD" w:rsidRDefault="005122DD" w:rsidP="005122DD">
            <w:pPr>
              <w:spacing w:after="120"/>
              <w:rPr>
                <w:rFonts w:ascii="Source Sans Pro" w:hAnsi="Source Sans Pro"/>
              </w:rPr>
            </w:pPr>
            <w:r w:rsidRPr="005122DD">
              <w:rPr>
                <w:rFonts w:ascii="Source Sans Pro" w:hAnsi="Source Sans Pro"/>
              </w:rPr>
              <w:t>paff, biff, träff, puff, bluff</w:t>
            </w:r>
          </w:p>
        </w:tc>
        <w:tc>
          <w:tcPr>
            <w:tcW w:w="5387" w:type="dxa"/>
          </w:tcPr>
          <w:p w14:paraId="34D82192" w14:textId="77777777" w:rsidR="005122DD" w:rsidRPr="005122DD" w:rsidRDefault="005122DD" w:rsidP="005122DD">
            <w:pPr>
              <w:spacing w:after="120"/>
              <w:rPr>
                <w:rFonts w:ascii="Source Sans Pro" w:hAnsi="Source Sans Pro"/>
              </w:rPr>
            </w:pPr>
            <w:r w:rsidRPr="005122DD">
              <w:rPr>
                <w:rFonts w:ascii="Source Sans Pro" w:hAnsi="Source Sans Pro"/>
              </w:rPr>
              <w:t>bluffen, biffen, träffa, straffet, puffa</w:t>
            </w:r>
          </w:p>
        </w:tc>
      </w:tr>
      <w:tr w:rsidR="005122DD" w:rsidRPr="005122DD" w14:paraId="1C2F1FDD" w14:textId="77777777" w:rsidTr="005122DD">
        <w:tc>
          <w:tcPr>
            <w:tcW w:w="3397" w:type="dxa"/>
          </w:tcPr>
          <w:p w14:paraId="4BBC014E" w14:textId="77777777" w:rsidR="005122DD" w:rsidRPr="005122DD" w:rsidRDefault="005122DD" w:rsidP="005122DD">
            <w:pPr>
              <w:spacing w:after="120"/>
              <w:rPr>
                <w:rFonts w:ascii="Source Sans Pro" w:hAnsi="Source Sans Pro"/>
              </w:rPr>
            </w:pPr>
            <w:r w:rsidRPr="005122DD">
              <w:rPr>
                <w:rFonts w:ascii="Source Sans Pro" w:hAnsi="Source Sans Pro"/>
              </w:rPr>
              <w:t>skoj, paj, grej, hoj, hej, böj</w:t>
            </w:r>
          </w:p>
        </w:tc>
        <w:tc>
          <w:tcPr>
            <w:tcW w:w="5387" w:type="dxa"/>
          </w:tcPr>
          <w:p w14:paraId="068AF6EA" w14:textId="77777777" w:rsidR="005122DD" w:rsidRPr="005122DD" w:rsidRDefault="005122DD" w:rsidP="005122DD">
            <w:pPr>
              <w:spacing w:after="120"/>
              <w:rPr>
                <w:rFonts w:ascii="Source Sans Pro" w:hAnsi="Source Sans Pro"/>
              </w:rPr>
            </w:pPr>
            <w:r w:rsidRPr="005122DD">
              <w:rPr>
                <w:rFonts w:ascii="Source Sans Pro" w:hAnsi="Source Sans Pro"/>
              </w:rPr>
              <w:t>skoja, pajen, grejen, hojen, böja, koja</w:t>
            </w:r>
          </w:p>
        </w:tc>
      </w:tr>
    </w:tbl>
    <w:p w14:paraId="014B1968" w14:textId="77777777" w:rsidR="007D562B" w:rsidRDefault="007D562B" w:rsidP="007D562B">
      <w:pPr>
        <w:pStyle w:val="Ingetavstnd"/>
        <w:rPr>
          <w:rFonts w:ascii="Source Sans Pro" w:hAnsi="Source Sans Pro"/>
          <w:b/>
          <w:bCs/>
        </w:rPr>
      </w:pPr>
    </w:p>
    <w:p w14:paraId="43303242" w14:textId="7DC4C875" w:rsidR="005456A3" w:rsidRPr="007D562B" w:rsidRDefault="00085950" w:rsidP="007D562B">
      <w:pPr>
        <w:pStyle w:val="Ingetavstnd"/>
        <w:rPr>
          <w:rFonts w:ascii="Source Sans Pro" w:hAnsi="Source Sans Pro"/>
          <w:b/>
          <w:bCs/>
        </w:rPr>
      </w:pPr>
      <w:r w:rsidRPr="007D562B">
        <w:rPr>
          <w:rFonts w:ascii="Source Sans Pro" w:hAnsi="Source Sans Pro"/>
          <w:b/>
          <w:bCs/>
        </w:rPr>
        <w:t>Klusiler</w:t>
      </w:r>
    </w:p>
    <w:tbl>
      <w:tblPr>
        <w:tblStyle w:val="Tabellrutntljust"/>
        <w:tblW w:w="8784" w:type="dxa"/>
        <w:tblLook w:val="04A0" w:firstRow="1" w:lastRow="0" w:firstColumn="1" w:lastColumn="0" w:noHBand="0" w:noVBand="1"/>
      </w:tblPr>
      <w:tblGrid>
        <w:gridCol w:w="3397"/>
        <w:gridCol w:w="5387"/>
      </w:tblGrid>
      <w:tr w:rsidR="005122DD" w:rsidRPr="005122DD" w14:paraId="3F5522CF" w14:textId="77777777" w:rsidTr="005122DD">
        <w:tc>
          <w:tcPr>
            <w:tcW w:w="3397" w:type="dxa"/>
          </w:tcPr>
          <w:p w14:paraId="23C49492" w14:textId="77777777" w:rsidR="005122DD" w:rsidRPr="005122DD" w:rsidRDefault="005122DD" w:rsidP="005122DD">
            <w:pPr>
              <w:spacing w:after="120"/>
              <w:rPr>
                <w:rFonts w:ascii="Source Sans Pro" w:hAnsi="Source Sans Pro"/>
              </w:rPr>
            </w:pPr>
            <w:r w:rsidRPr="005122DD">
              <w:rPr>
                <w:rFonts w:ascii="Source Sans Pro" w:hAnsi="Source Sans Pro"/>
              </w:rPr>
              <w:t>kubb, jobb, grabb, näbb, snabb</w:t>
            </w:r>
          </w:p>
        </w:tc>
        <w:tc>
          <w:tcPr>
            <w:tcW w:w="5387" w:type="dxa"/>
          </w:tcPr>
          <w:p w14:paraId="478473A4" w14:textId="77777777" w:rsidR="005122DD" w:rsidRPr="005122DD" w:rsidRDefault="005122DD" w:rsidP="005122DD">
            <w:pPr>
              <w:spacing w:after="120"/>
              <w:rPr>
                <w:rFonts w:ascii="Source Sans Pro" w:hAnsi="Source Sans Pro"/>
              </w:rPr>
            </w:pPr>
            <w:proofErr w:type="spellStart"/>
            <w:r w:rsidRPr="005122DD">
              <w:rPr>
                <w:rFonts w:ascii="Source Sans Pro" w:hAnsi="Source Sans Pro"/>
              </w:rPr>
              <w:t>kubba</w:t>
            </w:r>
            <w:proofErr w:type="spellEnd"/>
            <w:r w:rsidRPr="005122DD">
              <w:rPr>
                <w:rFonts w:ascii="Source Sans Pro" w:hAnsi="Source Sans Pro"/>
              </w:rPr>
              <w:t>, jobba, grabben, näbben, snabbast</w:t>
            </w:r>
          </w:p>
        </w:tc>
      </w:tr>
      <w:tr w:rsidR="005122DD" w:rsidRPr="005122DD" w14:paraId="54EE3A0A" w14:textId="77777777" w:rsidTr="005122DD">
        <w:tc>
          <w:tcPr>
            <w:tcW w:w="3397" w:type="dxa"/>
          </w:tcPr>
          <w:p w14:paraId="40253CEF" w14:textId="77777777" w:rsidR="005122DD" w:rsidRPr="005122DD" w:rsidRDefault="005122DD" w:rsidP="005122DD">
            <w:pPr>
              <w:spacing w:after="120"/>
              <w:rPr>
                <w:rFonts w:ascii="Source Sans Pro" w:hAnsi="Source Sans Pro"/>
              </w:rPr>
            </w:pPr>
            <w:r w:rsidRPr="005122DD">
              <w:rPr>
                <w:rFonts w:ascii="Source Sans Pro" w:hAnsi="Source Sans Pro"/>
              </w:rPr>
              <w:t xml:space="preserve">kladd, ledd, </w:t>
            </w:r>
            <w:proofErr w:type="spellStart"/>
            <w:r w:rsidRPr="005122DD">
              <w:rPr>
                <w:rFonts w:ascii="Source Sans Pro" w:hAnsi="Source Sans Pro"/>
              </w:rPr>
              <w:t>podd</w:t>
            </w:r>
            <w:proofErr w:type="spellEnd"/>
            <w:r w:rsidRPr="005122DD">
              <w:rPr>
                <w:rFonts w:ascii="Source Sans Pro" w:hAnsi="Source Sans Pro"/>
              </w:rPr>
              <w:t>, bädd, sedd</w:t>
            </w:r>
          </w:p>
        </w:tc>
        <w:tc>
          <w:tcPr>
            <w:tcW w:w="5387" w:type="dxa"/>
          </w:tcPr>
          <w:p w14:paraId="6F9F7F94" w14:textId="77777777" w:rsidR="005122DD" w:rsidRPr="005122DD" w:rsidRDefault="005122DD" w:rsidP="005122DD">
            <w:pPr>
              <w:spacing w:after="120"/>
              <w:rPr>
                <w:rFonts w:ascii="Source Sans Pro" w:hAnsi="Source Sans Pro"/>
              </w:rPr>
            </w:pPr>
            <w:r w:rsidRPr="005122DD">
              <w:rPr>
                <w:rFonts w:ascii="Source Sans Pro" w:hAnsi="Source Sans Pro"/>
              </w:rPr>
              <w:t xml:space="preserve">kladda, ledden, </w:t>
            </w:r>
            <w:proofErr w:type="spellStart"/>
            <w:r w:rsidRPr="005122DD">
              <w:rPr>
                <w:rFonts w:ascii="Source Sans Pro" w:hAnsi="Source Sans Pro"/>
              </w:rPr>
              <w:t>podden</w:t>
            </w:r>
            <w:proofErr w:type="spellEnd"/>
            <w:r w:rsidRPr="005122DD">
              <w:rPr>
                <w:rFonts w:ascii="Source Sans Pro" w:hAnsi="Source Sans Pro"/>
              </w:rPr>
              <w:t>, bädden, snedda</w:t>
            </w:r>
          </w:p>
        </w:tc>
      </w:tr>
      <w:tr w:rsidR="005122DD" w:rsidRPr="005122DD" w14:paraId="078D1C4B" w14:textId="77777777" w:rsidTr="005122DD">
        <w:tc>
          <w:tcPr>
            <w:tcW w:w="3397" w:type="dxa"/>
          </w:tcPr>
          <w:p w14:paraId="5235736A" w14:textId="77777777" w:rsidR="005122DD" w:rsidRPr="005122DD" w:rsidRDefault="005122DD" w:rsidP="005122DD">
            <w:pPr>
              <w:spacing w:after="120"/>
              <w:rPr>
                <w:rFonts w:ascii="Source Sans Pro" w:hAnsi="Source Sans Pro"/>
              </w:rPr>
            </w:pPr>
            <w:r w:rsidRPr="005122DD">
              <w:rPr>
                <w:rFonts w:ascii="Source Sans Pro" w:hAnsi="Source Sans Pro"/>
              </w:rPr>
              <w:t>säck, tack, fick, bock, suck</w:t>
            </w:r>
          </w:p>
        </w:tc>
        <w:tc>
          <w:tcPr>
            <w:tcW w:w="5387" w:type="dxa"/>
          </w:tcPr>
          <w:p w14:paraId="679984EB" w14:textId="77777777" w:rsidR="005122DD" w:rsidRPr="005122DD" w:rsidRDefault="005122DD" w:rsidP="005122DD">
            <w:pPr>
              <w:spacing w:after="120"/>
              <w:rPr>
                <w:rFonts w:ascii="Source Sans Pro" w:hAnsi="Source Sans Pro"/>
              </w:rPr>
            </w:pPr>
            <w:r w:rsidRPr="005122DD">
              <w:rPr>
                <w:rFonts w:ascii="Source Sans Pro" w:hAnsi="Source Sans Pro"/>
              </w:rPr>
              <w:t>packa, macka, sucka, bocken, ficka</w:t>
            </w:r>
          </w:p>
        </w:tc>
      </w:tr>
      <w:tr w:rsidR="005122DD" w:rsidRPr="005122DD" w14:paraId="7353041B" w14:textId="77777777" w:rsidTr="005122DD">
        <w:tc>
          <w:tcPr>
            <w:tcW w:w="3397" w:type="dxa"/>
          </w:tcPr>
          <w:p w14:paraId="4B831275" w14:textId="77777777" w:rsidR="005122DD" w:rsidRPr="005122DD" w:rsidRDefault="005122DD" w:rsidP="005122DD">
            <w:pPr>
              <w:spacing w:after="120"/>
              <w:rPr>
                <w:rFonts w:ascii="Source Sans Pro" w:hAnsi="Source Sans Pro"/>
              </w:rPr>
            </w:pPr>
            <w:r w:rsidRPr="005122DD">
              <w:rPr>
                <w:rFonts w:ascii="Source Sans Pro" w:hAnsi="Source Sans Pro"/>
              </w:rPr>
              <w:t>tupp, klapp, hopp, tipp, tapp</w:t>
            </w:r>
          </w:p>
        </w:tc>
        <w:tc>
          <w:tcPr>
            <w:tcW w:w="5387" w:type="dxa"/>
          </w:tcPr>
          <w:p w14:paraId="7E67E898" w14:textId="77777777" w:rsidR="005122DD" w:rsidRPr="005122DD" w:rsidRDefault="005122DD" w:rsidP="005122DD">
            <w:pPr>
              <w:spacing w:after="120"/>
              <w:rPr>
                <w:rFonts w:ascii="Source Sans Pro" w:hAnsi="Source Sans Pro"/>
              </w:rPr>
            </w:pPr>
            <w:r w:rsidRPr="005122DD">
              <w:rPr>
                <w:rFonts w:ascii="Source Sans Pro" w:hAnsi="Source Sans Pro"/>
              </w:rPr>
              <w:t>tuppen, klappa, hoppa, tippa, lappen</w:t>
            </w:r>
          </w:p>
        </w:tc>
      </w:tr>
      <w:tr w:rsidR="005122DD" w:rsidRPr="005122DD" w14:paraId="4EDC79F6" w14:textId="77777777" w:rsidTr="005122DD">
        <w:tc>
          <w:tcPr>
            <w:tcW w:w="3397" w:type="dxa"/>
          </w:tcPr>
          <w:p w14:paraId="52D1676F" w14:textId="77777777" w:rsidR="005122DD" w:rsidRPr="005122DD" w:rsidRDefault="005122DD" w:rsidP="005122DD">
            <w:pPr>
              <w:spacing w:after="120"/>
              <w:rPr>
                <w:rFonts w:ascii="Source Sans Pro" w:hAnsi="Source Sans Pro"/>
              </w:rPr>
            </w:pPr>
            <w:r w:rsidRPr="005122DD">
              <w:rPr>
                <w:rFonts w:ascii="Source Sans Pro" w:hAnsi="Source Sans Pro"/>
              </w:rPr>
              <w:t>lätt, sett, trött, putt, blött</w:t>
            </w:r>
          </w:p>
        </w:tc>
        <w:tc>
          <w:tcPr>
            <w:tcW w:w="5387" w:type="dxa"/>
          </w:tcPr>
          <w:p w14:paraId="4679EF41" w14:textId="3565C603" w:rsidR="005122DD" w:rsidRPr="005122DD" w:rsidRDefault="005122DD" w:rsidP="005122DD">
            <w:pPr>
              <w:spacing w:after="120"/>
              <w:rPr>
                <w:rFonts w:ascii="Source Sans Pro" w:hAnsi="Source Sans Pro"/>
              </w:rPr>
            </w:pPr>
            <w:r w:rsidRPr="005122DD">
              <w:rPr>
                <w:rFonts w:ascii="Source Sans Pro" w:hAnsi="Source Sans Pro"/>
              </w:rPr>
              <w:t xml:space="preserve">matta, lätta, trötta, putta, </w:t>
            </w:r>
            <w:r w:rsidR="009D1E2B">
              <w:rPr>
                <w:rFonts w:ascii="Source Sans Pro" w:hAnsi="Source Sans Pro"/>
              </w:rPr>
              <w:t>p</w:t>
            </w:r>
            <w:r w:rsidRPr="005122DD">
              <w:rPr>
                <w:rFonts w:ascii="Source Sans Pro" w:hAnsi="Source Sans Pro"/>
              </w:rPr>
              <w:t>latta</w:t>
            </w:r>
          </w:p>
        </w:tc>
      </w:tr>
    </w:tbl>
    <w:p w14:paraId="51AF96B2" w14:textId="77777777" w:rsidR="000B03EE" w:rsidRDefault="000B03EE" w:rsidP="000B03EE">
      <w:pPr>
        <w:pStyle w:val="Rubrik3"/>
        <w:keepNext w:val="0"/>
        <w:keepLines w:val="0"/>
      </w:pPr>
    </w:p>
    <w:p w14:paraId="2885CFBD" w14:textId="7DC0349E" w:rsidR="00FF3FD3" w:rsidRDefault="006F59AB" w:rsidP="00FF3FD3">
      <w:pPr>
        <w:pStyle w:val="Rubrik3"/>
      </w:pPr>
      <w:bookmarkStart w:id="12" w:name="_Toc221300089"/>
      <w:r>
        <w:t>2.</w:t>
      </w:r>
      <w:r w:rsidR="0098266C">
        <w:t>3</w:t>
      </w:r>
      <w:r w:rsidR="00950AA6">
        <w:t>.</w:t>
      </w:r>
      <w:r w:rsidR="00FF3FD3">
        <w:t xml:space="preserve">2 Öva längdrörelsen </w:t>
      </w:r>
      <w:r w:rsidR="000E009A">
        <w:t>tillsammans med den korta vokalen</w:t>
      </w:r>
      <w:bookmarkEnd w:id="12"/>
    </w:p>
    <w:p w14:paraId="7491BBC8" w14:textId="7497452E" w:rsidR="000E009A" w:rsidRDefault="00BC1AD7" w:rsidP="001512A3">
      <w:r>
        <w:t xml:space="preserve">Övningen ovan bör leda fram till ett gott och övertydligt uttal av konsonanternas längd. Man kommer att behöva påminna om längden några gånger. </w:t>
      </w:r>
      <w:r w:rsidR="006A5B24">
        <w:t>Det är inte särskilt viktigt att man hinner igenom alla långa konsonanter.</w:t>
      </w:r>
    </w:p>
    <w:p w14:paraId="371310A6" w14:textId="6A8EEA09" w:rsidR="000E009A" w:rsidRDefault="00BC1AD7" w:rsidP="001512A3">
      <w:r>
        <w:lastRenderedPageBreak/>
        <w:t xml:space="preserve">Nu ska </w:t>
      </w:r>
      <w:r w:rsidR="000E009A">
        <w:t xml:space="preserve">två saker ske. Dels ska </w:t>
      </w:r>
      <w:r>
        <w:t xml:space="preserve">en rörelse tillföras längden, nämligen att eleverna </w:t>
      </w:r>
      <w:r w:rsidRPr="00D41396">
        <w:rPr>
          <w:i/>
          <w:iCs/>
        </w:rPr>
        <w:t>går upp på tå</w:t>
      </w:r>
      <w:r w:rsidR="000E009A">
        <w:t xml:space="preserve">, dels ska tränandet ske i en kombination med de korta vokalerna, både </w:t>
      </w:r>
      <w:r w:rsidR="002F25F1">
        <w:t xml:space="preserve">deras </w:t>
      </w:r>
      <w:r w:rsidR="000E009A">
        <w:t xml:space="preserve">uttal och </w:t>
      </w:r>
      <w:r w:rsidR="002F25F1">
        <w:t>deras r</w:t>
      </w:r>
      <w:r w:rsidR="000E009A">
        <w:t>örelse</w:t>
      </w:r>
      <w:r w:rsidR="002F25F1">
        <w:t>r</w:t>
      </w:r>
      <w:r w:rsidR="000E009A">
        <w:t>.</w:t>
      </w:r>
      <w:r w:rsidR="002F25F1">
        <w:t xml:space="preserve"> Här ökar således den kognitiva utmaningen.</w:t>
      </w:r>
    </w:p>
    <w:p w14:paraId="06D8FD31" w14:textId="06484B66" w:rsidR="000E009A" w:rsidRDefault="000E009A" w:rsidP="001512A3">
      <w:r>
        <w:t xml:space="preserve">1. </w:t>
      </w:r>
      <w:r w:rsidR="00B92AB7">
        <w:t xml:space="preserve">Tåhävningen </w:t>
      </w:r>
      <w:r w:rsidR="00BC1AD7">
        <w:t xml:space="preserve">skapar ett slags garanti för att längden blir tillräcklig. </w:t>
      </w:r>
      <w:r>
        <w:t>Det behöver övas separat först</w:t>
      </w:r>
      <w:r w:rsidR="002F25F1">
        <w:t xml:space="preserve"> och det </w:t>
      </w:r>
      <w:r>
        <w:t>är en rörelse man kan behöva träna på lite</w:t>
      </w:r>
      <w:r w:rsidR="002F25F1">
        <w:t xml:space="preserve"> innan den sätter sig</w:t>
      </w:r>
      <w:r>
        <w:t>.</w:t>
      </w:r>
      <w:r w:rsidR="002C7DFF">
        <w:t xml:space="preserve"> </w:t>
      </w:r>
    </w:p>
    <w:p w14:paraId="52C8437D" w14:textId="2BE5DFFC" w:rsidR="00E84481" w:rsidRDefault="00F032A5" w:rsidP="001512A3">
      <w:r>
        <w:rPr>
          <w:noProof/>
        </w:rPr>
        <mc:AlternateContent>
          <mc:Choice Requires="wps">
            <w:drawing>
              <wp:anchor distT="0" distB="0" distL="114300" distR="114300" simplePos="0" relativeHeight="251661312" behindDoc="0" locked="0" layoutInCell="1" allowOverlap="1" wp14:anchorId="2CCE8B1C" wp14:editId="3F4585A9">
                <wp:simplePos x="0" y="0"/>
                <wp:positionH relativeFrom="column">
                  <wp:posOffset>4693920</wp:posOffset>
                </wp:positionH>
                <wp:positionV relativeFrom="paragraph">
                  <wp:posOffset>534035</wp:posOffset>
                </wp:positionV>
                <wp:extent cx="872490" cy="635"/>
                <wp:effectExtent l="0" t="0" r="3810" b="4445"/>
                <wp:wrapSquare wrapText="bothSides"/>
                <wp:docPr id="696542702" name="Textruta 1"/>
                <wp:cNvGraphicFramePr/>
                <a:graphic xmlns:a="http://schemas.openxmlformats.org/drawingml/2006/main">
                  <a:graphicData uri="http://schemas.microsoft.com/office/word/2010/wordprocessingShape">
                    <wps:wsp>
                      <wps:cNvSpPr txBox="1"/>
                      <wps:spPr>
                        <a:xfrm>
                          <a:off x="0" y="0"/>
                          <a:ext cx="872490" cy="635"/>
                        </a:xfrm>
                        <a:prstGeom prst="rect">
                          <a:avLst/>
                        </a:prstGeom>
                        <a:solidFill>
                          <a:prstClr val="white"/>
                        </a:solidFill>
                        <a:ln>
                          <a:noFill/>
                        </a:ln>
                      </wps:spPr>
                      <wps:txbx>
                        <w:txbxContent>
                          <w:p w14:paraId="2431C917" w14:textId="77777777" w:rsidR="00F032A5" w:rsidRDefault="00F032A5" w:rsidP="00F032A5">
                            <w:pPr>
                              <w:pStyle w:val="Beskrivning"/>
                              <w:spacing w:after="0"/>
                              <w:rPr>
                                <w:i w:val="0"/>
                                <w:iCs w:val="0"/>
                                <w:sz w:val="16"/>
                                <w:szCs w:val="16"/>
                              </w:rPr>
                            </w:pPr>
                            <w:r w:rsidRPr="00F032A5">
                              <w:rPr>
                                <w:i w:val="0"/>
                                <w:iCs w:val="0"/>
                                <w:sz w:val="16"/>
                                <w:szCs w:val="16"/>
                              </w:rPr>
                              <w:t xml:space="preserve">Fonemet /u/ följt av lång konsonant. </w:t>
                            </w:r>
                          </w:p>
                          <w:p w14:paraId="55DA1F0C" w14:textId="55E3EE17" w:rsidR="00F032A5" w:rsidRPr="00F032A5" w:rsidRDefault="00F032A5" w:rsidP="00F032A5">
                            <w:pPr>
                              <w:pStyle w:val="Beskrivning"/>
                              <w:spacing w:after="0"/>
                              <w:rPr>
                                <w:i w:val="0"/>
                                <w:iCs w:val="0"/>
                                <w:noProof/>
                                <w:sz w:val="21"/>
                                <w:szCs w:val="21"/>
                              </w:rPr>
                            </w:pPr>
                            <w:r w:rsidRPr="00F032A5">
                              <w:rPr>
                                <w:i w:val="0"/>
                                <w:iCs w:val="0"/>
                                <w:sz w:val="16"/>
                                <w:szCs w:val="16"/>
                              </w:rPr>
                              <w:t>Illustration: Klara Svedäng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CCE8B1C" id="_x0000_t202" coordsize="21600,21600" o:spt="202" path="m,l,21600r21600,l21600,xe">
                <v:stroke joinstyle="miter"/>
                <v:path gradientshapeok="t" o:connecttype="rect"/>
              </v:shapetype>
              <v:shape id="Textruta 1" o:spid="_x0000_s1026" type="#_x0000_t202" style="position:absolute;margin-left:369.6pt;margin-top:42.05pt;width:68.7pt;height:.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" stroked="f">
                <v:textbox style="mso-fit-shape-to-text:t" inset="0,0,0,0">
                  <w:txbxContent>
                    <w:p w14:paraId="2431C917" w14:textId="77777777" w:rsidR="00F032A5" w:rsidRDefault="00F032A5" w:rsidP="00F032A5">
                      <w:pPr>
                        <w:pStyle w:val="Beskrivning"/>
                        <w:spacing w:after="0"/>
                        <w:rPr>
                          <w:i w:val="0"/>
                          <w:iCs w:val="0"/>
                          <w:sz w:val="16"/>
                          <w:szCs w:val="16"/>
                        </w:rPr>
                      </w:pPr>
                      <w:r w:rsidRPr="00F032A5">
                        <w:rPr>
                          <w:i w:val="0"/>
                          <w:iCs w:val="0"/>
                          <w:sz w:val="16"/>
                          <w:szCs w:val="16"/>
                        </w:rPr>
                        <w:t xml:space="preserve">Fonemet /u/ följt av lång konsonant. </w:t>
                      </w:r>
                    </w:p>
                    <w:p w14:paraId="55DA1F0C" w14:textId="55E3EE17" w:rsidR="00F032A5" w:rsidRPr="00F032A5" w:rsidRDefault="00F032A5" w:rsidP="00F032A5">
                      <w:pPr>
                        <w:pStyle w:val="Beskrivning"/>
                        <w:spacing w:after="0"/>
                        <w:rPr>
                          <w:i w:val="0"/>
                          <w:iCs w:val="0"/>
                          <w:noProof/>
                          <w:sz w:val="21"/>
                          <w:szCs w:val="21"/>
                        </w:rPr>
                      </w:pPr>
                      <w:r w:rsidRPr="00F032A5">
                        <w:rPr>
                          <w:i w:val="0"/>
                          <w:iCs w:val="0"/>
                          <w:sz w:val="16"/>
                          <w:szCs w:val="16"/>
                        </w:rPr>
                        <w:t>Illustration: Klara Svedäng</w:t>
                      </w:r>
                    </w:p>
                  </w:txbxContent>
                </v:textbox>
                <w10:wrap type="square"/>
              </v:shape>
            </w:pict>
          </mc:Fallback>
        </mc:AlternateContent>
      </w:r>
      <w:r w:rsidR="00990751" w:rsidRPr="00BA5500">
        <w:rPr>
          <w:noProof/>
        </w:rPr>
        <w:drawing>
          <wp:anchor distT="0" distB="0" distL="114300" distR="114300" simplePos="0" relativeHeight="251659264" behindDoc="0" locked="0" layoutInCell="1" allowOverlap="1" wp14:anchorId="7C76C6AB" wp14:editId="178E6236">
            <wp:simplePos x="0" y="0"/>
            <wp:positionH relativeFrom="margin">
              <wp:posOffset>4655820</wp:posOffset>
            </wp:positionH>
            <wp:positionV relativeFrom="margin">
              <wp:posOffset>-39370</wp:posOffset>
            </wp:positionV>
            <wp:extent cx="814070" cy="2103755"/>
            <wp:effectExtent l="0" t="0" r="0" b="4445"/>
            <wp:wrapSquare wrapText="bothSides"/>
            <wp:docPr id="38435441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54415"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4070" cy="2103755"/>
                    </a:xfrm>
                    <a:prstGeom prst="rect">
                      <a:avLst/>
                    </a:prstGeom>
                  </pic:spPr>
                </pic:pic>
              </a:graphicData>
            </a:graphic>
          </wp:anchor>
        </w:drawing>
      </w:r>
      <w:r w:rsidR="000E009A">
        <w:t xml:space="preserve">2. Introducera </w:t>
      </w:r>
      <w:r w:rsidR="002F25F1">
        <w:t xml:space="preserve">sedan </w:t>
      </w:r>
      <w:r w:rsidR="000E009A">
        <w:t>stavelser som eleverna ska uttala samtidigt som de går upp på tå på konsonanten</w:t>
      </w:r>
      <w:r w:rsidR="00B92AB7">
        <w:t xml:space="preserve"> (</w:t>
      </w:r>
      <w:proofErr w:type="spellStart"/>
      <w:r w:rsidR="00B92AB7" w:rsidRPr="00B92AB7">
        <w:rPr>
          <w:i/>
          <w:iCs/>
        </w:rPr>
        <w:t>emmmm</w:t>
      </w:r>
      <w:proofErr w:type="spellEnd"/>
      <w:r w:rsidR="00B92AB7">
        <w:t xml:space="preserve">, </w:t>
      </w:r>
      <w:proofErr w:type="spellStart"/>
      <w:r w:rsidR="00B92AB7" w:rsidRPr="00B92AB7">
        <w:rPr>
          <w:i/>
          <w:iCs/>
        </w:rPr>
        <w:t>kallll</w:t>
      </w:r>
      <w:proofErr w:type="spellEnd"/>
      <w:r w:rsidR="00B92AB7">
        <w:t xml:space="preserve">, </w:t>
      </w:r>
      <w:proofErr w:type="spellStart"/>
      <w:r w:rsidR="00B92AB7" w:rsidRPr="00B92AB7">
        <w:rPr>
          <w:i/>
          <w:iCs/>
        </w:rPr>
        <w:t>essss</w:t>
      </w:r>
      <w:proofErr w:type="spellEnd"/>
      <w:r w:rsidR="00B92AB7">
        <w:t>, osv)</w:t>
      </w:r>
      <w:r w:rsidR="000E009A">
        <w:t>.</w:t>
      </w:r>
      <w:r w:rsidR="00AA2920">
        <w:t xml:space="preserve"> Använd dels orden ovan, dels enstaviga </w:t>
      </w:r>
      <w:proofErr w:type="spellStart"/>
      <w:r w:rsidR="00AA2920">
        <w:t>pseudoord</w:t>
      </w:r>
      <w:proofErr w:type="spellEnd"/>
      <w:r w:rsidR="00AA2920">
        <w:t xml:space="preserve"> som börjar på vokal.</w:t>
      </w:r>
      <w:r w:rsidR="00E84481">
        <w:t xml:space="preserve"> Fördelarna med </w:t>
      </w:r>
      <w:proofErr w:type="spellStart"/>
      <w:r w:rsidR="00E84481">
        <w:t>pseudoorden</w:t>
      </w:r>
      <w:proofErr w:type="spellEnd"/>
      <w:r w:rsidR="00E84481">
        <w:t xml:space="preserve"> är två: dels är vokalen lite lättare att uppfatta när den står allra först i ordet, dels kan man koppla bort allt som har med betydelse att göra och bara koncentrera sig på formen. </w:t>
      </w:r>
    </w:p>
    <w:p w14:paraId="301DFB56" w14:textId="3A34729E" w:rsidR="00E84481" w:rsidRDefault="00E84481" w:rsidP="001512A3">
      <w:r>
        <w:t>Inledningsvis är det inte viktigt att byta vokal eller ord så ofta. Med samma vokal i en serie kan eleverna hitta en god rytm och en god koordination. Öka komplexiteten efterhand.</w:t>
      </w:r>
    </w:p>
    <w:p w14:paraId="3962D44F" w14:textId="23C0D168" w:rsidR="00B278E5" w:rsidRPr="007D611F" w:rsidRDefault="00E84481" w:rsidP="007D611F">
      <w:pPr>
        <w:pStyle w:val="Ingetavstnd"/>
        <w:rPr>
          <w:b/>
          <w:bCs/>
        </w:rPr>
      </w:pPr>
      <w:r w:rsidRPr="007D611F">
        <w:rPr>
          <w:b/>
          <w:bCs/>
        </w:rPr>
        <w:t xml:space="preserve">Några </w:t>
      </w:r>
      <w:proofErr w:type="spellStart"/>
      <w:r w:rsidRPr="007D611F">
        <w:rPr>
          <w:b/>
          <w:bCs/>
        </w:rPr>
        <w:t>pseudoordsserier</w:t>
      </w:r>
      <w:proofErr w:type="spellEnd"/>
      <w:r w:rsidR="00731C05" w:rsidRPr="007D611F">
        <w:rPr>
          <w:b/>
          <w:bCs/>
        </w:rPr>
        <w:t xml:space="preserve"> med </w:t>
      </w:r>
      <w:r w:rsidR="00990751">
        <w:rPr>
          <w:b/>
          <w:bCs/>
        </w:rPr>
        <w:t xml:space="preserve">konsonanterna i </w:t>
      </w:r>
      <w:proofErr w:type="spellStart"/>
      <w:r w:rsidR="00731C05" w:rsidRPr="007D611F">
        <w:rPr>
          <w:b/>
          <w:bCs/>
          <w:i/>
          <w:iCs/>
        </w:rPr>
        <w:t>merisola</w:t>
      </w:r>
      <w:proofErr w:type="spellEnd"/>
    </w:p>
    <w:tbl>
      <w:tblPr>
        <w:tblStyle w:val="Tabellrutntljust"/>
        <w:tblW w:w="0" w:type="auto"/>
        <w:tblLook w:val="04A0" w:firstRow="1" w:lastRow="0" w:firstColumn="1" w:lastColumn="0" w:noHBand="0" w:noVBand="1"/>
      </w:tblPr>
      <w:tblGrid>
        <w:gridCol w:w="2477"/>
        <w:gridCol w:w="2621"/>
        <w:gridCol w:w="3537"/>
      </w:tblGrid>
      <w:tr w:rsidR="00B529E7" w:rsidRPr="00B529E7" w14:paraId="1C1159B2" w14:textId="77777777" w:rsidTr="00B529E7">
        <w:tc>
          <w:tcPr>
            <w:tcW w:w="2477" w:type="dxa"/>
          </w:tcPr>
          <w:p w14:paraId="4FD76908"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emm</w:t>
            </w:r>
            <w:proofErr w:type="spellEnd"/>
            <w:r w:rsidRPr="00B529E7">
              <w:rPr>
                <w:rFonts w:ascii="Source Sans Pro" w:hAnsi="Source Sans Pro"/>
              </w:rPr>
              <w:t xml:space="preserve">, </w:t>
            </w:r>
            <w:proofErr w:type="spellStart"/>
            <w:r w:rsidRPr="00B529E7">
              <w:rPr>
                <w:rFonts w:ascii="Source Sans Pro" w:hAnsi="Source Sans Pro"/>
              </w:rPr>
              <w:t>emm</w:t>
            </w:r>
            <w:proofErr w:type="spellEnd"/>
            <w:r w:rsidRPr="00B529E7">
              <w:rPr>
                <w:rFonts w:ascii="Source Sans Pro" w:hAnsi="Source Sans Pro"/>
              </w:rPr>
              <w:t xml:space="preserve">, </w:t>
            </w:r>
            <w:proofErr w:type="spellStart"/>
            <w:r w:rsidRPr="00B529E7">
              <w:rPr>
                <w:rFonts w:ascii="Source Sans Pro" w:hAnsi="Source Sans Pro"/>
              </w:rPr>
              <w:t>emm</w:t>
            </w:r>
            <w:proofErr w:type="spellEnd"/>
            <w:r w:rsidRPr="00B529E7">
              <w:rPr>
                <w:rFonts w:ascii="Source Sans Pro" w:hAnsi="Source Sans Pro"/>
              </w:rPr>
              <w:t xml:space="preserve">, </w:t>
            </w:r>
            <w:proofErr w:type="spellStart"/>
            <w:r w:rsidRPr="00B529E7">
              <w:rPr>
                <w:rFonts w:ascii="Source Sans Pro" w:hAnsi="Source Sans Pro"/>
              </w:rPr>
              <w:t>emm</w:t>
            </w:r>
            <w:proofErr w:type="spellEnd"/>
          </w:p>
        </w:tc>
        <w:tc>
          <w:tcPr>
            <w:tcW w:w="2621" w:type="dxa"/>
          </w:tcPr>
          <w:p w14:paraId="148CDFBE"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åmm</w:t>
            </w:r>
            <w:proofErr w:type="spellEnd"/>
            <w:r w:rsidRPr="00B529E7">
              <w:rPr>
                <w:rFonts w:ascii="Source Sans Pro" w:hAnsi="Source Sans Pro"/>
              </w:rPr>
              <w:t xml:space="preserve">, </w:t>
            </w:r>
            <w:proofErr w:type="spellStart"/>
            <w:r w:rsidRPr="00B529E7">
              <w:rPr>
                <w:rFonts w:ascii="Source Sans Pro" w:hAnsi="Source Sans Pro"/>
              </w:rPr>
              <w:t>åmm</w:t>
            </w:r>
            <w:proofErr w:type="spellEnd"/>
            <w:r w:rsidRPr="00B529E7">
              <w:rPr>
                <w:rFonts w:ascii="Source Sans Pro" w:hAnsi="Source Sans Pro"/>
              </w:rPr>
              <w:t xml:space="preserve">, </w:t>
            </w:r>
            <w:proofErr w:type="spellStart"/>
            <w:r w:rsidRPr="00B529E7">
              <w:rPr>
                <w:rFonts w:ascii="Source Sans Pro" w:hAnsi="Source Sans Pro"/>
              </w:rPr>
              <w:t>åmm</w:t>
            </w:r>
            <w:proofErr w:type="spellEnd"/>
            <w:r w:rsidRPr="00B529E7">
              <w:rPr>
                <w:rFonts w:ascii="Source Sans Pro" w:hAnsi="Source Sans Pro"/>
              </w:rPr>
              <w:t xml:space="preserve">, </w:t>
            </w:r>
            <w:proofErr w:type="spellStart"/>
            <w:r w:rsidRPr="00B529E7">
              <w:rPr>
                <w:rFonts w:ascii="Source Sans Pro" w:hAnsi="Source Sans Pro"/>
              </w:rPr>
              <w:t>åmm</w:t>
            </w:r>
            <w:proofErr w:type="spellEnd"/>
          </w:p>
        </w:tc>
        <w:tc>
          <w:tcPr>
            <w:tcW w:w="3537" w:type="dxa"/>
          </w:tcPr>
          <w:p w14:paraId="7B703E42" w14:textId="77777777" w:rsidR="00B529E7" w:rsidRPr="00B529E7" w:rsidRDefault="00B529E7" w:rsidP="00B529E7">
            <w:pPr>
              <w:spacing w:after="120"/>
              <w:rPr>
                <w:rFonts w:ascii="Source Sans Pro" w:hAnsi="Source Sans Pro"/>
              </w:rPr>
            </w:pPr>
          </w:p>
        </w:tc>
      </w:tr>
      <w:tr w:rsidR="00B529E7" w:rsidRPr="00B529E7" w14:paraId="4B78618B" w14:textId="77777777" w:rsidTr="00B529E7">
        <w:tc>
          <w:tcPr>
            <w:tcW w:w="2477" w:type="dxa"/>
          </w:tcPr>
          <w:p w14:paraId="60AAD4E8"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umm</w:t>
            </w:r>
            <w:proofErr w:type="spellEnd"/>
            <w:r w:rsidRPr="00B529E7">
              <w:rPr>
                <w:rFonts w:ascii="Source Sans Pro" w:hAnsi="Source Sans Pro"/>
              </w:rPr>
              <w:t xml:space="preserve">, </w:t>
            </w:r>
            <w:proofErr w:type="spellStart"/>
            <w:r w:rsidRPr="00B529E7">
              <w:rPr>
                <w:rFonts w:ascii="Source Sans Pro" w:hAnsi="Source Sans Pro"/>
              </w:rPr>
              <w:t>umm</w:t>
            </w:r>
            <w:proofErr w:type="spellEnd"/>
            <w:r w:rsidRPr="00B529E7">
              <w:rPr>
                <w:rFonts w:ascii="Source Sans Pro" w:hAnsi="Source Sans Pro"/>
              </w:rPr>
              <w:t xml:space="preserve">, </w:t>
            </w:r>
            <w:proofErr w:type="spellStart"/>
            <w:r w:rsidRPr="00B529E7">
              <w:rPr>
                <w:rFonts w:ascii="Source Sans Pro" w:hAnsi="Source Sans Pro"/>
              </w:rPr>
              <w:t>umm</w:t>
            </w:r>
            <w:proofErr w:type="spellEnd"/>
            <w:r w:rsidRPr="00B529E7">
              <w:rPr>
                <w:rFonts w:ascii="Source Sans Pro" w:hAnsi="Source Sans Pro"/>
              </w:rPr>
              <w:t xml:space="preserve">, </w:t>
            </w:r>
            <w:proofErr w:type="spellStart"/>
            <w:r w:rsidRPr="00B529E7">
              <w:rPr>
                <w:rFonts w:ascii="Source Sans Pro" w:hAnsi="Source Sans Pro"/>
              </w:rPr>
              <w:t>umm</w:t>
            </w:r>
            <w:proofErr w:type="spellEnd"/>
            <w:r w:rsidRPr="00B529E7">
              <w:rPr>
                <w:rFonts w:ascii="Source Sans Pro" w:hAnsi="Source Sans Pro"/>
              </w:rPr>
              <w:t xml:space="preserve"> </w:t>
            </w:r>
          </w:p>
        </w:tc>
        <w:tc>
          <w:tcPr>
            <w:tcW w:w="2621" w:type="dxa"/>
          </w:tcPr>
          <w:p w14:paraId="4213BBC8"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imm</w:t>
            </w:r>
            <w:proofErr w:type="spellEnd"/>
            <w:r w:rsidRPr="00B529E7">
              <w:rPr>
                <w:rFonts w:ascii="Source Sans Pro" w:hAnsi="Source Sans Pro"/>
              </w:rPr>
              <w:t xml:space="preserve">, </w:t>
            </w:r>
            <w:proofErr w:type="spellStart"/>
            <w:r w:rsidRPr="00B529E7">
              <w:rPr>
                <w:rFonts w:ascii="Source Sans Pro" w:hAnsi="Source Sans Pro"/>
              </w:rPr>
              <w:t>imm</w:t>
            </w:r>
            <w:proofErr w:type="spellEnd"/>
            <w:r w:rsidRPr="00B529E7">
              <w:rPr>
                <w:rFonts w:ascii="Source Sans Pro" w:hAnsi="Source Sans Pro"/>
              </w:rPr>
              <w:t xml:space="preserve">, </w:t>
            </w:r>
            <w:proofErr w:type="spellStart"/>
            <w:r w:rsidRPr="00B529E7">
              <w:rPr>
                <w:rFonts w:ascii="Source Sans Pro" w:hAnsi="Source Sans Pro"/>
              </w:rPr>
              <w:t>imm</w:t>
            </w:r>
            <w:proofErr w:type="spellEnd"/>
            <w:r w:rsidRPr="00B529E7">
              <w:rPr>
                <w:rFonts w:ascii="Source Sans Pro" w:hAnsi="Source Sans Pro"/>
              </w:rPr>
              <w:t xml:space="preserve">, </w:t>
            </w:r>
            <w:proofErr w:type="spellStart"/>
            <w:r w:rsidRPr="00B529E7">
              <w:rPr>
                <w:rFonts w:ascii="Source Sans Pro" w:hAnsi="Source Sans Pro"/>
              </w:rPr>
              <w:t>imm</w:t>
            </w:r>
            <w:proofErr w:type="spellEnd"/>
            <w:r w:rsidRPr="00B529E7">
              <w:rPr>
                <w:rFonts w:ascii="Source Sans Pro" w:hAnsi="Source Sans Pro"/>
              </w:rPr>
              <w:t xml:space="preserve"> </w:t>
            </w:r>
          </w:p>
        </w:tc>
        <w:tc>
          <w:tcPr>
            <w:tcW w:w="3537" w:type="dxa"/>
          </w:tcPr>
          <w:p w14:paraId="0A17BB48" w14:textId="77777777" w:rsidR="00B529E7" w:rsidRPr="00B529E7" w:rsidRDefault="00B529E7" w:rsidP="00B529E7">
            <w:pPr>
              <w:spacing w:after="120"/>
              <w:rPr>
                <w:rFonts w:ascii="Source Sans Pro" w:hAnsi="Source Sans Pro"/>
              </w:rPr>
            </w:pPr>
          </w:p>
        </w:tc>
      </w:tr>
      <w:tr w:rsidR="00B529E7" w:rsidRPr="00B529E7" w14:paraId="489CD0D4" w14:textId="77777777" w:rsidTr="00B529E7">
        <w:tc>
          <w:tcPr>
            <w:tcW w:w="2477" w:type="dxa"/>
          </w:tcPr>
          <w:p w14:paraId="6442E7A9"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årr</w:t>
            </w:r>
            <w:proofErr w:type="spellEnd"/>
            <w:r w:rsidRPr="00B529E7">
              <w:rPr>
                <w:rFonts w:ascii="Source Sans Pro" w:hAnsi="Source Sans Pro"/>
              </w:rPr>
              <w:t xml:space="preserve">, </w:t>
            </w:r>
            <w:proofErr w:type="spellStart"/>
            <w:r w:rsidRPr="00B529E7">
              <w:rPr>
                <w:rFonts w:ascii="Source Sans Pro" w:hAnsi="Source Sans Pro"/>
              </w:rPr>
              <w:t>årr</w:t>
            </w:r>
            <w:proofErr w:type="spellEnd"/>
            <w:r w:rsidRPr="00B529E7">
              <w:rPr>
                <w:rFonts w:ascii="Source Sans Pro" w:hAnsi="Source Sans Pro"/>
              </w:rPr>
              <w:t xml:space="preserve">, </w:t>
            </w:r>
            <w:proofErr w:type="spellStart"/>
            <w:r w:rsidRPr="00B529E7">
              <w:rPr>
                <w:rFonts w:ascii="Source Sans Pro" w:hAnsi="Source Sans Pro"/>
              </w:rPr>
              <w:t>årr</w:t>
            </w:r>
            <w:proofErr w:type="spellEnd"/>
            <w:r w:rsidRPr="00B529E7">
              <w:rPr>
                <w:rFonts w:ascii="Source Sans Pro" w:hAnsi="Source Sans Pro"/>
              </w:rPr>
              <w:t xml:space="preserve">, </w:t>
            </w:r>
            <w:proofErr w:type="spellStart"/>
            <w:r w:rsidRPr="00B529E7">
              <w:rPr>
                <w:rFonts w:ascii="Source Sans Pro" w:hAnsi="Source Sans Pro"/>
              </w:rPr>
              <w:t>årr</w:t>
            </w:r>
            <w:proofErr w:type="spellEnd"/>
            <w:r w:rsidRPr="00B529E7">
              <w:rPr>
                <w:rFonts w:ascii="Source Sans Pro" w:hAnsi="Source Sans Pro"/>
              </w:rPr>
              <w:t xml:space="preserve">, </w:t>
            </w:r>
            <w:proofErr w:type="spellStart"/>
            <w:r w:rsidRPr="00B529E7">
              <w:rPr>
                <w:rFonts w:ascii="Source Sans Pro" w:hAnsi="Source Sans Pro"/>
              </w:rPr>
              <w:t>årr</w:t>
            </w:r>
            <w:proofErr w:type="spellEnd"/>
            <w:r w:rsidRPr="00B529E7">
              <w:rPr>
                <w:rFonts w:ascii="Source Sans Pro" w:hAnsi="Source Sans Pro"/>
              </w:rPr>
              <w:t xml:space="preserve"> </w:t>
            </w:r>
          </w:p>
        </w:tc>
        <w:tc>
          <w:tcPr>
            <w:tcW w:w="2621" w:type="dxa"/>
          </w:tcPr>
          <w:p w14:paraId="1DCD8CC2"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irr</w:t>
            </w:r>
            <w:proofErr w:type="spellEnd"/>
            <w:r w:rsidRPr="00B529E7">
              <w:rPr>
                <w:rFonts w:ascii="Source Sans Pro" w:hAnsi="Source Sans Pro"/>
              </w:rPr>
              <w:t xml:space="preserve">, </w:t>
            </w:r>
            <w:proofErr w:type="spellStart"/>
            <w:r w:rsidRPr="00B529E7">
              <w:rPr>
                <w:rFonts w:ascii="Source Sans Pro" w:hAnsi="Source Sans Pro"/>
              </w:rPr>
              <w:t>irr</w:t>
            </w:r>
            <w:proofErr w:type="spellEnd"/>
            <w:r w:rsidRPr="00B529E7">
              <w:rPr>
                <w:rFonts w:ascii="Source Sans Pro" w:hAnsi="Source Sans Pro"/>
              </w:rPr>
              <w:t xml:space="preserve">, </w:t>
            </w:r>
            <w:proofErr w:type="spellStart"/>
            <w:r w:rsidRPr="00B529E7">
              <w:rPr>
                <w:rFonts w:ascii="Source Sans Pro" w:hAnsi="Source Sans Pro"/>
              </w:rPr>
              <w:t>irr</w:t>
            </w:r>
            <w:proofErr w:type="spellEnd"/>
            <w:r w:rsidRPr="00B529E7">
              <w:rPr>
                <w:rFonts w:ascii="Source Sans Pro" w:hAnsi="Source Sans Pro"/>
              </w:rPr>
              <w:t xml:space="preserve">, </w:t>
            </w:r>
            <w:proofErr w:type="spellStart"/>
            <w:r w:rsidRPr="00B529E7">
              <w:rPr>
                <w:rFonts w:ascii="Source Sans Pro" w:hAnsi="Source Sans Pro"/>
              </w:rPr>
              <w:t>irr</w:t>
            </w:r>
            <w:proofErr w:type="spellEnd"/>
            <w:r w:rsidRPr="00B529E7">
              <w:rPr>
                <w:rFonts w:ascii="Source Sans Pro" w:hAnsi="Source Sans Pro"/>
              </w:rPr>
              <w:t xml:space="preserve"> </w:t>
            </w:r>
          </w:p>
        </w:tc>
        <w:tc>
          <w:tcPr>
            <w:tcW w:w="3537" w:type="dxa"/>
          </w:tcPr>
          <w:p w14:paraId="719DAA57" w14:textId="77777777" w:rsidR="00B529E7" w:rsidRPr="00B529E7" w:rsidRDefault="00B529E7" w:rsidP="00B529E7">
            <w:pPr>
              <w:spacing w:after="120"/>
              <w:rPr>
                <w:rFonts w:ascii="Source Sans Pro" w:hAnsi="Source Sans Pro"/>
              </w:rPr>
            </w:pPr>
          </w:p>
        </w:tc>
      </w:tr>
      <w:tr w:rsidR="00B529E7" w:rsidRPr="00B529E7" w14:paraId="44A62A5F" w14:textId="77777777" w:rsidTr="00B529E7">
        <w:tc>
          <w:tcPr>
            <w:tcW w:w="2477" w:type="dxa"/>
          </w:tcPr>
          <w:p w14:paraId="43042D35"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öss</w:t>
            </w:r>
            <w:proofErr w:type="spellEnd"/>
            <w:r w:rsidRPr="00B529E7">
              <w:rPr>
                <w:rFonts w:ascii="Source Sans Pro" w:hAnsi="Source Sans Pro"/>
              </w:rPr>
              <w:t xml:space="preserve">, </w:t>
            </w:r>
            <w:proofErr w:type="spellStart"/>
            <w:r w:rsidRPr="00B529E7">
              <w:rPr>
                <w:rFonts w:ascii="Source Sans Pro" w:hAnsi="Source Sans Pro"/>
              </w:rPr>
              <w:t>öss</w:t>
            </w:r>
            <w:proofErr w:type="spellEnd"/>
            <w:r w:rsidRPr="00B529E7">
              <w:rPr>
                <w:rFonts w:ascii="Source Sans Pro" w:hAnsi="Source Sans Pro"/>
              </w:rPr>
              <w:t xml:space="preserve">, </w:t>
            </w:r>
            <w:proofErr w:type="spellStart"/>
            <w:r w:rsidRPr="00B529E7">
              <w:rPr>
                <w:rFonts w:ascii="Source Sans Pro" w:hAnsi="Source Sans Pro"/>
              </w:rPr>
              <w:t>öss</w:t>
            </w:r>
            <w:proofErr w:type="spellEnd"/>
            <w:r w:rsidRPr="00B529E7">
              <w:rPr>
                <w:rFonts w:ascii="Source Sans Pro" w:hAnsi="Source Sans Pro"/>
              </w:rPr>
              <w:t xml:space="preserve">, </w:t>
            </w:r>
            <w:proofErr w:type="spellStart"/>
            <w:r w:rsidRPr="00B529E7">
              <w:rPr>
                <w:rFonts w:ascii="Source Sans Pro" w:hAnsi="Source Sans Pro"/>
              </w:rPr>
              <w:t>öss</w:t>
            </w:r>
            <w:proofErr w:type="spellEnd"/>
            <w:r w:rsidRPr="00B529E7">
              <w:rPr>
                <w:rFonts w:ascii="Source Sans Pro" w:hAnsi="Source Sans Pro"/>
              </w:rPr>
              <w:t xml:space="preserve"> </w:t>
            </w:r>
          </w:p>
        </w:tc>
        <w:tc>
          <w:tcPr>
            <w:tcW w:w="2621" w:type="dxa"/>
          </w:tcPr>
          <w:p w14:paraId="4D0CEC3A"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yss</w:t>
            </w:r>
            <w:proofErr w:type="spellEnd"/>
            <w:r w:rsidRPr="00B529E7">
              <w:rPr>
                <w:rFonts w:ascii="Source Sans Pro" w:hAnsi="Source Sans Pro"/>
              </w:rPr>
              <w:t xml:space="preserve">, </w:t>
            </w:r>
            <w:proofErr w:type="spellStart"/>
            <w:r w:rsidRPr="00B529E7">
              <w:rPr>
                <w:rFonts w:ascii="Source Sans Pro" w:hAnsi="Source Sans Pro"/>
              </w:rPr>
              <w:t>yss</w:t>
            </w:r>
            <w:proofErr w:type="spellEnd"/>
            <w:r w:rsidRPr="00B529E7">
              <w:rPr>
                <w:rFonts w:ascii="Source Sans Pro" w:hAnsi="Source Sans Pro"/>
              </w:rPr>
              <w:t xml:space="preserve">, </w:t>
            </w:r>
            <w:proofErr w:type="spellStart"/>
            <w:r w:rsidRPr="00B529E7">
              <w:rPr>
                <w:rFonts w:ascii="Source Sans Pro" w:hAnsi="Source Sans Pro"/>
              </w:rPr>
              <w:t>yss</w:t>
            </w:r>
            <w:proofErr w:type="spellEnd"/>
            <w:r w:rsidRPr="00B529E7">
              <w:rPr>
                <w:rFonts w:ascii="Source Sans Pro" w:hAnsi="Source Sans Pro"/>
              </w:rPr>
              <w:t xml:space="preserve">, </w:t>
            </w:r>
            <w:proofErr w:type="spellStart"/>
            <w:r w:rsidRPr="00B529E7">
              <w:rPr>
                <w:rFonts w:ascii="Source Sans Pro" w:hAnsi="Source Sans Pro"/>
              </w:rPr>
              <w:t>yss</w:t>
            </w:r>
            <w:proofErr w:type="spellEnd"/>
          </w:p>
        </w:tc>
        <w:tc>
          <w:tcPr>
            <w:tcW w:w="3537" w:type="dxa"/>
          </w:tcPr>
          <w:p w14:paraId="03CF596C" w14:textId="77777777" w:rsidR="00B529E7" w:rsidRPr="00B529E7" w:rsidRDefault="00B529E7" w:rsidP="00B529E7">
            <w:pPr>
              <w:spacing w:after="120"/>
              <w:rPr>
                <w:rFonts w:ascii="Source Sans Pro" w:hAnsi="Source Sans Pro"/>
              </w:rPr>
            </w:pPr>
          </w:p>
        </w:tc>
      </w:tr>
      <w:tr w:rsidR="00B529E7" w:rsidRPr="00B529E7" w14:paraId="38C0AB27" w14:textId="77777777" w:rsidTr="00B529E7">
        <w:tc>
          <w:tcPr>
            <w:tcW w:w="2477" w:type="dxa"/>
          </w:tcPr>
          <w:p w14:paraId="35B469CF" w14:textId="77777777" w:rsidR="00B529E7" w:rsidRPr="00B529E7" w:rsidRDefault="00B529E7" w:rsidP="00B529E7">
            <w:pPr>
              <w:spacing w:after="120"/>
              <w:rPr>
                <w:rFonts w:ascii="Source Sans Pro" w:hAnsi="Source Sans Pro"/>
              </w:rPr>
            </w:pPr>
            <w:r w:rsidRPr="00B529E7">
              <w:rPr>
                <w:rFonts w:ascii="Source Sans Pro" w:hAnsi="Source Sans Pro"/>
              </w:rPr>
              <w:t xml:space="preserve">all, all, all, all </w:t>
            </w:r>
          </w:p>
        </w:tc>
        <w:tc>
          <w:tcPr>
            <w:tcW w:w="2621" w:type="dxa"/>
          </w:tcPr>
          <w:p w14:paraId="30E4BE10" w14:textId="77777777" w:rsidR="00B529E7" w:rsidRPr="00B529E7" w:rsidRDefault="00B529E7" w:rsidP="00B529E7">
            <w:pPr>
              <w:spacing w:after="120"/>
              <w:rPr>
                <w:rFonts w:ascii="Source Sans Pro" w:hAnsi="Source Sans Pro"/>
              </w:rPr>
            </w:pPr>
            <w:proofErr w:type="spellStart"/>
            <w:r w:rsidRPr="00B529E7">
              <w:rPr>
                <w:rFonts w:ascii="Source Sans Pro" w:hAnsi="Source Sans Pro"/>
              </w:rPr>
              <w:t>oll</w:t>
            </w:r>
            <w:proofErr w:type="spellEnd"/>
            <w:r w:rsidRPr="00B529E7">
              <w:rPr>
                <w:rFonts w:ascii="Source Sans Pro" w:hAnsi="Source Sans Pro"/>
              </w:rPr>
              <w:t xml:space="preserve">, </w:t>
            </w:r>
            <w:proofErr w:type="spellStart"/>
            <w:r w:rsidRPr="00B529E7">
              <w:rPr>
                <w:rFonts w:ascii="Source Sans Pro" w:hAnsi="Source Sans Pro"/>
              </w:rPr>
              <w:t>oll</w:t>
            </w:r>
            <w:proofErr w:type="spellEnd"/>
            <w:r w:rsidRPr="00B529E7">
              <w:rPr>
                <w:rFonts w:ascii="Source Sans Pro" w:hAnsi="Source Sans Pro"/>
              </w:rPr>
              <w:t xml:space="preserve">, </w:t>
            </w:r>
            <w:proofErr w:type="spellStart"/>
            <w:r w:rsidRPr="00B529E7">
              <w:rPr>
                <w:rFonts w:ascii="Source Sans Pro" w:hAnsi="Source Sans Pro"/>
              </w:rPr>
              <w:t>oll</w:t>
            </w:r>
            <w:proofErr w:type="spellEnd"/>
            <w:r w:rsidRPr="00B529E7">
              <w:rPr>
                <w:rFonts w:ascii="Source Sans Pro" w:hAnsi="Source Sans Pro"/>
              </w:rPr>
              <w:t xml:space="preserve">, </w:t>
            </w:r>
            <w:proofErr w:type="spellStart"/>
            <w:r w:rsidRPr="00B529E7">
              <w:rPr>
                <w:rFonts w:ascii="Source Sans Pro" w:hAnsi="Source Sans Pro"/>
              </w:rPr>
              <w:t>oll</w:t>
            </w:r>
            <w:proofErr w:type="spellEnd"/>
            <w:r w:rsidRPr="00B529E7">
              <w:rPr>
                <w:rFonts w:ascii="Source Sans Pro" w:hAnsi="Source Sans Pro"/>
              </w:rPr>
              <w:t xml:space="preserve"> </w:t>
            </w:r>
          </w:p>
        </w:tc>
        <w:tc>
          <w:tcPr>
            <w:tcW w:w="3537" w:type="dxa"/>
          </w:tcPr>
          <w:p w14:paraId="525C449A" w14:textId="77777777" w:rsidR="00B529E7" w:rsidRPr="00B529E7" w:rsidRDefault="00B529E7" w:rsidP="00B529E7">
            <w:pPr>
              <w:spacing w:after="120"/>
              <w:rPr>
                <w:rFonts w:ascii="Source Sans Pro" w:hAnsi="Source Sans Pro"/>
              </w:rPr>
            </w:pPr>
            <w:r w:rsidRPr="00B529E7">
              <w:rPr>
                <w:rFonts w:ascii="Source Sans Pro" w:hAnsi="Source Sans Pro"/>
              </w:rPr>
              <w:t xml:space="preserve">vokalen uttalas sluten som i </w:t>
            </w:r>
            <w:r w:rsidRPr="008D515C">
              <w:rPr>
                <w:rFonts w:ascii="Source Sans Pro" w:hAnsi="Source Sans Pro"/>
                <w:i/>
                <w:iCs/>
              </w:rPr>
              <w:t>Olle</w:t>
            </w:r>
            <w:r w:rsidRPr="00B529E7">
              <w:rPr>
                <w:rFonts w:ascii="Source Sans Pro" w:hAnsi="Source Sans Pro"/>
              </w:rPr>
              <w:t>.</w:t>
            </w:r>
          </w:p>
        </w:tc>
      </w:tr>
      <w:tr w:rsidR="008D515C" w:rsidRPr="00B529E7" w14:paraId="39E0AC83" w14:textId="77777777" w:rsidTr="00B529E7">
        <w:tc>
          <w:tcPr>
            <w:tcW w:w="2477" w:type="dxa"/>
          </w:tcPr>
          <w:p w14:paraId="1E3AEF78" w14:textId="10A02DD8" w:rsidR="008D515C" w:rsidRPr="00B529E7" w:rsidRDefault="008D515C" w:rsidP="00B529E7">
            <w:pPr>
              <w:spacing w:after="120"/>
              <w:rPr>
                <w:rFonts w:ascii="Source Sans Pro" w:hAnsi="Source Sans Pro"/>
              </w:rPr>
            </w:pPr>
            <w:proofErr w:type="spellStart"/>
            <w:r>
              <w:rPr>
                <w:rFonts w:ascii="Source Sans Pro" w:hAnsi="Source Sans Pro"/>
              </w:rPr>
              <w:t>amm</w:t>
            </w:r>
            <w:proofErr w:type="spellEnd"/>
            <w:r>
              <w:rPr>
                <w:rFonts w:ascii="Source Sans Pro" w:hAnsi="Source Sans Pro"/>
              </w:rPr>
              <w:t xml:space="preserve">, </w:t>
            </w:r>
            <w:proofErr w:type="spellStart"/>
            <w:r>
              <w:rPr>
                <w:rFonts w:ascii="Source Sans Pro" w:hAnsi="Source Sans Pro"/>
              </w:rPr>
              <w:t>amm</w:t>
            </w:r>
            <w:proofErr w:type="spellEnd"/>
            <w:r>
              <w:rPr>
                <w:rFonts w:ascii="Source Sans Pro" w:hAnsi="Source Sans Pro"/>
              </w:rPr>
              <w:t xml:space="preserve">, </w:t>
            </w:r>
            <w:proofErr w:type="spellStart"/>
            <w:r>
              <w:rPr>
                <w:rFonts w:ascii="Source Sans Pro" w:hAnsi="Source Sans Pro"/>
              </w:rPr>
              <w:t>ymm</w:t>
            </w:r>
            <w:proofErr w:type="spellEnd"/>
            <w:r>
              <w:rPr>
                <w:rFonts w:ascii="Source Sans Pro" w:hAnsi="Source Sans Pro"/>
              </w:rPr>
              <w:t xml:space="preserve">, </w:t>
            </w:r>
            <w:proofErr w:type="spellStart"/>
            <w:r>
              <w:rPr>
                <w:rFonts w:ascii="Source Sans Pro" w:hAnsi="Source Sans Pro"/>
              </w:rPr>
              <w:t>ymm</w:t>
            </w:r>
            <w:proofErr w:type="spellEnd"/>
          </w:p>
        </w:tc>
        <w:tc>
          <w:tcPr>
            <w:tcW w:w="2621" w:type="dxa"/>
          </w:tcPr>
          <w:p w14:paraId="56018943" w14:textId="3C348B55" w:rsidR="008D515C" w:rsidRPr="00B529E7" w:rsidRDefault="008D515C" w:rsidP="00B529E7">
            <w:pPr>
              <w:spacing w:after="120"/>
              <w:rPr>
                <w:rFonts w:ascii="Source Sans Pro" w:hAnsi="Source Sans Pro"/>
              </w:rPr>
            </w:pPr>
            <w:proofErr w:type="spellStart"/>
            <w:r>
              <w:rPr>
                <w:rFonts w:ascii="Source Sans Pro" w:hAnsi="Source Sans Pro"/>
              </w:rPr>
              <w:t>orr</w:t>
            </w:r>
            <w:proofErr w:type="spellEnd"/>
            <w:r>
              <w:rPr>
                <w:rFonts w:ascii="Source Sans Pro" w:hAnsi="Source Sans Pro"/>
              </w:rPr>
              <w:t xml:space="preserve">, </w:t>
            </w:r>
            <w:proofErr w:type="spellStart"/>
            <w:r>
              <w:rPr>
                <w:rFonts w:ascii="Source Sans Pro" w:hAnsi="Source Sans Pro"/>
              </w:rPr>
              <w:t>orr</w:t>
            </w:r>
            <w:proofErr w:type="spellEnd"/>
            <w:r>
              <w:rPr>
                <w:rFonts w:ascii="Source Sans Pro" w:hAnsi="Source Sans Pro"/>
              </w:rPr>
              <w:t>, ess, ess</w:t>
            </w:r>
          </w:p>
        </w:tc>
        <w:tc>
          <w:tcPr>
            <w:tcW w:w="3537" w:type="dxa"/>
          </w:tcPr>
          <w:p w14:paraId="13FBB1CC" w14:textId="19863C9C" w:rsidR="008D515C" w:rsidRPr="00B529E7" w:rsidRDefault="008D515C" w:rsidP="00B529E7">
            <w:pPr>
              <w:spacing w:after="120"/>
              <w:rPr>
                <w:rFonts w:ascii="Source Sans Pro" w:hAnsi="Source Sans Pro"/>
              </w:rPr>
            </w:pPr>
            <w:r w:rsidRPr="00B529E7">
              <w:rPr>
                <w:rFonts w:ascii="Source Sans Pro" w:hAnsi="Source Sans Pro"/>
              </w:rPr>
              <w:t xml:space="preserve">vokalen uttalas sluten som i </w:t>
            </w:r>
            <w:r w:rsidRPr="008D515C">
              <w:rPr>
                <w:rFonts w:ascii="Source Sans Pro" w:hAnsi="Source Sans Pro"/>
                <w:i/>
                <w:iCs/>
              </w:rPr>
              <w:t>Olle</w:t>
            </w:r>
            <w:r>
              <w:rPr>
                <w:rFonts w:ascii="Source Sans Pro" w:hAnsi="Source Sans Pro"/>
                <w:i/>
                <w:iCs/>
              </w:rPr>
              <w:t>.</w:t>
            </w:r>
          </w:p>
        </w:tc>
      </w:tr>
      <w:tr w:rsidR="008D515C" w:rsidRPr="00B529E7" w14:paraId="5ECC4AB3" w14:textId="77777777" w:rsidTr="00B529E7">
        <w:tc>
          <w:tcPr>
            <w:tcW w:w="2477" w:type="dxa"/>
          </w:tcPr>
          <w:p w14:paraId="7B46E96A" w14:textId="4E0240EE" w:rsidR="008D515C" w:rsidRPr="00B529E7" w:rsidRDefault="008D515C" w:rsidP="00B529E7">
            <w:pPr>
              <w:spacing w:after="120"/>
              <w:rPr>
                <w:rFonts w:ascii="Source Sans Pro" w:hAnsi="Source Sans Pro"/>
              </w:rPr>
            </w:pPr>
            <w:proofErr w:type="spellStart"/>
            <w:r>
              <w:rPr>
                <w:rFonts w:ascii="Source Sans Pro" w:hAnsi="Source Sans Pro"/>
              </w:rPr>
              <w:t>yll</w:t>
            </w:r>
            <w:proofErr w:type="spellEnd"/>
            <w:r>
              <w:rPr>
                <w:rFonts w:ascii="Source Sans Pro" w:hAnsi="Source Sans Pro"/>
              </w:rPr>
              <w:t xml:space="preserve">, </w:t>
            </w:r>
            <w:proofErr w:type="spellStart"/>
            <w:r>
              <w:rPr>
                <w:rFonts w:ascii="Source Sans Pro" w:hAnsi="Source Sans Pro"/>
              </w:rPr>
              <w:t>yll</w:t>
            </w:r>
            <w:proofErr w:type="spellEnd"/>
            <w:r>
              <w:rPr>
                <w:rFonts w:ascii="Source Sans Pro" w:hAnsi="Source Sans Pro"/>
              </w:rPr>
              <w:t xml:space="preserve">, </w:t>
            </w:r>
            <w:proofErr w:type="spellStart"/>
            <w:r>
              <w:rPr>
                <w:rFonts w:ascii="Source Sans Pro" w:hAnsi="Source Sans Pro"/>
              </w:rPr>
              <w:t>urr</w:t>
            </w:r>
            <w:proofErr w:type="spellEnd"/>
            <w:r>
              <w:rPr>
                <w:rFonts w:ascii="Source Sans Pro" w:hAnsi="Source Sans Pro"/>
              </w:rPr>
              <w:t xml:space="preserve">, </w:t>
            </w:r>
            <w:proofErr w:type="spellStart"/>
            <w:r>
              <w:rPr>
                <w:rFonts w:ascii="Source Sans Pro" w:hAnsi="Source Sans Pro"/>
              </w:rPr>
              <w:t>urr</w:t>
            </w:r>
            <w:proofErr w:type="spellEnd"/>
          </w:p>
        </w:tc>
        <w:tc>
          <w:tcPr>
            <w:tcW w:w="2621" w:type="dxa"/>
          </w:tcPr>
          <w:p w14:paraId="6A7580D1" w14:textId="2EC01086" w:rsidR="008D515C" w:rsidRPr="00B529E7" w:rsidRDefault="008D515C" w:rsidP="00B529E7">
            <w:pPr>
              <w:spacing w:after="120"/>
              <w:rPr>
                <w:rFonts w:ascii="Source Sans Pro" w:hAnsi="Source Sans Pro"/>
              </w:rPr>
            </w:pPr>
            <w:proofErr w:type="spellStart"/>
            <w:r>
              <w:rPr>
                <w:rFonts w:ascii="Source Sans Pro" w:hAnsi="Source Sans Pro"/>
              </w:rPr>
              <w:t>ömm</w:t>
            </w:r>
            <w:proofErr w:type="spellEnd"/>
            <w:r>
              <w:rPr>
                <w:rFonts w:ascii="Source Sans Pro" w:hAnsi="Source Sans Pro"/>
              </w:rPr>
              <w:t xml:space="preserve">, </w:t>
            </w:r>
            <w:proofErr w:type="spellStart"/>
            <w:r>
              <w:rPr>
                <w:rFonts w:ascii="Source Sans Pro" w:hAnsi="Source Sans Pro"/>
              </w:rPr>
              <w:t>ömm</w:t>
            </w:r>
            <w:proofErr w:type="spellEnd"/>
            <w:r>
              <w:rPr>
                <w:rFonts w:ascii="Source Sans Pro" w:hAnsi="Source Sans Pro"/>
              </w:rPr>
              <w:t xml:space="preserve">, </w:t>
            </w:r>
            <w:proofErr w:type="spellStart"/>
            <w:r>
              <w:rPr>
                <w:rFonts w:ascii="Source Sans Pro" w:hAnsi="Source Sans Pro"/>
              </w:rPr>
              <w:t>ill</w:t>
            </w:r>
            <w:proofErr w:type="spellEnd"/>
            <w:r>
              <w:rPr>
                <w:rFonts w:ascii="Source Sans Pro" w:hAnsi="Source Sans Pro"/>
              </w:rPr>
              <w:t xml:space="preserve">, </w:t>
            </w:r>
            <w:proofErr w:type="spellStart"/>
            <w:r>
              <w:rPr>
                <w:rFonts w:ascii="Source Sans Pro" w:hAnsi="Source Sans Pro"/>
              </w:rPr>
              <w:t>ill</w:t>
            </w:r>
            <w:proofErr w:type="spellEnd"/>
          </w:p>
        </w:tc>
        <w:tc>
          <w:tcPr>
            <w:tcW w:w="3537" w:type="dxa"/>
          </w:tcPr>
          <w:p w14:paraId="38DBAEC3" w14:textId="77777777" w:rsidR="008D515C" w:rsidRPr="00B529E7" w:rsidRDefault="008D515C" w:rsidP="00B529E7">
            <w:pPr>
              <w:spacing w:after="120"/>
              <w:rPr>
                <w:rFonts w:ascii="Source Sans Pro" w:hAnsi="Source Sans Pro"/>
              </w:rPr>
            </w:pPr>
          </w:p>
        </w:tc>
      </w:tr>
      <w:tr w:rsidR="008D515C" w:rsidRPr="00B529E7" w14:paraId="26105DB8" w14:textId="77777777" w:rsidTr="00B529E7">
        <w:tc>
          <w:tcPr>
            <w:tcW w:w="2477" w:type="dxa"/>
          </w:tcPr>
          <w:p w14:paraId="5E5AA964" w14:textId="52AD59FF" w:rsidR="008D515C" w:rsidRPr="00B529E7" w:rsidRDefault="008D515C" w:rsidP="00B529E7">
            <w:pPr>
              <w:spacing w:after="120"/>
              <w:rPr>
                <w:rFonts w:ascii="Source Sans Pro" w:hAnsi="Source Sans Pro"/>
              </w:rPr>
            </w:pPr>
            <w:proofErr w:type="spellStart"/>
            <w:r>
              <w:rPr>
                <w:rFonts w:ascii="Source Sans Pro" w:hAnsi="Source Sans Pro"/>
              </w:rPr>
              <w:t>oll</w:t>
            </w:r>
            <w:proofErr w:type="spellEnd"/>
            <w:r>
              <w:rPr>
                <w:rFonts w:ascii="Source Sans Pro" w:hAnsi="Source Sans Pro"/>
              </w:rPr>
              <w:t xml:space="preserve">, </w:t>
            </w:r>
            <w:proofErr w:type="spellStart"/>
            <w:r>
              <w:rPr>
                <w:rFonts w:ascii="Source Sans Pro" w:hAnsi="Source Sans Pro"/>
              </w:rPr>
              <w:t>åmm</w:t>
            </w:r>
            <w:proofErr w:type="spellEnd"/>
            <w:r>
              <w:rPr>
                <w:rFonts w:ascii="Source Sans Pro" w:hAnsi="Source Sans Pro"/>
              </w:rPr>
              <w:t xml:space="preserve">, </w:t>
            </w:r>
            <w:proofErr w:type="spellStart"/>
            <w:r>
              <w:rPr>
                <w:rFonts w:ascii="Source Sans Pro" w:hAnsi="Source Sans Pro"/>
              </w:rPr>
              <w:t>irr</w:t>
            </w:r>
            <w:proofErr w:type="spellEnd"/>
            <w:r>
              <w:rPr>
                <w:rFonts w:ascii="Source Sans Pro" w:hAnsi="Source Sans Pro"/>
              </w:rPr>
              <w:t xml:space="preserve">, </w:t>
            </w:r>
            <w:proofErr w:type="spellStart"/>
            <w:r>
              <w:rPr>
                <w:rFonts w:ascii="Source Sans Pro" w:hAnsi="Source Sans Pro"/>
              </w:rPr>
              <w:t>yss</w:t>
            </w:r>
            <w:proofErr w:type="spellEnd"/>
            <w:r>
              <w:rPr>
                <w:rFonts w:ascii="Source Sans Pro" w:hAnsi="Source Sans Pro"/>
              </w:rPr>
              <w:t xml:space="preserve">, </w:t>
            </w:r>
            <w:proofErr w:type="spellStart"/>
            <w:r>
              <w:rPr>
                <w:rFonts w:ascii="Source Sans Pro" w:hAnsi="Source Sans Pro"/>
              </w:rPr>
              <w:t>ell</w:t>
            </w:r>
            <w:proofErr w:type="spellEnd"/>
            <w:r>
              <w:rPr>
                <w:rFonts w:ascii="Source Sans Pro" w:hAnsi="Source Sans Pro"/>
              </w:rPr>
              <w:t>, all</w:t>
            </w:r>
          </w:p>
        </w:tc>
        <w:tc>
          <w:tcPr>
            <w:tcW w:w="2621" w:type="dxa"/>
          </w:tcPr>
          <w:p w14:paraId="57213E8A" w14:textId="1B15223C" w:rsidR="008D515C" w:rsidRPr="00B529E7" w:rsidRDefault="008D515C" w:rsidP="00B529E7">
            <w:pPr>
              <w:spacing w:after="120"/>
              <w:rPr>
                <w:rFonts w:ascii="Source Sans Pro" w:hAnsi="Source Sans Pro"/>
              </w:rPr>
            </w:pPr>
            <w:proofErr w:type="spellStart"/>
            <w:r>
              <w:rPr>
                <w:rFonts w:ascii="Source Sans Pro" w:hAnsi="Source Sans Pro"/>
              </w:rPr>
              <w:t>öss</w:t>
            </w:r>
            <w:proofErr w:type="spellEnd"/>
            <w:r>
              <w:rPr>
                <w:rFonts w:ascii="Source Sans Pro" w:hAnsi="Source Sans Pro"/>
              </w:rPr>
              <w:t xml:space="preserve">, arr, ull, </w:t>
            </w:r>
            <w:proofErr w:type="spellStart"/>
            <w:r>
              <w:rPr>
                <w:rFonts w:ascii="Source Sans Pro" w:hAnsi="Source Sans Pro"/>
              </w:rPr>
              <w:t>emm</w:t>
            </w:r>
            <w:proofErr w:type="spellEnd"/>
            <w:r>
              <w:rPr>
                <w:rFonts w:ascii="Source Sans Pro" w:hAnsi="Source Sans Pro"/>
              </w:rPr>
              <w:t xml:space="preserve">, </w:t>
            </w:r>
            <w:proofErr w:type="spellStart"/>
            <w:r>
              <w:rPr>
                <w:rFonts w:ascii="Source Sans Pro" w:hAnsi="Source Sans Pro"/>
              </w:rPr>
              <w:t>yrr</w:t>
            </w:r>
            <w:proofErr w:type="spellEnd"/>
            <w:r>
              <w:rPr>
                <w:rFonts w:ascii="Source Sans Pro" w:hAnsi="Source Sans Pro"/>
              </w:rPr>
              <w:t xml:space="preserve">, </w:t>
            </w:r>
            <w:proofErr w:type="spellStart"/>
            <w:r>
              <w:rPr>
                <w:rFonts w:ascii="Source Sans Pro" w:hAnsi="Source Sans Pro"/>
              </w:rPr>
              <w:t>öll</w:t>
            </w:r>
            <w:proofErr w:type="spellEnd"/>
          </w:p>
        </w:tc>
        <w:tc>
          <w:tcPr>
            <w:tcW w:w="3537" w:type="dxa"/>
          </w:tcPr>
          <w:p w14:paraId="31690C79" w14:textId="77777777" w:rsidR="008D515C" w:rsidRPr="00B529E7" w:rsidRDefault="008D515C" w:rsidP="00B529E7">
            <w:pPr>
              <w:spacing w:after="120"/>
              <w:rPr>
                <w:rFonts w:ascii="Source Sans Pro" w:hAnsi="Source Sans Pro"/>
              </w:rPr>
            </w:pPr>
          </w:p>
        </w:tc>
      </w:tr>
    </w:tbl>
    <w:p w14:paraId="73169AF0" w14:textId="77777777" w:rsidR="00B529E7" w:rsidRDefault="00B529E7" w:rsidP="001512A3"/>
    <w:p w14:paraId="50036882" w14:textId="1E5521D3" w:rsidR="00426152" w:rsidRDefault="00050DA1" w:rsidP="00426152">
      <w:r>
        <w:t>Övningarna här utförs alltså dels med handrörelsen för vokalen, dels med tåhävning för konsonanten. De bildar en harmonisk rörelse tillsammans</w:t>
      </w:r>
      <w:r w:rsidR="00406E73">
        <w:t xml:space="preserve">. Samtidigt </w:t>
      </w:r>
      <w:r w:rsidR="007D562B">
        <w:t>uttalar</w:t>
      </w:r>
      <w:r w:rsidR="00406E73">
        <w:t xml:space="preserve"> eleverna ordet och därmed vokalen.</w:t>
      </w:r>
      <w:r w:rsidR="009B07E7">
        <w:t xml:space="preserve"> </w:t>
      </w:r>
      <w:r w:rsidR="00426152">
        <w:t>Det</w:t>
      </w:r>
      <w:r w:rsidR="009B07E7">
        <w:t>ta</w:t>
      </w:r>
      <w:r w:rsidR="00426152">
        <w:t xml:space="preserve"> är en fullt möjlig kombination att integrera</w:t>
      </w:r>
      <w:r w:rsidR="00B92AB7">
        <w:t xml:space="preserve"> (se bilden ovan).</w:t>
      </w:r>
    </w:p>
    <w:p w14:paraId="100231A2" w14:textId="247D7597" w:rsidR="00A618FF" w:rsidRDefault="00A618FF" w:rsidP="00A618FF">
      <w:pPr>
        <w:pStyle w:val="Rubrik3"/>
      </w:pPr>
      <w:bookmarkStart w:id="13" w:name="_Toc221300090"/>
      <w:r>
        <w:t>2.3.3 Öva ord, längdrörelse och korta vokal</w:t>
      </w:r>
      <w:r w:rsidR="00760251">
        <w:t>rörelser</w:t>
      </w:r>
      <w:r>
        <w:t xml:space="preserve"> tillsammans</w:t>
      </w:r>
      <w:bookmarkEnd w:id="13"/>
    </w:p>
    <w:p w14:paraId="551E6697" w14:textId="711A3095" w:rsidR="00A618FF" w:rsidRDefault="00A618FF" w:rsidP="00A618FF">
      <w:r>
        <w:t xml:space="preserve">Läraren säger ett ord och eleverna säger efter samtidigt som de gör rörelsen för vokalen i den betonade stavelsen och tåhävning på den långa konsonanten. </w:t>
      </w:r>
      <w:r w:rsidR="000B03EE">
        <w:t>Det är en god idé</w:t>
      </w:r>
      <w:r>
        <w:t xml:space="preserve"> att öva lite på detta eftersom det kan behöva förevisas. Listan med ord nedan är delvis densamma som de ord som nämnt i tidigare moment, men den innehåller också flera nya andra. Orden är organiserade i spalter efter vokalkvalitet för att läraren lättare ska kunna planera momentet. </w:t>
      </w:r>
    </w:p>
    <w:p w14:paraId="37CE998C" w14:textId="24FEA374" w:rsidR="00A618FF" w:rsidRPr="00A618FF" w:rsidRDefault="00A618FF" w:rsidP="00A618FF">
      <w:r>
        <w:t>För vokalerna [</w:t>
      </w:r>
      <w:r>
        <w:rPr>
          <w:rFonts w:ascii="Times New Roman" w:hAnsi="Times New Roman" w:cs="Times New Roman"/>
        </w:rPr>
        <w:t>ɛ</w:t>
      </w:r>
      <w:r>
        <w:t xml:space="preserve">] </w:t>
      </w:r>
      <w:r w:rsidR="000B03EE" w:rsidRPr="000B03EE">
        <w:rPr>
          <w:i/>
          <w:iCs/>
        </w:rPr>
        <w:t>bett</w:t>
      </w:r>
      <w:r w:rsidR="000B03EE">
        <w:t xml:space="preserve"> </w:t>
      </w:r>
      <w:r>
        <w:t>och [</w:t>
      </w:r>
      <w:r>
        <w:rPr>
          <w:rFonts w:ascii="Times New Roman" w:hAnsi="Times New Roman" w:cs="Times New Roman"/>
        </w:rPr>
        <w:t>ɔ</w:t>
      </w:r>
      <w:r>
        <w:t xml:space="preserve">] </w:t>
      </w:r>
      <w:r w:rsidR="000B03EE" w:rsidRPr="000B03EE">
        <w:rPr>
          <w:i/>
          <w:iCs/>
        </w:rPr>
        <w:t>gått</w:t>
      </w:r>
      <w:r w:rsidR="000B03EE">
        <w:t xml:space="preserve"> </w:t>
      </w:r>
      <w:r>
        <w:t xml:space="preserve">anges den kanoniska stavningen överst. Spalterna fortsätter med ord som uttalas med samma ljud, men som stavas annorlunda. Det är viktigt att läraren här inte låter stavningen lura örat. Rörelserna hör ihop med ljud (inte med </w:t>
      </w:r>
      <w:r>
        <w:lastRenderedPageBreak/>
        <w:t>bokstäver). Om detta känns som en komplikation i undervisningen är det bättre att låta bli de nedre delarna av dessa spalter.</w:t>
      </w:r>
    </w:p>
    <w:tbl>
      <w:tblPr>
        <w:tblStyle w:val="Tabellrutntljust"/>
        <w:tblW w:w="5000" w:type="pct"/>
        <w:tblLook w:val="04A0" w:firstRow="1" w:lastRow="0" w:firstColumn="1" w:lastColumn="0" w:noHBand="0" w:noVBand="1"/>
      </w:tblPr>
      <w:tblGrid>
        <w:gridCol w:w="1122"/>
        <w:gridCol w:w="1122"/>
        <w:gridCol w:w="1239"/>
        <w:gridCol w:w="1107"/>
        <w:gridCol w:w="1120"/>
        <w:gridCol w:w="1118"/>
        <w:gridCol w:w="1105"/>
        <w:gridCol w:w="1127"/>
      </w:tblGrid>
      <w:tr w:rsidR="00A618FF" w:rsidRPr="009E6A8B" w14:paraId="79C49A3B" w14:textId="77777777" w:rsidTr="009E6A8B">
        <w:tc>
          <w:tcPr>
            <w:tcW w:w="619" w:type="pct"/>
            <w:shd w:val="clear" w:color="auto" w:fill="EAEFF5" w:themeFill="accent3" w:themeFillTint="33"/>
          </w:tcPr>
          <w:p w14:paraId="0D3073A4" w14:textId="77777777" w:rsidR="00A618FF" w:rsidRPr="009E6A8B" w:rsidRDefault="00A618FF" w:rsidP="009E6A8B">
            <w:pPr>
              <w:keepNext/>
              <w:spacing w:before="120" w:after="120" w:line="240" w:lineRule="auto"/>
              <w:jc w:val="center"/>
              <w:rPr>
                <w:rFonts w:ascii="Source Sans Pro" w:hAnsi="Source Sans Pro"/>
                <w:color w:val="2E95FF" w:themeColor="text2" w:themeTint="80"/>
                <w:sz w:val="24"/>
                <w:szCs w:val="24"/>
              </w:rPr>
            </w:pPr>
            <w:r w:rsidRPr="009E6A8B">
              <w:rPr>
                <w:rFonts w:ascii="Source Sans Pro" w:hAnsi="Source Sans Pro"/>
                <w:color w:val="2E95FF" w:themeColor="text2" w:themeTint="80"/>
                <w:sz w:val="24"/>
                <w:szCs w:val="24"/>
              </w:rPr>
              <w:t>[</w:t>
            </w:r>
            <w:r w:rsidRPr="009E6A8B">
              <w:rPr>
                <w:rFonts w:ascii="Source Sans Pro" w:hAnsi="Source Sans Pro" w:cs="Arial"/>
                <w:color w:val="2E95FF" w:themeColor="text2" w:themeTint="80"/>
                <w:sz w:val="24"/>
                <w:szCs w:val="24"/>
              </w:rPr>
              <w:t>ɛ</w:t>
            </w:r>
            <w:r w:rsidRPr="009E6A8B">
              <w:rPr>
                <w:rFonts w:ascii="Source Sans Pro" w:hAnsi="Source Sans Pro"/>
                <w:color w:val="2E95FF" w:themeColor="text2" w:themeTint="80"/>
                <w:sz w:val="24"/>
                <w:szCs w:val="24"/>
              </w:rPr>
              <w:t>]</w:t>
            </w:r>
          </w:p>
        </w:tc>
        <w:tc>
          <w:tcPr>
            <w:tcW w:w="619" w:type="pct"/>
            <w:shd w:val="clear" w:color="auto" w:fill="EAEFF5" w:themeFill="accent3" w:themeFillTint="33"/>
          </w:tcPr>
          <w:p w14:paraId="16D1177F" w14:textId="77777777" w:rsidR="00A618FF" w:rsidRPr="009E6A8B" w:rsidRDefault="00A618FF" w:rsidP="009E6A8B">
            <w:pPr>
              <w:keepNext/>
              <w:spacing w:before="120" w:after="120" w:line="240" w:lineRule="auto"/>
              <w:jc w:val="center"/>
              <w:rPr>
                <w:rFonts w:ascii="Source Sans Pro" w:hAnsi="Source Sans Pro"/>
                <w:color w:val="2E95FF" w:themeColor="text2" w:themeTint="80"/>
                <w:sz w:val="24"/>
                <w:szCs w:val="24"/>
              </w:rPr>
            </w:pPr>
            <w:r w:rsidRPr="009E6A8B">
              <w:rPr>
                <w:rFonts w:ascii="Source Sans Pro" w:hAnsi="Source Sans Pro"/>
                <w:color w:val="2E95FF" w:themeColor="text2" w:themeTint="80"/>
                <w:sz w:val="24"/>
                <w:szCs w:val="24"/>
              </w:rPr>
              <w:t>[</w:t>
            </w:r>
            <w:r w:rsidRPr="009E6A8B">
              <w:rPr>
                <w:rFonts w:ascii="Source Sans Pro" w:hAnsi="Source Sans Pro" w:cs="Arial"/>
                <w:color w:val="2E95FF" w:themeColor="text2" w:themeTint="80"/>
                <w:sz w:val="24"/>
                <w:szCs w:val="24"/>
              </w:rPr>
              <w:t>ɔ</w:t>
            </w:r>
            <w:r w:rsidRPr="009E6A8B">
              <w:rPr>
                <w:rFonts w:ascii="Source Sans Pro" w:hAnsi="Source Sans Pro"/>
                <w:color w:val="2E95FF" w:themeColor="text2" w:themeTint="80"/>
                <w:sz w:val="24"/>
                <w:szCs w:val="24"/>
              </w:rPr>
              <w:t>]</w:t>
            </w:r>
          </w:p>
        </w:tc>
        <w:tc>
          <w:tcPr>
            <w:tcW w:w="684" w:type="pct"/>
            <w:shd w:val="clear" w:color="auto" w:fill="EAEFF5" w:themeFill="accent3" w:themeFillTint="33"/>
          </w:tcPr>
          <w:p w14:paraId="6E7F3076" w14:textId="77777777" w:rsidR="00A618FF" w:rsidRPr="009E6A8B" w:rsidRDefault="00A618FF" w:rsidP="009E6A8B">
            <w:pPr>
              <w:keepNext/>
              <w:spacing w:before="120" w:after="120" w:line="240" w:lineRule="auto"/>
              <w:jc w:val="center"/>
              <w:rPr>
                <w:rFonts w:ascii="Source Sans Pro" w:hAnsi="Source Sans Pro"/>
                <w:color w:val="2E95FF" w:themeColor="text2" w:themeTint="80"/>
                <w:sz w:val="24"/>
                <w:szCs w:val="24"/>
              </w:rPr>
            </w:pPr>
            <w:r w:rsidRPr="009E6A8B">
              <w:rPr>
                <w:rFonts w:ascii="Source Sans Pro" w:hAnsi="Source Sans Pro"/>
                <w:color w:val="2E95FF" w:themeColor="text2" w:themeTint="80"/>
                <w:sz w:val="24"/>
                <w:szCs w:val="24"/>
              </w:rPr>
              <w:t>[a]</w:t>
            </w:r>
          </w:p>
        </w:tc>
        <w:tc>
          <w:tcPr>
            <w:tcW w:w="611" w:type="pct"/>
            <w:shd w:val="clear" w:color="auto" w:fill="EAEFF5" w:themeFill="accent3" w:themeFillTint="33"/>
          </w:tcPr>
          <w:p w14:paraId="20730A18" w14:textId="77777777" w:rsidR="00A618FF" w:rsidRPr="009E6A8B" w:rsidRDefault="00A618FF" w:rsidP="009E6A8B">
            <w:pPr>
              <w:keepNext/>
              <w:spacing w:before="120" w:after="120" w:line="240" w:lineRule="auto"/>
              <w:jc w:val="center"/>
              <w:rPr>
                <w:rFonts w:ascii="Source Sans Pro" w:hAnsi="Source Sans Pro"/>
                <w:color w:val="2E95FF" w:themeColor="text2" w:themeTint="80"/>
                <w:sz w:val="24"/>
                <w:szCs w:val="24"/>
              </w:rPr>
            </w:pPr>
            <w:r w:rsidRPr="009E6A8B">
              <w:rPr>
                <w:rFonts w:ascii="Source Sans Pro" w:hAnsi="Source Sans Pro"/>
                <w:color w:val="2E95FF" w:themeColor="text2" w:themeTint="80"/>
                <w:sz w:val="24"/>
                <w:szCs w:val="24"/>
              </w:rPr>
              <w:t>[</w:t>
            </w:r>
            <w:r w:rsidRPr="009E6A8B">
              <w:rPr>
                <w:rFonts w:ascii="Source Sans Pro" w:hAnsi="Source Sans Pro" w:cs="Arial"/>
                <w:color w:val="2E95FF" w:themeColor="text2" w:themeTint="80"/>
                <w:sz w:val="24"/>
                <w:szCs w:val="24"/>
              </w:rPr>
              <w:t>ɪ</w:t>
            </w:r>
            <w:r w:rsidRPr="009E6A8B">
              <w:rPr>
                <w:rFonts w:ascii="Source Sans Pro" w:hAnsi="Source Sans Pro"/>
                <w:color w:val="2E95FF" w:themeColor="text2" w:themeTint="80"/>
                <w:sz w:val="24"/>
                <w:szCs w:val="24"/>
              </w:rPr>
              <w:t>]</w:t>
            </w:r>
          </w:p>
        </w:tc>
        <w:tc>
          <w:tcPr>
            <w:tcW w:w="618" w:type="pct"/>
            <w:shd w:val="clear" w:color="auto" w:fill="EAEFF5" w:themeFill="accent3" w:themeFillTint="33"/>
          </w:tcPr>
          <w:p w14:paraId="7856EB7E" w14:textId="77777777" w:rsidR="00A618FF" w:rsidRPr="009E6A8B" w:rsidRDefault="00A618FF" w:rsidP="009E6A8B">
            <w:pPr>
              <w:keepNext/>
              <w:spacing w:before="120" w:after="120" w:line="240" w:lineRule="auto"/>
              <w:jc w:val="center"/>
              <w:rPr>
                <w:rFonts w:ascii="Source Sans Pro" w:hAnsi="Source Sans Pro"/>
                <w:color w:val="2E95FF" w:themeColor="text2" w:themeTint="80"/>
                <w:sz w:val="24"/>
                <w:szCs w:val="24"/>
              </w:rPr>
            </w:pPr>
            <w:r w:rsidRPr="009E6A8B">
              <w:rPr>
                <w:rFonts w:ascii="Source Sans Pro" w:hAnsi="Source Sans Pro"/>
                <w:color w:val="2E95FF" w:themeColor="text2" w:themeTint="80"/>
                <w:sz w:val="24"/>
                <w:szCs w:val="24"/>
              </w:rPr>
              <w:t>[</w:t>
            </w:r>
            <w:r w:rsidRPr="009E6A8B">
              <w:rPr>
                <w:rFonts w:ascii="Source Sans Pro" w:hAnsi="Source Sans Pro" w:cs="Arial"/>
                <w:color w:val="2E95FF" w:themeColor="text2" w:themeTint="80"/>
                <w:sz w:val="24"/>
                <w:szCs w:val="24"/>
              </w:rPr>
              <w:t>ɵ</w:t>
            </w:r>
            <w:r w:rsidRPr="009E6A8B">
              <w:rPr>
                <w:rFonts w:ascii="Source Sans Pro" w:hAnsi="Source Sans Pro"/>
                <w:color w:val="2E95FF" w:themeColor="text2" w:themeTint="80"/>
                <w:sz w:val="24"/>
                <w:szCs w:val="24"/>
              </w:rPr>
              <w:t>]</w:t>
            </w:r>
          </w:p>
        </w:tc>
        <w:tc>
          <w:tcPr>
            <w:tcW w:w="617" w:type="pct"/>
            <w:shd w:val="clear" w:color="auto" w:fill="EAEFF5" w:themeFill="accent3" w:themeFillTint="33"/>
          </w:tcPr>
          <w:p w14:paraId="39954A7E" w14:textId="77777777" w:rsidR="00A618FF" w:rsidRPr="009E6A8B" w:rsidRDefault="00A618FF" w:rsidP="009E6A8B">
            <w:pPr>
              <w:keepNext/>
              <w:spacing w:before="120" w:after="120" w:line="240" w:lineRule="auto"/>
              <w:jc w:val="center"/>
              <w:rPr>
                <w:rFonts w:ascii="Source Sans Pro" w:hAnsi="Source Sans Pro"/>
                <w:color w:val="2E95FF" w:themeColor="text2" w:themeTint="80"/>
                <w:sz w:val="24"/>
                <w:szCs w:val="24"/>
              </w:rPr>
            </w:pPr>
            <w:r w:rsidRPr="009E6A8B">
              <w:rPr>
                <w:rFonts w:ascii="Source Sans Pro" w:hAnsi="Source Sans Pro"/>
                <w:color w:val="2E95FF" w:themeColor="text2" w:themeTint="80"/>
                <w:sz w:val="24"/>
                <w:szCs w:val="24"/>
              </w:rPr>
              <w:t>[ø]</w:t>
            </w:r>
          </w:p>
        </w:tc>
        <w:tc>
          <w:tcPr>
            <w:tcW w:w="610" w:type="pct"/>
            <w:shd w:val="clear" w:color="auto" w:fill="EAEFF5" w:themeFill="accent3" w:themeFillTint="33"/>
          </w:tcPr>
          <w:p w14:paraId="2F579812" w14:textId="77777777" w:rsidR="00A618FF" w:rsidRPr="009E6A8B" w:rsidRDefault="00A618FF" w:rsidP="009E6A8B">
            <w:pPr>
              <w:keepNext/>
              <w:spacing w:before="120" w:after="120" w:line="240" w:lineRule="auto"/>
              <w:jc w:val="center"/>
              <w:rPr>
                <w:rFonts w:ascii="Source Sans Pro" w:hAnsi="Source Sans Pro"/>
                <w:color w:val="2E95FF" w:themeColor="text2" w:themeTint="80"/>
                <w:sz w:val="24"/>
                <w:szCs w:val="24"/>
              </w:rPr>
            </w:pPr>
            <w:r w:rsidRPr="009E6A8B">
              <w:rPr>
                <w:rFonts w:ascii="Source Sans Pro" w:hAnsi="Source Sans Pro"/>
                <w:color w:val="2E95FF" w:themeColor="text2" w:themeTint="80"/>
                <w:sz w:val="24"/>
                <w:szCs w:val="24"/>
              </w:rPr>
              <w:t>[</w:t>
            </w:r>
            <w:r w:rsidRPr="009E6A8B">
              <w:rPr>
                <w:rFonts w:ascii="Source Sans Pro" w:hAnsi="Source Sans Pro" w:cs="Arial"/>
                <w:color w:val="2E95FF" w:themeColor="text2" w:themeTint="80"/>
                <w:sz w:val="24"/>
                <w:szCs w:val="24"/>
              </w:rPr>
              <w:t>ʏ</w:t>
            </w:r>
            <w:r w:rsidRPr="009E6A8B">
              <w:rPr>
                <w:rFonts w:ascii="Source Sans Pro" w:hAnsi="Source Sans Pro"/>
                <w:color w:val="2E95FF" w:themeColor="text2" w:themeTint="80"/>
                <w:sz w:val="24"/>
                <w:szCs w:val="24"/>
              </w:rPr>
              <w:t>]</w:t>
            </w:r>
          </w:p>
        </w:tc>
        <w:tc>
          <w:tcPr>
            <w:tcW w:w="622" w:type="pct"/>
            <w:shd w:val="clear" w:color="auto" w:fill="EAEFF5" w:themeFill="accent3" w:themeFillTint="33"/>
          </w:tcPr>
          <w:p w14:paraId="4E71AB47" w14:textId="77777777" w:rsidR="00A618FF" w:rsidRPr="009E6A8B" w:rsidRDefault="00A618FF" w:rsidP="009E6A8B">
            <w:pPr>
              <w:keepNext/>
              <w:spacing w:before="120" w:after="120" w:line="240" w:lineRule="auto"/>
              <w:jc w:val="center"/>
              <w:rPr>
                <w:rFonts w:ascii="Source Sans Pro" w:hAnsi="Source Sans Pro"/>
                <w:color w:val="2E95FF" w:themeColor="text2" w:themeTint="80"/>
                <w:sz w:val="24"/>
                <w:szCs w:val="24"/>
              </w:rPr>
            </w:pPr>
            <w:r w:rsidRPr="009E6A8B">
              <w:rPr>
                <w:rFonts w:ascii="Source Sans Pro" w:hAnsi="Source Sans Pro"/>
                <w:color w:val="2E95FF" w:themeColor="text2" w:themeTint="80"/>
                <w:sz w:val="24"/>
                <w:szCs w:val="24"/>
              </w:rPr>
              <w:t>[</w:t>
            </w:r>
            <w:r w:rsidRPr="009E6A8B">
              <w:rPr>
                <w:rFonts w:ascii="Source Sans Pro" w:hAnsi="Source Sans Pro" w:cs="Arial"/>
                <w:color w:val="2E95FF" w:themeColor="text2" w:themeTint="80"/>
                <w:sz w:val="24"/>
                <w:szCs w:val="24"/>
              </w:rPr>
              <w:t>ʊ</w:t>
            </w:r>
            <w:r w:rsidRPr="009E6A8B">
              <w:rPr>
                <w:rFonts w:ascii="Source Sans Pro" w:hAnsi="Source Sans Pro"/>
                <w:color w:val="2E95FF" w:themeColor="text2" w:themeTint="80"/>
                <w:sz w:val="24"/>
                <w:szCs w:val="24"/>
              </w:rPr>
              <w:t>]</w:t>
            </w:r>
          </w:p>
        </w:tc>
      </w:tr>
      <w:tr w:rsidR="006846A9" w:rsidRPr="00A618FF" w14:paraId="275A4835" w14:textId="77777777" w:rsidTr="00DF3C55">
        <w:trPr>
          <w:trHeight w:val="4031"/>
        </w:trPr>
        <w:tc>
          <w:tcPr>
            <w:tcW w:w="619" w:type="pct"/>
          </w:tcPr>
          <w:p w14:paraId="065DC8A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hem</w:t>
            </w:r>
          </w:p>
          <w:p w14:paraId="56E7E59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fem</w:t>
            </w:r>
          </w:p>
          <w:p w14:paraId="195ED44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 xml:space="preserve">ess </w:t>
            </w:r>
          </w:p>
          <w:p w14:paraId="6602712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tenn</w:t>
            </w:r>
          </w:p>
          <w:p w14:paraId="06BB91F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tennet</w:t>
            </w:r>
          </w:p>
          <w:p w14:paraId="64DBEF1F"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versen</w:t>
            </w:r>
          </w:p>
          <w:p w14:paraId="6471672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grejen</w:t>
            </w:r>
          </w:p>
          <w:p w14:paraId="6D8F3CC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ledd</w:t>
            </w:r>
          </w:p>
          <w:p w14:paraId="2B1B709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sett</w:t>
            </w:r>
          </w:p>
          <w:p w14:paraId="56BA2F1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ledden</w:t>
            </w:r>
          </w:p>
          <w:p w14:paraId="3FAD329D"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snedda</w:t>
            </w:r>
          </w:p>
          <w:p w14:paraId="727B7FC8"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bett</w:t>
            </w:r>
          </w:p>
          <w:p w14:paraId="2B010069" w14:textId="77777777" w:rsidR="006846A9" w:rsidRDefault="006846A9" w:rsidP="006846A9">
            <w:pPr>
              <w:spacing w:after="0" w:line="240" w:lineRule="auto"/>
              <w:rPr>
                <w:rFonts w:ascii="Source Sans Pro" w:hAnsi="Source Sans Pro"/>
              </w:rPr>
            </w:pPr>
            <w:r w:rsidRPr="00A618FF">
              <w:rPr>
                <w:rFonts w:ascii="Source Sans Pro" w:hAnsi="Source Sans Pro"/>
              </w:rPr>
              <w:t>less</w:t>
            </w:r>
          </w:p>
          <w:p w14:paraId="06E21831" w14:textId="2DBE72E4" w:rsidR="006846A9" w:rsidRPr="00A618FF" w:rsidRDefault="006846A9" w:rsidP="006846A9">
            <w:pPr>
              <w:spacing w:after="0" w:line="240" w:lineRule="auto"/>
              <w:rPr>
                <w:rFonts w:ascii="Source Sans Pro" w:hAnsi="Source Sans Pro"/>
              </w:rPr>
            </w:pPr>
            <w:r>
              <w:rPr>
                <w:rFonts w:ascii="Source Sans Pro" w:hAnsi="Source Sans Pro"/>
              </w:rPr>
              <w:t>redde</w:t>
            </w:r>
          </w:p>
        </w:tc>
        <w:tc>
          <w:tcPr>
            <w:tcW w:w="619" w:type="pct"/>
          </w:tcPr>
          <w:p w14:paraId="2AC6BEEF"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tång</w:t>
            </w:r>
          </w:p>
          <w:p w14:paraId="259793F8"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långa</w:t>
            </w:r>
          </w:p>
          <w:p w14:paraId="43144CF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lång</w:t>
            </w:r>
          </w:p>
          <w:p w14:paraId="7CD9583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gång</w:t>
            </w:r>
          </w:p>
          <w:p w14:paraId="391A8143"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sång</w:t>
            </w:r>
          </w:p>
          <w:p w14:paraId="48DDB93C"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många</w:t>
            </w:r>
          </w:p>
          <w:p w14:paraId="7D18211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ånga</w:t>
            </w:r>
          </w:p>
          <w:p w14:paraId="21BA579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fånga</w:t>
            </w:r>
          </w:p>
          <w:p w14:paraId="04BEBC1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åtta</w:t>
            </w:r>
          </w:p>
          <w:p w14:paraId="24423A03"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råtta</w:t>
            </w:r>
          </w:p>
          <w:p w14:paraId="1BB84A6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sådd</w:t>
            </w:r>
          </w:p>
          <w:p w14:paraId="080B059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sådde</w:t>
            </w:r>
          </w:p>
          <w:p w14:paraId="29E175B3"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mådde</w:t>
            </w:r>
          </w:p>
          <w:p w14:paraId="496D2EB1" w14:textId="78EF985C" w:rsidR="006846A9" w:rsidRPr="00A618FF" w:rsidRDefault="006846A9" w:rsidP="006846A9">
            <w:pPr>
              <w:spacing w:after="0" w:line="240" w:lineRule="auto"/>
              <w:rPr>
                <w:rFonts w:ascii="Source Sans Pro" w:hAnsi="Source Sans Pro"/>
              </w:rPr>
            </w:pPr>
            <w:r>
              <w:rPr>
                <w:rFonts w:ascii="Source Sans Pro" w:hAnsi="Source Sans Pro"/>
              </w:rPr>
              <w:t>rådda</w:t>
            </w:r>
          </w:p>
        </w:tc>
        <w:tc>
          <w:tcPr>
            <w:tcW w:w="684" w:type="pct"/>
            <w:vMerge w:val="restart"/>
          </w:tcPr>
          <w:p w14:paraId="7CA50DE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kall</w:t>
            </w:r>
          </w:p>
          <w:p w14:paraId="631302F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mall</w:t>
            </w:r>
          </w:p>
          <w:p w14:paraId="6B66032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barr</w:t>
            </w:r>
          </w:p>
          <w:p w14:paraId="43945400"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krascha</w:t>
            </w:r>
          </w:p>
          <w:p w14:paraId="2C675380"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straffet</w:t>
            </w:r>
          </w:p>
          <w:p w14:paraId="12FB24A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pass</w:t>
            </w:r>
          </w:p>
          <w:p w14:paraId="47B8E0C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fann</w:t>
            </w:r>
          </w:p>
          <w:p w14:paraId="1A93CCD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panna</w:t>
            </w:r>
          </w:p>
          <w:p w14:paraId="3325534E"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pajen</w:t>
            </w:r>
          </w:p>
          <w:p w14:paraId="39F9A7F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grabb</w:t>
            </w:r>
          </w:p>
          <w:p w14:paraId="39AD4CED"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grabben</w:t>
            </w:r>
          </w:p>
          <w:p w14:paraId="486D01A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snabbast</w:t>
            </w:r>
          </w:p>
          <w:p w14:paraId="18E5508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kladd</w:t>
            </w:r>
          </w:p>
          <w:p w14:paraId="69B2C4C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kladda</w:t>
            </w:r>
          </w:p>
          <w:p w14:paraId="0A343494"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tack</w:t>
            </w:r>
          </w:p>
          <w:p w14:paraId="0FD1D84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packa</w:t>
            </w:r>
          </w:p>
          <w:p w14:paraId="0062CC5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macka</w:t>
            </w:r>
          </w:p>
          <w:p w14:paraId="694640C8"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klapp</w:t>
            </w:r>
          </w:p>
          <w:p w14:paraId="4730195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lappen</w:t>
            </w:r>
          </w:p>
          <w:p w14:paraId="1B48066E"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klappa</w:t>
            </w:r>
          </w:p>
          <w:p w14:paraId="352B60CF"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matta</w:t>
            </w:r>
          </w:p>
          <w:p w14:paraId="5C2DBD8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platta</w:t>
            </w:r>
          </w:p>
          <w:p w14:paraId="4C947D9F" w14:textId="61CD36E4" w:rsidR="006846A9" w:rsidRPr="00A618FF" w:rsidRDefault="006846A9" w:rsidP="006846A9">
            <w:pPr>
              <w:spacing w:after="0" w:line="240" w:lineRule="auto"/>
              <w:rPr>
                <w:rFonts w:ascii="Source Sans Pro" w:hAnsi="Source Sans Pro"/>
              </w:rPr>
            </w:pPr>
            <w:r w:rsidRPr="00A618FF">
              <w:rPr>
                <w:rFonts w:ascii="Source Sans Pro" w:hAnsi="Source Sans Pro"/>
              </w:rPr>
              <w:t>snabb</w:t>
            </w:r>
          </w:p>
        </w:tc>
        <w:tc>
          <w:tcPr>
            <w:tcW w:w="611" w:type="pct"/>
            <w:vMerge w:val="restart"/>
          </w:tcPr>
          <w:p w14:paraId="77A42BE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min</w:t>
            </w:r>
          </w:p>
          <w:p w14:paraId="70343EE3"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dill</w:t>
            </w:r>
          </w:p>
          <w:p w14:paraId="1F5D76BD"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miss</w:t>
            </w:r>
          </w:p>
          <w:p w14:paraId="5FA0F644" w14:textId="77777777" w:rsidR="006846A9" w:rsidRPr="00A618FF" w:rsidRDefault="006846A9" w:rsidP="006846A9">
            <w:pPr>
              <w:spacing w:after="0" w:line="240" w:lineRule="auto"/>
              <w:rPr>
                <w:rFonts w:ascii="Source Sans Pro" w:hAnsi="Source Sans Pro"/>
              </w:rPr>
            </w:pPr>
            <w:proofErr w:type="spellStart"/>
            <w:r w:rsidRPr="00A618FF">
              <w:rPr>
                <w:rFonts w:ascii="Source Sans Pro" w:hAnsi="Source Sans Pro"/>
              </w:rPr>
              <w:t>tjinga</w:t>
            </w:r>
            <w:proofErr w:type="spellEnd"/>
          </w:p>
          <w:p w14:paraId="3D14851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finna</w:t>
            </w:r>
          </w:p>
          <w:p w14:paraId="57429CE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biffen</w:t>
            </w:r>
          </w:p>
          <w:p w14:paraId="3189D95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fick</w:t>
            </w:r>
          </w:p>
          <w:p w14:paraId="10643B9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ficka</w:t>
            </w:r>
          </w:p>
          <w:p w14:paraId="704E1CC3"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tipp</w:t>
            </w:r>
          </w:p>
          <w:p w14:paraId="7FB2650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tippa</w:t>
            </w:r>
          </w:p>
          <w:p w14:paraId="79DB28BD"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timme</w:t>
            </w:r>
          </w:p>
          <w:p w14:paraId="67B6E174"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sinne</w:t>
            </w:r>
          </w:p>
          <w:p w14:paraId="6DF416A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pinne</w:t>
            </w:r>
          </w:p>
          <w:p w14:paraId="1AAF238D"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minne</w:t>
            </w:r>
          </w:p>
          <w:p w14:paraId="4BF3A38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linne</w:t>
            </w:r>
          </w:p>
          <w:p w14:paraId="5CD53A9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miss</w:t>
            </w:r>
          </w:p>
          <w:p w14:paraId="7B34ECA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sippa</w:t>
            </w:r>
          </w:p>
          <w:p w14:paraId="46DB4853" w14:textId="38676E94" w:rsidR="006846A9" w:rsidRPr="00A618FF" w:rsidRDefault="006846A9" w:rsidP="006846A9">
            <w:pPr>
              <w:spacing w:after="0" w:line="240" w:lineRule="auto"/>
              <w:rPr>
                <w:rFonts w:ascii="Source Sans Pro" w:hAnsi="Source Sans Pro"/>
              </w:rPr>
            </w:pPr>
            <w:r w:rsidRPr="00A618FF">
              <w:rPr>
                <w:rFonts w:ascii="Source Sans Pro" w:hAnsi="Source Sans Pro"/>
              </w:rPr>
              <w:t>titta</w:t>
            </w:r>
          </w:p>
        </w:tc>
        <w:tc>
          <w:tcPr>
            <w:tcW w:w="618" w:type="pct"/>
            <w:vMerge w:val="restart"/>
          </w:tcPr>
          <w:p w14:paraId="657285EC"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burr</w:t>
            </w:r>
          </w:p>
          <w:p w14:paraId="75888C8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dum</w:t>
            </w:r>
          </w:p>
          <w:p w14:paraId="12849A3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full</w:t>
            </w:r>
          </w:p>
          <w:p w14:paraId="041D3B93"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puss</w:t>
            </w:r>
          </w:p>
          <w:p w14:paraId="7083391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tunn</w:t>
            </w:r>
          </w:p>
          <w:p w14:paraId="7531F42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tunna.</w:t>
            </w:r>
          </w:p>
          <w:p w14:paraId="1870836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kunna</w:t>
            </w:r>
          </w:p>
          <w:p w14:paraId="2F6E4E1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sjunga</w:t>
            </w:r>
          </w:p>
          <w:p w14:paraId="35B7180F"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duscha</w:t>
            </w:r>
          </w:p>
          <w:p w14:paraId="4C22BE68"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bluffen</w:t>
            </w:r>
          </w:p>
          <w:p w14:paraId="6BEF7624"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kubb</w:t>
            </w:r>
          </w:p>
          <w:p w14:paraId="5C944587" w14:textId="77777777" w:rsidR="006846A9" w:rsidRPr="00A618FF" w:rsidRDefault="006846A9" w:rsidP="006846A9">
            <w:pPr>
              <w:spacing w:after="0" w:line="240" w:lineRule="auto"/>
              <w:rPr>
                <w:rFonts w:ascii="Source Sans Pro" w:hAnsi="Source Sans Pro"/>
              </w:rPr>
            </w:pPr>
            <w:proofErr w:type="spellStart"/>
            <w:r w:rsidRPr="00A618FF">
              <w:rPr>
                <w:rFonts w:ascii="Source Sans Pro" w:hAnsi="Source Sans Pro"/>
              </w:rPr>
              <w:t>kubba</w:t>
            </w:r>
            <w:proofErr w:type="spellEnd"/>
          </w:p>
          <w:p w14:paraId="3F3C2F0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suck</w:t>
            </w:r>
          </w:p>
          <w:p w14:paraId="112B4EE3"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sucka</w:t>
            </w:r>
          </w:p>
          <w:p w14:paraId="457E24B8"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tupp</w:t>
            </w:r>
          </w:p>
          <w:p w14:paraId="13538C6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tuppen</w:t>
            </w:r>
          </w:p>
          <w:p w14:paraId="073E670C"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putt</w:t>
            </w:r>
          </w:p>
          <w:p w14:paraId="0003F51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putta</w:t>
            </w:r>
          </w:p>
          <w:p w14:paraId="6438EAAB" w14:textId="32DEB3B3" w:rsidR="006846A9" w:rsidRPr="00A618FF" w:rsidRDefault="006846A9" w:rsidP="006846A9">
            <w:pPr>
              <w:spacing w:after="0" w:line="240" w:lineRule="auto"/>
              <w:rPr>
                <w:rFonts w:ascii="Source Sans Pro" w:hAnsi="Source Sans Pro"/>
              </w:rPr>
            </w:pPr>
            <w:r w:rsidRPr="00A618FF">
              <w:rPr>
                <w:rFonts w:ascii="Source Sans Pro" w:hAnsi="Source Sans Pro"/>
              </w:rPr>
              <w:t>puffa</w:t>
            </w:r>
          </w:p>
        </w:tc>
        <w:tc>
          <w:tcPr>
            <w:tcW w:w="617" w:type="pct"/>
            <w:vMerge w:val="restart"/>
          </w:tcPr>
          <w:p w14:paraId="768F7DAE"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lönnen</w:t>
            </w:r>
          </w:p>
          <w:p w14:paraId="79D57B10"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böja</w:t>
            </w:r>
          </w:p>
          <w:p w14:paraId="0DDF029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blött</w:t>
            </w:r>
          </w:p>
          <w:p w14:paraId="3F72EC04"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trött</w:t>
            </w:r>
          </w:p>
          <w:p w14:paraId="36D51FC8"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trötta</w:t>
            </w:r>
          </w:p>
          <w:p w14:paraId="29311CB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mötte</w:t>
            </w:r>
          </w:p>
          <w:p w14:paraId="5C266E64"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sött</w:t>
            </w:r>
          </w:p>
          <w:p w14:paraId="4965E618"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stött</w:t>
            </w:r>
          </w:p>
          <w:p w14:paraId="6538F28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mössa</w:t>
            </w:r>
          </w:p>
          <w:p w14:paraId="54BDB7CE"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löss</w:t>
            </w:r>
          </w:p>
          <w:p w14:paraId="0D41369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bössa</w:t>
            </w:r>
          </w:p>
          <w:p w14:paraId="19D8607A" w14:textId="77777777" w:rsidR="006846A9" w:rsidRPr="00A618FF" w:rsidRDefault="006846A9" w:rsidP="006846A9">
            <w:pPr>
              <w:spacing w:after="0" w:line="240" w:lineRule="auto"/>
              <w:rPr>
                <w:rFonts w:ascii="Source Sans Pro" w:hAnsi="Source Sans Pro"/>
              </w:rPr>
            </w:pPr>
            <w:proofErr w:type="spellStart"/>
            <w:r w:rsidRPr="00A618FF">
              <w:rPr>
                <w:rFonts w:ascii="Source Sans Pro" w:hAnsi="Source Sans Pro"/>
              </w:rPr>
              <w:t>knödde</w:t>
            </w:r>
            <w:proofErr w:type="spellEnd"/>
          </w:p>
          <w:p w14:paraId="1CF9FA7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födde</w:t>
            </w:r>
          </w:p>
          <w:p w14:paraId="34FAE954" w14:textId="2AB11B0B" w:rsidR="006846A9" w:rsidRPr="00A618FF" w:rsidRDefault="006846A9" w:rsidP="006846A9">
            <w:pPr>
              <w:spacing w:after="0" w:line="240" w:lineRule="auto"/>
              <w:rPr>
                <w:rFonts w:ascii="Source Sans Pro" w:hAnsi="Source Sans Pro"/>
              </w:rPr>
            </w:pPr>
            <w:r w:rsidRPr="00A618FF">
              <w:rPr>
                <w:rFonts w:ascii="Source Sans Pro" w:hAnsi="Source Sans Pro"/>
              </w:rPr>
              <w:t>rött</w:t>
            </w:r>
          </w:p>
        </w:tc>
        <w:tc>
          <w:tcPr>
            <w:tcW w:w="610" w:type="pct"/>
            <w:vMerge w:val="restart"/>
          </w:tcPr>
          <w:p w14:paraId="18D6098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hyss</w:t>
            </w:r>
          </w:p>
          <w:p w14:paraId="6637EA2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kyss</w:t>
            </w:r>
          </w:p>
          <w:p w14:paraId="0A1F259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nyss</w:t>
            </w:r>
          </w:p>
          <w:p w14:paraId="67F23E5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lyss</w:t>
            </w:r>
          </w:p>
          <w:p w14:paraId="534E6EB0"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kryss</w:t>
            </w:r>
          </w:p>
          <w:p w14:paraId="02F9430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dynga</w:t>
            </w:r>
          </w:p>
          <w:p w14:paraId="2F8D75B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yppa</w:t>
            </w:r>
          </w:p>
          <w:p w14:paraId="60EA490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lydde</w:t>
            </w:r>
          </w:p>
          <w:p w14:paraId="17003D9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prydde</w:t>
            </w:r>
          </w:p>
          <w:p w14:paraId="7F480F4A"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tydde</w:t>
            </w:r>
          </w:p>
          <w:p w14:paraId="0A7F7BA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brydde</w:t>
            </w:r>
          </w:p>
          <w:p w14:paraId="57B6789F"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sydde</w:t>
            </w:r>
          </w:p>
          <w:p w14:paraId="0E3E614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sytt</w:t>
            </w:r>
          </w:p>
          <w:p w14:paraId="0A25A6E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pytt</w:t>
            </w:r>
          </w:p>
        </w:tc>
        <w:tc>
          <w:tcPr>
            <w:tcW w:w="622" w:type="pct"/>
            <w:vMerge w:val="restart"/>
          </w:tcPr>
          <w:p w14:paraId="6180867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tom</w:t>
            </w:r>
          </w:p>
          <w:p w14:paraId="1AB2826E"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bom</w:t>
            </w:r>
          </w:p>
          <w:p w14:paraId="4D428695"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lom</w:t>
            </w:r>
          </w:p>
          <w:p w14:paraId="0C31ED0E"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domar</w:t>
            </w:r>
          </w:p>
          <w:p w14:paraId="725FED4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bommar</w:t>
            </w:r>
          </w:p>
          <w:p w14:paraId="651EA9A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snodd</w:t>
            </w:r>
          </w:p>
          <w:p w14:paraId="645FB5BF"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grodd</w:t>
            </w:r>
          </w:p>
          <w:p w14:paraId="46CC5C2B"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bodde</w:t>
            </w:r>
          </w:p>
          <w:p w14:paraId="28F8BA2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trodde</w:t>
            </w:r>
          </w:p>
          <w:p w14:paraId="690A76E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Olle</w:t>
            </w:r>
          </w:p>
          <w:p w14:paraId="50571AFA" w14:textId="77777777" w:rsidR="006846A9" w:rsidRDefault="006846A9" w:rsidP="006846A9">
            <w:pPr>
              <w:spacing w:after="0" w:line="240" w:lineRule="auto"/>
              <w:rPr>
                <w:rFonts w:ascii="Source Sans Pro" w:hAnsi="Source Sans Pro"/>
              </w:rPr>
            </w:pPr>
            <w:r>
              <w:rPr>
                <w:rFonts w:ascii="Source Sans Pro" w:hAnsi="Source Sans Pro"/>
              </w:rPr>
              <w:t>gom</w:t>
            </w:r>
          </w:p>
          <w:p w14:paraId="3C008EDB" w14:textId="77777777" w:rsidR="006846A9" w:rsidRDefault="006846A9" w:rsidP="006846A9">
            <w:pPr>
              <w:spacing w:after="0" w:line="240" w:lineRule="auto"/>
              <w:rPr>
                <w:rFonts w:ascii="Source Sans Pro" w:hAnsi="Source Sans Pro"/>
              </w:rPr>
            </w:pPr>
            <w:r>
              <w:rPr>
                <w:rFonts w:ascii="Source Sans Pro" w:hAnsi="Source Sans Pro"/>
              </w:rPr>
              <w:t>rodde</w:t>
            </w:r>
          </w:p>
          <w:p w14:paraId="74CF96B4" w14:textId="77777777" w:rsidR="006846A9" w:rsidRDefault="006846A9" w:rsidP="006846A9">
            <w:pPr>
              <w:spacing w:after="0" w:line="240" w:lineRule="auto"/>
              <w:rPr>
                <w:rFonts w:ascii="Source Sans Pro" w:hAnsi="Source Sans Pro"/>
              </w:rPr>
            </w:pPr>
            <w:r>
              <w:rPr>
                <w:rFonts w:ascii="Source Sans Pro" w:hAnsi="Source Sans Pro"/>
              </w:rPr>
              <w:t>rott</w:t>
            </w:r>
          </w:p>
          <w:p w14:paraId="517F9A96" w14:textId="23A74ED1" w:rsidR="006846A9" w:rsidRPr="00A618FF" w:rsidRDefault="006846A9" w:rsidP="006846A9">
            <w:pPr>
              <w:spacing w:after="0" w:line="240" w:lineRule="auto"/>
              <w:rPr>
                <w:rFonts w:ascii="Source Sans Pro" w:hAnsi="Source Sans Pro"/>
              </w:rPr>
            </w:pPr>
            <w:r>
              <w:rPr>
                <w:rFonts w:ascii="Source Sans Pro" w:hAnsi="Source Sans Pro"/>
              </w:rPr>
              <w:t>bott</w:t>
            </w:r>
          </w:p>
        </w:tc>
      </w:tr>
      <w:tr w:rsidR="006846A9" w:rsidRPr="00A618FF" w14:paraId="4445AC28" w14:textId="77777777" w:rsidTr="00DF3C55">
        <w:tc>
          <w:tcPr>
            <w:tcW w:w="619" w:type="pct"/>
          </w:tcPr>
          <w:p w14:paraId="4D90D95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näbb</w:t>
            </w:r>
          </w:p>
          <w:p w14:paraId="48EDDDE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näbben</w:t>
            </w:r>
          </w:p>
          <w:p w14:paraId="6865D854"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bädd</w:t>
            </w:r>
          </w:p>
          <w:p w14:paraId="2628F55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bädden</w:t>
            </w:r>
          </w:p>
          <w:p w14:paraId="0C58065C"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säck</w:t>
            </w:r>
          </w:p>
          <w:p w14:paraId="27F8BA69"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lätt</w:t>
            </w:r>
          </w:p>
          <w:p w14:paraId="0C14107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lätta</w:t>
            </w:r>
          </w:p>
          <w:p w14:paraId="78C828D3"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vän</w:t>
            </w:r>
          </w:p>
          <w:p w14:paraId="31D31C1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vännen</w:t>
            </w:r>
          </w:p>
          <w:p w14:paraId="0AE883EF"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säng</w:t>
            </w:r>
          </w:p>
          <w:p w14:paraId="151A0D7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sängen</w:t>
            </w:r>
          </w:p>
          <w:p w14:paraId="2382629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märr</w:t>
            </w:r>
          </w:p>
          <w:p w14:paraId="5C0C4F8F"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träffa</w:t>
            </w:r>
          </w:p>
        </w:tc>
        <w:tc>
          <w:tcPr>
            <w:tcW w:w="619" w:type="pct"/>
          </w:tcPr>
          <w:p w14:paraId="5F54F69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jobb</w:t>
            </w:r>
          </w:p>
          <w:p w14:paraId="5984F04C"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jobba</w:t>
            </w:r>
          </w:p>
          <w:p w14:paraId="60AD36F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bock</w:t>
            </w:r>
          </w:p>
          <w:p w14:paraId="7021D740"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bocken</w:t>
            </w:r>
          </w:p>
          <w:p w14:paraId="5D4B9D5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hopp</w:t>
            </w:r>
          </w:p>
          <w:p w14:paraId="38DF425C"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hoppa</w:t>
            </w:r>
          </w:p>
          <w:p w14:paraId="680188A7"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skoja</w:t>
            </w:r>
          </w:p>
          <w:p w14:paraId="1DE46894"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hojen</w:t>
            </w:r>
          </w:p>
          <w:p w14:paraId="5E8CBD8C"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koja</w:t>
            </w:r>
          </w:p>
          <w:p w14:paraId="58507E26"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morse</w:t>
            </w:r>
          </w:p>
          <w:p w14:paraId="23044CED"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korset</w:t>
            </w:r>
          </w:p>
          <w:p w14:paraId="7707E0C2"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borr</w:t>
            </w:r>
          </w:p>
          <w:p w14:paraId="04466951" w14:textId="77777777" w:rsidR="006846A9" w:rsidRPr="00A618FF" w:rsidRDefault="006846A9" w:rsidP="006846A9">
            <w:pPr>
              <w:spacing w:after="0" w:line="240" w:lineRule="auto"/>
              <w:rPr>
                <w:rFonts w:ascii="Source Sans Pro" w:hAnsi="Source Sans Pro"/>
              </w:rPr>
            </w:pPr>
            <w:r w:rsidRPr="00A618FF">
              <w:rPr>
                <w:rFonts w:ascii="Source Sans Pro" w:hAnsi="Source Sans Pro"/>
              </w:rPr>
              <w:t>torr</w:t>
            </w:r>
          </w:p>
          <w:p w14:paraId="513F5928" w14:textId="3820B433" w:rsidR="006846A9" w:rsidRPr="00A618FF" w:rsidRDefault="006846A9" w:rsidP="006846A9">
            <w:pPr>
              <w:spacing w:after="0" w:line="240" w:lineRule="auto"/>
              <w:rPr>
                <w:rFonts w:ascii="Source Sans Pro" w:hAnsi="Source Sans Pro"/>
              </w:rPr>
            </w:pPr>
            <w:r w:rsidRPr="00A618FF">
              <w:rPr>
                <w:rFonts w:ascii="Source Sans Pro" w:hAnsi="Source Sans Pro"/>
              </w:rPr>
              <w:t>boll</w:t>
            </w:r>
          </w:p>
        </w:tc>
        <w:tc>
          <w:tcPr>
            <w:tcW w:w="684" w:type="pct"/>
            <w:vMerge/>
          </w:tcPr>
          <w:p w14:paraId="064C3FA8" w14:textId="140A4982" w:rsidR="006846A9" w:rsidRPr="00A618FF" w:rsidRDefault="006846A9" w:rsidP="006846A9">
            <w:pPr>
              <w:spacing w:after="0" w:line="240" w:lineRule="auto"/>
              <w:rPr>
                <w:rFonts w:ascii="Source Sans Pro" w:hAnsi="Source Sans Pro"/>
              </w:rPr>
            </w:pPr>
          </w:p>
        </w:tc>
        <w:tc>
          <w:tcPr>
            <w:tcW w:w="611" w:type="pct"/>
            <w:vMerge/>
          </w:tcPr>
          <w:p w14:paraId="3632C7A1" w14:textId="5DFBA9D4" w:rsidR="006846A9" w:rsidRPr="00A618FF" w:rsidRDefault="006846A9" w:rsidP="006846A9">
            <w:pPr>
              <w:spacing w:after="0" w:line="240" w:lineRule="auto"/>
              <w:rPr>
                <w:rFonts w:ascii="Source Sans Pro" w:hAnsi="Source Sans Pro"/>
              </w:rPr>
            </w:pPr>
          </w:p>
        </w:tc>
        <w:tc>
          <w:tcPr>
            <w:tcW w:w="618" w:type="pct"/>
            <w:vMerge/>
          </w:tcPr>
          <w:p w14:paraId="55213CC9" w14:textId="00853412" w:rsidR="006846A9" w:rsidRPr="00A618FF" w:rsidRDefault="006846A9" w:rsidP="006846A9">
            <w:pPr>
              <w:spacing w:after="0" w:line="240" w:lineRule="auto"/>
              <w:rPr>
                <w:rFonts w:ascii="Source Sans Pro" w:hAnsi="Source Sans Pro"/>
              </w:rPr>
            </w:pPr>
          </w:p>
        </w:tc>
        <w:tc>
          <w:tcPr>
            <w:tcW w:w="617" w:type="pct"/>
            <w:vMerge/>
          </w:tcPr>
          <w:p w14:paraId="7725C7ED" w14:textId="77777777" w:rsidR="006846A9" w:rsidRPr="00A618FF" w:rsidRDefault="006846A9" w:rsidP="006846A9">
            <w:pPr>
              <w:spacing w:after="0" w:line="240" w:lineRule="auto"/>
              <w:rPr>
                <w:rFonts w:ascii="Source Sans Pro" w:hAnsi="Source Sans Pro"/>
              </w:rPr>
            </w:pPr>
          </w:p>
        </w:tc>
        <w:tc>
          <w:tcPr>
            <w:tcW w:w="610" w:type="pct"/>
            <w:vMerge/>
          </w:tcPr>
          <w:p w14:paraId="7F73D84A" w14:textId="77777777" w:rsidR="006846A9" w:rsidRPr="00A618FF" w:rsidRDefault="006846A9" w:rsidP="006846A9">
            <w:pPr>
              <w:spacing w:after="0" w:line="240" w:lineRule="auto"/>
              <w:rPr>
                <w:rFonts w:ascii="Source Sans Pro" w:hAnsi="Source Sans Pro"/>
              </w:rPr>
            </w:pPr>
          </w:p>
        </w:tc>
        <w:tc>
          <w:tcPr>
            <w:tcW w:w="622" w:type="pct"/>
            <w:vMerge/>
          </w:tcPr>
          <w:p w14:paraId="1A3D7F34" w14:textId="77777777" w:rsidR="006846A9" w:rsidRPr="00A618FF" w:rsidRDefault="006846A9" w:rsidP="006846A9">
            <w:pPr>
              <w:spacing w:after="0" w:line="240" w:lineRule="auto"/>
              <w:rPr>
                <w:rFonts w:ascii="Source Sans Pro" w:hAnsi="Source Sans Pro"/>
              </w:rPr>
            </w:pPr>
          </w:p>
        </w:tc>
      </w:tr>
    </w:tbl>
    <w:p w14:paraId="35AEBA7D" w14:textId="77777777" w:rsidR="00A618FF" w:rsidRDefault="00A618FF" w:rsidP="00426152"/>
    <w:p w14:paraId="3B4AB7D1" w14:textId="56DD9933" w:rsidR="00984FD2" w:rsidRDefault="0098266C" w:rsidP="00984FD2">
      <w:pPr>
        <w:pStyle w:val="Rubrik2"/>
      </w:pPr>
      <w:bookmarkStart w:id="14" w:name="_Toc220856688"/>
      <w:bookmarkStart w:id="15" w:name="_Toc221300091"/>
      <w:r>
        <w:t>2</w:t>
      </w:r>
      <w:r w:rsidR="00984FD2">
        <w:t xml:space="preserve">.4 </w:t>
      </w:r>
      <w:r w:rsidR="003A37DE">
        <w:t>Rytmer</w:t>
      </w:r>
      <w:bookmarkEnd w:id="14"/>
      <w:bookmarkEnd w:id="15"/>
    </w:p>
    <w:p w14:paraId="4A1F270D" w14:textId="0FB314C0" w:rsidR="00F33A4B" w:rsidRPr="008D59FF" w:rsidRDefault="00984FD2" w:rsidP="00F33A4B">
      <w:r w:rsidRPr="00E034FD">
        <w:t>N</w:t>
      </w:r>
      <w:r w:rsidR="003A37DE">
        <w:t xml:space="preserve">är eleverna har övat långa </w:t>
      </w:r>
      <w:r w:rsidR="008B3273">
        <w:t xml:space="preserve">vokaler, </w:t>
      </w:r>
      <w:r w:rsidR="003A37DE">
        <w:t xml:space="preserve">korta vokaler och därtill långa konsonanter kan man variera övandet med några utmanande serier där </w:t>
      </w:r>
      <w:r w:rsidR="00F33A4B" w:rsidRPr="004C43DC">
        <w:rPr>
          <w:i/>
          <w:iCs/>
        </w:rPr>
        <w:t>alla</w:t>
      </w:r>
      <w:r w:rsidR="00F33A4B">
        <w:t xml:space="preserve"> </w:t>
      </w:r>
      <w:r w:rsidR="004E6530">
        <w:t>typer</w:t>
      </w:r>
      <w:r w:rsidR="00F33A4B">
        <w:t xml:space="preserve"> kombineras. För att skapa lite förutsägbarhet (och därmed ordning) i övandet är det lämpligt att använda några rytmiska mönster som eleverna kan göra som avslutade grupper.</w:t>
      </w:r>
    </w:p>
    <w:tbl>
      <w:tblPr>
        <w:tblStyle w:val="Tabellrutntljust"/>
        <w:tblW w:w="0" w:type="auto"/>
        <w:tblLook w:val="04A0" w:firstRow="1" w:lastRow="0" w:firstColumn="1" w:lastColumn="0" w:noHBand="0" w:noVBand="1"/>
      </w:tblPr>
      <w:tblGrid>
        <w:gridCol w:w="632"/>
        <w:gridCol w:w="595"/>
        <w:gridCol w:w="595"/>
        <w:gridCol w:w="837"/>
        <w:gridCol w:w="236"/>
        <w:gridCol w:w="595"/>
        <w:gridCol w:w="595"/>
        <w:gridCol w:w="877"/>
      </w:tblGrid>
      <w:tr w:rsidR="00DC7B9A" w:rsidRPr="00F33A4B" w14:paraId="316B10F5" w14:textId="21A9DDC6" w:rsidTr="00FC6150">
        <w:tc>
          <w:tcPr>
            <w:tcW w:w="0" w:type="auto"/>
            <w:tcBorders>
              <w:top w:val="nil"/>
              <w:left w:val="nil"/>
              <w:bottom w:val="nil"/>
              <w:right w:val="single" w:sz="4" w:space="0" w:color="auto"/>
            </w:tcBorders>
          </w:tcPr>
          <w:p w14:paraId="418D1B0A" w14:textId="1211F0E0" w:rsidR="00DC7B9A" w:rsidRPr="00F33A4B" w:rsidRDefault="00DC7B9A" w:rsidP="00DC7B9A">
            <w:pPr>
              <w:spacing w:after="0" w:line="240" w:lineRule="auto"/>
              <w:rPr>
                <w:rFonts w:ascii="Source Sans Pro" w:hAnsi="Source Sans Pro"/>
              </w:rPr>
            </w:pPr>
            <w:r w:rsidRPr="00F33A4B">
              <w:rPr>
                <w:rFonts w:ascii="Source Sans Pro" w:hAnsi="Source Sans Pro"/>
              </w:rPr>
              <w:t xml:space="preserve">ex. </w:t>
            </w:r>
            <w:r w:rsidR="008D59FF">
              <w:rPr>
                <w:rFonts w:ascii="Source Sans Pro" w:hAnsi="Source Sans Pro"/>
              </w:rPr>
              <w:t>1</w:t>
            </w:r>
          </w:p>
        </w:tc>
        <w:tc>
          <w:tcPr>
            <w:tcW w:w="0" w:type="auto"/>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5D532F10" w14:textId="102C43B8" w:rsidR="00DC7B9A" w:rsidRPr="00F33A4B" w:rsidRDefault="00DC7B9A" w:rsidP="00DC7B9A">
            <w:pPr>
              <w:spacing w:after="0" w:line="240" w:lineRule="auto"/>
              <w:jc w:val="center"/>
              <w:rPr>
                <w:rFonts w:ascii="Source Sans Pro" w:hAnsi="Source Sans Pro"/>
              </w:rPr>
            </w:pPr>
            <w:r>
              <w:rPr>
                <w:rFonts w:ascii="Source Sans Pro" w:hAnsi="Source Sans Pro"/>
              </w:rPr>
              <w:t>kort</w:t>
            </w:r>
          </w:p>
        </w:tc>
        <w:tc>
          <w:tcPr>
            <w:tcW w:w="0" w:type="auto"/>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5B41703F" w14:textId="0241649D" w:rsidR="00DC7B9A" w:rsidRPr="00F33A4B" w:rsidRDefault="00DC7B9A" w:rsidP="00DC7B9A">
            <w:pPr>
              <w:spacing w:after="0" w:line="240" w:lineRule="auto"/>
              <w:jc w:val="center"/>
              <w:rPr>
                <w:rFonts w:ascii="Source Sans Pro" w:hAnsi="Source Sans Pro"/>
              </w:rPr>
            </w:pPr>
            <w:r>
              <w:rPr>
                <w:rFonts w:ascii="Source Sans Pro" w:hAnsi="Source Sans Pro"/>
              </w:rPr>
              <w:t>kort</w:t>
            </w:r>
          </w:p>
        </w:tc>
        <w:tc>
          <w:tcPr>
            <w:tcW w:w="837"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787C0F41"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lång</w:t>
            </w:r>
          </w:p>
        </w:tc>
        <w:tc>
          <w:tcPr>
            <w:tcW w:w="236" w:type="dxa"/>
            <w:tcBorders>
              <w:top w:val="single" w:sz="4" w:space="0" w:color="auto"/>
              <w:bottom w:val="single" w:sz="4" w:space="0" w:color="auto"/>
              <w:right w:val="single" w:sz="4" w:space="0" w:color="auto"/>
            </w:tcBorders>
          </w:tcPr>
          <w:p w14:paraId="45AA89E7" w14:textId="77777777" w:rsidR="00DC7B9A"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0CADCBA0" w14:textId="4413C648" w:rsidR="00DC7B9A" w:rsidRPr="00F33A4B" w:rsidRDefault="00DC7B9A" w:rsidP="00DC7B9A">
            <w:pPr>
              <w:spacing w:after="0" w:line="240" w:lineRule="auto"/>
              <w:jc w:val="center"/>
              <w:rPr>
                <w:rFonts w:ascii="Source Sans Pro" w:hAnsi="Source Sans Pro"/>
              </w:rPr>
            </w:pPr>
            <w:r>
              <w:rPr>
                <w:rFonts w:ascii="Source Sans Pro" w:hAnsi="Source Sans Pro"/>
              </w:rPr>
              <w:t>kort</w:t>
            </w:r>
          </w:p>
        </w:tc>
        <w:tc>
          <w:tcPr>
            <w:tcW w:w="595" w:type="dxa"/>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026972AD" w14:textId="7D0FB2FE" w:rsidR="00DC7B9A" w:rsidRPr="00F33A4B" w:rsidRDefault="00DC7B9A" w:rsidP="00DC7B9A">
            <w:pPr>
              <w:spacing w:after="0" w:line="240" w:lineRule="auto"/>
              <w:jc w:val="center"/>
              <w:rPr>
                <w:rFonts w:ascii="Source Sans Pro" w:hAnsi="Source Sans Pro"/>
              </w:rPr>
            </w:pPr>
            <w:r>
              <w:rPr>
                <w:rFonts w:ascii="Source Sans Pro" w:hAnsi="Source Sans Pro"/>
              </w:rPr>
              <w:t>kort</w:t>
            </w:r>
          </w:p>
        </w:tc>
        <w:tc>
          <w:tcPr>
            <w:tcW w:w="877"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2260F725" w14:textId="5E52C869"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lång</w:t>
            </w:r>
          </w:p>
        </w:tc>
      </w:tr>
      <w:tr w:rsidR="00DC7B9A" w:rsidRPr="00F33A4B" w14:paraId="16F4A836" w14:textId="7CF604EE" w:rsidTr="00DC7B9A">
        <w:tc>
          <w:tcPr>
            <w:tcW w:w="0" w:type="auto"/>
            <w:tcBorders>
              <w:top w:val="nil"/>
              <w:left w:val="nil"/>
              <w:bottom w:val="nil"/>
              <w:right w:val="single" w:sz="4" w:space="0" w:color="auto"/>
            </w:tcBorders>
          </w:tcPr>
          <w:p w14:paraId="737648CA"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1BD359A8"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0" w:type="auto"/>
            <w:tcBorders>
              <w:top w:val="single" w:sz="4" w:space="0" w:color="auto"/>
              <w:left w:val="single" w:sz="4" w:space="0" w:color="auto"/>
              <w:bottom w:val="single" w:sz="4" w:space="0" w:color="auto"/>
              <w:right w:val="single" w:sz="4" w:space="0" w:color="auto"/>
            </w:tcBorders>
          </w:tcPr>
          <w:p w14:paraId="162347A4" w14:textId="462909A3" w:rsidR="00DC7B9A" w:rsidRPr="00F33A4B" w:rsidRDefault="00DC7B9A" w:rsidP="00DC7B9A">
            <w:pPr>
              <w:spacing w:after="0" w:line="240" w:lineRule="auto"/>
              <w:jc w:val="center"/>
              <w:rPr>
                <w:rFonts w:ascii="Source Sans Pro" w:hAnsi="Source Sans Pro"/>
              </w:rPr>
            </w:pPr>
            <w:r>
              <w:rPr>
                <w:rFonts w:ascii="Source Sans Pro" w:hAnsi="Source Sans Pro"/>
              </w:rPr>
              <w:t>ö</w:t>
            </w:r>
          </w:p>
        </w:tc>
        <w:tc>
          <w:tcPr>
            <w:tcW w:w="837" w:type="dxa"/>
            <w:tcBorders>
              <w:top w:val="single" w:sz="4" w:space="0" w:color="auto"/>
              <w:left w:val="single" w:sz="4" w:space="0" w:color="auto"/>
              <w:bottom w:val="single" w:sz="4" w:space="0" w:color="auto"/>
              <w:right w:val="single" w:sz="4" w:space="0" w:color="auto"/>
            </w:tcBorders>
          </w:tcPr>
          <w:p w14:paraId="62802E9A" w14:textId="053071AA"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236" w:type="dxa"/>
            <w:tcBorders>
              <w:top w:val="single" w:sz="4" w:space="0" w:color="auto"/>
              <w:bottom w:val="single" w:sz="4" w:space="0" w:color="auto"/>
              <w:right w:val="single" w:sz="4" w:space="0" w:color="auto"/>
            </w:tcBorders>
          </w:tcPr>
          <w:p w14:paraId="5916C4E5" w14:textId="77777777" w:rsidR="00DC7B9A" w:rsidRPr="00F33A4B"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tcPr>
          <w:p w14:paraId="0528220A" w14:textId="3A79434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595" w:type="dxa"/>
            <w:tcBorders>
              <w:top w:val="single" w:sz="4" w:space="0" w:color="auto"/>
              <w:left w:val="single" w:sz="4" w:space="0" w:color="auto"/>
              <w:bottom w:val="single" w:sz="4" w:space="0" w:color="auto"/>
              <w:right w:val="single" w:sz="4" w:space="0" w:color="auto"/>
            </w:tcBorders>
          </w:tcPr>
          <w:p w14:paraId="6FAE8B9B" w14:textId="2F637A39" w:rsidR="00DC7B9A" w:rsidRPr="00F33A4B" w:rsidRDefault="00DC7B9A" w:rsidP="00DC7B9A">
            <w:pPr>
              <w:spacing w:after="0" w:line="240" w:lineRule="auto"/>
              <w:jc w:val="center"/>
              <w:rPr>
                <w:rFonts w:ascii="Source Sans Pro" w:hAnsi="Source Sans Pro"/>
              </w:rPr>
            </w:pPr>
            <w:r>
              <w:rPr>
                <w:rFonts w:ascii="Source Sans Pro" w:hAnsi="Source Sans Pro"/>
              </w:rPr>
              <w:t>ö</w:t>
            </w:r>
          </w:p>
        </w:tc>
        <w:tc>
          <w:tcPr>
            <w:tcW w:w="877" w:type="dxa"/>
            <w:tcBorders>
              <w:top w:val="single" w:sz="4" w:space="0" w:color="auto"/>
              <w:left w:val="single" w:sz="4" w:space="0" w:color="auto"/>
              <w:bottom w:val="single" w:sz="4" w:space="0" w:color="auto"/>
              <w:right w:val="single" w:sz="4" w:space="0" w:color="auto"/>
            </w:tcBorders>
          </w:tcPr>
          <w:p w14:paraId="162EBF6F" w14:textId="0427328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r>
      <w:tr w:rsidR="00DC7B9A" w:rsidRPr="00F33A4B" w14:paraId="2AF1F034" w14:textId="1A72BE0C" w:rsidTr="00DC7B9A">
        <w:tc>
          <w:tcPr>
            <w:tcW w:w="0" w:type="auto"/>
            <w:tcBorders>
              <w:top w:val="nil"/>
              <w:left w:val="nil"/>
              <w:bottom w:val="nil"/>
              <w:right w:val="single" w:sz="4" w:space="0" w:color="auto"/>
            </w:tcBorders>
          </w:tcPr>
          <w:p w14:paraId="42E5E321"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084735B8"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0" w:type="auto"/>
            <w:tcBorders>
              <w:top w:val="single" w:sz="4" w:space="0" w:color="auto"/>
              <w:left w:val="single" w:sz="4" w:space="0" w:color="auto"/>
              <w:bottom w:val="single" w:sz="4" w:space="0" w:color="auto"/>
              <w:right w:val="single" w:sz="4" w:space="0" w:color="auto"/>
            </w:tcBorders>
          </w:tcPr>
          <w:p w14:paraId="2EE48752" w14:textId="0266967A"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837" w:type="dxa"/>
            <w:tcBorders>
              <w:top w:val="single" w:sz="4" w:space="0" w:color="auto"/>
              <w:left w:val="single" w:sz="4" w:space="0" w:color="auto"/>
              <w:bottom w:val="single" w:sz="4" w:space="0" w:color="auto"/>
              <w:right w:val="single" w:sz="4" w:space="0" w:color="auto"/>
            </w:tcBorders>
          </w:tcPr>
          <w:p w14:paraId="10282677" w14:textId="2E854792"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236" w:type="dxa"/>
            <w:tcBorders>
              <w:top w:val="single" w:sz="4" w:space="0" w:color="auto"/>
              <w:bottom w:val="single" w:sz="4" w:space="0" w:color="auto"/>
              <w:right w:val="single" w:sz="4" w:space="0" w:color="auto"/>
            </w:tcBorders>
          </w:tcPr>
          <w:p w14:paraId="7CD83D07" w14:textId="77777777" w:rsidR="00DC7B9A" w:rsidRPr="00F33A4B"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tcPr>
          <w:p w14:paraId="3EF19918" w14:textId="598C77AE"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595" w:type="dxa"/>
            <w:tcBorders>
              <w:top w:val="single" w:sz="4" w:space="0" w:color="auto"/>
              <w:left w:val="single" w:sz="4" w:space="0" w:color="auto"/>
              <w:bottom w:val="single" w:sz="4" w:space="0" w:color="auto"/>
              <w:right w:val="single" w:sz="4" w:space="0" w:color="auto"/>
            </w:tcBorders>
          </w:tcPr>
          <w:p w14:paraId="558AF32D" w14:textId="0E43E038"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877" w:type="dxa"/>
            <w:tcBorders>
              <w:top w:val="single" w:sz="4" w:space="0" w:color="auto"/>
              <w:left w:val="single" w:sz="4" w:space="0" w:color="auto"/>
              <w:bottom w:val="single" w:sz="4" w:space="0" w:color="auto"/>
              <w:right w:val="single" w:sz="4" w:space="0" w:color="auto"/>
            </w:tcBorders>
          </w:tcPr>
          <w:p w14:paraId="4E9FEDCC" w14:textId="6ECA02DD"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r>
      <w:tr w:rsidR="00DC7B9A" w:rsidRPr="00F33A4B" w14:paraId="541317B7" w14:textId="68728CE3" w:rsidTr="00DC7B9A">
        <w:tc>
          <w:tcPr>
            <w:tcW w:w="0" w:type="auto"/>
            <w:tcBorders>
              <w:top w:val="nil"/>
              <w:left w:val="nil"/>
              <w:bottom w:val="nil"/>
              <w:right w:val="single" w:sz="4" w:space="0" w:color="auto"/>
            </w:tcBorders>
          </w:tcPr>
          <w:p w14:paraId="1E98C6A5"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660973EB"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e</w:t>
            </w:r>
          </w:p>
        </w:tc>
        <w:tc>
          <w:tcPr>
            <w:tcW w:w="0" w:type="auto"/>
            <w:tcBorders>
              <w:top w:val="single" w:sz="4" w:space="0" w:color="auto"/>
              <w:left w:val="single" w:sz="4" w:space="0" w:color="auto"/>
              <w:bottom w:val="single" w:sz="4" w:space="0" w:color="auto"/>
              <w:right w:val="single" w:sz="4" w:space="0" w:color="auto"/>
            </w:tcBorders>
          </w:tcPr>
          <w:p w14:paraId="13B0DF42" w14:textId="34A77168"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u</w:t>
            </w:r>
          </w:p>
        </w:tc>
        <w:tc>
          <w:tcPr>
            <w:tcW w:w="837" w:type="dxa"/>
            <w:tcBorders>
              <w:top w:val="single" w:sz="4" w:space="0" w:color="auto"/>
              <w:left w:val="single" w:sz="4" w:space="0" w:color="auto"/>
              <w:bottom w:val="single" w:sz="4" w:space="0" w:color="auto"/>
              <w:right w:val="single" w:sz="4" w:space="0" w:color="auto"/>
            </w:tcBorders>
          </w:tcPr>
          <w:p w14:paraId="03719523" w14:textId="4A178A73"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e</w:t>
            </w:r>
          </w:p>
        </w:tc>
        <w:tc>
          <w:tcPr>
            <w:tcW w:w="236" w:type="dxa"/>
            <w:tcBorders>
              <w:top w:val="single" w:sz="4" w:space="0" w:color="auto"/>
              <w:bottom w:val="single" w:sz="4" w:space="0" w:color="auto"/>
              <w:right w:val="single" w:sz="4" w:space="0" w:color="auto"/>
            </w:tcBorders>
          </w:tcPr>
          <w:p w14:paraId="30D46978" w14:textId="77777777" w:rsidR="00DC7B9A" w:rsidRPr="00F33A4B"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tcPr>
          <w:p w14:paraId="0D93E23E" w14:textId="0EAA2830"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e</w:t>
            </w:r>
          </w:p>
        </w:tc>
        <w:tc>
          <w:tcPr>
            <w:tcW w:w="595" w:type="dxa"/>
            <w:tcBorders>
              <w:top w:val="single" w:sz="4" w:space="0" w:color="auto"/>
              <w:left w:val="single" w:sz="4" w:space="0" w:color="auto"/>
              <w:bottom w:val="single" w:sz="4" w:space="0" w:color="auto"/>
              <w:right w:val="single" w:sz="4" w:space="0" w:color="auto"/>
            </w:tcBorders>
          </w:tcPr>
          <w:p w14:paraId="7D5B2F13" w14:textId="062C1F7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u</w:t>
            </w:r>
          </w:p>
        </w:tc>
        <w:tc>
          <w:tcPr>
            <w:tcW w:w="877" w:type="dxa"/>
            <w:tcBorders>
              <w:top w:val="single" w:sz="4" w:space="0" w:color="auto"/>
              <w:left w:val="single" w:sz="4" w:space="0" w:color="auto"/>
              <w:bottom w:val="single" w:sz="4" w:space="0" w:color="auto"/>
              <w:right w:val="single" w:sz="4" w:space="0" w:color="auto"/>
            </w:tcBorders>
          </w:tcPr>
          <w:p w14:paraId="2E29E1D7" w14:textId="56DCBD5D"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e</w:t>
            </w:r>
          </w:p>
        </w:tc>
      </w:tr>
      <w:tr w:rsidR="00DC7B9A" w:rsidRPr="00F33A4B" w14:paraId="6F5F0BBB" w14:textId="17C9CB33" w:rsidTr="00DC7B9A">
        <w:tc>
          <w:tcPr>
            <w:tcW w:w="0" w:type="auto"/>
            <w:tcBorders>
              <w:top w:val="nil"/>
              <w:left w:val="nil"/>
              <w:bottom w:val="nil"/>
              <w:right w:val="single" w:sz="4" w:space="0" w:color="auto"/>
            </w:tcBorders>
          </w:tcPr>
          <w:p w14:paraId="7B81A177"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371C5834"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c>
          <w:tcPr>
            <w:tcW w:w="0" w:type="auto"/>
            <w:tcBorders>
              <w:top w:val="single" w:sz="4" w:space="0" w:color="auto"/>
              <w:left w:val="single" w:sz="4" w:space="0" w:color="auto"/>
              <w:bottom w:val="single" w:sz="4" w:space="0" w:color="auto"/>
              <w:right w:val="single" w:sz="4" w:space="0" w:color="auto"/>
            </w:tcBorders>
          </w:tcPr>
          <w:p w14:paraId="55709409" w14:textId="16B66745"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i</w:t>
            </w:r>
          </w:p>
        </w:tc>
        <w:tc>
          <w:tcPr>
            <w:tcW w:w="837" w:type="dxa"/>
            <w:tcBorders>
              <w:top w:val="single" w:sz="4" w:space="0" w:color="auto"/>
              <w:left w:val="single" w:sz="4" w:space="0" w:color="auto"/>
              <w:bottom w:val="single" w:sz="4" w:space="0" w:color="auto"/>
              <w:right w:val="single" w:sz="4" w:space="0" w:color="auto"/>
            </w:tcBorders>
          </w:tcPr>
          <w:p w14:paraId="5AEC129B"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c>
          <w:tcPr>
            <w:tcW w:w="236" w:type="dxa"/>
            <w:tcBorders>
              <w:top w:val="single" w:sz="4" w:space="0" w:color="auto"/>
              <w:bottom w:val="single" w:sz="4" w:space="0" w:color="auto"/>
              <w:right w:val="single" w:sz="4" w:space="0" w:color="auto"/>
            </w:tcBorders>
          </w:tcPr>
          <w:p w14:paraId="04F5CBA2" w14:textId="77777777" w:rsidR="00DC7B9A" w:rsidRPr="00F33A4B"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tcPr>
          <w:p w14:paraId="3385320E" w14:textId="5FDEE4A1"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c>
          <w:tcPr>
            <w:tcW w:w="595" w:type="dxa"/>
            <w:tcBorders>
              <w:top w:val="single" w:sz="4" w:space="0" w:color="auto"/>
              <w:left w:val="single" w:sz="4" w:space="0" w:color="auto"/>
              <w:bottom w:val="single" w:sz="4" w:space="0" w:color="auto"/>
              <w:right w:val="single" w:sz="4" w:space="0" w:color="auto"/>
            </w:tcBorders>
          </w:tcPr>
          <w:p w14:paraId="17DE045A" w14:textId="03457D82"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i</w:t>
            </w:r>
          </w:p>
        </w:tc>
        <w:tc>
          <w:tcPr>
            <w:tcW w:w="877" w:type="dxa"/>
            <w:tcBorders>
              <w:top w:val="single" w:sz="4" w:space="0" w:color="auto"/>
              <w:left w:val="single" w:sz="4" w:space="0" w:color="auto"/>
              <w:bottom w:val="single" w:sz="4" w:space="0" w:color="auto"/>
              <w:right w:val="single" w:sz="4" w:space="0" w:color="auto"/>
            </w:tcBorders>
          </w:tcPr>
          <w:p w14:paraId="3B59AC30" w14:textId="2D25A00D"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r>
      <w:tr w:rsidR="00DC7B9A" w:rsidRPr="00F33A4B" w14:paraId="757B1434" w14:textId="7A2F8FD1" w:rsidTr="00DC7B9A">
        <w:tc>
          <w:tcPr>
            <w:tcW w:w="0" w:type="auto"/>
            <w:tcBorders>
              <w:top w:val="nil"/>
              <w:left w:val="nil"/>
              <w:bottom w:val="nil"/>
              <w:right w:val="single" w:sz="4" w:space="0" w:color="auto"/>
            </w:tcBorders>
          </w:tcPr>
          <w:p w14:paraId="2C51E990"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5D7A110D"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ö</w:t>
            </w:r>
          </w:p>
        </w:tc>
        <w:tc>
          <w:tcPr>
            <w:tcW w:w="0" w:type="auto"/>
            <w:tcBorders>
              <w:top w:val="single" w:sz="4" w:space="0" w:color="auto"/>
              <w:left w:val="single" w:sz="4" w:space="0" w:color="auto"/>
              <w:bottom w:val="single" w:sz="4" w:space="0" w:color="auto"/>
              <w:right w:val="single" w:sz="4" w:space="0" w:color="auto"/>
            </w:tcBorders>
          </w:tcPr>
          <w:p w14:paraId="2EED1476" w14:textId="6EA48D4B"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837" w:type="dxa"/>
            <w:tcBorders>
              <w:top w:val="single" w:sz="4" w:space="0" w:color="auto"/>
              <w:left w:val="single" w:sz="4" w:space="0" w:color="auto"/>
              <w:bottom w:val="single" w:sz="4" w:space="0" w:color="auto"/>
              <w:right w:val="single" w:sz="4" w:space="0" w:color="auto"/>
            </w:tcBorders>
          </w:tcPr>
          <w:p w14:paraId="5836CC8E"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ö</w:t>
            </w:r>
          </w:p>
        </w:tc>
        <w:tc>
          <w:tcPr>
            <w:tcW w:w="236" w:type="dxa"/>
            <w:tcBorders>
              <w:top w:val="single" w:sz="4" w:space="0" w:color="auto"/>
              <w:bottom w:val="single" w:sz="4" w:space="0" w:color="auto"/>
              <w:right w:val="single" w:sz="4" w:space="0" w:color="auto"/>
            </w:tcBorders>
          </w:tcPr>
          <w:p w14:paraId="46ECACC3" w14:textId="77777777" w:rsidR="00DC7B9A" w:rsidRPr="00F33A4B"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tcPr>
          <w:p w14:paraId="0DAD31BA" w14:textId="6491C2D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ö</w:t>
            </w:r>
          </w:p>
        </w:tc>
        <w:tc>
          <w:tcPr>
            <w:tcW w:w="595" w:type="dxa"/>
            <w:tcBorders>
              <w:top w:val="single" w:sz="4" w:space="0" w:color="auto"/>
              <w:left w:val="single" w:sz="4" w:space="0" w:color="auto"/>
              <w:bottom w:val="single" w:sz="4" w:space="0" w:color="auto"/>
              <w:right w:val="single" w:sz="4" w:space="0" w:color="auto"/>
            </w:tcBorders>
          </w:tcPr>
          <w:p w14:paraId="48595628" w14:textId="5E95E54A"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877" w:type="dxa"/>
            <w:tcBorders>
              <w:top w:val="single" w:sz="4" w:space="0" w:color="auto"/>
              <w:left w:val="single" w:sz="4" w:space="0" w:color="auto"/>
              <w:bottom w:val="single" w:sz="4" w:space="0" w:color="auto"/>
              <w:right w:val="single" w:sz="4" w:space="0" w:color="auto"/>
            </w:tcBorders>
          </w:tcPr>
          <w:p w14:paraId="264B0F1B" w14:textId="23C9A0F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ö</w:t>
            </w:r>
          </w:p>
        </w:tc>
      </w:tr>
      <w:tr w:rsidR="00DC7B9A" w:rsidRPr="00F33A4B" w14:paraId="0A6D6EAA" w14:textId="288F38BB" w:rsidTr="00DC7B9A">
        <w:tc>
          <w:tcPr>
            <w:tcW w:w="0" w:type="auto"/>
            <w:tcBorders>
              <w:top w:val="nil"/>
              <w:left w:val="nil"/>
              <w:bottom w:val="nil"/>
              <w:right w:val="single" w:sz="4" w:space="0" w:color="auto"/>
            </w:tcBorders>
          </w:tcPr>
          <w:p w14:paraId="0DC302BC"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0D4C92BC"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0" w:type="auto"/>
            <w:tcBorders>
              <w:top w:val="single" w:sz="4" w:space="0" w:color="auto"/>
              <w:left w:val="single" w:sz="4" w:space="0" w:color="auto"/>
              <w:bottom w:val="single" w:sz="4" w:space="0" w:color="auto"/>
              <w:right w:val="single" w:sz="4" w:space="0" w:color="auto"/>
            </w:tcBorders>
          </w:tcPr>
          <w:p w14:paraId="4DA5DEC2" w14:textId="39CD5E2C"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837" w:type="dxa"/>
            <w:tcBorders>
              <w:top w:val="single" w:sz="4" w:space="0" w:color="auto"/>
              <w:left w:val="single" w:sz="4" w:space="0" w:color="auto"/>
              <w:bottom w:val="single" w:sz="4" w:space="0" w:color="auto"/>
              <w:right w:val="single" w:sz="4" w:space="0" w:color="auto"/>
            </w:tcBorders>
          </w:tcPr>
          <w:p w14:paraId="6F5F959C"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236" w:type="dxa"/>
            <w:tcBorders>
              <w:top w:val="single" w:sz="4" w:space="0" w:color="auto"/>
              <w:bottom w:val="single" w:sz="4" w:space="0" w:color="auto"/>
              <w:right w:val="single" w:sz="4" w:space="0" w:color="auto"/>
            </w:tcBorders>
          </w:tcPr>
          <w:p w14:paraId="78E743FD" w14:textId="77777777" w:rsidR="00DC7B9A" w:rsidRPr="00F33A4B"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tcPr>
          <w:p w14:paraId="19802112" w14:textId="00AC9BF2"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595" w:type="dxa"/>
            <w:tcBorders>
              <w:top w:val="single" w:sz="4" w:space="0" w:color="auto"/>
              <w:left w:val="single" w:sz="4" w:space="0" w:color="auto"/>
              <w:bottom w:val="single" w:sz="4" w:space="0" w:color="auto"/>
              <w:right w:val="single" w:sz="4" w:space="0" w:color="auto"/>
            </w:tcBorders>
          </w:tcPr>
          <w:p w14:paraId="63817FC9" w14:textId="48E92BA1"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877" w:type="dxa"/>
            <w:tcBorders>
              <w:top w:val="single" w:sz="4" w:space="0" w:color="auto"/>
              <w:left w:val="single" w:sz="4" w:space="0" w:color="auto"/>
              <w:bottom w:val="single" w:sz="4" w:space="0" w:color="auto"/>
              <w:right w:val="single" w:sz="4" w:space="0" w:color="auto"/>
            </w:tcBorders>
          </w:tcPr>
          <w:p w14:paraId="7A103076" w14:textId="47543C99"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r>
      <w:tr w:rsidR="00DC7B9A" w:rsidRPr="00F33A4B" w14:paraId="79BAA078" w14:textId="5A201507" w:rsidTr="00DC7B9A">
        <w:tc>
          <w:tcPr>
            <w:tcW w:w="0" w:type="auto"/>
            <w:tcBorders>
              <w:top w:val="nil"/>
              <w:left w:val="nil"/>
              <w:bottom w:val="nil"/>
              <w:right w:val="single" w:sz="4" w:space="0" w:color="auto"/>
            </w:tcBorders>
          </w:tcPr>
          <w:p w14:paraId="233B281B"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2F7E5E10"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0" w:type="auto"/>
            <w:tcBorders>
              <w:top w:val="single" w:sz="4" w:space="0" w:color="auto"/>
              <w:left w:val="single" w:sz="4" w:space="0" w:color="auto"/>
              <w:bottom w:val="single" w:sz="4" w:space="0" w:color="auto"/>
              <w:right w:val="single" w:sz="4" w:space="0" w:color="auto"/>
            </w:tcBorders>
          </w:tcPr>
          <w:p w14:paraId="1DEB65E1" w14:textId="16A2956E"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837" w:type="dxa"/>
            <w:tcBorders>
              <w:top w:val="single" w:sz="4" w:space="0" w:color="auto"/>
              <w:left w:val="single" w:sz="4" w:space="0" w:color="auto"/>
              <w:bottom w:val="single" w:sz="4" w:space="0" w:color="auto"/>
              <w:right w:val="single" w:sz="4" w:space="0" w:color="auto"/>
            </w:tcBorders>
          </w:tcPr>
          <w:p w14:paraId="6AB028F3"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236" w:type="dxa"/>
            <w:tcBorders>
              <w:top w:val="single" w:sz="4" w:space="0" w:color="auto"/>
              <w:bottom w:val="single" w:sz="4" w:space="0" w:color="auto"/>
              <w:right w:val="single" w:sz="4" w:space="0" w:color="auto"/>
            </w:tcBorders>
          </w:tcPr>
          <w:p w14:paraId="3231746E" w14:textId="77777777" w:rsidR="00DC7B9A" w:rsidRPr="00F33A4B"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tcPr>
          <w:p w14:paraId="1BD3989E" w14:textId="5B284023"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595" w:type="dxa"/>
            <w:tcBorders>
              <w:top w:val="single" w:sz="4" w:space="0" w:color="auto"/>
              <w:left w:val="single" w:sz="4" w:space="0" w:color="auto"/>
              <w:bottom w:val="single" w:sz="4" w:space="0" w:color="auto"/>
              <w:right w:val="single" w:sz="4" w:space="0" w:color="auto"/>
            </w:tcBorders>
          </w:tcPr>
          <w:p w14:paraId="1F92AE88" w14:textId="6E0E5655"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877" w:type="dxa"/>
            <w:tcBorders>
              <w:top w:val="single" w:sz="4" w:space="0" w:color="auto"/>
              <w:left w:val="single" w:sz="4" w:space="0" w:color="auto"/>
              <w:bottom w:val="single" w:sz="4" w:space="0" w:color="auto"/>
              <w:right w:val="single" w:sz="4" w:space="0" w:color="auto"/>
            </w:tcBorders>
          </w:tcPr>
          <w:p w14:paraId="593E55AC" w14:textId="303DDA2A"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r>
      <w:tr w:rsidR="00DC7B9A" w:rsidRPr="00F33A4B" w14:paraId="30ABF38F" w14:textId="47697F26" w:rsidTr="00DC7B9A">
        <w:tc>
          <w:tcPr>
            <w:tcW w:w="0" w:type="auto"/>
            <w:tcBorders>
              <w:top w:val="nil"/>
              <w:left w:val="nil"/>
              <w:bottom w:val="nil"/>
              <w:right w:val="single" w:sz="4" w:space="0" w:color="auto"/>
            </w:tcBorders>
          </w:tcPr>
          <w:p w14:paraId="07AB0327"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46A49442"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0" w:type="auto"/>
            <w:tcBorders>
              <w:top w:val="single" w:sz="4" w:space="0" w:color="auto"/>
              <w:left w:val="single" w:sz="4" w:space="0" w:color="auto"/>
              <w:bottom w:val="single" w:sz="4" w:space="0" w:color="auto"/>
              <w:right w:val="single" w:sz="4" w:space="0" w:color="auto"/>
            </w:tcBorders>
          </w:tcPr>
          <w:p w14:paraId="32D87E72" w14:textId="764B4F7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c>
          <w:tcPr>
            <w:tcW w:w="837" w:type="dxa"/>
            <w:tcBorders>
              <w:top w:val="single" w:sz="4" w:space="0" w:color="auto"/>
              <w:left w:val="single" w:sz="4" w:space="0" w:color="auto"/>
              <w:bottom w:val="single" w:sz="4" w:space="0" w:color="auto"/>
              <w:right w:val="single" w:sz="4" w:space="0" w:color="auto"/>
            </w:tcBorders>
          </w:tcPr>
          <w:p w14:paraId="3677A66B"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236" w:type="dxa"/>
            <w:tcBorders>
              <w:top w:val="single" w:sz="4" w:space="0" w:color="auto"/>
              <w:bottom w:val="single" w:sz="4" w:space="0" w:color="auto"/>
              <w:right w:val="single" w:sz="4" w:space="0" w:color="auto"/>
            </w:tcBorders>
          </w:tcPr>
          <w:p w14:paraId="4337C9B1" w14:textId="77777777" w:rsidR="00DC7B9A" w:rsidRPr="00F33A4B" w:rsidRDefault="00DC7B9A" w:rsidP="00DC7B9A">
            <w:pPr>
              <w:spacing w:after="0" w:line="240" w:lineRule="auto"/>
              <w:jc w:val="center"/>
              <w:rPr>
                <w:rFonts w:ascii="Source Sans Pro" w:hAnsi="Source Sans Pro"/>
              </w:rPr>
            </w:pPr>
          </w:p>
        </w:tc>
        <w:tc>
          <w:tcPr>
            <w:tcW w:w="595" w:type="dxa"/>
            <w:tcBorders>
              <w:top w:val="single" w:sz="4" w:space="0" w:color="auto"/>
              <w:left w:val="single" w:sz="4" w:space="0" w:color="auto"/>
              <w:bottom w:val="single" w:sz="4" w:space="0" w:color="auto"/>
              <w:right w:val="single" w:sz="4" w:space="0" w:color="auto"/>
            </w:tcBorders>
          </w:tcPr>
          <w:p w14:paraId="353FC293" w14:textId="2E4C612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595" w:type="dxa"/>
            <w:tcBorders>
              <w:top w:val="single" w:sz="4" w:space="0" w:color="auto"/>
              <w:left w:val="single" w:sz="4" w:space="0" w:color="auto"/>
              <w:bottom w:val="single" w:sz="4" w:space="0" w:color="auto"/>
              <w:right w:val="single" w:sz="4" w:space="0" w:color="auto"/>
            </w:tcBorders>
          </w:tcPr>
          <w:p w14:paraId="6A185F36" w14:textId="6A2974FC"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c>
          <w:tcPr>
            <w:tcW w:w="877" w:type="dxa"/>
            <w:tcBorders>
              <w:top w:val="single" w:sz="4" w:space="0" w:color="auto"/>
              <w:left w:val="single" w:sz="4" w:space="0" w:color="auto"/>
              <w:bottom w:val="single" w:sz="4" w:space="0" w:color="auto"/>
              <w:right w:val="single" w:sz="4" w:space="0" w:color="auto"/>
            </w:tcBorders>
          </w:tcPr>
          <w:p w14:paraId="44098457" w14:textId="0F66EEF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r>
    </w:tbl>
    <w:p w14:paraId="7720D4B5" w14:textId="77777777" w:rsidR="00F33A4B" w:rsidRDefault="00F33A4B" w:rsidP="00AC0832">
      <w:pPr>
        <w:pStyle w:val="Ingetavstnd"/>
      </w:pPr>
    </w:p>
    <w:tbl>
      <w:tblPr>
        <w:tblStyle w:val="Tabellrutntljust"/>
        <w:tblW w:w="0" w:type="auto"/>
        <w:tblLook w:val="04A0" w:firstRow="1" w:lastRow="0" w:firstColumn="1" w:lastColumn="0" w:noHBand="0" w:noVBand="1"/>
      </w:tblPr>
      <w:tblGrid>
        <w:gridCol w:w="632"/>
        <w:gridCol w:w="595"/>
        <w:gridCol w:w="1041"/>
        <w:gridCol w:w="595"/>
        <w:gridCol w:w="1037"/>
        <w:gridCol w:w="632"/>
        <w:gridCol w:w="1025"/>
      </w:tblGrid>
      <w:tr w:rsidR="00DC7B9A" w:rsidRPr="00F33A4B" w14:paraId="5F02F9C5" w14:textId="77777777" w:rsidTr="00A776A7">
        <w:tc>
          <w:tcPr>
            <w:tcW w:w="0" w:type="auto"/>
            <w:tcBorders>
              <w:top w:val="nil"/>
              <w:left w:val="nil"/>
              <w:bottom w:val="nil"/>
              <w:right w:val="single" w:sz="4" w:space="0" w:color="auto"/>
            </w:tcBorders>
          </w:tcPr>
          <w:p w14:paraId="13B2C70F" w14:textId="59258C2C" w:rsidR="00DC7B9A" w:rsidRPr="00F33A4B" w:rsidRDefault="00DC7B9A" w:rsidP="00DC7B9A">
            <w:pPr>
              <w:spacing w:after="0" w:line="240" w:lineRule="auto"/>
              <w:rPr>
                <w:rFonts w:ascii="Source Sans Pro" w:hAnsi="Source Sans Pro"/>
              </w:rPr>
            </w:pPr>
            <w:r w:rsidRPr="00F33A4B">
              <w:rPr>
                <w:rFonts w:ascii="Source Sans Pro" w:hAnsi="Source Sans Pro"/>
              </w:rPr>
              <w:t xml:space="preserve">ex. </w:t>
            </w:r>
            <w:r w:rsidR="008D59FF">
              <w:rPr>
                <w:rFonts w:ascii="Source Sans Pro" w:hAnsi="Source Sans Pro"/>
              </w:rPr>
              <w:t>2</w:t>
            </w:r>
          </w:p>
        </w:tc>
        <w:tc>
          <w:tcPr>
            <w:tcW w:w="0" w:type="auto"/>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4C8B42DF" w14:textId="77777777" w:rsidR="00DC7B9A" w:rsidRPr="00F33A4B" w:rsidRDefault="00DC7B9A" w:rsidP="00DC7B9A">
            <w:pPr>
              <w:spacing w:after="0" w:line="240" w:lineRule="auto"/>
              <w:jc w:val="center"/>
              <w:rPr>
                <w:rFonts w:ascii="Source Sans Pro" w:hAnsi="Source Sans Pro"/>
              </w:rPr>
            </w:pPr>
            <w:r>
              <w:rPr>
                <w:rFonts w:ascii="Source Sans Pro" w:hAnsi="Source Sans Pro"/>
              </w:rPr>
              <w:t>kort</w:t>
            </w:r>
          </w:p>
        </w:tc>
        <w:tc>
          <w:tcPr>
            <w:tcW w:w="1041"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1591363D" w14:textId="3B2E578E" w:rsidR="00DC7B9A" w:rsidRPr="00F33A4B" w:rsidRDefault="00DC7B9A" w:rsidP="00DC7B9A">
            <w:pPr>
              <w:spacing w:after="0" w:line="240" w:lineRule="auto"/>
              <w:jc w:val="center"/>
              <w:rPr>
                <w:rFonts w:ascii="Source Sans Pro" w:hAnsi="Source Sans Pro"/>
              </w:rPr>
            </w:pPr>
            <w:r>
              <w:rPr>
                <w:rFonts w:ascii="Source Sans Pro" w:hAnsi="Source Sans Pro"/>
              </w:rPr>
              <w:t>lång</w:t>
            </w:r>
          </w:p>
        </w:tc>
        <w:tc>
          <w:tcPr>
            <w:tcW w:w="567" w:type="dxa"/>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2AE414CB" w14:textId="1EDA7027" w:rsidR="00DC7B9A" w:rsidRPr="00F33A4B" w:rsidRDefault="00DC7B9A" w:rsidP="00DC7B9A">
            <w:pPr>
              <w:spacing w:after="0" w:line="240" w:lineRule="auto"/>
              <w:jc w:val="center"/>
              <w:rPr>
                <w:rFonts w:ascii="Source Sans Pro" w:hAnsi="Source Sans Pro"/>
              </w:rPr>
            </w:pPr>
            <w:r>
              <w:rPr>
                <w:rFonts w:ascii="Source Sans Pro" w:hAnsi="Source Sans Pro"/>
              </w:rPr>
              <w:t>kort</w:t>
            </w:r>
          </w:p>
        </w:tc>
        <w:tc>
          <w:tcPr>
            <w:tcW w:w="1037"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0AFE6D0A" w14:textId="3D0D4CBA" w:rsidR="00DC7B9A" w:rsidRPr="00F33A4B" w:rsidRDefault="00DC7B9A" w:rsidP="00DC7B9A">
            <w:pPr>
              <w:spacing w:after="0" w:line="240" w:lineRule="auto"/>
              <w:jc w:val="center"/>
              <w:rPr>
                <w:rFonts w:ascii="Source Sans Pro" w:hAnsi="Source Sans Pro"/>
              </w:rPr>
            </w:pPr>
            <w:r>
              <w:rPr>
                <w:rFonts w:ascii="Source Sans Pro" w:hAnsi="Source Sans Pro"/>
              </w:rPr>
              <w:t>lång</w:t>
            </w:r>
          </w:p>
        </w:tc>
        <w:tc>
          <w:tcPr>
            <w:tcW w:w="632" w:type="dxa"/>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6A31953D" w14:textId="77777777" w:rsidR="00DC7B9A" w:rsidRPr="00F33A4B" w:rsidRDefault="00DC7B9A" w:rsidP="00DC7B9A">
            <w:pPr>
              <w:spacing w:after="0" w:line="240" w:lineRule="auto"/>
              <w:jc w:val="center"/>
              <w:rPr>
                <w:rFonts w:ascii="Source Sans Pro" w:hAnsi="Source Sans Pro"/>
              </w:rPr>
            </w:pPr>
            <w:r>
              <w:rPr>
                <w:rFonts w:ascii="Source Sans Pro" w:hAnsi="Source Sans Pro"/>
              </w:rPr>
              <w:t>kort</w:t>
            </w:r>
          </w:p>
        </w:tc>
        <w:tc>
          <w:tcPr>
            <w:tcW w:w="1025"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0B372E96"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lång</w:t>
            </w:r>
          </w:p>
        </w:tc>
      </w:tr>
      <w:tr w:rsidR="00DC7B9A" w:rsidRPr="00F33A4B" w14:paraId="0A64531E" w14:textId="77777777" w:rsidTr="00A776A7">
        <w:tc>
          <w:tcPr>
            <w:tcW w:w="0" w:type="auto"/>
            <w:tcBorders>
              <w:top w:val="nil"/>
              <w:left w:val="nil"/>
              <w:bottom w:val="nil"/>
              <w:right w:val="single" w:sz="4" w:space="0" w:color="auto"/>
            </w:tcBorders>
          </w:tcPr>
          <w:p w14:paraId="1034ED23"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597A00C6"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1041" w:type="dxa"/>
            <w:tcBorders>
              <w:top w:val="single" w:sz="4" w:space="0" w:color="auto"/>
              <w:left w:val="single" w:sz="4" w:space="0" w:color="auto"/>
              <w:bottom w:val="single" w:sz="4" w:space="0" w:color="auto"/>
              <w:right w:val="single" w:sz="4" w:space="0" w:color="auto"/>
            </w:tcBorders>
          </w:tcPr>
          <w:p w14:paraId="387C9A73" w14:textId="663F015F" w:rsidR="00DC7B9A" w:rsidRPr="00F33A4B" w:rsidRDefault="00DC7B9A" w:rsidP="00DC7B9A">
            <w:pPr>
              <w:spacing w:after="0" w:line="240" w:lineRule="auto"/>
              <w:jc w:val="center"/>
              <w:rPr>
                <w:rFonts w:ascii="Source Sans Pro" w:hAnsi="Source Sans Pro"/>
              </w:rPr>
            </w:pPr>
            <w:r>
              <w:rPr>
                <w:rFonts w:ascii="Source Sans Pro" w:hAnsi="Source Sans Pro"/>
              </w:rPr>
              <w:t>y</w:t>
            </w:r>
          </w:p>
        </w:tc>
        <w:tc>
          <w:tcPr>
            <w:tcW w:w="567" w:type="dxa"/>
            <w:tcBorders>
              <w:top w:val="single" w:sz="4" w:space="0" w:color="auto"/>
              <w:left w:val="single" w:sz="4" w:space="0" w:color="auto"/>
              <w:bottom w:val="single" w:sz="4" w:space="0" w:color="auto"/>
              <w:right w:val="single" w:sz="4" w:space="0" w:color="auto"/>
            </w:tcBorders>
          </w:tcPr>
          <w:p w14:paraId="5960B94E" w14:textId="42455D21"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1037" w:type="dxa"/>
            <w:tcBorders>
              <w:top w:val="single" w:sz="4" w:space="0" w:color="auto"/>
              <w:left w:val="single" w:sz="4" w:space="0" w:color="auto"/>
              <w:bottom w:val="single" w:sz="4" w:space="0" w:color="auto"/>
              <w:right w:val="single" w:sz="4" w:space="0" w:color="auto"/>
            </w:tcBorders>
          </w:tcPr>
          <w:p w14:paraId="6EB1BE46" w14:textId="048F482E" w:rsidR="00DC7B9A" w:rsidRPr="00F33A4B" w:rsidRDefault="00DC7B9A" w:rsidP="00DC7B9A">
            <w:pPr>
              <w:spacing w:after="0" w:line="240" w:lineRule="auto"/>
              <w:jc w:val="center"/>
              <w:rPr>
                <w:rFonts w:ascii="Source Sans Pro" w:hAnsi="Source Sans Pro"/>
              </w:rPr>
            </w:pPr>
            <w:r>
              <w:rPr>
                <w:rFonts w:ascii="Source Sans Pro" w:hAnsi="Source Sans Pro"/>
              </w:rPr>
              <w:t>y</w:t>
            </w:r>
          </w:p>
        </w:tc>
        <w:tc>
          <w:tcPr>
            <w:tcW w:w="632" w:type="dxa"/>
            <w:tcBorders>
              <w:top w:val="single" w:sz="4" w:space="0" w:color="auto"/>
              <w:left w:val="single" w:sz="4" w:space="0" w:color="auto"/>
              <w:bottom w:val="single" w:sz="4" w:space="0" w:color="auto"/>
              <w:right w:val="single" w:sz="4" w:space="0" w:color="auto"/>
            </w:tcBorders>
          </w:tcPr>
          <w:p w14:paraId="1057F960" w14:textId="6BBFC05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1025" w:type="dxa"/>
            <w:tcBorders>
              <w:top w:val="single" w:sz="4" w:space="0" w:color="auto"/>
              <w:left w:val="single" w:sz="4" w:space="0" w:color="auto"/>
              <w:bottom w:val="single" w:sz="4" w:space="0" w:color="auto"/>
              <w:right w:val="single" w:sz="4" w:space="0" w:color="auto"/>
            </w:tcBorders>
          </w:tcPr>
          <w:p w14:paraId="1A069A90" w14:textId="324C2334" w:rsidR="00DC7B9A" w:rsidRPr="00F33A4B" w:rsidRDefault="00DC7B9A" w:rsidP="00DC7B9A">
            <w:pPr>
              <w:spacing w:after="0" w:line="240" w:lineRule="auto"/>
              <w:jc w:val="center"/>
              <w:rPr>
                <w:rFonts w:ascii="Source Sans Pro" w:hAnsi="Source Sans Pro"/>
              </w:rPr>
            </w:pPr>
            <w:r>
              <w:rPr>
                <w:rFonts w:ascii="Source Sans Pro" w:hAnsi="Source Sans Pro"/>
              </w:rPr>
              <w:t>ö</w:t>
            </w:r>
          </w:p>
        </w:tc>
      </w:tr>
      <w:tr w:rsidR="00DC7B9A" w:rsidRPr="00F33A4B" w14:paraId="68C07512" w14:textId="77777777" w:rsidTr="00A776A7">
        <w:tc>
          <w:tcPr>
            <w:tcW w:w="0" w:type="auto"/>
            <w:tcBorders>
              <w:top w:val="nil"/>
              <w:left w:val="nil"/>
              <w:bottom w:val="nil"/>
              <w:right w:val="single" w:sz="4" w:space="0" w:color="auto"/>
            </w:tcBorders>
          </w:tcPr>
          <w:p w14:paraId="45D56058"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25DDDD85"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1041" w:type="dxa"/>
            <w:tcBorders>
              <w:top w:val="single" w:sz="4" w:space="0" w:color="auto"/>
              <w:left w:val="single" w:sz="4" w:space="0" w:color="auto"/>
              <w:bottom w:val="single" w:sz="4" w:space="0" w:color="auto"/>
              <w:right w:val="single" w:sz="4" w:space="0" w:color="auto"/>
            </w:tcBorders>
          </w:tcPr>
          <w:p w14:paraId="4B881115" w14:textId="3E08AB7E" w:rsidR="00DC7B9A" w:rsidRPr="00F33A4B" w:rsidRDefault="00DC7B9A" w:rsidP="00DC7B9A">
            <w:pPr>
              <w:spacing w:after="0" w:line="240" w:lineRule="auto"/>
              <w:jc w:val="center"/>
              <w:rPr>
                <w:rFonts w:ascii="Source Sans Pro" w:hAnsi="Source Sans Pro"/>
              </w:rPr>
            </w:pPr>
            <w:r>
              <w:rPr>
                <w:rFonts w:ascii="Source Sans Pro" w:hAnsi="Source Sans Pro"/>
              </w:rPr>
              <w:t>ö</w:t>
            </w:r>
          </w:p>
        </w:tc>
        <w:tc>
          <w:tcPr>
            <w:tcW w:w="567" w:type="dxa"/>
            <w:tcBorders>
              <w:top w:val="single" w:sz="4" w:space="0" w:color="auto"/>
              <w:left w:val="single" w:sz="4" w:space="0" w:color="auto"/>
              <w:bottom w:val="single" w:sz="4" w:space="0" w:color="auto"/>
              <w:right w:val="single" w:sz="4" w:space="0" w:color="auto"/>
            </w:tcBorders>
          </w:tcPr>
          <w:p w14:paraId="51CDE984" w14:textId="32FEBC0E"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1037" w:type="dxa"/>
            <w:tcBorders>
              <w:top w:val="single" w:sz="4" w:space="0" w:color="auto"/>
              <w:left w:val="single" w:sz="4" w:space="0" w:color="auto"/>
              <w:bottom w:val="single" w:sz="4" w:space="0" w:color="auto"/>
              <w:right w:val="single" w:sz="4" w:space="0" w:color="auto"/>
            </w:tcBorders>
          </w:tcPr>
          <w:p w14:paraId="63845D0B" w14:textId="4FAC0A5C" w:rsidR="00DC7B9A" w:rsidRPr="00F33A4B" w:rsidRDefault="00DC7B9A" w:rsidP="00DC7B9A">
            <w:pPr>
              <w:spacing w:after="0" w:line="240" w:lineRule="auto"/>
              <w:jc w:val="center"/>
              <w:rPr>
                <w:rFonts w:ascii="Source Sans Pro" w:hAnsi="Source Sans Pro"/>
              </w:rPr>
            </w:pPr>
            <w:r>
              <w:rPr>
                <w:rFonts w:ascii="Source Sans Pro" w:hAnsi="Source Sans Pro"/>
              </w:rPr>
              <w:t>ö</w:t>
            </w:r>
          </w:p>
        </w:tc>
        <w:tc>
          <w:tcPr>
            <w:tcW w:w="632" w:type="dxa"/>
            <w:tcBorders>
              <w:top w:val="single" w:sz="4" w:space="0" w:color="auto"/>
              <w:left w:val="single" w:sz="4" w:space="0" w:color="auto"/>
              <w:bottom w:val="single" w:sz="4" w:space="0" w:color="auto"/>
              <w:right w:val="single" w:sz="4" w:space="0" w:color="auto"/>
            </w:tcBorders>
          </w:tcPr>
          <w:p w14:paraId="7BB090FB" w14:textId="519392A2"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1025" w:type="dxa"/>
            <w:tcBorders>
              <w:top w:val="single" w:sz="4" w:space="0" w:color="auto"/>
              <w:left w:val="single" w:sz="4" w:space="0" w:color="auto"/>
              <w:bottom w:val="single" w:sz="4" w:space="0" w:color="auto"/>
              <w:right w:val="single" w:sz="4" w:space="0" w:color="auto"/>
            </w:tcBorders>
          </w:tcPr>
          <w:p w14:paraId="3FB6F421" w14:textId="2899A417" w:rsidR="00DC7B9A" w:rsidRPr="00F33A4B" w:rsidRDefault="00DC7B9A" w:rsidP="00DC7B9A">
            <w:pPr>
              <w:spacing w:after="0" w:line="240" w:lineRule="auto"/>
              <w:jc w:val="center"/>
              <w:rPr>
                <w:rFonts w:ascii="Source Sans Pro" w:hAnsi="Source Sans Pro"/>
              </w:rPr>
            </w:pPr>
            <w:r>
              <w:rPr>
                <w:rFonts w:ascii="Source Sans Pro" w:hAnsi="Source Sans Pro"/>
              </w:rPr>
              <w:t>ö</w:t>
            </w:r>
          </w:p>
        </w:tc>
      </w:tr>
      <w:tr w:rsidR="00DC7B9A" w:rsidRPr="00F33A4B" w14:paraId="45B0B878" w14:textId="77777777" w:rsidTr="00A776A7">
        <w:tc>
          <w:tcPr>
            <w:tcW w:w="0" w:type="auto"/>
            <w:tcBorders>
              <w:top w:val="nil"/>
              <w:left w:val="nil"/>
              <w:bottom w:val="nil"/>
              <w:right w:val="single" w:sz="4" w:space="0" w:color="auto"/>
            </w:tcBorders>
          </w:tcPr>
          <w:p w14:paraId="3A5820A3"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61E8D2AC"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e</w:t>
            </w:r>
          </w:p>
        </w:tc>
        <w:tc>
          <w:tcPr>
            <w:tcW w:w="1041" w:type="dxa"/>
            <w:tcBorders>
              <w:top w:val="single" w:sz="4" w:space="0" w:color="auto"/>
              <w:left w:val="single" w:sz="4" w:space="0" w:color="auto"/>
              <w:bottom w:val="single" w:sz="4" w:space="0" w:color="auto"/>
              <w:right w:val="single" w:sz="4" w:space="0" w:color="auto"/>
            </w:tcBorders>
          </w:tcPr>
          <w:p w14:paraId="3BE6F8EF" w14:textId="6DA7D178"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567" w:type="dxa"/>
            <w:tcBorders>
              <w:top w:val="single" w:sz="4" w:space="0" w:color="auto"/>
              <w:left w:val="single" w:sz="4" w:space="0" w:color="auto"/>
              <w:bottom w:val="single" w:sz="4" w:space="0" w:color="auto"/>
              <w:right w:val="single" w:sz="4" w:space="0" w:color="auto"/>
            </w:tcBorders>
          </w:tcPr>
          <w:p w14:paraId="5919DAC9" w14:textId="04A2EF6E"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e</w:t>
            </w:r>
          </w:p>
        </w:tc>
        <w:tc>
          <w:tcPr>
            <w:tcW w:w="1037" w:type="dxa"/>
            <w:tcBorders>
              <w:top w:val="single" w:sz="4" w:space="0" w:color="auto"/>
              <w:left w:val="single" w:sz="4" w:space="0" w:color="auto"/>
              <w:bottom w:val="single" w:sz="4" w:space="0" w:color="auto"/>
              <w:right w:val="single" w:sz="4" w:space="0" w:color="auto"/>
            </w:tcBorders>
          </w:tcPr>
          <w:p w14:paraId="4FEB41C9" w14:textId="6FD0887C"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632" w:type="dxa"/>
            <w:tcBorders>
              <w:top w:val="single" w:sz="4" w:space="0" w:color="auto"/>
              <w:left w:val="single" w:sz="4" w:space="0" w:color="auto"/>
              <w:bottom w:val="single" w:sz="4" w:space="0" w:color="auto"/>
              <w:right w:val="single" w:sz="4" w:space="0" w:color="auto"/>
            </w:tcBorders>
          </w:tcPr>
          <w:p w14:paraId="38850E6A" w14:textId="3244E6D4"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e</w:t>
            </w:r>
          </w:p>
        </w:tc>
        <w:tc>
          <w:tcPr>
            <w:tcW w:w="1025" w:type="dxa"/>
            <w:tcBorders>
              <w:top w:val="single" w:sz="4" w:space="0" w:color="auto"/>
              <w:left w:val="single" w:sz="4" w:space="0" w:color="auto"/>
              <w:bottom w:val="single" w:sz="4" w:space="0" w:color="auto"/>
              <w:right w:val="single" w:sz="4" w:space="0" w:color="auto"/>
            </w:tcBorders>
          </w:tcPr>
          <w:p w14:paraId="6386CE99" w14:textId="0303F21C"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r>
      <w:tr w:rsidR="00DC7B9A" w:rsidRPr="00F33A4B" w14:paraId="774CF050" w14:textId="77777777" w:rsidTr="00A776A7">
        <w:tc>
          <w:tcPr>
            <w:tcW w:w="0" w:type="auto"/>
            <w:tcBorders>
              <w:top w:val="nil"/>
              <w:left w:val="nil"/>
              <w:bottom w:val="nil"/>
              <w:right w:val="single" w:sz="4" w:space="0" w:color="auto"/>
            </w:tcBorders>
          </w:tcPr>
          <w:p w14:paraId="27A1BB39"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02983534"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c>
          <w:tcPr>
            <w:tcW w:w="1041" w:type="dxa"/>
            <w:tcBorders>
              <w:top w:val="single" w:sz="4" w:space="0" w:color="auto"/>
              <w:left w:val="single" w:sz="4" w:space="0" w:color="auto"/>
              <w:bottom w:val="single" w:sz="4" w:space="0" w:color="auto"/>
              <w:right w:val="single" w:sz="4" w:space="0" w:color="auto"/>
            </w:tcBorders>
          </w:tcPr>
          <w:p w14:paraId="243DC7E9" w14:textId="5A1BDA7C"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u</w:t>
            </w:r>
          </w:p>
        </w:tc>
        <w:tc>
          <w:tcPr>
            <w:tcW w:w="567" w:type="dxa"/>
            <w:tcBorders>
              <w:top w:val="single" w:sz="4" w:space="0" w:color="auto"/>
              <w:left w:val="single" w:sz="4" w:space="0" w:color="auto"/>
              <w:bottom w:val="single" w:sz="4" w:space="0" w:color="auto"/>
              <w:right w:val="single" w:sz="4" w:space="0" w:color="auto"/>
            </w:tcBorders>
          </w:tcPr>
          <w:p w14:paraId="4A6C3227" w14:textId="0AE3FF6A"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c>
          <w:tcPr>
            <w:tcW w:w="1037" w:type="dxa"/>
            <w:tcBorders>
              <w:top w:val="single" w:sz="4" w:space="0" w:color="auto"/>
              <w:left w:val="single" w:sz="4" w:space="0" w:color="auto"/>
              <w:bottom w:val="single" w:sz="4" w:space="0" w:color="auto"/>
              <w:right w:val="single" w:sz="4" w:space="0" w:color="auto"/>
            </w:tcBorders>
          </w:tcPr>
          <w:p w14:paraId="33CCCFF2" w14:textId="5860E501"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u</w:t>
            </w:r>
          </w:p>
        </w:tc>
        <w:tc>
          <w:tcPr>
            <w:tcW w:w="632" w:type="dxa"/>
            <w:tcBorders>
              <w:top w:val="single" w:sz="4" w:space="0" w:color="auto"/>
              <w:left w:val="single" w:sz="4" w:space="0" w:color="auto"/>
              <w:bottom w:val="single" w:sz="4" w:space="0" w:color="auto"/>
              <w:right w:val="single" w:sz="4" w:space="0" w:color="auto"/>
            </w:tcBorders>
          </w:tcPr>
          <w:p w14:paraId="2B8D40F1" w14:textId="13E4DEC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y</w:t>
            </w:r>
          </w:p>
        </w:tc>
        <w:tc>
          <w:tcPr>
            <w:tcW w:w="1025" w:type="dxa"/>
            <w:tcBorders>
              <w:top w:val="single" w:sz="4" w:space="0" w:color="auto"/>
              <w:left w:val="single" w:sz="4" w:space="0" w:color="auto"/>
              <w:bottom w:val="single" w:sz="4" w:space="0" w:color="auto"/>
              <w:right w:val="single" w:sz="4" w:space="0" w:color="auto"/>
            </w:tcBorders>
          </w:tcPr>
          <w:p w14:paraId="6501209C" w14:textId="4AA7A6D8"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u</w:t>
            </w:r>
          </w:p>
        </w:tc>
      </w:tr>
      <w:tr w:rsidR="00DC7B9A" w:rsidRPr="00F33A4B" w14:paraId="0F2CE9E9" w14:textId="77777777" w:rsidTr="00A776A7">
        <w:tc>
          <w:tcPr>
            <w:tcW w:w="0" w:type="auto"/>
            <w:tcBorders>
              <w:top w:val="nil"/>
              <w:left w:val="nil"/>
              <w:bottom w:val="nil"/>
              <w:right w:val="single" w:sz="4" w:space="0" w:color="auto"/>
            </w:tcBorders>
          </w:tcPr>
          <w:p w14:paraId="5DAC1FA0"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2F4632FD"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ö</w:t>
            </w:r>
          </w:p>
        </w:tc>
        <w:tc>
          <w:tcPr>
            <w:tcW w:w="1041" w:type="dxa"/>
            <w:tcBorders>
              <w:top w:val="single" w:sz="4" w:space="0" w:color="auto"/>
              <w:left w:val="single" w:sz="4" w:space="0" w:color="auto"/>
              <w:bottom w:val="single" w:sz="4" w:space="0" w:color="auto"/>
              <w:right w:val="single" w:sz="4" w:space="0" w:color="auto"/>
            </w:tcBorders>
          </w:tcPr>
          <w:p w14:paraId="331EE309" w14:textId="7999A47B"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i</w:t>
            </w:r>
          </w:p>
        </w:tc>
        <w:tc>
          <w:tcPr>
            <w:tcW w:w="567" w:type="dxa"/>
            <w:tcBorders>
              <w:top w:val="single" w:sz="4" w:space="0" w:color="auto"/>
              <w:left w:val="single" w:sz="4" w:space="0" w:color="auto"/>
              <w:bottom w:val="single" w:sz="4" w:space="0" w:color="auto"/>
              <w:right w:val="single" w:sz="4" w:space="0" w:color="auto"/>
            </w:tcBorders>
          </w:tcPr>
          <w:p w14:paraId="15502C0D" w14:textId="519788A3"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ö</w:t>
            </w:r>
          </w:p>
        </w:tc>
        <w:tc>
          <w:tcPr>
            <w:tcW w:w="1037" w:type="dxa"/>
            <w:tcBorders>
              <w:top w:val="single" w:sz="4" w:space="0" w:color="auto"/>
              <w:left w:val="single" w:sz="4" w:space="0" w:color="auto"/>
              <w:bottom w:val="single" w:sz="4" w:space="0" w:color="auto"/>
              <w:right w:val="single" w:sz="4" w:space="0" w:color="auto"/>
            </w:tcBorders>
          </w:tcPr>
          <w:p w14:paraId="3FB6A6FF" w14:textId="275C6DC2"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i</w:t>
            </w:r>
          </w:p>
        </w:tc>
        <w:tc>
          <w:tcPr>
            <w:tcW w:w="632" w:type="dxa"/>
            <w:tcBorders>
              <w:top w:val="single" w:sz="4" w:space="0" w:color="auto"/>
              <w:left w:val="single" w:sz="4" w:space="0" w:color="auto"/>
              <w:bottom w:val="single" w:sz="4" w:space="0" w:color="auto"/>
              <w:right w:val="single" w:sz="4" w:space="0" w:color="auto"/>
            </w:tcBorders>
          </w:tcPr>
          <w:p w14:paraId="32645AAF" w14:textId="6A9B23B8"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ö</w:t>
            </w:r>
          </w:p>
        </w:tc>
        <w:tc>
          <w:tcPr>
            <w:tcW w:w="1025" w:type="dxa"/>
            <w:tcBorders>
              <w:top w:val="single" w:sz="4" w:space="0" w:color="auto"/>
              <w:left w:val="single" w:sz="4" w:space="0" w:color="auto"/>
              <w:bottom w:val="single" w:sz="4" w:space="0" w:color="auto"/>
              <w:right w:val="single" w:sz="4" w:space="0" w:color="auto"/>
            </w:tcBorders>
          </w:tcPr>
          <w:p w14:paraId="4EF7B022" w14:textId="713B7162"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i</w:t>
            </w:r>
          </w:p>
        </w:tc>
      </w:tr>
      <w:tr w:rsidR="00DC7B9A" w:rsidRPr="00F33A4B" w14:paraId="3906667A" w14:textId="77777777" w:rsidTr="00A776A7">
        <w:tc>
          <w:tcPr>
            <w:tcW w:w="0" w:type="auto"/>
            <w:tcBorders>
              <w:top w:val="nil"/>
              <w:left w:val="nil"/>
              <w:bottom w:val="nil"/>
              <w:right w:val="single" w:sz="4" w:space="0" w:color="auto"/>
            </w:tcBorders>
          </w:tcPr>
          <w:p w14:paraId="49165627"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78F3ED15"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1041" w:type="dxa"/>
            <w:tcBorders>
              <w:top w:val="single" w:sz="4" w:space="0" w:color="auto"/>
              <w:left w:val="single" w:sz="4" w:space="0" w:color="auto"/>
              <w:bottom w:val="single" w:sz="4" w:space="0" w:color="auto"/>
              <w:right w:val="single" w:sz="4" w:space="0" w:color="auto"/>
            </w:tcBorders>
          </w:tcPr>
          <w:p w14:paraId="40DB3371" w14:textId="1647EFEF"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567" w:type="dxa"/>
            <w:tcBorders>
              <w:top w:val="single" w:sz="4" w:space="0" w:color="auto"/>
              <w:left w:val="single" w:sz="4" w:space="0" w:color="auto"/>
              <w:bottom w:val="single" w:sz="4" w:space="0" w:color="auto"/>
              <w:right w:val="single" w:sz="4" w:space="0" w:color="auto"/>
            </w:tcBorders>
          </w:tcPr>
          <w:p w14:paraId="46A106EB" w14:textId="6626CD89"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1037" w:type="dxa"/>
            <w:tcBorders>
              <w:top w:val="single" w:sz="4" w:space="0" w:color="auto"/>
              <w:left w:val="single" w:sz="4" w:space="0" w:color="auto"/>
              <w:bottom w:val="single" w:sz="4" w:space="0" w:color="auto"/>
              <w:right w:val="single" w:sz="4" w:space="0" w:color="auto"/>
            </w:tcBorders>
          </w:tcPr>
          <w:p w14:paraId="2A934B93" w14:textId="28C82D3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632" w:type="dxa"/>
            <w:tcBorders>
              <w:top w:val="single" w:sz="4" w:space="0" w:color="auto"/>
              <w:left w:val="single" w:sz="4" w:space="0" w:color="auto"/>
              <w:bottom w:val="single" w:sz="4" w:space="0" w:color="auto"/>
              <w:right w:val="single" w:sz="4" w:space="0" w:color="auto"/>
            </w:tcBorders>
          </w:tcPr>
          <w:p w14:paraId="1A86BDB6" w14:textId="719FD36F"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c>
          <w:tcPr>
            <w:tcW w:w="1025" w:type="dxa"/>
            <w:tcBorders>
              <w:top w:val="single" w:sz="4" w:space="0" w:color="auto"/>
              <w:left w:val="single" w:sz="4" w:space="0" w:color="auto"/>
              <w:bottom w:val="single" w:sz="4" w:space="0" w:color="auto"/>
              <w:right w:val="single" w:sz="4" w:space="0" w:color="auto"/>
            </w:tcBorders>
          </w:tcPr>
          <w:p w14:paraId="3E28A9C9" w14:textId="25142D36"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ä</w:t>
            </w:r>
          </w:p>
        </w:tc>
      </w:tr>
      <w:tr w:rsidR="00DC7B9A" w:rsidRPr="00F33A4B" w14:paraId="0AB1AF9D" w14:textId="77777777" w:rsidTr="00A776A7">
        <w:tc>
          <w:tcPr>
            <w:tcW w:w="0" w:type="auto"/>
            <w:tcBorders>
              <w:top w:val="nil"/>
              <w:left w:val="nil"/>
              <w:bottom w:val="nil"/>
              <w:right w:val="single" w:sz="4" w:space="0" w:color="auto"/>
            </w:tcBorders>
          </w:tcPr>
          <w:p w14:paraId="459623B9"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2BE53C09"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1041" w:type="dxa"/>
            <w:tcBorders>
              <w:top w:val="single" w:sz="4" w:space="0" w:color="auto"/>
              <w:left w:val="single" w:sz="4" w:space="0" w:color="auto"/>
              <w:bottom w:val="single" w:sz="4" w:space="0" w:color="auto"/>
              <w:right w:val="single" w:sz="4" w:space="0" w:color="auto"/>
            </w:tcBorders>
          </w:tcPr>
          <w:p w14:paraId="143CF838" w14:textId="60CC50DB"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567" w:type="dxa"/>
            <w:tcBorders>
              <w:top w:val="single" w:sz="4" w:space="0" w:color="auto"/>
              <w:left w:val="single" w:sz="4" w:space="0" w:color="auto"/>
              <w:bottom w:val="single" w:sz="4" w:space="0" w:color="auto"/>
              <w:right w:val="single" w:sz="4" w:space="0" w:color="auto"/>
            </w:tcBorders>
          </w:tcPr>
          <w:p w14:paraId="43C84C3B" w14:textId="38045E23"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1037" w:type="dxa"/>
            <w:tcBorders>
              <w:top w:val="single" w:sz="4" w:space="0" w:color="auto"/>
              <w:left w:val="single" w:sz="4" w:space="0" w:color="auto"/>
              <w:bottom w:val="single" w:sz="4" w:space="0" w:color="auto"/>
              <w:right w:val="single" w:sz="4" w:space="0" w:color="auto"/>
            </w:tcBorders>
          </w:tcPr>
          <w:p w14:paraId="7621591C" w14:textId="6E4BE30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632" w:type="dxa"/>
            <w:tcBorders>
              <w:top w:val="single" w:sz="4" w:space="0" w:color="auto"/>
              <w:left w:val="single" w:sz="4" w:space="0" w:color="auto"/>
              <w:bottom w:val="single" w:sz="4" w:space="0" w:color="auto"/>
              <w:right w:val="single" w:sz="4" w:space="0" w:color="auto"/>
            </w:tcBorders>
          </w:tcPr>
          <w:p w14:paraId="6077899B" w14:textId="2461D46E"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å</w:t>
            </w:r>
          </w:p>
        </w:tc>
        <w:tc>
          <w:tcPr>
            <w:tcW w:w="1025" w:type="dxa"/>
            <w:tcBorders>
              <w:top w:val="single" w:sz="4" w:space="0" w:color="auto"/>
              <w:left w:val="single" w:sz="4" w:space="0" w:color="auto"/>
              <w:bottom w:val="single" w:sz="4" w:space="0" w:color="auto"/>
              <w:right w:val="single" w:sz="4" w:space="0" w:color="auto"/>
            </w:tcBorders>
          </w:tcPr>
          <w:p w14:paraId="64E6F0D3" w14:textId="2009794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r>
      <w:tr w:rsidR="00DC7B9A" w:rsidRPr="00F33A4B" w14:paraId="23C98E46" w14:textId="77777777" w:rsidTr="00A776A7">
        <w:tc>
          <w:tcPr>
            <w:tcW w:w="0" w:type="auto"/>
            <w:tcBorders>
              <w:top w:val="nil"/>
              <w:left w:val="nil"/>
              <w:bottom w:val="nil"/>
              <w:right w:val="single" w:sz="4" w:space="0" w:color="auto"/>
            </w:tcBorders>
          </w:tcPr>
          <w:p w14:paraId="5DAACF28" w14:textId="77777777" w:rsidR="00DC7B9A" w:rsidRPr="00F33A4B" w:rsidRDefault="00DC7B9A" w:rsidP="00DC7B9A">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7CDA296A" w14:textId="77777777"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1041" w:type="dxa"/>
            <w:tcBorders>
              <w:top w:val="single" w:sz="4" w:space="0" w:color="auto"/>
              <w:left w:val="single" w:sz="4" w:space="0" w:color="auto"/>
              <w:bottom w:val="single" w:sz="4" w:space="0" w:color="auto"/>
              <w:right w:val="single" w:sz="4" w:space="0" w:color="auto"/>
            </w:tcBorders>
          </w:tcPr>
          <w:p w14:paraId="5873B953" w14:textId="1946C1C5"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567" w:type="dxa"/>
            <w:tcBorders>
              <w:top w:val="single" w:sz="4" w:space="0" w:color="auto"/>
              <w:left w:val="single" w:sz="4" w:space="0" w:color="auto"/>
              <w:bottom w:val="single" w:sz="4" w:space="0" w:color="auto"/>
              <w:right w:val="single" w:sz="4" w:space="0" w:color="auto"/>
            </w:tcBorders>
          </w:tcPr>
          <w:p w14:paraId="40B6418F" w14:textId="76216A60"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1037" w:type="dxa"/>
            <w:tcBorders>
              <w:top w:val="single" w:sz="4" w:space="0" w:color="auto"/>
              <w:left w:val="single" w:sz="4" w:space="0" w:color="auto"/>
              <w:bottom w:val="single" w:sz="4" w:space="0" w:color="auto"/>
              <w:right w:val="single" w:sz="4" w:space="0" w:color="auto"/>
            </w:tcBorders>
          </w:tcPr>
          <w:p w14:paraId="2AFDEE15" w14:textId="00637D25"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c>
          <w:tcPr>
            <w:tcW w:w="632" w:type="dxa"/>
            <w:tcBorders>
              <w:top w:val="single" w:sz="4" w:space="0" w:color="auto"/>
              <w:left w:val="single" w:sz="4" w:space="0" w:color="auto"/>
              <w:bottom w:val="single" w:sz="4" w:space="0" w:color="auto"/>
              <w:right w:val="single" w:sz="4" w:space="0" w:color="auto"/>
            </w:tcBorders>
          </w:tcPr>
          <w:p w14:paraId="589F5DA3" w14:textId="4EDAEFDE"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a</w:t>
            </w:r>
          </w:p>
        </w:tc>
        <w:tc>
          <w:tcPr>
            <w:tcW w:w="1025" w:type="dxa"/>
            <w:tcBorders>
              <w:top w:val="single" w:sz="4" w:space="0" w:color="auto"/>
              <w:left w:val="single" w:sz="4" w:space="0" w:color="auto"/>
              <w:bottom w:val="single" w:sz="4" w:space="0" w:color="auto"/>
              <w:right w:val="single" w:sz="4" w:space="0" w:color="auto"/>
            </w:tcBorders>
          </w:tcPr>
          <w:p w14:paraId="74D829D4" w14:textId="57299A43" w:rsidR="00DC7B9A" w:rsidRPr="00F33A4B" w:rsidRDefault="00DC7B9A" w:rsidP="00DC7B9A">
            <w:pPr>
              <w:spacing w:after="0" w:line="240" w:lineRule="auto"/>
              <w:jc w:val="center"/>
              <w:rPr>
                <w:rFonts w:ascii="Source Sans Pro" w:hAnsi="Source Sans Pro"/>
              </w:rPr>
            </w:pPr>
            <w:r w:rsidRPr="00F33A4B">
              <w:rPr>
                <w:rFonts w:ascii="Source Sans Pro" w:hAnsi="Source Sans Pro"/>
              </w:rPr>
              <w:t>o</w:t>
            </w:r>
          </w:p>
        </w:tc>
      </w:tr>
    </w:tbl>
    <w:p w14:paraId="6EDB1668" w14:textId="77777777" w:rsidR="00E41611" w:rsidRDefault="00E41611" w:rsidP="00AC0832">
      <w:pPr>
        <w:pStyle w:val="Ingetavstnd"/>
      </w:pPr>
    </w:p>
    <w:tbl>
      <w:tblPr>
        <w:tblStyle w:val="Tabellrutntljust"/>
        <w:tblW w:w="0" w:type="auto"/>
        <w:tblLook w:val="04A0" w:firstRow="1" w:lastRow="0" w:firstColumn="1" w:lastColumn="0" w:noHBand="0" w:noVBand="1"/>
      </w:tblPr>
      <w:tblGrid>
        <w:gridCol w:w="632"/>
        <w:gridCol w:w="928"/>
        <w:gridCol w:w="1096"/>
        <w:gridCol w:w="1130"/>
        <w:gridCol w:w="2026"/>
      </w:tblGrid>
      <w:tr w:rsidR="008D59FF" w:rsidRPr="00F33A4B" w14:paraId="64FE9EE5" w14:textId="77777777" w:rsidTr="00FC6150">
        <w:tc>
          <w:tcPr>
            <w:tcW w:w="0" w:type="auto"/>
            <w:tcBorders>
              <w:top w:val="nil"/>
              <w:left w:val="nil"/>
              <w:bottom w:val="nil"/>
              <w:right w:val="single" w:sz="4" w:space="0" w:color="auto"/>
            </w:tcBorders>
          </w:tcPr>
          <w:p w14:paraId="45E33E13" w14:textId="6E980BDA" w:rsidR="008D59FF" w:rsidRPr="00F33A4B" w:rsidRDefault="008D59FF" w:rsidP="00050C6D">
            <w:pPr>
              <w:spacing w:after="0" w:line="240" w:lineRule="auto"/>
              <w:rPr>
                <w:rFonts w:ascii="Source Sans Pro" w:hAnsi="Source Sans Pro"/>
              </w:rPr>
            </w:pPr>
            <w:r w:rsidRPr="00F33A4B">
              <w:rPr>
                <w:rFonts w:ascii="Source Sans Pro" w:hAnsi="Source Sans Pro"/>
              </w:rPr>
              <w:t xml:space="preserve">ex. </w:t>
            </w:r>
            <w:r>
              <w:rPr>
                <w:rFonts w:ascii="Source Sans Pro" w:hAnsi="Source Sans Pro"/>
              </w:rPr>
              <w:t>3</w:t>
            </w:r>
          </w:p>
        </w:tc>
        <w:tc>
          <w:tcPr>
            <w:tcW w:w="928"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39D14A6D"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lång</w:t>
            </w:r>
          </w:p>
        </w:tc>
        <w:tc>
          <w:tcPr>
            <w:tcW w:w="1096"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2D21042D"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lång</w:t>
            </w:r>
          </w:p>
        </w:tc>
        <w:tc>
          <w:tcPr>
            <w:tcW w:w="1130"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66A9FE3F"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lång</w:t>
            </w:r>
          </w:p>
        </w:tc>
        <w:tc>
          <w:tcPr>
            <w:tcW w:w="2026" w:type="dxa"/>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228BB72B"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ord med kort vokal</w:t>
            </w:r>
          </w:p>
        </w:tc>
      </w:tr>
      <w:tr w:rsidR="008D59FF" w:rsidRPr="00F33A4B" w14:paraId="5275F837" w14:textId="77777777" w:rsidTr="00050C6D">
        <w:tc>
          <w:tcPr>
            <w:tcW w:w="0" w:type="auto"/>
            <w:tcBorders>
              <w:top w:val="nil"/>
              <w:left w:val="nil"/>
              <w:bottom w:val="nil"/>
              <w:right w:val="single" w:sz="4" w:space="0" w:color="auto"/>
            </w:tcBorders>
          </w:tcPr>
          <w:p w14:paraId="1722B2D3" w14:textId="77777777" w:rsidR="008D59FF" w:rsidRPr="00F33A4B" w:rsidRDefault="008D59FF" w:rsidP="00050C6D">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29331741"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a</w:t>
            </w:r>
          </w:p>
        </w:tc>
        <w:tc>
          <w:tcPr>
            <w:tcW w:w="1096" w:type="dxa"/>
            <w:tcBorders>
              <w:top w:val="single" w:sz="4" w:space="0" w:color="auto"/>
              <w:left w:val="single" w:sz="4" w:space="0" w:color="auto"/>
              <w:bottom w:val="single" w:sz="4" w:space="0" w:color="auto"/>
              <w:right w:val="single" w:sz="4" w:space="0" w:color="auto"/>
            </w:tcBorders>
          </w:tcPr>
          <w:p w14:paraId="280FE0D9"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å</w:t>
            </w:r>
          </w:p>
        </w:tc>
        <w:tc>
          <w:tcPr>
            <w:tcW w:w="1130" w:type="dxa"/>
            <w:tcBorders>
              <w:top w:val="single" w:sz="4" w:space="0" w:color="auto"/>
              <w:left w:val="single" w:sz="4" w:space="0" w:color="auto"/>
              <w:bottom w:val="single" w:sz="4" w:space="0" w:color="auto"/>
              <w:right w:val="single" w:sz="4" w:space="0" w:color="auto"/>
            </w:tcBorders>
          </w:tcPr>
          <w:p w14:paraId="04319C35"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a</w:t>
            </w:r>
          </w:p>
        </w:tc>
        <w:tc>
          <w:tcPr>
            <w:tcW w:w="2026" w:type="dxa"/>
            <w:tcBorders>
              <w:top w:val="single" w:sz="4" w:space="0" w:color="auto"/>
              <w:left w:val="single" w:sz="4" w:space="0" w:color="auto"/>
              <w:bottom w:val="single" w:sz="4" w:space="0" w:color="auto"/>
              <w:right w:val="single" w:sz="4" w:space="0" w:color="auto"/>
            </w:tcBorders>
          </w:tcPr>
          <w:p w14:paraId="7E4259A5"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sång</w:t>
            </w:r>
          </w:p>
        </w:tc>
      </w:tr>
      <w:tr w:rsidR="008D59FF" w:rsidRPr="00F33A4B" w14:paraId="17C09065" w14:textId="77777777" w:rsidTr="00050C6D">
        <w:tc>
          <w:tcPr>
            <w:tcW w:w="0" w:type="auto"/>
            <w:tcBorders>
              <w:top w:val="nil"/>
              <w:left w:val="nil"/>
              <w:bottom w:val="nil"/>
              <w:right w:val="single" w:sz="4" w:space="0" w:color="auto"/>
            </w:tcBorders>
          </w:tcPr>
          <w:p w14:paraId="12C037C4" w14:textId="77777777" w:rsidR="008D59FF" w:rsidRPr="00F33A4B" w:rsidRDefault="008D59FF" w:rsidP="00050C6D">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73280F40"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o</w:t>
            </w:r>
          </w:p>
        </w:tc>
        <w:tc>
          <w:tcPr>
            <w:tcW w:w="1096" w:type="dxa"/>
            <w:tcBorders>
              <w:top w:val="single" w:sz="4" w:space="0" w:color="auto"/>
              <w:left w:val="single" w:sz="4" w:space="0" w:color="auto"/>
              <w:bottom w:val="single" w:sz="4" w:space="0" w:color="auto"/>
              <w:right w:val="single" w:sz="4" w:space="0" w:color="auto"/>
            </w:tcBorders>
          </w:tcPr>
          <w:p w14:paraId="62DDFB2A"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u</w:t>
            </w:r>
          </w:p>
        </w:tc>
        <w:tc>
          <w:tcPr>
            <w:tcW w:w="1130" w:type="dxa"/>
            <w:tcBorders>
              <w:top w:val="single" w:sz="4" w:space="0" w:color="auto"/>
              <w:left w:val="single" w:sz="4" w:space="0" w:color="auto"/>
              <w:bottom w:val="single" w:sz="4" w:space="0" w:color="auto"/>
              <w:right w:val="single" w:sz="4" w:space="0" w:color="auto"/>
            </w:tcBorders>
          </w:tcPr>
          <w:p w14:paraId="78F97044"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o</w:t>
            </w:r>
          </w:p>
        </w:tc>
        <w:tc>
          <w:tcPr>
            <w:tcW w:w="2026" w:type="dxa"/>
            <w:tcBorders>
              <w:top w:val="single" w:sz="4" w:space="0" w:color="auto"/>
              <w:left w:val="single" w:sz="4" w:space="0" w:color="auto"/>
              <w:bottom w:val="single" w:sz="4" w:space="0" w:color="auto"/>
              <w:right w:val="single" w:sz="4" w:space="0" w:color="auto"/>
            </w:tcBorders>
          </w:tcPr>
          <w:p w14:paraId="1454E421"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surr</w:t>
            </w:r>
          </w:p>
        </w:tc>
      </w:tr>
      <w:tr w:rsidR="008D59FF" w:rsidRPr="00F33A4B" w14:paraId="6DF04421" w14:textId="77777777" w:rsidTr="00050C6D">
        <w:tc>
          <w:tcPr>
            <w:tcW w:w="0" w:type="auto"/>
            <w:tcBorders>
              <w:top w:val="nil"/>
              <w:left w:val="nil"/>
              <w:bottom w:val="nil"/>
              <w:right w:val="single" w:sz="4" w:space="0" w:color="auto"/>
            </w:tcBorders>
          </w:tcPr>
          <w:p w14:paraId="51703454" w14:textId="77777777" w:rsidR="008D59FF" w:rsidRPr="00F33A4B" w:rsidRDefault="008D59FF" w:rsidP="00050C6D">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589458D9"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e</w:t>
            </w:r>
          </w:p>
        </w:tc>
        <w:tc>
          <w:tcPr>
            <w:tcW w:w="1096" w:type="dxa"/>
            <w:tcBorders>
              <w:top w:val="single" w:sz="4" w:space="0" w:color="auto"/>
              <w:left w:val="single" w:sz="4" w:space="0" w:color="auto"/>
              <w:bottom w:val="single" w:sz="4" w:space="0" w:color="auto"/>
              <w:right w:val="single" w:sz="4" w:space="0" w:color="auto"/>
            </w:tcBorders>
          </w:tcPr>
          <w:p w14:paraId="4E2170F8"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i</w:t>
            </w:r>
          </w:p>
        </w:tc>
        <w:tc>
          <w:tcPr>
            <w:tcW w:w="1130" w:type="dxa"/>
            <w:tcBorders>
              <w:top w:val="single" w:sz="4" w:space="0" w:color="auto"/>
              <w:left w:val="single" w:sz="4" w:space="0" w:color="auto"/>
              <w:bottom w:val="single" w:sz="4" w:space="0" w:color="auto"/>
              <w:right w:val="single" w:sz="4" w:space="0" w:color="auto"/>
            </w:tcBorders>
          </w:tcPr>
          <w:p w14:paraId="73F7C8C3"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e</w:t>
            </w:r>
          </w:p>
        </w:tc>
        <w:tc>
          <w:tcPr>
            <w:tcW w:w="2026" w:type="dxa"/>
            <w:tcBorders>
              <w:top w:val="single" w:sz="4" w:space="0" w:color="auto"/>
              <w:left w:val="single" w:sz="4" w:space="0" w:color="auto"/>
              <w:bottom w:val="single" w:sz="4" w:space="0" w:color="auto"/>
              <w:right w:val="single" w:sz="4" w:space="0" w:color="auto"/>
            </w:tcBorders>
          </w:tcPr>
          <w:p w14:paraId="03DDC58C"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hiss</w:t>
            </w:r>
          </w:p>
        </w:tc>
      </w:tr>
      <w:tr w:rsidR="008D59FF" w:rsidRPr="00F33A4B" w14:paraId="509D2187" w14:textId="77777777" w:rsidTr="00050C6D">
        <w:tc>
          <w:tcPr>
            <w:tcW w:w="0" w:type="auto"/>
            <w:tcBorders>
              <w:top w:val="nil"/>
              <w:left w:val="nil"/>
              <w:bottom w:val="nil"/>
              <w:right w:val="single" w:sz="4" w:space="0" w:color="auto"/>
            </w:tcBorders>
          </w:tcPr>
          <w:p w14:paraId="35728FA3" w14:textId="77777777" w:rsidR="008D59FF" w:rsidRPr="00F33A4B" w:rsidRDefault="008D59FF" w:rsidP="00050C6D">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06FD3E67"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y</w:t>
            </w:r>
          </w:p>
        </w:tc>
        <w:tc>
          <w:tcPr>
            <w:tcW w:w="1096" w:type="dxa"/>
            <w:tcBorders>
              <w:top w:val="single" w:sz="4" w:space="0" w:color="auto"/>
              <w:left w:val="single" w:sz="4" w:space="0" w:color="auto"/>
              <w:bottom w:val="single" w:sz="4" w:space="0" w:color="auto"/>
              <w:right w:val="single" w:sz="4" w:space="0" w:color="auto"/>
            </w:tcBorders>
          </w:tcPr>
          <w:p w14:paraId="3C4FB542"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ä</w:t>
            </w:r>
          </w:p>
        </w:tc>
        <w:tc>
          <w:tcPr>
            <w:tcW w:w="1130" w:type="dxa"/>
            <w:tcBorders>
              <w:top w:val="single" w:sz="4" w:space="0" w:color="auto"/>
              <w:left w:val="single" w:sz="4" w:space="0" w:color="auto"/>
              <w:bottom w:val="single" w:sz="4" w:space="0" w:color="auto"/>
              <w:right w:val="single" w:sz="4" w:space="0" w:color="auto"/>
            </w:tcBorders>
          </w:tcPr>
          <w:p w14:paraId="58E97586"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y</w:t>
            </w:r>
          </w:p>
        </w:tc>
        <w:tc>
          <w:tcPr>
            <w:tcW w:w="2026" w:type="dxa"/>
            <w:tcBorders>
              <w:top w:val="single" w:sz="4" w:space="0" w:color="auto"/>
              <w:left w:val="single" w:sz="4" w:space="0" w:color="auto"/>
              <w:bottom w:val="single" w:sz="4" w:space="0" w:color="auto"/>
              <w:right w:val="single" w:sz="4" w:space="0" w:color="auto"/>
            </w:tcBorders>
          </w:tcPr>
          <w:p w14:paraId="0F4E79A3"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bett</w:t>
            </w:r>
          </w:p>
        </w:tc>
      </w:tr>
      <w:tr w:rsidR="008D59FF" w:rsidRPr="00F33A4B" w14:paraId="748D8EEF" w14:textId="77777777" w:rsidTr="00050C6D">
        <w:tc>
          <w:tcPr>
            <w:tcW w:w="0" w:type="auto"/>
            <w:tcBorders>
              <w:top w:val="nil"/>
              <w:left w:val="nil"/>
              <w:bottom w:val="nil"/>
              <w:right w:val="single" w:sz="4" w:space="0" w:color="auto"/>
            </w:tcBorders>
          </w:tcPr>
          <w:p w14:paraId="371C248A" w14:textId="77777777" w:rsidR="008D59FF" w:rsidRPr="00F33A4B" w:rsidRDefault="008D59FF" w:rsidP="00050C6D">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4DB29C92"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ö</w:t>
            </w:r>
          </w:p>
        </w:tc>
        <w:tc>
          <w:tcPr>
            <w:tcW w:w="1096" w:type="dxa"/>
            <w:tcBorders>
              <w:top w:val="single" w:sz="4" w:space="0" w:color="auto"/>
              <w:left w:val="single" w:sz="4" w:space="0" w:color="auto"/>
              <w:bottom w:val="single" w:sz="4" w:space="0" w:color="auto"/>
              <w:right w:val="single" w:sz="4" w:space="0" w:color="auto"/>
            </w:tcBorders>
          </w:tcPr>
          <w:p w14:paraId="582D7018"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a</w:t>
            </w:r>
          </w:p>
        </w:tc>
        <w:tc>
          <w:tcPr>
            <w:tcW w:w="1130" w:type="dxa"/>
            <w:tcBorders>
              <w:top w:val="single" w:sz="4" w:space="0" w:color="auto"/>
              <w:left w:val="single" w:sz="4" w:space="0" w:color="auto"/>
              <w:bottom w:val="single" w:sz="4" w:space="0" w:color="auto"/>
              <w:right w:val="single" w:sz="4" w:space="0" w:color="auto"/>
            </w:tcBorders>
          </w:tcPr>
          <w:p w14:paraId="62322780"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ö</w:t>
            </w:r>
          </w:p>
        </w:tc>
        <w:tc>
          <w:tcPr>
            <w:tcW w:w="2026" w:type="dxa"/>
            <w:tcBorders>
              <w:top w:val="single" w:sz="4" w:space="0" w:color="auto"/>
              <w:left w:val="single" w:sz="4" w:space="0" w:color="auto"/>
              <w:bottom w:val="single" w:sz="4" w:space="0" w:color="auto"/>
              <w:right w:val="single" w:sz="4" w:space="0" w:color="auto"/>
            </w:tcBorders>
          </w:tcPr>
          <w:p w14:paraId="39225116"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katt</w:t>
            </w:r>
          </w:p>
        </w:tc>
      </w:tr>
      <w:tr w:rsidR="008D59FF" w:rsidRPr="00F33A4B" w14:paraId="1CB1B738" w14:textId="77777777" w:rsidTr="00050C6D">
        <w:tc>
          <w:tcPr>
            <w:tcW w:w="0" w:type="auto"/>
            <w:tcBorders>
              <w:top w:val="nil"/>
              <w:left w:val="nil"/>
              <w:bottom w:val="nil"/>
              <w:right w:val="single" w:sz="4" w:space="0" w:color="auto"/>
            </w:tcBorders>
          </w:tcPr>
          <w:p w14:paraId="75B14DC6" w14:textId="77777777" w:rsidR="008D59FF" w:rsidRPr="00F33A4B" w:rsidRDefault="008D59FF" w:rsidP="00050C6D">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2E0194CD"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ä</w:t>
            </w:r>
          </w:p>
        </w:tc>
        <w:tc>
          <w:tcPr>
            <w:tcW w:w="1096" w:type="dxa"/>
            <w:tcBorders>
              <w:top w:val="single" w:sz="4" w:space="0" w:color="auto"/>
              <w:left w:val="single" w:sz="4" w:space="0" w:color="auto"/>
              <w:bottom w:val="single" w:sz="4" w:space="0" w:color="auto"/>
              <w:right w:val="single" w:sz="4" w:space="0" w:color="auto"/>
            </w:tcBorders>
          </w:tcPr>
          <w:p w14:paraId="0DB6374B"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o</w:t>
            </w:r>
          </w:p>
        </w:tc>
        <w:tc>
          <w:tcPr>
            <w:tcW w:w="1130" w:type="dxa"/>
            <w:tcBorders>
              <w:top w:val="single" w:sz="4" w:space="0" w:color="auto"/>
              <w:left w:val="single" w:sz="4" w:space="0" w:color="auto"/>
              <w:bottom w:val="single" w:sz="4" w:space="0" w:color="auto"/>
              <w:right w:val="single" w:sz="4" w:space="0" w:color="auto"/>
            </w:tcBorders>
          </w:tcPr>
          <w:p w14:paraId="22740247"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ä</w:t>
            </w:r>
          </w:p>
        </w:tc>
        <w:tc>
          <w:tcPr>
            <w:tcW w:w="2026" w:type="dxa"/>
            <w:tcBorders>
              <w:top w:val="single" w:sz="4" w:space="0" w:color="auto"/>
              <w:left w:val="single" w:sz="4" w:space="0" w:color="auto"/>
              <w:bottom w:val="single" w:sz="4" w:space="0" w:color="auto"/>
              <w:right w:val="single" w:sz="4" w:space="0" w:color="auto"/>
            </w:tcBorders>
          </w:tcPr>
          <w:p w14:paraId="578822F3"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bott</w:t>
            </w:r>
          </w:p>
        </w:tc>
      </w:tr>
      <w:tr w:rsidR="008D59FF" w:rsidRPr="00F33A4B" w14:paraId="67614CEB" w14:textId="77777777" w:rsidTr="00050C6D">
        <w:tc>
          <w:tcPr>
            <w:tcW w:w="0" w:type="auto"/>
            <w:tcBorders>
              <w:top w:val="nil"/>
              <w:left w:val="nil"/>
              <w:bottom w:val="nil"/>
              <w:right w:val="single" w:sz="4" w:space="0" w:color="auto"/>
            </w:tcBorders>
          </w:tcPr>
          <w:p w14:paraId="68CEAB3E" w14:textId="77777777" w:rsidR="008D59FF" w:rsidRPr="00F33A4B" w:rsidRDefault="008D59FF" w:rsidP="00050C6D">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5B8C69CD"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å</w:t>
            </w:r>
          </w:p>
        </w:tc>
        <w:tc>
          <w:tcPr>
            <w:tcW w:w="1096" w:type="dxa"/>
            <w:tcBorders>
              <w:top w:val="single" w:sz="4" w:space="0" w:color="auto"/>
              <w:left w:val="single" w:sz="4" w:space="0" w:color="auto"/>
              <w:bottom w:val="single" w:sz="4" w:space="0" w:color="auto"/>
              <w:right w:val="single" w:sz="4" w:space="0" w:color="auto"/>
            </w:tcBorders>
          </w:tcPr>
          <w:p w14:paraId="34C3B61D"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y</w:t>
            </w:r>
          </w:p>
        </w:tc>
        <w:tc>
          <w:tcPr>
            <w:tcW w:w="1130" w:type="dxa"/>
            <w:tcBorders>
              <w:top w:val="single" w:sz="4" w:space="0" w:color="auto"/>
              <w:left w:val="single" w:sz="4" w:space="0" w:color="auto"/>
              <w:bottom w:val="single" w:sz="4" w:space="0" w:color="auto"/>
              <w:right w:val="single" w:sz="4" w:space="0" w:color="auto"/>
            </w:tcBorders>
          </w:tcPr>
          <w:p w14:paraId="532E4BCD"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å</w:t>
            </w:r>
          </w:p>
        </w:tc>
        <w:tc>
          <w:tcPr>
            <w:tcW w:w="2026" w:type="dxa"/>
            <w:tcBorders>
              <w:top w:val="single" w:sz="4" w:space="0" w:color="auto"/>
              <w:left w:val="single" w:sz="4" w:space="0" w:color="auto"/>
              <w:bottom w:val="single" w:sz="4" w:space="0" w:color="auto"/>
              <w:right w:val="single" w:sz="4" w:space="0" w:color="auto"/>
            </w:tcBorders>
          </w:tcPr>
          <w:p w14:paraId="321EEC70"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hyss</w:t>
            </w:r>
          </w:p>
        </w:tc>
      </w:tr>
      <w:tr w:rsidR="008D59FF" w:rsidRPr="00F33A4B" w14:paraId="15398F22" w14:textId="77777777" w:rsidTr="00050C6D">
        <w:tc>
          <w:tcPr>
            <w:tcW w:w="0" w:type="auto"/>
            <w:tcBorders>
              <w:top w:val="nil"/>
              <w:left w:val="nil"/>
              <w:bottom w:val="nil"/>
              <w:right w:val="single" w:sz="4" w:space="0" w:color="auto"/>
            </w:tcBorders>
          </w:tcPr>
          <w:p w14:paraId="1AD0B11C" w14:textId="77777777" w:rsidR="008D59FF" w:rsidRPr="00F33A4B" w:rsidRDefault="008D59FF" w:rsidP="00050C6D">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53273B90"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a</w:t>
            </w:r>
          </w:p>
        </w:tc>
        <w:tc>
          <w:tcPr>
            <w:tcW w:w="1096" w:type="dxa"/>
            <w:tcBorders>
              <w:top w:val="single" w:sz="4" w:space="0" w:color="auto"/>
              <w:left w:val="single" w:sz="4" w:space="0" w:color="auto"/>
              <w:bottom w:val="single" w:sz="4" w:space="0" w:color="auto"/>
              <w:right w:val="single" w:sz="4" w:space="0" w:color="auto"/>
            </w:tcBorders>
          </w:tcPr>
          <w:p w14:paraId="2324EC97"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ö</w:t>
            </w:r>
          </w:p>
        </w:tc>
        <w:tc>
          <w:tcPr>
            <w:tcW w:w="1130" w:type="dxa"/>
            <w:tcBorders>
              <w:top w:val="single" w:sz="4" w:space="0" w:color="auto"/>
              <w:left w:val="single" w:sz="4" w:space="0" w:color="auto"/>
              <w:bottom w:val="single" w:sz="4" w:space="0" w:color="auto"/>
              <w:right w:val="single" w:sz="4" w:space="0" w:color="auto"/>
            </w:tcBorders>
          </w:tcPr>
          <w:p w14:paraId="5A951833" w14:textId="77777777" w:rsidR="008D59FF" w:rsidRPr="00F33A4B" w:rsidRDefault="008D59FF" w:rsidP="00050C6D">
            <w:pPr>
              <w:spacing w:after="0" w:line="240" w:lineRule="auto"/>
              <w:jc w:val="center"/>
              <w:rPr>
                <w:rFonts w:ascii="Source Sans Pro" w:hAnsi="Source Sans Pro"/>
              </w:rPr>
            </w:pPr>
            <w:r w:rsidRPr="00F33A4B">
              <w:rPr>
                <w:rFonts w:ascii="Source Sans Pro" w:hAnsi="Source Sans Pro"/>
              </w:rPr>
              <w:t>a</w:t>
            </w:r>
          </w:p>
        </w:tc>
        <w:tc>
          <w:tcPr>
            <w:tcW w:w="2026" w:type="dxa"/>
            <w:tcBorders>
              <w:top w:val="single" w:sz="4" w:space="0" w:color="auto"/>
              <w:left w:val="single" w:sz="4" w:space="0" w:color="auto"/>
              <w:bottom w:val="single" w:sz="4" w:space="0" w:color="auto"/>
              <w:right w:val="single" w:sz="4" w:space="0" w:color="auto"/>
            </w:tcBorders>
          </w:tcPr>
          <w:p w14:paraId="24CE30F9" w14:textId="77777777" w:rsidR="008D59FF" w:rsidRPr="00F33A4B" w:rsidRDefault="008D59FF" w:rsidP="00A776A7">
            <w:pPr>
              <w:spacing w:after="0" w:line="240" w:lineRule="auto"/>
              <w:jc w:val="center"/>
              <w:rPr>
                <w:rFonts w:ascii="Source Sans Pro" w:hAnsi="Source Sans Pro"/>
              </w:rPr>
            </w:pPr>
            <w:r w:rsidRPr="00F33A4B">
              <w:rPr>
                <w:rFonts w:ascii="Source Sans Pro" w:hAnsi="Source Sans Pro"/>
              </w:rPr>
              <w:t>lönn</w:t>
            </w:r>
          </w:p>
        </w:tc>
      </w:tr>
    </w:tbl>
    <w:p w14:paraId="379EEA1B" w14:textId="77777777" w:rsidR="008D59FF" w:rsidRDefault="008D59FF" w:rsidP="00AC0832">
      <w:pPr>
        <w:pStyle w:val="Ingetavstnd"/>
      </w:pPr>
    </w:p>
    <w:tbl>
      <w:tblPr>
        <w:tblStyle w:val="Tabellrutntljust"/>
        <w:tblW w:w="0" w:type="auto"/>
        <w:tblLook w:val="04A0" w:firstRow="1" w:lastRow="0" w:firstColumn="1" w:lastColumn="0" w:noHBand="0" w:noVBand="1"/>
      </w:tblPr>
      <w:tblGrid>
        <w:gridCol w:w="632"/>
        <w:gridCol w:w="928"/>
        <w:gridCol w:w="1134"/>
        <w:gridCol w:w="1134"/>
        <w:gridCol w:w="1984"/>
        <w:gridCol w:w="2495"/>
      </w:tblGrid>
      <w:tr w:rsidR="00FC6150" w:rsidRPr="00F33A4B" w14:paraId="1399AB4F" w14:textId="4C42682B" w:rsidTr="001F3C5C">
        <w:tc>
          <w:tcPr>
            <w:tcW w:w="0" w:type="auto"/>
            <w:tcBorders>
              <w:top w:val="nil"/>
              <w:left w:val="nil"/>
              <w:bottom w:val="nil"/>
              <w:right w:val="single" w:sz="4" w:space="0" w:color="auto"/>
            </w:tcBorders>
          </w:tcPr>
          <w:p w14:paraId="41699159" w14:textId="0C8F1D10" w:rsidR="00FC6150" w:rsidRPr="00F33A4B" w:rsidRDefault="00FC6150" w:rsidP="00050C6D">
            <w:pPr>
              <w:spacing w:after="0" w:line="240" w:lineRule="auto"/>
              <w:rPr>
                <w:rFonts w:ascii="Source Sans Pro" w:hAnsi="Source Sans Pro"/>
              </w:rPr>
            </w:pPr>
            <w:r w:rsidRPr="00F33A4B">
              <w:rPr>
                <w:rFonts w:ascii="Source Sans Pro" w:hAnsi="Source Sans Pro"/>
              </w:rPr>
              <w:t xml:space="preserve">ex. </w:t>
            </w:r>
            <w:r>
              <w:rPr>
                <w:rFonts w:ascii="Source Sans Pro" w:hAnsi="Source Sans Pro"/>
              </w:rPr>
              <w:t>4</w:t>
            </w:r>
          </w:p>
        </w:tc>
        <w:tc>
          <w:tcPr>
            <w:tcW w:w="928"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09F9CFEA"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lång</w:t>
            </w:r>
          </w:p>
        </w:tc>
        <w:tc>
          <w:tcPr>
            <w:tcW w:w="1134"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4FA9E98C"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lång</w:t>
            </w:r>
          </w:p>
        </w:tc>
        <w:tc>
          <w:tcPr>
            <w:tcW w:w="1134"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447179C6"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lång</w:t>
            </w:r>
          </w:p>
        </w:tc>
        <w:tc>
          <w:tcPr>
            <w:tcW w:w="1984" w:type="dxa"/>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50597992" w14:textId="77777777" w:rsidR="00FC6150" w:rsidRPr="00F33A4B" w:rsidRDefault="00FC6150" w:rsidP="00A776A7">
            <w:pPr>
              <w:spacing w:after="0" w:line="240" w:lineRule="auto"/>
              <w:jc w:val="center"/>
              <w:rPr>
                <w:rFonts w:ascii="Source Sans Pro" w:hAnsi="Source Sans Pro"/>
              </w:rPr>
            </w:pPr>
            <w:r w:rsidRPr="00F33A4B">
              <w:rPr>
                <w:rFonts w:ascii="Source Sans Pro" w:hAnsi="Source Sans Pro"/>
              </w:rPr>
              <w:t>ord med kort vokal</w:t>
            </w:r>
          </w:p>
        </w:tc>
        <w:tc>
          <w:tcPr>
            <w:tcW w:w="2495" w:type="dxa"/>
          </w:tcPr>
          <w:p w14:paraId="2AA30ED1" w14:textId="0784AD3B" w:rsidR="00FC6150" w:rsidRPr="00F33A4B" w:rsidRDefault="00FC6150" w:rsidP="00050C6D">
            <w:pPr>
              <w:spacing w:after="0" w:line="240" w:lineRule="auto"/>
              <w:rPr>
                <w:rFonts w:ascii="Source Sans Pro" w:hAnsi="Source Sans Pro"/>
              </w:rPr>
            </w:pPr>
          </w:p>
        </w:tc>
      </w:tr>
      <w:tr w:rsidR="00FC6150" w:rsidRPr="00F33A4B" w14:paraId="4CAF52CD" w14:textId="4C7C2F8F" w:rsidTr="001F3C5C">
        <w:tc>
          <w:tcPr>
            <w:tcW w:w="0" w:type="auto"/>
            <w:tcBorders>
              <w:top w:val="nil"/>
              <w:left w:val="nil"/>
              <w:bottom w:val="nil"/>
              <w:right w:val="single" w:sz="4" w:space="0" w:color="auto"/>
            </w:tcBorders>
          </w:tcPr>
          <w:p w14:paraId="094DC44D" w14:textId="77777777" w:rsidR="00FC6150" w:rsidRPr="00F33A4B" w:rsidRDefault="00FC6150" w:rsidP="00DC7B9A">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07708635" w14:textId="2EEFABBF" w:rsidR="00FC6150" w:rsidRPr="00F33A4B" w:rsidRDefault="00FC6150" w:rsidP="00DC7B9A">
            <w:pPr>
              <w:spacing w:after="0" w:line="240" w:lineRule="auto"/>
              <w:jc w:val="center"/>
              <w:rPr>
                <w:rFonts w:ascii="Source Sans Pro" w:hAnsi="Source Sans Pro"/>
              </w:rPr>
            </w:pPr>
            <w:r>
              <w:rPr>
                <w:rFonts w:ascii="Source Sans Pro" w:hAnsi="Source Sans Pro"/>
              </w:rPr>
              <w:t>y</w:t>
            </w:r>
          </w:p>
        </w:tc>
        <w:tc>
          <w:tcPr>
            <w:tcW w:w="1134" w:type="dxa"/>
            <w:tcBorders>
              <w:top w:val="single" w:sz="4" w:space="0" w:color="auto"/>
              <w:left w:val="single" w:sz="4" w:space="0" w:color="auto"/>
              <w:bottom w:val="single" w:sz="4" w:space="0" w:color="auto"/>
              <w:right w:val="single" w:sz="4" w:space="0" w:color="auto"/>
            </w:tcBorders>
          </w:tcPr>
          <w:p w14:paraId="02D956A1"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å</w:t>
            </w:r>
          </w:p>
        </w:tc>
        <w:tc>
          <w:tcPr>
            <w:tcW w:w="1134" w:type="dxa"/>
            <w:tcBorders>
              <w:top w:val="single" w:sz="4" w:space="0" w:color="auto"/>
              <w:left w:val="single" w:sz="4" w:space="0" w:color="auto"/>
              <w:bottom w:val="single" w:sz="4" w:space="0" w:color="auto"/>
              <w:right w:val="single" w:sz="4" w:space="0" w:color="auto"/>
            </w:tcBorders>
          </w:tcPr>
          <w:p w14:paraId="66DD1AE1"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a</w:t>
            </w:r>
          </w:p>
        </w:tc>
        <w:tc>
          <w:tcPr>
            <w:tcW w:w="1984" w:type="dxa"/>
            <w:tcBorders>
              <w:top w:val="single" w:sz="4" w:space="0" w:color="auto"/>
              <w:left w:val="single" w:sz="4" w:space="0" w:color="auto"/>
              <w:bottom w:val="single" w:sz="4" w:space="0" w:color="auto"/>
              <w:right w:val="single" w:sz="4" w:space="0" w:color="auto"/>
            </w:tcBorders>
          </w:tcPr>
          <w:p w14:paraId="4B5D1304" w14:textId="798048F6" w:rsidR="00FC6150" w:rsidRPr="00F33A4B" w:rsidRDefault="00FC6150" w:rsidP="00A776A7">
            <w:pPr>
              <w:spacing w:after="0" w:line="240" w:lineRule="auto"/>
              <w:jc w:val="center"/>
              <w:rPr>
                <w:rFonts w:ascii="Source Sans Pro" w:hAnsi="Source Sans Pro"/>
              </w:rPr>
            </w:pPr>
            <w:r>
              <w:rPr>
                <w:rFonts w:ascii="Source Sans Pro" w:hAnsi="Source Sans Pro"/>
              </w:rPr>
              <w:t>snutt</w:t>
            </w:r>
          </w:p>
        </w:tc>
        <w:tc>
          <w:tcPr>
            <w:tcW w:w="2495" w:type="dxa"/>
          </w:tcPr>
          <w:p w14:paraId="53394D4D" w14:textId="07F6670F" w:rsidR="00FC6150" w:rsidRDefault="00FC6150" w:rsidP="00DC7B9A">
            <w:pPr>
              <w:spacing w:after="0" w:line="240" w:lineRule="auto"/>
              <w:rPr>
                <w:rFonts w:ascii="Source Sans Pro" w:hAnsi="Source Sans Pro"/>
              </w:rPr>
            </w:pPr>
            <w:r>
              <w:rPr>
                <w:rFonts w:ascii="Source Sans Pro" w:hAnsi="Source Sans Pro"/>
              </w:rPr>
              <w:t>med tåhävning</w:t>
            </w:r>
          </w:p>
        </w:tc>
      </w:tr>
      <w:tr w:rsidR="00FC6150" w:rsidRPr="00F33A4B" w14:paraId="3E780A54" w14:textId="58576055" w:rsidTr="001F3C5C">
        <w:tc>
          <w:tcPr>
            <w:tcW w:w="0" w:type="auto"/>
            <w:tcBorders>
              <w:top w:val="nil"/>
              <w:left w:val="nil"/>
              <w:bottom w:val="nil"/>
              <w:right w:val="single" w:sz="4" w:space="0" w:color="auto"/>
            </w:tcBorders>
          </w:tcPr>
          <w:p w14:paraId="7D084DD9" w14:textId="77777777" w:rsidR="00FC6150" w:rsidRPr="00F33A4B" w:rsidRDefault="00FC6150" w:rsidP="00DC7B9A">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429F73B2" w14:textId="001E8B0B" w:rsidR="00FC6150" w:rsidRPr="00F33A4B" w:rsidRDefault="00FC6150" w:rsidP="00DC7B9A">
            <w:pPr>
              <w:spacing w:after="0" w:line="240" w:lineRule="auto"/>
              <w:jc w:val="center"/>
              <w:rPr>
                <w:rFonts w:ascii="Source Sans Pro" w:hAnsi="Source Sans Pro"/>
              </w:rPr>
            </w:pPr>
            <w:r>
              <w:rPr>
                <w:rFonts w:ascii="Source Sans Pro" w:hAnsi="Source Sans Pro"/>
              </w:rPr>
              <w:t>ö</w:t>
            </w:r>
          </w:p>
        </w:tc>
        <w:tc>
          <w:tcPr>
            <w:tcW w:w="1134" w:type="dxa"/>
            <w:tcBorders>
              <w:top w:val="single" w:sz="4" w:space="0" w:color="auto"/>
              <w:left w:val="single" w:sz="4" w:space="0" w:color="auto"/>
              <w:bottom w:val="single" w:sz="4" w:space="0" w:color="auto"/>
              <w:right w:val="single" w:sz="4" w:space="0" w:color="auto"/>
            </w:tcBorders>
          </w:tcPr>
          <w:p w14:paraId="7A2642DC"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u</w:t>
            </w:r>
          </w:p>
        </w:tc>
        <w:tc>
          <w:tcPr>
            <w:tcW w:w="1134" w:type="dxa"/>
            <w:tcBorders>
              <w:top w:val="single" w:sz="4" w:space="0" w:color="auto"/>
              <w:left w:val="single" w:sz="4" w:space="0" w:color="auto"/>
              <w:bottom w:val="single" w:sz="4" w:space="0" w:color="auto"/>
              <w:right w:val="single" w:sz="4" w:space="0" w:color="auto"/>
            </w:tcBorders>
          </w:tcPr>
          <w:p w14:paraId="28DFF1E7"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o</w:t>
            </w:r>
          </w:p>
        </w:tc>
        <w:tc>
          <w:tcPr>
            <w:tcW w:w="1984" w:type="dxa"/>
            <w:tcBorders>
              <w:top w:val="single" w:sz="4" w:space="0" w:color="auto"/>
              <w:left w:val="single" w:sz="4" w:space="0" w:color="auto"/>
              <w:bottom w:val="single" w:sz="4" w:space="0" w:color="auto"/>
              <w:right w:val="single" w:sz="4" w:space="0" w:color="auto"/>
            </w:tcBorders>
          </w:tcPr>
          <w:p w14:paraId="324FE7B0" w14:textId="7A9BDB88" w:rsidR="00FC6150" w:rsidRPr="00F33A4B" w:rsidRDefault="00FC6150" w:rsidP="00A776A7">
            <w:pPr>
              <w:spacing w:after="0" w:line="240" w:lineRule="auto"/>
              <w:jc w:val="center"/>
              <w:rPr>
                <w:rFonts w:ascii="Source Sans Pro" w:hAnsi="Source Sans Pro"/>
              </w:rPr>
            </w:pPr>
            <w:r>
              <w:rPr>
                <w:rFonts w:ascii="Source Sans Pro" w:hAnsi="Source Sans Pro"/>
              </w:rPr>
              <w:t>sill</w:t>
            </w:r>
          </w:p>
        </w:tc>
        <w:tc>
          <w:tcPr>
            <w:tcW w:w="2495" w:type="dxa"/>
          </w:tcPr>
          <w:p w14:paraId="2B178328" w14:textId="5D557385" w:rsidR="00FC6150" w:rsidRDefault="000B03EE" w:rsidP="00DC7B9A">
            <w:pPr>
              <w:spacing w:after="0" w:line="240" w:lineRule="auto"/>
              <w:rPr>
                <w:rFonts w:ascii="Source Sans Pro" w:hAnsi="Source Sans Pro"/>
              </w:rPr>
            </w:pPr>
            <w:r>
              <w:rPr>
                <w:rFonts w:ascii="Source Sans Pro" w:hAnsi="Source Sans Pro"/>
              </w:rPr>
              <w:t>med tåhävning</w:t>
            </w:r>
          </w:p>
        </w:tc>
      </w:tr>
      <w:tr w:rsidR="00FC6150" w:rsidRPr="00F33A4B" w14:paraId="5B367028" w14:textId="400F6D0C" w:rsidTr="001F3C5C">
        <w:tc>
          <w:tcPr>
            <w:tcW w:w="0" w:type="auto"/>
            <w:tcBorders>
              <w:top w:val="nil"/>
              <w:left w:val="nil"/>
              <w:bottom w:val="nil"/>
              <w:right w:val="single" w:sz="4" w:space="0" w:color="auto"/>
            </w:tcBorders>
          </w:tcPr>
          <w:p w14:paraId="1E31059F" w14:textId="77777777" w:rsidR="00FC6150" w:rsidRPr="00F33A4B" w:rsidRDefault="00FC6150" w:rsidP="00DC7B9A">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59B154B7" w14:textId="67680B2F"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å</w:t>
            </w:r>
          </w:p>
        </w:tc>
        <w:tc>
          <w:tcPr>
            <w:tcW w:w="1134" w:type="dxa"/>
            <w:tcBorders>
              <w:top w:val="single" w:sz="4" w:space="0" w:color="auto"/>
              <w:left w:val="single" w:sz="4" w:space="0" w:color="auto"/>
              <w:bottom w:val="single" w:sz="4" w:space="0" w:color="auto"/>
              <w:right w:val="single" w:sz="4" w:space="0" w:color="auto"/>
            </w:tcBorders>
          </w:tcPr>
          <w:p w14:paraId="030BD3EA"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i</w:t>
            </w:r>
          </w:p>
        </w:tc>
        <w:tc>
          <w:tcPr>
            <w:tcW w:w="1134" w:type="dxa"/>
            <w:tcBorders>
              <w:top w:val="single" w:sz="4" w:space="0" w:color="auto"/>
              <w:left w:val="single" w:sz="4" w:space="0" w:color="auto"/>
              <w:bottom w:val="single" w:sz="4" w:space="0" w:color="auto"/>
              <w:right w:val="single" w:sz="4" w:space="0" w:color="auto"/>
            </w:tcBorders>
          </w:tcPr>
          <w:p w14:paraId="77CD6CE7"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e</w:t>
            </w:r>
          </w:p>
        </w:tc>
        <w:tc>
          <w:tcPr>
            <w:tcW w:w="1984" w:type="dxa"/>
            <w:tcBorders>
              <w:top w:val="single" w:sz="4" w:space="0" w:color="auto"/>
              <w:left w:val="single" w:sz="4" w:space="0" w:color="auto"/>
              <w:bottom w:val="single" w:sz="4" w:space="0" w:color="auto"/>
              <w:right w:val="single" w:sz="4" w:space="0" w:color="auto"/>
            </w:tcBorders>
          </w:tcPr>
          <w:p w14:paraId="1ED7E344" w14:textId="29E33B75" w:rsidR="00FC6150" w:rsidRPr="00F33A4B" w:rsidRDefault="00FC6150" w:rsidP="00A776A7">
            <w:pPr>
              <w:spacing w:after="0" w:line="240" w:lineRule="auto"/>
              <w:jc w:val="center"/>
              <w:rPr>
                <w:rFonts w:ascii="Source Sans Pro" w:hAnsi="Source Sans Pro"/>
              </w:rPr>
            </w:pPr>
            <w:r>
              <w:rPr>
                <w:rFonts w:ascii="Source Sans Pro" w:hAnsi="Source Sans Pro"/>
              </w:rPr>
              <w:t>fest</w:t>
            </w:r>
          </w:p>
        </w:tc>
        <w:tc>
          <w:tcPr>
            <w:tcW w:w="2495" w:type="dxa"/>
          </w:tcPr>
          <w:p w14:paraId="2AD74532" w14:textId="4A05C065" w:rsidR="00FC6150" w:rsidRDefault="000B03EE" w:rsidP="00DC7B9A">
            <w:pPr>
              <w:spacing w:after="0" w:line="240" w:lineRule="auto"/>
              <w:rPr>
                <w:rFonts w:ascii="Source Sans Pro" w:hAnsi="Source Sans Pro"/>
              </w:rPr>
            </w:pPr>
            <w:r>
              <w:rPr>
                <w:rFonts w:ascii="Source Sans Pro" w:hAnsi="Source Sans Pro"/>
              </w:rPr>
              <w:t>med tåhävning</w:t>
            </w:r>
          </w:p>
        </w:tc>
      </w:tr>
      <w:tr w:rsidR="00FC6150" w:rsidRPr="00F33A4B" w14:paraId="63D25ADB" w14:textId="1F864EDB" w:rsidTr="001F3C5C">
        <w:tc>
          <w:tcPr>
            <w:tcW w:w="0" w:type="auto"/>
            <w:tcBorders>
              <w:top w:val="nil"/>
              <w:left w:val="nil"/>
              <w:bottom w:val="nil"/>
              <w:right w:val="single" w:sz="4" w:space="0" w:color="auto"/>
            </w:tcBorders>
          </w:tcPr>
          <w:p w14:paraId="5279A12C" w14:textId="77777777" w:rsidR="00FC6150" w:rsidRPr="00F33A4B" w:rsidRDefault="00FC6150" w:rsidP="00DC7B9A">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1F28EB61" w14:textId="1E5E73A9"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u</w:t>
            </w:r>
          </w:p>
        </w:tc>
        <w:tc>
          <w:tcPr>
            <w:tcW w:w="1134" w:type="dxa"/>
            <w:tcBorders>
              <w:top w:val="single" w:sz="4" w:space="0" w:color="auto"/>
              <w:left w:val="single" w:sz="4" w:space="0" w:color="auto"/>
              <w:bottom w:val="single" w:sz="4" w:space="0" w:color="auto"/>
              <w:right w:val="single" w:sz="4" w:space="0" w:color="auto"/>
            </w:tcBorders>
          </w:tcPr>
          <w:p w14:paraId="7FDAAC45"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ä</w:t>
            </w:r>
          </w:p>
        </w:tc>
        <w:tc>
          <w:tcPr>
            <w:tcW w:w="1134" w:type="dxa"/>
            <w:tcBorders>
              <w:top w:val="single" w:sz="4" w:space="0" w:color="auto"/>
              <w:left w:val="single" w:sz="4" w:space="0" w:color="auto"/>
              <w:bottom w:val="single" w:sz="4" w:space="0" w:color="auto"/>
              <w:right w:val="single" w:sz="4" w:space="0" w:color="auto"/>
            </w:tcBorders>
          </w:tcPr>
          <w:p w14:paraId="030FD093"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y</w:t>
            </w:r>
          </w:p>
        </w:tc>
        <w:tc>
          <w:tcPr>
            <w:tcW w:w="1984" w:type="dxa"/>
            <w:tcBorders>
              <w:top w:val="single" w:sz="4" w:space="0" w:color="auto"/>
              <w:left w:val="single" w:sz="4" w:space="0" w:color="auto"/>
              <w:bottom w:val="single" w:sz="4" w:space="0" w:color="auto"/>
              <w:right w:val="single" w:sz="4" w:space="0" w:color="auto"/>
            </w:tcBorders>
          </w:tcPr>
          <w:p w14:paraId="10C15479" w14:textId="56F09678" w:rsidR="00FC6150" w:rsidRPr="00F33A4B" w:rsidRDefault="00FC6150" w:rsidP="00A776A7">
            <w:pPr>
              <w:spacing w:after="0" w:line="240" w:lineRule="auto"/>
              <w:jc w:val="center"/>
              <w:rPr>
                <w:rFonts w:ascii="Source Sans Pro" w:hAnsi="Source Sans Pro"/>
              </w:rPr>
            </w:pPr>
            <w:r>
              <w:rPr>
                <w:rFonts w:ascii="Source Sans Pro" w:hAnsi="Source Sans Pro"/>
              </w:rPr>
              <w:t>mall</w:t>
            </w:r>
          </w:p>
        </w:tc>
        <w:tc>
          <w:tcPr>
            <w:tcW w:w="2495" w:type="dxa"/>
          </w:tcPr>
          <w:p w14:paraId="7E8BEA2B" w14:textId="7571914B" w:rsidR="00FC6150" w:rsidRDefault="000B03EE" w:rsidP="00DC7B9A">
            <w:pPr>
              <w:spacing w:after="0" w:line="240" w:lineRule="auto"/>
              <w:rPr>
                <w:rFonts w:ascii="Source Sans Pro" w:hAnsi="Source Sans Pro"/>
              </w:rPr>
            </w:pPr>
            <w:r>
              <w:rPr>
                <w:rFonts w:ascii="Source Sans Pro" w:hAnsi="Source Sans Pro"/>
              </w:rPr>
              <w:t>med tåhävning</w:t>
            </w:r>
          </w:p>
        </w:tc>
      </w:tr>
      <w:tr w:rsidR="00FC6150" w:rsidRPr="00F33A4B" w14:paraId="33DF734D" w14:textId="58A35FD1" w:rsidTr="001F3C5C">
        <w:tc>
          <w:tcPr>
            <w:tcW w:w="0" w:type="auto"/>
            <w:tcBorders>
              <w:top w:val="nil"/>
              <w:left w:val="nil"/>
              <w:bottom w:val="nil"/>
              <w:right w:val="single" w:sz="4" w:space="0" w:color="auto"/>
            </w:tcBorders>
          </w:tcPr>
          <w:p w14:paraId="17F47D8B" w14:textId="77777777" w:rsidR="00FC6150" w:rsidRPr="00F33A4B" w:rsidRDefault="00FC6150" w:rsidP="00DC7B9A">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19810C40" w14:textId="7F479AC8"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i</w:t>
            </w:r>
          </w:p>
        </w:tc>
        <w:tc>
          <w:tcPr>
            <w:tcW w:w="1134" w:type="dxa"/>
            <w:tcBorders>
              <w:top w:val="single" w:sz="4" w:space="0" w:color="auto"/>
              <w:left w:val="single" w:sz="4" w:space="0" w:color="auto"/>
              <w:bottom w:val="single" w:sz="4" w:space="0" w:color="auto"/>
              <w:right w:val="single" w:sz="4" w:space="0" w:color="auto"/>
            </w:tcBorders>
          </w:tcPr>
          <w:p w14:paraId="06BFA30F"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a</w:t>
            </w:r>
          </w:p>
        </w:tc>
        <w:tc>
          <w:tcPr>
            <w:tcW w:w="1134" w:type="dxa"/>
            <w:tcBorders>
              <w:top w:val="single" w:sz="4" w:space="0" w:color="auto"/>
              <w:left w:val="single" w:sz="4" w:space="0" w:color="auto"/>
              <w:bottom w:val="single" w:sz="4" w:space="0" w:color="auto"/>
              <w:right w:val="single" w:sz="4" w:space="0" w:color="auto"/>
            </w:tcBorders>
          </w:tcPr>
          <w:p w14:paraId="00DF2595"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ö</w:t>
            </w:r>
          </w:p>
        </w:tc>
        <w:tc>
          <w:tcPr>
            <w:tcW w:w="1984" w:type="dxa"/>
            <w:tcBorders>
              <w:top w:val="single" w:sz="4" w:space="0" w:color="auto"/>
              <w:left w:val="single" w:sz="4" w:space="0" w:color="auto"/>
              <w:bottom w:val="single" w:sz="4" w:space="0" w:color="auto"/>
              <w:right w:val="single" w:sz="4" w:space="0" w:color="auto"/>
            </w:tcBorders>
          </w:tcPr>
          <w:p w14:paraId="0BB18246" w14:textId="6FCBC932" w:rsidR="00FC6150" w:rsidRPr="00F33A4B" w:rsidRDefault="00FC6150" w:rsidP="00A776A7">
            <w:pPr>
              <w:spacing w:after="0" w:line="240" w:lineRule="auto"/>
              <w:jc w:val="center"/>
              <w:rPr>
                <w:rFonts w:ascii="Source Sans Pro" w:hAnsi="Source Sans Pro"/>
              </w:rPr>
            </w:pPr>
            <w:r>
              <w:rPr>
                <w:rFonts w:ascii="Source Sans Pro" w:hAnsi="Source Sans Pro"/>
              </w:rPr>
              <w:t>rodd</w:t>
            </w:r>
          </w:p>
        </w:tc>
        <w:tc>
          <w:tcPr>
            <w:tcW w:w="2495" w:type="dxa"/>
          </w:tcPr>
          <w:p w14:paraId="0E9FB9DC" w14:textId="57EC9DC1" w:rsidR="00FC6150" w:rsidRDefault="000B03EE" w:rsidP="00DC7B9A">
            <w:pPr>
              <w:spacing w:after="0" w:line="240" w:lineRule="auto"/>
              <w:rPr>
                <w:rFonts w:ascii="Source Sans Pro" w:hAnsi="Source Sans Pro"/>
              </w:rPr>
            </w:pPr>
            <w:r>
              <w:rPr>
                <w:rFonts w:ascii="Source Sans Pro" w:hAnsi="Source Sans Pro"/>
              </w:rPr>
              <w:t>med tåhävning</w:t>
            </w:r>
          </w:p>
        </w:tc>
      </w:tr>
      <w:tr w:rsidR="00FC6150" w:rsidRPr="00F33A4B" w14:paraId="706CB867" w14:textId="20A9D3BD" w:rsidTr="001F3C5C">
        <w:tc>
          <w:tcPr>
            <w:tcW w:w="0" w:type="auto"/>
            <w:tcBorders>
              <w:top w:val="nil"/>
              <w:left w:val="nil"/>
              <w:bottom w:val="nil"/>
              <w:right w:val="single" w:sz="4" w:space="0" w:color="auto"/>
            </w:tcBorders>
          </w:tcPr>
          <w:p w14:paraId="1E5714F9" w14:textId="77777777" w:rsidR="00FC6150" w:rsidRPr="00F33A4B" w:rsidRDefault="00FC6150" w:rsidP="00DC7B9A">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0DCC54F0" w14:textId="0A78A336"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ä</w:t>
            </w:r>
          </w:p>
        </w:tc>
        <w:tc>
          <w:tcPr>
            <w:tcW w:w="1134" w:type="dxa"/>
            <w:tcBorders>
              <w:top w:val="single" w:sz="4" w:space="0" w:color="auto"/>
              <w:left w:val="single" w:sz="4" w:space="0" w:color="auto"/>
              <w:bottom w:val="single" w:sz="4" w:space="0" w:color="auto"/>
              <w:right w:val="single" w:sz="4" w:space="0" w:color="auto"/>
            </w:tcBorders>
          </w:tcPr>
          <w:p w14:paraId="72E3270E"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o</w:t>
            </w:r>
          </w:p>
        </w:tc>
        <w:tc>
          <w:tcPr>
            <w:tcW w:w="1134" w:type="dxa"/>
            <w:tcBorders>
              <w:top w:val="single" w:sz="4" w:space="0" w:color="auto"/>
              <w:left w:val="single" w:sz="4" w:space="0" w:color="auto"/>
              <w:bottom w:val="single" w:sz="4" w:space="0" w:color="auto"/>
              <w:right w:val="single" w:sz="4" w:space="0" w:color="auto"/>
            </w:tcBorders>
          </w:tcPr>
          <w:p w14:paraId="0F5E3E8F"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ä</w:t>
            </w:r>
          </w:p>
        </w:tc>
        <w:tc>
          <w:tcPr>
            <w:tcW w:w="1984" w:type="dxa"/>
            <w:tcBorders>
              <w:top w:val="single" w:sz="4" w:space="0" w:color="auto"/>
              <w:left w:val="single" w:sz="4" w:space="0" w:color="auto"/>
              <w:bottom w:val="single" w:sz="4" w:space="0" w:color="auto"/>
              <w:right w:val="single" w:sz="4" w:space="0" w:color="auto"/>
            </w:tcBorders>
          </w:tcPr>
          <w:p w14:paraId="2D92B669" w14:textId="2B423A5E" w:rsidR="00FC6150" w:rsidRPr="00F33A4B" w:rsidRDefault="00FC6150" w:rsidP="00A776A7">
            <w:pPr>
              <w:spacing w:after="0" w:line="240" w:lineRule="auto"/>
              <w:jc w:val="center"/>
              <w:rPr>
                <w:rFonts w:ascii="Source Sans Pro" w:hAnsi="Source Sans Pro"/>
              </w:rPr>
            </w:pPr>
            <w:r>
              <w:rPr>
                <w:rFonts w:ascii="Source Sans Pro" w:hAnsi="Source Sans Pro"/>
              </w:rPr>
              <w:t>n</w:t>
            </w:r>
            <w:r w:rsidRPr="00F33A4B">
              <w:rPr>
                <w:rFonts w:ascii="Source Sans Pro" w:hAnsi="Source Sans Pro"/>
              </w:rPr>
              <w:t>yss</w:t>
            </w:r>
          </w:p>
        </w:tc>
        <w:tc>
          <w:tcPr>
            <w:tcW w:w="2495" w:type="dxa"/>
          </w:tcPr>
          <w:p w14:paraId="2E2CB096" w14:textId="48CECAF0" w:rsidR="00FC6150" w:rsidRDefault="000B03EE" w:rsidP="00DC7B9A">
            <w:pPr>
              <w:spacing w:after="0" w:line="240" w:lineRule="auto"/>
              <w:rPr>
                <w:rFonts w:ascii="Source Sans Pro" w:hAnsi="Source Sans Pro"/>
              </w:rPr>
            </w:pPr>
            <w:r>
              <w:rPr>
                <w:rFonts w:ascii="Source Sans Pro" w:hAnsi="Source Sans Pro"/>
              </w:rPr>
              <w:t>med tåhävning</w:t>
            </w:r>
          </w:p>
        </w:tc>
      </w:tr>
      <w:tr w:rsidR="00FC6150" w:rsidRPr="00F33A4B" w14:paraId="2F027C57" w14:textId="037F2371" w:rsidTr="001F3C5C">
        <w:tc>
          <w:tcPr>
            <w:tcW w:w="0" w:type="auto"/>
            <w:tcBorders>
              <w:top w:val="nil"/>
              <w:left w:val="nil"/>
              <w:bottom w:val="nil"/>
              <w:right w:val="single" w:sz="4" w:space="0" w:color="auto"/>
            </w:tcBorders>
          </w:tcPr>
          <w:p w14:paraId="15EB3497" w14:textId="77777777" w:rsidR="00FC6150" w:rsidRPr="00F33A4B" w:rsidRDefault="00FC6150" w:rsidP="00DC7B9A">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7B4D515B" w14:textId="6C36F6C1"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a</w:t>
            </w:r>
          </w:p>
        </w:tc>
        <w:tc>
          <w:tcPr>
            <w:tcW w:w="1134" w:type="dxa"/>
            <w:tcBorders>
              <w:top w:val="single" w:sz="4" w:space="0" w:color="auto"/>
              <w:left w:val="single" w:sz="4" w:space="0" w:color="auto"/>
              <w:bottom w:val="single" w:sz="4" w:space="0" w:color="auto"/>
              <w:right w:val="single" w:sz="4" w:space="0" w:color="auto"/>
            </w:tcBorders>
          </w:tcPr>
          <w:p w14:paraId="6036FB5B"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y</w:t>
            </w:r>
          </w:p>
        </w:tc>
        <w:tc>
          <w:tcPr>
            <w:tcW w:w="1134" w:type="dxa"/>
            <w:tcBorders>
              <w:top w:val="single" w:sz="4" w:space="0" w:color="auto"/>
              <w:left w:val="single" w:sz="4" w:space="0" w:color="auto"/>
              <w:bottom w:val="single" w:sz="4" w:space="0" w:color="auto"/>
              <w:right w:val="single" w:sz="4" w:space="0" w:color="auto"/>
            </w:tcBorders>
          </w:tcPr>
          <w:p w14:paraId="3855B018"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å</w:t>
            </w:r>
          </w:p>
        </w:tc>
        <w:tc>
          <w:tcPr>
            <w:tcW w:w="1984" w:type="dxa"/>
            <w:tcBorders>
              <w:top w:val="single" w:sz="4" w:space="0" w:color="auto"/>
              <w:left w:val="single" w:sz="4" w:space="0" w:color="auto"/>
              <w:bottom w:val="single" w:sz="4" w:space="0" w:color="auto"/>
              <w:right w:val="single" w:sz="4" w:space="0" w:color="auto"/>
            </w:tcBorders>
          </w:tcPr>
          <w:p w14:paraId="4A5160FC" w14:textId="3A873F20" w:rsidR="00FC6150" w:rsidRPr="00F33A4B" w:rsidRDefault="00FC6150" w:rsidP="00A776A7">
            <w:pPr>
              <w:spacing w:after="0" w:line="240" w:lineRule="auto"/>
              <w:jc w:val="center"/>
              <w:rPr>
                <w:rFonts w:ascii="Source Sans Pro" w:hAnsi="Source Sans Pro"/>
              </w:rPr>
            </w:pPr>
            <w:r>
              <w:rPr>
                <w:rFonts w:ascii="Source Sans Pro" w:hAnsi="Source Sans Pro"/>
              </w:rPr>
              <w:t>blött</w:t>
            </w:r>
          </w:p>
        </w:tc>
        <w:tc>
          <w:tcPr>
            <w:tcW w:w="2495" w:type="dxa"/>
          </w:tcPr>
          <w:p w14:paraId="3F7F5B53" w14:textId="5870A4A1" w:rsidR="00FC6150" w:rsidRDefault="000B03EE" w:rsidP="00DC7B9A">
            <w:pPr>
              <w:spacing w:after="0" w:line="240" w:lineRule="auto"/>
              <w:rPr>
                <w:rFonts w:ascii="Source Sans Pro" w:hAnsi="Source Sans Pro"/>
              </w:rPr>
            </w:pPr>
            <w:r>
              <w:rPr>
                <w:rFonts w:ascii="Source Sans Pro" w:hAnsi="Source Sans Pro"/>
              </w:rPr>
              <w:t>med tåhävning</w:t>
            </w:r>
          </w:p>
        </w:tc>
      </w:tr>
      <w:tr w:rsidR="00FC6150" w:rsidRPr="00F33A4B" w14:paraId="163E4038" w14:textId="13DF5E9D" w:rsidTr="001F3C5C">
        <w:tc>
          <w:tcPr>
            <w:tcW w:w="0" w:type="auto"/>
            <w:tcBorders>
              <w:top w:val="nil"/>
              <w:left w:val="nil"/>
              <w:bottom w:val="nil"/>
              <w:right w:val="single" w:sz="4" w:space="0" w:color="auto"/>
            </w:tcBorders>
          </w:tcPr>
          <w:p w14:paraId="0D68D273" w14:textId="77777777" w:rsidR="00FC6150" w:rsidRPr="00F33A4B" w:rsidRDefault="00FC6150" w:rsidP="00DC7B9A">
            <w:pPr>
              <w:spacing w:after="0" w:line="240" w:lineRule="auto"/>
              <w:rPr>
                <w:rFonts w:ascii="Source Sans Pro" w:hAnsi="Source Sans Pro"/>
              </w:rPr>
            </w:pPr>
          </w:p>
        </w:tc>
        <w:tc>
          <w:tcPr>
            <w:tcW w:w="928" w:type="dxa"/>
            <w:tcBorders>
              <w:top w:val="single" w:sz="4" w:space="0" w:color="auto"/>
              <w:left w:val="single" w:sz="4" w:space="0" w:color="auto"/>
              <w:bottom w:val="single" w:sz="4" w:space="0" w:color="auto"/>
              <w:right w:val="single" w:sz="4" w:space="0" w:color="auto"/>
            </w:tcBorders>
          </w:tcPr>
          <w:p w14:paraId="095E4C24" w14:textId="42C5895A"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o</w:t>
            </w:r>
          </w:p>
        </w:tc>
        <w:tc>
          <w:tcPr>
            <w:tcW w:w="1134" w:type="dxa"/>
            <w:tcBorders>
              <w:top w:val="single" w:sz="4" w:space="0" w:color="auto"/>
              <w:left w:val="single" w:sz="4" w:space="0" w:color="auto"/>
              <w:bottom w:val="single" w:sz="4" w:space="0" w:color="auto"/>
              <w:right w:val="single" w:sz="4" w:space="0" w:color="auto"/>
            </w:tcBorders>
          </w:tcPr>
          <w:p w14:paraId="019BA3B3"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ö</w:t>
            </w:r>
          </w:p>
        </w:tc>
        <w:tc>
          <w:tcPr>
            <w:tcW w:w="1134" w:type="dxa"/>
            <w:tcBorders>
              <w:top w:val="single" w:sz="4" w:space="0" w:color="auto"/>
              <w:left w:val="single" w:sz="4" w:space="0" w:color="auto"/>
              <w:bottom w:val="single" w:sz="4" w:space="0" w:color="auto"/>
              <w:right w:val="single" w:sz="4" w:space="0" w:color="auto"/>
            </w:tcBorders>
          </w:tcPr>
          <w:p w14:paraId="4AE3BA5B" w14:textId="77777777" w:rsidR="00FC6150" w:rsidRPr="00F33A4B" w:rsidRDefault="00FC6150" w:rsidP="00DC7B9A">
            <w:pPr>
              <w:spacing w:after="0" w:line="240" w:lineRule="auto"/>
              <w:jc w:val="center"/>
              <w:rPr>
                <w:rFonts w:ascii="Source Sans Pro" w:hAnsi="Source Sans Pro"/>
              </w:rPr>
            </w:pPr>
            <w:r w:rsidRPr="00F33A4B">
              <w:rPr>
                <w:rFonts w:ascii="Source Sans Pro" w:hAnsi="Source Sans Pro"/>
              </w:rPr>
              <w:t>a</w:t>
            </w:r>
          </w:p>
        </w:tc>
        <w:tc>
          <w:tcPr>
            <w:tcW w:w="1984" w:type="dxa"/>
            <w:tcBorders>
              <w:top w:val="single" w:sz="4" w:space="0" w:color="auto"/>
              <w:left w:val="single" w:sz="4" w:space="0" w:color="auto"/>
              <w:bottom w:val="single" w:sz="4" w:space="0" w:color="auto"/>
              <w:right w:val="single" w:sz="4" w:space="0" w:color="auto"/>
            </w:tcBorders>
          </w:tcPr>
          <w:p w14:paraId="1D7114F8" w14:textId="26013D01" w:rsidR="00FC6150" w:rsidRPr="00F33A4B" w:rsidRDefault="00FC6150" w:rsidP="00A776A7">
            <w:pPr>
              <w:spacing w:after="0" w:line="240" w:lineRule="auto"/>
              <w:jc w:val="center"/>
              <w:rPr>
                <w:rFonts w:ascii="Source Sans Pro" w:hAnsi="Source Sans Pro"/>
              </w:rPr>
            </w:pPr>
            <w:r>
              <w:rPr>
                <w:rFonts w:ascii="Source Sans Pro" w:hAnsi="Source Sans Pro"/>
              </w:rPr>
              <w:t>tång</w:t>
            </w:r>
          </w:p>
        </w:tc>
        <w:tc>
          <w:tcPr>
            <w:tcW w:w="2495" w:type="dxa"/>
          </w:tcPr>
          <w:p w14:paraId="7B3D703E" w14:textId="384FD747" w:rsidR="00FC6150" w:rsidRDefault="000B03EE" w:rsidP="00DC7B9A">
            <w:pPr>
              <w:spacing w:after="0" w:line="240" w:lineRule="auto"/>
              <w:rPr>
                <w:rFonts w:ascii="Source Sans Pro" w:hAnsi="Source Sans Pro"/>
              </w:rPr>
            </w:pPr>
            <w:r>
              <w:rPr>
                <w:rFonts w:ascii="Source Sans Pro" w:hAnsi="Source Sans Pro"/>
              </w:rPr>
              <w:t>med tåhävning</w:t>
            </w:r>
          </w:p>
        </w:tc>
      </w:tr>
    </w:tbl>
    <w:p w14:paraId="5944D9EF" w14:textId="77777777" w:rsidR="00DC7B9A" w:rsidRDefault="00DC7B9A" w:rsidP="00AC0832">
      <w:pPr>
        <w:pStyle w:val="Ingetavstnd"/>
      </w:pPr>
    </w:p>
    <w:tbl>
      <w:tblPr>
        <w:tblStyle w:val="Tabellrutntljust"/>
        <w:tblW w:w="0" w:type="auto"/>
        <w:tblLook w:val="04A0" w:firstRow="1" w:lastRow="0" w:firstColumn="1" w:lastColumn="0" w:noHBand="0" w:noVBand="1"/>
      </w:tblPr>
      <w:tblGrid>
        <w:gridCol w:w="632"/>
        <w:gridCol w:w="595"/>
        <w:gridCol w:w="595"/>
        <w:gridCol w:w="595"/>
        <w:gridCol w:w="2119"/>
        <w:gridCol w:w="2119"/>
      </w:tblGrid>
      <w:tr w:rsidR="00FC6150" w:rsidRPr="00F33A4B" w14:paraId="38DA7F0F" w14:textId="0CC31653" w:rsidTr="00860CA3">
        <w:tc>
          <w:tcPr>
            <w:tcW w:w="0" w:type="auto"/>
            <w:tcBorders>
              <w:top w:val="nil"/>
              <w:left w:val="nil"/>
              <w:bottom w:val="nil"/>
              <w:right w:val="single" w:sz="4" w:space="0" w:color="auto"/>
            </w:tcBorders>
          </w:tcPr>
          <w:p w14:paraId="0252C1D7" w14:textId="33547F01" w:rsidR="00FC6150" w:rsidRPr="00F33A4B" w:rsidRDefault="00FC6150" w:rsidP="00050C6D">
            <w:pPr>
              <w:spacing w:after="0" w:line="240" w:lineRule="auto"/>
              <w:rPr>
                <w:rFonts w:ascii="Source Sans Pro" w:hAnsi="Source Sans Pro"/>
              </w:rPr>
            </w:pPr>
            <w:r w:rsidRPr="00F33A4B">
              <w:rPr>
                <w:rFonts w:ascii="Source Sans Pro" w:hAnsi="Source Sans Pro"/>
              </w:rPr>
              <w:t xml:space="preserve">ex. </w:t>
            </w:r>
            <w:r w:rsidR="00F22B09">
              <w:rPr>
                <w:rFonts w:ascii="Source Sans Pro" w:hAnsi="Source Sans Pro"/>
              </w:rPr>
              <w:t>5</w:t>
            </w:r>
          </w:p>
        </w:tc>
        <w:tc>
          <w:tcPr>
            <w:tcW w:w="0" w:type="auto"/>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3BE300A4" w14:textId="77777777" w:rsidR="00FC6150" w:rsidRPr="00F33A4B" w:rsidRDefault="00FC6150" w:rsidP="00050C6D">
            <w:pPr>
              <w:spacing w:after="0" w:line="240" w:lineRule="auto"/>
              <w:jc w:val="center"/>
              <w:rPr>
                <w:rFonts w:ascii="Source Sans Pro" w:hAnsi="Source Sans Pro"/>
              </w:rPr>
            </w:pPr>
            <w:r>
              <w:rPr>
                <w:rFonts w:ascii="Source Sans Pro" w:hAnsi="Source Sans Pro"/>
              </w:rPr>
              <w:t>kort</w:t>
            </w:r>
          </w:p>
        </w:tc>
        <w:tc>
          <w:tcPr>
            <w:tcW w:w="0" w:type="auto"/>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0E9C5B84" w14:textId="77777777" w:rsidR="00FC6150" w:rsidRPr="00F33A4B" w:rsidRDefault="00FC6150" w:rsidP="00050C6D">
            <w:pPr>
              <w:spacing w:after="0" w:line="240" w:lineRule="auto"/>
              <w:jc w:val="center"/>
              <w:rPr>
                <w:rFonts w:ascii="Source Sans Pro" w:hAnsi="Source Sans Pro"/>
              </w:rPr>
            </w:pPr>
            <w:r>
              <w:rPr>
                <w:rFonts w:ascii="Source Sans Pro" w:hAnsi="Source Sans Pro"/>
              </w:rPr>
              <w:t>kort</w:t>
            </w:r>
          </w:p>
        </w:tc>
        <w:tc>
          <w:tcPr>
            <w:tcW w:w="595" w:type="dxa"/>
            <w:tcBorders>
              <w:top w:val="single" w:sz="4" w:space="0" w:color="auto"/>
              <w:left w:val="single" w:sz="4" w:space="0" w:color="auto"/>
              <w:bottom w:val="single" w:sz="4" w:space="0" w:color="auto"/>
              <w:right w:val="single" w:sz="4" w:space="0" w:color="auto"/>
            </w:tcBorders>
            <w:shd w:val="clear" w:color="auto" w:fill="FFBC89" w:themeFill="accent4" w:themeFillTint="66"/>
          </w:tcPr>
          <w:p w14:paraId="321A12AA" w14:textId="77777777" w:rsidR="00FC6150" w:rsidRPr="00F33A4B" w:rsidRDefault="00FC6150" w:rsidP="00050C6D">
            <w:pPr>
              <w:spacing w:after="0" w:line="240" w:lineRule="auto"/>
              <w:jc w:val="center"/>
              <w:rPr>
                <w:rFonts w:ascii="Source Sans Pro" w:hAnsi="Source Sans Pro"/>
              </w:rPr>
            </w:pPr>
            <w:r>
              <w:rPr>
                <w:rFonts w:ascii="Source Sans Pro" w:hAnsi="Source Sans Pro"/>
              </w:rPr>
              <w:t>kort</w:t>
            </w:r>
          </w:p>
        </w:tc>
        <w:tc>
          <w:tcPr>
            <w:tcW w:w="2119" w:type="dxa"/>
            <w:tcBorders>
              <w:top w:val="single" w:sz="4" w:space="0" w:color="auto"/>
              <w:left w:val="single" w:sz="4" w:space="0" w:color="auto"/>
              <w:bottom w:val="single" w:sz="4" w:space="0" w:color="auto"/>
              <w:right w:val="single" w:sz="4" w:space="0" w:color="auto"/>
            </w:tcBorders>
            <w:shd w:val="clear" w:color="auto" w:fill="96CAFF" w:themeFill="text2" w:themeFillTint="40"/>
          </w:tcPr>
          <w:p w14:paraId="29ABA4B5" w14:textId="4D3D6764" w:rsidR="00FC6150" w:rsidRPr="00F33A4B" w:rsidRDefault="00FC6150" w:rsidP="00050C6D">
            <w:pPr>
              <w:spacing w:after="0" w:line="240" w:lineRule="auto"/>
              <w:jc w:val="center"/>
              <w:rPr>
                <w:rFonts w:ascii="Source Sans Pro" w:hAnsi="Source Sans Pro"/>
              </w:rPr>
            </w:pPr>
            <w:r>
              <w:rPr>
                <w:rFonts w:ascii="Source Sans Pro" w:hAnsi="Source Sans Pro"/>
              </w:rPr>
              <w:t xml:space="preserve">ord med </w:t>
            </w:r>
            <w:r w:rsidRPr="00F33A4B">
              <w:rPr>
                <w:rFonts w:ascii="Source Sans Pro" w:hAnsi="Source Sans Pro"/>
              </w:rPr>
              <w:t>lång</w:t>
            </w:r>
            <w:r>
              <w:rPr>
                <w:rFonts w:ascii="Source Sans Pro" w:hAnsi="Source Sans Pro"/>
              </w:rPr>
              <w:t xml:space="preserve"> vokal</w:t>
            </w:r>
          </w:p>
        </w:tc>
        <w:tc>
          <w:tcPr>
            <w:tcW w:w="2119" w:type="dxa"/>
          </w:tcPr>
          <w:p w14:paraId="333C31AA" w14:textId="667C0B08" w:rsidR="00FC6150" w:rsidRDefault="00FC6150" w:rsidP="00FC6150">
            <w:pPr>
              <w:spacing w:after="0" w:line="240" w:lineRule="auto"/>
              <w:rPr>
                <w:rFonts w:ascii="Source Sans Pro" w:hAnsi="Source Sans Pro"/>
              </w:rPr>
            </w:pPr>
          </w:p>
        </w:tc>
      </w:tr>
      <w:tr w:rsidR="00FC6150" w:rsidRPr="00F33A4B" w14:paraId="16252D8F" w14:textId="274A137C" w:rsidTr="00860CA3">
        <w:tc>
          <w:tcPr>
            <w:tcW w:w="0" w:type="auto"/>
            <w:tcBorders>
              <w:top w:val="nil"/>
              <w:left w:val="nil"/>
              <w:bottom w:val="nil"/>
              <w:right w:val="single" w:sz="4" w:space="0" w:color="auto"/>
            </w:tcBorders>
          </w:tcPr>
          <w:p w14:paraId="31492AFB" w14:textId="77777777" w:rsidR="00FC6150" w:rsidRPr="00F33A4B" w:rsidRDefault="00FC6150" w:rsidP="00050C6D">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5F02B26D"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a</w:t>
            </w:r>
          </w:p>
        </w:tc>
        <w:tc>
          <w:tcPr>
            <w:tcW w:w="0" w:type="auto"/>
            <w:tcBorders>
              <w:top w:val="single" w:sz="4" w:space="0" w:color="auto"/>
              <w:left w:val="single" w:sz="4" w:space="0" w:color="auto"/>
              <w:bottom w:val="single" w:sz="4" w:space="0" w:color="auto"/>
              <w:right w:val="single" w:sz="4" w:space="0" w:color="auto"/>
            </w:tcBorders>
          </w:tcPr>
          <w:p w14:paraId="0583F83C" w14:textId="77777777" w:rsidR="00FC6150" w:rsidRPr="00F33A4B" w:rsidRDefault="00FC6150" w:rsidP="00050C6D">
            <w:pPr>
              <w:spacing w:after="0" w:line="240" w:lineRule="auto"/>
              <w:jc w:val="center"/>
              <w:rPr>
                <w:rFonts w:ascii="Source Sans Pro" w:hAnsi="Source Sans Pro"/>
              </w:rPr>
            </w:pPr>
            <w:r>
              <w:rPr>
                <w:rFonts w:ascii="Source Sans Pro" w:hAnsi="Source Sans Pro"/>
              </w:rPr>
              <w:t>ö</w:t>
            </w:r>
          </w:p>
        </w:tc>
        <w:tc>
          <w:tcPr>
            <w:tcW w:w="595" w:type="dxa"/>
            <w:tcBorders>
              <w:top w:val="single" w:sz="4" w:space="0" w:color="auto"/>
              <w:left w:val="single" w:sz="4" w:space="0" w:color="auto"/>
              <w:bottom w:val="single" w:sz="4" w:space="0" w:color="auto"/>
              <w:right w:val="single" w:sz="4" w:space="0" w:color="auto"/>
            </w:tcBorders>
          </w:tcPr>
          <w:p w14:paraId="3674BE20"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a</w:t>
            </w:r>
          </w:p>
        </w:tc>
        <w:tc>
          <w:tcPr>
            <w:tcW w:w="2119" w:type="dxa"/>
            <w:tcBorders>
              <w:top w:val="single" w:sz="4" w:space="0" w:color="auto"/>
              <w:left w:val="single" w:sz="4" w:space="0" w:color="auto"/>
              <w:bottom w:val="single" w:sz="4" w:space="0" w:color="auto"/>
              <w:right w:val="single" w:sz="4" w:space="0" w:color="auto"/>
            </w:tcBorders>
          </w:tcPr>
          <w:p w14:paraId="426ACC1C" w14:textId="1C4BCA5F" w:rsidR="00FC6150" w:rsidRPr="00F33A4B" w:rsidRDefault="00FC6150" w:rsidP="00050C6D">
            <w:pPr>
              <w:spacing w:after="0" w:line="240" w:lineRule="auto"/>
              <w:jc w:val="center"/>
              <w:rPr>
                <w:rFonts w:ascii="Source Sans Pro" w:hAnsi="Source Sans Pro"/>
              </w:rPr>
            </w:pPr>
            <w:r>
              <w:rPr>
                <w:rFonts w:ascii="Source Sans Pro" w:hAnsi="Source Sans Pro"/>
              </w:rPr>
              <w:t>röd</w:t>
            </w:r>
          </w:p>
        </w:tc>
        <w:tc>
          <w:tcPr>
            <w:tcW w:w="2119" w:type="dxa"/>
          </w:tcPr>
          <w:p w14:paraId="5FDA55E2" w14:textId="3FC00E98" w:rsidR="00FC6150" w:rsidRPr="00F33A4B" w:rsidRDefault="00FC6150" w:rsidP="00FC6150">
            <w:pPr>
              <w:spacing w:after="0" w:line="240" w:lineRule="auto"/>
              <w:rPr>
                <w:rFonts w:ascii="Source Sans Pro" w:hAnsi="Source Sans Pro"/>
              </w:rPr>
            </w:pPr>
            <w:r>
              <w:rPr>
                <w:rFonts w:ascii="Source Sans Pro" w:hAnsi="Source Sans Pro"/>
              </w:rPr>
              <w:t>ingen tåhävning</w:t>
            </w:r>
          </w:p>
        </w:tc>
      </w:tr>
      <w:tr w:rsidR="00FC6150" w:rsidRPr="00F33A4B" w14:paraId="50EEC152" w14:textId="561DB723" w:rsidTr="00860CA3">
        <w:tc>
          <w:tcPr>
            <w:tcW w:w="0" w:type="auto"/>
            <w:tcBorders>
              <w:top w:val="nil"/>
              <w:left w:val="nil"/>
              <w:bottom w:val="nil"/>
              <w:right w:val="single" w:sz="4" w:space="0" w:color="auto"/>
            </w:tcBorders>
          </w:tcPr>
          <w:p w14:paraId="2B518331" w14:textId="77777777" w:rsidR="00FC6150" w:rsidRPr="00F33A4B" w:rsidRDefault="00FC6150" w:rsidP="00050C6D">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7122CA23"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o</w:t>
            </w:r>
          </w:p>
        </w:tc>
        <w:tc>
          <w:tcPr>
            <w:tcW w:w="0" w:type="auto"/>
            <w:tcBorders>
              <w:top w:val="single" w:sz="4" w:space="0" w:color="auto"/>
              <w:left w:val="single" w:sz="4" w:space="0" w:color="auto"/>
              <w:bottom w:val="single" w:sz="4" w:space="0" w:color="auto"/>
              <w:right w:val="single" w:sz="4" w:space="0" w:color="auto"/>
            </w:tcBorders>
          </w:tcPr>
          <w:p w14:paraId="5EB18AA9"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å</w:t>
            </w:r>
          </w:p>
        </w:tc>
        <w:tc>
          <w:tcPr>
            <w:tcW w:w="595" w:type="dxa"/>
            <w:tcBorders>
              <w:top w:val="single" w:sz="4" w:space="0" w:color="auto"/>
              <w:left w:val="single" w:sz="4" w:space="0" w:color="auto"/>
              <w:bottom w:val="single" w:sz="4" w:space="0" w:color="auto"/>
              <w:right w:val="single" w:sz="4" w:space="0" w:color="auto"/>
            </w:tcBorders>
          </w:tcPr>
          <w:p w14:paraId="4784EBF8"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o</w:t>
            </w:r>
          </w:p>
        </w:tc>
        <w:tc>
          <w:tcPr>
            <w:tcW w:w="2119" w:type="dxa"/>
            <w:tcBorders>
              <w:top w:val="single" w:sz="4" w:space="0" w:color="auto"/>
              <w:left w:val="single" w:sz="4" w:space="0" w:color="auto"/>
              <w:bottom w:val="single" w:sz="4" w:space="0" w:color="auto"/>
              <w:right w:val="single" w:sz="4" w:space="0" w:color="auto"/>
            </w:tcBorders>
          </w:tcPr>
          <w:p w14:paraId="0610E35B" w14:textId="1A5FD77C" w:rsidR="00FC6150" w:rsidRPr="00F33A4B" w:rsidRDefault="00FC6150" w:rsidP="00050C6D">
            <w:pPr>
              <w:spacing w:after="0" w:line="240" w:lineRule="auto"/>
              <w:jc w:val="center"/>
              <w:rPr>
                <w:rFonts w:ascii="Source Sans Pro" w:hAnsi="Source Sans Pro"/>
              </w:rPr>
            </w:pPr>
            <w:r>
              <w:rPr>
                <w:rFonts w:ascii="Source Sans Pro" w:hAnsi="Source Sans Pro"/>
              </w:rPr>
              <w:t>blå</w:t>
            </w:r>
          </w:p>
        </w:tc>
        <w:tc>
          <w:tcPr>
            <w:tcW w:w="2119" w:type="dxa"/>
          </w:tcPr>
          <w:p w14:paraId="4D07931B" w14:textId="6AE824BA" w:rsidR="00FC6150" w:rsidRPr="00F33A4B" w:rsidRDefault="000B03EE" w:rsidP="00FC6150">
            <w:pPr>
              <w:spacing w:after="0" w:line="240" w:lineRule="auto"/>
              <w:rPr>
                <w:rFonts w:ascii="Source Sans Pro" w:hAnsi="Source Sans Pro"/>
              </w:rPr>
            </w:pPr>
            <w:r>
              <w:rPr>
                <w:rFonts w:ascii="Source Sans Pro" w:hAnsi="Source Sans Pro"/>
              </w:rPr>
              <w:t>ingen tåhävning</w:t>
            </w:r>
          </w:p>
        </w:tc>
      </w:tr>
      <w:tr w:rsidR="00FC6150" w:rsidRPr="00F33A4B" w14:paraId="6CD819FC" w14:textId="36A34109" w:rsidTr="00860CA3">
        <w:tc>
          <w:tcPr>
            <w:tcW w:w="0" w:type="auto"/>
            <w:tcBorders>
              <w:top w:val="nil"/>
              <w:left w:val="nil"/>
              <w:bottom w:val="nil"/>
              <w:right w:val="single" w:sz="4" w:space="0" w:color="auto"/>
            </w:tcBorders>
          </w:tcPr>
          <w:p w14:paraId="727B4785" w14:textId="77777777" w:rsidR="00FC6150" w:rsidRPr="00F33A4B" w:rsidRDefault="00FC6150" w:rsidP="00050C6D">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7E73A642"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e</w:t>
            </w:r>
          </w:p>
        </w:tc>
        <w:tc>
          <w:tcPr>
            <w:tcW w:w="0" w:type="auto"/>
            <w:tcBorders>
              <w:top w:val="single" w:sz="4" w:space="0" w:color="auto"/>
              <w:left w:val="single" w:sz="4" w:space="0" w:color="auto"/>
              <w:bottom w:val="single" w:sz="4" w:space="0" w:color="auto"/>
              <w:right w:val="single" w:sz="4" w:space="0" w:color="auto"/>
            </w:tcBorders>
          </w:tcPr>
          <w:p w14:paraId="35BE363A"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u</w:t>
            </w:r>
          </w:p>
        </w:tc>
        <w:tc>
          <w:tcPr>
            <w:tcW w:w="595" w:type="dxa"/>
            <w:tcBorders>
              <w:top w:val="single" w:sz="4" w:space="0" w:color="auto"/>
              <w:left w:val="single" w:sz="4" w:space="0" w:color="auto"/>
              <w:bottom w:val="single" w:sz="4" w:space="0" w:color="auto"/>
              <w:right w:val="single" w:sz="4" w:space="0" w:color="auto"/>
            </w:tcBorders>
          </w:tcPr>
          <w:p w14:paraId="1E617B57"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e</w:t>
            </w:r>
          </w:p>
        </w:tc>
        <w:tc>
          <w:tcPr>
            <w:tcW w:w="2119" w:type="dxa"/>
            <w:tcBorders>
              <w:top w:val="single" w:sz="4" w:space="0" w:color="auto"/>
              <w:left w:val="single" w:sz="4" w:space="0" w:color="auto"/>
              <w:bottom w:val="single" w:sz="4" w:space="0" w:color="auto"/>
              <w:right w:val="single" w:sz="4" w:space="0" w:color="auto"/>
            </w:tcBorders>
          </w:tcPr>
          <w:p w14:paraId="60C125E8" w14:textId="7EE3B804" w:rsidR="00FC6150" w:rsidRPr="00F33A4B" w:rsidRDefault="00FC6150" w:rsidP="00050C6D">
            <w:pPr>
              <w:spacing w:after="0" w:line="240" w:lineRule="auto"/>
              <w:jc w:val="center"/>
              <w:rPr>
                <w:rFonts w:ascii="Source Sans Pro" w:hAnsi="Source Sans Pro"/>
              </w:rPr>
            </w:pPr>
            <w:r>
              <w:rPr>
                <w:rFonts w:ascii="Source Sans Pro" w:hAnsi="Source Sans Pro"/>
              </w:rPr>
              <w:t>gul</w:t>
            </w:r>
          </w:p>
        </w:tc>
        <w:tc>
          <w:tcPr>
            <w:tcW w:w="2119" w:type="dxa"/>
          </w:tcPr>
          <w:p w14:paraId="3002C206" w14:textId="71139472" w:rsidR="00FC6150" w:rsidRPr="00F33A4B" w:rsidRDefault="000B03EE" w:rsidP="00FC6150">
            <w:pPr>
              <w:spacing w:after="0" w:line="240" w:lineRule="auto"/>
              <w:rPr>
                <w:rFonts w:ascii="Source Sans Pro" w:hAnsi="Source Sans Pro"/>
              </w:rPr>
            </w:pPr>
            <w:r>
              <w:rPr>
                <w:rFonts w:ascii="Source Sans Pro" w:hAnsi="Source Sans Pro"/>
              </w:rPr>
              <w:t>ingen tåhävning</w:t>
            </w:r>
          </w:p>
        </w:tc>
      </w:tr>
      <w:tr w:rsidR="00FC6150" w:rsidRPr="00F33A4B" w14:paraId="0A020690" w14:textId="74DA2C27" w:rsidTr="00860CA3">
        <w:tc>
          <w:tcPr>
            <w:tcW w:w="0" w:type="auto"/>
            <w:tcBorders>
              <w:top w:val="nil"/>
              <w:left w:val="nil"/>
              <w:bottom w:val="nil"/>
              <w:right w:val="single" w:sz="4" w:space="0" w:color="auto"/>
            </w:tcBorders>
          </w:tcPr>
          <w:p w14:paraId="3969B72F" w14:textId="77777777" w:rsidR="00FC6150" w:rsidRPr="00F33A4B" w:rsidRDefault="00FC6150" w:rsidP="00050C6D">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27A54970"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y</w:t>
            </w:r>
          </w:p>
        </w:tc>
        <w:tc>
          <w:tcPr>
            <w:tcW w:w="0" w:type="auto"/>
            <w:tcBorders>
              <w:top w:val="single" w:sz="4" w:space="0" w:color="auto"/>
              <w:left w:val="single" w:sz="4" w:space="0" w:color="auto"/>
              <w:bottom w:val="single" w:sz="4" w:space="0" w:color="auto"/>
              <w:right w:val="single" w:sz="4" w:space="0" w:color="auto"/>
            </w:tcBorders>
          </w:tcPr>
          <w:p w14:paraId="0AFF0C7B"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i</w:t>
            </w:r>
          </w:p>
        </w:tc>
        <w:tc>
          <w:tcPr>
            <w:tcW w:w="595" w:type="dxa"/>
            <w:tcBorders>
              <w:top w:val="single" w:sz="4" w:space="0" w:color="auto"/>
              <w:left w:val="single" w:sz="4" w:space="0" w:color="auto"/>
              <w:bottom w:val="single" w:sz="4" w:space="0" w:color="auto"/>
              <w:right w:val="single" w:sz="4" w:space="0" w:color="auto"/>
            </w:tcBorders>
          </w:tcPr>
          <w:p w14:paraId="25B2600A"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y</w:t>
            </w:r>
          </w:p>
        </w:tc>
        <w:tc>
          <w:tcPr>
            <w:tcW w:w="2119" w:type="dxa"/>
            <w:tcBorders>
              <w:top w:val="single" w:sz="4" w:space="0" w:color="auto"/>
              <w:left w:val="single" w:sz="4" w:space="0" w:color="auto"/>
              <w:bottom w:val="single" w:sz="4" w:space="0" w:color="auto"/>
              <w:right w:val="single" w:sz="4" w:space="0" w:color="auto"/>
            </w:tcBorders>
          </w:tcPr>
          <w:p w14:paraId="792B37A1" w14:textId="0D9A044F" w:rsidR="00FC6150" w:rsidRPr="00F33A4B" w:rsidRDefault="00FC6150" w:rsidP="00050C6D">
            <w:pPr>
              <w:spacing w:after="0" w:line="240" w:lineRule="auto"/>
              <w:jc w:val="center"/>
              <w:rPr>
                <w:rFonts w:ascii="Source Sans Pro" w:hAnsi="Source Sans Pro"/>
              </w:rPr>
            </w:pPr>
            <w:r>
              <w:rPr>
                <w:rFonts w:ascii="Source Sans Pro" w:hAnsi="Source Sans Pro"/>
              </w:rPr>
              <w:t>vit</w:t>
            </w:r>
          </w:p>
        </w:tc>
        <w:tc>
          <w:tcPr>
            <w:tcW w:w="2119" w:type="dxa"/>
          </w:tcPr>
          <w:p w14:paraId="70DCDB69" w14:textId="2176B93F" w:rsidR="00FC6150" w:rsidRPr="00F33A4B" w:rsidRDefault="000B03EE" w:rsidP="00FC6150">
            <w:pPr>
              <w:spacing w:after="0" w:line="240" w:lineRule="auto"/>
              <w:rPr>
                <w:rFonts w:ascii="Source Sans Pro" w:hAnsi="Source Sans Pro"/>
              </w:rPr>
            </w:pPr>
            <w:r>
              <w:rPr>
                <w:rFonts w:ascii="Source Sans Pro" w:hAnsi="Source Sans Pro"/>
              </w:rPr>
              <w:t>ingen tåhävning</w:t>
            </w:r>
          </w:p>
        </w:tc>
      </w:tr>
      <w:tr w:rsidR="00FC6150" w:rsidRPr="00F33A4B" w14:paraId="483279B4" w14:textId="63DA461A" w:rsidTr="00860CA3">
        <w:tc>
          <w:tcPr>
            <w:tcW w:w="0" w:type="auto"/>
            <w:tcBorders>
              <w:top w:val="nil"/>
              <w:left w:val="nil"/>
              <w:bottom w:val="nil"/>
              <w:right w:val="single" w:sz="4" w:space="0" w:color="auto"/>
            </w:tcBorders>
          </w:tcPr>
          <w:p w14:paraId="0AC28B85" w14:textId="77777777" w:rsidR="00FC6150" w:rsidRPr="00F33A4B" w:rsidRDefault="00FC6150" w:rsidP="00050C6D">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646F328C"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ö</w:t>
            </w:r>
          </w:p>
        </w:tc>
        <w:tc>
          <w:tcPr>
            <w:tcW w:w="0" w:type="auto"/>
            <w:tcBorders>
              <w:top w:val="single" w:sz="4" w:space="0" w:color="auto"/>
              <w:left w:val="single" w:sz="4" w:space="0" w:color="auto"/>
              <w:bottom w:val="single" w:sz="4" w:space="0" w:color="auto"/>
              <w:right w:val="single" w:sz="4" w:space="0" w:color="auto"/>
            </w:tcBorders>
          </w:tcPr>
          <w:p w14:paraId="18F31EC5" w14:textId="229F6B17" w:rsidR="00FC6150" w:rsidRPr="00F33A4B" w:rsidRDefault="00FC6150" w:rsidP="00050C6D">
            <w:pPr>
              <w:spacing w:after="0" w:line="240" w:lineRule="auto"/>
              <w:jc w:val="center"/>
              <w:rPr>
                <w:rFonts w:ascii="Source Sans Pro" w:hAnsi="Source Sans Pro"/>
              </w:rPr>
            </w:pPr>
            <w:r>
              <w:rPr>
                <w:rFonts w:ascii="Source Sans Pro" w:hAnsi="Source Sans Pro"/>
              </w:rPr>
              <w:t>e</w:t>
            </w:r>
          </w:p>
        </w:tc>
        <w:tc>
          <w:tcPr>
            <w:tcW w:w="595" w:type="dxa"/>
            <w:tcBorders>
              <w:top w:val="single" w:sz="4" w:space="0" w:color="auto"/>
              <w:left w:val="single" w:sz="4" w:space="0" w:color="auto"/>
              <w:bottom w:val="single" w:sz="4" w:space="0" w:color="auto"/>
              <w:right w:val="single" w:sz="4" w:space="0" w:color="auto"/>
            </w:tcBorders>
          </w:tcPr>
          <w:p w14:paraId="7F0723E0"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ö</w:t>
            </w:r>
          </w:p>
        </w:tc>
        <w:tc>
          <w:tcPr>
            <w:tcW w:w="2119" w:type="dxa"/>
            <w:tcBorders>
              <w:top w:val="single" w:sz="4" w:space="0" w:color="auto"/>
              <w:left w:val="single" w:sz="4" w:space="0" w:color="auto"/>
              <w:bottom w:val="single" w:sz="4" w:space="0" w:color="auto"/>
              <w:right w:val="single" w:sz="4" w:space="0" w:color="auto"/>
            </w:tcBorders>
          </w:tcPr>
          <w:p w14:paraId="04FF10C1" w14:textId="20FCDDDD" w:rsidR="00FC6150" w:rsidRPr="00F33A4B" w:rsidRDefault="00FC6150" w:rsidP="00050C6D">
            <w:pPr>
              <w:spacing w:after="0" w:line="240" w:lineRule="auto"/>
              <w:jc w:val="center"/>
              <w:rPr>
                <w:rFonts w:ascii="Source Sans Pro" w:hAnsi="Source Sans Pro"/>
              </w:rPr>
            </w:pPr>
            <w:r>
              <w:rPr>
                <w:rFonts w:ascii="Source Sans Pro" w:hAnsi="Source Sans Pro"/>
              </w:rPr>
              <w:t>seg</w:t>
            </w:r>
          </w:p>
        </w:tc>
        <w:tc>
          <w:tcPr>
            <w:tcW w:w="2119" w:type="dxa"/>
          </w:tcPr>
          <w:p w14:paraId="47C03022" w14:textId="300BA642" w:rsidR="00FC6150" w:rsidRPr="00F33A4B" w:rsidRDefault="000B03EE" w:rsidP="00FC6150">
            <w:pPr>
              <w:spacing w:after="0" w:line="240" w:lineRule="auto"/>
              <w:rPr>
                <w:rFonts w:ascii="Source Sans Pro" w:hAnsi="Source Sans Pro"/>
              </w:rPr>
            </w:pPr>
            <w:r>
              <w:rPr>
                <w:rFonts w:ascii="Source Sans Pro" w:hAnsi="Source Sans Pro"/>
              </w:rPr>
              <w:t>ingen tåhävning</w:t>
            </w:r>
          </w:p>
        </w:tc>
      </w:tr>
      <w:tr w:rsidR="00FC6150" w:rsidRPr="00F33A4B" w14:paraId="65A64D96" w14:textId="33035647" w:rsidTr="00860CA3">
        <w:tc>
          <w:tcPr>
            <w:tcW w:w="0" w:type="auto"/>
            <w:tcBorders>
              <w:top w:val="nil"/>
              <w:left w:val="nil"/>
              <w:bottom w:val="nil"/>
              <w:right w:val="single" w:sz="4" w:space="0" w:color="auto"/>
            </w:tcBorders>
          </w:tcPr>
          <w:p w14:paraId="5373D411" w14:textId="77777777" w:rsidR="00FC6150" w:rsidRPr="00F33A4B" w:rsidRDefault="00FC6150" w:rsidP="00050C6D">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1D9B7CAD" w14:textId="1FD835E3" w:rsidR="00FC6150" w:rsidRPr="00F33A4B" w:rsidRDefault="00FC6150" w:rsidP="00050C6D">
            <w:pPr>
              <w:spacing w:after="0" w:line="240" w:lineRule="auto"/>
              <w:jc w:val="center"/>
              <w:rPr>
                <w:rFonts w:ascii="Source Sans Pro" w:hAnsi="Source Sans Pro"/>
              </w:rPr>
            </w:pPr>
            <w:r>
              <w:rPr>
                <w:rFonts w:ascii="Source Sans Pro" w:hAnsi="Source Sans Pro"/>
              </w:rPr>
              <w:t>a</w:t>
            </w:r>
          </w:p>
        </w:tc>
        <w:tc>
          <w:tcPr>
            <w:tcW w:w="0" w:type="auto"/>
            <w:tcBorders>
              <w:top w:val="single" w:sz="4" w:space="0" w:color="auto"/>
              <w:left w:val="single" w:sz="4" w:space="0" w:color="auto"/>
              <w:bottom w:val="single" w:sz="4" w:space="0" w:color="auto"/>
              <w:right w:val="single" w:sz="4" w:space="0" w:color="auto"/>
            </w:tcBorders>
          </w:tcPr>
          <w:p w14:paraId="710AACEC" w14:textId="53E9DE26" w:rsidR="00FC6150" w:rsidRPr="00F33A4B" w:rsidRDefault="00FC6150" w:rsidP="00050C6D">
            <w:pPr>
              <w:spacing w:after="0" w:line="240" w:lineRule="auto"/>
              <w:jc w:val="center"/>
              <w:rPr>
                <w:rFonts w:ascii="Source Sans Pro" w:hAnsi="Source Sans Pro"/>
              </w:rPr>
            </w:pPr>
            <w:r>
              <w:rPr>
                <w:rFonts w:ascii="Source Sans Pro" w:hAnsi="Source Sans Pro"/>
              </w:rPr>
              <w:t>u</w:t>
            </w:r>
          </w:p>
        </w:tc>
        <w:tc>
          <w:tcPr>
            <w:tcW w:w="595" w:type="dxa"/>
            <w:tcBorders>
              <w:top w:val="single" w:sz="4" w:space="0" w:color="auto"/>
              <w:left w:val="single" w:sz="4" w:space="0" w:color="auto"/>
              <w:bottom w:val="single" w:sz="4" w:space="0" w:color="auto"/>
              <w:right w:val="single" w:sz="4" w:space="0" w:color="auto"/>
            </w:tcBorders>
          </w:tcPr>
          <w:p w14:paraId="68CEF2D7" w14:textId="4DFC2F9F" w:rsidR="00FC6150" w:rsidRPr="00F33A4B" w:rsidRDefault="00FC6150" w:rsidP="00050C6D">
            <w:pPr>
              <w:spacing w:after="0" w:line="240" w:lineRule="auto"/>
              <w:jc w:val="center"/>
              <w:rPr>
                <w:rFonts w:ascii="Source Sans Pro" w:hAnsi="Source Sans Pro"/>
              </w:rPr>
            </w:pPr>
            <w:r>
              <w:rPr>
                <w:rFonts w:ascii="Source Sans Pro" w:hAnsi="Source Sans Pro"/>
              </w:rPr>
              <w:t>a</w:t>
            </w:r>
          </w:p>
        </w:tc>
        <w:tc>
          <w:tcPr>
            <w:tcW w:w="2119" w:type="dxa"/>
            <w:tcBorders>
              <w:top w:val="single" w:sz="4" w:space="0" w:color="auto"/>
              <w:left w:val="single" w:sz="4" w:space="0" w:color="auto"/>
              <w:bottom w:val="single" w:sz="4" w:space="0" w:color="auto"/>
              <w:right w:val="single" w:sz="4" w:space="0" w:color="auto"/>
            </w:tcBorders>
          </w:tcPr>
          <w:p w14:paraId="51668918" w14:textId="1BE2AD35" w:rsidR="00FC6150" w:rsidRPr="00F33A4B" w:rsidRDefault="00FC6150" w:rsidP="00050C6D">
            <w:pPr>
              <w:spacing w:after="0" w:line="240" w:lineRule="auto"/>
              <w:jc w:val="center"/>
              <w:rPr>
                <w:rFonts w:ascii="Source Sans Pro" w:hAnsi="Source Sans Pro"/>
              </w:rPr>
            </w:pPr>
            <w:r>
              <w:rPr>
                <w:rFonts w:ascii="Source Sans Pro" w:hAnsi="Source Sans Pro"/>
              </w:rPr>
              <w:t>läs</w:t>
            </w:r>
          </w:p>
        </w:tc>
        <w:tc>
          <w:tcPr>
            <w:tcW w:w="2119" w:type="dxa"/>
          </w:tcPr>
          <w:p w14:paraId="2211B80A" w14:textId="2850F309" w:rsidR="00FC6150" w:rsidRPr="00F33A4B" w:rsidRDefault="00E41611" w:rsidP="00FC6150">
            <w:pPr>
              <w:spacing w:after="0" w:line="240" w:lineRule="auto"/>
              <w:rPr>
                <w:rFonts w:ascii="Source Sans Pro" w:hAnsi="Source Sans Pro"/>
              </w:rPr>
            </w:pPr>
            <w:r>
              <w:rPr>
                <w:rFonts w:ascii="Source Sans Pro" w:hAnsi="Source Sans Pro"/>
              </w:rPr>
              <w:t>överraskning här</w:t>
            </w:r>
          </w:p>
        </w:tc>
      </w:tr>
      <w:tr w:rsidR="00FC6150" w:rsidRPr="00F33A4B" w14:paraId="1BB708A4" w14:textId="1CCE0DBC" w:rsidTr="00860CA3">
        <w:tc>
          <w:tcPr>
            <w:tcW w:w="0" w:type="auto"/>
            <w:tcBorders>
              <w:top w:val="nil"/>
              <w:left w:val="nil"/>
              <w:bottom w:val="nil"/>
              <w:right w:val="single" w:sz="4" w:space="0" w:color="auto"/>
            </w:tcBorders>
          </w:tcPr>
          <w:p w14:paraId="37FB549A" w14:textId="77777777" w:rsidR="00FC6150" w:rsidRPr="00F33A4B" w:rsidRDefault="00FC6150" w:rsidP="00050C6D">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3FE95B02"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å</w:t>
            </w:r>
          </w:p>
        </w:tc>
        <w:tc>
          <w:tcPr>
            <w:tcW w:w="0" w:type="auto"/>
            <w:tcBorders>
              <w:top w:val="single" w:sz="4" w:space="0" w:color="auto"/>
              <w:left w:val="single" w:sz="4" w:space="0" w:color="auto"/>
              <w:bottom w:val="single" w:sz="4" w:space="0" w:color="auto"/>
              <w:right w:val="single" w:sz="4" w:space="0" w:color="auto"/>
            </w:tcBorders>
          </w:tcPr>
          <w:p w14:paraId="76552501"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o</w:t>
            </w:r>
          </w:p>
        </w:tc>
        <w:tc>
          <w:tcPr>
            <w:tcW w:w="595" w:type="dxa"/>
            <w:tcBorders>
              <w:top w:val="single" w:sz="4" w:space="0" w:color="auto"/>
              <w:left w:val="single" w:sz="4" w:space="0" w:color="auto"/>
              <w:bottom w:val="single" w:sz="4" w:space="0" w:color="auto"/>
              <w:right w:val="single" w:sz="4" w:space="0" w:color="auto"/>
            </w:tcBorders>
          </w:tcPr>
          <w:p w14:paraId="5155327E"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å</w:t>
            </w:r>
          </w:p>
        </w:tc>
        <w:tc>
          <w:tcPr>
            <w:tcW w:w="2119" w:type="dxa"/>
            <w:tcBorders>
              <w:top w:val="single" w:sz="4" w:space="0" w:color="auto"/>
              <w:left w:val="single" w:sz="4" w:space="0" w:color="auto"/>
              <w:bottom w:val="single" w:sz="4" w:space="0" w:color="auto"/>
              <w:right w:val="single" w:sz="4" w:space="0" w:color="auto"/>
            </w:tcBorders>
          </w:tcPr>
          <w:p w14:paraId="3A27961F" w14:textId="45113A0A" w:rsidR="00FC6150" w:rsidRPr="00F33A4B" w:rsidRDefault="00FC6150" w:rsidP="00050C6D">
            <w:pPr>
              <w:spacing w:after="0" w:line="240" w:lineRule="auto"/>
              <w:jc w:val="center"/>
              <w:rPr>
                <w:rFonts w:ascii="Source Sans Pro" w:hAnsi="Source Sans Pro"/>
              </w:rPr>
            </w:pPr>
            <w:r>
              <w:rPr>
                <w:rFonts w:ascii="Source Sans Pro" w:hAnsi="Source Sans Pro"/>
              </w:rPr>
              <w:t>god</w:t>
            </w:r>
          </w:p>
        </w:tc>
        <w:tc>
          <w:tcPr>
            <w:tcW w:w="2119" w:type="dxa"/>
          </w:tcPr>
          <w:p w14:paraId="27F19E52" w14:textId="4BEE27E7" w:rsidR="00FC6150" w:rsidRPr="00F33A4B" w:rsidRDefault="000B03EE" w:rsidP="00FC6150">
            <w:pPr>
              <w:spacing w:after="0" w:line="240" w:lineRule="auto"/>
              <w:rPr>
                <w:rFonts w:ascii="Source Sans Pro" w:hAnsi="Source Sans Pro"/>
              </w:rPr>
            </w:pPr>
            <w:r>
              <w:rPr>
                <w:rFonts w:ascii="Source Sans Pro" w:hAnsi="Source Sans Pro"/>
              </w:rPr>
              <w:t>ingen tåhävning</w:t>
            </w:r>
          </w:p>
        </w:tc>
      </w:tr>
      <w:tr w:rsidR="00FC6150" w:rsidRPr="00F33A4B" w14:paraId="6C965BA8" w14:textId="7B536C07" w:rsidTr="00860CA3">
        <w:tc>
          <w:tcPr>
            <w:tcW w:w="0" w:type="auto"/>
            <w:tcBorders>
              <w:top w:val="nil"/>
              <w:left w:val="nil"/>
              <w:bottom w:val="nil"/>
              <w:right w:val="single" w:sz="4" w:space="0" w:color="auto"/>
            </w:tcBorders>
          </w:tcPr>
          <w:p w14:paraId="57D34C33" w14:textId="77777777" w:rsidR="00FC6150" w:rsidRPr="00F33A4B" w:rsidRDefault="00FC6150" w:rsidP="00050C6D">
            <w:pPr>
              <w:spacing w:after="0" w:line="240" w:lineRule="auto"/>
              <w:rPr>
                <w:rFonts w:ascii="Source Sans Pro" w:hAnsi="Source Sans Pro"/>
              </w:rPr>
            </w:pPr>
          </w:p>
        </w:tc>
        <w:tc>
          <w:tcPr>
            <w:tcW w:w="0" w:type="auto"/>
            <w:tcBorders>
              <w:top w:val="single" w:sz="4" w:space="0" w:color="auto"/>
              <w:left w:val="single" w:sz="4" w:space="0" w:color="auto"/>
              <w:bottom w:val="single" w:sz="4" w:space="0" w:color="auto"/>
              <w:right w:val="single" w:sz="4" w:space="0" w:color="auto"/>
            </w:tcBorders>
          </w:tcPr>
          <w:p w14:paraId="601F2B73"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a</w:t>
            </w:r>
          </w:p>
        </w:tc>
        <w:tc>
          <w:tcPr>
            <w:tcW w:w="0" w:type="auto"/>
            <w:tcBorders>
              <w:top w:val="single" w:sz="4" w:space="0" w:color="auto"/>
              <w:left w:val="single" w:sz="4" w:space="0" w:color="auto"/>
              <w:bottom w:val="single" w:sz="4" w:space="0" w:color="auto"/>
              <w:right w:val="single" w:sz="4" w:space="0" w:color="auto"/>
            </w:tcBorders>
          </w:tcPr>
          <w:p w14:paraId="26D2BC56"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y</w:t>
            </w:r>
          </w:p>
        </w:tc>
        <w:tc>
          <w:tcPr>
            <w:tcW w:w="595" w:type="dxa"/>
            <w:tcBorders>
              <w:top w:val="single" w:sz="4" w:space="0" w:color="auto"/>
              <w:left w:val="single" w:sz="4" w:space="0" w:color="auto"/>
              <w:bottom w:val="single" w:sz="4" w:space="0" w:color="auto"/>
              <w:right w:val="single" w:sz="4" w:space="0" w:color="auto"/>
            </w:tcBorders>
          </w:tcPr>
          <w:p w14:paraId="4F547792" w14:textId="77777777" w:rsidR="00FC6150" w:rsidRPr="00F33A4B" w:rsidRDefault="00FC6150" w:rsidP="00050C6D">
            <w:pPr>
              <w:spacing w:after="0" w:line="240" w:lineRule="auto"/>
              <w:jc w:val="center"/>
              <w:rPr>
                <w:rFonts w:ascii="Source Sans Pro" w:hAnsi="Source Sans Pro"/>
              </w:rPr>
            </w:pPr>
            <w:r w:rsidRPr="00F33A4B">
              <w:rPr>
                <w:rFonts w:ascii="Source Sans Pro" w:hAnsi="Source Sans Pro"/>
              </w:rPr>
              <w:t>a</w:t>
            </w:r>
          </w:p>
        </w:tc>
        <w:tc>
          <w:tcPr>
            <w:tcW w:w="2119" w:type="dxa"/>
            <w:tcBorders>
              <w:top w:val="single" w:sz="4" w:space="0" w:color="auto"/>
              <w:left w:val="single" w:sz="4" w:space="0" w:color="auto"/>
              <w:bottom w:val="single" w:sz="4" w:space="0" w:color="auto"/>
              <w:right w:val="single" w:sz="4" w:space="0" w:color="auto"/>
            </w:tcBorders>
          </w:tcPr>
          <w:p w14:paraId="0D9A1EA5" w14:textId="73D72878" w:rsidR="00FC6150" w:rsidRPr="00F33A4B" w:rsidRDefault="00FC6150" w:rsidP="00050C6D">
            <w:pPr>
              <w:spacing w:after="0" w:line="240" w:lineRule="auto"/>
              <w:jc w:val="center"/>
              <w:rPr>
                <w:rFonts w:ascii="Source Sans Pro" w:hAnsi="Source Sans Pro"/>
              </w:rPr>
            </w:pPr>
            <w:r>
              <w:rPr>
                <w:rFonts w:ascii="Source Sans Pro" w:hAnsi="Source Sans Pro"/>
              </w:rPr>
              <w:t>lys</w:t>
            </w:r>
          </w:p>
        </w:tc>
        <w:tc>
          <w:tcPr>
            <w:tcW w:w="2119" w:type="dxa"/>
          </w:tcPr>
          <w:p w14:paraId="4A644A3E" w14:textId="21E1D04F" w:rsidR="00FC6150" w:rsidRPr="00F33A4B" w:rsidRDefault="000B03EE" w:rsidP="00FC6150">
            <w:pPr>
              <w:spacing w:after="0" w:line="240" w:lineRule="auto"/>
              <w:rPr>
                <w:rFonts w:ascii="Source Sans Pro" w:hAnsi="Source Sans Pro"/>
              </w:rPr>
            </w:pPr>
            <w:r>
              <w:rPr>
                <w:rFonts w:ascii="Source Sans Pro" w:hAnsi="Source Sans Pro"/>
              </w:rPr>
              <w:t>ingen tåhävning</w:t>
            </w:r>
          </w:p>
        </w:tc>
      </w:tr>
    </w:tbl>
    <w:p w14:paraId="1B3E8847" w14:textId="77777777" w:rsidR="00A53FA8" w:rsidRDefault="00A53FA8" w:rsidP="00E47304"/>
    <w:p w14:paraId="3EFD7909" w14:textId="2D2EAB5A" w:rsidR="00E47304" w:rsidRPr="00C0330D" w:rsidRDefault="00A53FA8" w:rsidP="00E47304">
      <w:r>
        <w:t xml:space="preserve">Det finns en mängd variationer man kan göra på denna typ av övning, både lättare och svårare. </w:t>
      </w:r>
    </w:p>
    <w:sectPr w:rsidR="00E47304" w:rsidRPr="00C0330D" w:rsidSect="00AD6E2B">
      <w:headerReference w:type="even" r:id="rId18"/>
      <w:headerReference w:type="default" r:id="rId19"/>
      <w:footerReference w:type="even" r:id="rId20"/>
      <w:footerReference w:type="default" r:id="rId21"/>
      <w:headerReference w:type="first" r:id="rId22"/>
      <w:footerReference w:type="first" r:id="rId23"/>
      <w:pgSz w:w="11906" w:h="16838"/>
      <w:pgMar w:top="1418" w:right="1418" w:bottom="1418" w:left="1418" w:header="567"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040A35" w14:textId="77777777" w:rsidR="00FC5B43" w:rsidRDefault="00FC5B43" w:rsidP="00AD6E2B">
      <w:r>
        <w:separator/>
      </w:r>
    </w:p>
  </w:endnote>
  <w:endnote w:type="continuationSeparator" w:id="0">
    <w:p w14:paraId="60A2BBB8" w14:textId="77777777" w:rsidR="00FC5B43" w:rsidRDefault="00FC5B43" w:rsidP="00AD6E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Georgia">
    <w:altName w:val="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2"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ource Sans Pro">
    <w:panose1 w:val="020B0604020202020204"/>
    <w:charset w:val="00"/>
    <w:family w:val="swiss"/>
    <w:pitch w:val="variable"/>
    <w:sig w:usb0="600002F7" w:usb1="02000001"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1470658972"/>
      <w:docPartObj>
        <w:docPartGallery w:val="Page Numbers (Bottom of Page)"/>
        <w:docPartUnique/>
      </w:docPartObj>
    </w:sdtPr>
    <w:sdtContent>
      <w:p w14:paraId="00B0980F" w14:textId="7727FD46" w:rsidR="00AD6E2B" w:rsidRDefault="00AD6E2B" w:rsidP="00563A3A">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p w14:paraId="26A10654" w14:textId="720B9CB5" w:rsidR="00991DAA" w:rsidRDefault="00991DAA" w:rsidP="00AD6E2B">
    <w:pPr>
      <w:pStyle w:val="Sidfot"/>
      <w:ind w:right="360"/>
      <w:rPr>
        <w:rStyle w:val="Sidnummer"/>
      </w:rPr>
    </w:pPr>
  </w:p>
  <w:p w14:paraId="0A7C8D80" w14:textId="77777777" w:rsidR="00991DAA" w:rsidRDefault="00991DAA" w:rsidP="00AD6E2B">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160664289"/>
      <w:docPartObj>
        <w:docPartGallery w:val="Page Numbers (Bottom of Page)"/>
        <w:docPartUnique/>
      </w:docPartObj>
    </w:sdtPr>
    <w:sdtContent>
      <w:p w14:paraId="0A564744" w14:textId="68B13E5A" w:rsidR="00AD6E2B" w:rsidRDefault="00AD6E2B" w:rsidP="00563A3A">
        <w:pPr>
          <w:pStyle w:val="Sidfot"/>
          <w:framePr w:wrap="none" w:vAnchor="text" w:hAnchor="margin" w:xAlign="right" w:y="1"/>
          <w:rPr>
            <w:rStyle w:val="Sidnummer"/>
          </w:rPr>
        </w:pPr>
        <w:r w:rsidRPr="00846050">
          <w:rPr>
            <w:rStyle w:val="Sidnummer"/>
            <w:rFonts w:ascii="Source Sans Pro" w:hAnsi="Source Sans Pro"/>
            <w:sz w:val="20"/>
            <w:szCs w:val="28"/>
          </w:rPr>
          <w:fldChar w:fldCharType="begin"/>
        </w:r>
        <w:r w:rsidRPr="00846050">
          <w:rPr>
            <w:rStyle w:val="Sidnummer"/>
            <w:rFonts w:ascii="Source Sans Pro" w:hAnsi="Source Sans Pro"/>
            <w:sz w:val="20"/>
            <w:szCs w:val="28"/>
          </w:rPr>
          <w:instrText xml:space="preserve"> PAGE </w:instrText>
        </w:r>
        <w:r w:rsidRPr="00846050">
          <w:rPr>
            <w:rStyle w:val="Sidnummer"/>
            <w:rFonts w:ascii="Source Sans Pro" w:hAnsi="Source Sans Pro"/>
            <w:sz w:val="20"/>
            <w:szCs w:val="28"/>
          </w:rPr>
          <w:fldChar w:fldCharType="separate"/>
        </w:r>
        <w:r w:rsidRPr="00846050">
          <w:rPr>
            <w:rStyle w:val="Sidnummer"/>
            <w:rFonts w:ascii="Source Sans Pro" w:hAnsi="Source Sans Pro"/>
            <w:noProof/>
            <w:sz w:val="20"/>
            <w:szCs w:val="28"/>
          </w:rPr>
          <w:t>2</w:t>
        </w:r>
        <w:r w:rsidRPr="00846050">
          <w:rPr>
            <w:rStyle w:val="Sidnummer"/>
            <w:rFonts w:ascii="Source Sans Pro" w:hAnsi="Source Sans Pro"/>
            <w:sz w:val="20"/>
            <w:szCs w:val="28"/>
          </w:rPr>
          <w:fldChar w:fldCharType="end"/>
        </w:r>
      </w:p>
    </w:sdtContent>
  </w:sdt>
  <w:p w14:paraId="1397FFED" w14:textId="74AB9F2C" w:rsidR="00991DAA" w:rsidRPr="00991DAA" w:rsidRDefault="00991DAA" w:rsidP="00AD6E2B">
    <w:pPr>
      <w:pStyle w:val="Sidfot"/>
      <w:ind w:right="360"/>
      <w:rPr>
        <w:rStyle w:val="Sidnummer"/>
        <w:rFonts w:ascii="Source Sans Pro" w:hAnsi="Source Sans Pro"/>
      </w:rPr>
    </w:pPr>
  </w:p>
  <w:p w14:paraId="4941EDC1" w14:textId="77777777" w:rsidR="00991DAA" w:rsidRDefault="00991DAA" w:rsidP="00AD6E2B">
    <w:pPr>
      <w:pStyle w:val="Sidfot"/>
    </w:pPr>
    <w:r>
      <w:rPr>
        <w:noProof/>
      </w:rPr>
      <w:drawing>
        <wp:anchor distT="0" distB="0" distL="114300" distR="114300" simplePos="0" relativeHeight="251659264" behindDoc="0" locked="0" layoutInCell="1" allowOverlap="1" wp14:anchorId="4D3AEBD7" wp14:editId="68766734">
          <wp:simplePos x="0" y="0"/>
          <wp:positionH relativeFrom="leftMargin">
            <wp:posOffset>902631</wp:posOffset>
          </wp:positionH>
          <wp:positionV relativeFrom="page">
            <wp:posOffset>9962994</wp:posOffset>
          </wp:positionV>
          <wp:extent cx="1260000" cy="32827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60000" cy="3282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677A" w14:textId="77777777" w:rsidR="00E35B7A" w:rsidRDefault="00E35B7A">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80CBE9" w14:textId="77777777" w:rsidR="00FC5B43" w:rsidRDefault="00FC5B43" w:rsidP="00AD6E2B">
      <w:r>
        <w:separator/>
      </w:r>
    </w:p>
  </w:footnote>
  <w:footnote w:type="continuationSeparator" w:id="0">
    <w:p w14:paraId="644AD550" w14:textId="77777777" w:rsidR="00FC5B43" w:rsidRDefault="00FC5B43" w:rsidP="00AD6E2B">
      <w:r>
        <w:continuationSeparator/>
      </w:r>
    </w:p>
  </w:footnote>
  <w:footnote w:id="1">
    <w:p w14:paraId="2181D203" w14:textId="6EC2551D" w:rsidR="0083044D" w:rsidRDefault="0083044D">
      <w:pPr>
        <w:pStyle w:val="Fotnotstext"/>
      </w:pPr>
      <w:r>
        <w:rPr>
          <w:rStyle w:val="Fotnotsreferens"/>
        </w:rPr>
        <w:footnoteRef/>
      </w:r>
      <w:r>
        <w:t xml:space="preserve"> När bokstäver introducerats representeras den korta vokalen </w:t>
      </w:r>
      <w:r w:rsidRPr="00C56700">
        <w:t>[</w:t>
      </w:r>
      <w:r w:rsidRPr="00C56700">
        <w:rPr>
          <w:rFonts w:ascii="Times New Roman" w:hAnsi="Times New Roman" w:cs="Times New Roman"/>
        </w:rPr>
        <w:t>ɛ</w:t>
      </w:r>
      <w:r w:rsidRPr="00C56700">
        <w:t xml:space="preserve">] av </w:t>
      </w:r>
      <w:r w:rsidR="00194AD7">
        <w:t xml:space="preserve">bokstaven </w:t>
      </w:r>
      <w:r w:rsidRPr="00C56700">
        <w:t>&lt;e</w:t>
      </w:r>
      <w:r>
        <w:t>&gt;</w:t>
      </w:r>
      <w:r w:rsidR="00194AD7">
        <w:t xml:space="preserve">. Bokstaven </w:t>
      </w:r>
      <w:r w:rsidRPr="00C56700">
        <w:t>&lt;ä&gt; undviks i träningen av de korta vokalerna.</w:t>
      </w:r>
    </w:p>
  </w:footnote>
  <w:footnote w:id="2">
    <w:p w14:paraId="61E33501" w14:textId="57E0DFDD" w:rsidR="001E2BF3" w:rsidRDefault="001E2BF3">
      <w:pPr>
        <w:pStyle w:val="Fotnotstext"/>
      </w:pPr>
      <w:r>
        <w:rPr>
          <w:rStyle w:val="Fotnotsreferens"/>
        </w:rPr>
        <w:footnoteRef/>
      </w:r>
      <w:r>
        <w:t xml:space="preserve"> Det betonade stavelsen är i exemplen nedan alltid den den första stavelsen när orden är tvåstaviga.</w:t>
      </w:r>
    </w:p>
  </w:footnote>
  <w:footnote w:id="3">
    <w:p w14:paraId="21600E3B" w14:textId="34E490C1" w:rsidR="00566550" w:rsidRDefault="00566550">
      <w:pPr>
        <w:pStyle w:val="Fotnotstext"/>
      </w:pPr>
      <w:r>
        <w:rPr>
          <w:rStyle w:val="Fotnotsreferens"/>
        </w:rPr>
        <w:footnoteRef/>
      </w:r>
      <w:r>
        <w:t xml:space="preserve"> </w:t>
      </w:r>
      <w:r w:rsidRPr="00566550">
        <w:t>Den korta vokalen [</w:t>
      </w:r>
      <w:r w:rsidRPr="00566550">
        <w:rPr>
          <w:rFonts w:ascii="Times New Roman" w:hAnsi="Times New Roman" w:cs="Times New Roman"/>
        </w:rPr>
        <w:t>ɛ</w:t>
      </w:r>
      <w:r w:rsidRPr="00566550">
        <w:t>] används som representant för fonemet /e/ i första hand. Samma rörelser som för långa [e</w:t>
      </w:r>
      <w:r w:rsidRPr="00566550">
        <w:rPr>
          <w:rFonts w:ascii="Times New Roman" w:hAnsi="Times New Roman" w:cs="Times New Roman"/>
        </w:rPr>
        <w:t>ː</w:t>
      </w:r>
      <w:r w:rsidRPr="00566550">
        <w:t xml:space="preserve">]. Eftersom fonemdifferentieringen handlar om ljud kan man i detta stadium av övandet </w:t>
      </w:r>
      <w:r w:rsidR="004D1BA0">
        <w:t xml:space="preserve">i princip </w:t>
      </w:r>
      <w:r w:rsidRPr="00566550">
        <w:t xml:space="preserve">använda också ord som stavas med &lt;ä&gt;: </w:t>
      </w:r>
      <w:r w:rsidRPr="00566550">
        <w:rPr>
          <w:i/>
          <w:iCs/>
        </w:rPr>
        <w:t>lätt, mätt, fjäll, bäst</w:t>
      </w:r>
      <w:r w:rsidRPr="00566550">
        <w:t>;</w:t>
      </w:r>
      <w:r w:rsidRPr="00566550">
        <w:rPr>
          <w:i/>
          <w:iCs/>
        </w:rPr>
        <w:t xml:space="preserve"> källa, klämma, läppar, hästar</w:t>
      </w:r>
      <w:r w:rsidRPr="00566550">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4E8A2" w14:textId="77777777" w:rsidR="00E35B7A" w:rsidRDefault="00E35B7A">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BA980" w14:textId="77777777" w:rsidR="00EA60F2" w:rsidRDefault="00D73B1D" w:rsidP="00AD6E2B">
    <w:pPr>
      <w:pStyle w:val="Sidhuvud"/>
    </w:pPr>
    <w:r w:rsidRPr="0048262B">
      <w:rPr>
        <w:noProof/>
      </w:rPr>
      <w:drawing>
        <wp:inline distT="0" distB="0" distL="0" distR="0" wp14:anchorId="56BD674A" wp14:editId="3B307666">
          <wp:extent cx="381395" cy="494096"/>
          <wp:effectExtent l="0" t="0" r="0" b="1270"/>
          <wp:docPr id="118510934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67311" name=""/>
                  <pic:cNvPicPr/>
                </pic:nvPicPr>
                <pic:blipFill>
                  <a:blip r:embed="rId1"/>
                  <a:stretch>
                    <a:fillRect/>
                  </a:stretch>
                </pic:blipFill>
                <pic:spPr>
                  <a:xfrm>
                    <a:off x="0" y="0"/>
                    <a:ext cx="417368" cy="540699"/>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E954E" w14:textId="77777777" w:rsidR="00EA60F2" w:rsidRDefault="00EA60F2" w:rsidP="00AD6E2B">
    <w:pPr>
      <w:pStyle w:val="Sidhuvud"/>
    </w:pPr>
    <w:r w:rsidRPr="0048262B">
      <w:rPr>
        <w:noProof/>
      </w:rPr>
      <w:drawing>
        <wp:inline distT="0" distB="0" distL="0" distR="0" wp14:anchorId="21621667" wp14:editId="4B021F18">
          <wp:extent cx="381395" cy="494096"/>
          <wp:effectExtent l="0" t="0" r="0" b="1270"/>
          <wp:docPr id="188287574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67311" name=""/>
                  <pic:cNvPicPr/>
                </pic:nvPicPr>
                <pic:blipFill>
                  <a:blip r:embed="rId1"/>
                  <a:stretch>
                    <a:fillRect/>
                  </a:stretch>
                </pic:blipFill>
                <pic:spPr>
                  <a:xfrm>
                    <a:off x="0" y="0"/>
                    <a:ext cx="417368" cy="5406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79288CF2"/>
    <w:lvl w:ilvl="0">
      <w:start w:val="1"/>
      <w:numFmt w:val="bullet"/>
      <w:pStyle w:val="Punktlist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33A21E7A"/>
    <w:lvl w:ilvl="0">
      <w:start w:val="1"/>
      <w:numFmt w:val="bullet"/>
      <w:pStyle w:val="Punktlista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7D26849E"/>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F7C619C8"/>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209484C"/>
    <w:multiLevelType w:val="multilevel"/>
    <w:tmpl w:val="63926BF0"/>
    <w:styleLink w:val="Listformatnumreradelistor"/>
    <w:lvl w:ilvl="0">
      <w:start w:val="1"/>
      <w:numFmt w:val="decimal"/>
      <w:pStyle w:val="Numreradlist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2175A83"/>
    <w:multiLevelType w:val="multilevel"/>
    <w:tmpl w:val="16647268"/>
    <w:lvl w:ilvl="0">
      <w:start w:val="1"/>
      <w:numFmt w:val="decimal"/>
      <w:lvlText w:val="%1"/>
      <w:lvlJc w:val="left"/>
      <w:pPr>
        <w:ind w:left="460" w:hanging="460"/>
      </w:pPr>
      <w:rPr>
        <w:rFonts w:hint="default"/>
      </w:rPr>
    </w:lvl>
    <w:lvl w:ilvl="1">
      <w:start w:val="1"/>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22E5432"/>
    <w:multiLevelType w:val="multilevel"/>
    <w:tmpl w:val="4A2E246E"/>
    <w:numStyleLink w:val="Listformatpunktlistor"/>
  </w:abstractNum>
  <w:abstractNum w:abstractNumId="7" w15:restartNumberingAfterBreak="0">
    <w:nsid w:val="02D54A03"/>
    <w:multiLevelType w:val="multilevel"/>
    <w:tmpl w:val="1DC2DE82"/>
    <w:numStyleLink w:val="SUListor"/>
  </w:abstractNum>
  <w:abstractNum w:abstractNumId="8" w15:restartNumberingAfterBreak="0">
    <w:nsid w:val="034F1B33"/>
    <w:multiLevelType w:val="multilevel"/>
    <w:tmpl w:val="1DC2DE82"/>
    <w:numStyleLink w:val="SUListor"/>
  </w:abstractNum>
  <w:abstractNum w:abstractNumId="9" w15:restartNumberingAfterBreak="0">
    <w:nsid w:val="03950819"/>
    <w:multiLevelType w:val="multilevel"/>
    <w:tmpl w:val="AFF03998"/>
    <w:numStyleLink w:val="Listformatparagraflistor"/>
  </w:abstractNum>
  <w:abstractNum w:abstractNumId="10" w15:restartNumberingAfterBreak="0">
    <w:nsid w:val="05553A93"/>
    <w:multiLevelType w:val="hybridMultilevel"/>
    <w:tmpl w:val="8E1C345C"/>
    <w:lvl w:ilvl="0" w:tplc="041D0017">
      <w:start w:val="1"/>
      <w:numFmt w:val="lowerLetter"/>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1" w15:restartNumberingAfterBreak="0">
    <w:nsid w:val="0789400E"/>
    <w:multiLevelType w:val="hybridMultilevel"/>
    <w:tmpl w:val="3B2ED3E0"/>
    <w:lvl w:ilvl="0" w:tplc="041D0019">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15:restartNumberingAfterBreak="0">
    <w:nsid w:val="0AB6237B"/>
    <w:multiLevelType w:val="hybridMultilevel"/>
    <w:tmpl w:val="CAF83878"/>
    <w:lvl w:ilvl="0" w:tplc="FFFFFFFF">
      <w:start w:val="1"/>
      <w:numFmt w:val="lowerLetter"/>
      <w:lvlText w:val="%1."/>
      <w:lvlJc w:val="left"/>
      <w:pPr>
        <w:ind w:left="1080" w:hanging="360"/>
      </w:pPr>
      <w:rPr>
        <w:rFonts w:hint="default"/>
      </w:r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13" w15:restartNumberingAfterBreak="0">
    <w:nsid w:val="0C6362B7"/>
    <w:multiLevelType w:val="multilevel"/>
    <w:tmpl w:val="1DC2DE82"/>
    <w:numStyleLink w:val="SUListor"/>
  </w:abstractNum>
  <w:abstractNum w:abstractNumId="14" w15:restartNumberingAfterBreak="0">
    <w:nsid w:val="16CC35F2"/>
    <w:multiLevelType w:val="multilevel"/>
    <w:tmpl w:val="AFF03998"/>
    <w:styleLink w:val="Listformatparagraflistor"/>
    <w:lvl w:ilvl="0">
      <w:start w:val="1"/>
      <w:numFmt w:val="decimal"/>
      <w:pStyle w:val="Paragraflista"/>
      <w:lvlText w:val="§    %1"/>
      <w:lvlJc w:val="left"/>
      <w:pPr>
        <w:tabs>
          <w:tab w:val="num" w:pos="794"/>
        </w:tabs>
        <w:ind w:left="794" w:hanging="794"/>
      </w:pPr>
      <w:rPr>
        <w:rFonts w:hint="default"/>
        <w:b/>
        <w:i w:val="0"/>
      </w:rPr>
    </w:lvl>
    <w:lvl w:ilvl="1">
      <w:start w:val="1"/>
      <w:numFmt w:val="lowerLetter"/>
      <w:lvlText w:val="%2."/>
      <w:lvlJc w:val="left"/>
      <w:pPr>
        <w:ind w:left="720" w:hanging="360"/>
      </w:pPr>
      <w:rPr>
        <w:rFonts w:hint="default"/>
        <w:color w:val="auto"/>
      </w:rPr>
    </w:lvl>
    <w:lvl w:ilvl="2">
      <w:start w:val="1"/>
      <w:numFmt w:val="lowerRoman"/>
      <w:lvlText w:val="%3."/>
      <w:lvlJc w:val="left"/>
      <w:pPr>
        <w:ind w:left="1080" w:hanging="360"/>
      </w:pPr>
      <w:rPr>
        <w:rFonts w:hint="default"/>
        <w:b w:val="0"/>
        <w:i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7F96015"/>
    <w:multiLevelType w:val="hybridMultilevel"/>
    <w:tmpl w:val="87B00F76"/>
    <w:lvl w:ilvl="0" w:tplc="FFFFFFFF">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 w15:restartNumberingAfterBreak="0">
    <w:nsid w:val="18257F8A"/>
    <w:multiLevelType w:val="multilevel"/>
    <w:tmpl w:val="4A2E246E"/>
    <w:styleLink w:val="Listformatpunktlistor"/>
    <w:lvl w:ilvl="0">
      <w:start w:val="1"/>
      <w:numFmt w:val="bullet"/>
      <w:pStyle w:val="Punktlista"/>
      <w:lvlText w:val=""/>
      <w:lvlJc w:val="left"/>
      <w:pPr>
        <w:ind w:left="357" w:hanging="357"/>
      </w:pPr>
      <w:rPr>
        <w:rFonts w:ascii="Symbol" w:hAnsi="Symbol" w:hint="default"/>
      </w:rPr>
    </w:lvl>
    <w:lvl w:ilvl="1">
      <w:start w:val="1"/>
      <w:numFmt w:val="bullet"/>
      <w:lvlText w:val="o"/>
      <w:lvlJc w:val="left"/>
      <w:pPr>
        <w:ind w:left="720" w:hanging="363"/>
      </w:pPr>
      <w:rPr>
        <w:rFonts w:ascii="Courier New" w:hAnsi="Courier New" w:hint="default"/>
      </w:rPr>
    </w:lvl>
    <w:lvl w:ilvl="2">
      <w:start w:val="1"/>
      <w:numFmt w:val="bullet"/>
      <w:lvlText w:val=""/>
      <w:lvlJc w:val="left"/>
      <w:pPr>
        <w:ind w:left="1077" w:hanging="357"/>
      </w:pPr>
      <w:rPr>
        <w:rFonts w:ascii="Wingdings" w:hAnsi="Wingdings" w:hint="default"/>
      </w:rPr>
    </w:lvl>
    <w:lvl w:ilvl="3">
      <w:start w:val="1"/>
      <w:numFmt w:val="bullet"/>
      <w:lvlText w:val=""/>
      <w:lvlJc w:val="left"/>
      <w:pPr>
        <w:ind w:left="144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9ED5B95"/>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C1D48CE"/>
    <w:multiLevelType w:val="multilevel"/>
    <w:tmpl w:val="63926BF0"/>
    <w:numStyleLink w:val="Listformatnumreradelistor"/>
  </w:abstractNum>
  <w:abstractNum w:abstractNumId="19" w15:restartNumberingAfterBreak="0">
    <w:nsid w:val="1C633ABB"/>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F1A51C0"/>
    <w:multiLevelType w:val="hybridMultilevel"/>
    <w:tmpl w:val="0B08774A"/>
    <w:lvl w:ilvl="0" w:tplc="FFFFFFFF">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 w15:restartNumberingAfterBreak="0">
    <w:nsid w:val="214802D9"/>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34E208D"/>
    <w:multiLevelType w:val="hybridMultilevel"/>
    <w:tmpl w:val="0BC61BF6"/>
    <w:lvl w:ilvl="0" w:tplc="041D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340865EE"/>
    <w:multiLevelType w:val="hybridMultilevel"/>
    <w:tmpl w:val="CFCC7762"/>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 w15:restartNumberingAfterBreak="0">
    <w:nsid w:val="3C611204"/>
    <w:multiLevelType w:val="hybridMultilevel"/>
    <w:tmpl w:val="CCFEE466"/>
    <w:lvl w:ilvl="0" w:tplc="041D0017">
      <w:start w:val="1"/>
      <w:numFmt w:val="lowerLetter"/>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5" w15:restartNumberingAfterBreak="0">
    <w:nsid w:val="432C1E76"/>
    <w:multiLevelType w:val="multilevel"/>
    <w:tmpl w:val="1480C51E"/>
    <w:numStyleLink w:val="Listformatnumreraderubriker"/>
  </w:abstractNum>
  <w:abstractNum w:abstractNumId="26" w15:restartNumberingAfterBreak="0">
    <w:nsid w:val="4462326A"/>
    <w:multiLevelType w:val="hybridMultilevel"/>
    <w:tmpl w:val="AF80769E"/>
    <w:lvl w:ilvl="0" w:tplc="FFFFFFFF">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7" w15:restartNumberingAfterBreak="0">
    <w:nsid w:val="47182BC1"/>
    <w:multiLevelType w:val="hybridMultilevel"/>
    <w:tmpl w:val="87B00F7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8A368B5"/>
    <w:multiLevelType w:val="multilevel"/>
    <w:tmpl w:val="1480C51E"/>
    <w:styleLink w:val="Listformatnumreraderubriker"/>
    <w:lvl w:ilvl="0">
      <w:start w:val="1"/>
      <w:numFmt w:val="decimal"/>
      <w:pStyle w:val="Rubrik1numrerad"/>
      <w:suff w:val="space"/>
      <w:lvlText w:val="%1  "/>
      <w:lvlJc w:val="left"/>
      <w:pPr>
        <w:ind w:left="360" w:hanging="360"/>
      </w:pPr>
      <w:rPr>
        <w:rFonts w:hint="default"/>
      </w:rPr>
    </w:lvl>
    <w:lvl w:ilvl="1">
      <w:start w:val="1"/>
      <w:numFmt w:val="decimal"/>
      <w:pStyle w:val="Rubrik2numrerad"/>
      <w:suff w:val="space"/>
      <w:lvlText w:val="%1.%2  "/>
      <w:lvlJc w:val="left"/>
      <w:pPr>
        <w:ind w:left="357" w:hanging="357"/>
      </w:pPr>
      <w:rPr>
        <w:rFonts w:hint="default"/>
      </w:rPr>
    </w:lvl>
    <w:lvl w:ilvl="2">
      <w:start w:val="1"/>
      <w:numFmt w:val="decimal"/>
      <w:pStyle w:val="Rubrik3numrerad"/>
      <w:suff w:val="space"/>
      <w:lvlText w:val="%1.%2.%3  "/>
      <w:lvlJc w:val="left"/>
      <w:pPr>
        <w:ind w:left="357" w:hanging="357"/>
      </w:pPr>
      <w:rPr>
        <w:rFonts w:hint="default"/>
      </w:rPr>
    </w:lvl>
    <w:lvl w:ilvl="3">
      <w:start w:val="1"/>
      <w:numFmt w:val="decimal"/>
      <w:pStyle w:val="Rubrik4numrerad"/>
      <w:suff w:val="space"/>
      <w:lvlText w:val="%1.%2.%3.%4  "/>
      <w:lvlJc w:val="left"/>
      <w:pPr>
        <w:ind w:left="357" w:hanging="35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4A4E4F26"/>
    <w:multiLevelType w:val="hybridMultilevel"/>
    <w:tmpl w:val="4ADE849C"/>
    <w:lvl w:ilvl="0" w:tplc="FFFFFFFF">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0" w15:restartNumberingAfterBreak="0">
    <w:nsid w:val="543E19F7"/>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9F256A0"/>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1595391"/>
    <w:multiLevelType w:val="hybridMultilevel"/>
    <w:tmpl w:val="318E894E"/>
    <w:lvl w:ilvl="0" w:tplc="80D00D8A">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2521C75"/>
    <w:multiLevelType w:val="multilevel"/>
    <w:tmpl w:val="1DC2DE82"/>
    <w:styleLink w:val="SUListor"/>
    <w:lvl w:ilvl="0">
      <w:start w:val="1"/>
      <w:numFmt w:val="decimal"/>
      <w:lvlText w:val="%1."/>
      <w:lvlJc w:val="left"/>
      <w:pPr>
        <w:tabs>
          <w:tab w:val="num" w:pos="357"/>
        </w:tabs>
        <w:ind w:left="360" w:hanging="360"/>
      </w:pPr>
      <w:rPr>
        <w:rFonts w:hint="default"/>
      </w:rPr>
    </w:lvl>
    <w:lvl w:ilvl="1">
      <w:start w:val="1"/>
      <w:numFmt w:val="bullet"/>
      <w:lvlText w:val=""/>
      <w:lvlJc w:val="left"/>
      <w:pPr>
        <w:tabs>
          <w:tab w:val="num" w:pos="357"/>
        </w:tabs>
        <w:ind w:left="357" w:hanging="357"/>
      </w:pPr>
      <w:rPr>
        <w:rFonts w:ascii="Symbol" w:hAnsi="Symbol" w:hint="default"/>
        <w:color w:val="auto"/>
      </w:rPr>
    </w:lvl>
    <w:lvl w:ilvl="2">
      <w:start w:val="1"/>
      <w:numFmt w:val="decimal"/>
      <w:lvlRestart w:val="0"/>
      <w:lvlText w:val="§   %3"/>
      <w:lvlJc w:val="left"/>
      <w:pPr>
        <w:tabs>
          <w:tab w:val="num" w:pos="794"/>
        </w:tabs>
        <w:ind w:left="794" w:hanging="794"/>
      </w:pPr>
      <w:rPr>
        <w:rFonts w:hint="default"/>
        <w:b/>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tabs>
          <w:tab w:val="num" w:pos="1797"/>
        </w:tabs>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6B282618"/>
    <w:multiLevelType w:val="hybridMultilevel"/>
    <w:tmpl w:val="63B475C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5" w15:restartNumberingAfterBreak="0">
    <w:nsid w:val="79911088"/>
    <w:multiLevelType w:val="hybridMultilevel"/>
    <w:tmpl w:val="C7C68CB4"/>
    <w:lvl w:ilvl="0" w:tplc="75BACB2C">
      <w:start w:val="1"/>
      <w:numFmt w:val="bullet"/>
      <w:pStyle w:val="Liststycke"/>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6" w15:restartNumberingAfterBreak="0">
    <w:nsid w:val="7B861BBA"/>
    <w:multiLevelType w:val="hybridMultilevel"/>
    <w:tmpl w:val="DD30F9AE"/>
    <w:lvl w:ilvl="0" w:tplc="80D00D8A">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16cid:durableId="1824544678">
    <w:abstractNumId w:val="33"/>
  </w:num>
  <w:num w:numId="2" w16cid:durableId="1654408298">
    <w:abstractNumId w:val="13"/>
  </w:num>
  <w:num w:numId="3" w16cid:durableId="1032419685">
    <w:abstractNumId w:val="2"/>
  </w:num>
  <w:num w:numId="4" w16cid:durableId="1074743874">
    <w:abstractNumId w:val="3"/>
  </w:num>
  <w:num w:numId="5" w16cid:durableId="722100585">
    <w:abstractNumId w:val="7"/>
  </w:num>
  <w:num w:numId="6" w16cid:durableId="1542743794">
    <w:abstractNumId w:val="8"/>
  </w:num>
  <w:num w:numId="7" w16cid:durableId="1198198027">
    <w:abstractNumId w:val="33"/>
  </w:num>
  <w:num w:numId="8" w16cid:durableId="439371714">
    <w:abstractNumId w:val="33"/>
  </w:num>
  <w:num w:numId="9" w16cid:durableId="1743942872">
    <w:abstractNumId w:val="33"/>
  </w:num>
  <w:num w:numId="10" w16cid:durableId="1259557887">
    <w:abstractNumId w:val="33"/>
  </w:num>
  <w:num w:numId="11" w16cid:durableId="806631624">
    <w:abstractNumId w:val="4"/>
  </w:num>
  <w:num w:numId="12" w16cid:durableId="755714622">
    <w:abstractNumId w:val="28"/>
  </w:num>
  <w:num w:numId="13" w16cid:durableId="781725820">
    <w:abstractNumId w:val="14"/>
  </w:num>
  <w:num w:numId="14" w16cid:durableId="1418675749">
    <w:abstractNumId w:val="16"/>
  </w:num>
  <w:num w:numId="15" w16cid:durableId="940720761">
    <w:abstractNumId w:val="18"/>
  </w:num>
  <w:num w:numId="16" w16cid:durableId="1741323326">
    <w:abstractNumId w:val="9"/>
  </w:num>
  <w:num w:numId="17" w16cid:durableId="1778134439">
    <w:abstractNumId w:val="6"/>
  </w:num>
  <w:num w:numId="18" w16cid:durableId="477962090">
    <w:abstractNumId w:val="25"/>
  </w:num>
  <w:num w:numId="19" w16cid:durableId="110788165">
    <w:abstractNumId w:val="25"/>
  </w:num>
  <w:num w:numId="20" w16cid:durableId="1616594822">
    <w:abstractNumId w:val="25"/>
  </w:num>
  <w:num w:numId="21" w16cid:durableId="1958415483">
    <w:abstractNumId w:val="25"/>
  </w:num>
  <w:num w:numId="22" w16cid:durableId="1412658078">
    <w:abstractNumId w:val="4"/>
  </w:num>
  <w:num w:numId="23" w16cid:durableId="1829518098">
    <w:abstractNumId w:val="28"/>
  </w:num>
  <w:num w:numId="24" w16cid:durableId="1606419361">
    <w:abstractNumId w:val="14"/>
  </w:num>
  <w:num w:numId="25" w16cid:durableId="211768998">
    <w:abstractNumId w:val="16"/>
  </w:num>
  <w:num w:numId="26" w16cid:durableId="382296331">
    <w:abstractNumId w:val="18"/>
  </w:num>
  <w:num w:numId="27" w16cid:durableId="1517885348">
    <w:abstractNumId w:val="9"/>
  </w:num>
  <w:num w:numId="28" w16cid:durableId="374278789">
    <w:abstractNumId w:val="6"/>
  </w:num>
  <w:num w:numId="29" w16cid:durableId="760565207">
    <w:abstractNumId w:val="25"/>
  </w:num>
  <w:num w:numId="30" w16cid:durableId="736198540">
    <w:abstractNumId w:val="25"/>
  </w:num>
  <w:num w:numId="31" w16cid:durableId="702897874">
    <w:abstractNumId w:val="25"/>
  </w:num>
  <w:num w:numId="32" w16cid:durableId="1326666329">
    <w:abstractNumId w:val="25"/>
  </w:num>
  <w:num w:numId="33" w16cid:durableId="673604272">
    <w:abstractNumId w:val="4"/>
  </w:num>
  <w:num w:numId="34" w16cid:durableId="1670714353">
    <w:abstractNumId w:val="28"/>
  </w:num>
  <w:num w:numId="35" w16cid:durableId="1949970289">
    <w:abstractNumId w:val="14"/>
  </w:num>
  <w:num w:numId="36" w16cid:durableId="110784166">
    <w:abstractNumId w:val="16"/>
  </w:num>
  <w:num w:numId="37" w16cid:durableId="68775318">
    <w:abstractNumId w:val="18"/>
  </w:num>
  <w:num w:numId="38" w16cid:durableId="1934243103">
    <w:abstractNumId w:val="9"/>
  </w:num>
  <w:num w:numId="39" w16cid:durableId="1479296684">
    <w:abstractNumId w:val="6"/>
  </w:num>
  <w:num w:numId="40" w16cid:durableId="1242761241">
    <w:abstractNumId w:val="25"/>
  </w:num>
  <w:num w:numId="41" w16cid:durableId="1414621461">
    <w:abstractNumId w:val="25"/>
  </w:num>
  <w:num w:numId="42" w16cid:durableId="1757945831">
    <w:abstractNumId w:val="25"/>
  </w:num>
  <w:num w:numId="43" w16cid:durableId="715591072">
    <w:abstractNumId w:val="25"/>
  </w:num>
  <w:num w:numId="44" w16cid:durableId="492452390">
    <w:abstractNumId w:val="1"/>
  </w:num>
  <w:num w:numId="45" w16cid:durableId="741026867">
    <w:abstractNumId w:val="0"/>
  </w:num>
  <w:num w:numId="46" w16cid:durableId="721098544">
    <w:abstractNumId w:val="35"/>
  </w:num>
  <w:num w:numId="47" w16cid:durableId="387148751">
    <w:abstractNumId w:val="34"/>
  </w:num>
  <w:num w:numId="48" w16cid:durableId="897788224">
    <w:abstractNumId w:val="5"/>
  </w:num>
  <w:num w:numId="49" w16cid:durableId="104664706">
    <w:abstractNumId w:val="24"/>
  </w:num>
  <w:num w:numId="50" w16cid:durableId="1927571419">
    <w:abstractNumId w:val="22"/>
  </w:num>
  <w:num w:numId="51" w16cid:durableId="1087851501">
    <w:abstractNumId w:val="10"/>
  </w:num>
  <w:num w:numId="52" w16cid:durableId="1926766541">
    <w:abstractNumId w:val="35"/>
  </w:num>
  <w:num w:numId="53" w16cid:durableId="717439714">
    <w:abstractNumId w:val="36"/>
  </w:num>
  <w:num w:numId="54" w16cid:durableId="1707947818">
    <w:abstractNumId w:val="35"/>
  </w:num>
  <w:num w:numId="55" w16cid:durableId="1572503484">
    <w:abstractNumId w:val="11"/>
  </w:num>
  <w:num w:numId="56" w16cid:durableId="1601598965">
    <w:abstractNumId w:val="21"/>
  </w:num>
  <w:num w:numId="57" w16cid:durableId="1027218867">
    <w:abstractNumId w:val="30"/>
  </w:num>
  <w:num w:numId="58" w16cid:durableId="778833605">
    <w:abstractNumId w:val="32"/>
  </w:num>
  <w:num w:numId="59" w16cid:durableId="1780640270">
    <w:abstractNumId w:val="35"/>
  </w:num>
  <w:num w:numId="60" w16cid:durableId="961812384">
    <w:abstractNumId w:val="17"/>
  </w:num>
  <w:num w:numId="61" w16cid:durableId="619381942">
    <w:abstractNumId w:val="35"/>
  </w:num>
  <w:num w:numId="62" w16cid:durableId="28772498">
    <w:abstractNumId w:val="12"/>
  </w:num>
  <w:num w:numId="63" w16cid:durableId="641154172">
    <w:abstractNumId w:val="20"/>
  </w:num>
  <w:num w:numId="64" w16cid:durableId="1036193833">
    <w:abstractNumId w:val="15"/>
  </w:num>
  <w:num w:numId="65" w16cid:durableId="429084234">
    <w:abstractNumId w:val="26"/>
  </w:num>
  <w:num w:numId="66" w16cid:durableId="154998730">
    <w:abstractNumId w:val="29"/>
  </w:num>
  <w:num w:numId="67" w16cid:durableId="1296644757">
    <w:abstractNumId w:val="19"/>
  </w:num>
  <w:num w:numId="68" w16cid:durableId="74712300">
    <w:abstractNumId w:val="31"/>
  </w:num>
  <w:num w:numId="69" w16cid:durableId="929779662">
    <w:abstractNumId w:val="27"/>
  </w:num>
  <w:num w:numId="70" w16cid:durableId="185187381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5"/>
  <w:hideSpellingErrors/>
  <w:hideGrammaticalErrors/>
  <w:proofState w:spelling="clean" w:grammar="clean"/>
  <w:defaultTabStop w:val="1304"/>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60F2"/>
    <w:rsid w:val="00000FE2"/>
    <w:rsid w:val="0001030D"/>
    <w:rsid w:val="00021ED2"/>
    <w:rsid w:val="0002322A"/>
    <w:rsid w:val="00025D0D"/>
    <w:rsid w:val="00030811"/>
    <w:rsid w:val="000330DC"/>
    <w:rsid w:val="00050DA1"/>
    <w:rsid w:val="0005358A"/>
    <w:rsid w:val="000572C7"/>
    <w:rsid w:val="000643FB"/>
    <w:rsid w:val="0006786A"/>
    <w:rsid w:val="0007156A"/>
    <w:rsid w:val="00075699"/>
    <w:rsid w:val="00085950"/>
    <w:rsid w:val="0008731B"/>
    <w:rsid w:val="00096E2B"/>
    <w:rsid w:val="00097E3B"/>
    <w:rsid w:val="000A2239"/>
    <w:rsid w:val="000A780F"/>
    <w:rsid w:val="000B03EE"/>
    <w:rsid w:val="000B519F"/>
    <w:rsid w:val="000D72AE"/>
    <w:rsid w:val="000E009A"/>
    <w:rsid w:val="000E6652"/>
    <w:rsid w:val="000F014B"/>
    <w:rsid w:val="000F147D"/>
    <w:rsid w:val="00112445"/>
    <w:rsid w:val="00116770"/>
    <w:rsid w:val="001339FC"/>
    <w:rsid w:val="00134205"/>
    <w:rsid w:val="00134DEE"/>
    <w:rsid w:val="00137B3B"/>
    <w:rsid w:val="00142DCE"/>
    <w:rsid w:val="00143428"/>
    <w:rsid w:val="001512A3"/>
    <w:rsid w:val="00153173"/>
    <w:rsid w:val="00154BE7"/>
    <w:rsid w:val="00161A8C"/>
    <w:rsid w:val="00164679"/>
    <w:rsid w:val="00172046"/>
    <w:rsid w:val="00173E88"/>
    <w:rsid w:val="00174AFD"/>
    <w:rsid w:val="00182A3B"/>
    <w:rsid w:val="00183404"/>
    <w:rsid w:val="00184C41"/>
    <w:rsid w:val="00186691"/>
    <w:rsid w:val="0019437A"/>
    <w:rsid w:val="00194AD7"/>
    <w:rsid w:val="00197237"/>
    <w:rsid w:val="001A0372"/>
    <w:rsid w:val="001A21D5"/>
    <w:rsid w:val="001A5CEF"/>
    <w:rsid w:val="001A72EB"/>
    <w:rsid w:val="001B1AC6"/>
    <w:rsid w:val="001B44E3"/>
    <w:rsid w:val="001B699F"/>
    <w:rsid w:val="001C342B"/>
    <w:rsid w:val="001C665E"/>
    <w:rsid w:val="001E0148"/>
    <w:rsid w:val="001E2BF3"/>
    <w:rsid w:val="001F1BF2"/>
    <w:rsid w:val="001F3C5C"/>
    <w:rsid w:val="00203FEC"/>
    <w:rsid w:val="002354F5"/>
    <w:rsid w:val="00240D1F"/>
    <w:rsid w:val="00243A4B"/>
    <w:rsid w:val="00250663"/>
    <w:rsid w:val="00271F22"/>
    <w:rsid w:val="00290889"/>
    <w:rsid w:val="002B10A7"/>
    <w:rsid w:val="002B33DF"/>
    <w:rsid w:val="002C3BF2"/>
    <w:rsid w:val="002C64B7"/>
    <w:rsid w:val="002C7DFF"/>
    <w:rsid w:val="002E03A9"/>
    <w:rsid w:val="002F25F1"/>
    <w:rsid w:val="002F26EF"/>
    <w:rsid w:val="002F3FA0"/>
    <w:rsid w:val="003015E3"/>
    <w:rsid w:val="00301F9D"/>
    <w:rsid w:val="003045E5"/>
    <w:rsid w:val="003064D3"/>
    <w:rsid w:val="00313ABC"/>
    <w:rsid w:val="00317D35"/>
    <w:rsid w:val="00323010"/>
    <w:rsid w:val="0032599D"/>
    <w:rsid w:val="003334D7"/>
    <w:rsid w:val="0034330B"/>
    <w:rsid w:val="00347CB9"/>
    <w:rsid w:val="00362CCF"/>
    <w:rsid w:val="003726DD"/>
    <w:rsid w:val="00387C44"/>
    <w:rsid w:val="00393664"/>
    <w:rsid w:val="003A37DE"/>
    <w:rsid w:val="003B5F03"/>
    <w:rsid w:val="003C4870"/>
    <w:rsid w:val="003D4774"/>
    <w:rsid w:val="003D725C"/>
    <w:rsid w:val="003D7790"/>
    <w:rsid w:val="003F5E45"/>
    <w:rsid w:val="00405CFF"/>
    <w:rsid w:val="00406E73"/>
    <w:rsid w:val="00411348"/>
    <w:rsid w:val="0041258A"/>
    <w:rsid w:val="00426152"/>
    <w:rsid w:val="00426B78"/>
    <w:rsid w:val="00427F5C"/>
    <w:rsid w:val="0043283F"/>
    <w:rsid w:val="00435E63"/>
    <w:rsid w:val="00436628"/>
    <w:rsid w:val="00451BA8"/>
    <w:rsid w:val="004568A1"/>
    <w:rsid w:val="00460E12"/>
    <w:rsid w:val="0047262C"/>
    <w:rsid w:val="0049632A"/>
    <w:rsid w:val="004A357F"/>
    <w:rsid w:val="004A39E7"/>
    <w:rsid w:val="004A400D"/>
    <w:rsid w:val="004A68C8"/>
    <w:rsid w:val="004B751A"/>
    <w:rsid w:val="004C26F1"/>
    <w:rsid w:val="004C43DC"/>
    <w:rsid w:val="004C77FB"/>
    <w:rsid w:val="004D1BA0"/>
    <w:rsid w:val="004D31CD"/>
    <w:rsid w:val="004E302E"/>
    <w:rsid w:val="004E6530"/>
    <w:rsid w:val="00500FE2"/>
    <w:rsid w:val="005122DD"/>
    <w:rsid w:val="00516BD0"/>
    <w:rsid w:val="00523B40"/>
    <w:rsid w:val="00533446"/>
    <w:rsid w:val="00537898"/>
    <w:rsid w:val="005456A3"/>
    <w:rsid w:val="00546568"/>
    <w:rsid w:val="00555D83"/>
    <w:rsid w:val="00556CAE"/>
    <w:rsid w:val="00566550"/>
    <w:rsid w:val="00570F39"/>
    <w:rsid w:val="00573FBD"/>
    <w:rsid w:val="00574186"/>
    <w:rsid w:val="005772FF"/>
    <w:rsid w:val="005938C2"/>
    <w:rsid w:val="0059612C"/>
    <w:rsid w:val="00596ED5"/>
    <w:rsid w:val="005A1B34"/>
    <w:rsid w:val="005A6D98"/>
    <w:rsid w:val="005B0B52"/>
    <w:rsid w:val="005B162E"/>
    <w:rsid w:val="005C63AF"/>
    <w:rsid w:val="005D2310"/>
    <w:rsid w:val="005E448D"/>
    <w:rsid w:val="005F2A81"/>
    <w:rsid w:val="005F47F0"/>
    <w:rsid w:val="006012C6"/>
    <w:rsid w:val="00604D60"/>
    <w:rsid w:val="006263E3"/>
    <w:rsid w:val="006277AD"/>
    <w:rsid w:val="00631ABD"/>
    <w:rsid w:val="00633A8A"/>
    <w:rsid w:val="00640F25"/>
    <w:rsid w:val="00657BA7"/>
    <w:rsid w:val="006679C7"/>
    <w:rsid w:val="00673FF5"/>
    <w:rsid w:val="006846A9"/>
    <w:rsid w:val="00685D9B"/>
    <w:rsid w:val="006876FA"/>
    <w:rsid w:val="006A1B95"/>
    <w:rsid w:val="006A26E6"/>
    <w:rsid w:val="006A5B24"/>
    <w:rsid w:val="006C28D1"/>
    <w:rsid w:val="006E04B6"/>
    <w:rsid w:val="006E130A"/>
    <w:rsid w:val="006F27C4"/>
    <w:rsid w:val="006F59AB"/>
    <w:rsid w:val="006F79C5"/>
    <w:rsid w:val="007020D6"/>
    <w:rsid w:val="00711F3C"/>
    <w:rsid w:val="00712D18"/>
    <w:rsid w:val="0071668E"/>
    <w:rsid w:val="00720485"/>
    <w:rsid w:val="007240F2"/>
    <w:rsid w:val="00731620"/>
    <w:rsid w:val="00731C05"/>
    <w:rsid w:val="0074214E"/>
    <w:rsid w:val="00745125"/>
    <w:rsid w:val="00747C27"/>
    <w:rsid w:val="00753E7D"/>
    <w:rsid w:val="00754FF2"/>
    <w:rsid w:val="00760251"/>
    <w:rsid w:val="00760341"/>
    <w:rsid w:val="00760861"/>
    <w:rsid w:val="00763178"/>
    <w:rsid w:val="00763EBF"/>
    <w:rsid w:val="00764A24"/>
    <w:rsid w:val="0076630D"/>
    <w:rsid w:val="00772DC0"/>
    <w:rsid w:val="007748ED"/>
    <w:rsid w:val="00777667"/>
    <w:rsid w:val="0079702E"/>
    <w:rsid w:val="007A2B2C"/>
    <w:rsid w:val="007A3F8A"/>
    <w:rsid w:val="007A5E5E"/>
    <w:rsid w:val="007B4A2E"/>
    <w:rsid w:val="007C48A6"/>
    <w:rsid w:val="007D2818"/>
    <w:rsid w:val="007D562B"/>
    <w:rsid w:val="007D611F"/>
    <w:rsid w:val="007E146F"/>
    <w:rsid w:val="007E7CE2"/>
    <w:rsid w:val="007F61B5"/>
    <w:rsid w:val="007F6849"/>
    <w:rsid w:val="008107E5"/>
    <w:rsid w:val="00826B10"/>
    <w:rsid w:val="0083044D"/>
    <w:rsid w:val="0083191C"/>
    <w:rsid w:val="00836F1C"/>
    <w:rsid w:val="008408DB"/>
    <w:rsid w:val="00846050"/>
    <w:rsid w:val="008477C8"/>
    <w:rsid w:val="008573CF"/>
    <w:rsid w:val="008678B7"/>
    <w:rsid w:val="00867C59"/>
    <w:rsid w:val="008900C4"/>
    <w:rsid w:val="00892BC3"/>
    <w:rsid w:val="00893D29"/>
    <w:rsid w:val="00897D66"/>
    <w:rsid w:val="008A4FB4"/>
    <w:rsid w:val="008A56CE"/>
    <w:rsid w:val="008A5FA8"/>
    <w:rsid w:val="008B1034"/>
    <w:rsid w:val="008B2BBD"/>
    <w:rsid w:val="008B3273"/>
    <w:rsid w:val="008B5F8E"/>
    <w:rsid w:val="008C352A"/>
    <w:rsid w:val="008D515C"/>
    <w:rsid w:val="008D59FF"/>
    <w:rsid w:val="008D70E9"/>
    <w:rsid w:val="008D7D94"/>
    <w:rsid w:val="00916682"/>
    <w:rsid w:val="0093081C"/>
    <w:rsid w:val="009326E3"/>
    <w:rsid w:val="00943C24"/>
    <w:rsid w:val="00950AA6"/>
    <w:rsid w:val="00951274"/>
    <w:rsid w:val="00963292"/>
    <w:rsid w:val="00964B2D"/>
    <w:rsid w:val="0097011E"/>
    <w:rsid w:val="0098266C"/>
    <w:rsid w:val="00984FD2"/>
    <w:rsid w:val="00990751"/>
    <w:rsid w:val="00991DAA"/>
    <w:rsid w:val="00997076"/>
    <w:rsid w:val="00997138"/>
    <w:rsid w:val="0099788D"/>
    <w:rsid w:val="009A73C6"/>
    <w:rsid w:val="009B07E7"/>
    <w:rsid w:val="009C2EE5"/>
    <w:rsid w:val="009C3026"/>
    <w:rsid w:val="009C4FCB"/>
    <w:rsid w:val="009D1E2B"/>
    <w:rsid w:val="009D7ADD"/>
    <w:rsid w:val="009E1781"/>
    <w:rsid w:val="009E1DD4"/>
    <w:rsid w:val="009E408A"/>
    <w:rsid w:val="009E6A8B"/>
    <w:rsid w:val="009F1105"/>
    <w:rsid w:val="00A13721"/>
    <w:rsid w:val="00A141ED"/>
    <w:rsid w:val="00A20A98"/>
    <w:rsid w:val="00A20F9C"/>
    <w:rsid w:val="00A248C5"/>
    <w:rsid w:val="00A306CE"/>
    <w:rsid w:val="00A32836"/>
    <w:rsid w:val="00A35495"/>
    <w:rsid w:val="00A412D8"/>
    <w:rsid w:val="00A443F5"/>
    <w:rsid w:val="00A467AE"/>
    <w:rsid w:val="00A53FA8"/>
    <w:rsid w:val="00A54C83"/>
    <w:rsid w:val="00A618FF"/>
    <w:rsid w:val="00A62016"/>
    <w:rsid w:val="00A64B4D"/>
    <w:rsid w:val="00A71474"/>
    <w:rsid w:val="00A735C0"/>
    <w:rsid w:val="00A756A3"/>
    <w:rsid w:val="00A76D61"/>
    <w:rsid w:val="00A776A7"/>
    <w:rsid w:val="00A81CE7"/>
    <w:rsid w:val="00A83AE8"/>
    <w:rsid w:val="00A8642A"/>
    <w:rsid w:val="00A97735"/>
    <w:rsid w:val="00AA11AB"/>
    <w:rsid w:val="00AA2920"/>
    <w:rsid w:val="00AB0C99"/>
    <w:rsid w:val="00AB1A44"/>
    <w:rsid w:val="00AB66DB"/>
    <w:rsid w:val="00AB7A8B"/>
    <w:rsid w:val="00AC0832"/>
    <w:rsid w:val="00AC1872"/>
    <w:rsid w:val="00AD0430"/>
    <w:rsid w:val="00AD34FF"/>
    <w:rsid w:val="00AD6C12"/>
    <w:rsid w:val="00AD6E2B"/>
    <w:rsid w:val="00AE46FA"/>
    <w:rsid w:val="00AF494A"/>
    <w:rsid w:val="00B054BD"/>
    <w:rsid w:val="00B135C7"/>
    <w:rsid w:val="00B278E5"/>
    <w:rsid w:val="00B529E7"/>
    <w:rsid w:val="00B6027B"/>
    <w:rsid w:val="00B66848"/>
    <w:rsid w:val="00B66A6C"/>
    <w:rsid w:val="00B908DC"/>
    <w:rsid w:val="00B92AB7"/>
    <w:rsid w:val="00BA1748"/>
    <w:rsid w:val="00BA45E4"/>
    <w:rsid w:val="00BA5500"/>
    <w:rsid w:val="00BA6D26"/>
    <w:rsid w:val="00BB27A6"/>
    <w:rsid w:val="00BB3D42"/>
    <w:rsid w:val="00BC1AD7"/>
    <w:rsid w:val="00BC7CF5"/>
    <w:rsid w:val="00BD219E"/>
    <w:rsid w:val="00BD40E3"/>
    <w:rsid w:val="00BE0001"/>
    <w:rsid w:val="00BE2583"/>
    <w:rsid w:val="00BE33FC"/>
    <w:rsid w:val="00BE4DDC"/>
    <w:rsid w:val="00C10E40"/>
    <w:rsid w:val="00C3559B"/>
    <w:rsid w:val="00C4256D"/>
    <w:rsid w:val="00C4542F"/>
    <w:rsid w:val="00C54467"/>
    <w:rsid w:val="00C56700"/>
    <w:rsid w:val="00C60D09"/>
    <w:rsid w:val="00C635CC"/>
    <w:rsid w:val="00C6478A"/>
    <w:rsid w:val="00C7230B"/>
    <w:rsid w:val="00C8016F"/>
    <w:rsid w:val="00C80F9A"/>
    <w:rsid w:val="00C81940"/>
    <w:rsid w:val="00C9498A"/>
    <w:rsid w:val="00C972B6"/>
    <w:rsid w:val="00CA0A9A"/>
    <w:rsid w:val="00CA2B14"/>
    <w:rsid w:val="00CA31D8"/>
    <w:rsid w:val="00CB6AB4"/>
    <w:rsid w:val="00CB7400"/>
    <w:rsid w:val="00CC12D3"/>
    <w:rsid w:val="00CC1477"/>
    <w:rsid w:val="00CC26E0"/>
    <w:rsid w:val="00CD164A"/>
    <w:rsid w:val="00CD4B38"/>
    <w:rsid w:val="00CD61E3"/>
    <w:rsid w:val="00CE01E3"/>
    <w:rsid w:val="00CE4342"/>
    <w:rsid w:val="00CF2554"/>
    <w:rsid w:val="00CF3875"/>
    <w:rsid w:val="00D0234D"/>
    <w:rsid w:val="00D17570"/>
    <w:rsid w:val="00D2595E"/>
    <w:rsid w:val="00D41396"/>
    <w:rsid w:val="00D47250"/>
    <w:rsid w:val="00D57008"/>
    <w:rsid w:val="00D57200"/>
    <w:rsid w:val="00D576FD"/>
    <w:rsid w:val="00D603AA"/>
    <w:rsid w:val="00D61BA8"/>
    <w:rsid w:val="00D636EA"/>
    <w:rsid w:val="00D649AA"/>
    <w:rsid w:val="00D65EC2"/>
    <w:rsid w:val="00D73B1D"/>
    <w:rsid w:val="00D77B19"/>
    <w:rsid w:val="00D95759"/>
    <w:rsid w:val="00D9682E"/>
    <w:rsid w:val="00DA09B9"/>
    <w:rsid w:val="00DA36FB"/>
    <w:rsid w:val="00DB4A78"/>
    <w:rsid w:val="00DB54ED"/>
    <w:rsid w:val="00DB5922"/>
    <w:rsid w:val="00DB59DC"/>
    <w:rsid w:val="00DC6C96"/>
    <w:rsid w:val="00DC7B9A"/>
    <w:rsid w:val="00DD2C4F"/>
    <w:rsid w:val="00DE0066"/>
    <w:rsid w:val="00DE111F"/>
    <w:rsid w:val="00DE772D"/>
    <w:rsid w:val="00DF0A83"/>
    <w:rsid w:val="00DF3C55"/>
    <w:rsid w:val="00E125F6"/>
    <w:rsid w:val="00E15169"/>
    <w:rsid w:val="00E22387"/>
    <w:rsid w:val="00E251B0"/>
    <w:rsid w:val="00E258D6"/>
    <w:rsid w:val="00E31FB2"/>
    <w:rsid w:val="00E33F6B"/>
    <w:rsid w:val="00E35B7A"/>
    <w:rsid w:val="00E36E68"/>
    <w:rsid w:val="00E41611"/>
    <w:rsid w:val="00E430A0"/>
    <w:rsid w:val="00E47304"/>
    <w:rsid w:val="00E540AB"/>
    <w:rsid w:val="00E77040"/>
    <w:rsid w:val="00E80927"/>
    <w:rsid w:val="00E84481"/>
    <w:rsid w:val="00E84DE1"/>
    <w:rsid w:val="00E84E82"/>
    <w:rsid w:val="00E8579F"/>
    <w:rsid w:val="00E907DB"/>
    <w:rsid w:val="00E91FAA"/>
    <w:rsid w:val="00EA1D18"/>
    <w:rsid w:val="00EA60F2"/>
    <w:rsid w:val="00EB3A85"/>
    <w:rsid w:val="00EC1E75"/>
    <w:rsid w:val="00ED5858"/>
    <w:rsid w:val="00ED5E3C"/>
    <w:rsid w:val="00EE254E"/>
    <w:rsid w:val="00EE2631"/>
    <w:rsid w:val="00EE4A34"/>
    <w:rsid w:val="00EF76E9"/>
    <w:rsid w:val="00F0035E"/>
    <w:rsid w:val="00F024EF"/>
    <w:rsid w:val="00F032A5"/>
    <w:rsid w:val="00F03501"/>
    <w:rsid w:val="00F0655F"/>
    <w:rsid w:val="00F0715D"/>
    <w:rsid w:val="00F22B09"/>
    <w:rsid w:val="00F309F7"/>
    <w:rsid w:val="00F33A4B"/>
    <w:rsid w:val="00F631E8"/>
    <w:rsid w:val="00F65005"/>
    <w:rsid w:val="00F66C27"/>
    <w:rsid w:val="00F67329"/>
    <w:rsid w:val="00F703C8"/>
    <w:rsid w:val="00F74C8E"/>
    <w:rsid w:val="00F80174"/>
    <w:rsid w:val="00FA6B6A"/>
    <w:rsid w:val="00FC1762"/>
    <w:rsid w:val="00FC5B43"/>
    <w:rsid w:val="00FC6150"/>
    <w:rsid w:val="00FD4B42"/>
    <w:rsid w:val="00FD78AA"/>
    <w:rsid w:val="00FE632A"/>
    <w:rsid w:val="00FF3FD3"/>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D5574E"/>
  <w15:chartTrackingRefBased/>
  <w15:docId w15:val="{EAB370CC-380C-354B-87D1-E2A250436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kern w:val="2"/>
        <w:sz w:val="22"/>
        <w:szCs w:val="22"/>
        <w:lang w:val="sv-SE" w:eastAsia="en-US" w:bidi="ar-SA"/>
        <w14:ligatures w14:val="standardContextual"/>
      </w:rPr>
    </w:rPrDefault>
    <w:pPrDefault>
      <w:pPr>
        <w:spacing w:after="260"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uiPriority="1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E2B"/>
    <w:pPr>
      <w:spacing w:after="200" w:line="288" w:lineRule="auto"/>
    </w:pPr>
    <w:rPr>
      <w:rFonts w:ascii="Georgia" w:hAnsi="Georgia"/>
      <w:kern w:val="0"/>
      <w14:ligatures w14:val="none"/>
    </w:rPr>
  </w:style>
  <w:style w:type="paragraph" w:styleId="Rubrik1">
    <w:name w:val="heading 1"/>
    <w:basedOn w:val="Normal"/>
    <w:next w:val="Normal"/>
    <w:link w:val="Rubrik1Char"/>
    <w:uiPriority w:val="9"/>
    <w:qFormat/>
    <w:rsid w:val="00C10E40"/>
    <w:pPr>
      <w:keepNext/>
      <w:keepLines/>
      <w:spacing w:line="340" w:lineRule="atLeast"/>
      <w:outlineLvl w:val="0"/>
    </w:pPr>
    <w:rPr>
      <w:rFonts w:asciiTheme="majorHAnsi" w:eastAsiaTheme="majorEastAsia" w:hAnsiTheme="majorHAnsi" w:cstheme="majorBidi"/>
      <w:color w:val="262626" w:themeColor="text1" w:themeTint="D9"/>
      <w:sz w:val="30"/>
      <w:szCs w:val="32"/>
    </w:rPr>
  </w:style>
  <w:style w:type="paragraph" w:styleId="Rubrik2">
    <w:name w:val="heading 2"/>
    <w:basedOn w:val="Normal"/>
    <w:next w:val="Normal"/>
    <w:link w:val="Rubrik2Char"/>
    <w:uiPriority w:val="9"/>
    <w:unhideWhenUsed/>
    <w:qFormat/>
    <w:rsid w:val="00C10E40"/>
    <w:pPr>
      <w:keepNext/>
      <w:keepLines/>
      <w:spacing w:after="140"/>
      <w:outlineLvl w:val="1"/>
    </w:pPr>
    <w:rPr>
      <w:rFonts w:asciiTheme="majorHAnsi" w:eastAsiaTheme="majorEastAsia" w:hAnsiTheme="majorHAnsi" w:cstheme="majorBidi"/>
      <w:b/>
      <w:color w:val="262626" w:themeColor="text1" w:themeTint="D9"/>
      <w:szCs w:val="28"/>
    </w:rPr>
  </w:style>
  <w:style w:type="paragraph" w:styleId="Rubrik3">
    <w:name w:val="heading 3"/>
    <w:basedOn w:val="Normal"/>
    <w:next w:val="Normal"/>
    <w:link w:val="Rubrik3Char"/>
    <w:uiPriority w:val="9"/>
    <w:qFormat/>
    <w:rsid w:val="00C10E40"/>
    <w:pPr>
      <w:keepNext/>
      <w:keepLines/>
      <w:spacing w:after="60"/>
      <w:outlineLvl w:val="2"/>
    </w:pPr>
    <w:rPr>
      <w:rFonts w:ascii="Times New Roman" w:eastAsiaTheme="majorEastAsia" w:hAnsi="Times New Roman" w:cstheme="majorBidi"/>
      <w:b/>
      <w:color w:val="262626" w:themeColor="text1" w:themeTint="D9"/>
    </w:rPr>
  </w:style>
  <w:style w:type="paragraph" w:styleId="Rubrik4">
    <w:name w:val="heading 4"/>
    <w:basedOn w:val="Normal"/>
    <w:next w:val="Normal"/>
    <w:link w:val="Rubrik4Char"/>
    <w:uiPriority w:val="9"/>
    <w:qFormat/>
    <w:rsid w:val="00C10E40"/>
    <w:pPr>
      <w:keepNext/>
      <w:keepLines/>
      <w:spacing w:after="60"/>
      <w:outlineLvl w:val="3"/>
    </w:pPr>
    <w:rPr>
      <w:rFonts w:ascii="Times New Roman" w:eastAsiaTheme="majorEastAsia" w:hAnsi="Times New Roman" w:cstheme="majorBidi"/>
      <w:b/>
      <w:i/>
      <w:iCs/>
      <w:color w:val="262626" w:themeColor="text1" w:themeTint="D9"/>
    </w:rPr>
  </w:style>
  <w:style w:type="paragraph" w:styleId="Rubrik5">
    <w:name w:val="heading 5"/>
    <w:basedOn w:val="Normal"/>
    <w:next w:val="Normal"/>
    <w:link w:val="Rubrik5Char"/>
    <w:uiPriority w:val="9"/>
    <w:semiHidden/>
    <w:qFormat/>
    <w:rsid w:val="006876FA"/>
    <w:pPr>
      <w:keepNext/>
      <w:keepLines/>
      <w:spacing w:before="40"/>
      <w:outlineLvl w:val="4"/>
    </w:pPr>
    <w:rPr>
      <w:rFonts w:asciiTheme="majorHAnsi" w:eastAsiaTheme="majorEastAsia" w:hAnsiTheme="majorHAnsi" w:cstheme="majorBidi"/>
      <w:color w:val="404040" w:themeColor="text1" w:themeTint="BF"/>
    </w:rPr>
  </w:style>
  <w:style w:type="paragraph" w:styleId="Rubrik6">
    <w:name w:val="heading 6"/>
    <w:basedOn w:val="Normal"/>
    <w:next w:val="Normal"/>
    <w:link w:val="Rubrik6Char"/>
    <w:uiPriority w:val="9"/>
    <w:semiHidden/>
    <w:qFormat/>
    <w:rsid w:val="006876FA"/>
    <w:pPr>
      <w:keepNext/>
      <w:keepLines/>
      <w:spacing w:before="40"/>
      <w:outlineLvl w:val="5"/>
    </w:pPr>
    <w:rPr>
      <w:rFonts w:asciiTheme="majorHAnsi" w:eastAsiaTheme="majorEastAsia" w:hAnsiTheme="majorHAnsi" w:cstheme="majorBidi"/>
    </w:rPr>
  </w:style>
  <w:style w:type="paragraph" w:styleId="Rubrik7">
    <w:name w:val="heading 7"/>
    <w:basedOn w:val="Normal"/>
    <w:next w:val="Normal"/>
    <w:link w:val="Rubrik7Char"/>
    <w:uiPriority w:val="9"/>
    <w:semiHidden/>
    <w:qFormat/>
    <w:rsid w:val="006876FA"/>
    <w:pPr>
      <w:keepNext/>
      <w:keepLines/>
      <w:spacing w:before="40"/>
      <w:outlineLvl w:val="6"/>
    </w:pPr>
    <w:rPr>
      <w:rFonts w:asciiTheme="majorHAnsi" w:eastAsiaTheme="majorEastAsia" w:hAnsiTheme="majorHAnsi" w:cstheme="majorBidi"/>
      <w:i/>
      <w:iCs/>
    </w:rPr>
  </w:style>
  <w:style w:type="paragraph" w:styleId="Rubrik8">
    <w:name w:val="heading 8"/>
    <w:basedOn w:val="Normal"/>
    <w:next w:val="Normal"/>
    <w:link w:val="Rubrik8Char"/>
    <w:uiPriority w:val="9"/>
    <w:semiHidden/>
    <w:qFormat/>
    <w:rsid w:val="006876FA"/>
    <w:pPr>
      <w:keepNext/>
      <w:keepLines/>
      <w:spacing w:before="40"/>
      <w:outlineLvl w:val="7"/>
    </w:pPr>
    <w:rPr>
      <w:rFonts w:asciiTheme="majorHAnsi" w:eastAsiaTheme="majorEastAsia" w:hAnsiTheme="majorHAnsi" w:cstheme="majorBidi"/>
      <w:color w:val="262626" w:themeColor="text1" w:themeTint="D9"/>
      <w:sz w:val="21"/>
      <w:szCs w:val="21"/>
    </w:rPr>
  </w:style>
  <w:style w:type="paragraph" w:styleId="Rubrik9">
    <w:name w:val="heading 9"/>
    <w:basedOn w:val="Normal"/>
    <w:next w:val="Normal"/>
    <w:link w:val="Rubrik9Char"/>
    <w:uiPriority w:val="9"/>
    <w:semiHidden/>
    <w:qFormat/>
    <w:rsid w:val="006876FA"/>
    <w:pPr>
      <w:keepNext/>
      <w:keepLines/>
      <w:spacing w:before="40"/>
      <w:outlineLvl w:val="8"/>
    </w:pPr>
    <w:rPr>
      <w:rFonts w:asciiTheme="majorHAnsi" w:eastAsiaTheme="majorEastAsia" w:hAnsiTheme="majorHAnsi" w:cstheme="majorBidi"/>
      <w:i/>
      <w:iCs/>
      <w:color w:val="262626" w:themeColor="text1" w:themeTint="D9"/>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C10E40"/>
    <w:rPr>
      <w:rFonts w:asciiTheme="majorHAnsi" w:eastAsiaTheme="majorEastAsia" w:hAnsiTheme="majorHAnsi" w:cstheme="majorBidi"/>
      <w:color w:val="262626" w:themeColor="text1" w:themeTint="D9"/>
      <w:sz w:val="30"/>
      <w:szCs w:val="32"/>
    </w:rPr>
  </w:style>
  <w:style w:type="character" w:customStyle="1" w:styleId="Rubrik2Char">
    <w:name w:val="Rubrik 2 Char"/>
    <w:basedOn w:val="Standardstycketeckensnitt"/>
    <w:link w:val="Rubrik2"/>
    <w:uiPriority w:val="9"/>
    <w:rsid w:val="00C10E40"/>
    <w:rPr>
      <w:rFonts w:asciiTheme="majorHAnsi" w:eastAsiaTheme="majorEastAsia" w:hAnsiTheme="majorHAnsi" w:cstheme="majorBidi"/>
      <w:b/>
      <w:color w:val="262626" w:themeColor="text1" w:themeTint="D9"/>
      <w:szCs w:val="28"/>
    </w:rPr>
  </w:style>
  <w:style w:type="character" w:customStyle="1" w:styleId="Rubrik3Char">
    <w:name w:val="Rubrik 3 Char"/>
    <w:basedOn w:val="Standardstycketeckensnitt"/>
    <w:link w:val="Rubrik3"/>
    <w:uiPriority w:val="9"/>
    <w:rsid w:val="00C10E40"/>
    <w:rPr>
      <w:rFonts w:ascii="Times New Roman" w:eastAsiaTheme="majorEastAsia" w:hAnsi="Times New Roman" w:cstheme="majorBidi"/>
      <w:b/>
      <w:color w:val="262626" w:themeColor="text1" w:themeTint="D9"/>
      <w:szCs w:val="24"/>
    </w:rPr>
  </w:style>
  <w:style w:type="character" w:customStyle="1" w:styleId="Rubrik4Char">
    <w:name w:val="Rubrik 4 Char"/>
    <w:basedOn w:val="Standardstycketeckensnitt"/>
    <w:link w:val="Rubrik4"/>
    <w:uiPriority w:val="9"/>
    <w:rsid w:val="00C10E40"/>
    <w:rPr>
      <w:rFonts w:ascii="Times New Roman" w:eastAsiaTheme="majorEastAsia" w:hAnsi="Times New Roman" w:cstheme="majorBidi"/>
      <w:b/>
      <w:i/>
      <w:iCs/>
      <w:color w:val="262626" w:themeColor="text1" w:themeTint="D9"/>
    </w:rPr>
  </w:style>
  <w:style w:type="character" w:customStyle="1" w:styleId="Rubrik5Char">
    <w:name w:val="Rubrik 5 Char"/>
    <w:basedOn w:val="Standardstycketeckensnitt"/>
    <w:link w:val="Rubrik5"/>
    <w:uiPriority w:val="9"/>
    <w:semiHidden/>
    <w:rsid w:val="006876FA"/>
    <w:rPr>
      <w:rFonts w:asciiTheme="majorHAnsi" w:eastAsiaTheme="majorEastAsia" w:hAnsiTheme="majorHAnsi" w:cstheme="majorBidi"/>
      <w:color w:val="404040" w:themeColor="text1" w:themeTint="BF"/>
    </w:rPr>
  </w:style>
  <w:style w:type="character" w:customStyle="1" w:styleId="Rubrik6Char">
    <w:name w:val="Rubrik 6 Char"/>
    <w:basedOn w:val="Standardstycketeckensnitt"/>
    <w:link w:val="Rubrik6"/>
    <w:uiPriority w:val="9"/>
    <w:semiHidden/>
    <w:rsid w:val="006876FA"/>
    <w:rPr>
      <w:rFonts w:asciiTheme="majorHAnsi" w:eastAsiaTheme="majorEastAsia" w:hAnsiTheme="majorHAnsi" w:cstheme="majorBidi"/>
    </w:rPr>
  </w:style>
  <w:style w:type="character" w:customStyle="1" w:styleId="Rubrik7Char">
    <w:name w:val="Rubrik 7 Char"/>
    <w:basedOn w:val="Standardstycketeckensnitt"/>
    <w:link w:val="Rubrik7"/>
    <w:uiPriority w:val="9"/>
    <w:semiHidden/>
    <w:rsid w:val="006876FA"/>
    <w:rPr>
      <w:rFonts w:asciiTheme="majorHAnsi" w:eastAsiaTheme="majorEastAsia" w:hAnsiTheme="majorHAnsi" w:cstheme="majorBidi"/>
      <w:i/>
      <w:iCs/>
    </w:rPr>
  </w:style>
  <w:style w:type="character" w:customStyle="1" w:styleId="Rubrik8Char">
    <w:name w:val="Rubrik 8 Char"/>
    <w:basedOn w:val="Standardstycketeckensnitt"/>
    <w:link w:val="Rubrik8"/>
    <w:uiPriority w:val="9"/>
    <w:semiHidden/>
    <w:rsid w:val="006876FA"/>
    <w:rPr>
      <w:rFonts w:asciiTheme="majorHAnsi" w:eastAsiaTheme="majorEastAsia" w:hAnsiTheme="majorHAnsi" w:cstheme="majorBidi"/>
      <w:color w:val="262626" w:themeColor="text1" w:themeTint="D9"/>
      <w:sz w:val="21"/>
      <w:szCs w:val="21"/>
    </w:rPr>
  </w:style>
  <w:style w:type="character" w:customStyle="1" w:styleId="Rubrik9Char">
    <w:name w:val="Rubrik 9 Char"/>
    <w:basedOn w:val="Standardstycketeckensnitt"/>
    <w:link w:val="Rubrik9"/>
    <w:uiPriority w:val="9"/>
    <w:semiHidden/>
    <w:rsid w:val="006876FA"/>
    <w:rPr>
      <w:rFonts w:asciiTheme="majorHAnsi" w:eastAsiaTheme="majorEastAsia" w:hAnsiTheme="majorHAnsi" w:cstheme="majorBidi"/>
      <w:i/>
      <w:iCs/>
      <w:color w:val="262626" w:themeColor="text1" w:themeTint="D9"/>
      <w:sz w:val="21"/>
      <w:szCs w:val="21"/>
    </w:rPr>
  </w:style>
  <w:style w:type="paragraph" w:styleId="Beskrivning">
    <w:name w:val="caption"/>
    <w:basedOn w:val="Normal"/>
    <w:next w:val="Normal"/>
    <w:uiPriority w:val="35"/>
    <w:unhideWhenUsed/>
    <w:qFormat/>
    <w:rsid w:val="006876FA"/>
    <w:rPr>
      <w:i/>
      <w:iCs/>
      <w:color w:val="002F5F" w:themeColor="text2"/>
      <w:sz w:val="18"/>
      <w:szCs w:val="18"/>
    </w:rPr>
  </w:style>
  <w:style w:type="paragraph" w:styleId="Rubrik">
    <w:name w:val="Title"/>
    <w:basedOn w:val="Normal"/>
    <w:next w:val="Normal"/>
    <w:link w:val="RubrikChar"/>
    <w:uiPriority w:val="10"/>
    <w:semiHidden/>
    <w:qFormat/>
    <w:rsid w:val="006876FA"/>
    <w:pPr>
      <w:contextualSpacing/>
    </w:pPr>
    <w:rPr>
      <w:rFonts w:asciiTheme="majorHAnsi" w:eastAsiaTheme="majorEastAsia" w:hAnsiTheme="majorHAnsi" w:cstheme="majorBidi"/>
      <w:spacing w:val="-10"/>
      <w:sz w:val="56"/>
      <w:szCs w:val="56"/>
    </w:rPr>
  </w:style>
  <w:style w:type="character" w:customStyle="1" w:styleId="RubrikChar">
    <w:name w:val="Rubrik Char"/>
    <w:basedOn w:val="Standardstycketeckensnitt"/>
    <w:link w:val="Rubrik"/>
    <w:uiPriority w:val="10"/>
    <w:semiHidden/>
    <w:rsid w:val="006876FA"/>
    <w:rPr>
      <w:rFonts w:asciiTheme="majorHAnsi" w:eastAsiaTheme="majorEastAsia" w:hAnsiTheme="majorHAnsi" w:cstheme="majorBidi"/>
      <w:spacing w:val="-10"/>
      <w:sz w:val="56"/>
      <w:szCs w:val="56"/>
    </w:rPr>
  </w:style>
  <w:style w:type="paragraph" w:styleId="Underrubrik">
    <w:name w:val="Subtitle"/>
    <w:basedOn w:val="Normal"/>
    <w:next w:val="Normal"/>
    <w:link w:val="UnderrubrikChar"/>
    <w:uiPriority w:val="11"/>
    <w:semiHidden/>
    <w:qFormat/>
    <w:rsid w:val="006876FA"/>
    <w:pPr>
      <w:numPr>
        <w:ilvl w:val="1"/>
      </w:numPr>
    </w:pPr>
    <w:rPr>
      <w:color w:val="5A5A5A" w:themeColor="text1" w:themeTint="A5"/>
      <w:spacing w:val="15"/>
    </w:rPr>
  </w:style>
  <w:style w:type="character" w:customStyle="1" w:styleId="UnderrubrikChar">
    <w:name w:val="Underrubrik Char"/>
    <w:basedOn w:val="Standardstycketeckensnitt"/>
    <w:link w:val="Underrubrik"/>
    <w:uiPriority w:val="11"/>
    <w:semiHidden/>
    <w:rsid w:val="006876FA"/>
    <w:rPr>
      <w:color w:val="5A5A5A" w:themeColor="text1" w:themeTint="A5"/>
      <w:spacing w:val="15"/>
    </w:rPr>
  </w:style>
  <w:style w:type="character" w:styleId="Stark">
    <w:name w:val="Strong"/>
    <w:basedOn w:val="Standardstycketeckensnitt"/>
    <w:uiPriority w:val="22"/>
    <w:semiHidden/>
    <w:qFormat/>
    <w:rsid w:val="006876FA"/>
    <w:rPr>
      <w:b/>
      <w:bCs/>
      <w:color w:val="auto"/>
    </w:rPr>
  </w:style>
  <w:style w:type="character" w:styleId="Betoning">
    <w:name w:val="Emphasis"/>
    <w:basedOn w:val="Standardstycketeckensnitt"/>
    <w:uiPriority w:val="20"/>
    <w:semiHidden/>
    <w:qFormat/>
    <w:rsid w:val="006876FA"/>
    <w:rPr>
      <w:i/>
      <w:iCs/>
      <w:color w:val="auto"/>
    </w:rPr>
  </w:style>
  <w:style w:type="paragraph" w:styleId="Ingetavstnd">
    <w:name w:val="No Spacing"/>
    <w:uiPriority w:val="1"/>
    <w:qFormat/>
    <w:rsid w:val="006876FA"/>
    <w:pPr>
      <w:spacing w:after="0" w:line="240" w:lineRule="auto"/>
    </w:pPr>
  </w:style>
  <w:style w:type="paragraph" w:styleId="Citat">
    <w:name w:val="Quote"/>
    <w:basedOn w:val="Normal"/>
    <w:next w:val="Normal"/>
    <w:link w:val="CitatChar"/>
    <w:uiPriority w:val="29"/>
    <w:semiHidden/>
    <w:qFormat/>
    <w:rsid w:val="006876FA"/>
    <w:pPr>
      <w:spacing w:before="200"/>
      <w:ind w:left="864" w:right="864"/>
    </w:pPr>
    <w:rPr>
      <w:i/>
      <w:iCs/>
      <w:color w:val="404040" w:themeColor="text1" w:themeTint="BF"/>
    </w:rPr>
  </w:style>
  <w:style w:type="character" w:customStyle="1" w:styleId="CitatChar">
    <w:name w:val="Citat Char"/>
    <w:basedOn w:val="Standardstycketeckensnitt"/>
    <w:link w:val="Citat"/>
    <w:uiPriority w:val="29"/>
    <w:semiHidden/>
    <w:rsid w:val="006876FA"/>
    <w:rPr>
      <w:i/>
      <w:iCs/>
      <w:color w:val="404040" w:themeColor="text1" w:themeTint="BF"/>
    </w:rPr>
  </w:style>
  <w:style w:type="paragraph" w:styleId="Starktcitat">
    <w:name w:val="Intense Quote"/>
    <w:basedOn w:val="Normal"/>
    <w:next w:val="Normal"/>
    <w:link w:val="StarktcitatChar"/>
    <w:uiPriority w:val="30"/>
    <w:semiHidden/>
    <w:qFormat/>
    <w:rsid w:val="006876FA"/>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StarktcitatChar">
    <w:name w:val="Starkt citat Char"/>
    <w:basedOn w:val="Standardstycketeckensnitt"/>
    <w:link w:val="Starktcitat"/>
    <w:uiPriority w:val="30"/>
    <w:semiHidden/>
    <w:rsid w:val="006876FA"/>
    <w:rPr>
      <w:i/>
      <w:iCs/>
      <w:color w:val="404040" w:themeColor="text1" w:themeTint="BF"/>
    </w:rPr>
  </w:style>
  <w:style w:type="character" w:styleId="Diskretbetoning">
    <w:name w:val="Subtle Emphasis"/>
    <w:basedOn w:val="Standardstycketeckensnitt"/>
    <w:uiPriority w:val="19"/>
    <w:semiHidden/>
    <w:qFormat/>
    <w:rsid w:val="006876FA"/>
    <w:rPr>
      <w:i/>
      <w:iCs/>
      <w:color w:val="404040" w:themeColor="text1" w:themeTint="BF"/>
    </w:rPr>
  </w:style>
  <w:style w:type="character" w:styleId="Starkbetoning">
    <w:name w:val="Intense Emphasis"/>
    <w:basedOn w:val="Standardstycketeckensnitt"/>
    <w:uiPriority w:val="21"/>
    <w:semiHidden/>
    <w:qFormat/>
    <w:rsid w:val="006876FA"/>
    <w:rPr>
      <w:b/>
      <w:bCs/>
      <w:i/>
      <w:iCs/>
      <w:color w:val="auto"/>
    </w:rPr>
  </w:style>
  <w:style w:type="character" w:styleId="Diskretreferens">
    <w:name w:val="Subtle Reference"/>
    <w:basedOn w:val="Standardstycketeckensnitt"/>
    <w:uiPriority w:val="31"/>
    <w:semiHidden/>
    <w:qFormat/>
    <w:rsid w:val="006876FA"/>
    <w:rPr>
      <w:smallCaps/>
      <w:color w:val="404040" w:themeColor="text1" w:themeTint="BF"/>
    </w:rPr>
  </w:style>
  <w:style w:type="character" w:styleId="Starkreferens">
    <w:name w:val="Intense Reference"/>
    <w:basedOn w:val="Standardstycketeckensnitt"/>
    <w:uiPriority w:val="32"/>
    <w:semiHidden/>
    <w:qFormat/>
    <w:rsid w:val="006876FA"/>
    <w:rPr>
      <w:b/>
      <w:bCs/>
      <w:smallCaps/>
      <w:color w:val="404040" w:themeColor="text1" w:themeTint="BF"/>
      <w:spacing w:val="5"/>
    </w:rPr>
  </w:style>
  <w:style w:type="character" w:styleId="Bokenstitel">
    <w:name w:val="Book Title"/>
    <w:basedOn w:val="Standardstycketeckensnitt"/>
    <w:uiPriority w:val="33"/>
    <w:semiHidden/>
    <w:qFormat/>
    <w:rsid w:val="006876FA"/>
    <w:rPr>
      <w:b/>
      <w:bCs/>
      <w:i/>
      <w:iCs/>
      <w:spacing w:val="5"/>
    </w:rPr>
  </w:style>
  <w:style w:type="paragraph" w:styleId="Innehllsfrteckningsrubrik">
    <w:name w:val="TOC Heading"/>
    <w:basedOn w:val="Rubrik1"/>
    <w:next w:val="Normal"/>
    <w:uiPriority w:val="39"/>
    <w:unhideWhenUsed/>
    <w:qFormat/>
    <w:rsid w:val="00C10E40"/>
    <w:pPr>
      <w:outlineLvl w:val="9"/>
    </w:pPr>
  </w:style>
  <w:style w:type="paragraph" w:styleId="Sidhuvud">
    <w:name w:val="header"/>
    <w:basedOn w:val="Normal"/>
    <w:link w:val="SidhuvudChar"/>
    <w:uiPriority w:val="99"/>
    <w:unhideWhenUsed/>
    <w:rsid w:val="006876FA"/>
    <w:pPr>
      <w:tabs>
        <w:tab w:val="left" w:pos="4139"/>
        <w:tab w:val="left" w:pos="6010"/>
        <w:tab w:val="right" w:pos="9072"/>
      </w:tabs>
    </w:pPr>
  </w:style>
  <w:style w:type="character" w:customStyle="1" w:styleId="SidhuvudChar">
    <w:name w:val="Sidhuvud Char"/>
    <w:basedOn w:val="Standardstycketeckensnitt"/>
    <w:link w:val="Sidhuvud"/>
    <w:uiPriority w:val="99"/>
    <w:rsid w:val="006876FA"/>
  </w:style>
  <w:style w:type="paragraph" w:styleId="Sidfot">
    <w:name w:val="footer"/>
    <w:basedOn w:val="Normal"/>
    <w:link w:val="SidfotChar"/>
    <w:uiPriority w:val="99"/>
    <w:unhideWhenUsed/>
    <w:rsid w:val="006876FA"/>
    <w:pPr>
      <w:tabs>
        <w:tab w:val="center" w:pos="4536"/>
        <w:tab w:val="right" w:pos="9072"/>
      </w:tabs>
    </w:pPr>
    <w:rPr>
      <w:sz w:val="16"/>
    </w:rPr>
  </w:style>
  <w:style w:type="character" w:customStyle="1" w:styleId="SidfotChar">
    <w:name w:val="Sidfot Char"/>
    <w:basedOn w:val="Standardstycketeckensnitt"/>
    <w:link w:val="Sidfot"/>
    <w:uiPriority w:val="99"/>
    <w:rsid w:val="006876FA"/>
    <w:rPr>
      <w:sz w:val="16"/>
    </w:rPr>
  </w:style>
  <w:style w:type="numbering" w:customStyle="1" w:styleId="SUListor">
    <w:name w:val="SU Listor"/>
    <w:uiPriority w:val="99"/>
    <w:rsid w:val="006876FA"/>
    <w:pPr>
      <w:numPr>
        <w:numId w:val="1"/>
      </w:numPr>
    </w:pPr>
  </w:style>
  <w:style w:type="paragraph" w:styleId="Numreradlista">
    <w:name w:val="List Number"/>
    <w:basedOn w:val="Normal"/>
    <w:uiPriority w:val="11"/>
    <w:qFormat/>
    <w:rsid w:val="00C10E40"/>
    <w:pPr>
      <w:numPr>
        <w:numId w:val="37"/>
      </w:numPr>
      <w:contextualSpacing/>
    </w:pPr>
    <w:rPr>
      <w:rFonts w:eastAsiaTheme="minorEastAsia"/>
    </w:rPr>
  </w:style>
  <w:style w:type="paragraph" w:styleId="Punktlista">
    <w:name w:val="List Bullet"/>
    <w:basedOn w:val="Normal"/>
    <w:uiPriority w:val="11"/>
    <w:qFormat/>
    <w:rsid w:val="00C10E40"/>
    <w:pPr>
      <w:numPr>
        <w:numId w:val="39"/>
      </w:numPr>
      <w:contextualSpacing/>
    </w:pPr>
    <w:rPr>
      <w:rFonts w:eastAsiaTheme="minorEastAsia"/>
    </w:rPr>
  </w:style>
  <w:style w:type="paragraph" w:customStyle="1" w:styleId="Paragraflista">
    <w:name w:val="Paragraflista"/>
    <w:basedOn w:val="Rubrik2"/>
    <w:next w:val="Paragraftext"/>
    <w:uiPriority w:val="1"/>
    <w:rsid w:val="00C10E40"/>
    <w:pPr>
      <w:numPr>
        <w:numId w:val="38"/>
      </w:numPr>
    </w:pPr>
  </w:style>
  <w:style w:type="table" w:styleId="Tabellrutnt">
    <w:name w:val="Table Grid"/>
    <w:basedOn w:val="Normaltabell"/>
    <w:uiPriority w:val="39"/>
    <w:rsid w:val="00CD4B38"/>
    <w:pPr>
      <w:spacing w:after="0"/>
    </w:pPr>
    <w:rPr>
      <w:rFonts w:ascii="Verdana" w:hAnsi="Verdana"/>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Oformateradtabell3">
    <w:name w:val="Plain Table 3"/>
    <w:basedOn w:val="Normaltabell"/>
    <w:uiPriority w:val="43"/>
    <w:rsid w:val="006876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Platshllartext">
    <w:name w:val="Placeholder Text"/>
    <w:basedOn w:val="Standardstycketeckensnitt"/>
    <w:uiPriority w:val="99"/>
    <w:semiHidden/>
    <w:rsid w:val="006876FA"/>
    <w:rPr>
      <w:color w:val="808080"/>
    </w:rPr>
  </w:style>
  <w:style w:type="paragraph" w:customStyle="1" w:styleId="Institutionsnamn">
    <w:name w:val="Institutionsnamn"/>
    <w:basedOn w:val="Normal"/>
    <w:uiPriority w:val="17"/>
    <w:semiHidden/>
    <w:rsid w:val="00A735C0"/>
    <w:pPr>
      <w:spacing w:after="20"/>
    </w:pPr>
    <w:rPr>
      <w:rFonts w:eastAsiaTheme="minorEastAsia"/>
      <w:color w:val="002F5F"/>
      <w:sz w:val="26"/>
    </w:rPr>
  </w:style>
  <w:style w:type="paragraph" w:customStyle="1" w:styleId="Paragraftext">
    <w:name w:val="Paragraftext"/>
    <w:basedOn w:val="Normal"/>
    <w:uiPriority w:val="1"/>
    <w:rsid w:val="00C10E40"/>
    <w:pPr>
      <w:ind w:left="794"/>
    </w:pPr>
    <w:rPr>
      <w:rFonts w:eastAsiaTheme="minorEastAsia"/>
    </w:rPr>
  </w:style>
  <w:style w:type="paragraph" w:styleId="Innehll1">
    <w:name w:val="toc 1"/>
    <w:basedOn w:val="Normal"/>
    <w:next w:val="Normal"/>
    <w:autoRedefine/>
    <w:uiPriority w:val="39"/>
    <w:unhideWhenUsed/>
    <w:rsid w:val="00C10E40"/>
    <w:pPr>
      <w:spacing w:before="120" w:after="120"/>
    </w:pPr>
    <w:rPr>
      <w:rFonts w:asciiTheme="minorHAnsi" w:hAnsiTheme="minorHAnsi" w:cstheme="minorHAnsi"/>
      <w:b/>
      <w:bCs/>
      <w:caps/>
      <w:sz w:val="20"/>
      <w:szCs w:val="20"/>
    </w:rPr>
  </w:style>
  <w:style w:type="paragraph" w:styleId="Innehll2">
    <w:name w:val="toc 2"/>
    <w:basedOn w:val="Normal"/>
    <w:next w:val="Normal"/>
    <w:autoRedefine/>
    <w:uiPriority w:val="39"/>
    <w:unhideWhenUsed/>
    <w:rsid w:val="00C10E40"/>
    <w:pPr>
      <w:spacing w:after="0"/>
      <w:ind w:left="220"/>
    </w:pPr>
    <w:rPr>
      <w:rFonts w:asciiTheme="minorHAnsi" w:hAnsiTheme="minorHAnsi" w:cstheme="minorHAnsi"/>
      <w:smallCaps/>
      <w:sz w:val="20"/>
      <w:szCs w:val="20"/>
    </w:rPr>
  </w:style>
  <w:style w:type="paragraph" w:styleId="Innehll3">
    <w:name w:val="toc 3"/>
    <w:basedOn w:val="Normal"/>
    <w:next w:val="Normal"/>
    <w:autoRedefine/>
    <w:uiPriority w:val="39"/>
    <w:rsid w:val="00C10E40"/>
    <w:pPr>
      <w:spacing w:after="0"/>
      <w:ind w:left="440"/>
    </w:pPr>
    <w:rPr>
      <w:rFonts w:asciiTheme="minorHAnsi" w:hAnsiTheme="minorHAnsi" w:cstheme="minorHAnsi"/>
      <w:i/>
      <w:iCs/>
      <w:sz w:val="20"/>
      <w:szCs w:val="20"/>
    </w:rPr>
  </w:style>
  <w:style w:type="numbering" w:customStyle="1" w:styleId="Listformatnumreradelistor">
    <w:name w:val="Listformat numrerade listor"/>
    <w:uiPriority w:val="99"/>
    <w:rsid w:val="00C10E40"/>
    <w:pPr>
      <w:numPr>
        <w:numId w:val="11"/>
      </w:numPr>
    </w:pPr>
  </w:style>
  <w:style w:type="numbering" w:customStyle="1" w:styleId="Listformatnumreraderubriker">
    <w:name w:val="Listformat numrerade rubriker"/>
    <w:uiPriority w:val="99"/>
    <w:rsid w:val="00C10E40"/>
    <w:pPr>
      <w:numPr>
        <w:numId w:val="12"/>
      </w:numPr>
    </w:pPr>
  </w:style>
  <w:style w:type="numbering" w:customStyle="1" w:styleId="Listformatparagraflistor">
    <w:name w:val="Listformat paragraflistor"/>
    <w:uiPriority w:val="99"/>
    <w:rsid w:val="00C10E40"/>
    <w:pPr>
      <w:numPr>
        <w:numId w:val="13"/>
      </w:numPr>
    </w:pPr>
  </w:style>
  <w:style w:type="numbering" w:customStyle="1" w:styleId="Listformatpunktlistor">
    <w:name w:val="Listformat punktlistor"/>
    <w:uiPriority w:val="99"/>
    <w:rsid w:val="00C10E40"/>
    <w:pPr>
      <w:numPr>
        <w:numId w:val="14"/>
      </w:numPr>
    </w:pPr>
  </w:style>
  <w:style w:type="paragraph" w:styleId="Liststycke">
    <w:name w:val="List Paragraph"/>
    <w:basedOn w:val="Normal"/>
    <w:uiPriority w:val="34"/>
    <w:qFormat/>
    <w:rsid w:val="00C10E40"/>
    <w:pPr>
      <w:numPr>
        <w:numId w:val="46"/>
      </w:numPr>
      <w:contextualSpacing/>
    </w:pPr>
    <w:rPr>
      <w:rFonts w:eastAsiaTheme="minorEastAsia"/>
    </w:rPr>
  </w:style>
  <w:style w:type="paragraph" w:customStyle="1" w:styleId="Rubrik1numrerad">
    <w:name w:val="Rubrik 1 numrerad"/>
    <w:basedOn w:val="Rubrik1"/>
    <w:next w:val="Normal"/>
    <w:uiPriority w:val="10"/>
    <w:qFormat/>
    <w:rsid w:val="00C10E40"/>
    <w:pPr>
      <w:numPr>
        <w:numId w:val="43"/>
      </w:numPr>
    </w:pPr>
  </w:style>
  <w:style w:type="paragraph" w:customStyle="1" w:styleId="Rubrik2numrerad">
    <w:name w:val="Rubrik 2 numrerad"/>
    <w:basedOn w:val="Rubrik2"/>
    <w:next w:val="Normal"/>
    <w:uiPriority w:val="10"/>
    <w:qFormat/>
    <w:rsid w:val="00C10E40"/>
    <w:pPr>
      <w:numPr>
        <w:ilvl w:val="1"/>
        <w:numId w:val="43"/>
      </w:numPr>
    </w:pPr>
  </w:style>
  <w:style w:type="paragraph" w:customStyle="1" w:styleId="Rubrik3numrerad">
    <w:name w:val="Rubrik 3 numrerad"/>
    <w:basedOn w:val="Rubrik3"/>
    <w:next w:val="Normal"/>
    <w:uiPriority w:val="10"/>
    <w:qFormat/>
    <w:rsid w:val="00C10E40"/>
    <w:pPr>
      <w:numPr>
        <w:ilvl w:val="2"/>
        <w:numId w:val="43"/>
      </w:numPr>
    </w:pPr>
  </w:style>
  <w:style w:type="paragraph" w:customStyle="1" w:styleId="Rubrik4numrerad">
    <w:name w:val="Rubrik 4 numrerad"/>
    <w:basedOn w:val="Rubrik4"/>
    <w:next w:val="Normal"/>
    <w:uiPriority w:val="10"/>
    <w:qFormat/>
    <w:rsid w:val="00C10E40"/>
    <w:pPr>
      <w:numPr>
        <w:ilvl w:val="3"/>
        <w:numId w:val="43"/>
      </w:numPr>
    </w:pPr>
  </w:style>
  <w:style w:type="paragraph" w:customStyle="1" w:styleId="Bildtext">
    <w:name w:val="Bildtext"/>
    <w:basedOn w:val="Normal"/>
    <w:next w:val="Normal"/>
    <w:uiPriority w:val="12"/>
    <w:qFormat/>
    <w:rsid w:val="00460E12"/>
    <w:rPr>
      <w:rFonts w:eastAsiaTheme="minorEastAsia"/>
      <w:i/>
      <w:sz w:val="20"/>
    </w:rPr>
  </w:style>
  <w:style w:type="paragraph" w:styleId="Punktlista2">
    <w:name w:val="List Bullet 2"/>
    <w:basedOn w:val="Normal"/>
    <w:uiPriority w:val="99"/>
    <w:semiHidden/>
    <w:unhideWhenUsed/>
    <w:rsid w:val="00CD4B38"/>
    <w:pPr>
      <w:numPr>
        <w:numId w:val="44"/>
      </w:numPr>
      <w:contextualSpacing/>
    </w:pPr>
  </w:style>
  <w:style w:type="paragraph" w:styleId="Punktlista3">
    <w:name w:val="List Bullet 3"/>
    <w:basedOn w:val="Normal"/>
    <w:uiPriority w:val="99"/>
    <w:semiHidden/>
    <w:unhideWhenUsed/>
    <w:rsid w:val="00CD4B38"/>
    <w:pPr>
      <w:numPr>
        <w:numId w:val="45"/>
      </w:numPr>
      <w:contextualSpacing/>
    </w:pPr>
  </w:style>
  <w:style w:type="paragraph" w:customStyle="1" w:styleId="Smrubrik">
    <w:name w:val="Smårubrik"/>
    <w:basedOn w:val="Normal"/>
    <w:autoRedefine/>
    <w:qFormat/>
    <w:rsid w:val="0007156A"/>
    <w:pPr>
      <w:spacing w:before="240" w:after="120"/>
      <w:jc w:val="both"/>
    </w:pPr>
    <w:rPr>
      <w:rFonts w:ascii="Garamond" w:eastAsia="Batang" w:hAnsi="Garamond" w:cs="Times New Roman"/>
      <w:b/>
      <w:bCs/>
    </w:rPr>
  </w:style>
  <w:style w:type="paragraph" w:customStyle="1" w:styleId="Listavnsterpunkt">
    <w:name w:val="Lista vänsterpunkt"/>
    <w:basedOn w:val="Liststycke"/>
    <w:qFormat/>
    <w:rsid w:val="007E7CE2"/>
    <w:rPr>
      <w:iCs/>
      <w:szCs w:val="21"/>
    </w:rPr>
  </w:style>
  <w:style w:type="table" w:styleId="Tabellrutntljust">
    <w:name w:val="Grid Table Light"/>
    <w:basedOn w:val="Normaltabell"/>
    <w:uiPriority w:val="40"/>
    <w:rsid w:val="000A223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utomatisering">
    <w:name w:val="Automatisering"/>
    <w:basedOn w:val="Normal"/>
    <w:next w:val="Normal"/>
    <w:qFormat/>
    <w:rsid w:val="00F66C27"/>
    <w:pPr>
      <w:spacing w:before="60" w:after="60" w:line="260" w:lineRule="atLeast"/>
    </w:pPr>
    <w:rPr>
      <w:rFonts w:ascii="Source Sans Pro" w:hAnsi="Source Sans Pro"/>
      <w:kern w:val="2"/>
      <w14:ligatures w14:val="standardContextual"/>
    </w:rPr>
  </w:style>
  <w:style w:type="character" w:styleId="Sidnummer">
    <w:name w:val="page number"/>
    <w:basedOn w:val="Standardstycketeckensnitt"/>
    <w:uiPriority w:val="99"/>
    <w:semiHidden/>
    <w:unhideWhenUsed/>
    <w:rsid w:val="00991DAA"/>
  </w:style>
  <w:style w:type="character" w:styleId="Hyperlnk">
    <w:name w:val="Hyperlink"/>
    <w:basedOn w:val="Standardstycketeckensnitt"/>
    <w:uiPriority w:val="99"/>
    <w:unhideWhenUsed/>
    <w:rsid w:val="00A20A98"/>
    <w:rPr>
      <w:color w:val="0000FF" w:themeColor="hyperlink"/>
      <w:u w:val="single"/>
    </w:rPr>
  </w:style>
  <w:style w:type="character" w:styleId="Fotnotsreferens">
    <w:name w:val="footnote reference"/>
    <w:basedOn w:val="Standardstycketeckensnitt"/>
    <w:uiPriority w:val="99"/>
    <w:unhideWhenUsed/>
    <w:rsid w:val="003D7790"/>
    <w:rPr>
      <w:vertAlign w:val="superscript"/>
    </w:rPr>
  </w:style>
  <w:style w:type="paragraph" w:styleId="Fotnotstext">
    <w:name w:val="footnote text"/>
    <w:basedOn w:val="Normal"/>
    <w:link w:val="FotnotstextChar"/>
    <w:uiPriority w:val="99"/>
    <w:semiHidden/>
    <w:unhideWhenUsed/>
    <w:rsid w:val="00566550"/>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566550"/>
    <w:rPr>
      <w:rFonts w:ascii="Georgia" w:hAnsi="Georgia"/>
      <w:kern w:val="0"/>
      <w:sz w:val="20"/>
      <w:szCs w:val="20"/>
      <w14:ligatures w14:val="none"/>
    </w:rPr>
  </w:style>
  <w:style w:type="paragraph" w:styleId="Revision">
    <w:name w:val="Revision"/>
    <w:hidden/>
    <w:uiPriority w:val="99"/>
    <w:semiHidden/>
    <w:rsid w:val="00555D83"/>
    <w:pPr>
      <w:spacing w:after="0" w:line="240" w:lineRule="auto"/>
    </w:pPr>
    <w:rPr>
      <w:rFonts w:ascii="Georgia" w:hAnsi="Georgia"/>
      <w:kern w:val="0"/>
      <w14:ligatures w14:val="none"/>
    </w:rPr>
  </w:style>
  <w:style w:type="character" w:styleId="Kommentarsreferens">
    <w:name w:val="annotation reference"/>
    <w:basedOn w:val="Standardstycketeckensnitt"/>
    <w:uiPriority w:val="99"/>
    <w:semiHidden/>
    <w:unhideWhenUsed/>
    <w:rsid w:val="00A71474"/>
    <w:rPr>
      <w:sz w:val="16"/>
      <w:szCs w:val="16"/>
    </w:rPr>
  </w:style>
  <w:style w:type="paragraph" w:styleId="Kommentarer">
    <w:name w:val="annotation text"/>
    <w:basedOn w:val="Normal"/>
    <w:link w:val="KommentarerChar"/>
    <w:uiPriority w:val="99"/>
    <w:semiHidden/>
    <w:unhideWhenUsed/>
    <w:rsid w:val="00A71474"/>
    <w:pPr>
      <w:spacing w:line="240" w:lineRule="auto"/>
    </w:pPr>
    <w:rPr>
      <w:sz w:val="20"/>
      <w:szCs w:val="20"/>
    </w:rPr>
  </w:style>
  <w:style w:type="character" w:customStyle="1" w:styleId="KommentarerChar">
    <w:name w:val="Kommentarer Char"/>
    <w:basedOn w:val="Standardstycketeckensnitt"/>
    <w:link w:val="Kommentarer"/>
    <w:uiPriority w:val="99"/>
    <w:semiHidden/>
    <w:rsid w:val="00A71474"/>
    <w:rPr>
      <w:rFonts w:ascii="Georgia" w:hAnsi="Georgia"/>
      <w:kern w:val="0"/>
      <w:sz w:val="20"/>
      <w:szCs w:val="20"/>
      <w14:ligatures w14:val="none"/>
    </w:rPr>
  </w:style>
  <w:style w:type="paragraph" w:styleId="Kommentarsmne">
    <w:name w:val="annotation subject"/>
    <w:basedOn w:val="Kommentarer"/>
    <w:next w:val="Kommentarer"/>
    <w:link w:val="KommentarsmneChar"/>
    <w:uiPriority w:val="99"/>
    <w:semiHidden/>
    <w:unhideWhenUsed/>
    <w:rsid w:val="00A71474"/>
    <w:rPr>
      <w:b/>
      <w:bCs/>
    </w:rPr>
  </w:style>
  <w:style w:type="character" w:customStyle="1" w:styleId="KommentarsmneChar">
    <w:name w:val="Kommentarsämne Char"/>
    <w:basedOn w:val="KommentarerChar"/>
    <w:link w:val="Kommentarsmne"/>
    <w:uiPriority w:val="99"/>
    <w:semiHidden/>
    <w:rsid w:val="00A71474"/>
    <w:rPr>
      <w:rFonts w:ascii="Georgia" w:hAnsi="Georgia"/>
      <w:b/>
      <w:bCs/>
      <w:kern w:val="0"/>
      <w:sz w:val="20"/>
      <w:szCs w:val="20"/>
      <w14:ligatures w14:val="none"/>
    </w:rPr>
  </w:style>
  <w:style w:type="paragraph" w:styleId="Innehll4">
    <w:name w:val="toc 4"/>
    <w:basedOn w:val="Normal"/>
    <w:next w:val="Normal"/>
    <w:autoRedefine/>
    <w:uiPriority w:val="39"/>
    <w:unhideWhenUsed/>
    <w:rsid w:val="00C8016F"/>
    <w:pPr>
      <w:spacing w:after="0"/>
      <w:ind w:left="660"/>
    </w:pPr>
    <w:rPr>
      <w:rFonts w:asciiTheme="minorHAnsi" w:hAnsiTheme="minorHAnsi" w:cstheme="minorHAnsi"/>
      <w:sz w:val="18"/>
      <w:szCs w:val="18"/>
    </w:rPr>
  </w:style>
  <w:style w:type="paragraph" w:styleId="Innehll5">
    <w:name w:val="toc 5"/>
    <w:basedOn w:val="Normal"/>
    <w:next w:val="Normal"/>
    <w:autoRedefine/>
    <w:uiPriority w:val="39"/>
    <w:unhideWhenUsed/>
    <w:rsid w:val="00C8016F"/>
    <w:pPr>
      <w:spacing w:after="0"/>
      <w:ind w:left="880"/>
    </w:pPr>
    <w:rPr>
      <w:rFonts w:asciiTheme="minorHAnsi" w:hAnsiTheme="minorHAnsi" w:cstheme="minorHAnsi"/>
      <w:sz w:val="18"/>
      <w:szCs w:val="18"/>
    </w:rPr>
  </w:style>
  <w:style w:type="paragraph" w:styleId="Innehll6">
    <w:name w:val="toc 6"/>
    <w:basedOn w:val="Normal"/>
    <w:next w:val="Normal"/>
    <w:autoRedefine/>
    <w:uiPriority w:val="39"/>
    <w:unhideWhenUsed/>
    <w:rsid w:val="00C8016F"/>
    <w:pPr>
      <w:spacing w:after="0"/>
      <w:ind w:left="1100"/>
    </w:pPr>
    <w:rPr>
      <w:rFonts w:asciiTheme="minorHAnsi" w:hAnsiTheme="minorHAnsi" w:cstheme="minorHAnsi"/>
      <w:sz w:val="18"/>
      <w:szCs w:val="18"/>
    </w:rPr>
  </w:style>
  <w:style w:type="paragraph" w:styleId="Innehll7">
    <w:name w:val="toc 7"/>
    <w:basedOn w:val="Normal"/>
    <w:next w:val="Normal"/>
    <w:autoRedefine/>
    <w:uiPriority w:val="39"/>
    <w:unhideWhenUsed/>
    <w:rsid w:val="00C8016F"/>
    <w:pPr>
      <w:spacing w:after="0"/>
      <w:ind w:left="1320"/>
    </w:pPr>
    <w:rPr>
      <w:rFonts w:asciiTheme="minorHAnsi" w:hAnsiTheme="minorHAnsi" w:cstheme="minorHAnsi"/>
      <w:sz w:val="18"/>
      <w:szCs w:val="18"/>
    </w:rPr>
  </w:style>
  <w:style w:type="paragraph" w:styleId="Innehll8">
    <w:name w:val="toc 8"/>
    <w:basedOn w:val="Normal"/>
    <w:next w:val="Normal"/>
    <w:autoRedefine/>
    <w:uiPriority w:val="39"/>
    <w:unhideWhenUsed/>
    <w:rsid w:val="00C8016F"/>
    <w:pPr>
      <w:spacing w:after="0"/>
      <w:ind w:left="1540"/>
    </w:pPr>
    <w:rPr>
      <w:rFonts w:asciiTheme="minorHAnsi" w:hAnsiTheme="minorHAnsi" w:cstheme="minorHAnsi"/>
      <w:sz w:val="18"/>
      <w:szCs w:val="18"/>
    </w:rPr>
  </w:style>
  <w:style w:type="paragraph" w:styleId="Innehll9">
    <w:name w:val="toc 9"/>
    <w:basedOn w:val="Normal"/>
    <w:next w:val="Normal"/>
    <w:autoRedefine/>
    <w:uiPriority w:val="39"/>
    <w:unhideWhenUsed/>
    <w:rsid w:val="00C8016F"/>
    <w:pPr>
      <w:spacing w:after="0"/>
      <w:ind w:left="176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tema">
  <a:themeElements>
    <a:clrScheme name="Stockholms Universitet">
      <a:dk1>
        <a:srgbClr val="000000"/>
      </a:dk1>
      <a:lt1>
        <a:srgbClr val="FFFFFF"/>
      </a:lt1>
      <a:dk2>
        <a:srgbClr val="002F5F"/>
      </a:dk2>
      <a:lt2>
        <a:srgbClr val="808080"/>
      </a:lt2>
      <a:accent1>
        <a:srgbClr val="A3A86B"/>
      </a:accent1>
      <a:accent2>
        <a:srgbClr val="ACDEE6"/>
      </a:accent2>
      <a:accent3>
        <a:srgbClr val="9BB2CE"/>
      </a:accent3>
      <a:accent4>
        <a:srgbClr val="D95E00"/>
      </a:accent4>
      <a:accent5>
        <a:srgbClr val="DADCC3"/>
      </a:accent5>
      <a:accent6>
        <a:srgbClr val="FF9B4F"/>
      </a:accent6>
      <a:hlink>
        <a:srgbClr val="0000FF"/>
      </a:hlink>
      <a:folHlink>
        <a:srgbClr val="800080"/>
      </a:folHlink>
    </a:clrScheme>
    <a:fontScheme name="Stockholms Universitet">
      <a:majorFont>
        <a:latin typeface="Verdana"/>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2DEB23-9BAE-E64E-9F34-F9F65BD32893}">
  <ds:schemaRefs>
    <ds:schemaRef ds:uri="http://schemas.openxmlformats.org/officeDocument/2006/bibliography"/>
  </ds:schemaRefs>
</ds:datastoreItem>
</file>

<file path=docMetadata/LabelInfo.xml><?xml version="1.0" encoding="utf-8"?>
<clbl:labelList xmlns:clbl="http://schemas.microsoft.com/office/2020/mipLabelMetadata">
  <clbl:label id="{35b66c34-d3f7-4b74-a2f5-5e46d77d2b05}" enabled="1" method="Privileged" siteId="{1e586649-7317-42fb-8949-66923d34ba7e}" contentBits="0" removed="0"/>
</clbl:labelList>
</file>

<file path=docProps/app.xml><?xml version="1.0" encoding="utf-8"?>
<Properties xmlns="http://schemas.openxmlformats.org/officeDocument/2006/extended-properties" xmlns:vt="http://schemas.openxmlformats.org/officeDocument/2006/docPropsVTypes">
  <Template>Normal.dotm</Template>
  <TotalTime>175</TotalTime>
  <Pages>11</Pages>
  <Words>3203</Words>
  <Characters>16981</Characters>
  <Application>Microsoft Office Word</Application>
  <DocSecurity>0</DocSecurity>
  <Lines>141</Lines>
  <Paragraphs>40</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20144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 Riad</dc:creator>
  <cp:keywords/>
  <dc:description/>
  <cp:lastModifiedBy>Tomas Riad</cp:lastModifiedBy>
  <cp:revision>62</cp:revision>
  <cp:lastPrinted>2026-01-26T18:01:00Z</cp:lastPrinted>
  <dcterms:created xsi:type="dcterms:W3CDTF">2026-01-27T06:20:00Z</dcterms:created>
  <dcterms:modified xsi:type="dcterms:W3CDTF">2026-02-07T09:22:00Z</dcterms:modified>
</cp:coreProperties>
</file>