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032A8" w:rsidRDefault="006B4F9D" w:rsidP="000032A8">
      <w:pPr>
        <w:rPr>
          <w:rFonts w:asciiTheme="majorHAnsi" w:hAnsiTheme="majorHAnsi"/>
          <w:sz w:val="28"/>
          <w:szCs w:val="28"/>
        </w:rPr>
      </w:pPr>
      <w:r>
        <w:rPr>
          <w:rFonts w:asciiTheme="majorHAnsi" w:hAnsiTheme="majorHAnsi"/>
          <w:sz w:val="28"/>
          <w:szCs w:val="28"/>
        </w:rPr>
        <w:t>4</w:t>
      </w:r>
      <w:r w:rsidR="000032A8" w:rsidRPr="0090450E">
        <w:rPr>
          <w:rFonts w:asciiTheme="majorHAnsi" w:hAnsiTheme="majorHAnsi"/>
          <w:sz w:val="28"/>
          <w:szCs w:val="28"/>
        </w:rPr>
        <w:t>. Ordklasser</w:t>
      </w:r>
      <w:r w:rsidR="000022EA">
        <w:rPr>
          <w:rFonts w:asciiTheme="majorHAnsi" w:hAnsiTheme="majorHAnsi"/>
          <w:sz w:val="28"/>
          <w:szCs w:val="28"/>
        </w:rPr>
        <w:t xml:space="preserve"> – o</w:t>
      </w:r>
      <w:r w:rsidR="000032A8" w:rsidRPr="0090450E">
        <w:rPr>
          <w:rFonts w:asciiTheme="majorHAnsi" w:hAnsiTheme="majorHAnsi"/>
          <w:sz w:val="28"/>
          <w:szCs w:val="28"/>
        </w:rPr>
        <w:t>rtografisk-</w:t>
      </w:r>
      <w:proofErr w:type="spellStart"/>
      <w:r w:rsidR="000032A8" w:rsidRPr="0090450E">
        <w:rPr>
          <w:rFonts w:asciiTheme="majorHAnsi" w:hAnsiTheme="majorHAnsi"/>
          <w:sz w:val="28"/>
          <w:szCs w:val="28"/>
        </w:rPr>
        <w:t>morfemisk</w:t>
      </w:r>
      <w:proofErr w:type="spellEnd"/>
      <w:r w:rsidR="000032A8" w:rsidRPr="0090450E">
        <w:rPr>
          <w:rFonts w:asciiTheme="majorHAnsi" w:hAnsiTheme="majorHAnsi"/>
          <w:sz w:val="28"/>
          <w:szCs w:val="28"/>
        </w:rPr>
        <w:t xml:space="preserve"> automatisering</w:t>
      </w:r>
    </w:p>
    <w:p w:rsidR="00F40744" w:rsidRPr="004413F7" w:rsidRDefault="004658CE" w:rsidP="004658CE">
      <w:pPr>
        <w:tabs>
          <w:tab w:val="left" w:pos="426"/>
        </w:tabs>
        <w:rPr>
          <w:rFonts w:ascii="Source Sans Pro" w:hAnsi="Source Sans Pro"/>
        </w:rPr>
      </w:pPr>
      <w:r w:rsidRPr="00E141D7">
        <w:rPr>
          <w:noProof/>
        </w:rPr>
        <w:drawing>
          <wp:inline distT="0" distB="0" distL="0" distR="0" wp14:anchorId="3B08D8F3" wp14:editId="5D77B8E5">
            <wp:extent cx="5754042" cy="922084"/>
            <wp:effectExtent l="0" t="0" r="0" b="5080"/>
            <wp:docPr id="7899047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4739" name=""/>
                    <pic:cNvPicPr/>
                  </pic:nvPicPr>
                  <pic:blipFill rotWithShape="1">
                    <a:blip r:embed="rId7"/>
                    <a:srcRect l="-156" t="12247" r="240" b="71779"/>
                    <a:stretch>
                      <a:fillRect/>
                    </a:stretch>
                  </pic:blipFill>
                  <pic:spPr bwMode="auto">
                    <a:xfrm>
                      <a:off x="0" y="0"/>
                      <a:ext cx="5759450" cy="922951"/>
                    </a:xfrm>
                    <a:prstGeom prst="rect">
                      <a:avLst/>
                    </a:prstGeom>
                    <a:ln>
                      <a:noFill/>
                    </a:ln>
                    <a:extLst>
                      <a:ext uri="{53640926-AAD7-44D8-BBD7-CCE9431645EC}">
                        <a14:shadowObscured xmlns:a14="http://schemas.microsoft.com/office/drawing/2010/main"/>
                      </a:ext>
                    </a:extLst>
                  </pic:spPr>
                </pic:pic>
              </a:graphicData>
            </a:graphic>
          </wp:inline>
        </w:drawing>
      </w:r>
    </w:p>
    <w:p w:rsidR="003A719F" w:rsidRDefault="004658CE">
      <w:pPr>
        <w:pStyle w:val="Innehll1"/>
        <w:tabs>
          <w:tab w:val="right" w:leader="dot" w:pos="9060"/>
        </w:tabs>
        <w:rPr>
          <w:rFonts w:eastAsiaTheme="minorEastAsia" w:cstheme="minorBidi"/>
          <w:b w:val="0"/>
          <w:bCs w:val="0"/>
          <w:caps w:val="0"/>
          <w:noProof/>
          <w:sz w:val="24"/>
          <w:szCs w:val="24"/>
          <w:lang w:eastAsia="sv-SE"/>
        </w:rPr>
      </w:pPr>
      <w:r>
        <w:rPr>
          <w:rFonts w:asciiTheme="majorHAnsi" w:hAnsiTheme="majorHAnsi"/>
          <w:sz w:val="32"/>
          <w:szCs w:val="32"/>
        </w:rPr>
        <w:fldChar w:fldCharType="begin"/>
      </w:r>
      <w:r>
        <w:rPr>
          <w:rFonts w:asciiTheme="majorHAnsi" w:hAnsiTheme="majorHAnsi"/>
          <w:sz w:val="32"/>
          <w:szCs w:val="32"/>
        </w:rPr>
        <w:instrText xml:space="preserve"> TOC \o "1-3" \h \z \u </w:instrText>
      </w:r>
      <w:r>
        <w:rPr>
          <w:rFonts w:asciiTheme="majorHAnsi" w:hAnsiTheme="majorHAnsi"/>
          <w:sz w:val="32"/>
          <w:szCs w:val="32"/>
        </w:rPr>
        <w:fldChar w:fldCharType="separate"/>
      </w:r>
      <w:hyperlink w:anchor="_Toc221363762" w:history="1">
        <w:r w:rsidR="003A719F" w:rsidRPr="00995313">
          <w:rPr>
            <w:rStyle w:val="Hyperlnk"/>
            <w:noProof/>
          </w:rPr>
          <w:t>4.1 Substantiv utrum</w:t>
        </w:r>
        <w:r w:rsidR="003A719F">
          <w:rPr>
            <w:noProof/>
            <w:webHidden/>
          </w:rPr>
          <w:tab/>
        </w:r>
        <w:r w:rsidR="003A719F">
          <w:rPr>
            <w:noProof/>
            <w:webHidden/>
          </w:rPr>
          <w:fldChar w:fldCharType="begin"/>
        </w:r>
        <w:r w:rsidR="003A719F">
          <w:rPr>
            <w:noProof/>
            <w:webHidden/>
          </w:rPr>
          <w:instrText xml:space="preserve"> PAGEREF _Toc221363762 \h </w:instrText>
        </w:r>
        <w:r w:rsidR="003A719F">
          <w:rPr>
            <w:noProof/>
            <w:webHidden/>
          </w:rPr>
        </w:r>
        <w:r w:rsidR="003A719F">
          <w:rPr>
            <w:noProof/>
            <w:webHidden/>
          </w:rPr>
          <w:fldChar w:fldCharType="separate"/>
        </w:r>
        <w:r w:rsidR="003A719F">
          <w:rPr>
            <w:noProof/>
            <w:webHidden/>
          </w:rPr>
          <w:t>3</w:t>
        </w:r>
        <w:r w:rsidR="003A719F">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3" w:history="1">
        <w:r w:rsidRPr="00995313">
          <w:rPr>
            <w:rStyle w:val="Hyperlnk"/>
            <w:noProof/>
          </w:rPr>
          <w:t>4.1.1 Lång vokal, enstaviga</w:t>
        </w:r>
        <w:r>
          <w:rPr>
            <w:noProof/>
            <w:webHidden/>
          </w:rPr>
          <w:tab/>
        </w:r>
        <w:r>
          <w:rPr>
            <w:noProof/>
            <w:webHidden/>
          </w:rPr>
          <w:fldChar w:fldCharType="begin"/>
        </w:r>
        <w:r>
          <w:rPr>
            <w:noProof/>
            <w:webHidden/>
          </w:rPr>
          <w:instrText xml:space="preserve"> PAGEREF _Toc221363763 \h </w:instrText>
        </w:r>
        <w:r>
          <w:rPr>
            <w:noProof/>
            <w:webHidden/>
          </w:rPr>
        </w:r>
        <w:r>
          <w:rPr>
            <w:noProof/>
            <w:webHidden/>
          </w:rPr>
          <w:fldChar w:fldCharType="separate"/>
        </w:r>
        <w:r>
          <w:rPr>
            <w:noProof/>
            <w:webHidden/>
          </w:rPr>
          <w:t>3</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4" w:history="1">
        <w:r w:rsidRPr="00995313">
          <w:rPr>
            <w:rStyle w:val="Hyperlnk"/>
            <w:noProof/>
          </w:rPr>
          <w:t>4.1.2 Kort vokal, enstaviga</w:t>
        </w:r>
        <w:r>
          <w:rPr>
            <w:noProof/>
            <w:webHidden/>
          </w:rPr>
          <w:tab/>
        </w:r>
        <w:r>
          <w:rPr>
            <w:noProof/>
            <w:webHidden/>
          </w:rPr>
          <w:fldChar w:fldCharType="begin"/>
        </w:r>
        <w:r>
          <w:rPr>
            <w:noProof/>
            <w:webHidden/>
          </w:rPr>
          <w:instrText xml:space="preserve"> PAGEREF _Toc221363764 \h </w:instrText>
        </w:r>
        <w:r>
          <w:rPr>
            <w:noProof/>
            <w:webHidden/>
          </w:rPr>
        </w:r>
        <w:r>
          <w:rPr>
            <w:noProof/>
            <w:webHidden/>
          </w:rPr>
          <w:fldChar w:fldCharType="separate"/>
        </w:r>
        <w:r>
          <w:rPr>
            <w:noProof/>
            <w:webHidden/>
          </w:rPr>
          <w:t>6</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5" w:history="1">
        <w:r w:rsidRPr="00995313">
          <w:rPr>
            <w:rStyle w:val="Hyperlnk"/>
            <w:noProof/>
          </w:rPr>
          <w:t>4.1.3 Lång vokal, tvåstaviga</w:t>
        </w:r>
        <w:r>
          <w:rPr>
            <w:noProof/>
            <w:webHidden/>
          </w:rPr>
          <w:tab/>
        </w:r>
        <w:r>
          <w:rPr>
            <w:noProof/>
            <w:webHidden/>
          </w:rPr>
          <w:fldChar w:fldCharType="begin"/>
        </w:r>
        <w:r>
          <w:rPr>
            <w:noProof/>
            <w:webHidden/>
          </w:rPr>
          <w:instrText xml:space="preserve"> PAGEREF _Toc221363765 \h </w:instrText>
        </w:r>
        <w:r>
          <w:rPr>
            <w:noProof/>
            <w:webHidden/>
          </w:rPr>
        </w:r>
        <w:r>
          <w:rPr>
            <w:noProof/>
            <w:webHidden/>
          </w:rPr>
          <w:fldChar w:fldCharType="separate"/>
        </w:r>
        <w:r>
          <w:rPr>
            <w:noProof/>
            <w:webHidden/>
          </w:rPr>
          <w:t>9</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6" w:history="1">
        <w:r w:rsidRPr="00995313">
          <w:rPr>
            <w:rStyle w:val="Hyperlnk"/>
            <w:noProof/>
          </w:rPr>
          <w:t>4.1.4 Kort vokal, tvåstaviga</w:t>
        </w:r>
        <w:r>
          <w:rPr>
            <w:noProof/>
            <w:webHidden/>
          </w:rPr>
          <w:tab/>
        </w:r>
        <w:r>
          <w:rPr>
            <w:noProof/>
            <w:webHidden/>
          </w:rPr>
          <w:fldChar w:fldCharType="begin"/>
        </w:r>
        <w:r>
          <w:rPr>
            <w:noProof/>
            <w:webHidden/>
          </w:rPr>
          <w:instrText xml:space="preserve"> PAGEREF _Toc221363766 \h </w:instrText>
        </w:r>
        <w:r>
          <w:rPr>
            <w:noProof/>
            <w:webHidden/>
          </w:rPr>
        </w:r>
        <w:r>
          <w:rPr>
            <w:noProof/>
            <w:webHidden/>
          </w:rPr>
          <w:fldChar w:fldCharType="separate"/>
        </w:r>
        <w:r>
          <w:rPr>
            <w:noProof/>
            <w:webHidden/>
          </w:rPr>
          <w:t>10</w:t>
        </w:r>
        <w:r>
          <w:rPr>
            <w:noProof/>
            <w:webHidden/>
          </w:rPr>
          <w:fldChar w:fldCharType="end"/>
        </w:r>
      </w:hyperlink>
    </w:p>
    <w:p w:rsidR="003A719F" w:rsidRDefault="003A719F">
      <w:pPr>
        <w:pStyle w:val="Innehll1"/>
        <w:tabs>
          <w:tab w:val="right" w:leader="dot" w:pos="9060"/>
        </w:tabs>
        <w:rPr>
          <w:rFonts w:eastAsiaTheme="minorEastAsia" w:cstheme="minorBidi"/>
          <w:b w:val="0"/>
          <w:bCs w:val="0"/>
          <w:caps w:val="0"/>
          <w:noProof/>
          <w:sz w:val="24"/>
          <w:szCs w:val="24"/>
          <w:lang w:eastAsia="sv-SE"/>
        </w:rPr>
      </w:pPr>
      <w:hyperlink w:anchor="_Toc221363767" w:history="1">
        <w:r w:rsidRPr="00995313">
          <w:rPr>
            <w:rStyle w:val="Hyperlnk"/>
            <w:noProof/>
          </w:rPr>
          <w:t>4.2 Substantiv neutrum</w:t>
        </w:r>
        <w:r>
          <w:rPr>
            <w:noProof/>
            <w:webHidden/>
          </w:rPr>
          <w:tab/>
        </w:r>
        <w:r>
          <w:rPr>
            <w:noProof/>
            <w:webHidden/>
          </w:rPr>
          <w:fldChar w:fldCharType="begin"/>
        </w:r>
        <w:r>
          <w:rPr>
            <w:noProof/>
            <w:webHidden/>
          </w:rPr>
          <w:instrText xml:space="preserve"> PAGEREF _Toc221363767 \h </w:instrText>
        </w:r>
        <w:r>
          <w:rPr>
            <w:noProof/>
            <w:webHidden/>
          </w:rPr>
        </w:r>
        <w:r>
          <w:rPr>
            <w:noProof/>
            <w:webHidden/>
          </w:rPr>
          <w:fldChar w:fldCharType="separate"/>
        </w:r>
        <w:r>
          <w:rPr>
            <w:noProof/>
            <w:webHidden/>
          </w:rPr>
          <w:t>11</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8" w:history="1">
        <w:r w:rsidRPr="00995313">
          <w:rPr>
            <w:rStyle w:val="Hyperlnk"/>
            <w:noProof/>
          </w:rPr>
          <w:t>4.2.1 Lång vokal, enstaviga</w:t>
        </w:r>
        <w:r>
          <w:rPr>
            <w:noProof/>
            <w:webHidden/>
          </w:rPr>
          <w:tab/>
        </w:r>
        <w:r>
          <w:rPr>
            <w:noProof/>
            <w:webHidden/>
          </w:rPr>
          <w:fldChar w:fldCharType="begin"/>
        </w:r>
        <w:r>
          <w:rPr>
            <w:noProof/>
            <w:webHidden/>
          </w:rPr>
          <w:instrText xml:space="preserve"> PAGEREF _Toc221363768 \h </w:instrText>
        </w:r>
        <w:r>
          <w:rPr>
            <w:noProof/>
            <w:webHidden/>
          </w:rPr>
        </w:r>
        <w:r>
          <w:rPr>
            <w:noProof/>
            <w:webHidden/>
          </w:rPr>
          <w:fldChar w:fldCharType="separate"/>
        </w:r>
        <w:r>
          <w:rPr>
            <w:noProof/>
            <w:webHidden/>
          </w:rPr>
          <w:t>11</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69" w:history="1">
        <w:r w:rsidRPr="00995313">
          <w:rPr>
            <w:rStyle w:val="Hyperlnk"/>
            <w:noProof/>
          </w:rPr>
          <w:t>4.2.2 Kort vokal, enstaviga</w:t>
        </w:r>
        <w:r>
          <w:rPr>
            <w:noProof/>
            <w:webHidden/>
          </w:rPr>
          <w:tab/>
        </w:r>
        <w:r>
          <w:rPr>
            <w:noProof/>
            <w:webHidden/>
          </w:rPr>
          <w:fldChar w:fldCharType="begin"/>
        </w:r>
        <w:r>
          <w:rPr>
            <w:noProof/>
            <w:webHidden/>
          </w:rPr>
          <w:instrText xml:space="preserve"> PAGEREF _Toc221363769 \h </w:instrText>
        </w:r>
        <w:r>
          <w:rPr>
            <w:noProof/>
            <w:webHidden/>
          </w:rPr>
        </w:r>
        <w:r>
          <w:rPr>
            <w:noProof/>
            <w:webHidden/>
          </w:rPr>
          <w:fldChar w:fldCharType="separate"/>
        </w:r>
        <w:r>
          <w:rPr>
            <w:noProof/>
            <w:webHidden/>
          </w:rPr>
          <w:t>14</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0" w:history="1">
        <w:r w:rsidRPr="00995313">
          <w:rPr>
            <w:rStyle w:val="Hyperlnk"/>
            <w:noProof/>
          </w:rPr>
          <w:t>4.2.3 Lång vokal, tvåstaviga</w:t>
        </w:r>
        <w:r>
          <w:rPr>
            <w:noProof/>
            <w:webHidden/>
          </w:rPr>
          <w:tab/>
        </w:r>
        <w:r>
          <w:rPr>
            <w:noProof/>
            <w:webHidden/>
          </w:rPr>
          <w:fldChar w:fldCharType="begin"/>
        </w:r>
        <w:r>
          <w:rPr>
            <w:noProof/>
            <w:webHidden/>
          </w:rPr>
          <w:instrText xml:space="preserve"> PAGEREF _Toc221363770 \h </w:instrText>
        </w:r>
        <w:r>
          <w:rPr>
            <w:noProof/>
            <w:webHidden/>
          </w:rPr>
        </w:r>
        <w:r>
          <w:rPr>
            <w:noProof/>
            <w:webHidden/>
          </w:rPr>
          <w:fldChar w:fldCharType="separate"/>
        </w:r>
        <w:r>
          <w:rPr>
            <w:noProof/>
            <w:webHidden/>
          </w:rPr>
          <w:t>16</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1" w:history="1">
        <w:r w:rsidRPr="00995313">
          <w:rPr>
            <w:rStyle w:val="Hyperlnk"/>
            <w:noProof/>
          </w:rPr>
          <w:t>4.2.4 Kort vokal, tvåstaviga</w:t>
        </w:r>
        <w:r>
          <w:rPr>
            <w:noProof/>
            <w:webHidden/>
          </w:rPr>
          <w:tab/>
        </w:r>
        <w:r>
          <w:rPr>
            <w:noProof/>
            <w:webHidden/>
          </w:rPr>
          <w:fldChar w:fldCharType="begin"/>
        </w:r>
        <w:r>
          <w:rPr>
            <w:noProof/>
            <w:webHidden/>
          </w:rPr>
          <w:instrText xml:space="preserve"> PAGEREF _Toc221363771 \h </w:instrText>
        </w:r>
        <w:r>
          <w:rPr>
            <w:noProof/>
            <w:webHidden/>
          </w:rPr>
        </w:r>
        <w:r>
          <w:rPr>
            <w:noProof/>
            <w:webHidden/>
          </w:rPr>
          <w:fldChar w:fldCharType="separate"/>
        </w:r>
        <w:r>
          <w:rPr>
            <w:noProof/>
            <w:webHidden/>
          </w:rPr>
          <w:t>17</w:t>
        </w:r>
        <w:r>
          <w:rPr>
            <w:noProof/>
            <w:webHidden/>
          </w:rPr>
          <w:fldChar w:fldCharType="end"/>
        </w:r>
      </w:hyperlink>
    </w:p>
    <w:p w:rsidR="003A719F" w:rsidRDefault="003A719F">
      <w:pPr>
        <w:pStyle w:val="Innehll1"/>
        <w:tabs>
          <w:tab w:val="right" w:leader="dot" w:pos="9060"/>
        </w:tabs>
        <w:rPr>
          <w:rFonts w:eastAsiaTheme="minorEastAsia" w:cstheme="minorBidi"/>
          <w:b w:val="0"/>
          <w:bCs w:val="0"/>
          <w:caps w:val="0"/>
          <w:noProof/>
          <w:sz w:val="24"/>
          <w:szCs w:val="24"/>
          <w:lang w:eastAsia="sv-SE"/>
        </w:rPr>
      </w:pPr>
      <w:hyperlink w:anchor="_Toc221363772" w:history="1">
        <w:r w:rsidRPr="00995313">
          <w:rPr>
            <w:rStyle w:val="Hyperlnk"/>
            <w:noProof/>
          </w:rPr>
          <w:t>4.3 Adjektiv</w:t>
        </w:r>
        <w:r>
          <w:rPr>
            <w:noProof/>
            <w:webHidden/>
          </w:rPr>
          <w:tab/>
        </w:r>
        <w:r>
          <w:rPr>
            <w:noProof/>
            <w:webHidden/>
          </w:rPr>
          <w:fldChar w:fldCharType="begin"/>
        </w:r>
        <w:r>
          <w:rPr>
            <w:noProof/>
            <w:webHidden/>
          </w:rPr>
          <w:instrText xml:space="preserve"> PAGEREF _Toc221363772 \h </w:instrText>
        </w:r>
        <w:r>
          <w:rPr>
            <w:noProof/>
            <w:webHidden/>
          </w:rPr>
        </w:r>
        <w:r>
          <w:rPr>
            <w:noProof/>
            <w:webHidden/>
          </w:rPr>
          <w:fldChar w:fldCharType="separate"/>
        </w:r>
        <w:r>
          <w:rPr>
            <w:noProof/>
            <w:webHidden/>
          </w:rPr>
          <w:t>18</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3" w:history="1">
        <w:r w:rsidRPr="00995313">
          <w:rPr>
            <w:rStyle w:val="Hyperlnk"/>
            <w:noProof/>
          </w:rPr>
          <w:t>4.3.1 Enstaviga adjektiv, lång vokal (ibland + kort konsonant)</w:t>
        </w:r>
        <w:r>
          <w:rPr>
            <w:noProof/>
            <w:webHidden/>
          </w:rPr>
          <w:tab/>
        </w:r>
        <w:r>
          <w:rPr>
            <w:noProof/>
            <w:webHidden/>
          </w:rPr>
          <w:fldChar w:fldCharType="begin"/>
        </w:r>
        <w:r>
          <w:rPr>
            <w:noProof/>
            <w:webHidden/>
          </w:rPr>
          <w:instrText xml:space="preserve"> PAGEREF _Toc221363773 \h </w:instrText>
        </w:r>
        <w:r>
          <w:rPr>
            <w:noProof/>
            <w:webHidden/>
          </w:rPr>
        </w:r>
        <w:r>
          <w:rPr>
            <w:noProof/>
            <w:webHidden/>
          </w:rPr>
          <w:fldChar w:fldCharType="separate"/>
        </w:r>
        <w:r>
          <w:rPr>
            <w:noProof/>
            <w:webHidden/>
          </w:rPr>
          <w:t>18</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4" w:history="1">
        <w:r w:rsidRPr="00995313">
          <w:rPr>
            <w:rStyle w:val="Hyperlnk"/>
            <w:noProof/>
          </w:rPr>
          <w:t>4.3.2 Enstaviga adjektiv, kort vokal+lång konsonant</w:t>
        </w:r>
        <w:r>
          <w:rPr>
            <w:noProof/>
            <w:webHidden/>
          </w:rPr>
          <w:tab/>
        </w:r>
        <w:r>
          <w:rPr>
            <w:noProof/>
            <w:webHidden/>
          </w:rPr>
          <w:fldChar w:fldCharType="begin"/>
        </w:r>
        <w:r>
          <w:rPr>
            <w:noProof/>
            <w:webHidden/>
          </w:rPr>
          <w:instrText xml:space="preserve"> PAGEREF _Toc221363774 \h </w:instrText>
        </w:r>
        <w:r>
          <w:rPr>
            <w:noProof/>
            <w:webHidden/>
          </w:rPr>
        </w:r>
        <w:r>
          <w:rPr>
            <w:noProof/>
            <w:webHidden/>
          </w:rPr>
          <w:fldChar w:fldCharType="separate"/>
        </w:r>
        <w:r>
          <w:rPr>
            <w:noProof/>
            <w:webHidden/>
          </w:rPr>
          <w:t>20</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5" w:history="1">
        <w:r w:rsidRPr="00995313">
          <w:rPr>
            <w:rStyle w:val="Hyperlnk"/>
            <w:noProof/>
          </w:rPr>
          <w:t>4.3.3 Tvåstaviga adjektiv, lång vokal, betoning på första stavelsen</w:t>
        </w:r>
        <w:r>
          <w:rPr>
            <w:noProof/>
            <w:webHidden/>
          </w:rPr>
          <w:tab/>
        </w:r>
        <w:r>
          <w:rPr>
            <w:noProof/>
            <w:webHidden/>
          </w:rPr>
          <w:fldChar w:fldCharType="begin"/>
        </w:r>
        <w:r>
          <w:rPr>
            <w:noProof/>
            <w:webHidden/>
          </w:rPr>
          <w:instrText xml:space="preserve"> PAGEREF _Toc221363775 \h </w:instrText>
        </w:r>
        <w:r>
          <w:rPr>
            <w:noProof/>
            <w:webHidden/>
          </w:rPr>
        </w:r>
        <w:r>
          <w:rPr>
            <w:noProof/>
            <w:webHidden/>
          </w:rPr>
          <w:fldChar w:fldCharType="separate"/>
        </w:r>
        <w:r>
          <w:rPr>
            <w:noProof/>
            <w:webHidden/>
          </w:rPr>
          <w:t>22</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6" w:history="1">
        <w:r w:rsidRPr="00995313">
          <w:rPr>
            <w:rStyle w:val="Hyperlnk"/>
            <w:noProof/>
          </w:rPr>
          <w:t>4.3.4 Tvåstaviga adjektiv, kort vokal, betoning på första stavelsen</w:t>
        </w:r>
        <w:r>
          <w:rPr>
            <w:noProof/>
            <w:webHidden/>
          </w:rPr>
          <w:tab/>
        </w:r>
        <w:r>
          <w:rPr>
            <w:noProof/>
            <w:webHidden/>
          </w:rPr>
          <w:fldChar w:fldCharType="begin"/>
        </w:r>
        <w:r>
          <w:rPr>
            <w:noProof/>
            <w:webHidden/>
          </w:rPr>
          <w:instrText xml:space="preserve"> PAGEREF _Toc221363776 \h </w:instrText>
        </w:r>
        <w:r>
          <w:rPr>
            <w:noProof/>
            <w:webHidden/>
          </w:rPr>
        </w:r>
        <w:r>
          <w:rPr>
            <w:noProof/>
            <w:webHidden/>
          </w:rPr>
          <w:fldChar w:fldCharType="separate"/>
        </w:r>
        <w:r>
          <w:rPr>
            <w:noProof/>
            <w:webHidden/>
          </w:rPr>
          <w:t>23</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7" w:history="1">
        <w:r w:rsidRPr="00995313">
          <w:rPr>
            <w:rStyle w:val="Hyperlnk"/>
            <w:noProof/>
          </w:rPr>
          <w:t>4.3.5 Blanda enstaviga med lång vokal och med kort vokal</w:t>
        </w:r>
        <w:r>
          <w:rPr>
            <w:noProof/>
            <w:webHidden/>
          </w:rPr>
          <w:tab/>
        </w:r>
        <w:r>
          <w:rPr>
            <w:noProof/>
            <w:webHidden/>
          </w:rPr>
          <w:fldChar w:fldCharType="begin"/>
        </w:r>
        <w:r>
          <w:rPr>
            <w:noProof/>
            <w:webHidden/>
          </w:rPr>
          <w:instrText xml:space="preserve"> PAGEREF _Toc221363777 \h </w:instrText>
        </w:r>
        <w:r>
          <w:rPr>
            <w:noProof/>
            <w:webHidden/>
          </w:rPr>
        </w:r>
        <w:r>
          <w:rPr>
            <w:noProof/>
            <w:webHidden/>
          </w:rPr>
          <w:fldChar w:fldCharType="separate"/>
        </w:r>
        <w:r>
          <w:rPr>
            <w:noProof/>
            <w:webHidden/>
          </w:rPr>
          <w:t>25</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8" w:history="1">
        <w:r w:rsidRPr="00995313">
          <w:rPr>
            <w:rStyle w:val="Hyperlnk"/>
            <w:noProof/>
          </w:rPr>
          <w:t>4.3.6 Flerstaviga adjektiv, icke-initial betoning (först lång vokal, sedan kort)</w:t>
        </w:r>
        <w:r>
          <w:rPr>
            <w:noProof/>
            <w:webHidden/>
          </w:rPr>
          <w:tab/>
        </w:r>
        <w:r>
          <w:rPr>
            <w:noProof/>
            <w:webHidden/>
          </w:rPr>
          <w:fldChar w:fldCharType="begin"/>
        </w:r>
        <w:r>
          <w:rPr>
            <w:noProof/>
            <w:webHidden/>
          </w:rPr>
          <w:instrText xml:space="preserve"> PAGEREF _Toc221363778 \h </w:instrText>
        </w:r>
        <w:r>
          <w:rPr>
            <w:noProof/>
            <w:webHidden/>
          </w:rPr>
        </w:r>
        <w:r>
          <w:rPr>
            <w:noProof/>
            <w:webHidden/>
          </w:rPr>
          <w:fldChar w:fldCharType="separate"/>
        </w:r>
        <w:r>
          <w:rPr>
            <w:noProof/>
            <w:webHidden/>
          </w:rPr>
          <w:t>27</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79" w:history="1">
        <w:r w:rsidRPr="00995313">
          <w:rPr>
            <w:rStyle w:val="Hyperlnk"/>
            <w:noProof/>
          </w:rPr>
          <w:t>4.3.7 Adjektiv med sammansättningsaccentuering (två betoningar)</w:t>
        </w:r>
        <w:r>
          <w:rPr>
            <w:noProof/>
            <w:webHidden/>
          </w:rPr>
          <w:tab/>
        </w:r>
        <w:r>
          <w:rPr>
            <w:noProof/>
            <w:webHidden/>
          </w:rPr>
          <w:fldChar w:fldCharType="begin"/>
        </w:r>
        <w:r>
          <w:rPr>
            <w:noProof/>
            <w:webHidden/>
          </w:rPr>
          <w:instrText xml:space="preserve"> PAGEREF _Toc221363779 \h </w:instrText>
        </w:r>
        <w:r>
          <w:rPr>
            <w:noProof/>
            <w:webHidden/>
          </w:rPr>
        </w:r>
        <w:r>
          <w:rPr>
            <w:noProof/>
            <w:webHidden/>
          </w:rPr>
          <w:fldChar w:fldCharType="separate"/>
        </w:r>
        <w:r>
          <w:rPr>
            <w:noProof/>
            <w:webHidden/>
          </w:rPr>
          <w:t>28</w:t>
        </w:r>
        <w:r>
          <w:rPr>
            <w:noProof/>
            <w:webHidden/>
          </w:rPr>
          <w:fldChar w:fldCharType="end"/>
        </w:r>
      </w:hyperlink>
    </w:p>
    <w:p w:rsidR="003A719F" w:rsidRDefault="003A719F">
      <w:pPr>
        <w:pStyle w:val="Innehll1"/>
        <w:tabs>
          <w:tab w:val="right" w:leader="dot" w:pos="9060"/>
        </w:tabs>
        <w:rPr>
          <w:rFonts w:eastAsiaTheme="minorEastAsia" w:cstheme="minorBidi"/>
          <w:b w:val="0"/>
          <w:bCs w:val="0"/>
          <w:caps w:val="0"/>
          <w:noProof/>
          <w:sz w:val="24"/>
          <w:szCs w:val="24"/>
          <w:lang w:eastAsia="sv-SE"/>
        </w:rPr>
      </w:pPr>
      <w:hyperlink w:anchor="_Toc221363780" w:history="1">
        <w:r w:rsidRPr="00995313">
          <w:rPr>
            <w:rStyle w:val="Hyperlnk"/>
            <w:noProof/>
          </w:rPr>
          <w:t>4.4 Adverb</w:t>
        </w:r>
        <w:r>
          <w:rPr>
            <w:noProof/>
            <w:webHidden/>
          </w:rPr>
          <w:tab/>
        </w:r>
        <w:r>
          <w:rPr>
            <w:noProof/>
            <w:webHidden/>
          </w:rPr>
          <w:fldChar w:fldCharType="begin"/>
        </w:r>
        <w:r>
          <w:rPr>
            <w:noProof/>
            <w:webHidden/>
          </w:rPr>
          <w:instrText xml:space="preserve"> PAGEREF _Toc221363780 \h </w:instrText>
        </w:r>
        <w:r>
          <w:rPr>
            <w:noProof/>
            <w:webHidden/>
          </w:rPr>
        </w:r>
        <w:r>
          <w:rPr>
            <w:noProof/>
            <w:webHidden/>
          </w:rPr>
          <w:fldChar w:fldCharType="separate"/>
        </w:r>
        <w:r>
          <w:rPr>
            <w:noProof/>
            <w:webHidden/>
          </w:rPr>
          <w:t>29</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81" w:history="1">
        <w:r w:rsidRPr="00995313">
          <w:rPr>
            <w:rStyle w:val="Hyperlnk"/>
            <w:noProof/>
          </w:rPr>
          <w:t xml:space="preserve">4.4.1 Enstaviga, högfrekventa adverb + </w:t>
        </w:r>
        <w:r w:rsidRPr="00995313">
          <w:rPr>
            <w:rStyle w:val="Hyperlnk"/>
            <w:i/>
            <w:iCs/>
            <w:noProof/>
          </w:rPr>
          <w:t>lagom</w:t>
        </w:r>
        <w:r w:rsidRPr="00995313">
          <w:rPr>
            <w:rStyle w:val="Hyperlnk"/>
            <w:noProof/>
          </w:rPr>
          <w:t>.</w:t>
        </w:r>
        <w:r>
          <w:rPr>
            <w:noProof/>
            <w:webHidden/>
          </w:rPr>
          <w:tab/>
        </w:r>
        <w:r>
          <w:rPr>
            <w:noProof/>
            <w:webHidden/>
          </w:rPr>
          <w:fldChar w:fldCharType="begin"/>
        </w:r>
        <w:r>
          <w:rPr>
            <w:noProof/>
            <w:webHidden/>
          </w:rPr>
          <w:instrText xml:space="preserve"> PAGEREF _Toc221363781 \h </w:instrText>
        </w:r>
        <w:r>
          <w:rPr>
            <w:noProof/>
            <w:webHidden/>
          </w:rPr>
        </w:r>
        <w:r>
          <w:rPr>
            <w:noProof/>
            <w:webHidden/>
          </w:rPr>
          <w:fldChar w:fldCharType="separate"/>
        </w:r>
        <w:r>
          <w:rPr>
            <w:noProof/>
            <w:webHidden/>
          </w:rPr>
          <w:t>29</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82" w:history="1">
        <w:r w:rsidRPr="00995313">
          <w:rPr>
            <w:rStyle w:val="Hyperlnk"/>
            <w:noProof/>
          </w:rPr>
          <w:t xml:space="preserve">4.4.2 Enstaviga, ganska högfrekventa adverb + </w:t>
        </w:r>
        <w:r w:rsidRPr="00995313">
          <w:rPr>
            <w:rStyle w:val="Hyperlnk"/>
            <w:i/>
            <w:iCs/>
            <w:noProof/>
          </w:rPr>
          <w:t>gärna.</w:t>
        </w:r>
        <w:r>
          <w:rPr>
            <w:noProof/>
            <w:webHidden/>
          </w:rPr>
          <w:tab/>
        </w:r>
        <w:r>
          <w:rPr>
            <w:noProof/>
            <w:webHidden/>
          </w:rPr>
          <w:fldChar w:fldCharType="begin"/>
        </w:r>
        <w:r>
          <w:rPr>
            <w:noProof/>
            <w:webHidden/>
          </w:rPr>
          <w:instrText xml:space="preserve"> PAGEREF _Toc221363782 \h </w:instrText>
        </w:r>
        <w:r>
          <w:rPr>
            <w:noProof/>
            <w:webHidden/>
          </w:rPr>
        </w:r>
        <w:r>
          <w:rPr>
            <w:noProof/>
            <w:webHidden/>
          </w:rPr>
          <w:fldChar w:fldCharType="separate"/>
        </w:r>
        <w:r>
          <w:rPr>
            <w:noProof/>
            <w:webHidden/>
          </w:rPr>
          <w:t>31</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83" w:history="1">
        <w:r w:rsidRPr="00995313">
          <w:rPr>
            <w:rStyle w:val="Hyperlnk"/>
            <w:noProof/>
          </w:rPr>
          <w:t>4.4.3 Enstaviga, ganska högfrekventa adverb.</w:t>
        </w:r>
        <w:r>
          <w:rPr>
            <w:noProof/>
            <w:webHidden/>
          </w:rPr>
          <w:tab/>
        </w:r>
        <w:r>
          <w:rPr>
            <w:noProof/>
            <w:webHidden/>
          </w:rPr>
          <w:fldChar w:fldCharType="begin"/>
        </w:r>
        <w:r>
          <w:rPr>
            <w:noProof/>
            <w:webHidden/>
          </w:rPr>
          <w:instrText xml:space="preserve"> PAGEREF _Toc221363783 \h </w:instrText>
        </w:r>
        <w:r>
          <w:rPr>
            <w:noProof/>
            <w:webHidden/>
          </w:rPr>
        </w:r>
        <w:r>
          <w:rPr>
            <w:noProof/>
            <w:webHidden/>
          </w:rPr>
          <w:fldChar w:fldCharType="separate"/>
        </w:r>
        <w:r>
          <w:rPr>
            <w:noProof/>
            <w:webHidden/>
          </w:rPr>
          <w:t>32</w:t>
        </w:r>
        <w:r>
          <w:rPr>
            <w:noProof/>
            <w:webHidden/>
          </w:rPr>
          <w:fldChar w:fldCharType="end"/>
        </w:r>
      </w:hyperlink>
    </w:p>
    <w:p w:rsidR="003A719F" w:rsidRDefault="003A719F">
      <w:pPr>
        <w:pStyle w:val="Innehll2"/>
        <w:tabs>
          <w:tab w:val="right" w:leader="dot" w:pos="9060"/>
        </w:tabs>
        <w:rPr>
          <w:rFonts w:eastAsiaTheme="minorEastAsia" w:cstheme="minorBidi"/>
          <w:smallCaps w:val="0"/>
          <w:noProof/>
          <w:sz w:val="24"/>
          <w:szCs w:val="24"/>
          <w:lang w:eastAsia="sv-SE"/>
        </w:rPr>
      </w:pPr>
      <w:hyperlink w:anchor="_Toc221363784" w:history="1">
        <w:r w:rsidRPr="00995313">
          <w:rPr>
            <w:rStyle w:val="Hyperlnk"/>
            <w:noProof/>
          </w:rPr>
          <w:t>4.4.4 Högfrekventa flerstaviga adverb</w:t>
        </w:r>
        <w:r w:rsidRPr="00995313">
          <w:rPr>
            <w:rStyle w:val="Hyperlnk"/>
            <w:i/>
            <w:iCs/>
            <w:noProof/>
          </w:rPr>
          <w:t>.</w:t>
        </w:r>
        <w:r w:rsidRPr="00995313">
          <w:rPr>
            <w:rStyle w:val="Hyperlnk"/>
            <w:noProof/>
          </w:rPr>
          <w:t xml:space="preserve"> Bygger på igenkänning</w:t>
        </w:r>
        <w:r>
          <w:rPr>
            <w:noProof/>
            <w:webHidden/>
          </w:rPr>
          <w:tab/>
        </w:r>
        <w:r>
          <w:rPr>
            <w:noProof/>
            <w:webHidden/>
          </w:rPr>
          <w:fldChar w:fldCharType="begin"/>
        </w:r>
        <w:r>
          <w:rPr>
            <w:noProof/>
            <w:webHidden/>
          </w:rPr>
          <w:instrText xml:space="preserve"> PAGEREF _Toc221363784 \h </w:instrText>
        </w:r>
        <w:r>
          <w:rPr>
            <w:noProof/>
            <w:webHidden/>
          </w:rPr>
        </w:r>
        <w:r>
          <w:rPr>
            <w:noProof/>
            <w:webHidden/>
          </w:rPr>
          <w:fldChar w:fldCharType="separate"/>
        </w:r>
        <w:r>
          <w:rPr>
            <w:noProof/>
            <w:webHidden/>
          </w:rPr>
          <w:t>33</w:t>
        </w:r>
        <w:r>
          <w:rPr>
            <w:noProof/>
            <w:webHidden/>
          </w:rPr>
          <w:fldChar w:fldCharType="end"/>
        </w:r>
      </w:hyperlink>
    </w:p>
    <w:p w:rsidR="00457AC6" w:rsidRDefault="004658CE" w:rsidP="00457AC6">
      <w:pPr>
        <w:rPr>
          <w:rFonts w:asciiTheme="majorHAnsi" w:hAnsiTheme="majorHAnsi"/>
          <w:sz w:val="32"/>
          <w:szCs w:val="32"/>
        </w:rPr>
      </w:pPr>
      <w:r>
        <w:rPr>
          <w:rFonts w:asciiTheme="majorHAnsi" w:hAnsiTheme="majorHAnsi"/>
          <w:sz w:val="32"/>
          <w:szCs w:val="32"/>
        </w:rPr>
        <w:fldChar w:fldCharType="end"/>
      </w:r>
    </w:p>
    <w:p w:rsidR="004658CE" w:rsidRPr="00457AC6" w:rsidRDefault="004658CE" w:rsidP="00457AC6">
      <w:pPr>
        <w:rPr>
          <w:rFonts w:asciiTheme="majorHAnsi" w:hAnsiTheme="majorHAnsi"/>
        </w:rPr>
      </w:pPr>
      <w:r w:rsidRPr="00457AC6">
        <w:rPr>
          <w:rFonts w:ascii="Source Sans Pro" w:hAnsi="Source Sans Pro"/>
        </w:rPr>
        <w:t>Detta stödmaterial (</w:t>
      </w:r>
      <w:r w:rsidRPr="00457AC6">
        <w:rPr>
          <w:rFonts w:ascii="Source Sans Pro" w:hAnsi="Source Sans Pro"/>
          <w:i/>
          <w:iCs/>
        </w:rPr>
        <w:t>Automatisering 1</w:t>
      </w:r>
      <w:r w:rsidRPr="00457AC6">
        <w:rPr>
          <w:rFonts w:ascii="Source Sans Pro" w:hAnsi="Source Sans Pro"/>
        </w:rPr>
        <w:t>) är framtaget av forskargruppen Intensivsvenska vid Stockholms universitet. Just nu testas och utvärderas materialet inom Skolverkets försöksverksamhet med språkstärkande insatser under skollov.</w:t>
      </w:r>
      <w:r w:rsidR="00457AC6" w:rsidRPr="00457AC6">
        <w:rPr>
          <w:rFonts w:ascii="Source Sans Pro" w:eastAsia="Times New Roman" w:hAnsi="Source Sans Pro" w:cs="Arial"/>
          <w:color w:val="212121"/>
          <w:lang w:eastAsia="sv-SE"/>
        </w:rPr>
        <w:t xml:space="preserve"> </w:t>
      </w:r>
      <w:r w:rsidR="00457AC6" w:rsidRPr="008C556E">
        <w:rPr>
          <w:rFonts w:ascii="Source Sans Pro" w:eastAsia="Times New Roman" w:hAnsi="Source Sans Pro" w:cs="Arial"/>
          <w:color w:val="212121"/>
          <w:lang w:eastAsia="sv-SE"/>
        </w:rPr>
        <w:t>Denna uppdaterade version publiceras den 6/2/2026.</w:t>
      </w:r>
    </w:p>
    <w:p w:rsidR="004658CE" w:rsidRPr="00457AC6" w:rsidRDefault="004658CE" w:rsidP="00457AC6">
      <w:pPr>
        <w:tabs>
          <w:tab w:val="left" w:pos="426"/>
        </w:tabs>
        <w:rPr>
          <w:rFonts w:ascii="Source Sans Pro" w:hAnsi="Source Sans Pro"/>
        </w:rPr>
      </w:pPr>
      <w:r w:rsidRPr="00457AC6">
        <w:rPr>
          <w:rFonts w:ascii="Source Sans Pro" w:hAnsi="Source Sans Pro"/>
        </w:rPr>
        <w:t xml:space="preserve">Bakgrund och teori finns i dokumentet </w:t>
      </w:r>
      <w:r w:rsidRPr="00457AC6">
        <w:rPr>
          <w:rFonts w:ascii="Source Sans Pro" w:hAnsi="Source Sans Pro"/>
          <w:b/>
          <w:bCs/>
        </w:rPr>
        <w:t>Inramning och teoretiska utgångspunkter</w:t>
      </w:r>
      <w:r w:rsidRPr="00457AC6">
        <w:rPr>
          <w:rFonts w:ascii="Source Sans Pro" w:hAnsi="Source Sans Pro"/>
        </w:rPr>
        <w:t xml:space="preserve">. Instruktioner om hur materialet kan användas finns i dokumentet </w:t>
      </w:r>
      <w:r w:rsidRPr="00457AC6">
        <w:rPr>
          <w:rFonts w:ascii="Source Sans Pro" w:hAnsi="Source Sans Pro"/>
          <w:b/>
          <w:bCs/>
        </w:rPr>
        <w:t>Lärarhandledning</w:t>
      </w:r>
      <w:r w:rsidRPr="00457AC6">
        <w:rPr>
          <w:rFonts w:ascii="Source Sans Pro" w:hAnsi="Source Sans Pro"/>
        </w:rPr>
        <w:t>. Där ges förklaring till hur materialet är uppbyggt och hur undervisning mot automatisering på alfabetisk-fonologisk och ortografisk-</w:t>
      </w:r>
      <w:proofErr w:type="spellStart"/>
      <w:r w:rsidRPr="00457AC6">
        <w:rPr>
          <w:rFonts w:ascii="Source Sans Pro" w:hAnsi="Source Sans Pro"/>
        </w:rPr>
        <w:t>morfemisk</w:t>
      </w:r>
      <w:proofErr w:type="spellEnd"/>
      <w:r w:rsidRPr="00457AC6">
        <w:rPr>
          <w:rFonts w:ascii="Source Sans Pro" w:hAnsi="Source Sans Pro"/>
        </w:rPr>
        <w:t xml:space="preserve"> nivå kan genomföras.</w:t>
      </w:r>
    </w:p>
    <w:p w:rsidR="00457AC6" w:rsidRDefault="00457AC6">
      <w:pPr>
        <w:rPr>
          <w:rFonts w:asciiTheme="majorHAnsi" w:hAnsiTheme="majorHAnsi"/>
          <w:sz w:val="28"/>
          <w:szCs w:val="28"/>
        </w:rPr>
      </w:pPr>
      <w:r>
        <w:rPr>
          <w:rFonts w:asciiTheme="majorHAnsi" w:hAnsiTheme="majorHAnsi"/>
          <w:sz w:val="28"/>
          <w:szCs w:val="28"/>
        </w:rPr>
        <w:br w:type="page"/>
      </w:r>
    </w:p>
    <w:p w:rsidR="00457AC6" w:rsidRDefault="00457AC6" w:rsidP="00457AC6">
      <w:pPr>
        <w:rPr>
          <w:rFonts w:asciiTheme="majorHAnsi" w:hAnsiTheme="majorHAnsi"/>
          <w:sz w:val="28"/>
          <w:szCs w:val="28"/>
        </w:rPr>
      </w:pPr>
      <w:r>
        <w:rPr>
          <w:rFonts w:asciiTheme="majorHAnsi" w:hAnsiTheme="majorHAnsi"/>
          <w:sz w:val="28"/>
          <w:szCs w:val="28"/>
        </w:rPr>
        <w:lastRenderedPageBreak/>
        <w:t>4</w:t>
      </w:r>
      <w:r w:rsidRPr="0090450E">
        <w:rPr>
          <w:rFonts w:asciiTheme="majorHAnsi" w:hAnsiTheme="majorHAnsi"/>
          <w:sz w:val="28"/>
          <w:szCs w:val="28"/>
        </w:rPr>
        <w:t>. Ordklasser</w:t>
      </w:r>
      <w:r>
        <w:rPr>
          <w:rFonts w:asciiTheme="majorHAnsi" w:hAnsiTheme="majorHAnsi"/>
          <w:sz w:val="28"/>
          <w:szCs w:val="28"/>
        </w:rPr>
        <w:t xml:space="preserve"> – o</w:t>
      </w:r>
      <w:r w:rsidRPr="0090450E">
        <w:rPr>
          <w:rFonts w:asciiTheme="majorHAnsi" w:hAnsiTheme="majorHAnsi"/>
          <w:sz w:val="28"/>
          <w:szCs w:val="28"/>
        </w:rPr>
        <w:t>rtografisk-</w:t>
      </w:r>
      <w:proofErr w:type="spellStart"/>
      <w:r w:rsidRPr="0090450E">
        <w:rPr>
          <w:rFonts w:asciiTheme="majorHAnsi" w:hAnsiTheme="majorHAnsi"/>
          <w:sz w:val="28"/>
          <w:szCs w:val="28"/>
        </w:rPr>
        <w:t>morfemisk</w:t>
      </w:r>
      <w:proofErr w:type="spellEnd"/>
      <w:r w:rsidRPr="0090450E">
        <w:rPr>
          <w:rFonts w:asciiTheme="majorHAnsi" w:hAnsiTheme="majorHAnsi"/>
          <w:sz w:val="28"/>
          <w:szCs w:val="28"/>
        </w:rPr>
        <w:t xml:space="preserve"> automatisering</w:t>
      </w:r>
    </w:p>
    <w:p w:rsidR="00D548B6" w:rsidRPr="00D338F3" w:rsidRDefault="00D548B6" w:rsidP="00D548B6">
      <w:pPr>
        <w:tabs>
          <w:tab w:val="left" w:pos="426"/>
        </w:tabs>
        <w:spacing w:line="276" w:lineRule="auto"/>
        <w:rPr>
          <w:rFonts w:ascii="Source Sans Pro" w:hAnsi="Source Sans Pro"/>
          <w:sz w:val="24"/>
          <w:szCs w:val="24"/>
        </w:rPr>
      </w:pPr>
      <w:r w:rsidRPr="00D338F3">
        <w:rPr>
          <w:rFonts w:ascii="Source Sans Pro" w:hAnsi="Source Sans Pro"/>
          <w:b/>
          <w:bCs/>
          <w:sz w:val="24"/>
          <w:szCs w:val="24"/>
        </w:rPr>
        <w:t>Dokument:</w:t>
      </w:r>
      <w:r w:rsidRPr="00D338F3">
        <w:rPr>
          <w:rFonts w:ascii="Source Sans Pro" w:hAnsi="Source Sans Pro"/>
          <w:sz w:val="24"/>
          <w:szCs w:val="24"/>
        </w:rPr>
        <w:t xml:space="preserve"> Övningsmaterialet ges i två versioner. I </w:t>
      </w:r>
      <w:r w:rsidRPr="00D338F3">
        <w:rPr>
          <w:rFonts w:ascii="Source Sans Pro" w:hAnsi="Source Sans Pro"/>
          <w:b/>
          <w:bCs/>
          <w:sz w:val="24"/>
          <w:szCs w:val="24"/>
        </w:rPr>
        <w:t>lärarens del</w:t>
      </w:r>
      <w:r w:rsidRPr="00D338F3">
        <w:rPr>
          <w:rFonts w:ascii="Source Sans Pro" w:hAnsi="Source Sans Pro"/>
          <w:sz w:val="24"/>
          <w:szCs w:val="24"/>
        </w:rPr>
        <w:t xml:space="preserve"> finns korta beskrivningar av vad övningarna handlar om, jämte själva övningsmaterialet. Direkt efter kommer ett renare kopierings- och redigeringsunderlag (</w:t>
      </w:r>
      <w:r w:rsidRPr="00D338F3">
        <w:rPr>
          <w:rFonts w:ascii="Source Sans Pro" w:hAnsi="Source Sans Pro"/>
          <w:b/>
          <w:bCs/>
          <w:sz w:val="24"/>
          <w:szCs w:val="24"/>
        </w:rPr>
        <w:t>kopieringsdel</w:t>
      </w:r>
      <w:r w:rsidRPr="00D338F3">
        <w:rPr>
          <w:rFonts w:ascii="Source Sans Pro" w:hAnsi="Source Sans Pro"/>
          <w:sz w:val="24"/>
          <w:szCs w:val="24"/>
        </w:rPr>
        <w:t>). Därifrån kan läraren 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rsidR="000032A8" w:rsidRDefault="00D548B6" w:rsidP="000032A8">
      <w:pPr>
        <w:spacing w:line="276" w:lineRule="auto"/>
        <w:rPr>
          <w:rFonts w:ascii="Source Sans Pro" w:hAnsi="Source Sans Pro"/>
          <w:sz w:val="24"/>
          <w:szCs w:val="24"/>
        </w:rPr>
      </w:pPr>
      <w:r w:rsidRPr="00D548B6">
        <w:rPr>
          <w:rFonts w:ascii="Source Sans Pro" w:hAnsi="Source Sans Pro"/>
          <w:b/>
          <w:bCs/>
          <w:sz w:val="24"/>
          <w:szCs w:val="24"/>
        </w:rPr>
        <w:t>Innehåll</w:t>
      </w:r>
      <w:r>
        <w:rPr>
          <w:rFonts w:ascii="Source Sans Pro" w:hAnsi="Source Sans Pro"/>
          <w:sz w:val="24"/>
          <w:szCs w:val="24"/>
        </w:rPr>
        <w:t>: M</w:t>
      </w:r>
      <w:r w:rsidR="000032A8" w:rsidRPr="00433CE5">
        <w:rPr>
          <w:rFonts w:ascii="Source Sans Pro" w:hAnsi="Source Sans Pro"/>
          <w:sz w:val="24"/>
          <w:szCs w:val="24"/>
        </w:rPr>
        <w:t xml:space="preserve">aterial </w:t>
      </w:r>
      <w:r w:rsidR="000032A8">
        <w:rPr>
          <w:rFonts w:ascii="Source Sans Pro" w:hAnsi="Source Sans Pro"/>
          <w:sz w:val="24"/>
          <w:szCs w:val="24"/>
        </w:rPr>
        <w:t>3 sortera</w:t>
      </w:r>
      <w:r>
        <w:rPr>
          <w:rFonts w:ascii="Source Sans Pro" w:hAnsi="Source Sans Pro"/>
          <w:sz w:val="24"/>
          <w:szCs w:val="24"/>
        </w:rPr>
        <w:t>s</w:t>
      </w:r>
      <w:r w:rsidR="000032A8">
        <w:rPr>
          <w:rFonts w:ascii="Source Sans Pro" w:hAnsi="Source Sans Pro"/>
          <w:sz w:val="24"/>
          <w:szCs w:val="24"/>
        </w:rPr>
        <w:t xml:space="preserve"> efter ordklasser, och inom substantiven efter genus och vokallängd i betonad stavelse. Också stavelseantalet regleras. Det finns därmed likheter med det alfabetisk-fonologiska avkodningsmaterialet. En lärare kan vilja växla mellan de två avkodningsnivåerna eller anpassa efter olika elevgrupper. Orden är hämtade ur Kelly-listan </w:t>
      </w:r>
      <w:r w:rsidR="000032A8">
        <w:rPr>
          <w:rFonts w:ascii="Source Sans Pro" w:hAnsi="Source Sans Pro"/>
          <w:noProof/>
          <w:sz w:val="24"/>
          <w:szCs w:val="24"/>
        </w:rPr>
        <w:t>(Volodina &amp; Kokkinakis, 2012)</w:t>
      </w:r>
      <w:r w:rsidR="00967F37">
        <w:rPr>
          <w:rStyle w:val="Fotnotsreferens"/>
          <w:rFonts w:ascii="Source Sans Pro" w:hAnsi="Source Sans Pro"/>
          <w:sz w:val="24"/>
          <w:szCs w:val="24"/>
        </w:rPr>
        <w:footnoteReference w:id="1"/>
      </w:r>
      <w:r w:rsidR="000032A8">
        <w:rPr>
          <w:rFonts w:ascii="Source Sans Pro" w:hAnsi="Source Sans Pro"/>
          <w:sz w:val="24"/>
          <w:szCs w:val="24"/>
        </w:rPr>
        <w:t xml:space="preserve"> och då företrädesvis bland de högfrekventa orden. </w:t>
      </w:r>
    </w:p>
    <w:p w:rsidR="0029638C" w:rsidRDefault="0029638C" w:rsidP="000032A8">
      <w:pPr>
        <w:spacing w:line="276" w:lineRule="auto"/>
        <w:rPr>
          <w:rFonts w:ascii="Source Sans Pro" w:hAnsi="Source Sans Pro"/>
          <w:sz w:val="24"/>
          <w:szCs w:val="24"/>
        </w:rPr>
      </w:pPr>
      <w:r>
        <w:rPr>
          <w:rFonts w:ascii="Source Sans Pro" w:hAnsi="Source Sans Pro"/>
          <w:sz w:val="24"/>
          <w:szCs w:val="24"/>
        </w:rPr>
        <w:t xml:space="preserve">De tvåstaviga orden har betoning på första stavelsen </w:t>
      </w:r>
      <w:r w:rsidR="00481F54">
        <w:rPr>
          <w:rFonts w:ascii="Source Sans Pro" w:hAnsi="Source Sans Pro"/>
          <w:sz w:val="24"/>
          <w:szCs w:val="24"/>
        </w:rPr>
        <w:t xml:space="preserve">när inget annat sägs </w:t>
      </w:r>
      <w:r>
        <w:rPr>
          <w:rFonts w:ascii="Source Sans Pro" w:hAnsi="Source Sans Pro"/>
          <w:sz w:val="24"/>
          <w:szCs w:val="24"/>
        </w:rPr>
        <w:t xml:space="preserve">och är i huvudsak enkla eller avledda. </w:t>
      </w:r>
      <w:r w:rsidR="00481F54">
        <w:rPr>
          <w:rFonts w:ascii="Source Sans Pro" w:hAnsi="Source Sans Pro"/>
          <w:sz w:val="24"/>
          <w:szCs w:val="24"/>
        </w:rPr>
        <w:t>3.3.6 och 3.3.7 går utanför detta mönster.</w:t>
      </w:r>
    </w:p>
    <w:p w:rsidR="004D053C" w:rsidRDefault="004D053C">
      <w:pPr>
        <w:rPr>
          <w:rFonts w:asciiTheme="majorHAnsi" w:eastAsiaTheme="majorEastAsia" w:hAnsiTheme="majorHAnsi" w:cstheme="majorBidi"/>
          <w:color w:val="262626" w:themeColor="text1" w:themeTint="D9"/>
          <w:sz w:val="30"/>
          <w:szCs w:val="32"/>
        </w:rPr>
      </w:pPr>
      <w:r>
        <w:br w:type="page"/>
      </w:r>
    </w:p>
    <w:bookmarkStart w:id="0" w:name="_Toc210842306"/>
    <w:bookmarkStart w:id="1" w:name="_Toc221363762"/>
    <w:p w:rsidR="00AB224F" w:rsidRPr="000032A8" w:rsidRDefault="002D34D5" w:rsidP="0090450E">
      <w:pPr>
        <w:pStyle w:val="Rubrik1"/>
      </w:pPr>
      <w:r>
        <w:rPr>
          <w:rFonts w:ascii="Source Sans Pro" w:hAnsi="Source Sans Pro"/>
          <w:noProof/>
          <w:sz w:val="16"/>
          <w:szCs w:val="16"/>
        </w:rPr>
        <w:lastRenderedPageBreak/>
        <mc:AlternateContent>
          <mc:Choice Requires="wps">
            <w:drawing>
              <wp:anchor distT="0" distB="0" distL="114300" distR="114300" simplePos="0" relativeHeight="251659264" behindDoc="0" locked="0" layoutInCell="1" allowOverlap="1" wp14:anchorId="46B8C488" wp14:editId="39587A1C">
                <wp:simplePos x="0" y="0"/>
                <wp:positionH relativeFrom="column">
                  <wp:posOffset>0</wp:posOffset>
                </wp:positionH>
                <wp:positionV relativeFrom="paragraph">
                  <wp:posOffset>-489585</wp:posOffset>
                </wp:positionV>
                <wp:extent cx="1369864" cy="356209"/>
                <wp:effectExtent l="0" t="0" r="14605" b="12700"/>
                <wp:wrapNone/>
                <wp:docPr id="1710634000" name="Rektangel med rundade hörn 1"/>
                <wp:cNvGraphicFramePr/>
                <a:graphic xmlns:a="http://schemas.openxmlformats.org/drawingml/2006/main">
                  <a:graphicData uri="http://schemas.microsoft.com/office/word/2010/wordprocessingShape">
                    <wps:wsp>
                      <wps:cNvSpPr/>
                      <wps:spPr>
                        <a:xfrm>
                          <a:off x="0" y="0"/>
                          <a:ext cx="1369864"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8C488" id="Rektangel med rundade hörn 1" o:spid="_x0000_s1026" style="position:absolute;margin-left:0;margin-top:-38.55pt;width:107.85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qghkgIAAJEFAAAOAAAAZHJzL2Uyb0RvYy54bWysVN1P2zAQf5+0/8Hy+0hSSk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" fillcolor="#d6eaff [351]" strokecolor="#18190f [484]" strokeweight="1pt">
                <v:stroke joinstyle="miter"/>
                <v:textbo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lärarens del</w:t>
                      </w:r>
                    </w:p>
                  </w:txbxContent>
                </v:textbox>
              </v:roundrect>
            </w:pict>
          </mc:Fallback>
        </mc:AlternateContent>
      </w:r>
      <w:r w:rsidR="006B4F9D">
        <w:t>4</w:t>
      </w:r>
      <w:r w:rsidR="000032A8" w:rsidRPr="00487904">
        <w:t xml:space="preserve">.1 </w:t>
      </w:r>
      <w:r w:rsidR="00AB224F" w:rsidRPr="00487904">
        <w:t>Substantiv utrum</w:t>
      </w:r>
      <w:bookmarkEnd w:id="0"/>
      <w:bookmarkEnd w:id="1"/>
    </w:p>
    <w:p w:rsidR="0090450E" w:rsidRDefault="006B4F9D" w:rsidP="0090450E">
      <w:pPr>
        <w:pStyle w:val="Rubrik2"/>
      </w:pPr>
      <w:bookmarkStart w:id="2" w:name="_Toc210842307"/>
      <w:bookmarkStart w:id="3" w:name="_Toc221363763"/>
      <w:r>
        <w:t>4</w:t>
      </w:r>
      <w:r w:rsidR="000032A8">
        <w:t>.1.1</w:t>
      </w:r>
      <w:r w:rsidR="003C76AB" w:rsidRPr="000032A8">
        <w:t xml:space="preserve"> </w:t>
      </w:r>
      <w:r w:rsidR="005809D4" w:rsidRPr="000032A8">
        <w:t>Lång vokal, enstaviga</w:t>
      </w:r>
      <w:bookmarkEnd w:id="2"/>
      <w:bookmarkEnd w:id="3"/>
    </w:p>
    <w:p w:rsidR="005809D4" w:rsidRPr="0090450E" w:rsidRDefault="0090450E" w:rsidP="0090450E">
      <w:pPr>
        <w:pStyle w:val="Liststycke"/>
        <w:numPr>
          <w:ilvl w:val="0"/>
          <w:numId w:val="47"/>
        </w:numPr>
        <w:spacing w:after="0" w:line="276" w:lineRule="auto"/>
        <w:rPr>
          <w:rFonts w:ascii="Source Sans Pro" w:hAnsi="Source Sans Pro"/>
          <w:sz w:val="24"/>
          <w:szCs w:val="24"/>
        </w:rPr>
      </w:pPr>
      <w:r w:rsidRPr="0090450E">
        <w:rPr>
          <w:rFonts w:ascii="Source Sans Pro" w:hAnsi="Source Sans Pro"/>
          <w:sz w:val="24"/>
          <w:szCs w:val="24"/>
        </w:rPr>
        <w:t>Läs orden (automatiseringsträning, högfrekventa ord). K</w:t>
      </w:r>
      <w:r w:rsidR="000032A8" w:rsidRPr="0090450E">
        <w:rPr>
          <w:rFonts w:ascii="Source Sans Pro" w:hAnsi="Source Sans Pro"/>
          <w:sz w:val="24"/>
          <w:szCs w:val="24"/>
        </w:rPr>
        <w:t xml:space="preserve">luster en bit ned och på </w:t>
      </w:r>
      <w:r w:rsidR="00477798" w:rsidRPr="0090450E">
        <w:rPr>
          <w:rFonts w:ascii="Source Sans Pro" w:hAnsi="Source Sans Pro"/>
          <w:sz w:val="24"/>
          <w:szCs w:val="24"/>
        </w:rPr>
        <w:t xml:space="preserve">sista raden </w:t>
      </w:r>
      <w:proofErr w:type="spellStart"/>
      <w:r w:rsidR="00477798" w:rsidRPr="0090450E">
        <w:rPr>
          <w:rFonts w:ascii="Source Sans Pro" w:hAnsi="Source Sans Pro"/>
          <w:sz w:val="24"/>
          <w:szCs w:val="24"/>
        </w:rPr>
        <w:t>retroflexer</w:t>
      </w:r>
      <w:proofErr w:type="spellEnd"/>
      <w:r w:rsidR="00EE00D2" w:rsidRPr="0090450E">
        <w:rPr>
          <w:rFonts w:ascii="Source Sans Pro" w:hAnsi="Source Sans Pro"/>
          <w:sz w:val="24"/>
          <w:szCs w:val="24"/>
        </w:rPr>
        <w:t xml:space="preserve"> (regelbundet stavade)</w:t>
      </w:r>
    </w:p>
    <w:tbl>
      <w:tblPr>
        <w:tblStyle w:val="Tabellrutntljust"/>
        <w:tblW w:w="0" w:type="auto"/>
        <w:tblLook w:val="04A0" w:firstRow="1" w:lastRow="0" w:firstColumn="1" w:lastColumn="0" w:noHBand="0" w:noVBand="1"/>
      </w:tblPr>
      <w:tblGrid>
        <w:gridCol w:w="1812"/>
        <w:gridCol w:w="1812"/>
        <w:gridCol w:w="1812"/>
        <w:gridCol w:w="1812"/>
        <w:gridCol w:w="1812"/>
      </w:tblGrid>
      <w:tr w:rsidR="00537360" w:rsidRPr="00996412" w:rsidTr="00537360">
        <w:tc>
          <w:tcPr>
            <w:tcW w:w="1812" w:type="dxa"/>
          </w:tcPr>
          <w:p w:rsidR="00537360" w:rsidRPr="00996412" w:rsidRDefault="00537360"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ö</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ro </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by </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al</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ek</w:t>
            </w:r>
          </w:p>
        </w:tc>
      </w:tr>
      <w:tr w:rsidR="00537360" w:rsidRPr="00996412" w:rsidTr="00537360">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el</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is</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ed</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sol</w:t>
            </w:r>
          </w:p>
        </w:tc>
        <w:tc>
          <w:tcPr>
            <w:tcW w:w="1812" w:type="dxa"/>
          </w:tcPr>
          <w:p w:rsidR="00537360"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bit</w:t>
            </w:r>
          </w:p>
        </w:tc>
      </w:tr>
      <w:tr w:rsidR="00537360" w:rsidRPr="00996412" w:rsidTr="00537360">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tid </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typ</w:t>
            </w:r>
          </w:p>
        </w:tc>
        <w:tc>
          <w:tcPr>
            <w:tcW w:w="1812" w:type="dxa"/>
          </w:tcPr>
          <w:p w:rsidR="00537360" w:rsidRPr="00996412" w:rsidRDefault="00537360"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sak</w:t>
            </w:r>
          </w:p>
        </w:tc>
        <w:tc>
          <w:tcPr>
            <w:tcW w:w="1812" w:type="dxa"/>
          </w:tcPr>
          <w:p w:rsidR="00537360" w:rsidRPr="00996412" w:rsidRDefault="00AE6BCB"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låt</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lek</w:t>
            </w:r>
          </w:p>
        </w:tc>
      </w:tr>
      <w:tr w:rsidR="00537360" w:rsidRPr="00996412" w:rsidTr="00537360">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lön</w:t>
            </w:r>
          </w:p>
        </w:tc>
        <w:tc>
          <w:tcPr>
            <w:tcW w:w="1812" w:type="dxa"/>
          </w:tcPr>
          <w:p w:rsidR="00537360"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båt</w:t>
            </w:r>
          </w:p>
        </w:tc>
        <w:tc>
          <w:tcPr>
            <w:tcW w:w="1812" w:type="dxa"/>
          </w:tcPr>
          <w:p w:rsidR="00537360" w:rsidRPr="00996412" w:rsidRDefault="00AE6BCB"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fot</w:t>
            </w:r>
          </w:p>
        </w:tc>
        <w:tc>
          <w:tcPr>
            <w:tcW w:w="1812" w:type="dxa"/>
          </w:tcPr>
          <w:p w:rsidR="00537360" w:rsidRPr="00996412" w:rsidRDefault="00AE6BCB"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gud</w:t>
            </w:r>
          </w:p>
        </w:tc>
        <w:tc>
          <w:tcPr>
            <w:tcW w:w="1812" w:type="dxa"/>
          </w:tcPr>
          <w:p w:rsidR="00537360"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vår</w:t>
            </w:r>
          </w:p>
        </w:tc>
      </w:tr>
      <w:tr w:rsidR="00210F64" w:rsidRPr="00996412" w:rsidTr="00537360">
        <w:tc>
          <w:tcPr>
            <w:tcW w:w="1812" w:type="dxa"/>
          </w:tcPr>
          <w:p w:rsidR="00210F64"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del</w:t>
            </w:r>
          </w:p>
        </w:tc>
        <w:tc>
          <w:tcPr>
            <w:tcW w:w="1812" w:type="dxa"/>
          </w:tcPr>
          <w:p w:rsidR="00210F64"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dag</w:t>
            </w:r>
          </w:p>
        </w:tc>
        <w:tc>
          <w:tcPr>
            <w:tcW w:w="1812" w:type="dxa"/>
          </w:tcPr>
          <w:p w:rsidR="00210F64"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bil</w:t>
            </w:r>
          </w:p>
        </w:tc>
        <w:tc>
          <w:tcPr>
            <w:tcW w:w="1812" w:type="dxa"/>
          </w:tcPr>
          <w:p w:rsidR="00210F64"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vad</w:t>
            </w:r>
          </w:p>
        </w:tc>
        <w:tc>
          <w:tcPr>
            <w:tcW w:w="1812" w:type="dxa"/>
          </w:tcPr>
          <w:p w:rsidR="00210F64"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syn</w:t>
            </w:r>
          </w:p>
        </w:tc>
      </w:tr>
      <w:tr w:rsidR="005807EA" w:rsidRPr="00996412" w:rsidTr="00537360">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rad</w:t>
            </w:r>
          </w:p>
        </w:tc>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bok</w:t>
            </w:r>
          </w:p>
        </w:tc>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tur</w:t>
            </w:r>
          </w:p>
        </w:tc>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son</w:t>
            </w:r>
          </w:p>
        </w:tc>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mat</w:t>
            </w:r>
          </w:p>
        </w:tc>
      </w:tr>
      <w:tr w:rsidR="005807EA" w:rsidRPr="00996412" w:rsidTr="00FE61A6">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lag</w:t>
            </w:r>
          </w:p>
        </w:tc>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tro</w:t>
            </w:r>
          </w:p>
        </w:tc>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fru</w:t>
            </w:r>
          </w:p>
        </w:tc>
        <w:tc>
          <w:tcPr>
            <w:tcW w:w="1812" w:type="dxa"/>
          </w:tcPr>
          <w:p w:rsidR="005807EA" w:rsidRPr="00996412" w:rsidRDefault="007A6170"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gran</w:t>
            </w:r>
          </w:p>
        </w:tc>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stad</w:t>
            </w:r>
          </w:p>
        </w:tc>
      </w:tr>
      <w:tr w:rsidR="005807EA" w:rsidRPr="00996412" w:rsidTr="00537360">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väg</w:t>
            </w:r>
          </w:p>
        </w:tc>
        <w:tc>
          <w:tcPr>
            <w:tcW w:w="1812" w:type="dxa"/>
          </w:tcPr>
          <w:p w:rsidR="005807EA" w:rsidRPr="00996412" w:rsidRDefault="005807EA"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stat</w:t>
            </w:r>
          </w:p>
        </w:tc>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skog</w:t>
            </w:r>
          </w:p>
        </w:tc>
        <w:tc>
          <w:tcPr>
            <w:tcW w:w="1812" w:type="dxa"/>
          </w:tcPr>
          <w:p w:rsidR="005807EA" w:rsidRPr="00996412" w:rsidRDefault="007A6170"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fred</w:t>
            </w:r>
          </w:p>
        </w:tc>
        <w:tc>
          <w:tcPr>
            <w:tcW w:w="1812" w:type="dxa"/>
          </w:tcPr>
          <w:p w:rsidR="005807EA"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stol</w:t>
            </w:r>
          </w:p>
        </w:tc>
      </w:tr>
      <w:tr w:rsidR="006744E2" w:rsidRPr="00996412" w:rsidTr="00537360">
        <w:tc>
          <w:tcPr>
            <w:tcW w:w="1812" w:type="dxa"/>
          </w:tcPr>
          <w:p w:rsidR="006744E2"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kris</w:t>
            </w:r>
          </w:p>
        </w:tc>
        <w:tc>
          <w:tcPr>
            <w:tcW w:w="1812" w:type="dxa"/>
          </w:tcPr>
          <w:p w:rsidR="006744E2"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grad</w:t>
            </w:r>
          </w:p>
        </w:tc>
        <w:tc>
          <w:tcPr>
            <w:tcW w:w="1812" w:type="dxa"/>
          </w:tcPr>
          <w:p w:rsidR="006744E2"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plan</w:t>
            </w:r>
          </w:p>
        </w:tc>
        <w:tc>
          <w:tcPr>
            <w:tcW w:w="1812" w:type="dxa"/>
          </w:tcPr>
          <w:p w:rsidR="006744E2"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6744E2" w:rsidRPr="00996412" w:rsidRDefault="006744E2" w:rsidP="00477798">
            <w:pPr>
              <w:spacing w:line="276" w:lineRule="auto"/>
              <w:rPr>
                <w:rFonts w:ascii="Source Sans Pro" w:eastAsia="Times New Roman" w:hAnsi="Source Sans Pro" w:cs="Calibri"/>
                <w:color w:val="000000"/>
                <w:kern w:val="0"/>
                <w:sz w:val="28"/>
                <w:szCs w:val="28"/>
                <w:lang w:eastAsia="sv-SE"/>
                <w14:ligatures w14:val="none"/>
              </w:rPr>
            </w:pPr>
          </w:p>
        </w:tc>
      </w:tr>
      <w:tr w:rsidR="00477798" w:rsidRPr="00996412" w:rsidTr="005453C3">
        <w:tc>
          <w:tcPr>
            <w:tcW w:w="1812" w:type="dxa"/>
          </w:tcPr>
          <w:p w:rsidR="00477798" w:rsidRPr="00996412" w:rsidRDefault="00477798"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vård</w:t>
            </w:r>
          </w:p>
        </w:tc>
        <w:tc>
          <w:tcPr>
            <w:tcW w:w="1812" w:type="dxa"/>
          </w:tcPr>
          <w:p w:rsidR="00477798" w:rsidRPr="00996412" w:rsidRDefault="00477798"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jord</w:t>
            </w:r>
          </w:p>
        </w:tc>
        <w:tc>
          <w:tcPr>
            <w:tcW w:w="1812" w:type="dxa"/>
          </w:tcPr>
          <w:p w:rsidR="00477798" w:rsidRPr="00996412" w:rsidRDefault="00477798"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part </w:t>
            </w:r>
          </w:p>
        </w:tc>
        <w:tc>
          <w:tcPr>
            <w:tcW w:w="1812" w:type="dxa"/>
          </w:tcPr>
          <w:p w:rsidR="00477798" w:rsidRPr="00996412" w:rsidRDefault="00477798"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art</w:t>
            </w:r>
          </w:p>
        </w:tc>
        <w:tc>
          <w:tcPr>
            <w:tcW w:w="1812" w:type="dxa"/>
          </w:tcPr>
          <w:p w:rsidR="00477798" w:rsidRPr="00996412" w:rsidRDefault="00477798" w:rsidP="00477798">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värd</w:t>
            </w:r>
          </w:p>
        </w:tc>
      </w:tr>
    </w:tbl>
    <w:p w:rsidR="00367F97" w:rsidRDefault="00367F97"/>
    <w:p w:rsidR="000032A8" w:rsidRPr="0090450E" w:rsidRDefault="0090450E" w:rsidP="0090450E">
      <w:pPr>
        <w:pStyle w:val="Liststycke"/>
        <w:numPr>
          <w:ilvl w:val="0"/>
          <w:numId w:val="47"/>
        </w:numPr>
        <w:spacing w:after="0" w:line="276" w:lineRule="auto"/>
        <w:rPr>
          <w:rFonts w:ascii="Source Sans Pro" w:hAnsi="Source Sans Pro"/>
          <w:sz w:val="24"/>
          <w:szCs w:val="24"/>
        </w:rPr>
      </w:pPr>
      <w:r w:rsidRPr="0090450E">
        <w:rPr>
          <w:rFonts w:ascii="Source Sans Pro" w:hAnsi="Source Sans Pro"/>
          <w:sz w:val="24"/>
          <w:szCs w:val="24"/>
        </w:rPr>
        <w:t xml:space="preserve">Läs </w:t>
      </w:r>
      <w:r>
        <w:rPr>
          <w:rFonts w:ascii="Source Sans Pro" w:hAnsi="Source Sans Pro"/>
          <w:sz w:val="24"/>
          <w:szCs w:val="24"/>
        </w:rPr>
        <w:t xml:space="preserve">de böjda </w:t>
      </w:r>
      <w:r w:rsidRPr="0090450E">
        <w:rPr>
          <w:rFonts w:ascii="Source Sans Pro" w:hAnsi="Source Sans Pro"/>
          <w:sz w:val="24"/>
          <w:szCs w:val="24"/>
        </w:rPr>
        <w:t>ord</w:t>
      </w:r>
      <w:r>
        <w:rPr>
          <w:rFonts w:ascii="Source Sans Pro" w:hAnsi="Source Sans Pro"/>
          <w:sz w:val="24"/>
          <w:szCs w:val="24"/>
        </w:rPr>
        <w:t>formerna</w:t>
      </w:r>
      <w:r w:rsidRPr="0090450E">
        <w:rPr>
          <w:rFonts w:ascii="Source Sans Pro" w:hAnsi="Source Sans Pro"/>
          <w:sz w:val="24"/>
          <w:szCs w:val="24"/>
        </w:rPr>
        <w:t>. K</w:t>
      </w:r>
      <w:r w:rsidR="000032A8" w:rsidRPr="0090450E">
        <w:rPr>
          <w:rFonts w:ascii="Source Sans Pro" w:hAnsi="Source Sans Pro"/>
          <w:sz w:val="24"/>
          <w:szCs w:val="24"/>
        </w:rPr>
        <w:t xml:space="preserve">luster en bit ned och på sista raden </w:t>
      </w:r>
      <w:proofErr w:type="spellStart"/>
      <w:r w:rsidR="000032A8" w:rsidRPr="0090450E">
        <w:rPr>
          <w:rFonts w:ascii="Source Sans Pro" w:hAnsi="Source Sans Pro"/>
          <w:sz w:val="24"/>
          <w:szCs w:val="24"/>
        </w:rPr>
        <w:t>retroflexer</w:t>
      </w:r>
      <w:proofErr w:type="spellEnd"/>
      <w:r w:rsidR="000032A8" w:rsidRPr="0090450E">
        <w:rPr>
          <w:rFonts w:ascii="Source Sans Pro" w:hAnsi="Source Sans Pro"/>
          <w:sz w:val="24"/>
          <w:szCs w:val="24"/>
        </w:rPr>
        <w:t xml:space="preserve"> (regelbundet stavade). </w:t>
      </w:r>
    </w:p>
    <w:tbl>
      <w:tblPr>
        <w:tblStyle w:val="Tabellrutntljust"/>
        <w:tblW w:w="0" w:type="auto"/>
        <w:tblLook w:val="04A0" w:firstRow="1" w:lastRow="0" w:firstColumn="1" w:lastColumn="0" w:noHBand="0" w:noVBand="1"/>
      </w:tblPr>
      <w:tblGrid>
        <w:gridCol w:w="1812"/>
        <w:gridCol w:w="1812"/>
        <w:gridCol w:w="1812"/>
        <w:gridCol w:w="1812"/>
        <w:gridCol w:w="1812"/>
      </w:tblGrid>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ön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ron </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 xml:space="preserve">byn </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alen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eken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el</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is</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ed</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sol</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bit</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tid</w:t>
            </w:r>
            <w:r w:rsidR="000032A8" w:rsidRPr="00996412">
              <w:rPr>
                <w:rFonts w:ascii="Source Sans Pro" w:eastAsia="Times New Roman" w:hAnsi="Source Sans Pro" w:cs="Calibri"/>
                <w:color w:val="000000"/>
                <w:kern w:val="0"/>
                <w:sz w:val="28"/>
                <w:szCs w:val="28"/>
                <w:lang w:eastAsia="sv-SE"/>
                <w14:ligatures w14:val="none"/>
              </w:rPr>
              <w:t>en</w:t>
            </w:r>
            <w:r w:rsidRPr="00996412">
              <w:rPr>
                <w:rFonts w:ascii="Source Sans Pro" w:eastAsia="Times New Roman" w:hAnsi="Source Sans Pro" w:cs="Calibri"/>
                <w:color w:val="000000"/>
                <w:kern w:val="0"/>
                <w:sz w:val="28"/>
                <w:szCs w:val="28"/>
                <w:lang w:eastAsia="sv-SE"/>
                <w14:ligatures w14:val="none"/>
              </w:rPr>
              <w:t xml:space="preserve"> </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typ</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sak</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låt</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lek</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lön</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båt</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fot</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gud</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vår</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del</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dag</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bil</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vad</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syn</w:t>
            </w:r>
            <w:r w:rsidR="000032A8" w:rsidRPr="00996412">
              <w:rPr>
                <w:rFonts w:ascii="Source Sans Pro" w:eastAsia="Times New Roman" w:hAnsi="Source Sans Pro" w:cs="Calibri"/>
                <w:color w:val="000000"/>
                <w:kern w:val="0"/>
                <w:sz w:val="28"/>
                <w:szCs w:val="28"/>
                <w:lang w:eastAsia="sv-SE"/>
                <w14:ligatures w14:val="none"/>
              </w:rPr>
              <w:t>er</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rad</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bok</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tur</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son</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mat</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lag</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tro</w:t>
            </w:r>
            <w:r w:rsidR="000032A8" w:rsidRPr="00996412">
              <w:rPr>
                <w:rFonts w:ascii="Source Sans Pro" w:eastAsia="Times New Roman" w:hAnsi="Source Sans Pro" w:cs="Calibri"/>
                <w:color w:val="000000"/>
                <w:kern w:val="0"/>
                <w:sz w:val="28"/>
                <w:szCs w:val="28"/>
                <w:lang w:eastAsia="sv-SE"/>
                <w14:ligatures w14:val="none"/>
              </w:rPr>
              <w:t>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fru</w:t>
            </w:r>
            <w:r w:rsidR="000032A8" w:rsidRPr="00996412">
              <w:rPr>
                <w:rFonts w:ascii="Source Sans Pro" w:eastAsia="Times New Roman" w:hAnsi="Source Sans Pro" w:cs="Calibri"/>
                <w:color w:val="000000"/>
                <w:kern w:val="0"/>
                <w:sz w:val="28"/>
                <w:szCs w:val="28"/>
                <w:lang w:eastAsia="sv-SE"/>
                <w14:ligatures w14:val="none"/>
              </w:rPr>
              <w:t>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gran</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stad</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väg</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stat</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skog</w:t>
            </w:r>
            <w:r w:rsidR="000032A8" w:rsidRPr="00996412">
              <w:rPr>
                <w:rFonts w:ascii="Source Sans Pro" w:eastAsia="Times New Roman" w:hAnsi="Source Sans Pro" w:cs="Calibri"/>
                <w:color w:val="000000"/>
                <w:kern w:val="0"/>
                <w:sz w:val="28"/>
                <w:szCs w:val="28"/>
                <w:lang w:eastAsia="sv-SE"/>
                <w14:ligatures w14:val="none"/>
              </w:rPr>
              <w:t>ar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fred</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stol</w:t>
            </w:r>
            <w:r w:rsidR="000032A8" w:rsidRPr="00996412">
              <w:rPr>
                <w:rFonts w:ascii="Source Sans Pro" w:eastAsia="Times New Roman" w:hAnsi="Source Sans Pro" w:cs="Calibri"/>
                <w:color w:val="000000"/>
                <w:kern w:val="0"/>
                <w:sz w:val="28"/>
                <w:szCs w:val="28"/>
                <w:lang w:eastAsia="sv-SE"/>
                <w14:ligatures w14:val="none"/>
              </w:rPr>
              <w:t>en</w:t>
            </w: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kris</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grad</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plan</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p>
        </w:tc>
      </w:tr>
      <w:tr w:rsidR="00B75558" w:rsidRPr="00996412" w:rsidTr="009B1BD6">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vård</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jord</w:t>
            </w:r>
            <w:r w:rsidR="000032A8" w:rsidRPr="00996412">
              <w:rPr>
                <w:rFonts w:ascii="Source Sans Pro" w:eastAsia="Times New Roman" w:hAnsi="Source Sans Pro" w:cs="Calibri"/>
                <w:color w:val="000000"/>
                <w:kern w:val="0"/>
                <w:sz w:val="28"/>
                <w:szCs w:val="28"/>
                <w:lang w:eastAsia="sv-SE"/>
                <w14:ligatures w14:val="none"/>
              </w:rPr>
              <w:t>en</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part</w:t>
            </w:r>
            <w:r w:rsidR="000032A8" w:rsidRPr="00996412">
              <w:rPr>
                <w:rFonts w:ascii="Source Sans Pro" w:eastAsia="Times New Roman" w:hAnsi="Source Sans Pro" w:cs="Calibri"/>
                <w:color w:val="000000"/>
                <w:kern w:val="0"/>
                <w:sz w:val="28"/>
                <w:szCs w:val="28"/>
                <w:lang w:eastAsia="sv-SE"/>
                <w14:ligatures w14:val="none"/>
              </w:rPr>
              <w:t>er</w:t>
            </w:r>
            <w:r w:rsidRPr="00996412">
              <w:rPr>
                <w:rFonts w:ascii="Source Sans Pro" w:eastAsia="Times New Roman" w:hAnsi="Source Sans Pro" w:cs="Calibri"/>
                <w:color w:val="000000"/>
                <w:kern w:val="0"/>
                <w:sz w:val="28"/>
                <w:szCs w:val="28"/>
                <w:lang w:eastAsia="sv-SE"/>
                <w14:ligatures w14:val="none"/>
              </w:rPr>
              <w:t xml:space="preserve"> </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art</w:t>
            </w:r>
            <w:r w:rsidR="000032A8" w:rsidRPr="00996412">
              <w:rPr>
                <w:rFonts w:ascii="Source Sans Pro" w:eastAsia="Times New Roman" w:hAnsi="Source Sans Pro" w:cs="Calibri"/>
                <w:color w:val="000000"/>
                <w:kern w:val="0"/>
                <w:sz w:val="28"/>
                <w:szCs w:val="28"/>
                <w:lang w:eastAsia="sv-SE"/>
                <w14:ligatures w14:val="none"/>
              </w:rPr>
              <w:t>er</w:t>
            </w:r>
          </w:p>
        </w:tc>
        <w:tc>
          <w:tcPr>
            <w:tcW w:w="1812" w:type="dxa"/>
          </w:tcPr>
          <w:p w:rsidR="00B75558" w:rsidRPr="00996412" w:rsidRDefault="00B75558" w:rsidP="009B1BD6">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värd</w:t>
            </w:r>
            <w:r w:rsidR="000032A8" w:rsidRPr="00996412">
              <w:rPr>
                <w:rFonts w:ascii="Source Sans Pro" w:eastAsia="Times New Roman" w:hAnsi="Source Sans Pro" w:cs="Calibri"/>
                <w:color w:val="000000"/>
                <w:kern w:val="0"/>
                <w:sz w:val="28"/>
                <w:szCs w:val="28"/>
                <w:lang w:eastAsia="sv-SE"/>
                <w14:ligatures w14:val="none"/>
              </w:rPr>
              <w:t>ar</w:t>
            </w:r>
          </w:p>
        </w:tc>
      </w:tr>
    </w:tbl>
    <w:p w:rsidR="00B75558" w:rsidRDefault="00B75558"/>
    <w:p w:rsidR="004D053C" w:rsidRDefault="004D053C">
      <w:r>
        <w:br w:type="page"/>
      </w:r>
    </w:p>
    <w:p w:rsidR="00996412" w:rsidRDefault="00996412" w:rsidP="00996412">
      <w:pPr>
        <w:tabs>
          <w:tab w:val="left" w:pos="1925"/>
          <w:tab w:val="left" w:pos="3737"/>
          <w:tab w:val="left" w:pos="5549"/>
          <w:tab w:val="left" w:pos="7361"/>
        </w:tabs>
        <w:spacing w:after="0" w:line="36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hAnsi="Source Sans Pro"/>
          <w:noProof/>
          <w:sz w:val="16"/>
          <w:szCs w:val="16"/>
        </w:rPr>
        <w:lastRenderedPageBreak/>
        <mc:AlternateContent>
          <mc:Choice Requires="wps">
            <w:drawing>
              <wp:anchor distT="0" distB="0" distL="114300" distR="114300" simplePos="0" relativeHeight="251662336" behindDoc="0" locked="0" layoutInCell="1" allowOverlap="1" wp14:anchorId="0345307A" wp14:editId="106163C8">
                <wp:simplePos x="0" y="0"/>
                <wp:positionH relativeFrom="column">
                  <wp:posOffset>50800</wp:posOffset>
                </wp:positionH>
                <wp:positionV relativeFrom="paragraph">
                  <wp:posOffset>-414687</wp:posOffset>
                </wp:positionV>
                <wp:extent cx="1377950" cy="368300"/>
                <wp:effectExtent l="0" t="0" r="19050" b="12700"/>
                <wp:wrapNone/>
                <wp:docPr id="94540534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5307A" id="_x0000_s1027" style="position:absolute;left:0;text-align:left;margin-left:4pt;margin-top:-32.65pt;width:108.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g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og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" fillcolor="#ffddc4 [663]" strokecolor="#18190f [484]" strokeweight="1pt">
                <v:stroke joinstyle="miter"/>
                <v:textbo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kopieringsdel</w:t>
                      </w:r>
                    </w:p>
                  </w:txbxContent>
                </v:textbox>
              </v:roundrect>
            </w:pict>
          </mc:Fallback>
        </mc:AlternateContent>
      </w:r>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tab/>
      </w:r>
      <w:r w:rsidR="004D053C" w:rsidRPr="00996412">
        <w:rPr>
          <w:rFonts w:ascii="Source Sans Pro" w:eastAsia="Times New Roman" w:hAnsi="Source Sans Pro" w:cs="Calibri"/>
          <w:color w:val="000000"/>
          <w:kern w:val="0"/>
          <w:sz w:val="28"/>
          <w:szCs w:val="28"/>
          <w:lang w:eastAsia="sv-SE"/>
          <w14:ligatures w14:val="none"/>
        </w:rPr>
        <w:t>ö</w:t>
      </w:r>
      <w:r w:rsidR="004D053C" w:rsidRPr="00996412">
        <w:rPr>
          <w:rFonts w:ascii="Source Sans Pro" w:eastAsia="Times New Roman" w:hAnsi="Source Sans Pro" w:cs="Calibri"/>
          <w:color w:val="000000"/>
          <w:kern w:val="0"/>
          <w:sz w:val="28"/>
          <w:szCs w:val="28"/>
          <w:lang w:eastAsia="sv-SE"/>
          <w14:ligatures w14:val="none"/>
        </w:rPr>
        <w:tab/>
        <w:t xml:space="preserve">ro </w:t>
      </w:r>
      <w:r w:rsidR="004D053C" w:rsidRPr="00996412">
        <w:rPr>
          <w:rFonts w:ascii="Source Sans Pro" w:eastAsia="Times New Roman" w:hAnsi="Source Sans Pro" w:cs="Calibri"/>
          <w:color w:val="000000"/>
          <w:kern w:val="0"/>
          <w:sz w:val="28"/>
          <w:szCs w:val="28"/>
          <w:lang w:eastAsia="sv-SE"/>
          <w14:ligatures w14:val="none"/>
        </w:rPr>
        <w:tab/>
        <w:t xml:space="preserve">by </w:t>
      </w:r>
      <w:r w:rsidR="004D053C" w:rsidRPr="00996412">
        <w:rPr>
          <w:rFonts w:ascii="Source Sans Pro" w:eastAsia="Times New Roman" w:hAnsi="Source Sans Pro" w:cs="Calibri"/>
          <w:color w:val="000000"/>
          <w:kern w:val="0"/>
          <w:sz w:val="28"/>
          <w:szCs w:val="28"/>
          <w:lang w:eastAsia="sv-SE"/>
          <w14:ligatures w14:val="none"/>
        </w:rPr>
        <w:tab/>
        <w:t>al</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ek</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el</w:t>
      </w:r>
      <w:r w:rsidRPr="00996412">
        <w:rPr>
          <w:rFonts w:ascii="Source Sans Pro" w:eastAsia="Times New Roman" w:hAnsi="Source Sans Pro" w:cs="Calibri"/>
          <w:color w:val="000000"/>
          <w:kern w:val="0"/>
          <w:sz w:val="28"/>
          <w:szCs w:val="28"/>
          <w:lang w:eastAsia="sv-SE"/>
          <w14:ligatures w14:val="none"/>
        </w:rPr>
        <w:tab/>
        <w:t>is</w:t>
      </w:r>
      <w:r w:rsidRPr="00996412">
        <w:rPr>
          <w:rFonts w:ascii="Source Sans Pro" w:eastAsia="Times New Roman" w:hAnsi="Source Sans Pro" w:cs="Calibri"/>
          <w:color w:val="000000"/>
          <w:kern w:val="0"/>
          <w:sz w:val="28"/>
          <w:szCs w:val="28"/>
          <w:lang w:eastAsia="sv-SE"/>
          <w14:ligatures w14:val="none"/>
        </w:rPr>
        <w:tab/>
        <w:t>ed</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sol</w:t>
      </w:r>
      <w:r w:rsidRPr="00996412">
        <w:rPr>
          <w:rFonts w:ascii="Source Sans Pro" w:eastAsia="Times New Roman" w:hAnsi="Source Sans Pro" w:cs="Calibri"/>
          <w:color w:val="000000"/>
          <w:kern w:val="0"/>
          <w:sz w:val="28"/>
          <w:szCs w:val="28"/>
          <w:lang w:eastAsia="sv-SE"/>
          <w14:ligatures w14:val="none"/>
        </w:rPr>
        <w:tab/>
        <w:t>bit</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 xml:space="preserve">tid </w:t>
      </w:r>
      <w:r w:rsidRPr="00996412">
        <w:rPr>
          <w:rFonts w:ascii="Source Sans Pro" w:eastAsia="Times New Roman" w:hAnsi="Source Sans Pro" w:cs="Calibri"/>
          <w:color w:val="000000"/>
          <w:kern w:val="0"/>
          <w:sz w:val="28"/>
          <w:szCs w:val="28"/>
          <w:lang w:eastAsia="sv-SE"/>
          <w14:ligatures w14:val="none"/>
        </w:rPr>
        <w:tab/>
        <w:t>typ</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sak</w:t>
      </w:r>
      <w:r w:rsidRPr="00996412">
        <w:rPr>
          <w:rFonts w:ascii="Source Sans Pro" w:eastAsia="Times New Roman" w:hAnsi="Source Sans Pro" w:cs="Calibri"/>
          <w:color w:val="000000"/>
          <w:kern w:val="0"/>
          <w:sz w:val="28"/>
          <w:szCs w:val="28"/>
          <w:lang w:eastAsia="sv-SE"/>
          <w14:ligatures w14:val="none"/>
        </w:rPr>
        <w:tab/>
        <w:t>låt</w:t>
      </w:r>
      <w:r w:rsidRPr="00996412">
        <w:rPr>
          <w:rFonts w:ascii="Source Sans Pro" w:eastAsia="Times New Roman" w:hAnsi="Source Sans Pro" w:cs="Calibri"/>
          <w:color w:val="000000"/>
          <w:kern w:val="0"/>
          <w:sz w:val="28"/>
          <w:szCs w:val="28"/>
          <w:lang w:eastAsia="sv-SE"/>
          <w14:ligatures w14:val="none"/>
        </w:rPr>
        <w:tab/>
        <w:t>lek</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lön</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båt</w:t>
      </w:r>
      <w:r w:rsidRPr="00996412">
        <w:rPr>
          <w:rFonts w:ascii="Source Sans Pro" w:eastAsia="Times New Roman" w:hAnsi="Source Sans Pro" w:cs="Calibri"/>
          <w:color w:val="000000"/>
          <w:kern w:val="0"/>
          <w:sz w:val="28"/>
          <w:szCs w:val="28"/>
          <w:lang w:eastAsia="sv-SE"/>
          <w14:ligatures w14:val="none"/>
        </w:rPr>
        <w:tab/>
        <w:t>fot</w:t>
      </w:r>
      <w:r w:rsidRPr="00996412">
        <w:rPr>
          <w:rFonts w:ascii="Source Sans Pro" w:eastAsia="Times New Roman" w:hAnsi="Source Sans Pro" w:cs="Calibri"/>
          <w:color w:val="000000"/>
          <w:kern w:val="0"/>
          <w:sz w:val="28"/>
          <w:szCs w:val="28"/>
          <w:lang w:eastAsia="sv-SE"/>
          <w14:ligatures w14:val="none"/>
        </w:rPr>
        <w:tab/>
        <w:t>gud</w:t>
      </w:r>
      <w:r w:rsidRPr="00996412">
        <w:rPr>
          <w:rFonts w:ascii="Source Sans Pro" w:eastAsia="Times New Roman" w:hAnsi="Source Sans Pro" w:cs="Calibri"/>
          <w:color w:val="000000"/>
          <w:kern w:val="0"/>
          <w:sz w:val="28"/>
          <w:szCs w:val="28"/>
          <w:lang w:eastAsia="sv-SE"/>
          <w14:ligatures w14:val="none"/>
        </w:rPr>
        <w:tab/>
        <w:t>vår</w:t>
      </w:r>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tab/>
      </w:r>
      <w:r w:rsidR="004D053C" w:rsidRPr="00996412">
        <w:rPr>
          <w:rFonts w:ascii="Source Sans Pro" w:eastAsia="Times New Roman" w:hAnsi="Source Sans Pro" w:cs="Calibri"/>
          <w:color w:val="000000"/>
          <w:kern w:val="0"/>
          <w:sz w:val="28"/>
          <w:szCs w:val="28"/>
          <w:lang w:eastAsia="sv-SE"/>
          <w14:ligatures w14:val="none"/>
        </w:rPr>
        <w:t>del</w:t>
      </w:r>
      <w:r w:rsidR="004D053C" w:rsidRPr="00996412">
        <w:rPr>
          <w:rFonts w:ascii="Source Sans Pro" w:eastAsia="Times New Roman" w:hAnsi="Source Sans Pro" w:cs="Calibri"/>
          <w:color w:val="000000"/>
          <w:kern w:val="0"/>
          <w:sz w:val="28"/>
          <w:szCs w:val="28"/>
          <w:lang w:eastAsia="sv-SE"/>
          <w14:ligatures w14:val="none"/>
        </w:rPr>
        <w:tab/>
      </w:r>
      <w:proofErr w:type="gramStart"/>
      <w:r w:rsidR="004D053C" w:rsidRPr="00996412">
        <w:rPr>
          <w:rFonts w:ascii="Source Sans Pro" w:eastAsia="Times New Roman" w:hAnsi="Source Sans Pro" w:cs="Calibri"/>
          <w:color w:val="000000"/>
          <w:kern w:val="0"/>
          <w:sz w:val="28"/>
          <w:szCs w:val="28"/>
          <w:lang w:eastAsia="sv-SE"/>
          <w14:ligatures w14:val="none"/>
        </w:rPr>
        <w:t>dag</w:t>
      </w:r>
      <w:r w:rsidR="004D053C" w:rsidRPr="00996412">
        <w:rPr>
          <w:rFonts w:ascii="Source Sans Pro" w:eastAsia="Times New Roman" w:hAnsi="Source Sans Pro" w:cs="Calibri"/>
          <w:color w:val="000000"/>
          <w:kern w:val="0"/>
          <w:sz w:val="28"/>
          <w:szCs w:val="28"/>
          <w:lang w:eastAsia="sv-SE"/>
          <w14:ligatures w14:val="none"/>
        </w:rPr>
        <w:tab/>
        <w:t>bil</w:t>
      </w:r>
      <w:proofErr w:type="gramEnd"/>
      <w:r w:rsidR="004D053C" w:rsidRPr="00996412">
        <w:rPr>
          <w:rFonts w:ascii="Source Sans Pro" w:eastAsia="Times New Roman" w:hAnsi="Source Sans Pro" w:cs="Calibri"/>
          <w:color w:val="000000"/>
          <w:kern w:val="0"/>
          <w:sz w:val="28"/>
          <w:szCs w:val="28"/>
          <w:lang w:eastAsia="sv-SE"/>
          <w14:ligatures w14:val="none"/>
        </w:rPr>
        <w:tab/>
        <w:t>vad</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syn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rad</w:t>
      </w:r>
      <w:r w:rsidRPr="00996412">
        <w:rPr>
          <w:rFonts w:ascii="Source Sans Pro" w:eastAsia="Times New Roman" w:hAnsi="Source Sans Pro" w:cs="Calibri"/>
          <w:color w:val="000000"/>
          <w:kern w:val="0"/>
          <w:sz w:val="28"/>
          <w:szCs w:val="28"/>
          <w:lang w:eastAsia="sv-SE"/>
          <w14:ligatures w14:val="none"/>
        </w:rPr>
        <w:tab/>
        <w:t>bok</w:t>
      </w:r>
      <w:r w:rsidRPr="00996412">
        <w:rPr>
          <w:rFonts w:ascii="Source Sans Pro" w:eastAsia="Times New Roman" w:hAnsi="Source Sans Pro" w:cs="Calibri"/>
          <w:color w:val="000000"/>
          <w:kern w:val="0"/>
          <w:sz w:val="28"/>
          <w:szCs w:val="28"/>
          <w:lang w:eastAsia="sv-SE"/>
          <w14:ligatures w14:val="none"/>
        </w:rPr>
        <w:tab/>
        <w:t>tur</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son</w:t>
      </w: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mat</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lag</w:t>
      </w:r>
      <w:proofErr w:type="gramEnd"/>
      <w:r w:rsidRPr="00996412">
        <w:rPr>
          <w:rFonts w:ascii="Source Sans Pro" w:eastAsia="Times New Roman" w:hAnsi="Source Sans Pro" w:cs="Calibri"/>
          <w:color w:val="000000"/>
          <w:kern w:val="0"/>
          <w:sz w:val="28"/>
          <w:szCs w:val="28"/>
          <w:lang w:eastAsia="sv-SE"/>
          <w14:ligatures w14:val="none"/>
        </w:rPr>
        <w:tab/>
        <w:t>tro</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fru</w:t>
      </w: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gran</w:t>
      </w:r>
      <w:r w:rsidRPr="00996412">
        <w:rPr>
          <w:rFonts w:ascii="Source Sans Pro" w:eastAsia="Times New Roman" w:hAnsi="Source Sans Pro" w:cs="Calibri"/>
          <w:color w:val="000000"/>
          <w:kern w:val="0"/>
          <w:sz w:val="28"/>
          <w:szCs w:val="28"/>
          <w:lang w:eastAsia="sv-SE"/>
          <w14:ligatures w14:val="none"/>
        </w:rPr>
        <w:tab/>
        <w:t>stad</w:t>
      </w:r>
      <w:proofErr w:type="gramEnd"/>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väg</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stat</w:t>
      </w:r>
      <w:r w:rsidRPr="00996412">
        <w:rPr>
          <w:rFonts w:ascii="Source Sans Pro" w:eastAsia="Times New Roman" w:hAnsi="Source Sans Pro" w:cs="Calibri"/>
          <w:color w:val="000000"/>
          <w:kern w:val="0"/>
          <w:sz w:val="28"/>
          <w:szCs w:val="28"/>
          <w:lang w:eastAsia="sv-SE"/>
          <w14:ligatures w14:val="none"/>
        </w:rPr>
        <w:tab/>
        <w:t>skog</w:t>
      </w:r>
      <w:proofErr w:type="gramEnd"/>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fred</w:t>
      </w:r>
      <w:r w:rsidRPr="00996412">
        <w:rPr>
          <w:rFonts w:ascii="Source Sans Pro" w:eastAsia="Times New Roman" w:hAnsi="Source Sans Pro" w:cs="Calibri"/>
          <w:color w:val="000000"/>
          <w:kern w:val="0"/>
          <w:sz w:val="28"/>
          <w:szCs w:val="28"/>
          <w:lang w:eastAsia="sv-SE"/>
          <w14:ligatures w14:val="none"/>
        </w:rPr>
        <w:tab/>
        <w:t>stol</w:t>
      </w:r>
      <w:proofErr w:type="gramEnd"/>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tab/>
      </w:r>
      <w:proofErr w:type="gramStart"/>
      <w:r w:rsidR="004D053C" w:rsidRPr="00996412">
        <w:rPr>
          <w:rFonts w:ascii="Source Sans Pro" w:eastAsia="Times New Roman" w:hAnsi="Source Sans Pro" w:cs="Calibri"/>
          <w:color w:val="000000"/>
          <w:kern w:val="0"/>
          <w:sz w:val="28"/>
          <w:szCs w:val="28"/>
          <w:lang w:eastAsia="sv-SE"/>
          <w14:ligatures w14:val="none"/>
        </w:rPr>
        <w:t>kris</w:t>
      </w:r>
      <w:r w:rsidR="004D053C" w:rsidRPr="00996412">
        <w:rPr>
          <w:rFonts w:ascii="Source Sans Pro" w:eastAsia="Times New Roman" w:hAnsi="Source Sans Pro" w:cs="Calibri"/>
          <w:color w:val="000000"/>
          <w:kern w:val="0"/>
          <w:sz w:val="28"/>
          <w:szCs w:val="28"/>
          <w:lang w:eastAsia="sv-SE"/>
          <w14:ligatures w14:val="none"/>
        </w:rPr>
        <w:tab/>
        <w:t>grad</w:t>
      </w:r>
      <w:proofErr w:type="gramEnd"/>
      <w:r w:rsidR="004D053C" w:rsidRPr="00996412">
        <w:rPr>
          <w:rFonts w:ascii="Source Sans Pro" w:eastAsia="Times New Roman" w:hAnsi="Source Sans Pro" w:cs="Calibri"/>
          <w:color w:val="000000"/>
          <w:kern w:val="0"/>
          <w:sz w:val="28"/>
          <w:szCs w:val="28"/>
          <w:lang w:eastAsia="sv-SE"/>
          <w14:ligatures w14:val="none"/>
        </w:rPr>
        <w:tab/>
        <w:t>plan</w:t>
      </w:r>
      <w:r w:rsidR="004D053C" w:rsidRPr="00996412">
        <w:rPr>
          <w:rFonts w:ascii="Source Sans Pro" w:eastAsia="Times New Roman" w:hAnsi="Source Sans Pro" w:cs="Calibri"/>
          <w:color w:val="000000"/>
          <w:kern w:val="0"/>
          <w:sz w:val="28"/>
          <w:szCs w:val="28"/>
          <w:lang w:eastAsia="sv-SE"/>
          <w14:ligatures w14:val="none"/>
        </w:rPr>
        <w:tab/>
        <w:t>vård</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jord</w:t>
      </w:r>
      <w:r w:rsidRPr="00996412">
        <w:rPr>
          <w:rFonts w:ascii="Source Sans Pro" w:eastAsia="Times New Roman" w:hAnsi="Source Sans Pro" w:cs="Calibri"/>
          <w:color w:val="000000"/>
          <w:kern w:val="0"/>
          <w:sz w:val="28"/>
          <w:szCs w:val="28"/>
          <w:lang w:eastAsia="sv-SE"/>
          <w14:ligatures w14:val="none"/>
        </w:rPr>
        <w:tab/>
        <w:t>part</w:t>
      </w:r>
      <w:proofErr w:type="gramEnd"/>
      <w:r w:rsidRPr="00996412">
        <w:rPr>
          <w:rFonts w:ascii="Source Sans Pro" w:eastAsia="Times New Roman" w:hAnsi="Source Sans Pro" w:cs="Calibri"/>
          <w:color w:val="000000"/>
          <w:kern w:val="0"/>
          <w:sz w:val="28"/>
          <w:szCs w:val="28"/>
          <w:lang w:eastAsia="sv-SE"/>
          <w14:ligatures w14:val="none"/>
        </w:rPr>
        <w:t xml:space="preserve"> </w:t>
      </w:r>
      <w:r w:rsidRPr="00996412">
        <w:rPr>
          <w:rFonts w:ascii="Source Sans Pro" w:eastAsia="Times New Roman" w:hAnsi="Source Sans Pro" w:cs="Calibri"/>
          <w:color w:val="000000"/>
          <w:kern w:val="0"/>
          <w:sz w:val="28"/>
          <w:szCs w:val="28"/>
          <w:lang w:eastAsia="sv-SE"/>
          <w14:ligatures w14:val="none"/>
        </w:rPr>
        <w:tab/>
        <w:t>art</w:t>
      </w:r>
      <w:r w:rsidRPr="00996412">
        <w:rPr>
          <w:rFonts w:ascii="Source Sans Pro" w:eastAsia="Times New Roman" w:hAnsi="Source Sans Pro" w:cs="Calibri"/>
          <w:color w:val="000000"/>
          <w:kern w:val="0"/>
          <w:sz w:val="28"/>
          <w:szCs w:val="28"/>
          <w:lang w:eastAsia="sv-SE"/>
          <w14:ligatures w14:val="none"/>
        </w:rPr>
        <w:tab/>
        <w:t>värd</w:t>
      </w:r>
    </w:p>
    <w:p w:rsidR="004D053C" w:rsidRPr="00996412" w:rsidRDefault="004D053C" w:rsidP="00996412">
      <w:pPr>
        <w:spacing w:after="0" w:line="480" w:lineRule="auto"/>
        <w:rPr>
          <w:rFonts w:ascii="Source Sans Pro" w:hAnsi="Source Sans Pro"/>
          <w:sz w:val="24"/>
          <w:szCs w:val="24"/>
        </w:rPr>
      </w:pPr>
    </w:p>
    <w:p w:rsidR="00996412" w:rsidRDefault="00996412">
      <w:pPr>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br w:type="page"/>
      </w:r>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lastRenderedPageBreak/>
        <w:tab/>
      </w:r>
      <w:r w:rsidR="004D053C" w:rsidRPr="00996412">
        <w:rPr>
          <w:rFonts w:ascii="Source Sans Pro" w:eastAsia="Times New Roman" w:hAnsi="Source Sans Pro" w:cs="Calibri"/>
          <w:color w:val="000000"/>
          <w:kern w:val="0"/>
          <w:sz w:val="28"/>
          <w:szCs w:val="28"/>
          <w:lang w:eastAsia="sv-SE"/>
          <w14:ligatures w14:val="none"/>
        </w:rPr>
        <w:t>ön</w:t>
      </w:r>
      <w:r w:rsidR="004D053C" w:rsidRPr="00996412">
        <w:rPr>
          <w:rFonts w:ascii="Source Sans Pro" w:eastAsia="Times New Roman" w:hAnsi="Source Sans Pro" w:cs="Calibri"/>
          <w:color w:val="000000"/>
          <w:kern w:val="0"/>
          <w:sz w:val="28"/>
          <w:szCs w:val="28"/>
          <w:lang w:eastAsia="sv-SE"/>
          <w14:ligatures w14:val="none"/>
        </w:rPr>
        <w:tab/>
        <w:t xml:space="preserve">ron </w:t>
      </w:r>
      <w:r w:rsidR="004D053C" w:rsidRPr="00996412">
        <w:rPr>
          <w:rFonts w:ascii="Source Sans Pro" w:eastAsia="Times New Roman" w:hAnsi="Source Sans Pro" w:cs="Calibri"/>
          <w:color w:val="000000"/>
          <w:kern w:val="0"/>
          <w:sz w:val="28"/>
          <w:szCs w:val="28"/>
          <w:lang w:eastAsia="sv-SE"/>
          <w14:ligatures w14:val="none"/>
        </w:rPr>
        <w:tab/>
        <w:t xml:space="preserve">byn </w:t>
      </w:r>
      <w:r w:rsidR="004D053C" w:rsidRPr="00996412">
        <w:rPr>
          <w:rFonts w:ascii="Source Sans Pro" w:eastAsia="Times New Roman" w:hAnsi="Source Sans Pro" w:cs="Calibri"/>
          <w:color w:val="000000"/>
          <w:kern w:val="0"/>
          <w:sz w:val="28"/>
          <w:szCs w:val="28"/>
          <w:lang w:eastAsia="sv-SE"/>
          <w14:ligatures w14:val="none"/>
        </w:rPr>
        <w:tab/>
        <w:t>alen</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eken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elen</w:t>
      </w:r>
      <w:r w:rsidRPr="00996412">
        <w:rPr>
          <w:rFonts w:ascii="Source Sans Pro" w:eastAsia="Times New Roman" w:hAnsi="Source Sans Pro" w:cs="Calibri"/>
          <w:color w:val="000000"/>
          <w:kern w:val="0"/>
          <w:sz w:val="28"/>
          <w:szCs w:val="28"/>
          <w:lang w:eastAsia="sv-SE"/>
          <w14:ligatures w14:val="none"/>
        </w:rPr>
        <w:tab/>
        <w:t>isen</w:t>
      </w:r>
      <w:r w:rsidRPr="00996412">
        <w:rPr>
          <w:rFonts w:ascii="Source Sans Pro" w:eastAsia="Times New Roman" w:hAnsi="Source Sans Pro" w:cs="Calibri"/>
          <w:color w:val="000000"/>
          <w:kern w:val="0"/>
          <w:sz w:val="28"/>
          <w:szCs w:val="28"/>
          <w:lang w:eastAsia="sv-SE"/>
          <w14:ligatures w14:val="none"/>
        </w:rPr>
        <w:tab/>
        <w:t>eden</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solen</w:t>
      </w:r>
      <w:r w:rsidRPr="00996412">
        <w:rPr>
          <w:rFonts w:ascii="Source Sans Pro" w:eastAsia="Times New Roman" w:hAnsi="Source Sans Pro" w:cs="Calibri"/>
          <w:color w:val="000000"/>
          <w:kern w:val="0"/>
          <w:sz w:val="28"/>
          <w:szCs w:val="28"/>
          <w:lang w:eastAsia="sv-SE"/>
          <w14:ligatures w14:val="none"/>
        </w:rPr>
        <w:tab/>
        <w:t>biten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 xml:space="preserve">tiden </w:t>
      </w:r>
      <w:r w:rsidRPr="00996412">
        <w:rPr>
          <w:rFonts w:ascii="Source Sans Pro" w:eastAsia="Times New Roman" w:hAnsi="Source Sans Pro" w:cs="Calibri"/>
          <w:color w:val="000000"/>
          <w:kern w:val="0"/>
          <w:sz w:val="28"/>
          <w:szCs w:val="28"/>
          <w:lang w:eastAsia="sv-SE"/>
          <w14:ligatures w14:val="none"/>
        </w:rPr>
        <w:tab/>
        <w:t>typen</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saken</w:t>
      </w:r>
      <w:r w:rsidRPr="00996412">
        <w:rPr>
          <w:rFonts w:ascii="Source Sans Pro" w:eastAsia="Times New Roman" w:hAnsi="Source Sans Pro" w:cs="Calibri"/>
          <w:color w:val="000000"/>
          <w:kern w:val="0"/>
          <w:sz w:val="28"/>
          <w:szCs w:val="28"/>
          <w:lang w:eastAsia="sv-SE"/>
          <w14:ligatures w14:val="none"/>
        </w:rPr>
        <w:tab/>
        <w:t>låten</w:t>
      </w:r>
      <w:r w:rsidRPr="00996412">
        <w:rPr>
          <w:rFonts w:ascii="Source Sans Pro" w:eastAsia="Times New Roman" w:hAnsi="Source Sans Pro" w:cs="Calibri"/>
          <w:color w:val="000000"/>
          <w:kern w:val="0"/>
          <w:sz w:val="28"/>
          <w:szCs w:val="28"/>
          <w:lang w:eastAsia="sv-SE"/>
          <w14:ligatures w14:val="none"/>
        </w:rPr>
        <w:tab/>
        <w:t>leken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lönen</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båten</w:t>
      </w:r>
      <w:r w:rsidRPr="00996412">
        <w:rPr>
          <w:rFonts w:ascii="Source Sans Pro" w:eastAsia="Times New Roman" w:hAnsi="Source Sans Pro" w:cs="Calibri"/>
          <w:color w:val="000000"/>
          <w:kern w:val="0"/>
          <w:sz w:val="28"/>
          <w:szCs w:val="28"/>
          <w:lang w:eastAsia="sv-SE"/>
          <w14:ligatures w14:val="none"/>
        </w:rPr>
        <w:tab/>
        <w:t>foten</w:t>
      </w:r>
      <w:r w:rsidRPr="00996412">
        <w:rPr>
          <w:rFonts w:ascii="Source Sans Pro" w:eastAsia="Times New Roman" w:hAnsi="Source Sans Pro" w:cs="Calibri"/>
          <w:color w:val="000000"/>
          <w:kern w:val="0"/>
          <w:sz w:val="28"/>
          <w:szCs w:val="28"/>
          <w:lang w:eastAsia="sv-SE"/>
          <w14:ligatures w14:val="none"/>
        </w:rPr>
        <w:tab/>
        <w:t>guden</w:t>
      </w:r>
      <w:r w:rsidRPr="00996412">
        <w:rPr>
          <w:rFonts w:ascii="Source Sans Pro" w:eastAsia="Times New Roman" w:hAnsi="Source Sans Pro" w:cs="Calibri"/>
          <w:color w:val="000000"/>
          <w:kern w:val="0"/>
          <w:sz w:val="28"/>
          <w:szCs w:val="28"/>
          <w:lang w:eastAsia="sv-SE"/>
          <w14:ligatures w14:val="none"/>
        </w:rPr>
        <w:tab/>
        <w:t>våren</w:t>
      </w:r>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tab/>
      </w:r>
      <w:r w:rsidR="004D053C" w:rsidRPr="00996412">
        <w:rPr>
          <w:rFonts w:ascii="Source Sans Pro" w:eastAsia="Times New Roman" w:hAnsi="Source Sans Pro" w:cs="Calibri"/>
          <w:color w:val="000000"/>
          <w:kern w:val="0"/>
          <w:sz w:val="28"/>
          <w:szCs w:val="28"/>
          <w:lang w:eastAsia="sv-SE"/>
          <w14:ligatures w14:val="none"/>
        </w:rPr>
        <w:t>delar</w:t>
      </w:r>
      <w:r w:rsidR="004D053C" w:rsidRPr="00996412">
        <w:rPr>
          <w:rFonts w:ascii="Source Sans Pro" w:eastAsia="Times New Roman" w:hAnsi="Source Sans Pro" w:cs="Calibri"/>
          <w:color w:val="000000"/>
          <w:kern w:val="0"/>
          <w:sz w:val="28"/>
          <w:szCs w:val="28"/>
          <w:lang w:eastAsia="sv-SE"/>
          <w14:ligatures w14:val="none"/>
        </w:rPr>
        <w:tab/>
        <w:t>dagar</w:t>
      </w:r>
      <w:r w:rsidR="004D053C" w:rsidRPr="00996412">
        <w:rPr>
          <w:rFonts w:ascii="Source Sans Pro" w:eastAsia="Times New Roman" w:hAnsi="Source Sans Pro" w:cs="Calibri"/>
          <w:color w:val="000000"/>
          <w:kern w:val="0"/>
          <w:sz w:val="28"/>
          <w:szCs w:val="28"/>
          <w:lang w:eastAsia="sv-SE"/>
          <w14:ligatures w14:val="none"/>
        </w:rPr>
        <w:tab/>
        <w:t>bilar</w:t>
      </w:r>
      <w:r w:rsidR="004D053C" w:rsidRPr="00996412">
        <w:rPr>
          <w:rFonts w:ascii="Source Sans Pro" w:eastAsia="Times New Roman" w:hAnsi="Source Sans Pro" w:cs="Calibri"/>
          <w:color w:val="000000"/>
          <w:kern w:val="0"/>
          <w:sz w:val="28"/>
          <w:szCs w:val="28"/>
          <w:lang w:eastAsia="sv-SE"/>
          <w14:ligatures w14:val="none"/>
        </w:rPr>
        <w:tab/>
        <w:t>vader</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syner</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rader</w:t>
      </w:r>
      <w:r w:rsidRPr="00996412">
        <w:rPr>
          <w:rFonts w:ascii="Source Sans Pro" w:eastAsia="Times New Roman" w:hAnsi="Source Sans Pro" w:cs="Calibri"/>
          <w:color w:val="000000"/>
          <w:kern w:val="0"/>
          <w:sz w:val="28"/>
          <w:szCs w:val="28"/>
          <w:lang w:eastAsia="sv-SE"/>
          <w14:ligatures w14:val="none"/>
        </w:rPr>
        <w:tab/>
        <w:t>boken</w:t>
      </w:r>
      <w:r w:rsidRPr="00996412">
        <w:rPr>
          <w:rFonts w:ascii="Source Sans Pro" w:eastAsia="Times New Roman" w:hAnsi="Source Sans Pro" w:cs="Calibri"/>
          <w:color w:val="000000"/>
          <w:kern w:val="0"/>
          <w:sz w:val="28"/>
          <w:szCs w:val="28"/>
          <w:lang w:eastAsia="sv-SE"/>
          <w14:ligatures w14:val="none"/>
        </w:rPr>
        <w:tab/>
        <w:t>turen</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sonen</w:t>
      </w:r>
      <w:r w:rsidRPr="00996412">
        <w:rPr>
          <w:rFonts w:ascii="Source Sans Pro" w:eastAsia="Times New Roman" w:hAnsi="Source Sans Pro" w:cs="Calibri"/>
          <w:color w:val="000000"/>
          <w:kern w:val="0"/>
          <w:sz w:val="28"/>
          <w:szCs w:val="28"/>
          <w:lang w:eastAsia="sv-SE"/>
          <w14:ligatures w14:val="none"/>
        </w:rPr>
        <w:tab/>
        <w:t>maten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lagen</w:t>
      </w:r>
      <w:r w:rsidRPr="00996412">
        <w:rPr>
          <w:rFonts w:ascii="Source Sans Pro" w:eastAsia="Times New Roman" w:hAnsi="Source Sans Pro" w:cs="Calibri"/>
          <w:color w:val="000000"/>
          <w:kern w:val="0"/>
          <w:sz w:val="28"/>
          <w:szCs w:val="28"/>
          <w:lang w:eastAsia="sv-SE"/>
          <w14:ligatures w14:val="none"/>
        </w:rPr>
        <w:tab/>
        <w:t>tron</w:t>
      </w:r>
    </w:p>
    <w:p w:rsid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frun</w:t>
      </w:r>
      <w:r w:rsidRPr="00996412">
        <w:rPr>
          <w:rFonts w:ascii="Source Sans Pro" w:eastAsia="Times New Roman" w:hAnsi="Source Sans Pro" w:cs="Calibri"/>
          <w:color w:val="000000"/>
          <w:kern w:val="0"/>
          <w:sz w:val="28"/>
          <w:szCs w:val="28"/>
          <w:lang w:eastAsia="sv-SE"/>
          <w14:ligatures w14:val="none"/>
        </w:rPr>
        <w:tab/>
        <w:t>granar</w:t>
      </w:r>
      <w:r w:rsidRPr="00996412">
        <w:rPr>
          <w:rFonts w:ascii="Source Sans Pro" w:eastAsia="Times New Roman" w:hAnsi="Source Sans Pro" w:cs="Calibri"/>
          <w:color w:val="000000"/>
          <w:kern w:val="0"/>
          <w:sz w:val="28"/>
          <w:szCs w:val="28"/>
          <w:lang w:eastAsia="sv-SE"/>
          <w14:ligatures w14:val="none"/>
        </w:rPr>
        <w:tab/>
        <w:t>staden</w:t>
      </w:r>
      <w:r w:rsidR="00996412">
        <w:rPr>
          <w:rFonts w:ascii="Source Sans Pro" w:eastAsia="Times New Roman" w:hAnsi="Source Sans Pro" w:cs="Calibri"/>
          <w:color w:val="000000"/>
          <w:kern w:val="0"/>
          <w:sz w:val="28"/>
          <w:szCs w:val="28"/>
          <w:lang w:eastAsia="sv-SE"/>
          <w14:ligatures w14:val="none"/>
        </w:rPr>
        <w:tab/>
      </w:r>
      <w:r w:rsidRPr="00996412">
        <w:rPr>
          <w:rFonts w:ascii="Source Sans Pro" w:eastAsia="Times New Roman" w:hAnsi="Source Sans Pro" w:cs="Calibri"/>
          <w:color w:val="000000"/>
          <w:kern w:val="0"/>
          <w:sz w:val="28"/>
          <w:szCs w:val="28"/>
          <w:lang w:eastAsia="sv-SE"/>
          <w14:ligatures w14:val="none"/>
        </w:rPr>
        <w:t>vägar</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stater</w:t>
      </w:r>
      <w:r w:rsidRPr="00996412">
        <w:rPr>
          <w:rFonts w:ascii="Source Sans Pro" w:eastAsia="Times New Roman" w:hAnsi="Source Sans Pro" w:cs="Calibri"/>
          <w:color w:val="000000"/>
          <w:kern w:val="0"/>
          <w:sz w:val="28"/>
          <w:szCs w:val="28"/>
          <w:lang w:eastAsia="sv-SE"/>
          <w14:ligatures w14:val="none"/>
        </w:rPr>
        <w:tab/>
        <w:t>skogar</w:t>
      </w:r>
      <w:r w:rsidRPr="00996412">
        <w:rPr>
          <w:rFonts w:ascii="Source Sans Pro" w:eastAsia="Times New Roman" w:hAnsi="Source Sans Pro" w:cs="Calibri"/>
          <w:color w:val="000000"/>
          <w:kern w:val="0"/>
          <w:sz w:val="28"/>
          <w:szCs w:val="28"/>
          <w:lang w:eastAsia="sv-SE"/>
          <w14:ligatures w14:val="none"/>
        </w:rPr>
        <w:tab/>
        <w:t>freden</w:t>
      </w:r>
      <w:r w:rsidRPr="00996412">
        <w:rPr>
          <w:rFonts w:ascii="Source Sans Pro" w:eastAsia="Times New Roman" w:hAnsi="Source Sans Pro" w:cs="Calibri"/>
          <w:color w:val="000000"/>
          <w:kern w:val="0"/>
          <w:sz w:val="28"/>
          <w:szCs w:val="28"/>
          <w:lang w:eastAsia="sv-SE"/>
          <w14:ligatures w14:val="none"/>
        </w:rPr>
        <w:tab/>
        <w:t>stolen</w:t>
      </w:r>
    </w:p>
    <w:p w:rsidR="00996412" w:rsidRDefault="00996412"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Pr>
          <w:rFonts w:ascii="Source Sans Pro" w:eastAsia="Times New Roman" w:hAnsi="Source Sans Pro" w:cs="Calibri"/>
          <w:color w:val="000000"/>
          <w:kern w:val="0"/>
          <w:sz w:val="28"/>
          <w:szCs w:val="28"/>
          <w:lang w:eastAsia="sv-SE"/>
          <w14:ligatures w14:val="none"/>
        </w:rPr>
        <w:tab/>
      </w:r>
      <w:r w:rsidR="004D053C" w:rsidRPr="00996412">
        <w:rPr>
          <w:rFonts w:ascii="Source Sans Pro" w:eastAsia="Times New Roman" w:hAnsi="Source Sans Pro" w:cs="Calibri"/>
          <w:color w:val="000000"/>
          <w:kern w:val="0"/>
          <w:sz w:val="28"/>
          <w:szCs w:val="28"/>
          <w:lang w:eastAsia="sv-SE"/>
          <w14:ligatures w14:val="none"/>
        </w:rPr>
        <w:t>krisen</w:t>
      </w:r>
      <w:r w:rsidR="004D053C" w:rsidRPr="00996412">
        <w:rPr>
          <w:rFonts w:ascii="Source Sans Pro" w:eastAsia="Times New Roman" w:hAnsi="Source Sans Pro" w:cs="Calibri"/>
          <w:color w:val="000000"/>
          <w:kern w:val="0"/>
          <w:sz w:val="28"/>
          <w:szCs w:val="28"/>
          <w:lang w:eastAsia="sv-SE"/>
          <w14:ligatures w14:val="none"/>
        </w:rPr>
        <w:tab/>
        <w:t>grader</w:t>
      </w:r>
      <w:r w:rsidR="004D053C" w:rsidRPr="00996412">
        <w:rPr>
          <w:rFonts w:ascii="Source Sans Pro" w:eastAsia="Times New Roman" w:hAnsi="Source Sans Pro" w:cs="Calibri"/>
          <w:color w:val="000000"/>
          <w:kern w:val="0"/>
          <w:sz w:val="28"/>
          <w:szCs w:val="28"/>
          <w:lang w:eastAsia="sv-SE"/>
          <w14:ligatures w14:val="none"/>
        </w:rPr>
        <w:tab/>
        <w:t>planer</w:t>
      </w:r>
      <w:r w:rsidR="004D053C" w:rsidRPr="00996412">
        <w:rPr>
          <w:rFonts w:ascii="Source Sans Pro" w:eastAsia="Times New Roman" w:hAnsi="Source Sans Pro" w:cs="Calibri"/>
          <w:color w:val="000000"/>
          <w:kern w:val="0"/>
          <w:sz w:val="28"/>
          <w:szCs w:val="28"/>
          <w:lang w:eastAsia="sv-SE"/>
          <w14:ligatures w14:val="none"/>
        </w:rPr>
        <w:tab/>
        <w:t>vården</w:t>
      </w:r>
    </w:p>
    <w:p w:rsidR="004D053C" w:rsidRPr="00996412" w:rsidRDefault="004D053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b/>
        <w:t>jorden</w:t>
      </w:r>
      <w:r w:rsidRPr="00996412">
        <w:rPr>
          <w:rFonts w:ascii="Source Sans Pro" w:eastAsia="Times New Roman" w:hAnsi="Source Sans Pro" w:cs="Calibri"/>
          <w:color w:val="000000"/>
          <w:kern w:val="0"/>
          <w:sz w:val="28"/>
          <w:szCs w:val="28"/>
          <w:lang w:eastAsia="sv-SE"/>
          <w14:ligatures w14:val="none"/>
        </w:rPr>
        <w:tab/>
        <w:t xml:space="preserve">parter </w:t>
      </w:r>
      <w:r w:rsidRPr="00996412">
        <w:rPr>
          <w:rFonts w:ascii="Source Sans Pro" w:eastAsia="Times New Roman" w:hAnsi="Source Sans Pro" w:cs="Calibri"/>
          <w:color w:val="000000"/>
          <w:kern w:val="0"/>
          <w:sz w:val="28"/>
          <w:szCs w:val="28"/>
          <w:lang w:eastAsia="sv-SE"/>
          <w14:ligatures w14:val="none"/>
        </w:rPr>
        <w:tab/>
        <w:t>arter</w:t>
      </w:r>
      <w:r w:rsidRPr="00996412">
        <w:rPr>
          <w:rFonts w:ascii="Source Sans Pro" w:eastAsia="Times New Roman" w:hAnsi="Source Sans Pro" w:cs="Calibri"/>
          <w:color w:val="000000"/>
          <w:kern w:val="0"/>
          <w:sz w:val="28"/>
          <w:szCs w:val="28"/>
          <w:lang w:eastAsia="sv-SE"/>
          <w14:ligatures w14:val="none"/>
        </w:rPr>
        <w:tab/>
        <w:t>värdar</w:t>
      </w:r>
    </w:p>
    <w:p w:rsidR="004D053C" w:rsidRPr="00996412" w:rsidRDefault="004D053C" w:rsidP="00996412">
      <w:pPr>
        <w:spacing w:line="360" w:lineRule="auto"/>
        <w:rPr>
          <w:rFonts w:ascii="Source Sans Pro" w:hAnsi="Source Sans Pro"/>
        </w:rPr>
      </w:pPr>
    </w:p>
    <w:p w:rsidR="004D053C" w:rsidRDefault="004D053C" w:rsidP="004D053C">
      <w:pPr>
        <w:rPr>
          <w:rFonts w:asciiTheme="majorHAnsi" w:eastAsiaTheme="majorEastAsia" w:hAnsiTheme="majorHAnsi" w:cstheme="majorBidi"/>
          <w:b/>
          <w:color w:val="262626" w:themeColor="text1" w:themeTint="D9"/>
          <w:szCs w:val="28"/>
        </w:rPr>
      </w:pPr>
      <w:r>
        <w:br w:type="page"/>
      </w:r>
    </w:p>
    <w:bookmarkStart w:id="4" w:name="_Toc210842308"/>
    <w:bookmarkStart w:id="5" w:name="_Toc221363764"/>
    <w:p w:rsidR="0090450E" w:rsidRDefault="002D34D5" w:rsidP="00A83F1E">
      <w:pPr>
        <w:pStyle w:val="Rubrik2"/>
      </w:pPr>
      <w:r>
        <w:rPr>
          <w:rFonts w:ascii="Source Sans Pro" w:hAnsi="Source Sans Pro"/>
          <w:noProof/>
          <w:sz w:val="16"/>
          <w:szCs w:val="16"/>
        </w:rPr>
        <w:lastRenderedPageBreak/>
        <mc:AlternateContent>
          <mc:Choice Requires="wps">
            <w:drawing>
              <wp:anchor distT="0" distB="0" distL="114300" distR="114300" simplePos="0" relativeHeight="251664384" behindDoc="0" locked="0" layoutInCell="1" allowOverlap="1" wp14:anchorId="1CA13A36" wp14:editId="7042E57B">
                <wp:simplePos x="0" y="0"/>
                <wp:positionH relativeFrom="column">
                  <wp:posOffset>0</wp:posOffset>
                </wp:positionH>
                <wp:positionV relativeFrom="paragraph">
                  <wp:posOffset>-476885</wp:posOffset>
                </wp:positionV>
                <wp:extent cx="1369695" cy="355600"/>
                <wp:effectExtent l="0" t="0" r="14605" b="12700"/>
                <wp:wrapNone/>
                <wp:docPr id="2255834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13A36" id="_x0000_s1028" style="position:absolute;margin-left:0;margin-top:-37.55pt;width:107.85pt;height: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" fillcolor="#d6eaff [351]" strokecolor="#18190f [484]" strokeweight="1pt">
                <v:stroke joinstyle="miter"/>
                <v:textbo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lärarens del</w:t>
                      </w:r>
                    </w:p>
                  </w:txbxContent>
                </v:textbox>
              </v:roundrect>
            </w:pict>
          </mc:Fallback>
        </mc:AlternateContent>
      </w:r>
      <w:r w:rsidR="006B4F9D">
        <w:t>4</w:t>
      </w:r>
      <w:r w:rsidR="00F12ABF">
        <w:t>.1.</w:t>
      </w:r>
      <w:r w:rsidR="00A83F1E">
        <w:t>2</w:t>
      </w:r>
      <w:r w:rsidR="00F12ABF" w:rsidRPr="000032A8">
        <w:t xml:space="preserve"> </w:t>
      </w:r>
      <w:r w:rsidR="00F12ABF">
        <w:t>Kort</w:t>
      </w:r>
      <w:r w:rsidR="00F12ABF" w:rsidRPr="000032A8">
        <w:t xml:space="preserve"> vokal, enstaviga</w:t>
      </w:r>
      <w:bookmarkEnd w:id="4"/>
      <w:bookmarkEnd w:id="5"/>
    </w:p>
    <w:p w:rsidR="005809D4" w:rsidRPr="00625D9A" w:rsidRDefault="0090450E" w:rsidP="0090450E">
      <w:pPr>
        <w:pStyle w:val="Liststycke"/>
        <w:numPr>
          <w:ilvl w:val="0"/>
          <w:numId w:val="50"/>
        </w:numPr>
        <w:spacing w:after="0"/>
      </w:pPr>
      <w:r w:rsidRPr="0090450E">
        <w:rPr>
          <w:rFonts w:ascii="Source Sans Pro" w:hAnsi="Source Sans Pro"/>
          <w:sz w:val="24"/>
          <w:szCs w:val="24"/>
        </w:rPr>
        <w:t>Läs orden. K</w:t>
      </w:r>
      <w:r w:rsidR="00F12ABF" w:rsidRPr="0090450E">
        <w:rPr>
          <w:rFonts w:ascii="Source Sans Pro" w:hAnsi="Source Sans Pro"/>
          <w:sz w:val="24"/>
          <w:szCs w:val="24"/>
        </w:rPr>
        <w:t xml:space="preserve">luster en bit ned och på sista raden </w:t>
      </w:r>
      <w:proofErr w:type="spellStart"/>
      <w:r w:rsidR="00F12ABF" w:rsidRPr="0090450E">
        <w:rPr>
          <w:rFonts w:ascii="Source Sans Pro" w:hAnsi="Source Sans Pro"/>
          <w:sz w:val="24"/>
          <w:szCs w:val="24"/>
        </w:rPr>
        <w:t>retroflexer</w:t>
      </w:r>
      <w:proofErr w:type="spellEnd"/>
      <w:r w:rsidR="00F12ABF" w:rsidRPr="0090450E">
        <w:rPr>
          <w:rFonts w:ascii="Source Sans Pro" w:hAnsi="Source Sans Pro"/>
          <w:sz w:val="24"/>
          <w:szCs w:val="24"/>
        </w:rPr>
        <w:t xml:space="preserve"> (regelbundet stavade). </w:t>
      </w:r>
    </w:p>
    <w:tbl>
      <w:tblPr>
        <w:tblStyle w:val="Tabellrutntljust"/>
        <w:tblW w:w="0" w:type="auto"/>
        <w:tblLook w:val="04A0" w:firstRow="1" w:lastRow="0" w:firstColumn="1" w:lastColumn="0" w:noHBand="0" w:noVBand="1"/>
      </w:tblPr>
      <w:tblGrid>
        <w:gridCol w:w="1812"/>
        <w:gridCol w:w="1812"/>
        <w:gridCol w:w="1812"/>
        <w:gridCol w:w="1812"/>
        <w:gridCol w:w="1812"/>
      </w:tblGrid>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natt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rätt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dörr</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boll</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katt</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kull</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roll</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klass</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kropp</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knopp</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klubb</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skatt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blogg</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kväll</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kung</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ring</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peng</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gång</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sång</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takt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makt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vikt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akt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sikt</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list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röst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post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rest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häst</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höst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ost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hund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stund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grund</w:t>
            </w:r>
          </w:p>
        </w:tc>
      </w:tr>
      <w:tr w:rsidR="006744E2" w:rsidRPr="00996412" w:rsidTr="00537360">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hand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bank</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bild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länk</w:t>
            </w:r>
          </w:p>
        </w:tc>
      </w:tr>
      <w:tr w:rsidR="006744E2" w:rsidRPr="00996412" w:rsidTr="00537360">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risk</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form</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mark</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orm</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gräns</w:t>
            </w:r>
          </w:p>
        </w:tc>
      </w:tr>
      <w:tr w:rsidR="006744E2" w:rsidRPr="00996412" w:rsidTr="00537360">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mängd</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kraft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brist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punkt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svensk</w:t>
            </w:r>
          </w:p>
        </w:tc>
      </w:tr>
      <w:tr w:rsidR="006744E2" w:rsidRPr="00996412" w:rsidTr="00537360">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vinst</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konst</w:t>
            </w:r>
          </w:p>
        </w:tc>
        <w:tc>
          <w:tcPr>
            <w:tcW w:w="1812" w:type="dxa"/>
          </w:tcPr>
          <w:p w:rsidR="006744E2" w:rsidRPr="00996412" w:rsidRDefault="006744E2"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kamp</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plats</w:t>
            </w:r>
          </w:p>
        </w:tc>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sats</w:t>
            </w:r>
          </w:p>
        </w:tc>
      </w:tr>
      <w:tr w:rsidR="006744E2" w:rsidRPr="00996412" w:rsidTr="00537360">
        <w:tc>
          <w:tcPr>
            <w:tcW w:w="1812" w:type="dxa"/>
          </w:tcPr>
          <w:p w:rsidR="006744E2" w:rsidRPr="00996412" w:rsidRDefault="001924C3"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film</w:t>
            </w:r>
          </w:p>
        </w:tc>
        <w:tc>
          <w:tcPr>
            <w:tcW w:w="1812" w:type="dxa"/>
          </w:tcPr>
          <w:p w:rsidR="006744E2" w:rsidRPr="00996412" w:rsidRDefault="005809D4"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luft</w:t>
            </w:r>
          </w:p>
        </w:tc>
        <w:tc>
          <w:tcPr>
            <w:tcW w:w="1812" w:type="dxa"/>
          </w:tcPr>
          <w:p w:rsidR="006744E2" w:rsidRPr="00996412" w:rsidRDefault="005809D4"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skrift</w:t>
            </w:r>
          </w:p>
        </w:tc>
        <w:tc>
          <w:tcPr>
            <w:tcW w:w="1812" w:type="dxa"/>
          </w:tcPr>
          <w:p w:rsidR="006744E2" w:rsidRPr="00996412" w:rsidRDefault="005809D4"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pingst</w:t>
            </w:r>
          </w:p>
        </w:tc>
        <w:tc>
          <w:tcPr>
            <w:tcW w:w="1812" w:type="dxa"/>
          </w:tcPr>
          <w:p w:rsidR="006744E2" w:rsidRPr="00996412" w:rsidRDefault="005809D4"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följd</w:t>
            </w:r>
          </w:p>
        </w:tc>
      </w:tr>
      <w:tr w:rsidR="0004218F" w:rsidRPr="00996412" w:rsidTr="006D1BA8">
        <w:tc>
          <w:tcPr>
            <w:tcW w:w="1812" w:type="dxa"/>
          </w:tcPr>
          <w:p w:rsidR="0004218F" w:rsidRPr="00996412" w:rsidRDefault="0004218F"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sort</w:t>
            </w:r>
          </w:p>
        </w:tc>
        <w:tc>
          <w:tcPr>
            <w:tcW w:w="1812" w:type="dxa"/>
          </w:tcPr>
          <w:p w:rsidR="0004218F" w:rsidRPr="00996412" w:rsidRDefault="0004218F"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kurs</w:t>
            </w:r>
          </w:p>
        </w:tc>
        <w:tc>
          <w:tcPr>
            <w:tcW w:w="1812" w:type="dxa"/>
          </w:tcPr>
          <w:p w:rsidR="0004218F" w:rsidRPr="00996412" w:rsidRDefault="0004218F"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ort</w:t>
            </w:r>
          </w:p>
        </w:tc>
        <w:tc>
          <w:tcPr>
            <w:tcW w:w="1812" w:type="dxa"/>
          </w:tcPr>
          <w:p w:rsidR="0004218F" w:rsidRPr="00996412" w:rsidRDefault="00625D9A" w:rsidP="00367F97">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port</w:t>
            </w:r>
          </w:p>
        </w:tc>
        <w:tc>
          <w:tcPr>
            <w:tcW w:w="1812" w:type="dxa"/>
          </w:tcPr>
          <w:p w:rsidR="0004218F" w:rsidRPr="00996412" w:rsidRDefault="0004218F" w:rsidP="00367F97">
            <w:pPr>
              <w:spacing w:line="276" w:lineRule="auto"/>
              <w:rPr>
                <w:rFonts w:ascii="Source Sans Pro" w:eastAsia="Times New Roman" w:hAnsi="Source Sans Pro" w:cs="Calibri"/>
                <w:color w:val="000000"/>
                <w:kern w:val="0"/>
                <w:sz w:val="28"/>
                <w:szCs w:val="28"/>
                <w:lang w:eastAsia="sv-SE"/>
                <w14:ligatures w14:val="none"/>
              </w:rPr>
            </w:pPr>
          </w:p>
        </w:tc>
      </w:tr>
    </w:tbl>
    <w:p w:rsidR="00121622" w:rsidRDefault="00121622"/>
    <w:p w:rsidR="00F12ABF" w:rsidRPr="00A83F1E" w:rsidRDefault="00A83F1E" w:rsidP="00A83F1E">
      <w:pPr>
        <w:pStyle w:val="Liststycke"/>
        <w:numPr>
          <w:ilvl w:val="0"/>
          <w:numId w:val="50"/>
        </w:numPr>
        <w:spacing w:after="0"/>
        <w:rPr>
          <w:rFonts w:ascii="Source Sans Pro" w:hAnsi="Source Sans Pro"/>
          <w:sz w:val="24"/>
          <w:szCs w:val="24"/>
        </w:rPr>
      </w:pPr>
      <w:r>
        <w:rPr>
          <w:rFonts w:ascii="Source Sans Pro" w:hAnsi="Source Sans Pro"/>
          <w:sz w:val="24"/>
          <w:szCs w:val="24"/>
        </w:rPr>
        <w:t>Läs de böjda ordformerna. K</w:t>
      </w:r>
      <w:r w:rsidR="00F12ABF">
        <w:rPr>
          <w:rFonts w:ascii="Source Sans Pro" w:hAnsi="Source Sans Pro"/>
          <w:sz w:val="24"/>
          <w:szCs w:val="24"/>
        </w:rPr>
        <w:t xml:space="preserve">luster en bit ned och på </w:t>
      </w:r>
      <w:r w:rsidR="00F12ABF" w:rsidRPr="000032A8">
        <w:rPr>
          <w:rFonts w:ascii="Source Sans Pro" w:hAnsi="Source Sans Pro"/>
          <w:sz w:val="24"/>
          <w:szCs w:val="24"/>
        </w:rPr>
        <w:t xml:space="preserve">sista raden </w:t>
      </w:r>
      <w:proofErr w:type="spellStart"/>
      <w:r w:rsidR="00F12ABF" w:rsidRPr="000032A8">
        <w:rPr>
          <w:rFonts w:ascii="Source Sans Pro" w:hAnsi="Source Sans Pro"/>
          <w:sz w:val="24"/>
          <w:szCs w:val="24"/>
        </w:rPr>
        <w:t>retroflexer</w:t>
      </w:r>
      <w:proofErr w:type="spellEnd"/>
      <w:r w:rsidR="00F12ABF" w:rsidRPr="000032A8">
        <w:rPr>
          <w:rFonts w:ascii="Source Sans Pro" w:hAnsi="Source Sans Pro"/>
          <w:sz w:val="24"/>
          <w:szCs w:val="24"/>
        </w:rPr>
        <w:t xml:space="preserve"> (regelbundet stavade)</w:t>
      </w:r>
      <w:r w:rsidR="00F12ABF">
        <w:rPr>
          <w:rFonts w:ascii="Source Sans Pro" w:hAnsi="Source Sans Pro"/>
          <w:sz w:val="24"/>
          <w:szCs w:val="24"/>
        </w:rPr>
        <w:t>.</w:t>
      </w:r>
    </w:p>
    <w:tbl>
      <w:tblPr>
        <w:tblStyle w:val="Tabellrutntljust"/>
        <w:tblW w:w="0" w:type="auto"/>
        <w:tblLook w:val="04A0" w:firstRow="1" w:lastRow="0" w:firstColumn="1" w:lastColumn="0" w:noHBand="0" w:noVBand="1"/>
      </w:tblPr>
      <w:tblGrid>
        <w:gridCol w:w="1812"/>
        <w:gridCol w:w="1812"/>
        <w:gridCol w:w="1812"/>
        <w:gridCol w:w="1812"/>
        <w:gridCol w:w="1812"/>
      </w:tblGrid>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natt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rätt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dörr</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boll</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katt</w:t>
            </w:r>
            <w:r w:rsidR="0052315E" w:rsidRPr="00996412">
              <w:rPr>
                <w:rFonts w:ascii="Source Sans Pro" w:eastAsia="Times New Roman" w:hAnsi="Source Sans Pro" w:cs="Calibri"/>
                <w:color w:val="000000"/>
                <w:kern w:val="0"/>
                <w:sz w:val="28"/>
                <w:szCs w:val="28"/>
                <w:lang w:eastAsia="sv-SE"/>
                <w14:ligatures w14:val="none"/>
              </w:rPr>
              <w:t>en</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kull</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roll</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klass</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kropp</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knopp</w:t>
            </w:r>
            <w:r w:rsidR="0052315E" w:rsidRPr="00996412">
              <w:rPr>
                <w:rFonts w:ascii="Source Sans Pro" w:eastAsia="Times New Roman" w:hAnsi="Source Sans Pro" w:cs="Calibri"/>
                <w:color w:val="000000"/>
                <w:kern w:val="0"/>
                <w:sz w:val="28"/>
                <w:szCs w:val="28"/>
                <w:lang w:eastAsia="sv-SE"/>
                <w14:ligatures w14:val="none"/>
              </w:rPr>
              <w:t>ar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klubb</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skatt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blogg</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kväll</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kung</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ring</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peng</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gång</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sång</w:t>
            </w:r>
            <w:r w:rsidR="0052315E" w:rsidRPr="00996412">
              <w:rPr>
                <w:rFonts w:ascii="Source Sans Pro" w:eastAsia="Times New Roman" w:hAnsi="Source Sans Pro" w:cs="Calibri"/>
                <w:color w:val="000000"/>
                <w:kern w:val="0"/>
                <w:sz w:val="28"/>
                <w:szCs w:val="28"/>
                <w:lang w:eastAsia="sv-SE"/>
                <w14:ligatures w14:val="none"/>
              </w:rPr>
              <w:t>er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takt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makt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vikt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akt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sikt</w:t>
            </w:r>
            <w:r w:rsidR="0052315E" w:rsidRPr="00996412">
              <w:rPr>
                <w:rFonts w:ascii="Source Sans Pro" w:eastAsia="Times New Roman" w:hAnsi="Source Sans Pro" w:cs="Calibri"/>
                <w:color w:val="000000"/>
                <w:kern w:val="0"/>
                <w:sz w:val="28"/>
                <w:szCs w:val="28"/>
                <w:lang w:eastAsia="sv-SE"/>
                <w14:ligatures w14:val="none"/>
              </w:rPr>
              <w:t>en</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list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röst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post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rest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häst</w:t>
            </w:r>
            <w:r w:rsidR="0052315E" w:rsidRPr="00996412">
              <w:rPr>
                <w:rFonts w:ascii="Source Sans Pro" w:eastAsia="Times New Roman" w:hAnsi="Source Sans Pro" w:cs="Calibri"/>
                <w:color w:val="000000"/>
                <w:kern w:val="0"/>
                <w:sz w:val="28"/>
                <w:szCs w:val="28"/>
                <w:lang w:eastAsia="sv-SE"/>
                <w14:ligatures w14:val="none"/>
              </w:rPr>
              <w:t>ar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höst</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ost</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hund</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stund</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grund</w:t>
            </w:r>
            <w:r w:rsidR="0052315E" w:rsidRPr="00996412">
              <w:rPr>
                <w:rFonts w:ascii="Source Sans Pro" w:eastAsia="Times New Roman" w:hAnsi="Source Sans Pro" w:cs="Calibri"/>
                <w:color w:val="000000"/>
                <w:kern w:val="0"/>
                <w:sz w:val="28"/>
                <w:szCs w:val="28"/>
                <w:lang w:eastAsia="sv-SE"/>
                <w14:ligatures w14:val="none"/>
              </w:rPr>
              <w:t>en</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hand</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kund</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bank</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bild</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länk</w:t>
            </w:r>
            <w:r w:rsidR="0052315E" w:rsidRPr="00996412">
              <w:rPr>
                <w:rFonts w:ascii="Source Sans Pro" w:eastAsia="Times New Roman" w:hAnsi="Source Sans Pro" w:cs="Calibri"/>
                <w:color w:val="000000"/>
                <w:kern w:val="0"/>
                <w:sz w:val="28"/>
                <w:szCs w:val="28"/>
                <w:lang w:eastAsia="sv-SE"/>
                <w14:ligatures w14:val="none"/>
              </w:rPr>
              <w:t>en</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risk</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form</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mark</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orm</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gräns</w:t>
            </w:r>
            <w:r w:rsidR="0052315E" w:rsidRPr="00996412">
              <w:rPr>
                <w:rFonts w:ascii="Source Sans Pro" w:eastAsia="Times New Roman" w:hAnsi="Source Sans Pro" w:cs="Calibri"/>
                <w:color w:val="000000"/>
                <w:kern w:val="0"/>
                <w:sz w:val="28"/>
                <w:szCs w:val="28"/>
                <w:lang w:eastAsia="sv-SE"/>
                <w14:ligatures w14:val="none"/>
              </w:rPr>
              <w:t>er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mängd</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kraft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brist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punkt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svensk</w:t>
            </w:r>
            <w:r w:rsidR="0052315E" w:rsidRPr="00996412">
              <w:rPr>
                <w:rFonts w:ascii="Source Sans Pro" w:eastAsia="Times New Roman" w:hAnsi="Source Sans Pro" w:cs="Calibri"/>
                <w:color w:val="000000"/>
                <w:kern w:val="0"/>
                <w:sz w:val="28"/>
                <w:szCs w:val="28"/>
                <w:lang w:eastAsia="sv-SE"/>
                <w14:ligatures w14:val="none"/>
              </w:rPr>
              <w:t>ar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vinst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konst</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kamp</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plats</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sats</w:t>
            </w:r>
            <w:r w:rsidR="0052315E" w:rsidRPr="00996412">
              <w:rPr>
                <w:rFonts w:ascii="Source Sans Pro" w:eastAsia="Times New Roman" w:hAnsi="Source Sans Pro" w:cs="Calibri"/>
                <w:color w:val="000000"/>
                <w:kern w:val="0"/>
                <w:sz w:val="28"/>
                <w:szCs w:val="28"/>
                <w:lang w:eastAsia="sv-SE"/>
                <w14:ligatures w14:val="none"/>
              </w:rPr>
              <w:t>er</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film</w:t>
            </w:r>
            <w:r w:rsidR="0052315E" w:rsidRPr="00996412">
              <w:rPr>
                <w:rFonts w:ascii="Source Sans Pro" w:eastAsia="Times New Roman" w:hAnsi="Source Sans Pro" w:cs="Calibri"/>
                <w:color w:val="000000"/>
                <w:kern w:val="0"/>
                <w:sz w:val="28"/>
                <w:szCs w:val="28"/>
                <w:lang w:eastAsia="sv-SE"/>
                <w14:ligatures w14:val="none"/>
              </w:rPr>
              <w:t>er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luft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skrift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pingst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följd</w:t>
            </w:r>
            <w:r w:rsidR="0052315E" w:rsidRPr="00996412">
              <w:rPr>
                <w:rFonts w:ascii="Source Sans Pro" w:eastAsia="Times New Roman" w:hAnsi="Source Sans Pro" w:cs="Calibri"/>
                <w:color w:val="000000"/>
                <w:kern w:val="0"/>
                <w:sz w:val="28"/>
                <w:szCs w:val="28"/>
                <w:lang w:eastAsia="sv-SE"/>
                <w14:ligatures w14:val="none"/>
              </w:rPr>
              <w:t>en</w:t>
            </w:r>
          </w:p>
        </w:tc>
      </w:tr>
      <w:tr w:rsidR="00F12ABF" w:rsidRPr="00996412" w:rsidTr="00985322">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sort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kurs</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ort</w:t>
            </w:r>
            <w:r w:rsidR="0052315E" w:rsidRPr="00996412">
              <w:rPr>
                <w:rFonts w:ascii="Source Sans Pro" w:eastAsia="Times New Roman" w:hAnsi="Source Sans Pro" w:cs="Calibri"/>
                <w:color w:val="000000"/>
                <w:kern w:val="0"/>
                <w:sz w:val="28"/>
                <w:szCs w:val="28"/>
                <w:lang w:eastAsia="sv-SE"/>
                <w14:ligatures w14:val="none"/>
              </w:rPr>
              <w:t>en</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port</w:t>
            </w:r>
            <w:r w:rsidR="0052315E" w:rsidRPr="00996412">
              <w:rPr>
                <w:rFonts w:ascii="Source Sans Pro" w:eastAsia="Times New Roman" w:hAnsi="Source Sans Pro" w:cs="Calibri"/>
                <w:color w:val="000000"/>
                <w:kern w:val="0"/>
                <w:sz w:val="28"/>
                <w:szCs w:val="28"/>
                <w:lang w:eastAsia="sv-SE"/>
                <w14:ligatures w14:val="none"/>
              </w:rPr>
              <w:t>ar</w:t>
            </w:r>
          </w:p>
        </w:tc>
        <w:tc>
          <w:tcPr>
            <w:tcW w:w="1812" w:type="dxa"/>
          </w:tcPr>
          <w:p w:rsidR="00F12ABF" w:rsidRPr="00996412" w:rsidRDefault="00F12ABF" w:rsidP="00C92D31">
            <w:pPr>
              <w:spacing w:line="276" w:lineRule="auto"/>
              <w:rPr>
                <w:rFonts w:ascii="Source Sans Pro" w:eastAsia="Times New Roman" w:hAnsi="Source Sans Pro" w:cs="Calibri"/>
                <w:color w:val="000000"/>
                <w:kern w:val="0"/>
                <w:sz w:val="28"/>
                <w:szCs w:val="28"/>
                <w:lang w:eastAsia="sv-SE"/>
                <w14:ligatures w14:val="none"/>
              </w:rPr>
            </w:pPr>
          </w:p>
        </w:tc>
      </w:tr>
    </w:tbl>
    <w:p w:rsidR="00A9490C" w:rsidRDefault="00A9490C"/>
    <w:p w:rsidR="00A9490C" w:rsidRDefault="00A9490C">
      <w:r>
        <w:br w:type="page"/>
      </w:r>
    </w:p>
    <w:p w:rsidR="00A9490C" w:rsidRPr="00996412" w:rsidRDefault="002D34D5"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7D12C4EC" wp14:editId="54199575">
                <wp:simplePos x="0" y="0"/>
                <wp:positionH relativeFrom="column">
                  <wp:posOffset>88900</wp:posOffset>
                </wp:positionH>
                <wp:positionV relativeFrom="paragraph">
                  <wp:posOffset>-521335</wp:posOffset>
                </wp:positionV>
                <wp:extent cx="1377950" cy="368300"/>
                <wp:effectExtent l="0" t="0" r="19050" b="12700"/>
                <wp:wrapNone/>
                <wp:docPr id="129974176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29" style="position:absolute;left:0;text-align:left;margin-left:7pt;margin-top:-41.05pt;width:10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Mn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48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" fillcolor="#ffddc4 [663]" strokecolor="#18190f [484]" strokeweight="1pt">
                <v:stroke joinstyle="miter"/>
                <v:textbox>
                  <w:txbxContent>
                    <w:p w:rsidR="002D34D5" w:rsidRPr="00996412" w:rsidRDefault="002D34D5" w:rsidP="002D34D5">
                      <w:pPr>
                        <w:jc w:val="center"/>
                        <w:rPr>
                          <w:rFonts w:ascii="Source Sans Pro" w:hAnsi="Source Sans Pro"/>
                          <w:color w:val="000000" w:themeColor="text1"/>
                          <w:sz w:val="28"/>
                          <w:szCs w:val="28"/>
                        </w:rPr>
                      </w:pPr>
                      <w:r w:rsidRPr="00996412">
                        <w:rPr>
                          <w:rFonts w:ascii="Source Sans Pro" w:hAnsi="Source Sans Pro"/>
                          <w:color w:val="000000" w:themeColor="text1"/>
                          <w:sz w:val="28"/>
                          <w:szCs w:val="28"/>
                        </w:rPr>
                        <w:t>kopieringsdel</w:t>
                      </w:r>
                    </w:p>
                  </w:txbxContent>
                </v:textbox>
              </v:roundrect>
            </w:pict>
          </mc:Fallback>
        </mc:AlternateContent>
      </w:r>
      <w:r w:rsidR="00A9490C" w:rsidRPr="00996412">
        <w:rPr>
          <w:rFonts w:ascii="Source Sans Pro" w:eastAsia="Times New Roman" w:hAnsi="Source Sans Pro" w:cs="Calibri"/>
          <w:color w:val="000000"/>
          <w:kern w:val="0"/>
          <w:sz w:val="28"/>
          <w:szCs w:val="28"/>
          <w:lang w:eastAsia="sv-SE"/>
          <w14:ligatures w14:val="none"/>
        </w:rPr>
        <w:t>natt</w:t>
      </w:r>
      <w:r w:rsidR="00A9490C" w:rsidRPr="00996412">
        <w:rPr>
          <w:rFonts w:ascii="Source Sans Pro" w:eastAsia="Times New Roman" w:hAnsi="Source Sans Pro" w:cs="Calibri"/>
          <w:color w:val="000000"/>
          <w:kern w:val="0"/>
          <w:sz w:val="28"/>
          <w:szCs w:val="28"/>
          <w:lang w:eastAsia="sv-SE"/>
          <w14:ligatures w14:val="none"/>
        </w:rPr>
        <w:tab/>
        <w:t>rätt</w:t>
      </w:r>
      <w:r w:rsidR="00A9490C" w:rsidRPr="00996412">
        <w:rPr>
          <w:rFonts w:ascii="Source Sans Pro" w:eastAsia="Times New Roman" w:hAnsi="Source Sans Pro" w:cs="Calibri"/>
          <w:color w:val="000000"/>
          <w:kern w:val="0"/>
          <w:sz w:val="28"/>
          <w:szCs w:val="28"/>
          <w:lang w:eastAsia="sv-SE"/>
          <w14:ligatures w14:val="none"/>
        </w:rPr>
        <w:tab/>
      </w:r>
      <w:proofErr w:type="gramStart"/>
      <w:r w:rsidR="00A9490C" w:rsidRPr="00996412">
        <w:rPr>
          <w:rFonts w:ascii="Source Sans Pro" w:eastAsia="Times New Roman" w:hAnsi="Source Sans Pro" w:cs="Calibri"/>
          <w:color w:val="000000"/>
          <w:kern w:val="0"/>
          <w:sz w:val="28"/>
          <w:szCs w:val="28"/>
          <w:lang w:eastAsia="sv-SE"/>
          <w14:ligatures w14:val="none"/>
        </w:rPr>
        <w:t>dörr</w:t>
      </w:r>
      <w:r w:rsidR="00A9490C" w:rsidRPr="00996412">
        <w:rPr>
          <w:rFonts w:ascii="Source Sans Pro" w:eastAsia="Times New Roman" w:hAnsi="Source Sans Pro" w:cs="Calibri"/>
          <w:color w:val="000000"/>
          <w:kern w:val="0"/>
          <w:sz w:val="28"/>
          <w:szCs w:val="28"/>
          <w:lang w:eastAsia="sv-SE"/>
          <w14:ligatures w14:val="none"/>
        </w:rPr>
        <w:tab/>
        <w:t>boll</w:t>
      </w:r>
      <w:proofErr w:type="gramEnd"/>
      <w:r w:rsidR="00A9490C" w:rsidRPr="00996412">
        <w:rPr>
          <w:rFonts w:ascii="Source Sans Pro" w:eastAsia="Times New Roman" w:hAnsi="Source Sans Pro" w:cs="Calibri"/>
          <w:color w:val="000000"/>
          <w:kern w:val="0"/>
          <w:sz w:val="28"/>
          <w:szCs w:val="28"/>
          <w:lang w:eastAsia="sv-SE"/>
          <w14:ligatures w14:val="none"/>
        </w:rPr>
        <w:tab/>
        <w:t>katt</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kull</w:t>
      </w: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roll</w:t>
      </w:r>
      <w:r w:rsidRPr="00996412">
        <w:rPr>
          <w:rFonts w:ascii="Source Sans Pro" w:eastAsia="Times New Roman" w:hAnsi="Source Sans Pro" w:cs="Calibri"/>
          <w:color w:val="000000"/>
          <w:kern w:val="0"/>
          <w:sz w:val="28"/>
          <w:szCs w:val="28"/>
          <w:lang w:eastAsia="sv-SE"/>
          <w14:ligatures w14:val="none"/>
        </w:rPr>
        <w:tab/>
        <w:t>klass</w:t>
      </w:r>
      <w:proofErr w:type="gramEnd"/>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kropp</w:t>
      </w:r>
      <w:r w:rsidRPr="00996412">
        <w:rPr>
          <w:rFonts w:ascii="Source Sans Pro" w:eastAsia="Times New Roman" w:hAnsi="Source Sans Pro" w:cs="Calibri"/>
          <w:color w:val="000000"/>
          <w:kern w:val="0"/>
          <w:sz w:val="28"/>
          <w:szCs w:val="28"/>
          <w:lang w:eastAsia="sv-SE"/>
          <w14:ligatures w14:val="none"/>
        </w:rPr>
        <w:tab/>
        <w:t>knopp</w:t>
      </w:r>
      <w:proofErr w:type="gramEnd"/>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klubb</w:t>
      </w:r>
      <w:r w:rsidRPr="00996412">
        <w:rPr>
          <w:rFonts w:ascii="Source Sans Pro" w:eastAsia="Times New Roman" w:hAnsi="Source Sans Pro" w:cs="Calibri"/>
          <w:color w:val="000000"/>
          <w:kern w:val="0"/>
          <w:sz w:val="28"/>
          <w:szCs w:val="28"/>
          <w:lang w:eastAsia="sv-SE"/>
          <w14:ligatures w14:val="none"/>
        </w:rPr>
        <w:tab/>
        <w:t>skatt</w:t>
      </w:r>
      <w:proofErr w:type="gramEnd"/>
      <w:r w:rsidRPr="00996412">
        <w:rPr>
          <w:rFonts w:ascii="Source Sans Pro" w:eastAsia="Times New Roman" w:hAnsi="Source Sans Pro" w:cs="Calibri"/>
          <w:color w:val="000000"/>
          <w:kern w:val="0"/>
          <w:sz w:val="28"/>
          <w:szCs w:val="28"/>
          <w:lang w:eastAsia="sv-SE"/>
          <w14:ligatures w14:val="none"/>
        </w:rPr>
        <w:tab/>
        <w:t>blogg</w:t>
      </w:r>
      <w:r w:rsidRPr="00996412">
        <w:rPr>
          <w:rFonts w:ascii="Source Sans Pro" w:eastAsia="Times New Roman" w:hAnsi="Source Sans Pro" w:cs="Calibri"/>
          <w:color w:val="000000"/>
          <w:kern w:val="0"/>
          <w:sz w:val="28"/>
          <w:szCs w:val="28"/>
          <w:lang w:eastAsia="sv-SE"/>
          <w14:ligatures w14:val="none"/>
        </w:rPr>
        <w:tab/>
        <w:t>kväll</w:t>
      </w:r>
      <w:r w:rsidRPr="00996412">
        <w:rPr>
          <w:rFonts w:ascii="Source Sans Pro" w:eastAsia="Times New Roman" w:hAnsi="Source Sans Pro" w:cs="Calibri"/>
          <w:color w:val="000000"/>
          <w:kern w:val="0"/>
          <w:sz w:val="28"/>
          <w:szCs w:val="28"/>
          <w:lang w:eastAsia="sv-SE"/>
          <w14:ligatures w14:val="none"/>
        </w:rPr>
        <w:tab/>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kung</w:t>
      </w:r>
      <w:r w:rsidRPr="00996412">
        <w:rPr>
          <w:rFonts w:ascii="Source Sans Pro" w:eastAsia="Times New Roman" w:hAnsi="Source Sans Pro" w:cs="Calibri"/>
          <w:color w:val="000000"/>
          <w:kern w:val="0"/>
          <w:sz w:val="28"/>
          <w:szCs w:val="28"/>
          <w:lang w:eastAsia="sv-SE"/>
          <w14:ligatures w14:val="none"/>
        </w:rPr>
        <w:tab/>
        <w:t>ring</w:t>
      </w:r>
      <w:r w:rsidRPr="00996412">
        <w:rPr>
          <w:rFonts w:ascii="Source Sans Pro" w:eastAsia="Times New Roman" w:hAnsi="Source Sans Pro" w:cs="Calibri"/>
          <w:color w:val="000000"/>
          <w:kern w:val="0"/>
          <w:sz w:val="28"/>
          <w:szCs w:val="28"/>
          <w:lang w:eastAsia="sv-SE"/>
          <w14:ligatures w14:val="none"/>
        </w:rPr>
        <w:tab/>
        <w:t>peng</w:t>
      </w:r>
      <w:r w:rsidRPr="00996412">
        <w:rPr>
          <w:rFonts w:ascii="Source Sans Pro" w:eastAsia="Times New Roman" w:hAnsi="Source Sans Pro" w:cs="Calibri"/>
          <w:color w:val="000000"/>
          <w:kern w:val="0"/>
          <w:sz w:val="28"/>
          <w:szCs w:val="28"/>
          <w:lang w:eastAsia="sv-SE"/>
          <w14:ligatures w14:val="none"/>
        </w:rPr>
        <w:tab/>
        <w:t>gång</w:t>
      </w:r>
      <w:r w:rsidRPr="00996412">
        <w:rPr>
          <w:rFonts w:ascii="Source Sans Pro" w:eastAsia="Times New Roman" w:hAnsi="Source Sans Pro" w:cs="Calibri"/>
          <w:color w:val="000000"/>
          <w:kern w:val="0"/>
          <w:sz w:val="28"/>
          <w:szCs w:val="28"/>
          <w:lang w:eastAsia="sv-SE"/>
          <w14:ligatures w14:val="none"/>
        </w:rPr>
        <w:tab/>
        <w:t>sång</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takt</w:t>
      </w:r>
      <w:r w:rsidRPr="00996412">
        <w:rPr>
          <w:rFonts w:ascii="Source Sans Pro" w:eastAsia="Times New Roman" w:hAnsi="Source Sans Pro" w:cs="Calibri"/>
          <w:color w:val="000000"/>
          <w:kern w:val="0"/>
          <w:sz w:val="28"/>
          <w:szCs w:val="28"/>
          <w:lang w:eastAsia="sv-SE"/>
          <w14:ligatures w14:val="none"/>
        </w:rPr>
        <w:tab/>
        <w:t>makt</w:t>
      </w:r>
      <w:proofErr w:type="gramEnd"/>
      <w:r w:rsidRPr="00996412">
        <w:rPr>
          <w:rFonts w:ascii="Source Sans Pro" w:eastAsia="Times New Roman" w:hAnsi="Source Sans Pro" w:cs="Calibri"/>
          <w:color w:val="000000"/>
          <w:kern w:val="0"/>
          <w:sz w:val="28"/>
          <w:szCs w:val="28"/>
          <w:lang w:eastAsia="sv-SE"/>
          <w14:ligatures w14:val="none"/>
        </w:rPr>
        <w:tab/>
        <w:t>vikt</w:t>
      </w:r>
      <w:r w:rsidRPr="00996412">
        <w:rPr>
          <w:rFonts w:ascii="Source Sans Pro" w:eastAsia="Times New Roman" w:hAnsi="Source Sans Pro" w:cs="Calibri"/>
          <w:color w:val="000000"/>
          <w:kern w:val="0"/>
          <w:sz w:val="28"/>
          <w:szCs w:val="28"/>
          <w:lang w:eastAsia="sv-SE"/>
          <w14:ligatures w14:val="none"/>
        </w:rPr>
        <w:tab/>
        <w:t>akt</w:t>
      </w:r>
      <w:r w:rsidRPr="00996412">
        <w:rPr>
          <w:rFonts w:ascii="Source Sans Pro" w:eastAsia="Times New Roman" w:hAnsi="Source Sans Pro" w:cs="Calibri"/>
          <w:color w:val="000000"/>
          <w:kern w:val="0"/>
          <w:sz w:val="28"/>
          <w:szCs w:val="28"/>
          <w:lang w:eastAsia="sv-SE"/>
          <w14:ligatures w14:val="none"/>
        </w:rPr>
        <w:tab/>
        <w:t>sikt</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list</w:t>
      </w:r>
      <w:r w:rsidRPr="00996412">
        <w:rPr>
          <w:rFonts w:ascii="Source Sans Pro" w:eastAsia="Times New Roman" w:hAnsi="Source Sans Pro" w:cs="Calibri"/>
          <w:color w:val="000000"/>
          <w:kern w:val="0"/>
          <w:sz w:val="28"/>
          <w:szCs w:val="28"/>
          <w:lang w:eastAsia="sv-SE"/>
          <w14:ligatures w14:val="none"/>
        </w:rPr>
        <w:tab/>
        <w:t>röst</w:t>
      </w:r>
      <w:proofErr w:type="gramEnd"/>
      <w:r w:rsidRPr="00996412">
        <w:rPr>
          <w:rFonts w:ascii="Source Sans Pro" w:eastAsia="Times New Roman" w:hAnsi="Source Sans Pro" w:cs="Calibri"/>
          <w:color w:val="000000"/>
          <w:kern w:val="0"/>
          <w:sz w:val="28"/>
          <w:szCs w:val="28"/>
          <w:lang w:eastAsia="sv-SE"/>
          <w14:ligatures w14:val="none"/>
        </w:rPr>
        <w:tab/>
        <w:t>post</w:t>
      </w:r>
      <w:r w:rsidRPr="00996412">
        <w:rPr>
          <w:rFonts w:ascii="Source Sans Pro" w:eastAsia="Times New Roman" w:hAnsi="Source Sans Pro" w:cs="Calibri"/>
          <w:color w:val="000000"/>
          <w:kern w:val="0"/>
          <w:sz w:val="28"/>
          <w:szCs w:val="28"/>
          <w:lang w:eastAsia="sv-SE"/>
          <w14:ligatures w14:val="none"/>
        </w:rPr>
        <w:tab/>
        <w:t>rest</w:t>
      </w:r>
      <w:r w:rsidRPr="00996412">
        <w:rPr>
          <w:rFonts w:ascii="Source Sans Pro" w:eastAsia="Times New Roman" w:hAnsi="Source Sans Pro" w:cs="Calibri"/>
          <w:color w:val="000000"/>
          <w:kern w:val="0"/>
          <w:sz w:val="28"/>
          <w:szCs w:val="28"/>
          <w:lang w:eastAsia="sv-SE"/>
          <w14:ligatures w14:val="none"/>
        </w:rPr>
        <w:tab/>
        <w:t>häst</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höst</w:t>
      </w:r>
      <w:r w:rsidRPr="00996412">
        <w:rPr>
          <w:rFonts w:ascii="Source Sans Pro" w:eastAsia="Times New Roman" w:hAnsi="Source Sans Pro" w:cs="Calibri"/>
          <w:color w:val="000000"/>
          <w:kern w:val="0"/>
          <w:sz w:val="28"/>
          <w:szCs w:val="28"/>
          <w:lang w:eastAsia="sv-SE"/>
          <w14:ligatures w14:val="none"/>
        </w:rPr>
        <w:tab/>
        <w:t>ost</w:t>
      </w: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hund</w:t>
      </w:r>
      <w:r w:rsidRPr="00996412">
        <w:rPr>
          <w:rFonts w:ascii="Source Sans Pro" w:eastAsia="Times New Roman" w:hAnsi="Source Sans Pro" w:cs="Calibri"/>
          <w:color w:val="000000"/>
          <w:kern w:val="0"/>
          <w:sz w:val="28"/>
          <w:szCs w:val="28"/>
          <w:lang w:eastAsia="sv-SE"/>
          <w14:ligatures w14:val="none"/>
        </w:rPr>
        <w:tab/>
        <w:t>stund</w:t>
      </w:r>
      <w:proofErr w:type="gramEnd"/>
      <w:r w:rsidRPr="00996412">
        <w:rPr>
          <w:rFonts w:ascii="Source Sans Pro" w:eastAsia="Times New Roman" w:hAnsi="Source Sans Pro" w:cs="Calibri"/>
          <w:color w:val="000000"/>
          <w:kern w:val="0"/>
          <w:sz w:val="28"/>
          <w:szCs w:val="28"/>
          <w:lang w:eastAsia="sv-SE"/>
          <w14:ligatures w14:val="none"/>
        </w:rPr>
        <w:tab/>
        <w:t>grund</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hand</w:t>
      </w:r>
      <w:r w:rsidRPr="00996412">
        <w:rPr>
          <w:rFonts w:ascii="Source Sans Pro" w:eastAsia="Times New Roman" w:hAnsi="Source Sans Pro" w:cs="Calibri"/>
          <w:color w:val="000000"/>
          <w:kern w:val="0"/>
          <w:sz w:val="28"/>
          <w:szCs w:val="28"/>
          <w:lang w:eastAsia="sv-SE"/>
          <w14:ligatures w14:val="none"/>
        </w:rPr>
        <w:tab/>
        <w:t>kund</w:t>
      </w:r>
      <w:proofErr w:type="gramEnd"/>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bank</w:t>
      </w:r>
      <w:r w:rsidRPr="00996412">
        <w:rPr>
          <w:rFonts w:ascii="Source Sans Pro" w:eastAsia="Times New Roman" w:hAnsi="Source Sans Pro" w:cs="Calibri"/>
          <w:color w:val="000000"/>
          <w:kern w:val="0"/>
          <w:sz w:val="28"/>
          <w:szCs w:val="28"/>
          <w:lang w:eastAsia="sv-SE"/>
          <w14:ligatures w14:val="none"/>
        </w:rPr>
        <w:tab/>
        <w:t>bild</w:t>
      </w:r>
      <w:proofErr w:type="gramEnd"/>
      <w:r w:rsidRPr="00996412">
        <w:rPr>
          <w:rFonts w:ascii="Source Sans Pro" w:eastAsia="Times New Roman" w:hAnsi="Source Sans Pro" w:cs="Calibri"/>
          <w:color w:val="000000"/>
          <w:kern w:val="0"/>
          <w:sz w:val="28"/>
          <w:szCs w:val="28"/>
          <w:lang w:eastAsia="sv-SE"/>
          <w14:ligatures w14:val="none"/>
        </w:rPr>
        <w:tab/>
        <w:t>länk</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risk</w:t>
      </w:r>
      <w:r w:rsidRPr="00996412">
        <w:rPr>
          <w:rFonts w:ascii="Source Sans Pro" w:eastAsia="Times New Roman" w:hAnsi="Source Sans Pro" w:cs="Calibri"/>
          <w:color w:val="000000"/>
          <w:kern w:val="0"/>
          <w:sz w:val="28"/>
          <w:szCs w:val="28"/>
          <w:lang w:eastAsia="sv-SE"/>
          <w14:ligatures w14:val="none"/>
        </w:rPr>
        <w:tab/>
        <w:t>form</w:t>
      </w:r>
      <w:proofErr w:type="gramEnd"/>
      <w:r w:rsidRPr="00996412">
        <w:rPr>
          <w:rFonts w:ascii="Source Sans Pro" w:eastAsia="Times New Roman" w:hAnsi="Source Sans Pro" w:cs="Calibri"/>
          <w:color w:val="000000"/>
          <w:kern w:val="0"/>
          <w:sz w:val="28"/>
          <w:szCs w:val="28"/>
          <w:lang w:eastAsia="sv-SE"/>
          <w14:ligatures w14:val="none"/>
        </w:rPr>
        <w:tab/>
        <w:t>mark</w:t>
      </w:r>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orm</w:t>
      </w:r>
      <w:r w:rsidRPr="00996412">
        <w:rPr>
          <w:rFonts w:ascii="Source Sans Pro" w:eastAsia="Times New Roman" w:hAnsi="Source Sans Pro" w:cs="Calibri"/>
          <w:color w:val="000000"/>
          <w:kern w:val="0"/>
          <w:sz w:val="28"/>
          <w:szCs w:val="28"/>
          <w:lang w:eastAsia="sv-SE"/>
          <w14:ligatures w14:val="none"/>
        </w:rPr>
        <w:tab/>
        <w:t>gräns</w:t>
      </w:r>
      <w:proofErr w:type="gramEnd"/>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mängd</w:t>
      </w:r>
      <w:r w:rsidRPr="00996412">
        <w:rPr>
          <w:rFonts w:ascii="Source Sans Pro" w:eastAsia="Times New Roman" w:hAnsi="Source Sans Pro" w:cs="Calibri"/>
          <w:color w:val="000000"/>
          <w:kern w:val="0"/>
          <w:sz w:val="28"/>
          <w:szCs w:val="28"/>
          <w:lang w:eastAsia="sv-SE"/>
          <w14:ligatures w14:val="none"/>
        </w:rPr>
        <w:tab/>
        <w:t>kraft</w:t>
      </w:r>
      <w:r w:rsidRPr="00996412">
        <w:rPr>
          <w:rFonts w:ascii="Source Sans Pro" w:eastAsia="Times New Roman" w:hAnsi="Source Sans Pro" w:cs="Calibri"/>
          <w:color w:val="000000"/>
          <w:kern w:val="0"/>
          <w:sz w:val="28"/>
          <w:szCs w:val="28"/>
          <w:lang w:eastAsia="sv-SE"/>
          <w14:ligatures w14:val="none"/>
        </w:rPr>
        <w:tab/>
        <w:t>brist</w:t>
      </w:r>
      <w:r w:rsidRPr="00996412">
        <w:rPr>
          <w:rFonts w:ascii="Source Sans Pro" w:eastAsia="Times New Roman" w:hAnsi="Source Sans Pro" w:cs="Calibri"/>
          <w:color w:val="000000"/>
          <w:kern w:val="0"/>
          <w:sz w:val="28"/>
          <w:szCs w:val="28"/>
          <w:lang w:eastAsia="sv-SE"/>
          <w14:ligatures w14:val="none"/>
        </w:rPr>
        <w:tab/>
        <w:t>punkt</w:t>
      </w:r>
      <w:r w:rsidRPr="00996412">
        <w:rPr>
          <w:rFonts w:ascii="Source Sans Pro" w:eastAsia="Times New Roman" w:hAnsi="Source Sans Pro" w:cs="Calibri"/>
          <w:color w:val="000000"/>
          <w:kern w:val="0"/>
          <w:sz w:val="28"/>
          <w:szCs w:val="28"/>
          <w:lang w:eastAsia="sv-SE"/>
          <w14:ligatures w14:val="none"/>
        </w:rPr>
        <w:tab/>
        <w:t>svensk</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vinst</w:t>
      </w:r>
      <w:r w:rsidRPr="00996412">
        <w:rPr>
          <w:rFonts w:ascii="Source Sans Pro" w:eastAsia="Times New Roman" w:hAnsi="Source Sans Pro" w:cs="Calibri"/>
          <w:color w:val="000000"/>
          <w:kern w:val="0"/>
          <w:sz w:val="28"/>
          <w:szCs w:val="28"/>
          <w:lang w:eastAsia="sv-SE"/>
          <w14:ligatures w14:val="none"/>
        </w:rPr>
        <w:tab/>
        <w:t>konst</w:t>
      </w:r>
      <w:proofErr w:type="gramEnd"/>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kamp</w:t>
      </w:r>
      <w:r w:rsidRPr="00996412">
        <w:rPr>
          <w:rFonts w:ascii="Source Sans Pro" w:eastAsia="Times New Roman" w:hAnsi="Source Sans Pro" w:cs="Calibri"/>
          <w:color w:val="000000"/>
          <w:kern w:val="0"/>
          <w:sz w:val="28"/>
          <w:szCs w:val="28"/>
          <w:lang w:eastAsia="sv-SE"/>
          <w14:ligatures w14:val="none"/>
        </w:rPr>
        <w:tab/>
        <w:t>plats</w:t>
      </w:r>
      <w:proofErr w:type="gramEnd"/>
      <w:r w:rsidRPr="00996412">
        <w:rPr>
          <w:rFonts w:ascii="Source Sans Pro" w:eastAsia="Times New Roman" w:hAnsi="Source Sans Pro" w:cs="Calibri"/>
          <w:color w:val="000000"/>
          <w:kern w:val="0"/>
          <w:sz w:val="28"/>
          <w:szCs w:val="28"/>
          <w:lang w:eastAsia="sv-SE"/>
          <w14:ligatures w14:val="none"/>
        </w:rPr>
        <w:tab/>
        <w:t>sats</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film</w:t>
      </w:r>
      <w:r w:rsidRPr="00996412">
        <w:rPr>
          <w:rFonts w:ascii="Source Sans Pro" w:eastAsia="Times New Roman" w:hAnsi="Source Sans Pro" w:cs="Calibri"/>
          <w:color w:val="000000"/>
          <w:kern w:val="0"/>
          <w:sz w:val="28"/>
          <w:szCs w:val="28"/>
          <w:lang w:eastAsia="sv-SE"/>
          <w14:ligatures w14:val="none"/>
        </w:rPr>
        <w:tab/>
        <w:t>luft</w:t>
      </w:r>
      <w:proofErr w:type="gramEnd"/>
      <w:r w:rsidRPr="00996412">
        <w:rPr>
          <w:rFonts w:ascii="Source Sans Pro" w:eastAsia="Times New Roman" w:hAnsi="Source Sans Pro" w:cs="Calibri"/>
          <w:color w:val="000000"/>
          <w:kern w:val="0"/>
          <w:sz w:val="28"/>
          <w:szCs w:val="28"/>
          <w:lang w:eastAsia="sv-SE"/>
          <w14:ligatures w14:val="none"/>
        </w:rPr>
        <w:tab/>
      </w:r>
      <w:proofErr w:type="gramStart"/>
      <w:r w:rsidRPr="00996412">
        <w:rPr>
          <w:rFonts w:ascii="Source Sans Pro" w:eastAsia="Times New Roman" w:hAnsi="Source Sans Pro" w:cs="Calibri"/>
          <w:color w:val="000000"/>
          <w:kern w:val="0"/>
          <w:sz w:val="28"/>
          <w:szCs w:val="28"/>
          <w:lang w:eastAsia="sv-SE"/>
          <w14:ligatures w14:val="none"/>
        </w:rPr>
        <w:t>skrift</w:t>
      </w:r>
      <w:r w:rsidRPr="00996412">
        <w:rPr>
          <w:rFonts w:ascii="Source Sans Pro" w:eastAsia="Times New Roman" w:hAnsi="Source Sans Pro" w:cs="Calibri"/>
          <w:color w:val="000000"/>
          <w:kern w:val="0"/>
          <w:sz w:val="28"/>
          <w:szCs w:val="28"/>
          <w:lang w:eastAsia="sv-SE"/>
          <w14:ligatures w14:val="none"/>
        </w:rPr>
        <w:tab/>
        <w:t>pingst</w:t>
      </w:r>
      <w:proofErr w:type="gramEnd"/>
      <w:r w:rsidRPr="00996412">
        <w:rPr>
          <w:rFonts w:ascii="Source Sans Pro" w:eastAsia="Times New Roman" w:hAnsi="Source Sans Pro" w:cs="Calibri"/>
          <w:color w:val="000000"/>
          <w:kern w:val="0"/>
          <w:sz w:val="28"/>
          <w:szCs w:val="28"/>
          <w:lang w:eastAsia="sv-SE"/>
          <w14:ligatures w14:val="none"/>
        </w:rPr>
        <w:tab/>
        <w:t>följd</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96412">
        <w:rPr>
          <w:rFonts w:ascii="Source Sans Pro" w:eastAsia="Times New Roman" w:hAnsi="Source Sans Pro" w:cs="Calibri"/>
          <w:color w:val="000000"/>
          <w:kern w:val="0"/>
          <w:sz w:val="28"/>
          <w:szCs w:val="28"/>
          <w:lang w:eastAsia="sv-SE"/>
          <w14:ligatures w14:val="none"/>
        </w:rPr>
        <w:t>sort</w:t>
      </w:r>
      <w:r w:rsidRPr="00996412">
        <w:rPr>
          <w:rFonts w:ascii="Source Sans Pro" w:eastAsia="Times New Roman" w:hAnsi="Source Sans Pro" w:cs="Calibri"/>
          <w:color w:val="000000"/>
          <w:kern w:val="0"/>
          <w:sz w:val="28"/>
          <w:szCs w:val="28"/>
          <w:lang w:eastAsia="sv-SE"/>
          <w14:ligatures w14:val="none"/>
        </w:rPr>
        <w:tab/>
        <w:t>kurs</w:t>
      </w:r>
      <w:proofErr w:type="gramEnd"/>
      <w:r w:rsidRPr="00996412">
        <w:rPr>
          <w:rFonts w:ascii="Source Sans Pro" w:eastAsia="Times New Roman" w:hAnsi="Source Sans Pro" w:cs="Calibri"/>
          <w:color w:val="000000"/>
          <w:kern w:val="0"/>
          <w:sz w:val="28"/>
          <w:szCs w:val="28"/>
          <w:lang w:eastAsia="sv-SE"/>
          <w14:ligatures w14:val="none"/>
        </w:rPr>
        <w:tab/>
        <w:t>ort</w:t>
      </w:r>
      <w:r w:rsidRPr="00996412">
        <w:rPr>
          <w:rFonts w:ascii="Source Sans Pro" w:eastAsia="Times New Roman" w:hAnsi="Source Sans Pro" w:cs="Calibri"/>
          <w:color w:val="000000"/>
          <w:kern w:val="0"/>
          <w:sz w:val="28"/>
          <w:szCs w:val="28"/>
          <w:lang w:eastAsia="sv-SE"/>
          <w14:ligatures w14:val="none"/>
        </w:rPr>
        <w:tab/>
        <w:t>port</w:t>
      </w:r>
      <w:r w:rsidRPr="00996412">
        <w:rPr>
          <w:rFonts w:ascii="Source Sans Pro" w:eastAsia="Times New Roman" w:hAnsi="Source Sans Pro" w:cs="Calibri"/>
          <w:color w:val="000000"/>
          <w:kern w:val="0"/>
          <w:sz w:val="28"/>
          <w:szCs w:val="28"/>
          <w:lang w:eastAsia="sv-SE"/>
          <w14:ligatures w14:val="none"/>
        </w:rPr>
        <w:tab/>
      </w:r>
    </w:p>
    <w:p w:rsidR="00A9490C" w:rsidRPr="00996412" w:rsidRDefault="00A9490C" w:rsidP="00996412">
      <w:pPr>
        <w:spacing w:after="0" w:line="480" w:lineRule="auto"/>
        <w:rPr>
          <w:rFonts w:ascii="Source Sans Pro" w:hAnsi="Source Sans Pro"/>
          <w:sz w:val="24"/>
          <w:szCs w:val="24"/>
        </w:rPr>
      </w:pP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natten</w:t>
      </w:r>
      <w:r w:rsidRPr="00996412">
        <w:rPr>
          <w:rFonts w:ascii="Source Sans Pro" w:eastAsia="Times New Roman" w:hAnsi="Source Sans Pro" w:cs="Calibri"/>
          <w:color w:val="000000"/>
          <w:kern w:val="0"/>
          <w:sz w:val="28"/>
          <w:szCs w:val="28"/>
          <w:lang w:eastAsia="sv-SE"/>
          <w14:ligatures w14:val="none"/>
        </w:rPr>
        <w:tab/>
        <w:t>rätten</w:t>
      </w:r>
      <w:r w:rsidRPr="00996412">
        <w:rPr>
          <w:rFonts w:ascii="Source Sans Pro" w:eastAsia="Times New Roman" w:hAnsi="Source Sans Pro" w:cs="Calibri"/>
          <w:color w:val="000000"/>
          <w:kern w:val="0"/>
          <w:sz w:val="28"/>
          <w:szCs w:val="28"/>
          <w:lang w:eastAsia="sv-SE"/>
          <w14:ligatures w14:val="none"/>
        </w:rPr>
        <w:tab/>
        <w:t>dörren</w:t>
      </w:r>
      <w:r w:rsidRPr="00996412">
        <w:rPr>
          <w:rFonts w:ascii="Source Sans Pro" w:eastAsia="Times New Roman" w:hAnsi="Source Sans Pro" w:cs="Calibri"/>
          <w:color w:val="000000"/>
          <w:kern w:val="0"/>
          <w:sz w:val="28"/>
          <w:szCs w:val="28"/>
          <w:lang w:eastAsia="sv-SE"/>
          <w14:ligatures w14:val="none"/>
        </w:rPr>
        <w:tab/>
        <w:t>bollen</w:t>
      </w:r>
      <w:r w:rsidRPr="00996412">
        <w:rPr>
          <w:rFonts w:ascii="Source Sans Pro" w:eastAsia="Times New Roman" w:hAnsi="Source Sans Pro" w:cs="Calibri"/>
          <w:color w:val="000000"/>
          <w:kern w:val="0"/>
          <w:sz w:val="28"/>
          <w:szCs w:val="28"/>
          <w:lang w:eastAsia="sv-SE"/>
          <w14:ligatures w14:val="none"/>
        </w:rPr>
        <w:tab/>
        <w:t>katten</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kullar</w:t>
      </w:r>
      <w:r w:rsidRPr="00996412">
        <w:rPr>
          <w:rFonts w:ascii="Source Sans Pro" w:eastAsia="Times New Roman" w:hAnsi="Source Sans Pro" w:cs="Calibri"/>
          <w:color w:val="000000"/>
          <w:kern w:val="0"/>
          <w:sz w:val="28"/>
          <w:szCs w:val="28"/>
          <w:lang w:eastAsia="sv-SE"/>
          <w14:ligatures w14:val="none"/>
        </w:rPr>
        <w:tab/>
        <w:t>roller</w:t>
      </w:r>
      <w:r w:rsidRPr="00996412">
        <w:rPr>
          <w:rFonts w:ascii="Source Sans Pro" w:eastAsia="Times New Roman" w:hAnsi="Source Sans Pro" w:cs="Calibri"/>
          <w:color w:val="000000"/>
          <w:kern w:val="0"/>
          <w:sz w:val="28"/>
          <w:szCs w:val="28"/>
          <w:lang w:eastAsia="sv-SE"/>
          <w14:ligatures w14:val="none"/>
        </w:rPr>
        <w:tab/>
        <w:t>klasser</w:t>
      </w:r>
      <w:r w:rsidRPr="00996412">
        <w:rPr>
          <w:rFonts w:ascii="Source Sans Pro" w:eastAsia="Times New Roman" w:hAnsi="Source Sans Pro" w:cs="Calibri"/>
          <w:color w:val="000000"/>
          <w:kern w:val="0"/>
          <w:sz w:val="28"/>
          <w:szCs w:val="28"/>
          <w:lang w:eastAsia="sv-SE"/>
          <w14:ligatures w14:val="none"/>
        </w:rPr>
        <w:tab/>
        <w:t>kroppar</w:t>
      </w:r>
      <w:r w:rsidRPr="00996412">
        <w:rPr>
          <w:rFonts w:ascii="Source Sans Pro" w:eastAsia="Times New Roman" w:hAnsi="Source Sans Pro" w:cs="Calibri"/>
          <w:color w:val="000000"/>
          <w:kern w:val="0"/>
          <w:sz w:val="28"/>
          <w:szCs w:val="28"/>
          <w:lang w:eastAsia="sv-SE"/>
          <w14:ligatures w14:val="none"/>
        </w:rPr>
        <w:tab/>
        <w:t>knoppar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klubbar</w:t>
      </w:r>
      <w:r w:rsidRPr="00996412">
        <w:rPr>
          <w:rFonts w:ascii="Source Sans Pro" w:eastAsia="Times New Roman" w:hAnsi="Source Sans Pro" w:cs="Calibri"/>
          <w:color w:val="000000"/>
          <w:kern w:val="0"/>
          <w:sz w:val="28"/>
          <w:szCs w:val="28"/>
          <w:lang w:eastAsia="sv-SE"/>
          <w14:ligatures w14:val="none"/>
        </w:rPr>
        <w:tab/>
        <w:t>skatter</w:t>
      </w:r>
      <w:r w:rsidRPr="00996412">
        <w:rPr>
          <w:rFonts w:ascii="Source Sans Pro" w:eastAsia="Times New Roman" w:hAnsi="Source Sans Pro" w:cs="Calibri"/>
          <w:color w:val="000000"/>
          <w:kern w:val="0"/>
          <w:sz w:val="28"/>
          <w:szCs w:val="28"/>
          <w:lang w:eastAsia="sv-SE"/>
          <w14:ligatures w14:val="none"/>
        </w:rPr>
        <w:tab/>
        <w:t>bloggar</w:t>
      </w:r>
      <w:r w:rsidRPr="00996412">
        <w:rPr>
          <w:rFonts w:ascii="Source Sans Pro" w:eastAsia="Times New Roman" w:hAnsi="Source Sans Pro" w:cs="Calibri"/>
          <w:color w:val="000000"/>
          <w:kern w:val="0"/>
          <w:sz w:val="28"/>
          <w:szCs w:val="28"/>
          <w:lang w:eastAsia="sv-SE"/>
          <w14:ligatures w14:val="none"/>
        </w:rPr>
        <w:tab/>
        <w:t>kvällar</w:t>
      </w:r>
      <w:r w:rsidRPr="00996412">
        <w:rPr>
          <w:rFonts w:ascii="Source Sans Pro" w:eastAsia="Times New Roman" w:hAnsi="Source Sans Pro" w:cs="Calibri"/>
          <w:color w:val="000000"/>
          <w:kern w:val="0"/>
          <w:sz w:val="28"/>
          <w:szCs w:val="28"/>
          <w:lang w:eastAsia="sv-SE"/>
          <w14:ligatures w14:val="none"/>
        </w:rPr>
        <w:tab/>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kungen</w:t>
      </w:r>
      <w:r w:rsidRPr="00996412">
        <w:rPr>
          <w:rFonts w:ascii="Source Sans Pro" w:eastAsia="Times New Roman" w:hAnsi="Source Sans Pro" w:cs="Calibri"/>
          <w:color w:val="000000"/>
          <w:kern w:val="0"/>
          <w:sz w:val="28"/>
          <w:szCs w:val="28"/>
          <w:lang w:eastAsia="sv-SE"/>
          <w14:ligatures w14:val="none"/>
        </w:rPr>
        <w:tab/>
        <w:t>ringen</w:t>
      </w:r>
      <w:r w:rsidRPr="00996412">
        <w:rPr>
          <w:rFonts w:ascii="Source Sans Pro" w:eastAsia="Times New Roman" w:hAnsi="Source Sans Pro" w:cs="Calibri"/>
          <w:color w:val="000000"/>
          <w:kern w:val="0"/>
          <w:sz w:val="28"/>
          <w:szCs w:val="28"/>
          <w:lang w:eastAsia="sv-SE"/>
          <w14:ligatures w14:val="none"/>
        </w:rPr>
        <w:tab/>
        <w:t>pengen</w:t>
      </w:r>
      <w:r w:rsidRPr="00996412">
        <w:rPr>
          <w:rFonts w:ascii="Source Sans Pro" w:eastAsia="Times New Roman" w:hAnsi="Source Sans Pro" w:cs="Calibri"/>
          <w:color w:val="000000"/>
          <w:kern w:val="0"/>
          <w:sz w:val="28"/>
          <w:szCs w:val="28"/>
          <w:lang w:eastAsia="sv-SE"/>
          <w14:ligatures w14:val="none"/>
        </w:rPr>
        <w:tab/>
        <w:t>gången</w:t>
      </w:r>
      <w:r w:rsidRPr="00996412">
        <w:rPr>
          <w:rFonts w:ascii="Source Sans Pro" w:eastAsia="Times New Roman" w:hAnsi="Source Sans Pro" w:cs="Calibri"/>
          <w:color w:val="000000"/>
          <w:kern w:val="0"/>
          <w:sz w:val="28"/>
          <w:szCs w:val="28"/>
          <w:lang w:eastAsia="sv-SE"/>
          <w14:ligatures w14:val="none"/>
        </w:rPr>
        <w:tab/>
        <w:t>sånger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takten</w:t>
      </w:r>
      <w:r w:rsidRPr="00996412">
        <w:rPr>
          <w:rFonts w:ascii="Source Sans Pro" w:eastAsia="Times New Roman" w:hAnsi="Source Sans Pro" w:cs="Calibri"/>
          <w:color w:val="000000"/>
          <w:kern w:val="0"/>
          <w:sz w:val="28"/>
          <w:szCs w:val="28"/>
          <w:lang w:eastAsia="sv-SE"/>
          <w14:ligatures w14:val="none"/>
        </w:rPr>
        <w:tab/>
        <w:t>makten</w:t>
      </w:r>
      <w:r w:rsidRPr="00996412">
        <w:rPr>
          <w:rFonts w:ascii="Source Sans Pro" w:eastAsia="Times New Roman" w:hAnsi="Source Sans Pro" w:cs="Calibri"/>
          <w:color w:val="000000"/>
          <w:kern w:val="0"/>
          <w:sz w:val="28"/>
          <w:szCs w:val="28"/>
          <w:lang w:eastAsia="sv-SE"/>
          <w14:ligatures w14:val="none"/>
        </w:rPr>
        <w:tab/>
        <w:t>vikten</w:t>
      </w:r>
      <w:r w:rsidRPr="00996412">
        <w:rPr>
          <w:rFonts w:ascii="Source Sans Pro" w:eastAsia="Times New Roman" w:hAnsi="Source Sans Pro" w:cs="Calibri"/>
          <w:color w:val="000000"/>
          <w:kern w:val="0"/>
          <w:sz w:val="28"/>
          <w:szCs w:val="28"/>
          <w:lang w:eastAsia="sv-SE"/>
          <w14:ligatures w14:val="none"/>
        </w:rPr>
        <w:tab/>
        <w:t>akten</w:t>
      </w:r>
      <w:r w:rsidRPr="00996412">
        <w:rPr>
          <w:rFonts w:ascii="Source Sans Pro" w:eastAsia="Times New Roman" w:hAnsi="Source Sans Pro" w:cs="Calibri"/>
          <w:color w:val="000000"/>
          <w:kern w:val="0"/>
          <w:sz w:val="28"/>
          <w:szCs w:val="28"/>
          <w:lang w:eastAsia="sv-SE"/>
          <w14:ligatures w14:val="none"/>
        </w:rPr>
        <w:tab/>
        <w:t>sikten</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listen</w:t>
      </w:r>
      <w:r w:rsidRPr="00996412">
        <w:rPr>
          <w:rFonts w:ascii="Source Sans Pro" w:eastAsia="Times New Roman" w:hAnsi="Source Sans Pro" w:cs="Calibri"/>
          <w:color w:val="000000"/>
          <w:kern w:val="0"/>
          <w:sz w:val="28"/>
          <w:szCs w:val="28"/>
          <w:lang w:eastAsia="sv-SE"/>
          <w14:ligatures w14:val="none"/>
        </w:rPr>
        <w:tab/>
        <w:t>röster</w:t>
      </w:r>
      <w:r w:rsidRPr="00996412">
        <w:rPr>
          <w:rFonts w:ascii="Source Sans Pro" w:eastAsia="Times New Roman" w:hAnsi="Source Sans Pro" w:cs="Calibri"/>
          <w:color w:val="000000"/>
          <w:kern w:val="0"/>
          <w:sz w:val="28"/>
          <w:szCs w:val="28"/>
          <w:lang w:eastAsia="sv-SE"/>
          <w14:ligatures w14:val="none"/>
        </w:rPr>
        <w:tab/>
        <w:t>poster</w:t>
      </w:r>
      <w:r w:rsidRPr="00996412">
        <w:rPr>
          <w:rFonts w:ascii="Source Sans Pro" w:eastAsia="Times New Roman" w:hAnsi="Source Sans Pro" w:cs="Calibri"/>
          <w:color w:val="000000"/>
          <w:kern w:val="0"/>
          <w:sz w:val="28"/>
          <w:szCs w:val="28"/>
          <w:lang w:eastAsia="sv-SE"/>
          <w14:ligatures w14:val="none"/>
        </w:rPr>
        <w:tab/>
        <w:t>rester</w:t>
      </w:r>
      <w:r w:rsidRPr="00996412">
        <w:rPr>
          <w:rFonts w:ascii="Source Sans Pro" w:eastAsia="Times New Roman" w:hAnsi="Source Sans Pro" w:cs="Calibri"/>
          <w:color w:val="000000"/>
          <w:kern w:val="0"/>
          <w:sz w:val="28"/>
          <w:szCs w:val="28"/>
          <w:lang w:eastAsia="sv-SE"/>
          <w14:ligatures w14:val="none"/>
        </w:rPr>
        <w:tab/>
        <w:t>hästar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lastRenderedPageBreak/>
        <w:t>höstar</w:t>
      </w:r>
      <w:r w:rsidRPr="00996412">
        <w:rPr>
          <w:rFonts w:ascii="Source Sans Pro" w:eastAsia="Times New Roman" w:hAnsi="Source Sans Pro" w:cs="Calibri"/>
          <w:color w:val="000000"/>
          <w:kern w:val="0"/>
          <w:sz w:val="28"/>
          <w:szCs w:val="28"/>
          <w:lang w:eastAsia="sv-SE"/>
          <w14:ligatures w14:val="none"/>
        </w:rPr>
        <w:tab/>
        <w:t>ostar</w:t>
      </w:r>
      <w:r w:rsidRPr="00996412">
        <w:rPr>
          <w:rFonts w:ascii="Source Sans Pro" w:eastAsia="Times New Roman" w:hAnsi="Source Sans Pro" w:cs="Calibri"/>
          <w:color w:val="000000"/>
          <w:kern w:val="0"/>
          <w:sz w:val="28"/>
          <w:szCs w:val="28"/>
          <w:lang w:eastAsia="sv-SE"/>
          <w14:ligatures w14:val="none"/>
        </w:rPr>
        <w:tab/>
        <w:t>hundar</w:t>
      </w:r>
      <w:r w:rsidRPr="00996412">
        <w:rPr>
          <w:rFonts w:ascii="Source Sans Pro" w:eastAsia="Times New Roman" w:hAnsi="Source Sans Pro" w:cs="Calibri"/>
          <w:color w:val="000000"/>
          <w:kern w:val="0"/>
          <w:sz w:val="28"/>
          <w:szCs w:val="28"/>
          <w:lang w:eastAsia="sv-SE"/>
          <w14:ligatures w14:val="none"/>
        </w:rPr>
        <w:tab/>
        <w:t>stunder</w:t>
      </w:r>
      <w:r w:rsidRPr="00996412">
        <w:rPr>
          <w:rFonts w:ascii="Source Sans Pro" w:eastAsia="Times New Roman" w:hAnsi="Source Sans Pro" w:cs="Calibri"/>
          <w:color w:val="000000"/>
          <w:kern w:val="0"/>
          <w:sz w:val="28"/>
          <w:szCs w:val="28"/>
          <w:lang w:eastAsia="sv-SE"/>
          <w14:ligatures w14:val="none"/>
        </w:rPr>
        <w:tab/>
        <w:t>grunden</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handen</w:t>
      </w:r>
      <w:r w:rsidRPr="00996412">
        <w:rPr>
          <w:rFonts w:ascii="Source Sans Pro" w:eastAsia="Times New Roman" w:hAnsi="Source Sans Pro" w:cs="Calibri"/>
          <w:color w:val="000000"/>
          <w:kern w:val="0"/>
          <w:sz w:val="28"/>
          <w:szCs w:val="28"/>
          <w:lang w:eastAsia="sv-SE"/>
          <w14:ligatures w14:val="none"/>
        </w:rPr>
        <w:tab/>
        <w:t>kunden</w:t>
      </w:r>
      <w:r w:rsidRPr="00996412">
        <w:rPr>
          <w:rFonts w:ascii="Source Sans Pro" w:eastAsia="Times New Roman" w:hAnsi="Source Sans Pro" w:cs="Calibri"/>
          <w:color w:val="000000"/>
          <w:kern w:val="0"/>
          <w:sz w:val="28"/>
          <w:szCs w:val="28"/>
          <w:lang w:eastAsia="sv-SE"/>
          <w14:ligatures w14:val="none"/>
        </w:rPr>
        <w:tab/>
        <w:t>banken</w:t>
      </w:r>
      <w:r w:rsidRPr="00996412">
        <w:rPr>
          <w:rFonts w:ascii="Source Sans Pro" w:eastAsia="Times New Roman" w:hAnsi="Source Sans Pro" w:cs="Calibri"/>
          <w:color w:val="000000"/>
          <w:kern w:val="0"/>
          <w:sz w:val="28"/>
          <w:szCs w:val="28"/>
          <w:lang w:eastAsia="sv-SE"/>
          <w14:ligatures w14:val="none"/>
        </w:rPr>
        <w:tab/>
        <w:t>bilden</w:t>
      </w:r>
      <w:r w:rsidRPr="00996412">
        <w:rPr>
          <w:rFonts w:ascii="Source Sans Pro" w:eastAsia="Times New Roman" w:hAnsi="Source Sans Pro" w:cs="Calibri"/>
          <w:color w:val="000000"/>
          <w:kern w:val="0"/>
          <w:sz w:val="28"/>
          <w:szCs w:val="28"/>
          <w:lang w:eastAsia="sv-SE"/>
          <w14:ligatures w14:val="none"/>
        </w:rPr>
        <w:tab/>
        <w:t>länken</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risken</w:t>
      </w:r>
      <w:r w:rsidRPr="00996412">
        <w:rPr>
          <w:rFonts w:ascii="Source Sans Pro" w:eastAsia="Times New Roman" w:hAnsi="Source Sans Pro" w:cs="Calibri"/>
          <w:color w:val="000000"/>
          <w:kern w:val="0"/>
          <w:sz w:val="28"/>
          <w:szCs w:val="28"/>
          <w:lang w:eastAsia="sv-SE"/>
          <w14:ligatures w14:val="none"/>
        </w:rPr>
        <w:tab/>
        <w:t>formen</w:t>
      </w:r>
      <w:r w:rsidRPr="00996412">
        <w:rPr>
          <w:rFonts w:ascii="Source Sans Pro" w:eastAsia="Times New Roman" w:hAnsi="Source Sans Pro" w:cs="Calibri"/>
          <w:color w:val="000000"/>
          <w:kern w:val="0"/>
          <w:sz w:val="28"/>
          <w:szCs w:val="28"/>
          <w:lang w:eastAsia="sv-SE"/>
          <w14:ligatures w14:val="none"/>
        </w:rPr>
        <w:tab/>
        <w:t>marken</w:t>
      </w:r>
      <w:r w:rsidRPr="00996412">
        <w:rPr>
          <w:rFonts w:ascii="Source Sans Pro" w:eastAsia="Times New Roman" w:hAnsi="Source Sans Pro" w:cs="Calibri"/>
          <w:color w:val="000000"/>
          <w:kern w:val="0"/>
          <w:sz w:val="28"/>
          <w:szCs w:val="28"/>
          <w:lang w:eastAsia="sv-SE"/>
          <w14:ligatures w14:val="none"/>
        </w:rPr>
        <w:tab/>
        <w:t>ormar</w:t>
      </w:r>
      <w:r w:rsidRPr="00996412">
        <w:rPr>
          <w:rFonts w:ascii="Source Sans Pro" w:eastAsia="Times New Roman" w:hAnsi="Source Sans Pro" w:cs="Calibri"/>
          <w:color w:val="000000"/>
          <w:kern w:val="0"/>
          <w:sz w:val="28"/>
          <w:szCs w:val="28"/>
          <w:lang w:eastAsia="sv-SE"/>
          <w14:ligatures w14:val="none"/>
        </w:rPr>
        <w:tab/>
        <w:t>gränser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mängder</w:t>
      </w:r>
      <w:r w:rsidRPr="00996412">
        <w:rPr>
          <w:rFonts w:ascii="Source Sans Pro" w:eastAsia="Times New Roman" w:hAnsi="Source Sans Pro" w:cs="Calibri"/>
          <w:color w:val="000000"/>
          <w:kern w:val="0"/>
          <w:sz w:val="28"/>
          <w:szCs w:val="28"/>
          <w:lang w:eastAsia="sv-SE"/>
          <w14:ligatures w14:val="none"/>
        </w:rPr>
        <w:tab/>
        <w:t>krafter</w:t>
      </w:r>
      <w:r w:rsidRPr="00996412">
        <w:rPr>
          <w:rFonts w:ascii="Source Sans Pro" w:eastAsia="Times New Roman" w:hAnsi="Source Sans Pro" w:cs="Calibri"/>
          <w:color w:val="000000"/>
          <w:kern w:val="0"/>
          <w:sz w:val="28"/>
          <w:szCs w:val="28"/>
          <w:lang w:eastAsia="sv-SE"/>
          <w14:ligatures w14:val="none"/>
        </w:rPr>
        <w:tab/>
        <w:t>brister</w:t>
      </w:r>
      <w:r w:rsidRPr="00996412">
        <w:rPr>
          <w:rFonts w:ascii="Source Sans Pro" w:eastAsia="Times New Roman" w:hAnsi="Source Sans Pro" w:cs="Calibri"/>
          <w:color w:val="000000"/>
          <w:kern w:val="0"/>
          <w:sz w:val="28"/>
          <w:szCs w:val="28"/>
          <w:lang w:eastAsia="sv-SE"/>
          <w14:ligatures w14:val="none"/>
        </w:rPr>
        <w:tab/>
        <w:t>punkter</w:t>
      </w:r>
      <w:r w:rsidRPr="00996412">
        <w:rPr>
          <w:rFonts w:ascii="Source Sans Pro" w:eastAsia="Times New Roman" w:hAnsi="Source Sans Pro" w:cs="Calibri"/>
          <w:color w:val="000000"/>
          <w:kern w:val="0"/>
          <w:sz w:val="28"/>
          <w:szCs w:val="28"/>
          <w:lang w:eastAsia="sv-SE"/>
          <w14:ligatures w14:val="none"/>
        </w:rPr>
        <w:tab/>
        <w:t>svenskar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vinster</w:t>
      </w:r>
      <w:r w:rsidRPr="00996412">
        <w:rPr>
          <w:rFonts w:ascii="Source Sans Pro" w:eastAsia="Times New Roman" w:hAnsi="Source Sans Pro" w:cs="Calibri"/>
          <w:color w:val="000000"/>
          <w:kern w:val="0"/>
          <w:sz w:val="28"/>
          <w:szCs w:val="28"/>
          <w:lang w:eastAsia="sv-SE"/>
          <w14:ligatures w14:val="none"/>
        </w:rPr>
        <w:tab/>
        <w:t>konster</w:t>
      </w:r>
      <w:r w:rsidRPr="00996412">
        <w:rPr>
          <w:rFonts w:ascii="Source Sans Pro" w:eastAsia="Times New Roman" w:hAnsi="Source Sans Pro" w:cs="Calibri"/>
          <w:color w:val="000000"/>
          <w:kern w:val="0"/>
          <w:sz w:val="28"/>
          <w:szCs w:val="28"/>
          <w:lang w:eastAsia="sv-SE"/>
          <w14:ligatures w14:val="none"/>
        </w:rPr>
        <w:tab/>
        <w:t>kamper</w:t>
      </w:r>
      <w:r w:rsidRPr="00996412">
        <w:rPr>
          <w:rFonts w:ascii="Source Sans Pro" w:eastAsia="Times New Roman" w:hAnsi="Source Sans Pro" w:cs="Calibri"/>
          <w:color w:val="000000"/>
          <w:kern w:val="0"/>
          <w:sz w:val="28"/>
          <w:szCs w:val="28"/>
          <w:lang w:eastAsia="sv-SE"/>
          <w14:ligatures w14:val="none"/>
        </w:rPr>
        <w:tab/>
        <w:t>platser</w:t>
      </w:r>
      <w:r w:rsidRPr="00996412">
        <w:rPr>
          <w:rFonts w:ascii="Source Sans Pro" w:eastAsia="Times New Roman" w:hAnsi="Source Sans Pro" w:cs="Calibri"/>
          <w:color w:val="000000"/>
          <w:kern w:val="0"/>
          <w:sz w:val="28"/>
          <w:szCs w:val="28"/>
          <w:lang w:eastAsia="sv-SE"/>
          <w14:ligatures w14:val="none"/>
        </w:rPr>
        <w:tab/>
        <w:t>satser</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filmer</w:t>
      </w:r>
      <w:r w:rsidRPr="00996412">
        <w:rPr>
          <w:rFonts w:ascii="Source Sans Pro" w:eastAsia="Times New Roman" w:hAnsi="Source Sans Pro" w:cs="Calibri"/>
          <w:color w:val="000000"/>
          <w:kern w:val="0"/>
          <w:sz w:val="28"/>
          <w:szCs w:val="28"/>
          <w:lang w:eastAsia="sv-SE"/>
          <w14:ligatures w14:val="none"/>
        </w:rPr>
        <w:tab/>
        <w:t>luften</w:t>
      </w:r>
      <w:r w:rsidRPr="00996412">
        <w:rPr>
          <w:rFonts w:ascii="Source Sans Pro" w:eastAsia="Times New Roman" w:hAnsi="Source Sans Pro" w:cs="Calibri"/>
          <w:color w:val="000000"/>
          <w:kern w:val="0"/>
          <w:sz w:val="28"/>
          <w:szCs w:val="28"/>
          <w:lang w:eastAsia="sv-SE"/>
          <w14:ligatures w14:val="none"/>
        </w:rPr>
        <w:tab/>
        <w:t>skriften</w:t>
      </w:r>
      <w:r w:rsidRPr="00996412">
        <w:rPr>
          <w:rFonts w:ascii="Source Sans Pro" w:eastAsia="Times New Roman" w:hAnsi="Source Sans Pro" w:cs="Calibri"/>
          <w:color w:val="000000"/>
          <w:kern w:val="0"/>
          <w:sz w:val="28"/>
          <w:szCs w:val="28"/>
          <w:lang w:eastAsia="sv-SE"/>
          <w14:ligatures w14:val="none"/>
        </w:rPr>
        <w:tab/>
        <w:t>pingsten</w:t>
      </w:r>
      <w:r w:rsidRPr="00996412">
        <w:rPr>
          <w:rFonts w:ascii="Source Sans Pro" w:eastAsia="Times New Roman" w:hAnsi="Source Sans Pro" w:cs="Calibri"/>
          <w:color w:val="000000"/>
          <w:kern w:val="0"/>
          <w:sz w:val="28"/>
          <w:szCs w:val="28"/>
          <w:lang w:eastAsia="sv-SE"/>
          <w14:ligatures w14:val="none"/>
        </w:rPr>
        <w:tab/>
        <w:t>följden</w:t>
      </w:r>
    </w:p>
    <w:p w:rsidR="00A9490C" w:rsidRPr="00996412" w:rsidRDefault="00A9490C" w:rsidP="00996412">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996412">
        <w:rPr>
          <w:rFonts w:ascii="Source Sans Pro" w:eastAsia="Times New Roman" w:hAnsi="Source Sans Pro" w:cs="Calibri"/>
          <w:color w:val="000000"/>
          <w:kern w:val="0"/>
          <w:sz w:val="28"/>
          <w:szCs w:val="28"/>
          <w:lang w:eastAsia="sv-SE"/>
          <w14:ligatures w14:val="none"/>
        </w:rPr>
        <w:t>sorten</w:t>
      </w:r>
      <w:r w:rsidRPr="00996412">
        <w:rPr>
          <w:rFonts w:ascii="Source Sans Pro" w:eastAsia="Times New Roman" w:hAnsi="Source Sans Pro" w:cs="Calibri"/>
          <w:color w:val="000000"/>
          <w:kern w:val="0"/>
          <w:sz w:val="28"/>
          <w:szCs w:val="28"/>
          <w:lang w:eastAsia="sv-SE"/>
          <w14:ligatures w14:val="none"/>
        </w:rPr>
        <w:tab/>
        <w:t>kursen</w:t>
      </w:r>
      <w:r w:rsidRPr="00996412">
        <w:rPr>
          <w:rFonts w:ascii="Source Sans Pro" w:eastAsia="Times New Roman" w:hAnsi="Source Sans Pro" w:cs="Calibri"/>
          <w:color w:val="000000"/>
          <w:kern w:val="0"/>
          <w:sz w:val="28"/>
          <w:szCs w:val="28"/>
          <w:lang w:eastAsia="sv-SE"/>
          <w14:ligatures w14:val="none"/>
        </w:rPr>
        <w:tab/>
        <w:t>orten</w:t>
      </w:r>
      <w:r w:rsidRPr="00996412">
        <w:rPr>
          <w:rFonts w:ascii="Source Sans Pro" w:eastAsia="Times New Roman" w:hAnsi="Source Sans Pro" w:cs="Calibri"/>
          <w:color w:val="000000"/>
          <w:kern w:val="0"/>
          <w:sz w:val="28"/>
          <w:szCs w:val="28"/>
          <w:lang w:eastAsia="sv-SE"/>
          <w14:ligatures w14:val="none"/>
        </w:rPr>
        <w:tab/>
        <w:t>portar</w:t>
      </w:r>
      <w:r w:rsidRPr="00996412">
        <w:rPr>
          <w:rFonts w:ascii="Source Sans Pro" w:eastAsia="Times New Roman" w:hAnsi="Source Sans Pro" w:cs="Calibri"/>
          <w:color w:val="000000"/>
          <w:kern w:val="0"/>
          <w:sz w:val="28"/>
          <w:szCs w:val="28"/>
          <w:lang w:eastAsia="sv-SE"/>
          <w14:ligatures w14:val="none"/>
        </w:rPr>
        <w:tab/>
      </w:r>
    </w:p>
    <w:p w:rsidR="00A9490C" w:rsidRDefault="00A9490C" w:rsidP="00A9490C">
      <w:pPr>
        <w:rPr>
          <w:rFonts w:asciiTheme="majorHAnsi" w:eastAsiaTheme="majorEastAsia" w:hAnsiTheme="majorHAnsi" w:cstheme="majorBidi"/>
          <w:b/>
          <w:color w:val="262626" w:themeColor="text1" w:themeTint="D9"/>
          <w:szCs w:val="28"/>
        </w:rPr>
      </w:pPr>
      <w:r>
        <w:br w:type="page"/>
      </w:r>
    </w:p>
    <w:bookmarkStart w:id="6" w:name="_Toc210842309"/>
    <w:bookmarkStart w:id="7" w:name="_Toc221363765"/>
    <w:p w:rsidR="00A83F1E" w:rsidRDefault="002D34D5" w:rsidP="00A83F1E">
      <w:pPr>
        <w:pStyle w:val="Rubrik2"/>
      </w:pPr>
      <w:r>
        <w:rPr>
          <w:rFonts w:ascii="Source Sans Pro" w:hAnsi="Source Sans Pro"/>
          <w:noProof/>
          <w:sz w:val="16"/>
          <w:szCs w:val="16"/>
        </w:rPr>
        <w:lastRenderedPageBreak/>
        <mc:AlternateContent>
          <mc:Choice Requires="wps">
            <w:drawing>
              <wp:anchor distT="0" distB="0" distL="114300" distR="114300" simplePos="0" relativeHeight="251669504" behindDoc="0" locked="0" layoutInCell="1" allowOverlap="1" wp14:anchorId="2E9DB34B" wp14:editId="72F41970">
                <wp:simplePos x="0" y="0"/>
                <wp:positionH relativeFrom="column">
                  <wp:posOffset>0</wp:posOffset>
                </wp:positionH>
                <wp:positionV relativeFrom="paragraph">
                  <wp:posOffset>-521335</wp:posOffset>
                </wp:positionV>
                <wp:extent cx="1369695" cy="355600"/>
                <wp:effectExtent l="0" t="0" r="14605" b="12700"/>
                <wp:wrapNone/>
                <wp:docPr id="212371092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27A6E" w:rsidRDefault="002D34D5" w:rsidP="002D34D5">
                            <w:pPr>
                              <w:jc w:val="center"/>
                              <w:rPr>
                                <w:rFonts w:ascii="Source Sans Pro" w:hAnsi="Source Sans Pro"/>
                                <w:color w:val="000000" w:themeColor="text1"/>
                                <w:sz w:val="28"/>
                                <w:szCs w:val="28"/>
                              </w:rPr>
                            </w:pPr>
                            <w:r w:rsidRPr="00927A6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30" style="position:absolute;margin-left:0;margin-top:-41.05pt;width:107.8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" fillcolor="#d6eaff [351]" strokecolor="#18190f [484]" strokeweight="1pt">
                <v:stroke joinstyle="miter"/>
                <v:textbox>
                  <w:txbxContent>
                    <w:p w:rsidR="002D34D5" w:rsidRPr="00927A6E" w:rsidRDefault="002D34D5" w:rsidP="002D34D5">
                      <w:pPr>
                        <w:jc w:val="center"/>
                        <w:rPr>
                          <w:rFonts w:ascii="Source Sans Pro" w:hAnsi="Source Sans Pro"/>
                          <w:color w:val="000000" w:themeColor="text1"/>
                          <w:sz w:val="28"/>
                          <w:szCs w:val="28"/>
                        </w:rPr>
                      </w:pPr>
                      <w:r w:rsidRPr="00927A6E">
                        <w:rPr>
                          <w:rFonts w:ascii="Source Sans Pro" w:hAnsi="Source Sans Pro"/>
                          <w:color w:val="000000" w:themeColor="text1"/>
                          <w:sz w:val="28"/>
                          <w:szCs w:val="28"/>
                        </w:rPr>
                        <w:t>lärarens del</w:t>
                      </w:r>
                    </w:p>
                  </w:txbxContent>
                </v:textbox>
              </v:roundrect>
            </w:pict>
          </mc:Fallback>
        </mc:AlternateContent>
      </w:r>
      <w:r w:rsidR="006B4F9D">
        <w:t>4</w:t>
      </w:r>
      <w:r w:rsidR="00C92D31">
        <w:t>.1.</w:t>
      </w:r>
      <w:r w:rsidR="00A83F1E">
        <w:t>3</w:t>
      </w:r>
      <w:r w:rsidR="00C92D31" w:rsidRPr="000032A8">
        <w:t xml:space="preserve"> </w:t>
      </w:r>
      <w:r w:rsidR="00C92D31">
        <w:t>Lång</w:t>
      </w:r>
      <w:r w:rsidR="00C92D31" w:rsidRPr="000032A8">
        <w:t xml:space="preserve"> vokal, </w:t>
      </w:r>
      <w:r w:rsidR="00C92D31">
        <w:t>två</w:t>
      </w:r>
      <w:r w:rsidR="00C92D31" w:rsidRPr="000032A8">
        <w:t>staviga</w:t>
      </w:r>
      <w:bookmarkEnd w:id="6"/>
      <w:bookmarkEnd w:id="7"/>
      <w:r w:rsidR="00C92D31" w:rsidRPr="000032A8">
        <w:t xml:space="preserve"> </w:t>
      </w:r>
    </w:p>
    <w:p w:rsidR="00C92D31" w:rsidRPr="00A83F1E" w:rsidRDefault="00A83F1E" w:rsidP="00A83F1E">
      <w:pPr>
        <w:pStyle w:val="Liststycke"/>
        <w:numPr>
          <w:ilvl w:val="0"/>
          <w:numId w:val="52"/>
        </w:numPr>
        <w:spacing w:after="0"/>
        <w:rPr>
          <w:rFonts w:ascii="Source Sans Pro" w:hAnsi="Source Sans Pro"/>
          <w:sz w:val="24"/>
          <w:szCs w:val="24"/>
        </w:rPr>
      </w:pPr>
      <w:r w:rsidRPr="00A83F1E">
        <w:rPr>
          <w:rFonts w:ascii="Source Sans Pro" w:hAnsi="Source Sans Pro"/>
          <w:sz w:val="24"/>
          <w:szCs w:val="24"/>
        </w:rPr>
        <w:t xml:space="preserve">Läs orden </w:t>
      </w:r>
      <w:r w:rsidR="00C92D31" w:rsidRPr="00A83F1E">
        <w:rPr>
          <w:rFonts w:ascii="Source Sans Pro" w:hAnsi="Source Sans Pro"/>
          <w:sz w:val="24"/>
          <w:szCs w:val="24"/>
        </w:rPr>
        <w:t xml:space="preserve">(regelbundet stavade). </w:t>
      </w:r>
    </w:p>
    <w:tbl>
      <w:tblPr>
        <w:tblStyle w:val="Tabellrutntljust"/>
        <w:tblW w:w="0" w:type="auto"/>
        <w:tblLook w:val="04A0" w:firstRow="1" w:lastRow="0" w:firstColumn="1" w:lastColumn="0" w:noHBand="0" w:noVBand="1"/>
      </w:tblPr>
      <w:tblGrid>
        <w:gridCol w:w="1707"/>
        <w:gridCol w:w="1527"/>
        <w:gridCol w:w="1393"/>
        <w:gridCol w:w="1383"/>
        <w:gridCol w:w="1393"/>
        <w:gridCol w:w="1657"/>
      </w:tblGrid>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fråga</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skada</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regel</w:t>
            </w: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kärlek</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dator</w:t>
            </w: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resa</w:t>
            </w:r>
          </w:p>
        </w:tc>
      </w:tr>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juli</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gata</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krona</w:t>
            </w: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fokus</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juni</w:t>
            </w: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skola</w:t>
            </w:r>
          </w:p>
        </w:tc>
      </w:tr>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ordning</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ledning</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månad</w:t>
            </w: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lösning</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sida</w:t>
            </w: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sjua</w:t>
            </w:r>
          </w:p>
        </w:tc>
      </w:tr>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mening</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tidning</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nyhet</w:t>
            </w: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ökning</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frihet</w:t>
            </w: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fredag</w:t>
            </w:r>
          </w:p>
        </w:tc>
      </w:tr>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krona</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enhet</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lever</w:t>
            </w: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tävling</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vardag</w:t>
            </w: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meter</w:t>
            </w:r>
          </w:p>
        </w:tc>
      </w:tr>
      <w:tr w:rsidR="00C92D31" w:rsidRPr="00927A6E" w:rsidTr="00985322">
        <w:tc>
          <w:tcPr>
            <w:tcW w:w="170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reda</w:t>
            </w:r>
          </w:p>
        </w:tc>
        <w:tc>
          <w:tcPr>
            <w:tcW w:w="152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kläder</w:t>
            </w: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p>
        </w:tc>
        <w:tc>
          <w:tcPr>
            <w:tcW w:w="138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p>
        </w:tc>
        <w:tc>
          <w:tcPr>
            <w:tcW w:w="1393"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p>
        </w:tc>
        <w:tc>
          <w:tcPr>
            <w:tcW w:w="1657" w:type="dxa"/>
          </w:tcPr>
          <w:p w:rsidR="00C92D31" w:rsidRPr="00927A6E" w:rsidRDefault="00C92D31" w:rsidP="00C92D31">
            <w:pPr>
              <w:spacing w:line="276" w:lineRule="auto"/>
              <w:rPr>
                <w:rFonts w:ascii="Source Sans Pro" w:eastAsia="Times New Roman" w:hAnsi="Source Sans Pro" w:cs="Calibri"/>
                <w:color w:val="000000"/>
                <w:kern w:val="0"/>
                <w:sz w:val="28"/>
                <w:szCs w:val="28"/>
                <w:lang w:eastAsia="sv-SE"/>
                <w14:ligatures w14:val="none"/>
              </w:rPr>
            </w:pPr>
          </w:p>
        </w:tc>
      </w:tr>
    </w:tbl>
    <w:p w:rsidR="002D34D5" w:rsidRDefault="002D34D5" w:rsidP="00C92D31">
      <w:pPr>
        <w:spacing w:after="0"/>
      </w:pPr>
    </w:p>
    <w:p w:rsidR="002D34D5" w:rsidRDefault="002D34D5" w:rsidP="00C92D31">
      <w:pPr>
        <w:spacing w:after="0"/>
      </w:pPr>
    </w:p>
    <w:p w:rsidR="002D34D5" w:rsidRDefault="002D34D5" w:rsidP="00C92D31">
      <w:pPr>
        <w:spacing w:after="0"/>
      </w:pPr>
    </w:p>
    <w:p w:rsidR="002D34D5" w:rsidRDefault="002D34D5" w:rsidP="00C92D31">
      <w:pPr>
        <w:spacing w:after="0"/>
      </w:pPr>
      <w:r>
        <w:rPr>
          <w:rFonts w:ascii="Source Sans Pro" w:hAnsi="Source Sans Pro"/>
          <w:noProof/>
          <w:sz w:val="16"/>
          <w:szCs w:val="16"/>
        </w:rPr>
        <mc:AlternateContent>
          <mc:Choice Requires="wps">
            <w:drawing>
              <wp:anchor distT="0" distB="0" distL="114300" distR="114300" simplePos="0" relativeHeight="251672576" behindDoc="0" locked="0" layoutInCell="1" allowOverlap="1" wp14:anchorId="7D12C4EC" wp14:editId="54199575">
                <wp:simplePos x="0" y="0"/>
                <wp:positionH relativeFrom="column">
                  <wp:posOffset>-8255</wp:posOffset>
                </wp:positionH>
                <wp:positionV relativeFrom="paragraph">
                  <wp:posOffset>37465</wp:posOffset>
                </wp:positionV>
                <wp:extent cx="1377950" cy="368300"/>
                <wp:effectExtent l="0" t="0" r="19050" b="12700"/>
                <wp:wrapNone/>
                <wp:docPr id="2037611385"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2D34D5" w:rsidRPr="00927A6E" w:rsidRDefault="002D34D5" w:rsidP="002D34D5">
                            <w:pPr>
                              <w:jc w:val="center"/>
                              <w:rPr>
                                <w:rFonts w:ascii="Source Sans Pro" w:hAnsi="Source Sans Pro"/>
                                <w:color w:val="000000" w:themeColor="text1"/>
                                <w:sz w:val="28"/>
                                <w:szCs w:val="28"/>
                              </w:rPr>
                            </w:pPr>
                            <w:r w:rsidRPr="00927A6E">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31" style="position:absolute;margin-left:-.65pt;margin-top:2.95pt;width:108.5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pjlQIAAJw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" fillcolor="#ffddc4 [663]" strokecolor="#18190f [484]" strokeweight="1pt">
                <v:stroke joinstyle="miter"/>
                <v:textbox>
                  <w:txbxContent>
                    <w:p w:rsidR="002D34D5" w:rsidRPr="00927A6E" w:rsidRDefault="002D34D5" w:rsidP="002D34D5">
                      <w:pPr>
                        <w:jc w:val="center"/>
                        <w:rPr>
                          <w:rFonts w:ascii="Source Sans Pro" w:hAnsi="Source Sans Pro"/>
                          <w:color w:val="000000" w:themeColor="text1"/>
                          <w:sz w:val="28"/>
                          <w:szCs w:val="28"/>
                        </w:rPr>
                      </w:pPr>
                      <w:r w:rsidRPr="00927A6E">
                        <w:rPr>
                          <w:rFonts w:ascii="Source Sans Pro" w:hAnsi="Source Sans Pro"/>
                          <w:color w:val="000000" w:themeColor="text1"/>
                          <w:sz w:val="28"/>
                          <w:szCs w:val="28"/>
                        </w:rPr>
                        <w:t>kopieringsdel</w:t>
                      </w:r>
                    </w:p>
                  </w:txbxContent>
                </v:textbox>
              </v:roundrect>
            </w:pict>
          </mc:Fallback>
        </mc:AlternateContent>
      </w:r>
    </w:p>
    <w:p w:rsidR="00C92D31" w:rsidRDefault="00C92D31" w:rsidP="00C92D31">
      <w:pPr>
        <w:spacing w:after="0"/>
      </w:pPr>
    </w:p>
    <w:p w:rsidR="00A9490C" w:rsidRDefault="00A9490C" w:rsidP="00C92D31">
      <w:pPr>
        <w:spacing w:after="0"/>
      </w:pP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fråga</w:t>
      </w:r>
      <w:r w:rsidRPr="00927A6E">
        <w:rPr>
          <w:rFonts w:ascii="Source Sans Pro" w:eastAsia="Times New Roman" w:hAnsi="Source Sans Pro" w:cs="Calibri"/>
          <w:color w:val="000000"/>
          <w:kern w:val="0"/>
          <w:sz w:val="28"/>
          <w:szCs w:val="28"/>
          <w:lang w:eastAsia="sv-SE"/>
          <w14:ligatures w14:val="none"/>
        </w:rPr>
        <w:tab/>
        <w:t>skada</w:t>
      </w:r>
      <w:r w:rsidRPr="00927A6E">
        <w:rPr>
          <w:rFonts w:ascii="Source Sans Pro" w:eastAsia="Times New Roman" w:hAnsi="Source Sans Pro" w:cs="Calibri"/>
          <w:color w:val="000000"/>
          <w:kern w:val="0"/>
          <w:sz w:val="28"/>
          <w:szCs w:val="28"/>
          <w:lang w:eastAsia="sv-SE"/>
          <w14:ligatures w14:val="none"/>
        </w:rPr>
        <w:tab/>
      </w:r>
      <w:proofErr w:type="gramStart"/>
      <w:r w:rsidRPr="00927A6E">
        <w:rPr>
          <w:rFonts w:ascii="Source Sans Pro" w:eastAsia="Times New Roman" w:hAnsi="Source Sans Pro" w:cs="Calibri"/>
          <w:color w:val="000000"/>
          <w:kern w:val="0"/>
          <w:sz w:val="28"/>
          <w:szCs w:val="28"/>
          <w:lang w:eastAsia="sv-SE"/>
          <w14:ligatures w14:val="none"/>
        </w:rPr>
        <w:t>regel</w:t>
      </w:r>
      <w:r w:rsidRPr="00927A6E">
        <w:rPr>
          <w:rFonts w:ascii="Source Sans Pro" w:eastAsia="Times New Roman" w:hAnsi="Source Sans Pro" w:cs="Calibri"/>
          <w:color w:val="000000"/>
          <w:kern w:val="0"/>
          <w:sz w:val="28"/>
          <w:szCs w:val="28"/>
          <w:lang w:eastAsia="sv-SE"/>
          <w14:ligatures w14:val="none"/>
        </w:rPr>
        <w:tab/>
        <w:t>kärlek</w:t>
      </w:r>
      <w:proofErr w:type="gramEnd"/>
      <w:r w:rsidRPr="00927A6E">
        <w:rPr>
          <w:rFonts w:ascii="Source Sans Pro" w:eastAsia="Times New Roman" w:hAnsi="Source Sans Pro" w:cs="Calibri"/>
          <w:color w:val="000000"/>
          <w:kern w:val="0"/>
          <w:sz w:val="28"/>
          <w:szCs w:val="28"/>
          <w:lang w:eastAsia="sv-SE"/>
          <w14:ligatures w14:val="none"/>
        </w:rPr>
        <w:tab/>
        <w:t>dator</w:t>
      </w:r>
      <w:r w:rsidRPr="00927A6E">
        <w:rPr>
          <w:rFonts w:ascii="Source Sans Pro" w:eastAsia="Times New Roman" w:hAnsi="Source Sans Pro" w:cs="Calibri"/>
          <w:color w:val="000000"/>
          <w:kern w:val="0"/>
          <w:sz w:val="28"/>
          <w:szCs w:val="28"/>
          <w:lang w:eastAsia="sv-SE"/>
          <w14:ligatures w14:val="none"/>
        </w:rPr>
        <w:tab/>
        <w:t>resa</w:t>
      </w: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927A6E">
        <w:rPr>
          <w:rFonts w:ascii="Source Sans Pro" w:eastAsia="Times New Roman" w:hAnsi="Source Sans Pro" w:cs="Calibri"/>
          <w:color w:val="000000"/>
          <w:kern w:val="0"/>
          <w:sz w:val="28"/>
          <w:szCs w:val="28"/>
          <w:lang w:eastAsia="sv-SE"/>
          <w14:ligatures w14:val="none"/>
        </w:rPr>
        <w:t>juli</w:t>
      </w:r>
      <w:r w:rsidRPr="00927A6E">
        <w:rPr>
          <w:rFonts w:ascii="Source Sans Pro" w:eastAsia="Times New Roman" w:hAnsi="Source Sans Pro" w:cs="Calibri"/>
          <w:color w:val="000000"/>
          <w:kern w:val="0"/>
          <w:sz w:val="28"/>
          <w:szCs w:val="28"/>
          <w:lang w:eastAsia="sv-SE"/>
          <w14:ligatures w14:val="none"/>
        </w:rPr>
        <w:tab/>
        <w:t>gata</w:t>
      </w:r>
      <w:proofErr w:type="gramEnd"/>
      <w:r w:rsidRPr="00927A6E">
        <w:rPr>
          <w:rFonts w:ascii="Source Sans Pro" w:eastAsia="Times New Roman" w:hAnsi="Source Sans Pro" w:cs="Calibri"/>
          <w:color w:val="000000"/>
          <w:kern w:val="0"/>
          <w:sz w:val="28"/>
          <w:szCs w:val="28"/>
          <w:lang w:eastAsia="sv-SE"/>
          <w14:ligatures w14:val="none"/>
        </w:rPr>
        <w:tab/>
        <w:t>krona</w:t>
      </w:r>
      <w:r w:rsidRPr="00927A6E">
        <w:rPr>
          <w:rFonts w:ascii="Source Sans Pro" w:eastAsia="Times New Roman" w:hAnsi="Source Sans Pro" w:cs="Calibri"/>
          <w:color w:val="000000"/>
          <w:kern w:val="0"/>
          <w:sz w:val="28"/>
          <w:szCs w:val="28"/>
          <w:lang w:eastAsia="sv-SE"/>
          <w14:ligatures w14:val="none"/>
        </w:rPr>
        <w:tab/>
      </w:r>
      <w:proofErr w:type="gramStart"/>
      <w:r w:rsidRPr="00927A6E">
        <w:rPr>
          <w:rFonts w:ascii="Source Sans Pro" w:eastAsia="Times New Roman" w:hAnsi="Source Sans Pro" w:cs="Calibri"/>
          <w:color w:val="000000"/>
          <w:kern w:val="0"/>
          <w:sz w:val="28"/>
          <w:szCs w:val="28"/>
          <w:lang w:eastAsia="sv-SE"/>
          <w14:ligatures w14:val="none"/>
        </w:rPr>
        <w:t>fokus</w:t>
      </w:r>
      <w:r w:rsidRPr="00927A6E">
        <w:rPr>
          <w:rFonts w:ascii="Source Sans Pro" w:eastAsia="Times New Roman" w:hAnsi="Source Sans Pro" w:cs="Calibri"/>
          <w:color w:val="000000"/>
          <w:kern w:val="0"/>
          <w:sz w:val="28"/>
          <w:szCs w:val="28"/>
          <w:lang w:eastAsia="sv-SE"/>
          <w14:ligatures w14:val="none"/>
        </w:rPr>
        <w:tab/>
        <w:t>juni</w:t>
      </w:r>
      <w:proofErr w:type="gramEnd"/>
      <w:r w:rsidRPr="00927A6E">
        <w:rPr>
          <w:rFonts w:ascii="Source Sans Pro" w:eastAsia="Times New Roman" w:hAnsi="Source Sans Pro" w:cs="Calibri"/>
          <w:color w:val="000000"/>
          <w:kern w:val="0"/>
          <w:sz w:val="28"/>
          <w:szCs w:val="28"/>
          <w:lang w:eastAsia="sv-SE"/>
          <w14:ligatures w14:val="none"/>
        </w:rPr>
        <w:tab/>
        <w:t>skola</w:t>
      </w: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ordning</w:t>
      </w:r>
      <w:r w:rsidRPr="00927A6E">
        <w:rPr>
          <w:rFonts w:ascii="Source Sans Pro" w:eastAsia="Times New Roman" w:hAnsi="Source Sans Pro" w:cs="Calibri"/>
          <w:color w:val="000000"/>
          <w:kern w:val="0"/>
          <w:sz w:val="28"/>
          <w:szCs w:val="28"/>
          <w:lang w:eastAsia="sv-SE"/>
          <w14:ligatures w14:val="none"/>
        </w:rPr>
        <w:tab/>
        <w:t>ledning</w:t>
      </w:r>
      <w:r w:rsidRPr="00927A6E">
        <w:rPr>
          <w:rFonts w:ascii="Source Sans Pro" w:eastAsia="Times New Roman" w:hAnsi="Source Sans Pro" w:cs="Calibri"/>
          <w:color w:val="000000"/>
          <w:kern w:val="0"/>
          <w:sz w:val="28"/>
          <w:szCs w:val="28"/>
          <w:lang w:eastAsia="sv-SE"/>
          <w14:ligatures w14:val="none"/>
        </w:rPr>
        <w:tab/>
        <w:t>månad</w:t>
      </w:r>
      <w:r w:rsidRPr="00927A6E">
        <w:rPr>
          <w:rFonts w:ascii="Source Sans Pro" w:eastAsia="Times New Roman" w:hAnsi="Source Sans Pro" w:cs="Calibri"/>
          <w:color w:val="000000"/>
          <w:kern w:val="0"/>
          <w:sz w:val="28"/>
          <w:szCs w:val="28"/>
          <w:lang w:eastAsia="sv-SE"/>
          <w14:ligatures w14:val="none"/>
        </w:rPr>
        <w:tab/>
        <w:t>lösning</w:t>
      </w:r>
      <w:r w:rsidRPr="00927A6E">
        <w:rPr>
          <w:rFonts w:ascii="Source Sans Pro" w:eastAsia="Times New Roman" w:hAnsi="Source Sans Pro" w:cs="Calibri"/>
          <w:color w:val="000000"/>
          <w:kern w:val="0"/>
          <w:sz w:val="28"/>
          <w:szCs w:val="28"/>
          <w:lang w:eastAsia="sv-SE"/>
          <w14:ligatures w14:val="none"/>
        </w:rPr>
        <w:tab/>
        <w:t>sida</w:t>
      </w:r>
      <w:r w:rsidRPr="00927A6E">
        <w:rPr>
          <w:rFonts w:ascii="Source Sans Pro" w:eastAsia="Times New Roman" w:hAnsi="Source Sans Pro" w:cs="Calibri"/>
          <w:color w:val="000000"/>
          <w:kern w:val="0"/>
          <w:sz w:val="28"/>
          <w:szCs w:val="28"/>
          <w:lang w:eastAsia="sv-SE"/>
          <w14:ligatures w14:val="none"/>
        </w:rPr>
        <w:tab/>
        <w:t>sjua</w:t>
      </w: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mening</w:t>
      </w:r>
      <w:r w:rsidRPr="00927A6E">
        <w:rPr>
          <w:rFonts w:ascii="Source Sans Pro" w:eastAsia="Times New Roman" w:hAnsi="Source Sans Pro" w:cs="Calibri"/>
          <w:color w:val="000000"/>
          <w:kern w:val="0"/>
          <w:sz w:val="28"/>
          <w:szCs w:val="28"/>
          <w:lang w:eastAsia="sv-SE"/>
          <w14:ligatures w14:val="none"/>
        </w:rPr>
        <w:tab/>
        <w:t>tidning</w:t>
      </w:r>
      <w:r w:rsidRPr="00927A6E">
        <w:rPr>
          <w:rFonts w:ascii="Source Sans Pro" w:eastAsia="Times New Roman" w:hAnsi="Source Sans Pro" w:cs="Calibri"/>
          <w:color w:val="000000"/>
          <w:kern w:val="0"/>
          <w:sz w:val="28"/>
          <w:szCs w:val="28"/>
          <w:lang w:eastAsia="sv-SE"/>
          <w14:ligatures w14:val="none"/>
        </w:rPr>
        <w:tab/>
        <w:t>nyhet</w:t>
      </w:r>
      <w:r w:rsidRPr="00927A6E">
        <w:rPr>
          <w:rFonts w:ascii="Source Sans Pro" w:eastAsia="Times New Roman" w:hAnsi="Source Sans Pro" w:cs="Calibri"/>
          <w:color w:val="000000"/>
          <w:kern w:val="0"/>
          <w:sz w:val="28"/>
          <w:szCs w:val="28"/>
          <w:lang w:eastAsia="sv-SE"/>
          <w14:ligatures w14:val="none"/>
        </w:rPr>
        <w:tab/>
        <w:t>ökning</w:t>
      </w:r>
      <w:r w:rsidRPr="00927A6E">
        <w:rPr>
          <w:rFonts w:ascii="Source Sans Pro" w:eastAsia="Times New Roman" w:hAnsi="Source Sans Pro" w:cs="Calibri"/>
          <w:color w:val="000000"/>
          <w:kern w:val="0"/>
          <w:sz w:val="28"/>
          <w:szCs w:val="28"/>
          <w:lang w:eastAsia="sv-SE"/>
          <w14:ligatures w14:val="none"/>
        </w:rPr>
        <w:tab/>
        <w:t>frihet</w:t>
      </w:r>
      <w:r w:rsidRPr="00927A6E">
        <w:rPr>
          <w:rFonts w:ascii="Source Sans Pro" w:eastAsia="Times New Roman" w:hAnsi="Source Sans Pro" w:cs="Calibri"/>
          <w:color w:val="000000"/>
          <w:kern w:val="0"/>
          <w:sz w:val="28"/>
          <w:szCs w:val="28"/>
          <w:lang w:eastAsia="sv-SE"/>
          <w14:ligatures w14:val="none"/>
        </w:rPr>
        <w:tab/>
        <w:t>fredag</w:t>
      </w: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krona</w:t>
      </w:r>
      <w:r w:rsidRPr="00927A6E">
        <w:rPr>
          <w:rFonts w:ascii="Source Sans Pro" w:eastAsia="Times New Roman" w:hAnsi="Source Sans Pro" w:cs="Calibri"/>
          <w:color w:val="000000"/>
          <w:kern w:val="0"/>
          <w:sz w:val="28"/>
          <w:szCs w:val="28"/>
          <w:lang w:eastAsia="sv-SE"/>
          <w14:ligatures w14:val="none"/>
        </w:rPr>
        <w:tab/>
        <w:t>enhet</w:t>
      </w:r>
      <w:r w:rsidRPr="00927A6E">
        <w:rPr>
          <w:rFonts w:ascii="Source Sans Pro" w:eastAsia="Times New Roman" w:hAnsi="Source Sans Pro" w:cs="Calibri"/>
          <w:color w:val="000000"/>
          <w:kern w:val="0"/>
          <w:sz w:val="28"/>
          <w:szCs w:val="28"/>
          <w:lang w:eastAsia="sv-SE"/>
          <w14:ligatures w14:val="none"/>
        </w:rPr>
        <w:tab/>
        <w:t>lever</w:t>
      </w:r>
      <w:r w:rsidRPr="00927A6E">
        <w:rPr>
          <w:rFonts w:ascii="Source Sans Pro" w:eastAsia="Times New Roman" w:hAnsi="Source Sans Pro" w:cs="Calibri"/>
          <w:color w:val="000000"/>
          <w:kern w:val="0"/>
          <w:sz w:val="28"/>
          <w:szCs w:val="28"/>
          <w:lang w:eastAsia="sv-SE"/>
          <w14:ligatures w14:val="none"/>
        </w:rPr>
        <w:tab/>
        <w:t>tävling</w:t>
      </w:r>
      <w:r w:rsidRPr="00927A6E">
        <w:rPr>
          <w:rFonts w:ascii="Source Sans Pro" w:eastAsia="Times New Roman" w:hAnsi="Source Sans Pro" w:cs="Calibri"/>
          <w:color w:val="000000"/>
          <w:kern w:val="0"/>
          <w:sz w:val="28"/>
          <w:szCs w:val="28"/>
          <w:lang w:eastAsia="sv-SE"/>
          <w14:ligatures w14:val="none"/>
        </w:rPr>
        <w:tab/>
        <w:t>vardag</w:t>
      </w:r>
      <w:r w:rsidRPr="00927A6E">
        <w:rPr>
          <w:rFonts w:ascii="Source Sans Pro" w:eastAsia="Times New Roman" w:hAnsi="Source Sans Pro" w:cs="Calibri"/>
          <w:color w:val="000000"/>
          <w:kern w:val="0"/>
          <w:sz w:val="28"/>
          <w:szCs w:val="28"/>
          <w:lang w:eastAsia="sv-SE"/>
          <w14:ligatures w14:val="none"/>
        </w:rPr>
        <w:tab/>
        <w:t>meter</w:t>
      </w:r>
    </w:p>
    <w:p w:rsidR="00A9490C" w:rsidRPr="00927A6E" w:rsidRDefault="00A9490C" w:rsidP="00927A6E">
      <w:pPr>
        <w:tabs>
          <w:tab w:val="left" w:pos="1820"/>
          <w:tab w:val="left" w:pos="3347"/>
          <w:tab w:val="left" w:pos="4740"/>
          <w:tab w:val="left" w:pos="6123"/>
          <w:tab w:val="left" w:pos="7516"/>
        </w:tabs>
        <w:spacing w:after="0" w:line="480" w:lineRule="auto"/>
        <w:ind w:left="113"/>
        <w:rPr>
          <w:rFonts w:ascii="Source Sans Pro" w:eastAsia="Times New Roman" w:hAnsi="Source Sans Pro" w:cs="Calibri"/>
          <w:color w:val="000000"/>
          <w:kern w:val="0"/>
          <w:sz w:val="28"/>
          <w:szCs w:val="28"/>
          <w:lang w:eastAsia="sv-SE"/>
          <w14:ligatures w14:val="none"/>
        </w:rPr>
      </w:pPr>
      <w:r w:rsidRPr="00927A6E">
        <w:rPr>
          <w:rFonts w:ascii="Source Sans Pro" w:eastAsia="Times New Roman" w:hAnsi="Source Sans Pro" w:cs="Calibri"/>
          <w:color w:val="000000"/>
          <w:kern w:val="0"/>
          <w:sz w:val="28"/>
          <w:szCs w:val="28"/>
          <w:lang w:eastAsia="sv-SE"/>
          <w14:ligatures w14:val="none"/>
        </w:rPr>
        <w:t>reda</w:t>
      </w:r>
      <w:r w:rsidRPr="00927A6E">
        <w:rPr>
          <w:rFonts w:ascii="Source Sans Pro" w:eastAsia="Times New Roman" w:hAnsi="Source Sans Pro" w:cs="Calibri"/>
          <w:color w:val="000000"/>
          <w:kern w:val="0"/>
          <w:sz w:val="28"/>
          <w:szCs w:val="28"/>
          <w:lang w:eastAsia="sv-SE"/>
          <w14:ligatures w14:val="none"/>
        </w:rPr>
        <w:tab/>
        <w:t>kläder</w:t>
      </w:r>
      <w:r w:rsidRPr="00927A6E">
        <w:rPr>
          <w:rFonts w:ascii="Source Sans Pro" w:eastAsia="Times New Roman" w:hAnsi="Source Sans Pro" w:cs="Calibri"/>
          <w:color w:val="000000"/>
          <w:kern w:val="0"/>
          <w:sz w:val="28"/>
          <w:szCs w:val="28"/>
          <w:lang w:eastAsia="sv-SE"/>
          <w14:ligatures w14:val="none"/>
        </w:rPr>
        <w:tab/>
      </w:r>
      <w:r w:rsidRPr="00927A6E">
        <w:rPr>
          <w:rFonts w:ascii="Source Sans Pro" w:eastAsia="Times New Roman" w:hAnsi="Source Sans Pro" w:cs="Calibri"/>
          <w:color w:val="000000"/>
          <w:kern w:val="0"/>
          <w:sz w:val="28"/>
          <w:szCs w:val="28"/>
          <w:lang w:eastAsia="sv-SE"/>
          <w14:ligatures w14:val="none"/>
        </w:rPr>
        <w:tab/>
      </w:r>
      <w:r w:rsidRPr="00927A6E">
        <w:rPr>
          <w:rFonts w:ascii="Source Sans Pro" w:eastAsia="Times New Roman" w:hAnsi="Source Sans Pro" w:cs="Calibri"/>
          <w:color w:val="000000"/>
          <w:kern w:val="0"/>
          <w:sz w:val="28"/>
          <w:szCs w:val="28"/>
          <w:lang w:eastAsia="sv-SE"/>
          <w14:ligatures w14:val="none"/>
        </w:rPr>
        <w:tab/>
      </w:r>
      <w:r w:rsidRPr="00927A6E">
        <w:rPr>
          <w:rFonts w:ascii="Source Sans Pro" w:eastAsia="Times New Roman" w:hAnsi="Source Sans Pro" w:cs="Calibri"/>
          <w:color w:val="000000"/>
          <w:kern w:val="0"/>
          <w:sz w:val="28"/>
          <w:szCs w:val="28"/>
          <w:lang w:eastAsia="sv-SE"/>
          <w14:ligatures w14:val="none"/>
        </w:rPr>
        <w:tab/>
      </w:r>
    </w:p>
    <w:p w:rsidR="00A9490C" w:rsidRDefault="00A9490C" w:rsidP="00C92D31">
      <w:pPr>
        <w:spacing w:after="0"/>
      </w:pPr>
    </w:p>
    <w:p w:rsidR="00A9490C" w:rsidRDefault="00A9490C">
      <w:r>
        <w:rPr>
          <w:b/>
        </w:rPr>
        <w:br w:type="page"/>
      </w:r>
    </w:p>
    <w:bookmarkStart w:id="8" w:name="_Toc210842310"/>
    <w:bookmarkStart w:id="9" w:name="_Toc221363766"/>
    <w:p w:rsidR="00A83F1E" w:rsidRDefault="00187AD6" w:rsidP="00A83F1E">
      <w:pPr>
        <w:pStyle w:val="Rubrik2"/>
      </w:pPr>
      <w:r>
        <w:rPr>
          <w:rFonts w:ascii="Source Sans Pro" w:hAnsi="Source Sans Pro"/>
          <w:noProof/>
          <w:sz w:val="16"/>
          <w:szCs w:val="16"/>
        </w:rPr>
        <w:lastRenderedPageBreak/>
        <mc:AlternateContent>
          <mc:Choice Requires="wps">
            <w:drawing>
              <wp:anchor distT="0" distB="0" distL="114300" distR="114300" simplePos="0" relativeHeight="251674624" behindDoc="0" locked="0" layoutInCell="1" allowOverlap="1" wp14:anchorId="2E9DB34B" wp14:editId="72F41970">
                <wp:simplePos x="0" y="0"/>
                <wp:positionH relativeFrom="column">
                  <wp:posOffset>0</wp:posOffset>
                </wp:positionH>
                <wp:positionV relativeFrom="paragraph">
                  <wp:posOffset>-540385</wp:posOffset>
                </wp:positionV>
                <wp:extent cx="1369695" cy="355600"/>
                <wp:effectExtent l="0" t="0" r="14605" b="12700"/>
                <wp:wrapNone/>
                <wp:docPr id="1432079340"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32" style="position:absolute;margin-left:0;margin-top:-42.55pt;width:107.85pt;height: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" fillcolor="#d6eaff [351]" strokecolor="#18190f [484]" strokeweight="1pt">
                <v:stroke joinstyle="miter"/>
                <v:textbo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lärarens del</w:t>
                      </w:r>
                    </w:p>
                  </w:txbxContent>
                </v:textbox>
              </v:roundrect>
            </w:pict>
          </mc:Fallback>
        </mc:AlternateContent>
      </w:r>
      <w:r w:rsidR="006B4F9D">
        <w:t>4</w:t>
      </w:r>
      <w:r w:rsidR="00C92D31">
        <w:t>.1.</w:t>
      </w:r>
      <w:r w:rsidR="00A83F1E">
        <w:t>4</w:t>
      </w:r>
      <w:r w:rsidR="00C92D31" w:rsidRPr="000032A8">
        <w:t xml:space="preserve"> </w:t>
      </w:r>
      <w:r w:rsidR="00C92D31">
        <w:t>Kort</w:t>
      </w:r>
      <w:r w:rsidR="00C92D31" w:rsidRPr="000032A8">
        <w:t xml:space="preserve"> vokal, </w:t>
      </w:r>
      <w:r w:rsidR="00C92D31">
        <w:t>två</w:t>
      </w:r>
      <w:r w:rsidR="00C92D31" w:rsidRPr="000032A8">
        <w:t>staviga</w:t>
      </w:r>
      <w:bookmarkEnd w:id="8"/>
      <w:bookmarkEnd w:id="9"/>
      <w:r w:rsidR="00C92D31" w:rsidRPr="000032A8">
        <w:t xml:space="preserve"> </w:t>
      </w:r>
    </w:p>
    <w:p w:rsidR="00C92D31" w:rsidRPr="00A83F1E" w:rsidRDefault="00A83F1E" w:rsidP="00A83F1E">
      <w:pPr>
        <w:pStyle w:val="Liststycke"/>
        <w:numPr>
          <w:ilvl w:val="0"/>
          <w:numId w:val="53"/>
        </w:numPr>
        <w:spacing w:after="0"/>
        <w:rPr>
          <w:rFonts w:ascii="Source Sans Pro" w:hAnsi="Source Sans Pro"/>
          <w:sz w:val="24"/>
          <w:szCs w:val="24"/>
        </w:rPr>
      </w:pPr>
      <w:r w:rsidRPr="00A83F1E">
        <w:rPr>
          <w:rFonts w:ascii="Source Sans Pro" w:hAnsi="Source Sans Pro"/>
          <w:sz w:val="24"/>
          <w:szCs w:val="24"/>
        </w:rPr>
        <w:t xml:space="preserve">Läs orden </w:t>
      </w:r>
      <w:r w:rsidR="00C92D31" w:rsidRPr="00A83F1E">
        <w:rPr>
          <w:rFonts w:ascii="Source Sans Pro" w:hAnsi="Source Sans Pro"/>
          <w:sz w:val="24"/>
          <w:szCs w:val="24"/>
        </w:rPr>
        <w:t xml:space="preserve">(regelbundet stavade). </w:t>
      </w:r>
    </w:p>
    <w:tbl>
      <w:tblPr>
        <w:tblStyle w:val="Tabellrutntljust"/>
        <w:tblW w:w="0" w:type="auto"/>
        <w:tblLook w:val="04A0" w:firstRow="1" w:lastRow="0" w:firstColumn="1" w:lastColumn="0" w:noHBand="0" w:noVBand="1"/>
      </w:tblPr>
      <w:tblGrid>
        <w:gridCol w:w="1700"/>
        <w:gridCol w:w="1524"/>
        <w:gridCol w:w="1393"/>
        <w:gridCol w:w="1387"/>
        <w:gridCol w:w="1393"/>
        <w:gridCol w:w="1663"/>
      </w:tblGrid>
      <w:tr w:rsidR="00121622" w:rsidRPr="002A3229" w:rsidTr="00C92D31">
        <w:tc>
          <w:tcPr>
            <w:tcW w:w="1700"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ställning</w:t>
            </w:r>
          </w:p>
        </w:tc>
        <w:tc>
          <w:tcPr>
            <w:tcW w:w="1524"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sommar</w:t>
            </w:r>
          </w:p>
        </w:tc>
        <w:tc>
          <w:tcPr>
            <w:tcW w:w="1393"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sanning</w:t>
            </w:r>
          </w:p>
        </w:tc>
        <w:tc>
          <w:tcPr>
            <w:tcW w:w="1387"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styrka</w:t>
            </w:r>
          </w:p>
        </w:tc>
        <w:tc>
          <w:tcPr>
            <w:tcW w:w="1393"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kille</w:t>
            </w:r>
          </w:p>
        </w:tc>
        <w:tc>
          <w:tcPr>
            <w:tcW w:w="1663" w:type="dxa"/>
          </w:tcPr>
          <w:p w:rsidR="00121622" w:rsidRPr="002A3229" w:rsidRDefault="00121622"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vändning</w:t>
            </w:r>
          </w:p>
        </w:tc>
      </w:tr>
      <w:tr w:rsidR="00782FF4" w:rsidRPr="002A3229" w:rsidTr="00C92D31">
        <w:tc>
          <w:tcPr>
            <w:tcW w:w="1700"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kostnad</w:t>
            </w:r>
          </w:p>
        </w:tc>
        <w:tc>
          <w:tcPr>
            <w:tcW w:w="1524"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pappa</w:t>
            </w:r>
          </w:p>
        </w:tc>
        <w:tc>
          <w:tcPr>
            <w:tcW w:w="139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kyrka</w:t>
            </w:r>
          </w:p>
        </w:tc>
        <w:tc>
          <w:tcPr>
            <w:tcW w:w="1387"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källa</w:t>
            </w:r>
          </w:p>
        </w:tc>
        <w:tc>
          <w:tcPr>
            <w:tcW w:w="139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ande</w:t>
            </w:r>
          </w:p>
        </w:tc>
        <w:tc>
          <w:tcPr>
            <w:tcW w:w="166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faktor</w:t>
            </w:r>
          </w:p>
        </w:tc>
      </w:tr>
      <w:tr w:rsidR="00782FF4" w:rsidRPr="002A3229" w:rsidTr="00C92D31">
        <w:tc>
          <w:tcPr>
            <w:tcW w:w="1700"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kvinna</w:t>
            </w:r>
          </w:p>
        </w:tc>
        <w:tc>
          <w:tcPr>
            <w:tcW w:w="1524"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klocka</w:t>
            </w:r>
          </w:p>
        </w:tc>
        <w:tc>
          <w:tcPr>
            <w:tcW w:w="139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ändring</w:t>
            </w:r>
          </w:p>
        </w:tc>
        <w:tc>
          <w:tcPr>
            <w:tcW w:w="1387" w:type="dxa"/>
          </w:tcPr>
          <w:p w:rsidR="00782FF4"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åtta</w:t>
            </w:r>
          </w:p>
        </w:tc>
        <w:tc>
          <w:tcPr>
            <w:tcW w:w="139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morgon</w:t>
            </w:r>
          </w:p>
        </w:tc>
        <w:tc>
          <w:tcPr>
            <w:tcW w:w="1663" w:type="dxa"/>
          </w:tcPr>
          <w:p w:rsidR="00782FF4" w:rsidRPr="002A3229" w:rsidRDefault="00782FF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sektor</w:t>
            </w:r>
          </w:p>
        </w:tc>
      </w:tr>
      <w:tr w:rsidR="00D06071" w:rsidRPr="002A3229" w:rsidTr="00C92D31">
        <w:tc>
          <w:tcPr>
            <w:tcW w:w="1700"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handling</w:t>
            </w:r>
          </w:p>
        </w:tc>
        <w:tc>
          <w:tcPr>
            <w:tcW w:w="1524"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marknad</w:t>
            </w:r>
          </w:p>
        </w:tc>
        <w:tc>
          <w:tcPr>
            <w:tcW w:w="1393"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siffra</w:t>
            </w:r>
          </w:p>
        </w:tc>
        <w:tc>
          <w:tcPr>
            <w:tcW w:w="1387"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forskning</w:t>
            </w:r>
          </w:p>
        </w:tc>
        <w:tc>
          <w:tcPr>
            <w:tcW w:w="1393"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bildning</w:t>
            </w:r>
          </w:p>
        </w:tc>
        <w:tc>
          <w:tcPr>
            <w:tcW w:w="1663"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sträckning</w:t>
            </w:r>
          </w:p>
        </w:tc>
      </w:tr>
      <w:tr w:rsidR="00D06071" w:rsidRPr="002A3229" w:rsidTr="00C92D31">
        <w:tc>
          <w:tcPr>
            <w:tcW w:w="1700" w:type="dxa"/>
          </w:tcPr>
          <w:p w:rsidR="00D06071" w:rsidRPr="002A3229" w:rsidRDefault="00995667"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mamma</w:t>
            </w:r>
          </w:p>
        </w:tc>
        <w:tc>
          <w:tcPr>
            <w:tcW w:w="1524"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vecka</w:t>
            </w:r>
          </w:p>
        </w:tc>
        <w:tc>
          <w:tcPr>
            <w:tcW w:w="1393"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tanke</w:t>
            </w:r>
          </w:p>
        </w:tc>
        <w:tc>
          <w:tcPr>
            <w:tcW w:w="1387"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massa</w:t>
            </w:r>
          </w:p>
        </w:tc>
        <w:tc>
          <w:tcPr>
            <w:tcW w:w="1393" w:type="dxa"/>
          </w:tcPr>
          <w:p w:rsidR="00D06071" w:rsidRPr="002A3229" w:rsidRDefault="00D06071"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sexa</w:t>
            </w:r>
          </w:p>
        </w:tc>
        <w:tc>
          <w:tcPr>
            <w:tcW w:w="1663" w:type="dxa"/>
          </w:tcPr>
          <w:p w:rsidR="00D06071" w:rsidRPr="002A3229" w:rsidRDefault="00995667"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början</w:t>
            </w:r>
          </w:p>
        </w:tc>
      </w:tr>
      <w:tr w:rsidR="00317104" w:rsidRPr="002A3229" w:rsidTr="00C92D31">
        <w:tc>
          <w:tcPr>
            <w:tcW w:w="1700" w:type="dxa"/>
          </w:tcPr>
          <w:p w:rsidR="00317104" w:rsidRPr="002A3229" w:rsidRDefault="00317104"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hörsel</w:t>
            </w:r>
          </w:p>
        </w:tc>
        <w:tc>
          <w:tcPr>
            <w:tcW w:w="1524" w:type="dxa"/>
          </w:tcPr>
          <w:p w:rsidR="00317104" w:rsidRPr="002A3229" w:rsidRDefault="004E5010"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ålder</w:t>
            </w:r>
          </w:p>
        </w:tc>
        <w:tc>
          <w:tcPr>
            <w:tcW w:w="1393" w:type="dxa"/>
          </w:tcPr>
          <w:p w:rsidR="00317104" w:rsidRPr="002A3229" w:rsidRDefault="004E5010"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vilja</w:t>
            </w:r>
          </w:p>
        </w:tc>
        <w:tc>
          <w:tcPr>
            <w:tcW w:w="1387" w:type="dxa"/>
          </w:tcPr>
          <w:p w:rsidR="00317104" w:rsidRPr="002A3229" w:rsidRDefault="004E5010"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ungdom</w:t>
            </w:r>
          </w:p>
        </w:tc>
        <w:tc>
          <w:tcPr>
            <w:tcW w:w="1393" w:type="dxa"/>
          </w:tcPr>
          <w:p w:rsidR="00317104" w:rsidRPr="002A3229" w:rsidRDefault="004E5010"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söndag</w:t>
            </w:r>
          </w:p>
        </w:tc>
        <w:tc>
          <w:tcPr>
            <w:tcW w:w="1663" w:type="dxa"/>
          </w:tcPr>
          <w:p w:rsidR="00317104"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hälsa</w:t>
            </w:r>
          </w:p>
        </w:tc>
      </w:tr>
      <w:tr w:rsidR="002539FB" w:rsidRPr="002A3229" w:rsidTr="00C92D31">
        <w:tc>
          <w:tcPr>
            <w:tcW w:w="1700"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riktning</w:t>
            </w:r>
          </w:p>
        </w:tc>
        <w:tc>
          <w:tcPr>
            <w:tcW w:w="1524"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dotter</w:t>
            </w:r>
          </w:p>
        </w:tc>
        <w:tc>
          <w:tcPr>
            <w:tcW w:w="1393"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pojke</w:t>
            </w:r>
          </w:p>
        </w:tc>
        <w:tc>
          <w:tcPr>
            <w:tcW w:w="1387"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himmel</w:t>
            </w:r>
          </w:p>
        </w:tc>
        <w:tc>
          <w:tcPr>
            <w:tcW w:w="1393"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handel</w:t>
            </w:r>
          </w:p>
        </w:tc>
        <w:tc>
          <w:tcPr>
            <w:tcW w:w="1663" w:type="dxa"/>
          </w:tcPr>
          <w:p w:rsidR="002539FB" w:rsidRPr="002A3229" w:rsidRDefault="002539FB" w:rsidP="00C92D31">
            <w:pPr>
              <w:spacing w:line="276" w:lineRule="auto"/>
              <w:rPr>
                <w:rFonts w:ascii="Source Sans Pro" w:eastAsia="Times New Roman" w:hAnsi="Source Sans Pro" w:cs="Calibri"/>
                <w:color w:val="000000"/>
                <w:kern w:val="0"/>
                <w:sz w:val="28"/>
                <w:szCs w:val="28"/>
                <w:lang w:eastAsia="sv-SE"/>
                <w14:ligatures w14:val="none"/>
              </w:rPr>
            </w:pPr>
          </w:p>
        </w:tc>
      </w:tr>
    </w:tbl>
    <w:p w:rsidR="00487904" w:rsidRPr="002A3229" w:rsidRDefault="00487904" w:rsidP="00323533">
      <w:pPr>
        <w:rPr>
          <w:rFonts w:ascii="Source Sans Pro" w:hAnsi="Source Sans Pro"/>
        </w:rPr>
      </w:pPr>
    </w:p>
    <w:p w:rsidR="00187AD6" w:rsidRPr="002A3229" w:rsidRDefault="00187AD6" w:rsidP="00323533">
      <w:pPr>
        <w:rPr>
          <w:rFonts w:ascii="Source Sans Pro" w:hAnsi="Source Sans Pro"/>
        </w:rPr>
      </w:pPr>
    </w:p>
    <w:p w:rsidR="00187AD6" w:rsidRDefault="00187AD6" w:rsidP="00323533">
      <w:r>
        <w:rPr>
          <w:rFonts w:ascii="Source Sans Pro" w:hAnsi="Source Sans Pro"/>
          <w:noProof/>
          <w:sz w:val="16"/>
          <w:szCs w:val="16"/>
        </w:rPr>
        <mc:AlternateContent>
          <mc:Choice Requires="wps">
            <w:drawing>
              <wp:anchor distT="0" distB="0" distL="114300" distR="114300" simplePos="0" relativeHeight="251677696" behindDoc="0" locked="0" layoutInCell="1" allowOverlap="1" wp14:anchorId="7D12C4EC" wp14:editId="54199575">
                <wp:simplePos x="0" y="0"/>
                <wp:positionH relativeFrom="column">
                  <wp:posOffset>-8255</wp:posOffset>
                </wp:positionH>
                <wp:positionV relativeFrom="paragraph">
                  <wp:posOffset>132715</wp:posOffset>
                </wp:positionV>
                <wp:extent cx="1377950" cy="368300"/>
                <wp:effectExtent l="0" t="0" r="19050" b="12700"/>
                <wp:wrapNone/>
                <wp:docPr id="104815446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33" style="position:absolute;margin-left:-.65pt;margin-top:10.45pt;width:108.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XujlQIAAJw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" fillcolor="#ffddc4 [663]" strokecolor="#18190f [484]" strokeweight="1pt">
                <v:stroke joinstyle="miter"/>
                <v:textbo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kopieringsdel</w:t>
                      </w:r>
                    </w:p>
                  </w:txbxContent>
                </v:textbox>
              </v:roundrect>
            </w:pict>
          </mc:Fallback>
        </mc:AlternateContent>
      </w:r>
    </w:p>
    <w:p w:rsidR="00A9490C" w:rsidRDefault="00A9490C" w:rsidP="00323533"/>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ställning</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sommar</w:t>
      </w:r>
      <w:r w:rsidRPr="002A3229">
        <w:rPr>
          <w:rFonts w:ascii="Source Sans Pro" w:eastAsia="Times New Roman" w:hAnsi="Source Sans Pro" w:cs="Calibri"/>
          <w:color w:val="000000"/>
          <w:kern w:val="0"/>
          <w:sz w:val="28"/>
          <w:szCs w:val="28"/>
          <w:lang w:eastAsia="sv-SE"/>
          <w14:ligatures w14:val="none"/>
        </w:rPr>
        <w:tab/>
        <w:t>sanning</w:t>
      </w:r>
      <w:proofErr w:type="gramEnd"/>
      <w:r w:rsidRPr="002A3229">
        <w:rPr>
          <w:rFonts w:ascii="Source Sans Pro" w:eastAsia="Times New Roman" w:hAnsi="Source Sans Pro" w:cs="Calibri"/>
          <w:color w:val="000000"/>
          <w:kern w:val="0"/>
          <w:sz w:val="28"/>
          <w:szCs w:val="28"/>
          <w:lang w:eastAsia="sv-SE"/>
          <w14:ligatures w14:val="none"/>
        </w:rPr>
        <w:tab/>
        <w:t>styrka</w:t>
      </w:r>
      <w:r w:rsidRPr="002A3229">
        <w:rPr>
          <w:rFonts w:ascii="Source Sans Pro" w:eastAsia="Times New Roman" w:hAnsi="Source Sans Pro" w:cs="Calibri"/>
          <w:color w:val="000000"/>
          <w:kern w:val="0"/>
          <w:sz w:val="28"/>
          <w:szCs w:val="28"/>
          <w:lang w:eastAsia="sv-SE"/>
          <w14:ligatures w14:val="none"/>
        </w:rPr>
        <w:tab/>
        <w:t>kille</w:t>
      </w:r>
      <w:r w:rsidRPr="002A3229">
        <w:rPr>
          <w:rFonts w:ascii="Source Sans Pro" w:eastAsia="Times New Roman" w:hAnsi="Source Sans Pro" w:cs="Calibri"/>
          <w:color w:val="000000"/>
          <w:kern w:val="0"/>
          <w:sz w:val="28"/>
          <w:szCs w:val="28"/>
          <w:lang w:eastAsia="sv-SE"/>
          <w14:ligatures w14:val="none"/>
        </w:rPr>
        <w:tab/>
        <w:t>vändning</w:t>
      </w:r>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kostnad</w:t>
      </w:r>
      <w:r w:rsidRPr="002A3229">
        <w:rPr>
          <w:rFonts w:ascii="Source Sans Pro" w:eastAsia="Times New Roman" w:hAnsi="Source Sans Pro" w:cs="Calibri"/>
          <w:color w:val="000000"/>
          <w:kern w:val="0"/>
          <w:sz w:val="28"/>
          <w:szCs w:val="28"/>
          <w:lang w:eastAsia="sv-SE"/>
          <w14:ligatures w14:val="none"/>
        </w:rPr>
        <w:tab/>
        <w:t>pappa</w:t>
      </w:r>
      <w:r w:rsidRPr="002A3229">
        <w:rPr>
          <w:rFonts w:ascii="Source Sans Pro" w:eastAsia="Times New Roman" w:hAnsi="Source Sans Pro" w:cs="Calibri"/>
          <w:color w:val="000000"/>
          <w:kern w:val="0"/>
          <w:sz w:val="28"/>
          <w:szCs w:val="28"/>
          <w:lang w:eastAsia="sv-SE"/>
          <w14:ligatures w14:val="none"/>
        </w:rPr>
        <w:tab/>
        <w:t>kyrka</w:t>
      </w:r>
      <w:r w:rsidRPr="002A3229">
        <w:rPr>
          <w:rFonts w:ascii="Source Sans Pro" w:eastAsia="Times New Roman" w:hAnsi="Source Sans Pro" w:cs="Calibri"/>
          <w:color w:val="000000"/>
          <w:kern w:val="0"/>
          <w:sz w:val="28"/>
          <w:szCs w:val="28"/>
          <w:lang w:eastAsia="sv-SE"/>
          <w14:ligatures w14:val="none"/>
        </w:rPr>
        <w:tab/>
        <w:t>källa</w:t>
      </w:r>
      <w:r w:rsidRPr="002A3229">
        <w:rPr>
          <w:rFonts w:ascii="Source Sans Pro" w:eastAsia="Times New Roman" w:hAnsi="Source Sans Pro" w:cs="Calibri"/>
          <w:color w:val="000000"/>
          <w:kern w:val="0"/>
          <w:sz w:val="28"/>
          <w:szCs w:val="28"/>
          <w:lang w:eastAsia="sv-SE"/>
          <w14:ligatures w14:val="none"/>
        </w:rPr>
        <w:tab/>
        <w:t>ande</w:t>
      </w:r>
      <w:r w:rsidRPr="002A3229">
        <w:rPr>
          <w:rFonts w:ascii="Source Sans Pro" w:eastAsia="Times New Roman" w:hAnsi="Source Sans Pro" w:cs="Calibri"/>
          <w:color w:val="000000"/>
          <w:kern w:val="0"/>
          <w:sz w:val="28"/>
          <w:szCs w:val="28"/>
          <w:lang w:eastAsia="sv-SE"/>
          <w14:ligatures w14:val="none"/>
        </w:rPr>
        <w:tab/>
        <w:t>faktor</w:t>
      </w:r>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kvinna</w:t>
      </w:r>
      <w:r w:rsidRPr="002A3229">
        <w:rPr>
          <w:rFonts w:ascii="Source Sans Pro" w:eastAsia="Times New Roman" w:hAnsi="Source Sans Pro" w:cs="Calibri"/>
          <w:color w:val="000000"/>
          <w:kern w:val="0"/>
          <w:sz w:val="28"/>
          <w:szCs w:val="28"/>
          <w:lang w:eastAsia="sv-SE"/>
          <w14:ligatures w14:val="none"/>
        </w:rPr>
        <w:tab/>
        <w:t>klocka</w:t>
      </w:r>
      <w:r w:rsidRPr="002A3229">
        <w:rPr>
          <w:rFonts w:ascii="Source Sans Pro" w:eastAsia="Times New Roman" w:hAnsi="Source Sans Pro" w:cs="Calibri"/>
          <w:color w:val="000000"/>
          <w:kern w:val="0"/>
          <w:sz w:val="28"/>
          <w:szCs w:val="28"/>
          <w:lang w:eastAsia="sv-SE"/>
          <w14:ligatures w14:val="none"/>
        </w:rPr>
        <w:tab/>
        <w:t>ändring</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åtta</w:t>
      </w:r>
      <w:r w:rsidRPr="002A3229">
        <w:rPr>
          <w:rFonts w:ascii="Source Sans Pro" w:eastAsia="Times New Roman" w:hAnsi="Source Sans Pro" w:cs="Calibri"/>
          <w:color w:val="000000"/>
          <w:kern w:val="0"/>
          <w:sz w:val="28"/>
          <w:szCs w:val="28"/>
          <w:lang w:eastAsia="sv-SE"/>
          <w14:ligatures w14:val="none"/>
        </w:rPr>
        <w:tab/>
        <w:t>morgon</w:t>
      </w:r>
      <w:proofErr w:type="gramEnd"/>
      <w:r w:rsidRPr="002A3229">
        <w:rPr>
          <w:rFonts w:ascii="Source Sans Pro" w:eastAsia="Times New Roman" w:hAnsi="Source Sans Pro" w:cs="Calibri"/>
          <w:color w:val="000000"/>
          <w:kern w:val="0"/>
          <w:sz w:val="28"/>
          <w:szCs w:val="28"/>
          <w:lang w:eastAsia="sv-SE"/>
          <w14:ligatures w14:val="none"/>
        </w:rPr>
        <w:tab/>
        <w:t>sektor</w:t>
      </w:r>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handling</w:t>
      </w:r>
      <w:r w:rsidRPr="002A3229">
        <w:rPr>
          <w:rFonts w:ascii="Source Sans Pro" w:eastAsia="Times New Roman" w:hAnsi="Source Sans Pro" w:cs="Calibri"/>
          <w:color w:val="000000"/>
          <w:kern w:val="0"/>
          <w:sz w:val="28"/>
          <w:szCs w:val="28"/>
          <w:lang w:eastAsia="sv-SE"/>
          <w14:ligatures w14:val="none"/>
        </w:rPr>
        <w:tab/>
        <w:t>marknad</w:t>
      </w:r>
      <w:r w:rsidRPr="002A3229">
        <w:rPr>
          <w:rFonts w:ascii="Source Sans Pro" w:eastAsia="Times New Roman" w:hAnsi="Source Sans Pro" w:cs="Calibri"/>
          <w:color w:val="000000"/>
          <w:kern w:val="0"/>
          <w:sz w:val="28"/>
          <w:szCs w:val="28"/>
          <w:lang w:eastAsia="sv-SE"/>
          <w14:ligatures w14:val="none"/>
        </w:rPr>
        <w:tab/>
        <w:t>siffra</w:t>
      </w:r>
      <w:r w:rsidRPr="002A3229">
        <w:rPr>
          <w:rFonts w:ascii="Source Sans Pro" w:eastAsia="Times New Roman" w:hAnsi="Source Sans Pro" w:cs="Calibri"/>
          <w:color w:val="000000"/>
          <w:kern w:val="0"/>
          <w:sz w:val="28"/>
          <w:szCs w:val="28"/>
          <w:lang w:eastAsia="sv-SE"/>
          <w14:ligatures w14:val="none"/>
        </w:rPr>
        <w:tab/>
        <w:t>forskning</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bildning</w:t>
      </w:r>
      <w:r w:rsidRPr="002A3229">
        <w:rPr>
          <w:rFonts w:ascii="Source Sans Pro" w:eastAsia="Times New Roman" w:hAnsi="Source Sans Pro" w:cs="Calibri"/>
          <w:color w:val="000000"/>
          <w:kern w:val="0"/>
          <w:sz w:val="28"/>
          <w:szCs w:val="28"/>
          <w:lang w:eastAsia="sv-SE"/>
          <w14:ligatures w14:val="none"/>
        </w:rPr>
        <w:tab/>
        <w:t>sträckning</w:t>
      </w:r>
      <w:proofErr w:type="gramEnd"/>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mamma</w:t>
      </w:r>
      <w:r w:rsidRPr="002A3229">
        <w:rPr>
          <w:rFonts w:ascii="Source Sans Pro" w:eastAsia="Times New Roman" w:hAnsi="Source Sans Pro" w:cs="Calibri"/>
          <w:color w:val="000000"/>
          <w:kern w:val="0"/>
          <w:sz w:val="28"/>
          <w:szCs w:val="28"/>
          <w:lang w:eastAsia="sv-SE"/>
          <w14:ligatures w14:val="none"/>
        </w:rPr>
        <w:tab/>
        <w:t>vecka</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tanke</w:t>
      </w:r>
      <w:r w:rsidRPr="002A3229">
        <w:rPr>
          <w:rFonts w:ascii="Source Sans Pro" w:eastAsia="Times New Roman" w:hAnsi="Source Sans Pro" w:cs="Calibri"/>
          <w:color w:val="000000"/>
          <w:kern w:val="0"/>
          <w:sz w:val="28"/>
          <w:szCs w:val="28"/>
          <w:lang w:eastAsia="sv-SE"/>
          <w14:ligatures w14:val="none"/>
        </w:rPr>
        <w:tab/>
        <w:t>massa</w:t>
      </w:r>
      <w:proofErr w:type="gramEnd"/>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sexa</w:t>
      </w:r>
      <w:r w:rsidRPr="002A3229">
        <w:rPr>
          <w:rFonts w:ascii="Source Sans Pro" w:eastAsia="Times New Roman" w:hAnsi="Source Sans Pro" w:cs="Calibri"/>
          <w:color w:val="000000"/>
          <w:kern w:val="0"/>
          <w:sz w:val="28"/>
          <w:szCs w:val="28"/>
          <w:lang w:eastAsia="sv-SE"/>
          <w14:ligatures w14:val="none"/>
        </w:rPr>
        <w:tab/>
        <w:t>början</w:t>
      </w:r>
      <w:proofErr w:type="gramEnd"/>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2A3229">
        <w:rPr>
          <w:rFonts w:ascii="Source Sans Pro" w:eastAsia="Times New Roman" w:hAnsi="Source Sans Pro" w:cs="Calibri"/>
          <w:color w:val="000000"/>
          <w:kern w:val="0"/>
          <w:sz w:val="28"/>
          <w:szCs w:val="28"/>
          <w:lang w:eastAsia="sv-SE"/>
          <w14:ligatures w14:val="none"/>
        </w:rPr>
        <w:t>hörsel</w:t>
      </w:r>
      <w:r w:rsidRPr="002A3229">
        <w:rPr>
          <w:rFonts w:ascii="Source Sans Pro" w:eastAsia="Times New Roman" w:hAnsi="Source Sans Pro" w:cs="Calibri"/>
          <w:color w:val="000000"/>
          <w:kern w:val="0"/>
          <w:sz w:val="28"/>
          <w:szCs w:val="28"/>
          <w:lang w:eastAsia="sv-SE"/>
          <w14:ligatures w14:val="none"/>
        </w:rPr>
        <w:tab/>
        <w:t>ålder</w:t>
      </w:r>
      <w:proofErr w:type="gramEnd"/>
      <w:r w:rsidRPr="002A3229">
        <w:rPr>
          <w:rFonts w:ascii="Source Sans Pro" w:eastAsia="Times New Roman" w:hAnsi="Source Sans Pro" w:cs="Calibri"/>
          <w:color w:val="000000"/>
          <w:kern w:val="0"/>
          <w:sz w:val="28"/>
          <w:szCs w:val="28"/>
          <w:lang w:eastAsia="sv-SE"/>
          <w14:ligatures w14:val="none"/>
        </w:rPr>
        <w:tab/>
        <w:t>vilja</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ungdom</w:t>
      </w:r>
      <w:r w:rsidRPr="002A3229">
        <w:rPr>
          <w:rFonts w:ascii="Source Sans Pro" w:eastAsia="Times New Roman" w:hAnsi="Source Sans Pro" w:cs="Calibri"/>
          <w:color w:val="000000"/>
          <w:kern w:val="0"/>
          <w:sz w:val="28"/>
          <w:szCs w:val="28"/>
          <w:lang w:eastAsia="sv-SE"/>
          <w14:ligatures w14:val="none"/>
        </w:rPr>
        <w:tab/>
        <w:t>söndag</w:t>
      </w:r>
      <w:proofErr w:type="gramEnd"/>
      <w:r w:rsidRPr="002A3229">
        <w:rPr>
          <w:rFonts w:ascii="Source Sans Pro" w:eastAsia="Times New Roman" w:hAnsi="Source Sans Pro" w:cs="Calibri"/>
          <w:color w:val="000000"/>
          <w:kern w:val="0"/>
          <w:sz w:val="28"/>
          <w:szCs w:val="28"/>
          <w:lang w:eastAsia="sv-SE"/>
          <w14:ligatures w14:val="none"/>
        </w:rPr>
        <w:tab/>
        <w:t>hälsa</w:t>
      </w:r>
    </w:p>
    <w:p w:rsidR="00A9490C" w:rsidRPr="002A3229" w:rsidRDefault="00A9490C" w:rsidP="002A3229">
      <w:pPr>
        <w:tabs>
          <w:tab w:val="left" w:pos="1813"/>
          <w:tab w:val="left" w:pos="3337"/>
          <w:tab w:val="left" w:pos="4730"/>
          <w:tab w:val="left" w:pos="6117"/>
          <w:tab w:val="left" w:pos="7510"/>
        </w:tabs>
        <w:spacing w:after="0" w:line="480" w:lineRule="auto"/>
        <w:ind w:left="113"/>
        <w:rPr>
          <w:rFonts w:ascii="Source Sans Pro" w:eastAsia="Times New Roman" w:hAnsi="Source Sans Pro" w:cs="Calibri"/>
          <w:color w:val="000000"/>
          <w:kern w:val="0"/>
          <w:sz w:val="28"/>
          <w:szCs w:val="28"/>
          <w:lang w:eastAsia="sv-SE"/>
          <w14:ligatures w14:val="none"/>
        </w:rPr>
      </w:pPr>
      <w:r w:rsidRPr="002A3229">
        <w:rPr>
          <w:rFonts w:ascii="Source Sans Pro" w:eastAsia="Times New Roman" w:hAnsi="Source Sans Pro" w:cs="Calibri"/>
          <w:color w:val="000000"/>
          <w:kern w:val="0"/>
          <w:sz w:val="28"/>
          <w:szCs w:val="28"/>
          <w:lang w:eastAsia="sv-SE"/>
          <w14:ligatures w14:val="none"/>
        </w:rPr>
        <w:t>riktning</w:t>
      </w:r>
      <w:r w:rsidRPr="002A3229">
        <w:rPr>
          <w:rFonts w:ascii="Source Sans Pro" w:eastAsia="Times New Roman" w:hAnsi="Source Sans Pro" w:cs="Calibri"/>
          <w:color w:val="000000"/>
          <w:kern w:val="0"/>
          <w:sz w:val="28"/>
          <w:szCs w:val="28"/>
          <w:lang w:eastAsia="sv-SE"/>
          <w14:ligatures w14:val="none"/>
        </w:rPr>
        <w:tab/>
      </w:r>
      <w:proofErr w:type="gramStart"/>
      <w:r w:rsidRPr="002A3229">
        <w:rPr>
          <w:rFonts w:ascii="Source Sans Pro" w:eastAsia="Times New Roman" w:hAnsi="Source Sans Pro" w:cs="Calibri"/>
          <w:color w:val="000000"/>
          <w:kern w:val="0"/>
          <w:sz w:val="28"/>
          <w:szCs w:val="28"/>
          <w:lang w:eastAsia="sv-SE"/>
          <w14:ligatures w14:val="none"/>
        </w:rPr>
        <w:t>dotter</w:t>
      </w:r>
      <w:r w:rsidRPr="002A3229">
        <w:rPr>
          <w:rFonts w:ascii="Source Sans Pro" w:eastAsia="Times New Roman" w:hAnsi="Source Sans Pro" w:cs="Calibri"/>
          <w:color w:val="000000"/>
          <w:kern w:val="0"/>
          <w:sz w:val="28"/>
          <w:szCs w:val="28"/>
          <w:lang w:eastAsia="sv-SE"/>
          <w14:ligatures w14:val="none"/>
        </w:rPr>
        <w:tab/>
        <w:t>pojke</w:t>
      </w:r>
      <w:proofErr w:type="gramEnd"/>
      <w:r w:rsidRPr="002A3229">
        <w:rPr>
          <w:rFonts w:ascii="Source Sans Pro" w:eastAsia="Times New Roman" w:hAnsi="Source Sans Pro" w:cs="Calibri"/>
          <w:color w:val="000000"/>
          <w:kern w:val="0"/>
          <w:sz w:val="28"/>
          <w:szCs w:val="28"/>
          <w:lang w:eastAsia="sv-SE"/>
          <w14:ligatures w14:val="none"/>
        </w:rPr>
        <w:tab/>
        <w:t>himmel</w:t>
      </w:r>
      <w:r w:rsidRPr="002A3229">
        <w:rPr>
          <w:rFonts w:ascii="Source Sans Pro" w:eastAsia="Times New Roman" w:hAnsi="Source Sans Pro" w:cs="Calibri"/>
          <w:color w:val="000000"/>
          <w:kern w:val="0"/>
          <w:sz w:val="28"/>
          <w:szCs w:val="28"/>
          <w:lang w:eastAsia="sv-SE"/>
          <w14:ligatures w14:val="none"/>
        </w:rPr>
        <w:tab/>
        <w:t>handel</w:t>
      </w:r>
      <w:r w:rsidRPr="002A3229">
        <w:rPr>
          <w:rFonts w:ascii="Source Sans Pro" w:eastAsia="Times New Roman" w:hAnsi="Source Sans Pro" w:cs="Calibri"/>
          <w:color w:val="000000"/>
          <w:kern w:val="0"/>
          <w:sz w:val="28"/>
          <w:szCs w:val="28"/>
          <w:lang w:eastAsia="sv-SE"/>
          <w14:ligatures w14:val="none"/>
        </w:rPr>
        <w:tab/>
      </w:r>
    </w:p>
    <w:p w:rsidR="00A9490C" w:rsidRPr="002A3229" w:rsidRDefault="00A9490C" w:rsidP="002A3229">
      <w:pPr>
        <w:spacing w:line="480" w:lineRule="auto"/>
        <w:rPr>
          <w:rFonts w:ascii="Source Sans Pro" w:hAnsi="Source Sans Pro"/>
        </w:rPr>
      </w:pPr>
    </w:p>
    <w:p w:rsidR="00487904" w:rsidRDefault="00487904">
      <w:r>
        <w:br w:type="page"/>
      </w:r>
    </w:p>
    <w:bookmarkStart w:id="10" w:name="_Toc210842311"/>
    <w:bookmarkStart w:id="11" w:name="_Toc221363767"/>
    <w:p w:rsidR="0090450E" w:rsidRPr="00487904" w:rsidRDefault="00187AD6" w:rsidP="00487904">
      <w:pPr>
        <w:pStyle w:val="Rubrik1"/>
      </w:pPr>
      <w:r>
        <w:rPr>
          <w:rFonts w:ascii="Source Sans Pro" w:hAnsi="Source Sans Pro"/>
          <w:noProof/>
          <w:sz w:val="16"/>
          <w:szCs w:val="16"/>
        </w:rPr>
        <w:lastRenderedPageBreak/>
        <mc:AlternateContent>
          <mc:Choice Requires="wps">
            <w:drawing>
              <wp:anchor distT="0" distB="0" distL="114300" distR="114300" simplePos="0" relativeHeight="251679744" behindDoc="0" locked="0" layoutInCell="1" allowOverlap="1" wp14:anchorId="2E9DB34B" wp14:editId="72F41970">
                <wp:simplePos x="0" y="0"/>
                <wp:positionH relativeFrom="column">
                  <wp:posOffset>0</wp:posOffset>
                </wp:positionH>
                <wp:positionV relativeFrom="paragraph">
                  <wp:posOffset>-530860</wp:posOffset>
                </wp:positionV>
                <wp:extent cx="1369695" cy="355600"/>
                <wp:effectExtent l="0" t="0" r="14605" b="12700"/>
                <wp:wrapNone/>
                <wp:docPr id="1758185594"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34" style="position:absolute;margin-left:0;margin-top:-41.8pt;width:107.85pt;height: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" fillcolor="#d6eaff [351]" strokecolor="#18190f [484]" strokeweight="1pt">
                <v:stroke joinstyle="miter"/>
                <v:textbo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lärarens del</w:t>
                      </w:r>
                    </w:p>
                  </w:txbxContent>
                </v:textbox>
              </v:roundrect>
            </w:pict>
          </mc:Fallback>
        </mc:AlternateContent>
      </w:r>
      <w:r w:rsidR="006B4F9D">
        <w:t>4</w:t>
      </w:r>
      <w:r w:rsidR="0090450E" w:rsidRPr="00487904">
        <w:t>.2 Substantiv neutrum</w:t>
      </w:r>
      <w:bookmarkEnd w:id="10"/>
      <w:bookmarkEnd w:id="11"/>
    </w:p>
    <w:p w:rsidR="00A83F1E" w:rsidRDefault="006B4F9D" w:rsidP="00A83F1E">
      <w:pPr>
        <w:pStyle w:val="Rubrik2"/>
      </w:pPr>
      <w:bookmarkStart w:id="12" w:name="_Toc210842312"/>
      <w:bookmarkStart w:id="13" w:name="_Toc221363768"/>
      <w:r>
        <w:t>4</w:t>
      </w:r>
      <w:r w:rsidR="0090450E">
        <w:t>.2.1</w:t>
      </w:r>
      <w:r w:rsidR="0090450E" w:rsidRPr="000032A8">
        <w:t xml:space="preserve"> Lång vokal, enstaviga</w:t>
      </w:r>
      <w:bookmarkEnd w:id="12"/>
      <w:bookmarkEnd w:id="13"/>
      <w:r w:rsidR="0090450E" w:rsidRPr="000032A8">
        <w:t xml:space="preserve"> </w:t>
      </w:r>
    </w:p>
    <w:p w:rsidR="0090450E" w:rsidRPr="00A83F1E" w:rsidRDefault="00A83F1E" w:rsidP="00A83F1E">
      <w:pPr>
        <w:pStyle w:val="Liststycke"/>
        <w:numPr>
          <w:ilvl w:val="0"/>
          <w:numId w:val="54"/>
        </w:numPr>
        <w:spacing w:after="0" w:line="276" w:lineRule="auto"/>
        <w:rPr>
          <w:rFonts w:ascii="Source Sans Pro" w:hAnsi="Source Sans Pro"/>
          <w:sz w:val="24"/>
          <w:szCs w:val="24"/>
        </w:rPr>
      </w:pPr>
      <w:r w:rsidRPr="00A83F1E">
        <w:rPr>
          <w:rFonts w:ascii="Source Sans Pro" w:hAnsi="Source Sans Pro"/>
          <w:sz w:val="24"/>
          <w:szCs w:val="24"/>
        </w:rPr>
        <w:t>Läs orden. K</w:t>
      </w:r>
      <w:r w:rsidR="0090450E" w:rsidRPr="00A83F1E">
        <w:rPr>
          <w:rFonts w:ascii="Source Sans Pro" w:hAnsi="Source Sans Pro"/>
          <w:sz w:val="24"/>
          <w:szCs w:val="24"/>
        </w:rPr>
        <w:t xml:space="preserve">luster en bit ned och på sista raden </w:t>
      </w:r>
      <w:proofErr w:type="spellStart"/>
      <w:r w:rsidR="0090450E" w:rsidRPr="00A83F1E">
        <w:rPr>
          <w:rFonts w:ascii="Source Sans Pro" w:hAnsi="Source Sans Pro"/>
          <w:sz w:val="24"/>
          <w:szCs w:val="24"/>
        </w:rPr>
        <w:t>retroflexer</w:t>
      </w:r>
      <w:proofErr w:type="spellEnd"/>
      <w:r w:rsidR="0090450E" w:rsidRPr="00A83F1E">
        <w:rPr>
          <w:rFonts w:ascii="Source Sans Pro" w:hAnsi="Source Sans Pro"/>
          <w:sz w:val="24"/>
          <w:szCs w:val="24"/>
        </w:rPr>
        <w:t xml:space="preserve"> (regelbundet stavade). </w:t>
      </w:r>
      <w:r w:rsidRPr="00A83F1E">
        <w:rPr>
          <w:rFonts w:ascii="Source Sans Pro" w:hAnsi="Source Sans Pro"/>
          <w:sz w:val="24"/>
          <w:szCs w:val="24"/>
        </w:rPr>
        <w:t>Vi undviker</w:t>
      </w:r>
      <w:r w:rsidR="0090450E" w:rsidRPr="00A83F1E">
        <w:rPr>
          <w:rFonts w:ascii="Source Sans Pro" w:hAnsi="Source Sans Pro"/>
          <w:sz w:val="24"/>
          <w:szCs w:val="24"/>
        </w:rPr>
        <w:t xml:space="preserve"> </w:t>
      </w:r>
      <w:proofErr w:type="spellStart"/>
      <w:r w:rsidR="0090450E" w:rsidRPr="00A83F1E">
        <w:rPr>
          <w:rFonts w:ascii="Source Sans Pro" w:hAnsi="Source Sans Pro"/>
          <w:sz w:val="24"/>
          <w:szCs w:val="24"/>
        </w:rPr>
        <w:t>tje</w:t>
      </w:r>
      <w:proofErr w:type="spellEnd"/>
      <w:r w:rsidR="0090450E" w:rsidRPr="00A83F1E">
        <w:rPr>
          <w:rFonts w:ascii="Source Sans Pro" w:hAnsi="Source Sans Pro"/>
          <w:sz w:val="24"/>
          <w:szCs w:val="24"/>
        </w:rPr>
        <w:t>- och sje-ljud till en början</w:t>
      </w:r>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år</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vis</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vin</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val</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tåg</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tyg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ris</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te</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tal</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tak</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råd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par</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nät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mål</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hår</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län</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lån</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lov</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hav</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liv</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hus</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led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lag</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ben</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fel</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hot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hål</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dop</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bruk</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bud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brev</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blod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slut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träd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stöd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steg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blad</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glas</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drag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prov</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pris</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spår</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knä</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slag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spel</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krig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plan</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flyg</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svar</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bröd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språk</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krav</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mord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ord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hörn</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bord</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barn</w:t>
            </w:r>
          </w:p>
        </w:tc>
      </w:tr>
    </w:tbl>
    <w:p w:rsidR="0090450E" w:rsidRDefault="0090450E" w:rsidP="0090450E">
      <w:pPr>
        <w:spacing w:after="0" w:line="276" w:lineRule="auto"/>
        <w:rPr>
          <w:rFonts w:ascii="Source Sans Pro" w:hAnsi="Source Sans Pro"/>
          <w:sz w:val="24"/>
          <w:szCs w:val="24"/>
        </w:rPr>
      </w:pPr>
    </w:p>
    <w:p w:rsidR="0090450E" w:rsidRDefault="00A83F1E" w:rsidP="00A83F1E">
      <w:pPr>
        <w:pStyle w:val="Liststycke"/>
        <w:numPr>
          <w:ilvl w:val="0"/>
          <w:numId w:val="54"/>
        </w:numPr>
        <w:spacing w:after="0" w:line="276" w:lineRule="auto"/>
        <w:rPr>
          <w:rFonts w:ascii="Source Sans Pro" w:hAnsi="Source Sans Pro"/>
          <w:sz w:val="24"/>
          <w:szCs w:val="24"/>
        </w:rPr>
      </w:pPr>
      <w:r>
        <w:rPr>
          <w:rFonts w:ascii="Source Sans Pro" w:hAnsi="Source Sans Pro"/>
          <w:sz w:val="24"/>
          <w:szCs w:val="24"/>
        </w:rPr>
        <w:t>Läs de böjda ordformerna. K</w:t>
      </w:r>
      <w:r w:rsidR="0090450E">
        <w:rPr>
          <w:rFonts w:ascii="Source Sans Pro" w:hAnsi="Source Sans Pro"/>
          <w:sz w:val="24"/>
          <w:szCs w:val="24"/>
        </w:rPr>
        <w:t xml:space="preserve">luster en bit ned och på </w:t>
      </w:r>
      <w:r w:rsidR="0090450E" w:rsidRPr="000032A8">
        <w:rPr>
          <w:rFonts w:ascii="Source Sans Pro" w:hAnsi="Source Sans Pro"/>
          <w:sz w:val="24"/>
          <w:szCs w:val="24"/>
        </w:rPr>
        <w:t xml:space="preserve">sista raden </w:t>
      </w:r>
      <w:proofErr w:type="spellStart"/>
      <w:r w:rsidR="0090450E" w:rsidRPr="000032A8">
        <w:rPr>
          <w:rFonts w:ascii="Source Sans Pro" w:hAnsi="Source Sans Pro"/>
          <w:sz w:val="24"/>
          <w:szCs w:val="24"/>
        </w:rPr>
        <w:t>retroflexer</w:t>
      </w:r>
      <w:proofErr w:type="spellEnd"/>
      <w:r w:rsidR="0090450E" w:rsidRPr="000032A8">
        <w:rPr>
          <w:rFonts w:ascii="Source Sans Pro" w:hAnsi="Source Sans Pro"/>
          <w:sz w:val="24"/>
          <w:szCs w:val="24"/>
        </w:rPr>
        <w:t xml:space="preserve"> (regelbundet stavade)</w:t>
      </w:r>
      <w:r w:rsidR="0090450E">
        <w:rPr>
          <w:rFonts w:ascii="Source Sans Pro" w:hAnsi="Source Sans Pro"/>
          <w:sz w:val="24"/>
          <w:szCs w:val="24"/>
        </w:rPr>
        <w:t xml:space="preserve">. Böjda former: </w:t>
      </w:r>
      <w:r w:rsidR="0090450E" w:rsidRPr="00A83F1E">
        <w:rPr>
          <w:rFonts w:ascii="Source Sans Pro" w:hAnsi="Source Sans Pro"/>
          <w:sz w:val="24"/>
          <w:szCs w:val="24"/>
        </w:rPr>
        <w:t xml:space="preserve">bestämd </w:t>
      </w:r>
      <w:proofErr w:type="gramStart"/>
      <w:r w:rsidR="0090450E" w:rsidRPr="00A83F1E">
        <w:rPr>
          <w:rFonts w:ascii="Source Sans Pro" w:hAnsi="Source Sans Pro"/>
          <w:sz w:val="24"/>
          <w:szCs w:val="24"/>
        </w:rPr>
        <w:t>form singularis</w:t>
      </w:r>
      <w:proofErr w:type="gramEnd"/>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året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viset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vinet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valet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tåget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tyget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riset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teet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talet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taket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rådet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paret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nätet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målet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håret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länet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lånet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lovet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havet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livet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huset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ledet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laget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benet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felet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hotet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hålet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dopet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bruket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budet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brevet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blodet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hatet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slutet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trädet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stödet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steget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bladet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glaset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draget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provet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priset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spåret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knät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slaget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spelet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kriget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planet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flyget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svaret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brödet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språket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kravet</w:t>
            </w:r>
          </w:p>
        </w:tc>
      </w:tr>
      <w:tr w:rsidR="0090450E" w:rsidRPr="002A3229" w:rsidTr="00985322">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mordet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ordet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hörnet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bordet</w:t>
            </w:r>
          </w:p>
        </w:tc>
        <w:tc>
          <w:tcPr>
            <w:tcW w:w="1812" w:type="dxa"/>
          </w:tcPr>
          <w:p w:rsidR="0090450E" w:rsidRPr="002A3229" w:rsidRDefault="0090450E" w:rsidP="00985322">
            <w:pPr>
              <w:spacing w:line="276" w:lineRule="auto"/>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barnet</w:t>
            </w:r>
          </w:p>
        </w:tc>
      </w:tr>
    </w:tbl>
    <w:p w:rsidR="00A9490C" w:rsidRPr="002A3229" w:rsidRDefault="00A9490C" w:rsidP="0090450E">
      <w:pPr>
        <w:spacing w:after="0" w:line="276" w:lineRule="auto"/>
        <w:rPr>
          <w:rFonts w:ascii="Source Sans Pro" w:hAnsi="Source Sans Pro"/>
          <w:sz w:val="24"/>
          <w:szCs w:val="24"/>
        </w:rPr>
      </w:pPr>
    </w:p>
    <w:p w:rsidR="00A9490C" w:rsidRDefault="00A9490C">
      <w:pPr>
        <w:rPr>
          <w:rFonts w:ascii="Source Sans Pro" w:hAnsi="Source Sans Pro"/>
          <w:sz w:val="24"/>
          <w:szCs w:val="24"/>
        </w:rPr>
      </w:pPr>
      <w:r>
        <w:rPr>
          <w:rFonts w:ascii="Source Sans Pro" w:hAnsi="Source Sans Pro"/>
          <w:sz w:val="24"/>
          <w:szCs w:val="24"/>
        </w:rPr>
        <w:br w:type="page"/>
      </w:r>
    </w:p>
    <w:p w:rsidR="00D14D46" w:rsidRDefault="00D14D46"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hAnsi="Source Sans Pro"/>
          <w:noProof/>
          <w:sz w:val="16"/>
          <w:szCs w:val="16"/>
        </w:rPr>
        <w:lastRenderedPageBreak/>
        <mc:AlternateContent>
          <mc:Choice Requires="wps">
            <w:drawing>
              <wp:anchor distT="0" distB="0" distL="114300" distR="114300" simplePos="0" relativeHeight="251682816" behindDoc="0" locked="0" layoutInCell="1" allowOverlap="1" wp14:anchorId="7D12C4EC" wp14:editId="54199575">
                <wp:simplePos x="0" y="0"/>
                <wp:positionH relativeFrom="column">
                  <wp:posOffset>82550</wp:posOffset>
                </wp:positionH>
                <wp:positionV relativeFrom="paragraph">
                  <wp:posOffset>-416245</wp:posOffset>
                </wp:positionV>
                <wp:extent cx="1377950" cy="368300"/>
                <wp:effectExtent l="0" t="0" r="19050" b="12700"/>
                <wp:wrapNone/>
                <wp:docPr id="817220950"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35" style="position:absolute;left:0;text-align:left;margin-left:6.5pt;margin-top:-32.8pt;width:108.5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E2MlQIAAJw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" fillcolor="#ffddc4 [663]" strokecolor="#18190f [484]" strokeweight="1pt">
                <v:stroke joinstyle="miter"/>
                <v:textbox>
                  <w:txbxContent>
                    <w:p w:rsidR="00187AD6" w:rsidRPr="002A3229" w:rsidRDefault="00187AD6" w:rsidP="00187AD6">
                      <w:pPr>
                        <w:jc w:val="center"/>
                        <w:rPr>
                          <w:rFonts w:ascii="Source Sans Pro" w:hAnsi="Source Sans Pro"/>
                          <w:color w:val="000000" w:themeColor="text1"/>
                          <w:sz w:val="28"/>
                          <w:szCs w:val="28"/>
                        </w:rPr>
                      </w:pPr>
                      <w:r w:rsidRPr="002A3229">
                        <w:rPr>
                          <w:rFonts w:ascii="Source Sans Pro" w:hAnsi="Source Sans Pro"/>
                          <w:color w:val="000000" w:themeColor="text1"/>
                          <w:sz w:val="28"/>
                          <w:szCs w:val="28"/>
                        </w:rPr>
                        <w:t>kopieringsdel</w:t>
                      </w:r>
                    </w:p>
                  </w:txbxContent>
                </v:textbox>
              </v:roundrect>
            </w:pict>
          </mc:Fallback>
        </mc:AlternateContent>
      </w:r>
    </w:p>
    <w:p w:rsidR="00D14D46" w:rsidRDefault="00D14D46"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år</w:t>
      </w:r>
      <w:r w:rsidRPr="002A3229">
        <w:rPr>
          <w:rFonts w:ascii="Source Sans Pro" w:eastAsia="Times New Roman" w:hAnsi="Source Sans Pro" w:cs="Calibri"/>
          <w:bCs/>
          <w:color w:val="000000"/>
          <w:kern w:val="0"/>
          <w:sz w:val="28"/>
          <w:szCs w:val="28"/>
          <w:lang w:eastAsia="sv-SE"/>
          <w14:ligatures w14:val="none"/>
        </w:rPr>
        <w:tab/>
        <w:t>vis</w:t>
      </w:r>
      <w:r w:rsidRPr="002A3229">
        <w:rPr>
          <w:rFonts w:ascii="Source Sans Pro" w:eastAsia="Times New Roman" w:hAnsi="Source Sans Pro" w:cs="Calibri"/>
          <w:bCs/>
          <w:color w:val="000000"/>
          <w:kern w:val="0"/>
          <w:sz w:val="28"/>
          <w:szCs w:val="28"/>
          <w:lang w:eastAsia="sv-SE"/>
          <w14:ligatures w14:val="none"/>
        </w:rPr>
        <w:tab/>
        <w:t>vin</w:t>
      </w:r>
      <w:r w:rsidRPr="002A3229">
        <w:rPr>
          <w:rFonts w:ascii="Source Sans Pro" w:eastAsia="Times New Roman" w:hAnsi="Source Sans Pro" w:cs="Calibri"/>
          <w:bCs/>
          <w:color w:val="000000"/>
          <w:kern w:val="0"/>
          <w:sz w:val="28"/>
          <w:szCs w:val="28"/>
          <w:lang w:eastAsia="sv-SE"/>
          <w14:ligatures w14:val="none"/>
        </w:rPr>
        <w:tab/>
        <w:t>val</w:t>
      </w:r>
      <w:r w:rsidRPr="002A3229">
        <w:rPr>
          <w:rFonts w:ascii="Source Sans Pro" w:eastAsia="Times New Roman" w:hAnsi="Source Sans Pro" w:cs="Calibri"/>
          <w:bCs/>
          <w:color w:val="000000"/>
          <w:kern w:val="0"/>
          <w:sz w:val="28"/>
          <w:szCs w:val="28"/>
          <w:lang w:eastAsia="sv-SE"/>
          <w14:ligatures w14:val="none"/>
        </w:rPr>
        <w:tab/>
        <w:t>tåg</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tyg</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ris</w:t>
      </w:r>
      <w:r w:rsidRPr="002A3229">
        <w:rPr>
          <w:rFonts w:ascii="Source Sans Pro" w:eastAsia="Times New Roman" w:hAnsi="Source Sans Pro" w:cs="Calibri"/>
          <w:bCs/>
          <w:color w:val="000000"/>
          <w:kern w:val="0"/>
          <w:sz w:val="28"/>
          <w:szCs w:val="28"/>
          <w:lang w:eastAsia="sv-SE"/>
          <w14:ligatures w14:val="none"/>
        </w:rPr>
        <w:tab/>
        <w:t>te</w:t>
      </w:r>
      <w:proofErr w:type="gramEnd"/>
      <w:r w:rsidRPr="002A3229">
        <w:rPr>
          <w:rFonts w:ascii="Source Sans Pro" w:eastAsia="Times New Roman" w:hAnsi="Source Sans Pro" w:cs="Calibri"/>
          <w:bCs/>
          <w:color w:val="000000"/>
          <w:kern w:val="0"/>
          <w:sz w:val="28"/>
          <w:szCs w:val="28"/>
          <w:lang w:eastAsia="sv-SE"/>
          <w14:ligatures w14:val="none"/>
        </w:rPr>
        <w:tab/>
        <w:t>tal</w:t>
      </w:r>
      <w:r w:rsidRPr="002A3229">
        <w:rPr>
          <w:rFonts w:ascii="Source Sans Pro" w:eastAsia="Times New Roman" w:hAnsi="Source Sans Pro" w:cs="Calibri"/>
          <w:bCs/>
          <w:color w:val="000000"/>
          <w:kern w:val="0"/>
          <w:sz w:val="28"/>
          <w:szCs w:val="28"/>
          <w:lang w:eastAsia="sv-SE"/>
          <w14:ligatures w14:val="none"/>
        </w:rPr>
        <w:tab/>
        <w:t>tak</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tag</w:t>
      </w:r>
      <w:r w:rsidRPr="002A3229">
        <w:rPr>
          <w:rFonts w:ascii="Source Sans Pro" w:eastAsia="Times New Roman" w:hAnsi="Source Sans Pro" w:cs="Calibri"/>
          <w:bCs/>
          <w:color w:val="000000"/>
          <w:kern w:val="0"/>
          <w:sz w:val="28"/>
          <w:szCs w:val="28"/>
          <w:lang w:eastAsia="sv-SE"/>
          <w14:ligatures w14:val="none"/>
        </w:rPr>
        <w:tab/>
        <w:t>råd</w:t>
      </w:r>
      <w:r w:rsidRPr="002A3229">
        <w:rPr>
          <w:rFonts w:ascii="Source Sans Pro" w:eastAsia="Times New Roman" w:hAnsi="Source Sans Pro" w:cs="Calibri"/>
          <w:bCs/>
          <w:color w:val="000000"/>
          <w:kern w:val="0"/>
          <w:sz w:val="28"/>
          <w:szCs w:val="28"/>
          <w:lang w:eastAsia="sv-SE"/>
          <w14:ligatures w14:val="none"/>
        </w:rPr>
        <w:tab/>
        <w:t>par</w:t>
      </w:r>
      <w:r w:rsidRPr="002A3229">
        <w:rPr>
          <w:rFonts w:ascii="Source Sans Pro" w:eastAsia="Times New Roman" w:hAnsi="Source Sans Pro" w:cs="Calibri"/>
          <w:bCs/>
          <w:color w:val="000000"/>
          <w:kern w:val="0"/>
          <w:sz w:val="28"/>
          <w:szCs w:val="28"/>
          <w:lang w:eastAsia="sv-SE"/>
          <w14:ligatures w14:val="none"/>
        </w:rPr>
        <w:tab/>
        <w:t>nät</w:t>
      </w:r>
      <w:r w:rsidRPr="002A3229">
        <w:rPr>
          <w:rFonts w:ascii="Source Sans Pro" w:eastAsia="Times New Roman" w:hAnsi="Source Sans Pro" w:cs="Calibri"/>
          <w:bCs/>
          <w:color w:val="000000"/>
          <w:kern w:val="0"/>
          <w:sz w:val="28"/>
          <w:szCs w:val="28"/>
          <w:lang w:eastAsia="sv-SE"/>
          <w14:ligatures w14:val="none"/>
        </w:rPr>
        <w:tab/>
        <w:t>mål</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hår</w:t>
      </w:r>
      <w:r w:rsidRPr="002A3229">
        <w:rPr>
          <w:rFonts w:ascii="Source Sans Pro" w:eastAsia="Times New Roman" w:hAnsi="Source Sans Pro" w:cs="Calibri"/>
          <w:bCs/>
          <w:color w:val="000000"/>
          <w:kern w:val="0"/>
          <w:sz w:val="28"/>
          <w:szCs w:val="28"/>
          <w:lang w:eastAsia="sv-SE"/>
          <w14:ligatures w14:val="none"/>
        </w:rPr>
        <w:tab/>
        <w:t>län</w:t>
      </w:r>
      <w:r w:rsidRPr="002A3229">
        <w:rPr>
          <w:rFonts w:ascii="Source Sans Pro" w:eastAsia="Times New Roman" w:hAnsi="Source Sans Pro" w:cs="Calibri"/>
          <w:bCs/>
          <w:color w:val="000000"/>
          <w:kern w:val="0"/>
          <w:sz w:val="28"/>
          <w:szCs w:val="28"/>
          <w:lang w:eastAsia="sv-SE"/>
          <w14:ligatures w14:val="none"/>
        </w:rPr>
        <w:tab/>
        <w:t>mod</w:t>
      </w:r>
      <w:r w:rsidRPr="002A3229">
        <w:rPr>
          <w:rFonts w:ascii="Source Sans Pro" w:eastAsia="Times New Roman" w:hAnsi="Source Sans Pro" w:cs="Calibri"/>
          <w:bCs/>
          <w:color w:val="000000"/>
          <w:kern w:val="0"/>
          <w:sz w:val="28"/>
          <w:szCs w:val="28"/>
          <w:lang w:eastAsia="sv-SE"/>
          <w14:ligatures w14:val="none"/>
        </w:rPr>
        <w:tab/>
        <w:t>lån</w:t>
      </w:r>
      <w:r w:rsidRPr="002A3229">
        <w:rPr>
          <w:rFonts w:ascii="Source Sans Pro" w:eastAsia="Times New Roman" w:hAnsi="Source Sans Pro" w:cs="Calibri"/>
          <w:bCs/>
          <w:color w:val="000000"/>
          <w:kern w:val="0"/>
          <w:sz w:val="28"/>
          <w:szCs w:val="28"/>
          <w:lang w:eastAsia="sv-SE"/>
          <w14:ligatures w14:val="none"/>
        </w:rPr>
        <w:tab/>
        <w:t>lov</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hav</w:t>
      </w:r>
      <w:r w:rsidRPr="002A3229">
        <w:rPr>
          <w:rFonts w:ascii="Source Sans Pro" w:eastAsia="Times New Roman" w:hAnsi="Source Sans Pro" w:cs="Calibri"/>
          <w:bCs/>
          <w:color w:val="000000"/>
          <w:kern w:val="0"/>
          <w:sz w:val="28"/>
          <w:szCs w:val="28"/>
          <w:lang w:eastAsia="sv-SE"/>
          <w14:ligatures w14:val="none"/>
        </w:rPr>
        <w:tab/>
        <w:t>liv</w:t>
      </w:r>
      <w:r w:rsidRPr="002A3229">
        <w:rPr>
          <w:rFonts w:ascii="Source Sans Pro" w:eastAsia="Times New Roman" w:hAnsi="Source Sans Pro" w:cs="Calibri"/>
          <w:bCs/>
          <w:color w:val="000000"/>
          <w:kern w:val="0"/>
          <w:sz w:val="28"/>
          <w:szCs w:val="28"/>
          <w:lang w:eastAsia="sv-SE"/>
          <w14:ligatures w14:val="none"/>
        </w:rPr>
        <w:tab/>
        <w:t>hus</w:t>
      </w:r>
      <w:r w:rsidRPr="002A3229">
        <w:rPr>
          <w:rFonts w:ascii="Source Sans Pro" w:eastAsia="Times New Roman" w:hAnsi="Source Sans Pro" w:cs="Calibri"/>
          <w:bCs/>
          <w:color w:val="000000"/>
          <w:kern w:val="0"/>
          <w:sz w:val="28"/>
          <w:szCs w:val="28"/>
          <w:lang w:eastAsia="sv-SE"/>
          <w14:ligatures w14:val="none"/>
        </w:rPr>
        <w:tab/>
        <w:t>led</w:t>
      </w:r>
      <w:r w:rsidRPr="002A3229">
        <w:rPr>
          <w:rFonts w:ascii="Source Sans Pro" w:eastAsia="Times New Roman" w:hAnsi="Source Sans Pro" w:cs="Calibri"/>
          <w:bCs/>
          <w:color w:val="000000"/>
          <w:kern w:val="0"/>
          <w:sz w:val="28"/>
          <w:szCs w:val="28"/>
          <w:lang w:eastAsia="sv-SE"/>
          <w14:ligatures w14:val="none"/>
        </w:rPr>
        <w:tab/>
        <w:t>lag</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ben</w:t>
      </w:r>
      <w:r w:rsidRPr="002A3229">
        <w:rPr>
          <w:rFonts w:ascii="Source Sans Pro" w:eastAsia="Times New Roman" w:hAnsi="Source Sans Pro" w:cs="Calibri"/>
          <w:bCs/>
          <w:color w:val="000000"/>
          <w:kern w:val="0"/>
          <w:sz w:val="28"/>
          <w:szCs w:val="28"/>
          <w:lang w:eastAsia="sv-SE"/>
          <w14:ligatures w14:val="none"/>
        </w:rPr>
        <w:tab/>
        <w:t>fel</w:t>
      </w:r>
      <w:r w:rsidRPr="002A3229">
        <w:rPr>
          <w:rFonts w:ascii="Source Sans Pro" w:eastAsia="Times New Roman" w:hAnsi="Source Sans Pro" w:cs="Calibri"/>
          <w:bCs/>
          <w:color w:val="000000"/>
          <w:kern w:val="0"/>
          <w:sz w:val="28"/>
          <w:szCs w:val="28"/>
          <w:lang w:eastAsia="sv-SE"/>
          <w14:ligatures w14:val="none"/>
        </w:rPr>
        <w:tab/>
        <w:t>hot</w:t>
      </w:r>
      <w:r w:rsidRPr="002A3229">
        <w:rPr>
          <w:rFonts w:ascii="Source Sans Pro" w:eastAsia="Times New Roman" w:hAnsi="Source Sans Pro" w:cs="Calibri"/>
          <w:bCs/>
          <w:color w:val="000000"/>
          <w:kern w:val="0"/>
          <w:sz w:val="28"/>
          <w:szCs w:val="28"/>
          <w:lang w:eastAsia="sv-SE"/>
          <w14:ligatures w14:val="none"/>
        </w:rPr>
        <w:tab/>
        <w:t>hål</w:t>
      </w:r>
      <w:r w:rsidRPr="002A3229">
        <w:rPr>
          <w:rFonts w:ascii="Source Sans Pro" w:eastAsia="Times New Roman" w:hAnsi="Source Sans Pro" w:cs="Calibri"/>
          <w:bCs/>
          <w:color w:val="000000"/>
          <w:kern w:val="0"/>
          <w:sz w:val="28"/>
          <w:szCs w:val="28"/>
          <w:lang w:eastAsia="sv-SE"/>
          <w14:ligatures w14:val="none"/>
        </w:rPr>
        <w:tab/>
        <w:t>dop</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bruk</w:t>
      </w:r>
      <w:r w:rsidRPr="002A3229">
        <w:rPr>
          <w:rFonts w:ascii="Source Sans Pro" w:eastAsia="Times New Roman" w:hAnsi="Source Sans Pro" w:cs="Calibri"/>
          <w:bCs/>
          <w:color w:val="000000"/>
          <w:kern w:val="0"/>
          <w:sz w:val="28"/>
          <w:szCs w:val="28"/>
          <w:lang w:eastAsia="sv-SE"/>
          <w14:ligatures w14:val="none"/>
        </w:rPr>
        <w:tab/>
        <w:t>bud</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brev</w:t>
      </w:r>
      <w:r w:rsidRPr="002A3229">
        <w:rPr>
          <w:rFonts w:ascii="Source Sans Pro" w:eastAsia="Times New Roman" w:hAnsi="Source Sans Pro" w:cs="Calibri"/>
          <w:bCs/>
          <w:color w:val="000000"/>
          <w:kern w:val="0"/>
          <w:sz w:val="28"/>
          <w:szCs w:val="28"/>
          <w:lang w:eastAsia="sv-SE"/>
          <w14:ligatures w14:val="none"/>
        </w:rPr>
        <w:tab/>
        <w:t>blod</w:t>
      </w:r>
      <w:proofErr w:type="gramEnd"/>
      <w:r w:rsidRPr="002A3229">
        <w:rPr>
          <w:rFonts w:ascii="Source Sans Pro" w:eastAsia="Times New Roman" w:hAnsi="Source Sans Pro" w:cs="Calibri"/>
          <w:bCs/>
          <w:color w:val="000000"/>
          <w:kern w:val="0"/>
          <w:sz w:val="28"/>
          <w:szCs w:val="28"/>
          <w:lang w:eastAsia="sv-SE"/>
          <w14:ligatures w14:val="none"/>
        </w:rPr>
        <w:tab/>
        <w:t>hat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slut</w:t>
      </w:r>
      <w:r w:rsidRPr="002A3229">
        <w:rPr>
          <w:rFonts w:ascii="Source Sans Pro" w:eastAsia="Times New Roman" w:hAnsi="Source Sans Pro" w:cs="Calibri"/>
          <w:bCs/>
          <w:color w:val="000000"/>
          <w:kern w:val="0"/>
          <w:sz w:val="28"/>
          <w:szCs w:val="28"/>
          <w:lang w:eastAsia="sv-SE"/>
          <w14:ligatures w14:val="none"/>
        </w:rPr>
        <w:tab/>
        <w:t>träd</w:t>
      </w:r>
      <w:r w:rsidRPr="002A3229">
        <w:rPr>
          <w:rFonts w:ascii="Source Sans Pro" w:eastAsia="Times New Roman" w:hAnsi="Source Sans Pro" w:cs="Calibri"/>
          <w:bCs/>
          <w:color w:val="000000"/>
          <w:kern w:val="0"/>
          <w:sz w:val="28"/>
          <w:szCs w:val="28"/>
          <w:lang w:eastAsia="sv-SE"/>
          <w14:ligatures w14:val="none"/>
        </w:rPr>
        <w:tab/>
        <w:t>stöd</w:t>
      </w:r>
      <w:r w:rsidRPr="002A3229">
        <w:rPr>
          <w:rFonts w:ascii="Source Sans Pro" w:eastAsia="Times New Roman" w:hAnsi="Source Sans Pro" w:cs="Calibri"/>
          <w:bCs/>
          <w:color w:val="000000"/>
          <w:kern w:val="0"/>
          <w:sz w:val="28"/>
          <w:szCs w:val="28"/>
          <w:lang w:eastAsia="sv-SE"/>
          <w14:ligatures w14:val="none"/>
        </w:rPr>
        <w:tab/>
        <w:t>steg</w:t>
      </w:r>
      <w:r w:rsidRPr="002A3229">
        <w:rPr>
          <w:rFonts w:ascii="Source Sans Pro" w:eastAsia="Times New Roman" w:hAnsi="Source Sans Pro" w:cs="Calibri"/>
          <w:bCs/>
          <w:color w:val="000000"/>
          <w:kern w:val="0"/>
          <w:sz w:val="28"/>
          <w:szCs w:val="28"/>
          <w:lang w:eastAsia="sv-SE"/>
          <w14:ligatures w14:val="none"/>
        </w:rPr>
        <w:tab/>
        <w:t>blad</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glas</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drag</w:t>
      </w:r>
      <w:r w:rsidRPr="002A3229">
        <w:rPr>
          <w:rFonts w:ascii="Source Sans Pro" w:eastAsia="Times New Roman" w:hAnsi="Source Sans Pro" w:cs="Calibri"/>
          <w:bCs/>
          <w:color w:val="000000"/>
          <w:kern w:val="0"/>
          <w:sz w:val="28"/>
          <w:szCs w:val="28"/>
          <w:lang w:eastAsia="sv-SE"/>
          <w14:ligatures w14:val="none"/>
        </w:rPr>
        <w:tab/>
        <w:t>prov</w:t>
      </w:r>
      <w:proofErr w:type="gramEnd"/>
      <w:r w:rsidRPr="002A3229">
        <w:rPr>
          <w:rFonts w:ascii="Source Sans Pro" w:eastAsia="Times New Roman" w:hAnsi="Source Sans Pro" w:cs="Calibri"/>
          <w:bCs/>
          <w:color w:val="000000"/>
          <w:kern w:val="0"/>
          <w:sz w:val="28"/>
          <w:szCs w:val="28"/>
          <w:lang w:eastAsia="sv-SE"/>
          <w14:ligatures w14:val="none"/>
        </w:rPr>
        <w:tab/>
        <w:t>pris</w:t>
      </w:r>
      <w:r w:rsidRPr="002A3229">
        <w:rPr>
          <w:rFonts w:ascii="Source Sans Pro" w:eastAsia="Times New Roman" w:hAnsi="Source Sans Pro" w:cs="Calibri"/>
          <w:bCs/>
          <w:color w:val="000000"/>
          <w:kern w:val="0"/>
          <w:sz w:val="28"/>
          <w:szCs w:val="28"/>
          <w:lang w:eastAsia="sv-SE"/>
          <w14:ligatures w14:val="none"/>
        </w:rPr>
        <w:tab/>
        <w:t>spår</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knä</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slag</w:t>
      </w:r>
      <w:r w:rsidRPr="002A3229">
        <w:rPr>
          <w:rFonts w:ascii="Source Sans Pro" w:eastAsia="Times New Roman" w:hAnsi="Source Sans Pro" w:cs="Calibri"/>
          <w:bCs/>
          <w:color w:val="000000"/>
          <w:kern w:val="0"/>
          <w:sz w:val="28"/>
          <w:szCs w:val="28"/>
          <w:lang w:eastAsia="sv-SE"/>
          <w14:ligatures w14:val="none"/>
        </w:rPr>
        <w:tab/>
        <w:t>spel</w:t>
      </w:r>
      <w:proofErr w:type="gramEnd"/>
      <w:r w:rsidRPr="002A3229">
        <w:rPr>
          <w:rFonts w:ascii="Source Sans Pro" w:eastAsia="Times New Roman" w:hAnsi="Source Sans Pro" w:cs="Calibri"/>
          <w:bCs/>
          <w:color w:val="000000"/>
          <w:kern w:val="0"/>
          <w:sz w:val="28"/>
          <w:szCs w:val="28"/>
          <w:lang w:eastAsia="sv-SE"/>
          <w14:ligatures w14:val="none"/>
        </w:rPr>
        <w:tab/>
        <w:t>krig</w:t>
      </w:r>
      <w:r w:rsidRPr="002A3229">
        <w:rPr>
          <w:rFonts w:ascii="Source Sans Pro" w:eastAsia="Times New Roman" w:hAnsi="Source Sans Pro" w:cs="Calibri"/>
          <w:bCs/>
          <w:color w:val="000000"/>
          <w:kern w:val="0"/>
          <w:sz w:val="28"/>
          <w:szCs w:val="28"/>
          <w:lang w:eastAsia="sv-SE"/>
          <w14:ligatures w14:val="none"/>
        </w:rPr>
        <w:tab/>
        <w:t>plan</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flyg</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svar</w:t>
      </w:r>
      <w:r w:rsidRPr="002A3229">
        <w:rPr>
          <w:rFonts w:ascii="Source Sans Pro" w:eastAsia="Times New Roman" w:hAnsi="Source Sans Pro" w:cs="Calibri"/>
          <w:bCs/>
          <w:color w:val="000000"/>
          <w:kern w:val="0"/>
          <w:sz w:val="28"/>
          <w:szCs w:val="28"/>
          <w:lang w:eastAsia="sv-SE"/>
          <w14:ligatures w14:val="none"/>
        </w:rPr>
        <w:tab/>
        <w:t>bröd</w:t>
      </w:r>
      <w:proofErr w:type="gramEnd"/>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språk</w:t>
      </w:r>
      <w:r w:rsidRPr="002A3229">
        <w:rPr>
          <w:rFonts w:ascii="Source Sans Pro" w:eastAsia="Times New Roman" w:hAnsi="Source Sans Pro" w:cs="Calibri"/>
          <w:bCs/>
          <w:color w:val="000000"/>
          <w:kern w:val="0"/>
          <w:sz w:val="28"/>
          <w:szCs w:val="28"/>
          <w:lang w:eastAsia="sv-SE"/>
          <w14:ligatures w14:val="none"/>
        </w:rPr>
        <w:tab/>
        <w:t>krav</w:t>
      </w:r>
      <w:proofErr w:type="gramEnd"/>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mord</w:t>
      </w:r>
      <w:r w:rsidRPr="002A3229">
        <w:rPr>
          <w:rFonts w:ascii="Source Sans Pro" w:eastAsia="Times New Roman" w:hAnsi="Source Sans Pro" w:cs="Calibri"/>
          <w:bCs/>
          <w:color w:val="000000"/>
          <w:kern w:val="0"/>
          <w:sz w:val="28"/>
          <w:szCs w:val="28"/>
          <w:lang w:eastAsia="sv-SE"/>
          <w14:ligatures w14:val="none"/>
        </w:rPr>
        <w:tab/>
        <w:t>ord</w:t>
      </w:r>
      <w:r w:rsidRPr="002A3229">
        <w:rPr>
          <w:rFonts w:ascii="Source Sans Pro" w:eastAsia="Times New Roman" w:hAnsi="Source Sans Pro" w:cs="Calibri"/>
          <w:bCs/>
          <w:color w:val="000000"/>
          <w:kern w:val="0"/>
          <w:sz w:val="28"/>
          <w:szCs w:val="28"/>
          <w:lang w:eastAsia="sv-SE"/>
          <w14:ligatures w14:val="none"/>
        </w:rPr>
        <w:tab/>
      </w:r>
      <w:proofErr w:type="gramStart"/>
      <w:r w:rsidRPr="002A3229">
        <w:rPr>
          <w:rFonts w:ascii="Source Sans Pro" w:eastAsia="Times New Roman" w:hAnsi="Source Sans Pro" w:cs="Calibri"/>
          <w:bCs/>
          <w:color w:val="000000"/>
          <w:kern w:val="0"/>
          <w:sz w:val="28"/>
          <w:szCs w:val="28"/>
          <w:lang w:eastAsia="sv-SE"/>
          <w14:ligatures w14:val="none"/>
        </w:rPr>
        <w:t>hörn</w:t>
      </w:r>
      <w:r w:rsidRPr="002A3229">
        <w:rPr>
          <w:rFonts w:ascii="Source Sans Pro" w:eastAsia="Times New Roman" w:hAnsi="Source Sans Pro" w:cs="Calibri"/>
          <w:bCs/>
          <w:color w:val="000000"/>
          <w:kern w:val="0"/>
          <w:sz w:val="28"/>
          <w:szCs w:val="28"/>
          <w:lang w:eastAsia="sv-SE"/>
          <w14:ligatures w14:val="none"/>
        </w:rPr>
        <w:tab/>
        <w:t>bord</w:t>
      </w:r>
      <w:proofErr w:type="gramEnd"/>
      <w:r w:rsidRPr="002A3229">
        <w:rPr>
          <w:rFonts w:ascii="Source Sans Pro" w:eastAsia="Times New Roman" w:hAnsi="Source Sans Pro" w:cs="Calibri"/>
          <w:bCs/>
          <w:color w:val="000000"/>
          <w:kern w:val="0"/>
          <w:sz w:val="28"/>
          <w:szCs w:val="28"/>
          <w:lang w:eastAsia="sv-SE"/>
          <w14:ligatures w14:val="none"/>
        </w:rPr>
        <w:tab/>
        <w:t>barn</w:t>
      </w:r>
    </w:p>
    <w:p w:rsidR="00D14D46" w:rsidRDefault="00D14D46">
      <w:pPr>
        <w:rPr>
          <w:rFonts w:ascii="Source Sans Pro" w:hAnsi="Source Sans Pro"/>
          <w:sz w:val="24"/>
          <w:szCs w:val="24"/>
        </w:rPr>
      </w:pPr>
      <w:r>
        <w:rPr>
          <w:rFonts w:ascii="Source Sans Pro" w:hAnsi="Source Sans Pro"/>
          <w:sz w:val="24"/>
          <w:szCs w:val="24"/>
        </w:rPr>
        <w:br w:type="page"/>
      </w:r>
    </w:p>
    <w:p w:rsidR="00A9490C" w:rsidRDefault="00A9490C" w:rsidP="00A9490C">
      <w:pPr>
        <w:spacing w:after="0" w:line="276" w:lineRule="auto"/>
        <w:rPr>
          <w:rFonts w:ascii="Source Sans Pro" w:hAnsi="Source Sans Pro"/>
          <w:sz w:val="24"/>
          <w:szCs w:val="24"/>
        </w:rPr>
      </w:pP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året</w:t>
      </w:r>
      <w:r w:rsidRPr="002A3229">
        <w:rPr>
          <w:rFonts w:ascii="Source Sans Pro" w:eastAsia="Times New Roman" w:hAnsi="Source Sans Pro" w:cs="Calibri"/>
          <w:bCs/>
          <w:color w:val="000000"/>
          <w:kern w:val="0"/>
          <w:sz w:val="28"/>
          <w:szCs w:val="28"/>
          <w:lang w:eastAsia="sv-SE"/>
          <w14:ligatures w14:val="none"/>
        </w:rPr>
        <w:tab/>
        <w:t>viset</w:t>
      </w:r>
      <w:r w:rsidRPr="002A3229">
        <w:rPr>
          <w:rFonts w:ascii="Source Sans Pro" w:eastAsia="Times New Roman" w:hAnsi="Source Sans Pro" w:cs="Calibri"/>
          <w:bCs/>
          <w:color w:val="000000"/>
          <w:kern w:val="0"/>
          <w:sz w:val="28"/>
          <w:szCs w:val="28"/>
          <w:lang w:eastAsia="sv-SE"/>
          <w14:ligatures w14:val="none"/>
        </w:rPr>
        <w:tab/>
        <w:t>vinet</w:t>
      </w:r>
      <w:r w:rsidRPr="002A3229">
        <w:rPr>
          <w:rFonts w:ascii="Source Sans Pro" w:eastAsia="Times New Roman" w:hAnsi="Source Sans Pro" w:cs="Calibri"/>
          <w:bCs/>
          <w:color w:val="000000"/>
          <w:kern w:val="0"/>
          <w:sz w:val="28"/>
          <w:szCs w:val="28"/>
          <w:lang w:eastAsia="sv-SE"/>
          <w14:ligatures w14:val="none"/>
        </w:rPr>
        <w:tab/>
        <w:t>valet</w:t>
      </w:r>
      <w:r w:rsidRPr="002A3229">
        <w:rPr>
          <w:rFonts w:ascii="Source Sans Pro" w:eastAsia="Times New Roman" w:hAnsi="Source Sans Pro" w:cs="Calibri"/>
          <w:bCs/>
          <w:color w:val="000000"/>
          <w:kern w:val="0"/>
          <w:sz w:val="28"/>
          <w:szCs w:val="28"/>
          <w:lang w:eastAsia="sv-SE"/>
          <w14:ligatures w14:val="none"/>
        </w:rPr>
        <w:tab/>
        <w:t>tåget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tyget</w:t>
      </w:r>
      <w:r w:rsidRPr="002A3229">
        <w:rPr>
          <w:rFonts w:ascii="Source Sans Pro" w:eastAsia="Times New Roman" w:hAnsi="Source Sans Pro" w:cs="Calibri"/>
          <w:bCs/>
          <w:color w:val="000000"/>
          <w:kern w:val="0"/>
          <w:sz w:val="28"/>
          <w:szCs w:val="28"/>
          <w:lang w:eastAsia="sv-SE"/>
          <w14:ligatures w14:val="none"/>
        </w:rPr>
        <w:tab/>
        <w:t>riset</w:t>
      </w:r>
      <w:r w:rsidRPr="002A3229">
        <w:rPr>
          <w:rFonts w:ascii="Source Sans Pro" w:eastAsia="Times New Roman" w:hAnsi="Source Sans Pro" w:cs="Calibri"/>
          <w:bCs/>
          <w:color w:val="000000"/>
          <w:kern w:val="0"/>
          <w:sz w:val="28"/>
          <w:szCs w:val="28"/>
          <w:lang w:eastAsia="sv-SE"/>
          <w14:ligatures w14:val="none"/>
        </w:rPr>
        <w:tab/>
        <w:t>teet</w:t>
      </w:r>
      <w:r w:rsidRPr="002A3229">
        <w:rPr>
          <w:rFonts w:ascii="Source Sans Pro" w:eastAsia="Times New Roman" w:hAnsi="Source Sans Pro" w:cs="Calibri"/>
          <w:bCs/>
          <w:color w:val="000000"/>
          <w:kern w:val="0"/>
          <w:sz w:val="28"/>
          <w:szCs w:val="28"/>
          <w:lang w:eastAsia="sv-SE"/>
          <w14:ligatures w14:val="none"/>
        </w:rPr>
        <w:tab/>
        <w:t>talet</w:t>
      </w:r>
      <w:r w:rsidRPr="002A3229">
        <w:rPr>
          <w:rFonts w:ascii="Source Sans Pro" w:eastAsia="Times New Roman" w:hAnsi="Source Sans Pro" w:cs="Calibri"/>
          <w:bCs/>
          <w:color w:val="000000"/>
          <w:kern w:val="0"/>
          <w:sz w:val="28"/>
          <w:szCs w:val="28"/>
          <w:lang w:eastAsia="sv-SE"/>
          <w14:ligatures w14:val="none"/>
        </w:rPr>
        <w:tab/>
        <w:t>taket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taget</w:t>
      </w:r>
      <w:r w:rsidRPr="002A3229">
        <w:rPr>
          <w:rFonts w:ascii="Source Sans Pro" w:eastAsia="Times New Roman" w:hAnsi="Source Sans Pro" w:cs="Calibri"/>
          <w:bCs/>
          <w:color w:val="000000"/>
          <w:kern w:val="0"/>
          <w:sz w:val="28"/>
          <w:szCs w:val="28"/>
          <w:lang w:eastAsia="sv-SE"/>
          <w14:ligatures w14:val="none"/>
        </w:rPr>
        <w:tab/>
        <w:t>rådet</w:t>
      </w:r>
      <w:r w:rsidRPr="002A3229">
        <w:rPr>
          <w:rFonts w:ascii="Source Sans Pro" w:eastAsia="Times New Roman" w:hAnsi="Source Sans Pro" w:cs="Calibri"/>
          <w:bCs/>
          <w:color w:val="000000"/>
          <w:kern w:val="0"/>
          <w:sz w:val="28"/>
          <w:szCs w:val="28"/>
          <w:lang w:eastAsia="sv-SE"/>
          <w14:ligatures w14:val="none"/>
        </w:rPr>
        <w:tab/>
        <w:t>paret</w:t>
      </w:r>
      <w:r w:rsidRPr="002A3229">
        <w:rPr>
          <w:rFonts w:ascii="Source Sans Pro" w:eastAsia="Times New Roman" w:hAnsi="Source Sans Pro" w:cs="Calibri"/>
          <w:bCs/>
          <w:color w:val="000000"/>
          <w:kern w:val="0"/>
          <w:sz w:val="28"/>
          <w:szCs w:val="28"/>
          <w:lang w:eastAsia="sv-SE"/>
          <w14:ligatures w14:val="none"/>
        </w:rPr>
        <w:tab/>
        <w:t>nätet</w:t>
      </w:r>
      <w:r w:rsidRPr="002A3229">
        <w:rPr>
          <w:rFonts w:ascii="Source Sans Pro" w:eastAsia="Times New Roman" w:hAnsi="Source Sans Pro" w:cs="Calibri"/>
          <w:bCs/>
          <w:color w:val="000000"/>
          <w:kern w:val="0"/>
          <w:sz w:val="28"/>
          <w:szCs w:val="28"/>
          <w:lang w:eastAsia="sv-SE"/>
          <w14:ligatures w14:val="none"/>
        </w:rPr>
        <w:tab/>
        <w:t>målet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håret</w:t>
      </w:r>
      <w:r w:rsidRPr="002A3229">
        <w:rPr>
          <w:rFonts w:ascii="Source Sans Pro" w:eastAsia="Times New Roman" w:hAnsi="Source Sans Pro" w:cs="Calibri"/>
          <w:bCs/>
          <w:color w:val="000000"/>
          <w:kern w:val="0"/>
          <w:sz w:val="28"/>
          <w:szCs w:val="28"/>
          <w:lang w:eastAsia="sv-SE"/>
          <w14:ligatures w14:val="none"/>
        </w:rPr>
        <w:tab/>
        <w:t>länet</w:t>
      </w:r>
      <w:r w:rsidRPr="002A3229">
        <w:rPr>
          <w:rFonts w:ascii="Source Sans Pro" w:eastAsia="Times New Roman" w:hAnsi="Source Sans Pro" w:cs="Calibri"/>
          <w:bCs/>
          <w:color w:val="000000"/>
          <w:kern w:val="0"/>
          <w:sz w:val="28"/>
          <w:szCs w:val="28"/>
          <w:lang w:eastAsia="sv-SE"/>
          <w14:ligatures w14:val="none"/>
        </w:rPr>
        <w:tab/>
        <w:t>modet</w:t>
      </w:r>
      <w:r w:rsidRPr="002A3229">
        <w:rPr>
          <w:rFonts w:ascii="Source Sans Pro" w:eastAsia="Times New Roman" w:hAnsi="Source Sans Pro" w:cs="Calibri"/>
          <w:bCs/>
          <w:color w:val="000000"/>
          <w:kern w:val="0"/>
          <w:sz w:val="28"/>
          <w:szCs w:val="28"/>
          <w:lang w:eastAsia="sv-SE"/>
          <w14:ligatures w14:val="none"/>
        </w:rPr>
        <w:tab/>
        <w:t>lånet</w:t>
      </w:r>
      <w:r w:rsidRPr="002A3229">
        <w:rPr>
          <w:rFonts w:ascii="Source Sans Pro" w:eastAsia="Times New Roman" w:hAnsi="Source Sans Pro" w:cs="Calibri"/>
          <w:bCs/>
          <w:color w:val="000000"/>
          <w:kern w:val="0"/>
          <w:sz w:val="28"/>
          <w:szCs w:val="28"/>
          <w:lang w:eastAsia="sv-SE"/>
          <w14:ligatures w14:val="none"/>
        </w:rPr>
        <w:tab/>
        <w:t>lovet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havet</w:t>
      </w:r>
      <w:r w:rsidRPr="002A3229">
        <w:rPr>
          <w:rFonts w:ascii="Source Sans Pro" w:eastAsia="Times New Roman" w:hAnsi="Source Sans Pro" w:cs="Calibri"/>
          <w:bCs/>
          <w:color w:val="000000"/>
          <w:kern w:val="0"/>
          <w:sz w:val="28"/>
          <w:szCs w:val="28"/>
          <w:lang w:eastAsia="sv-SE"/>
          <w14:ligatures w14:val="none"/>
        </w:rPr>
        <w:tab/>
        <w:t>livet</w:t>
      </w:r>
      <w:r w:rsidRPr="002A3229">
        <w:rPr>
          <w:rFonts w:ascii="Source Sans Pro" w:eastAsia="Times New Roman" w:hAnsi="Source Sans Pro" w:cs="Calibri"/>
          <w:bCs/>
          <w:color w:val="000000"/>
          <w:kern w:val="0"/>
          <w:sz w:val="28"/>
          <w:szCs w:val="28"/>
          <w:lang w:eastAsia="sv-SE"/>
          <w14:ligatures w14:val="none"/>
        </w:rPr>
        <w:tab/>
        <w:t>huset</w:t>
      </w:r>
      <w:r w:rsidRPr="002A3229">
        <w:rPr>
          <w:rFonts w:ascii="Source Sans Pro" w:eastAsia="Times New Roman" w:hAnsi="Source Sans Pro" w:cs="Calibri"/>
          <w:bCs/>
          <w:color w:val="000000"/>
          <w:kern w:val="0"/>
          <w:sz w:val="28"/>
          <w:szCs w:val="28"/>
          <w:lang w:eastAsia="sv-SE"/>
          <w14:ligatures w14:val="none"/>
        </w:rPr>
        <w:tab/>
        <w:t>ledet</w:t>
      </w:r>
      <w:r w:rsidRPr="002A3229">
        <w:rPr>
          <w:rFonts w:ascii="Source Sans Pro" w:eastAsia="Times New Roman" w:hAnsi="Source Sans Pro" w:cs="Calibri"/>
          <w:bCs/>
          <w:color w:val="000000"/>
          <w:kern w:val="0"/>
          <w:sz w:val="28"/>
          <w:szCs w:val="28"/>
          <w:lang w:eastAsia="sv-SE"/>
          <w14:ligatures w14:val="none"/>
        </w:rPr>
        <w:tab/>
        <w:t>laget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benet</w:t>
      </w:r>
      <w:r w:rsidRPr="002A3229">
        <w:rPr>
          <w:rFonts w:ascii="Source Sans Pro" w:eastAsia="Times New Roman" w:hAnsi="Source Sans Pro" w:cs="Calibri"/>
          <w:bCs/>
          <w:color w:val="000000"/>
          <w:kern w:val="0"/>
          <w:sz w:val="28"/>
          <w:szCs w:val="28"/>
          <w:lang w:eastAsia="sv-SE"/>
          <w14:ligatures w14:val="none"/>
        </w:rPr>
        <w:tab/>
        <w:t>felet</w:t>
      </w:r>
      <w:r w:rsidRPr="002A3229">
        <w:rPr>
          <w:rFonts w:ascii="Source Sans Pro" w:eastAsia="Times New Roman" w:hAnsi="Source Sans Pro" w:cs="Calibri"/>
          <w:bCs/>
          <w:color w:val="000000"/>
          <w:kern w:val="0"/>
          <w:sz w:val="28"/>
          <w:szCs w:val="28"/>
          <w:lang w:eastAsia="sv-SE"/>
          <w14:ligatures w14:val="none"/>
        </w:rPr>
        <w:tab/>
        <w:t>hotet</w:t>
      </w:r>
      <w:r w:rsidRPr="002A3229">
        <w:rPr>
          <w:rFonts w:ascii="Source Sans Pro" w:eastAsia="Times New Roman" w:hAnsi="Source Sans Pro" w:cs="Calibri"/>
          <w:bCs/>
          <w:color w:val="000000"/>
          <w:kern w:val="0"/>
          <w:sz w:val="28"/>
          <w:szCs w:val="28"/>
          <w:lang w:eastAsia="sv-SE"/>
          <w14:ligatures w14:val="none"/>
        </w:rPr>
        <w:tab/>
        <w:t>hålet</w:t>
      </w:r>
      <w:r w:rsidRPr="002A3229">
        <w:rPr>
          <w:rFonts w:ascii="Source Sans Pro" w:eastAsia="Times New Roman" w:hAnsi="Source Sans Pro" w:cs="Calibri"/>
          <w:bCs/>
          <w:color w:val="000000"/>
          <w:kern w:val="0"/>
          <w:sz w:val="28"/>
          <w:szCs w:val="28"/>
          <w:lang w:eastAsia="sv-SE"/>
          <w14:ligatures w14:val="none"/>
        </w:rPr>
        <w:tab/>
        <w:t>dopet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bruket</w:t>
      </w:r>
      <w:r w:rsidRPr="002A3229">
        <w:rPr>
          <w:rFonts w:ascii="Source Sans Pro" w:eastAsia="Times New Roman" w:hAnsi="Source Sans Pro" w:cs="Calibri"/>
          <w:bCs/>
          <w:color w:val="000000"/>
          <w:kern w:val="0"/>
          <w:sz w:val="28"/>
          <w:szCs w:val="28"/>
          <w:lang w:eastAsia="sv-SE"/>
          <w14:ligatures w14:val="none"/>
        </w:rPr>
        <w:tab/>
        <w:t>budet</w:t>
      </w:r>
      <w:r w:rsidRPr="002A3229">
        <w:rPr>
          <w:rFonts w:ascii="Source Sans Pro" w:eastAsia="Times New Roman" w:hAnsi="Source Sans Pro" w:cs="Calibri"/>
          <w:bCs/>
          <w:color w:val="000000"/>
          <w:kern w:val="0"/>
          <w:sz w:val="28"/>
          <w:szCs w:val="28"/>
          <w:lang w:eastAsia="sv-SE"/>
          <w14:ligatures w14:val="none"/>
        </w:rPr>
        <w:tab/>
        <w:t>brevet</w:t>
      </w:r>
      <w:r w:rsidRPr="002A3229">
        <w:rPr>
          <w:rFonts w:ascii="Source Sans Pro" w:eastAsia="Times New Roman" w:hAnsi="Source Sans Pro" w:cs="Calibri"/>
          <w:bCs/>
          <w:color w:val="000000"/>
          <w:kern w:val="0"/>
          <w:sz w:val="28"/>
          <w:szCs w:val="28"/>
          <w:lang w:eastAsia="sv-SE"/>
          <w14:ligatures w14:val="none"/>
        </w:rPr>
        <w:tab/>
        <w:t>blodet</w:t>
      </w:r>
      <w:r w:rsidRPr="002A3229">
        <w:rPr>
          <w:rFonts w:ascii="Source Sans Pro" w:eastAsia="Times New Roman" w:hAnsi="Source Sans Pro" w:cs="Calibri"/>
          <w:bCs/>
          <w:color w:val="000000"/>
          <w:kern w:val="0"/>
          <w:sz w:val="28"/>
          <w:szCs w:val="28"/>
          <w:lang w:eastAsia="sv-SE"/>
          <w14:ligatures w14:val="none"/>
        </w:rPr>
        <w:tab/>
        <w:t>hatet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slutet</w:t>
      </w:r>
      <w:r w:rsidRPr="002A3229">
        <w:rPr>
          <w:rFonts w:ascii="Source Sans Pro" w:eastAsia="Times New Roman" w:hAnsi="Source Sans Pro" w:cs="Calibri"/>
          <w:bCs/>
          <w:color w:val="000000"/>
          <w:kern w:val="0"/>
          <w:sz w:val="28"/>
          <w:szCs w:val="28"/>
          <w:lang w:eastAsia="sv-SE"/>
          <w14:ligatures w14:val="none"/>
        </w:rPr>
        <w:tab/>
        <w:t>trädet</w:t>
      </w:r>
      <w:r w:rsidRPr="002A3229">
        <w:rPr>
          <w:rFonts w:ascii="Source Sans Pro" w:eastAsia="Times New Roman" w:hAnsi="Source Sans Pro" w:cs="Calibri"/>
          <w:bCs/>
          <w:color w:val="000000"/>
          <w:kern w:val="0"/>
          <w:sz w:val="28"/>
          <w:szCs w:val="28"/>
          <w:lang w:eastAsia="sv-SE"/>
          <w14:ligatures w14:val="none"/>
        </w:rPr>
        <w:tab/>
        <w:t>stödet</w:t>
      </w:r>
      <w:r w:rsidRPr="002A3229">
        <w:rPr>
          <w:rFonts w:ascii="Source Sans Pro" w:eastAsia="Times New Roman" w:hAnsi="Source Sans Pro" w:cs="Calibri"/>
          <w:bCs/>
          <w:color w:val="000000"/>
          <w:kern w:val="0"/>
          <w:sz w:val="28"/>
          <w:szCs w:val="28"/>
          <w:lang w:eastAsia="sv-SE"/>
          <w14:ligatures w14:val="none"/>
        </w:rPr>
        <w:tab/>
        <w:t>steget</w:t>
      </w:r>
      <w:r w:rsidRPr="002A3229">
        <w:rPr>
          <w:rFonts w:ascii="Source Sans Pro" w:eastAsia="Times New Roman" w:hAnsi="Source Sans Pro" w:cs="Calibri"/>
          <w:bCs/>
          <w:color w:val="000000"/>
          <w:kern w:val="0"/>
          <w:sz w:val="28"/>
          <w:szCs w:val="28"/>
          <w:lang w:eastAsia="sv-SE"/>
          <w14:ligatures w14:val="none"/>
        </w:rPr>
        <w:tab/>
        <w:t>bladet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glaset</w:t>
      </w:r>
      <w:r w:rsidRPr="002A3229">
        <w:rPr>
          <w:rFonts w:ascii="Source Sans Pro" w:eastAsia="Times New Roman" w:hAnsi="Source Sans Pro" w:cs="Calibri"/>
          <w:bCs/>
          <w:color w:val="000000"/>
          <w:kern w:val="0"/>
          <w:sz w:val="28"/>
          <w:szCs w:val="28"/>
          <w:lang w:eastAsia="sv-SE"/>
          <w14:ligatures w14:val="none"/>
        </w:rPr>
        <w:tab/>
        <w:t>draget</w:t>
      </w:r>
      <w:r w:rsidRPr="002A3229">
        <w:rPr>
          <w:rFonts w:ascii="Source Sans Pro" w:eastAsia="Times New Roman" w:hAnsi="Source Sans Pro" w:cs="Calibri"/>
          <w:bCs/>
          <w:color w:val="000000"/>
          <w:kern w:val="0"/>
          <w:sz w:val="28"/>
          <w:szCs w:val="28"/>
          <w:lang w:eastAsia="sv-SE"/>
          <w14:ligatures w14:val="none"/>
        </w:rPr>
        <w:tab/>
        <w:t>provet</w:t>
      </w:r>
      <w:r w:rsidRPr="002A3229">
        <w:rPr>
          <w:rFonts w:ascii="Source Sans Pro" w:eastAsia="Times New Roman" w:hAnsi="Source Sans Pro" w:cs="Calibri"/>
          <w:bCs/>
          <w:color w:val="000000"/>
          <w:kern w:val="0"/>
          <w:sz w:val="28"/>
          <w:szCs w:val="28"/>
          <w:lang w:eastAsia="sv-SE"/>
          <w14:ligatures w14:val="none"/>
        </w:rPr>
        <w:tab/>
        <w:t>priset</w:t>
      </w:r>
      <w:r w:rsidRPr="002A3229">
        <w:rPr>
          <w:rFonts w:ascii="Source Sans Pro" w:eastAsia="Times New Roman" w:hAnsi="Source Sans Pro" w:cs="Calibri"/>
          <w:bCs/>
          <w:color w:val="000000"/>
          <w:kern w:val="0"/>
          <w:sz w:val="28"/>
          <w:szCs w:val="28"/>
          <w:lang w:eastAsia="sv-SE"/>
          <w14:ligatures w14:val="none"/>
        </w:rPr>
        <w:tab/>
        <w:t>spåret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knät</w:t>
      </w:r>
      <w:r w:rsidRPr="002A3229">
        <w:rPr>
          <w:rFonts w:ascii="Source Sans Pro" w:eastAsia="Times New Roman" w:hAnsi="Source Sans Pro" w:cs="Calibri"/>
          <w:bCs/>
          <w:color w:val="000000"/>
          <w:kern w:val="0"/>
          <w:sz w:val="28"/>
          <w:szCs w:val="28"/>
          <w:lang w:eastAsia="sv-SE"/>
          <w14:ligatures w14:val="none"/>
        </w:rPr>
        <w:tab/>
        <w:t>slaget</w:t>
      </w:r>
      <w:r w:rsidRPr="002A3229">
        <w:rPr>
          <w:rFonts w:ascii="Source Sans Pro" w:eastAsia="Times New Roman" w:hAnsi="Source Sans Pro" w:cs="Calibri"/>
          <w:bCs/>
          <w:color w:val="000000"/>
          <w:kern w:val="0"/>
          <w:sz w:val="28"/>
          <w:szCs w:val="28"/>
          <w:lang w:eastAsia="sv-SE"/>
          <w14:ligatures w14:val="none"/>
        </w:rPr>
        <w:tab/>
        <w:t>spelet</w:t>
      </w:r>
      <w:r w:rsidRPr="002A3229">
        <w:rPr>
          <w:rFonts w:ascii="Source Sans Pro" w:eastAsia="Times New Roman" w:hAnsi="Source Sans Pro" w:cs="Calibri"/>
          <w:bCs/>
          <w:color w:val="000000"/>
          <w:kern w:val="0"/>
          <w:sz w:val="28"/>
          <w:szCs w:val="28"/>
          <w:lang w:eastAsia="sv-SE"/>
          <w14:ligatures w14:val="none"/>
        </w:rPr>
        <w:tab/>
        <w:t>kriget</w:t>
      </w:r>
      <w:r w:rsidRPr="002A3229">
        <w:rPr>
          <w:rFonts w:ascii="Source Sans Pro" w:eastAsia="Times New Roman" w:hAnsi="Source Sans Pro" w:cs="Calibri"/>
          <w:bCs/>
          <w:color w:val="000000"/>
          <w:kern w:val="0"/>
          <w:sz w:val="28"/>
          <w:szCs w:val="28"/>
          <w:lang w:eastAsia="sv-SE"/>
          <w14:ligatures w14:val="none"/>
        </w:rPr>
        <w:tab/>
        <w:t>planet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flyget</w:t>
      </w:r>
      <w:r w:rsidRPr="002A3229">
        <w:rPr>
          <w:rFonts w:ascii="Source Sans Pro" w:eastAsia="Times New Roman" w:hAnsi="Source Sans Pro" w:cs="Calibri"/>
          <w:bCs/>
          <w:color w:val="000000"/>
          <w:kern w:val="0"/>
          <w:sz w:val="28"/>
          <w:szCs w:val="28"/>
          <w:lang w:eastAsia="sv-SE"/>
          <w14:ligatures w14:val="none"/>
        </w:rPr>
        <w:tab/>
        <w:t>svaret</w:t>
      </w:r>
      <w:r w:rsidRPr="002A3229">
        <w:rPr>
          <w:rFonts w:ascii="Source Sans Pro" w:eastAsia="Times New Roman" w:hAnsi="Source Sans Pro" w:cs="Calibri"/>
          <w:bCs/>
          <w:color w:val="000000"/>
          <w:kern w:val="0"/>
          <w:sz w:val="28"/>
          <w:szCs w:val="28"/>
          <w:lang w:eastAsia="sv-SE"/>
          <w14:ligatures w14:val="none"/>
        </w:rPr>
        <w:tab/>
        <w:t>brödet</w:t>
      </w:r>
      <w:r w:rsidRPr="002A3229">
        <w:rPr>
          <w:rFonts w:ascii="Source Sans Pro" w:eastAsia="Times New Roman" w:hAnsi="Source Sans Pro" w:cs="Calibri"/>
          <w:bCs/>
          <w:color w:val="000000"/>
          <w:kern w:val="0"/>
          <w:sz w:val="28"/>
          <w:szCs w:val="28"/>
          <w:lang w:eastAsia="sv-SE"/>
          <w14:ligatures w14:val="none"/>
        </w:rPr>
        <w:tab/>
        <w:t>språket</w:t>
      </w:r>
      <w:r w:rsidRPr="002A3229">
        <w:rPr>
          <w:rFonts w:ascii="Source Sans Pro" w:eastAsia="Times New Roman" w:hAnsi="Source Sans Pro" w:cs="Calibri"/>
          <w:bCs/>
          <w:color w:val="000000"/>
          <w:kern w:val="0"/>
          <w:sz w:val="28"/>
          <w:szCs w:val="28"/>
          <w:lang w:eastAsia="sv-SE"/>
          <w14:ligatures w14:val="none"/>
        </w:rPr>
        <w:tab/>
        <w:t>kravet</w:t>
      </w:r>
    </w:p>
    <w:p w:rsidR="00A9490C" w:rsidRPr="002A3229" w:rsidRDefault="00A9490C" w:rsidP="002A3229">
      <w:pPr>
        <w:tabs>
          <w:tab w:val="left" w:pos="1925"/>
          <w:tab w:val="left" w:pos="3737"/>
          <w:tab w:val="left" w:pos="5549"/>
          <w:tab w:val="left" w:pos="7361"/>
        </w:tabs>
        <w:spacing w:after="0" w:line="480" w:lineRule="auto"/>
        <w:ind w:left="113"/>
        <w:rPr>
          <w:rFonts w:ascii="Source Sans Pro" w:eastAsia="Times New Roman" w:hAnsi="Source Sans Pro" w:cs="Calibri"/>
          <w:bCs/>
          <w:color w:val="000000"/>
          <w:kern w:val="0"/>
          <w:sz w:val="28"/>
          <w:szCs w:val="28"/>
          <w:lang w:eastAsia="sv-SE"/>
          <w14:ligatures w14:val="none"/>
        </w:rPr>
      </w:pPr>
      <w:r w:rsidRPr="002A3229">
        <w:rPr>
          <w:rFonts w:ascii="Source Sans Pro" w:eastAsia="Times New Roman" w:hAnsi="Source Sans Pro" w:cs="Calibri"/>
          <w:bCs/>
          <w:color w:val="000000"/>
          <w:kern w:val="0"/>
          <w:sz w:val="28"/>
          <w:szCs w:val="28"/>
          <w:lang w:eastAsia="sv-SE"/>
          <w14:ligatures w14:val="none"/>
        </w:rPr>
        <w:t>mordet</w:t>
      </w:r>
      <w:r w:rsidRPr="002A3229">
        <w:rPr>
          <w:rFonts w:ascii="Source Sans Pro" w:eastAsia="Times New Roman" w:hAnsi="Source Sans Pro" w:cs="Calibri"/>
          <w:bCs/>
          <w:color w:val="000000"/>
          <w:kern w:val="0"/>
          <w:sz w:val="28"/>
          <w:szCs w:val="28"/>
          <w:lang w:eastAsia="sv-SE"/>
          <w14:ligatures w14:val="none"/>
        </w:rPr>
        <w:tab/>
        <w:t>ordet</w:t>
      </w:r>
      <w:r w:rsidRPr="002A3229">
        <w:rPr>
          <w:rFonts w:ascii="Source Sans Pro" w:eastAsia="Times New Roman" w:hAnsi="Source Sans Pro" w:cs="Calibri"/>
          <w:bCs/>
          <w:color w:val="000000"/>
          <w:kern w:val="0"/>
          <w:sz w:val="28"/>
          <w:szCs w:val="28"/>
          <w:lang w:eastAsia="sv-SE"/>
          <w14:ligatures w14:val="none"/>
        </w:rPr>
        <w:tab/>
        <w:t>hörnet</w:t>
      </w:r>
      <w:r w:rsidRPr="002A3229">
        <w:rPr>
          <w:rFonts w:ascii="Source Sans Pro" w:eastAsia="Times New Roman" w:hAnsi="Source Sans Pro" w:cs="Calibri"/>
          <w:bCs/>
          <w:color w:val="000000"/>
          <w:kern w:val="0"/>
          <w:sz w:val="28"/>
          <w:szCs w:val="28"/>
          <w:lang w:eastAsia="sv-SE"/>
          <w14:ligatures w14:val="none"/>
        </w:rPr>
        <w:tab/>
        <w:t>bordet</w:t>
      </w:r>
      <w:r w:rsidRPr="002A3229">
        <w:rPr>
          <w:rFonts w:ascii="Source Sans Pro" w:eastAsia="Times New Roman" w:hAnsi="Source Sans Pro" w:cs="Calibri"/>
          <w:bCs/>
          <w:color w:val="000000"/>
          <w:kern w:val="0"/>
          <w:sz w:val="28"/>
          <w:szCs w:val="28"/>
          <w:lang w:eastAsia="sv-SE"/>
          <w14:ligatures w14:val="none"/>
        </w:rPr>
        <w:tab/>
        <w:t>barnet</w:t>
      </w:r>
    </w:p>
    <w:p w:rsidR="00A9490C" w:rsidRDefault="00A9490C" w:rsidP="00A9490C">
      <w:pPr>
        <w:spacing w:after="0" w:line="276" w:lineRule="auto"/>
        <w:rPr>
          <w:rFonts w:ascii="Source Sans Pro" w:hAnsi="Source Sans Pro"/>
          <w:sz w:val="24"/>
          <w:szCs w:val="24"/>
        </w:rPr>
      </w:pPr>
    </w:p>
    <w:p w:rsidR="00A9490C" w:rsidRDefault="00A9490C" w:rsidP="00A9490C">
      <w:pPr>
        <w:rPr>
          <w:rFonts w:asciiTheme="majorHAnsi" w:eastAsiaTheme="majorEastAsia" w:hAnsiTheme="majorHAnsi" w:cstheme="majorBidi"/>
          <w:b/>
          <w:color w:val="262626" w:themeColor="text1" w:themeTint="D9"/>
          <w:szCs w:val="28"/>
        </w:rPr>
      </w:pPr>
      <w:r>
        <w:br w:type="page"/>
      </w:r>
    </w:p>
    <w:bookmarkStart w:id="14" w:name="_Toc210842313"/>
    <w:bookmarkStart w:id="15" w:name="_Toc221363769"/>
    <w:p w:rsidR="00A83F1E" w:rsidRDefault="00187AD6" w:rsidP="00A83F1E">
      <w:pPr>
        <w:pStyle w:val="Rubrik2"/>
      </w:pPr>
      <w:r>
        <w:rPr>
          <w:rFonts w:ascii="Source Sans Pro" w:hAnsi="Source Sans Pro"/>
          <w:noProof/>
          <w:sz w:val="16"/>
          <w:szCs w:val="16"/>
        </w:rPr>
        <w:lastRenderedPageBreak/>
        <mc:AlternateContent>
          <mc:Choice Requires="wps">
            <w:drawing>
              <wp:anchor distT="0" distB="0" distL="114300" distR="114300" simplePos="0" relativeHeight="251684864" behindDoc="0" locked="0" layoutInCell="1" allowOverlap="1" wp14:anchorId="2E9DB34B" wp14:editId="72F41970">
                <wp:simplePos x="0" y="0"/>
                <wp:positionH relativeFrom="column">
                  <wp:posOffset>0</wp:posOffset>
                </wp:positionH>
                <wp:positionV relativeFrom="paragraph">
                  <wp:posOffset>-527685</wp:posOffset>
                </wp:positionV>
                <wp:extent cx="1369695" cy="355600"/>
                <wp:effectExtent l="0" t="0" r="14605" b="12700"/>
                <wp:wrapNone/>
                <wp:docPr id="212836751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36" style="position:absolute;margin-left:0;margin-top:-41.55pt;width:107.8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WW+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" fillcolor="#d6eaff [351]"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v:textbox>
              </v:roundrect>
            </w:pict>
          </mc:Fallback>
        </mc:AlternateContent>
      </w:r>
      <w:r w:rsidR="006B4F9D">
        <w:t>4</w:t>
      </w:r>
      <w:r w:rsidR="0090450E">
        <w:t>.2.</w:t>
      </w:r>
      <w:r w:rsidR="00A83F1E">
        <w:t>2</w:t>
      </w:r>
      <w:r w:rsidR="0090450E" w:rsidRPr="000032A8">
        <w:t xml:space="preserve"> </w:t>
      </w:r>
      <w:r w:rsidR="0090450E">
        <w:t>Kort</w:t>
      </w:r>
      <w:r w:rsidR="0090450E" w:rsidRPr="000032A8">
        <w:t xml:space="preserve"> vokal, enstaviga</w:t>
      </w:r>
      <w:bookmarkEnd w:id="14"/>
      <w:bookmarkEnd w:id="15"/>
    </w:p>
    <w:p w:rsidR="0090450E" w:rsidRPr="00A83F1E" w:rsidRDefault="00A83F1E" w:rsidP="00A83F1E">
      <w:pPr>
        <w:pStyle w:val="Liststycke"/>
        <w:numPr>
          <w:ilvl w:val="0"/>
          <w:numId w:val="56"/>
        </w:numPr>
        <w:spacing w:after="0" w:line="276" w:lineRule="auto"/>
        <w:rPr>
          <w:rFonts w:ascii="Source Sans Pro" w:hAnsi="Source Sans Pro"/>
          <w:sz w:val="24"/>
          <w:szCs w:val="24"/>
        </w:rPr>
      </w:pPr>
      <w:r w:rsidRPr="00A83F1E">
        <w:rPr>
          <w:rFonts w:ascii="Source Sans Pro" w:hAnsi="Source Sans Pro"/>
          <w:sz w:val="24"/>
          <w:szCs w:val="24"/>
        </w:rPr>
        <w:t>Läs orden. K</w:t>
      </w:r>
      <w:r w:rsidR="0090450E" w:rsidRPr="00A83F1E">
        <w:rPr>
          <w:rFonts w:ascii="Source Sans Pro" w:hAnsi="Source Sans Pro"/>
          <w:sz w:val="24"/>
          <w:szCs w:val="24"/>
        </w:rPr>
        <w:t xml:space="preserve">luster en bit ned och på sista raden </w:t>
      </w:r>
      <w:proofErr w:type="spellStart"/>
      <w:r w:rsidR="0090450E" w:rsidRPr="00A83F1E">
        <w:rPr>
          <w:rFonts w:ascii="Source Sans Pro" w:hAnsi="Source Sans Pro"/>
          <w:sz w:val="24"/>
          <w:szCs w:val="24"/>
        </w:rPr>
        <w:t>retroflexer</w:t>
      </w:r>
      <w:proofErr w:type="spellEnd"/>
      <w:r w:rsidR="0090450E" w:rsidRPr="00A83F1E">
        <w:rPr>
          <w:rFonts w:ascii="Source Sans Pro" w:hAnsi="Source Sans Pro"/>
          <w:sz w:val="24"/>
          <w:szCs w:val="24"/>
        </w:rPr>
        <w:t xml:space="preserve"> (regelbundet stavade). </w:t>
      </w:r>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ägg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pass</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sätt</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hopp</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tack</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torg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lopp</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tips</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ting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mått</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håll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styck</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straff</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stopp</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snitt</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gäng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fall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jobb</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ryck</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fack</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slott</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skott</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tryck</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grepp</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brott</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våld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namn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verk</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varv</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land</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guld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band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golv</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fält</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folk</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arv</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kort</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kors</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regn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lugn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dygn</w:t>
            </w:r>
          </w:p>
        </w:tc>
      </w:tr>
    </w:tbl>
    <w:p w:rsidR="0090450E" w:rsidRDefault="0090450E" w:rsidP="0090450E">
      <w:pPr>
        <w:spacing w:after="0" w:line="276" w:lineRule="auto"/>
        <w:rPr>
          <w:rFonts w:ascii="Source Sans Pro" w:hAnsi="Source Sans Pro"/>
          <w:sz w:val="24"/>
          <w:szCs w:val="24"/>
        </w:rPr>
      </w:pPr>
    </w:p>
    <w:p w:rsidR="0090450E" w:rsidRPr="00DB5876" w:rsidRDefault="00A83F1E" w:rsidP="00A83F1E">
      <w:pPr>
        <w:pStyle w:val="Liststycke"/>
        <w:numPr>
          <w:ilvl w:val="0"/>
          <w:numId w:val="56"/>
        </w:numPr>
        <w:spacing w:after="0" w:line="276" w:lineRule="auto"/>
        <w:rPr>
          <w:rFonts w:ascii="Source Sans Pro" w:hAnsi="Source Sans Pro"/>
          <w:sz w:val="24"/>
          <w:szCs w:val="24"/>
        </w:rPr>
      </w:pPr>
      <w:r>
        <w:rPr>
          <w:rFonts w:ascii="Source Sans Pro" w:hAnsi="Source Sans Pro"/>
          <w:sz w:val="24"/>
          <w:szCs w:val="24"/>
        </w:rPr>
        <w:t xml:space="preserve">Läs de böjda ordformerna. </w:t>
      </w:r>
      <w:r w:rsidR="0090450E">
        <w:rPr>
          <w:rFonts w:ascii="Source Sans Pro" w:hAnsi="Source Sans Pro"/>
          <w:sz w:val="24"/>
          <w:szCs w:val="24"/>
        </w:rPr>
        <w:t xml:space="preserve">Kluster en bit ned och på </w:t>
      </w:r>
      <w:r w:rsidR="0090450E" w:rsidRPr="000032A8">
        <w:rPr>
          <w:rFonts w:ascii="Source Sans Pro" w:hAnsi="Source Sans Pro"/>
          <w:sz w:val="24"/>
          <w:szCs w:val="24"/>
        </w:rPr>
        <w:t xml:space="preserve">sista raden </w:t>
      </w:r>
      <w:proofErr w:type="spellStart"/>
      <w:r w:rsidR="0090450E" w:rsidRPr="000032A8">
        <w:rPr>
          <w:rFonts w:ascii="Source Sans Pro" w:hAnsi="Source Sans Pro"/>
          <w:sz w:val="24"/>
          <w:szCs w:val="24"/>
        </w:rPr>
        <w:t>retroflexer</w:t>
      </w:r>
      <w:proofErr w:type="spellEnd"/>
      <w:r w:rsidR="0090450E" w:rsidRPr="000032A8">
        <w:rPr>
          <w:rFonts w:ascii="Source Sans Pro" w:hAnsi="Source Sans Pro"/>
          <w:sz w:val="24"/>
          <w:szCs w:val="24"/>
        </w:rPr>
        <w:t xml:space="preserve"> (regelbundet stavade)</w:t>
      </w:r>
      <w:r w:rsidR="0090450E">
        <w:rPr>
          <w:rFonts w:ascii="Source Sans Pro" w:hAnsi="Source Sans Pro"/>
          <w:sz w:val="24"/>
          <w:szCs w:val="24"/>
        </w:rPr>
        <w:t xml:space="preserve">. Böjda former </w:t>
      </w:r>
      <w:r w:rsidR="0090450E" w:rsidRPr="00A83F1E">
        <w:rPr>
          <w:rFonts w:ascii="Source Sans Pro" w:hAnsi="Source Sans Pro"/>
          <w:sz w:val="24"/>
          <w:szCs w:val="24"/>
        </w:rPr>
        <w:t>bestämd form plural</w:t>
      </w:r>
      <w:r w:rsidR="0090450E">
        <w:rPr>
          <w:rFonts w:ascii="Source Sans Pro" w:hAnsi="Source Sans Pro"/>
          <w:sz w:val="24"/>
          <w:szCs w:val="24"/>
        </w:rPr>
        <w:t xml:space="preserve"> (där det är lämpligt)</w:t>
      </w:r>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äggen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passen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sätten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hoppen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tacken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torgen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loppen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tipsen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tingen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måtten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hållen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styck</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straffen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stoppen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snitten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gängen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fallen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jobben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rycken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facken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slotten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skotten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trycken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greppen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brotten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våld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namnen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verken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varven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landen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guld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banden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golven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fälten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folken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arven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korsen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regnen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roofErr w:type="spellStart"/>
            <w:r w:rsidRPr="00D14D46">
              <w:rPr>
                <w:rFonts w:ascii="Source Sans Pro" w:eastAsia="Times New Roman" w:hAnsi="Source Sans Pro" w:cs="Calibri"/>
                <w:color w:val="000000"/>
                <w:kern w:val="0"/>
                <w:sz w:val="28"/>
                <w:szCs w:val="28"/>
                <w:lang w:eastAsia="sv-SE"/>
                <w14:ligatures w14:val="none"/>
              </w:rPr>
              <w:t>lugnen</w:t>
            </w:r>
            <w:proofErr w:type="spellEnd"/>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dygnen</w:t>
            </w:r>
          </w:p>
        </w:tc>
      </w:tr>
    </w:tbl>
    <w:p w:rsidR="00186AB6" w:rsidRDefault="00186AB6" w:rsidP="0090450E">
      <w:pPr>
        <w:spacing w:after="0" w:line="276" w:lineRule="auto"/>
        <w:rPr>
          <w:rFonts w:ascii="Source Sans Pro" w:hAnsi="Source Sans Pro"/>
          <w:sz w:val="24"/>
          <w:szCs w:val="24"/>
        </w:rPr>
      </w:pPr>
    </w:p>
    <w:p w:rsidR="00186AB6" w:rsidRDefault="00186AB6">
      <w:pPr>
        <w:rPr>
          <w:rFonts w:ascii="Source Sans Pro" w:hAnsi="Source Sans Pro"/>
          <w:sz w:val="24"/>
          <w:szCs w:val="24"/>
        </w:rPr>
      </w:pPr>
      <w:r>
        <w:rPr>
          <w:rFonts w:ascii="Source Sans Pro" w:hAnsi="Source Sans Pro"/>
          <w:sz w:val="24"/>
          <w:szCs w:val="24"/>
        </w:rPr>
        <w:br w:type="page"/>
      </w:r>
    </w:p>
    <w:p w:rsidR="00186AB6" w:rsidRPr="00D14D46" w:rsidRDefault="00187AD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hAnsi="Source Sans Pro"/>
          <w:noProof/>
          <w:sz w:val="16"/>
          <w:szCs w:val="16"/>
        </w:rPr>
        <w:lastRenderedPageBreak/>
        <mc:AlternateContent>
          <mc:Choice Requires="wps">
            <w:drawing>
              <wp:anchor distT="0" distB="0" distL="114300" distR="114300" simplePos="0" relativeHeight="251687936" behindDoc="0" locked="0" layoutInCell="1" allowOverlap="1" wp14:anchorId="7D12C4EC" wp14:editId="54199575">
                <wp:simplePos x="0" y="0"/>
                <wp:positionH relativeFrom="column">
                  <wp:posOffset>101600</wp:posOffset>
                </wp:positionH>
                <wp:positionV relativeFrom="paragraph">
                  <wp:posOffset>-476885</wp:posOffset>
                </wp:positionV>
                <wp:extent cx="1377950" cy="368300"/>
                <wp:effectExtent l="0" t="0" r="19050" b="12700"/>
                <wp:wrapNone/>
                <wp:docPr id="389191795"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37" style="position:absolute;left:0;text-align:left;margin-left:8pt;margin-top:-37.55pt;width:108.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VA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" fillcolor="#ffddc4 [663]"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v:textbox>
              </v:roundrect>
            </w:pict>
          </mc:Fallback>
        </mc:AlternateContent>
      </w:r>
      <w:r w:rsidR="00186AB6" w:rsidRPr="00D14D46">
        <w:rPr>
          <w:rFonts w:ascii="Source Sans Pro" w:eastAsia="Times New Roman" w:hAnsi="Source Sans Pro" w:cs="Calibri"/>
          <w:color w:val="000000"/>
          <w:kern w:val="0"/>
          <w:sz w:val="28"/>
          <w:szCs w:val="28"/>
          <w:lang w:eastAsia="sv-SE"/>
          <w14:ligatures w14:val="none"/>
        </w:rPr>
        <w:t>ägg</w:t>
      </w:r>
      <w:r w:rsidR="00186AB6" w:rsidRPr="00D14D46">
        <w:rPr>
          <w:rFonts w:ascii="Source Sans Pro" w:eastAsia="Times New Roman" w:hAnsi="Source Sans Pro" w:cs="Calibri"/>
          <w:color w:val="000000"/>
          <w:kern w:val="0"/>
          <w:sz w:val="28"/>
          <w:szCs w:val="28"/>
          <w:lang w:eastAsia="sv-SE"/>
          <w14:ligatures w14:val="none"/>
        </w:rPr>
        <w:tab/>
        <w:t>pass</w:t>
      </w:r>
      <w:r w:rsidR="00186AB6" w:rsidRPr="00D14D46">
        <w:rPr>
          <w:rFonts w:ascii="Source Sans Pro" w:eastAsia="Times New Roman" w:hAnsi="Source Sans Pro" w:cs="Calibri"/>
          <w:color w:val="000000"/>
          <w:kern w:val="0"/>
          <w:sz w:val="28"/>
          <w:szCs w:val="28"/>
          <w:lang w:eastAsia="sv-SE"/>
          <w14:ligatures w14:val="none"/>
        </w:rPr>
        <w:tab/>
        <w:t>sätt</w:t>
      </w:r>
      <w:r w:rsidR="00186AB6" w:rsidRPr="00D14D46">
        <w:rPr>
          <w:rFonts w:ascii="Source Sans Pro" w:eastAsia="Times New Roman" w:hAnsi="Source Sans Pro" w:cs="Calibri"/>
          <w:color w:val="000000"/>
          <w:kern w:val="0"/>
          <w:sz w:val="28"/>
          <w:szCs w:val="28"/>
          <w:lang w:eastAsia="sv-SE"/>
          <w14:ligatures w14:val="none"/>
        </w:rPr>
        <w:tab/>
        <w:t>hopp</w:t>
      </w:r>
      <w:r w:rsidR="00186AB6" w:rsidRPr="00D14D46">
        <w:rPr>
          <w:rFonts w:ascii="Source Sans Pro" w:eastAsia="Times New Roman" w:hAnsi="Source Sans Pro" w:cs="Calibri"/>
          <w:color w:val="000000"/>
          <w:kern w:val="0"/>
          <w:sz w:val="28"/>
          <w:szCs w:val="28"/>
          <w:lang w:eastAsia="sv-SE"/>
          <w14:ligatures w14:val="none"/>
        </w:rPr>
        <w:tab/>
        <w:t>tack</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torg</w:t>
      </w:r>
      <w:r w:rsidRPr="00D14D46">
        <w:rPr>
          <w:rFonts w:ascii="Source Sans Pro" w:eastAsia="Times New Roman" w:hAnsi="Source Sans Pro" w:cs="Calibri"/>
          <w:color w:val="000000"/>
          <w:kern w:val="0"/>
          <w:sz w:val="28"/>
          <w:szCs w:val="28"/>
          <w:lang w:eastAsia="sv-SE"/>
          <w14:ligatures w14:val="none"/>
        </w:rPr>
        <w:tab/>
        <w:t>lopp</w:t>
      </w:r>
      <w:proofErr w:type="gramEnd"/>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tips</w:t>
      </w:r>
      <w:r w:rsidRPr="00D14D46">
        <w:rPr>
          <w:rFonts w:ascii="Source Sans Pro" w:eastAsia="Times New Roman" w:hAnsi="Source Sans Pro" w:cs="Calibri"/>
          <w:color w:val="000000"/>
          <w:kern w:val="0"/>
          <w:sz w:val="28"/>
          <w:szCs w:val="28"/>
          <w:lang w:eastAsia="sv-SE"/>
          <w14:ligatures w14:val="none"/>
        </w:rPr>
        <w:tab/>
        <w:t>ting</w:t>
      </w:r>
      <w:proofErr w:type="gramEnd"/>
      <w:r w:rsidRPr="00D14D46">
        <w:rPr>
          <w:rFonts w:ascii="Source Sans Pro" w:eastAsia="Times New Roman" w:hAnsi="Source Sans Pro" w:cs="Calibri"/>
          <w:color w:val="000000"/>
          <w:kern w:val="0"/>
          <w:sz w:val="28"/>
          <w:szCs w:val="28"/>
          <w:lang w:eastAsia="sv-SE"/>
          <w14:ligatures w14:val="none"/>
        </w:rPr>
        <w:tab/>
        <w:t>mått</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håll</w:t>
      </w:r>
      <w:r w:rsidRPr="00D14D46">
        <w:rPr>
          <w:rFonts w:ascii="Source Sans Pro" w:eastAsia="Times New Roman" w:hAnsi="Source Sans Pro" w:cs="Calibri"/>
          <w:color w:val="000000"/>
          <w:kern w:val="0"/>
          <w:sz w:val="28"/>
          <w:szCs w:val="28"/>
          <w:lang w:eastAsia="sv-SE"/>
          <w14:ligatures w14:val="none"/>
        </w:rPr>
        <w:tab/>
        <w:t>styck</w:t>
      </w:r>
      <w:r w:rsidRPr="00D14D46">
        <w:rPr>
          <w:rFonts w:ascii="Source Sans Pro" w:eastAsia="Times New Roman" w:hAnsi="Source Sans Pro" w:cs="Calibri"/>
          <w:color w:val="000000"/>
          <w:kern w:val="0"/>
          <w:sz w:val="28"/>
          <w:szCs w:val="28"/>
          <w:lang w:eastAsia="sv-SE"/>
          <w14:ligatures w14:val="none"/>
        </w:rPr>
        <w:tab/>
        <w:t>straff</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stopp</w:t>
      </w:r>
      <w:r w:rsidRPr="00D14D46">
        <w:rPr>
          <w:rFonts w:ascii="Source Sans Pro" w:eastAsia="Times New Roman" w:hAnsi="Source Sans Pro" w:cs="Calibri"/>
          <w:color w:val="000000"/>
          <w:kern w:val="0"/>
          <w:sz w:val="28"/>
          <w:szCs w:val="28"/>
          <w:lang w:eastAsia="sv-SE"/>
          <w14:ligatures w14:val="none"/>
        </w:rPr>
        <w:tab/>
        <w:t>snitt</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gäng</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fall</w:t>
      </w:r>
      <w:r w:rsidRPr="00D14D46">
        <w:rPr>
          <w:rFonts w:ascii="Source Sans Pro" w:eastAsia="Times New Roman" w:hAnsi="Source Sans Pro" w:cs="Calibri"/>
          <w:color w:val="000000"/>
          <w:kern w:val="0"/>
          <w:sz w:val="28"/>
          <w:szCs w:val="28"/>
          <w:lang w:eastAsia="sv-SE"/>
          <w14:ligatures w14:val="none"/>
        </w:rPr>
        <w:tab/>
        <w:t>jobb</w:t>
      </w:r>
      <w:proofErr w:type="gramEnd"/>
      <w:r w:rsidRPr="00D14D46">
        <w:rPr>
          <w:rFonts w:ascii="Source Sans Pro" w:eastAsia="Times New Roman" w:hAnsi="Source Sans Pro" w:cs="Calibri"/>
          <w:color w:val="000000"/>
          <w:kern w:val="0"/>
          <w:sz w:val="28"/>
          <w:szCs w:val="28"/>
          <w:lang w:eastAsia="sv-SE"/>
          <w14:ligatures w14:val="none"/>
        </w:rPr>
        <w:tab/>
        <w:t>ryck</w:t>
      </w:r>
      <w:r w:rsidRPr="00D14D46">
        <w:rPr>
          <w:rFonts w:ascii="Source Sans Pro" w:eastAsia="Times New Roman" w:hAnsi="Source Sans Pro" w:cs="Calibri"/>
          <w:color w:val="000000"/>
          <w:kern w:val="0"/>
          <w:sz w:val="28"/>
          <w:szCs w:val="28"/>
          <w:lang w:eastAsia="sv-SE"/>
          <w14:ligatures w14:val="none"/>
        </w:rPr>
        <w:tab/>
        <w:t>fack</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slott</w:t>
      </w:r>
      <w:r w:rsidRPr="00D14D46">
        <w:rPr>
          <w:rFonts w:ascii="Source Sans Pro" w:eastAsia="Times New Roman" w:hAnsi="Source Sans Pro" w:cs="Calibri"/>
          <w:color w:val="000000"/>
          <w:kern w:val="0"/>
          <w:sz w:val="28"/>
          <w:szCs w:val="28"/>
          <w:lang w:eastAsia="sv-SE"/>
          <w14:ligatures w14:val="none"/>
        </w:rPr>
        <w:tab/>
        <w:t>skott</w:t>
      </w:r>
      <w:r w:rsidRPr="00D14D46">
        <w:rPr>
          <w:rFonts w:ascii="Source Sans Pro" w:eastAsia="Times New Roman" w:hAnsi="Source Sans Pro" w:cs="Calibri"/>
          <w:color w:val="000000"/>
          <w:kern w:val="0"/>
          <w:sz w:val="28"/>
          <w:szCs w:val="28"/>
          <w:lang w:eastAsia="sv-SE"/>
          <w14:ligatures w14:val="none"/>
        </w:rPr>
        <w:tab/>
        <w:t>tryck</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grepp</w:t>
      </w:r>
      <w:r w:rsidRPr="00D14D46">
        <w:rPr>
          <w:rFonts w:ascii="Source Sans Pro" w:eastAsia="Times New Roman" w:hAnsi="Source Sans Pro" w:cs="Calibri"/>
          <w:color w:val="000000"/>
          <w:kern w:val="0"/>
          <w:sz w:val="28"/>
          <w:szCs w:val="28"/>
          <w:lang w:eastAsia="sv-SE"/>
          <w14:ligatures w14:val="none"/>
        </w:rPr>
        <w:tab/>
        <w:t>brott</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våld</w:t>
      </w:r>
      <w:r w:rsidRPr="00D14D46">
        <w:rPr>
          <w:rFonts w:ascii="Source Sans Pro" w:eastAsia="Times New Roman" w:hAnsi="Source Sans Pro" w:cs="Calibri"/>
          <w:color w:val="000000"/>
          <w:kern w:val="0"/>
          <w:sz w:val="28"/>
          <w:szCs w:val="28"/>
          <w:lang w:eastAsia="sv-SE"/>
          <w14:ligatures w14:val="none"/>
        </w:rPr>
        <w:tab/>
        <w:t>namn</w:t>
      </w:r>
      <w:proofErr w:type="gramEnd"/>
      <w:r w:rsidRPr="00D14D46">
        <w:rPr>
          <w:rFonts w:ascii="Source Sans Pro" w:eastAsia="Times New Roman" w:hAnsi="Source Sans Pro" w:cs="Calibri"/>
          <w:color w:val="000000"/>
          <w:kern w:val="0"/>
          <w:sz w:val="28"/>
          <w:szCs w:val="28"/>
          <w:lang w:eastAsia="sv-SE"/>
          <w14:ligatures w14:val="none"/>
        </w:rPr>
        <w:tab/>
        <w:t>verk</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varv</w:t>
      </w:r>
      <w:r w:rsidRPr="00D14D46">
        <w:rPr>
          <w:rFonts w:ascii="Source Sans Pro" w:eastAsia="Times New Roman" w:hAnsi="Source Sans Pro" w:cs="Calibri"/>
          <w:color w:val="000000"/>
          <w:kern w:val="0"/>
          <w:sz w:val="28"/>
          <w:szCs w:val="28"/>
          <w:lang w:eastAsia="sv-SE"/>
          <w14:ligatures w14:val="none"/>
        </w:rPr>
        <w:tab/>
        <w:t>land</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guld</w:t>
      </w:r>
      <w:r w:rsidRPr="00D14D46">
        <w:rPr>
          <w:rFonts w:ascii="Source Sans Pro" w:eastAsia="Times New Roman" w:hAnsi="Source Sans Pro" w:cs="Calibri"/>
          <w:color w:val="000000"/>
          <w:kern w:val="0"/>
          <w:sz w:val="28"/>
          <w:szCs w:val="28"/>
          <w:lang w:eastAsia="sv-SE"/>
          <w14:ligatures w14:val="none"/>
        </w:rPr>
        <w:tab/>
        <w:t>band</w:t>
      </w:r>
      <w:proofErr w:type="gramEnd"/>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golv</w:t>
      </w:r>
      <w:r w:rsidRPr="00D14D46">
        <w:rPr>
          <w:rFonts w:ascii="Source Sans Pro" w:eastAsia="Times New Roman" w:hAnsi="Source Sans Pro" w:cs="Calibri"/>
          <w:color w:val="000000"/>
          <w:kern w:val="0"/>
          <w:sz w:val="28"/>
          <w:szCs w:val="28"/>
          <w:lang w:eastAsia="sv-SE"/>
          <w14:ligatures w14:val="none"/>
        </w:rPr>
        <w:tab/>
        <w:t>fält</w:t>
      </w:r>
      <w:proofErr w:type="gramEnd"/>
      <w:r w:rsidRPr="00D14D46">
        <w:rPr>
          <w:rFonts w:ascii="Source Sans Pro" w:eastAsia="Times New Roman" w:hAnsi="Source Sans Pro" w:cs="Calibri"/>
          <w:color w:val="000000"/>
          <w:kern w:val="0"/>
          <w:sz w:val="28"/>
          <w:szCs w:val="28"/>
          <w:lang w:eastAsia="sv-SE"/>
          <w14:ligatures w14:val="none"/>
        </w:rPr>
        <w:tab/>
        <w:t>folk</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arv</w:t>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kort</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kors</w:t>
      </w:r>
      <w:r w:rsidRPr="00D14D46">
        <w:rPr>
          <w:rFonts w:ascii="Source Sans Pro" w:eastAsia="Times New Roman" w:hAnsi="Source Sans Pro" w:cs="Calibri"/>
          <w:color w:val="000000"/>
          <w:kern w:val="0"/>
          <w:sz w:val="28"/>
          <w:szCs w:val="28"/>
          <w:lang w:eastAsia="sv-SE"/>
          <w14:ligatures w14:val="none"/>
        </w:rPr>
        <w:tab/>
        <w:t>regn</w:t>
      </w:r>
      <w:proofErr w:type="gramEnd"/>
      <w:r w:rsidRPr="00D14D46">
        <w:rPr>
          <w:rFonts w:ascii="Source Sans Pro" w:eastAsia="Times New Roman" w:hAnsi="Source Sans Pro" w:cs="Calibri"/>
          <w:color w:val="000000"/>
          <w:kern w:val="0"/>
          <w:sz w:val="28"/>
          <w:szCs w:val="28"/>
          <w:lang w:eastAsia="sv-SE"/>
          <w14:ligatures w14:val="none"/>
        </w:rPr>
        <w:tab/>
        <w:t>lugn</w:t>
      </w:r>
      <w:r w:rsidRPr="00D14D46">
        <w:rPr>
          <w:rFonts w:ascii="Source Sans Pro" w:eastAsia="Times New Roman" w:hAnsi="Source Sans Pro" w:cs="Calibri"/>
          <w:color w:val="000000"/>
          <w:kern w:val="0"/>
          <w:sz w:val="28"/>
          <w:szCs w:val="28"/>
          <w:lang w:eastAsia="sv-SE"/>
          <w14:ligatures w14:val="none"/>
        </w:rPr>
        <w:tab/>
        <w:t>dygn</w:t>
      </w:r>
    </w:p>
    <w:p w:rsidR="00186AB6" w:rsidRPr="00D14D46" w:rsidRDefault="00186AB6" w:rsidP="00D14D46">
      <w:pPr>
        <w:spacing w:after="0" w:line="480" w:lineRule="auto"/>
        <w:rPr>
          <w:rFonts w:ascii="Source Sans Pro" w:hAnsi="Source Sans Pro"/>
          <w:sz w:val="24"/>
          <w:szCs w:val="24"/>
        </w:rPr>
      </w:pP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äggen</w:t>
      </w:r>
      <w:r w:rsidRPr="00D14D46">
        <w:rPr>
          <w:rFonts w:ascii="Source Sans Pro" w:eastAsia="Times New Roman" w:hAnsi="Source Sans Pro" w:cs="Calibri"/>
          <w:color w:val="000000"/>
          <w:kern w:val="0"/>
          <w:sz w:val="28"/>
          <w:szCs w:val="28"/>
          <w:lang w:eastAsia="sv-SE"/>
          <w14:ligatures w14:val="none"/>
        </w:rPr>
        <w:tab/>
        <w:t>passen</w:t>
      </w:r>
      <w:r w:rsidRPr="00D14D46">
        <w:rPr>
          <w:rFonts w:ascii="Source Sans Pro" w:eastAsia="Times New Roman" w:hAnsi="Source Sans Pro" w:cs="Calibri"/>
          <w:color w:val="000000"/>
          <w:kern w:val="0"/>
          <w:sz w:val="28"/>
          <w:szCs w:val="28"/>
          <w:lang w:eastAsia="sv-SE"/>
          <w14:ligatures w14:val="none"/>
        </w:rPr>
        <w:tab/>
        <w:t>sätten</w:t>
      </w:r>
      <w:r w:rsidRPr="00D14D46">
        <w:rPr>
          <w:rFonts w:ascii="Source Sans Pro" w:eastAsia="Times New Roman" w:hAnsi="Source Sans Pro" w:cs="Calibri"/>
          <w:color w:val="000000"/>
          <w:kern w:val="0"/>
          <w:sz w:val="28"/>
          <w:szCs w:val="28"/>
          <w:lang w:eastAsia="sv-SE"/>
          <w14:ligatures w14:val="none"/>
        </w:rPr>
        <w:tab/>
        <w:t>hoppen</w:t>
      </w:r>
      <w:r w:rsidRPr="00D14D46">
        <w:rPr>
          <w:rFonts w:ascii="Source Sans Pro" w:eastAsia="Times New Roman" w:hAnsi="Source Sans Pro" w:cs="Calibri"/>
          <w:color w:val="000000"/>
          <w:kern w:val="0"/>
          <w:sz w:val="28"/>
          <w:szCs w:val="28"/>
          <w:lang w:eastAsia="sv-SE"/>
          <w14:ligatures w14:val="none"/>
        </w:rPr>
        <w:tab/>
        <w:t>tacken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torgen</w:t>
      </w:r>
      <w:r w:rsidRPr="00D14D46">
        <w:rPr>
          <w:rFonts w:ascii="Source Sans Pro" w:eastAsia="Times New Roman" w:hAnsi="Source Sans Pro" w:cs="Calibri"/>
          <w:color w:val="000000"/>
          <w:kern w:val="0"/>
          <w:sz w:val="28"/>
          <w:szCs w:val="28"/>
          <w:lang w:eastAsia="sv-SE"/>
          <w14:ligatures w14:val="none"/>
        </w:rPr>
        <w:tab/>
        <w:t>loppen</w:t>
      </w:r>
      <w:r w:rsidRPr="00D14D46">
        <w:rPr>
          <w:rFonts w:ascii="Source Sans Pro" w:eastAsia="Times New Roman" w:hAnsi="Source Sans Pro" w:cs="Calibri"/>
          <w:color w:val="000000"/>
          <w:kern w:val="0"/>
          <w:sz w:val="28"/>
          <w:szCs w:val="28"/>
          <w:lang w:eastAsia="sv-SE"/>
          <w14:ligatures w14:val="none"/>
        </w:rPr>
        <w:tab/>
        <w:t>tipsen</w:t>
      </w:r>
      <w:r w:rsidRPr="00D14D46">
        <w:rPr>
          <w:rFonts w:ascii="Source Sans Pro" w:eastAsia="Times New Roman" w:hAnsi="Source Sans Pro" w:cs="Calibri"/>
          <w:color w:val="000000"/>
          <w:kern w:val="0"/>
          <w:sz w:val="28"/>
          <w:szCs w:val="28"/>
          <w:lang w:eastAsia="sv-SE"/>
          <w14:ligatures w14:val="none"/>
        </w:rPr>
        <w:tab/>
        <w:t>tingen</w:t>
      </w:r>
      <w:r w:rsidRPr="00D14D46">
        <w:rPr>
          <w:rFonts w:ascii="Source Sans Pro" w:eastAsia="Times New Roman" w:hAnsi="Source Sans Pro" w:cs="Calibri"/>
          <w:color w:val="000000"/>
          <w:kern w:val="0"/>
          <w:sz w:val="28"/>
          <w:szCs w:val="28"/>
          <w:lang w:eastAsia="sv-SE"/>
          <w14:ligatures w14:val="none"/>
        </w:rPr>
        <w:tab/>
        <w:t>måtten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hållen</w:t>
      </w:r>
      <w:r w:rsidRPr="00D14D46">
        <w:rPr>
          <w:rFonts w:ascii="Source Sans Pro" w:eastAsia="Times New Roman" w:hAnsi="Source Sans Pro" w:cs="Calibri"/>
          <w:color w:val="000000"/>
          <w:kern w:val="0"/>
          <w:sz w:val="28"/>
          <w:szCs w:val="28"/>
          <w:lang w:eastAsia="sv-SE"/>
          <w14:ligatures w14:val="none"/>
        </w:rPr>
        <w:tab/>
        <w:t>styck</w:t>
      </w:r>
      <w:r w:rsidRPr="00D14D46">
        <w:rPr>
          <w:rFonts w:ascii="Source Sans Pro" w:eastAsia="Times New Roman" w:hAnsi="Source Sans Pro" w:cs="Calibri"/>
          <w:color w:val="000000"/>
          <w:kern w:val="0"/>
          <w:sz w:val="28"/>
          <w:szCs w:val="28"/>
          <w:lang w:eastAsia="sv-SE"/>
          <w14:ligatures w14:val="none"/>
        </w:rPr>
        <w:tab/>
        <w:t>straffen</w:t>
      </w:r>
      <w:r w:rsidRPr="00D14D46">
        <w:rPr>
          <w:rFonts w:ascii="Source Sans Pro" w:eastAsia="Times New Roman" w:hAnsi="Source Sans Pro" w:cs="Calibri"/>
          <w:color w:val="000000"/>
          <w:kern w:val="0"/>
          <w:sz w:val="28"/>
          <w:szCs w:val="28"/>
          <w:lang w:eastAsia="sv-SE"/>
          <w14:ligatures w14:val="none"/>
        </w:rPr>
        <w:tab/>
        <w:t>stoppen</w:t>
      </w:r>
      <w:r w:rsidRPr="00D14D46">
        <w:rPr>
          <w:rFonts w:ascii="Source Sans Pro" w:eastAsia="Times New Roman" w:hAnsi="Source Sans Pro" w:cs="Calibri"/>
          <w:color w:val="000000"/>
          <w:kern w:val="0"/>
          <w:sz w:val="28"/>
          <w:szCs w:val="28"/>
          <w:lang w:eastAsia="sv-SE"/>
          <w14:ligatures w14:val="none"/>
        </w:rPr>
        <w:tab/>
        <w:t>snitten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gängen</w:t>
      </w:r>
      <w:r w:rsidRPr="00D14D46">
        <w:rPr>
          <w:rFonts w:ascii="Source Sans Pro" w:eastAsia="Times New Roman" w:hAnsi="Source Sans Pro" w:cs="Calibri"/>
          <w:color w:val="000000"/>
          <w:kern w:val="0"/>
          <w:sz w:val="28"/>
          <w:szCs w:val="28"/>
          <w:lang w:eastAsia="sv-SE"/>
          <w14:ligatures w14:val="none"/>
        </w:rPr>
        <w:tab/>
        <w:t>fallen</w:t>
      </w:r>
      <w:r w:rsidRPr="00D14D46">
        <w:rPr>
          <w:rFonts w:ascii="Source Sans Pro" w:eastAsia="Times New Roman" w:hAnsi="Source Sans Pro" w:cs="Calibri"/>
          <w:color w:val="000000"/>
          <w:kern w:val="0"/>
          <w:sz w:val="28"/>
          <w:szCs w:val="28"/>
          <w:lang w:eastAsia="sv-SE"/>
          <w14:ligatures w14:val="none"/>
        </w:rPr>
        <w:tab/>
        <w:t>jobben</w:t>
      </w:r>
      <w:r w:rsidRPr="00D14D46">
        <w:rPr>
          <w:rFonts w:ascii="Source Sans Pro" w:eastAsia="Times New Roman" w:hAnsi="Source Sans Pro" w:cs="Calibri"/>
          <w:color w:val="000000"/>
          <w:kern w:val="0"/>
          <w:sz w:val="28"/>
          <w:szCs w:val="28"/>
          <w:lang w:eastAsia="sv-SE"/>
          <w14:ligatures w14:val="none"/>
        </w:rPr>
        <w:tab/>
        <w:t>rycken</w:t>
      </w:r>
      <w:r w:rsidRPr="00D14D46">
        <w:rPr>
          <w:rFonts w:ascii="Source Sans Pro" w:eastAsia="Times New Roman" w:hAnsi="Source Sans Pro" w:cs="Calibri"/>
          <w:color w:val="000000"/>
          <w:kern w:val="0"/>
          <w:sz w:val="28"/>
          <w:szCs w:val="28"/>
          <w:lang w:eastAsia="sv-SE"/>
          <w14:ligatures w14:val="none"/>
        </w:rPr>
        <w:tab/>
        <w:t>facken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slotten</w:t>
      </w:r>
      <w:r w:rsidRPr="00D14D46">
        <w:rPr>
          <w:rFonts w:ascii="Source Sans Pro" w:eastAsia="Times New Roman" w:hAnsi="Source Sans Pro" w:cs="Calibri"/>
          <w:color w:val="000000"/>
          <w:kern w:val="0"/>
          <w:sz w:val="28"/>
          <w:szCs w:val="28"/>
          <w:lang w:eastAsia="sv-SE"/>
          <w14:ligatures w14:val="none"/>
        </w:rPr>
        <w:tab/>
        <w:t>skotten</w:t>
      </w:r>
      <w:r w:rsidRPr="00D14D46">
        <w:rPr>
          <w:rFonts w:ascii="Source Sans Pro" w:eastAsia="Times New Roman" w:hAnsi="Source Sans Pro" w:cs="Calibri"/>
          <w:color w:val="000000"/>
          <w:kern w:val="0"/>
          <w:sz w:val="28"/>
          <w:szCs w:val="28"/>
          <w:lang w:eastAsia="sv-SE"/>
          <w14:ligatures w14:val="none"/>
        </w:rPr>
        <w:tab/>
        <w:t>trycken</w:t>
      </w:r>
      <w:r w:rsidRPr="00D14D46">
        <w:rPr>
          <w:rFonts w:ascii="Source Sans Pro" w:eastAsia="Times New Roman" w:hAnsi="Source Sans Pro" w:cs="Calibri"/>
          <w:color w:val="000000"/>
          <w:kern w:val="0"/>
          <w:sz w:val="28"/>
          <w:szCs w:val="28"/>
          <w:lang w:eastAsia="sv-SE"/>
          <w14:ligatures w14:val="none"/>
        </w:rPr>
        <w:tab/>
        <w:t>greppen</w:t>
      </w:r>
      <w:r w:rsidRPr="00D14D46">
        <w:rPr>
          <w:rFonts w:ascii="Source Sans Pro" w:eastAsia="Times New Roman" w:hAnsi="Source Sans Pro" w:cs="Calibri"/>
          <w:color w:val="000000"/>
          <w:kern w:val="0"/>
          <w:sz w:val="28"/>
          <w:szCs w:val="28"/>
          <w:lang w:eastAsia="sv-SE"/>
          <w14:ligatures w14:val="none"/>
        </w:rPr>
        <w:tab/>
        <w:t>brotten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våld</w:t>
      </w:r>
      <w:r w:rsidRPr="00D14D46">
        <w:rPr>
          <w:rFonts w:ascii="Source Sans Pro" w:eastAsia="Times New Roman" w:hAnsi="Source Sans Pro" w:cs="Calibri"/>
          <w:color w:val="000000"/>
          <w:kern w:val="0"/>
          <w:sz w:val="28"/>
          <w:szCs w:val="28"/>
          <w:lang w:eastAsia="sv-SE"/>
          <w14:ligatures w14:val="none"/>
        </w:rPr>
        <w:tab/>
        <w:t>namnen</w:t>
      </w:r>
      <w:r w:rsidRPr="00D14D46">
        <w:rPr>
          <w:rFonts w:ascii="Source Sans Pro" w:eastAsia="Times New Roman" w:hAnsi="Source Sans Pro" w:cs="Calibri"/>
          <w:color w:val="000000"/>
          <w:kern w:val="0"/>
          <w:sz w:val="28"/>
          <w:szCs w:val="28"/>
          <w:lang w:eastAsia="sv-SE"/>
          <w14:ligatures w14:val="none"/>
        </w:rPr>
        <w:tab/>
        <w:t>verken</w:t>
      </w:r>
      <w:r w:rsidRPr="00D14D46">
        <w:rPr>
          <w:rFonts w:ascii="Source Sans Pro" w:eastAsia="Times New Roman" w:hAnsi="Source Sans Pro" w:cs="Calibri"/>
          <w:color w:val="000000"/>
          <w:kern w:val="0"/>
          <w:sz w:val="28"/>
          <w:szCs w:val="28"/>
          <w:lang w:eastAsia="sv-SE"/>
          <w14:ligatures w14:val="none"/>
        </w:rPr>
        <w:tab/>
        <w:t>varven</w:t>
      </w:r>
      <w:r w:rsidRPr="00D14D46">
        <w:rPr>
          <w:rFonts w:ascii="Source Sans Pro" w:eastAsia="Times New Roman" w:hAnsi="Source Sans Pro" w:cs="Calibri"/>
          <w:color w:val="000000"/>
          <w:kern w:val="0"/>
          <w:sz w:val="28"/>
          <w:szCs w:val="28"/>
          <w:lang w:eastAsia="sv-SE"/>
          <w14:ligatures w14:val="none"/>
        </w:rPr>
        <w:tab/>
        <w:t>landen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guld</w:t>
      </w:r>
      <w:r w:rsidRPr="00D14D46">
        <w:rPr>
          <w:rFonts w:ascii="Source Sans Pro" w:eastAsia="Times New Roman" w:hAnsi="Source Sans Pro" w:cs="Calibri"/>
          <w:color w:val="000000"/>
          <w:kern w:val="0"/>
          <w:sz w:val="28"/>
          <w:szCs w:val="28"/>
          <w:lang w:eastAsia="sv-SE"/>
          <w14:ligatures w14:val="none"/>
        </w:rPr>
        <w:tab/>
        <w:t>banden</w:t>
      </w:r>
      <w:proofErr w:type="gramEnd"/>
      <w:r w:rsidRPr="00D14D46">
        <w:rPr>
          <w:rFonts w:ascii="Source Sans Pro" w:eastAsia="Times New Roman" w:hAnsi="Source Sans Pro" w:cs="Calibri"/>
          <w:color w:val="000000"/>
          <w:kern w:val="0"/>
          <w:sz w:val="28"/>
          <w:szCs w:val="28"/>
          <w:lang w:eastAsia="sv-SE"/>
          <w14:ligatures w14:val="none"/>
        </w:rPr>
        <w:tab/>
        <w:t>golven</w:t>
      </w:r>
      <w:r w:rsidRPr="00D14D46">
        <w:rPr>
          <w:rFonts w:ascii="Source Sans Pro" w:eastAsia="Times New Roman" w:hAnsi="Source Sans Pro" w:cs="Calibri"/>
          <w:color w:val="000000"/>
          <w:kern w:val="0"/>
          <w:sz w:val="28"/>
          <w:szCs w:val="28"/>
          <w:lang w:eastAsia="sv-SE"/>
          <w14:ligatures w14:val="none"/>
        </w:rPr>
        <w:tab/>
        <w:t>fälten</w:t>
      </w:r>
      <w:r w:rsidRPr="00D14D46">
        <w:rPr>
          <w:rFonts w:ascii="Source Sans Pro" w:eastAsia="Times New Roman" w:hAnsi="Source Sans Pro" w:cs="Calibri"/>
          <w:color w:val="000000"/>
          <w:kern w:val="0"/>
          <w:sz w:val="28"/>
          <w:szCs w:val="28"/>
          <w:lang w:eastAsia="sv-SE"/>
          <w14:ligatures w14:val="none"/>
        </w:rPr>
        <w:tab/>
        <w:t>folken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arven</w:t>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korten</w:t>
      </w:r>
      <w:r w:rsidRPr="00D14D46">
        <w:rPr>
          <w:rFonts w:ascii="Source Sans Pro" w:eastAsia="Times New Roman" w:hAnsi="Source Sans Pro" w:cs="Calibri"/>
          <w:color w:val="000000"/>
          <w:kern w:val="0"/>
          <w:sz w:val="28"/>
          <w:szCs w:val="28"/>
          <w:lang w:eastAsia="sv-SE"/>
          <w14:ligatures w14:val="none"/>
        </w:rPr>
        <w:tab/>
        <w:t>korsen</w:t>
      </w:r>
      <w:r w:rsidRPr="00D14D46">
        <w:rPr>
          <w:rFonts w:ascii="Source Sans Pro" w:eastAsia="Times New Roman" w:hAnsi="Source Sans Pro" w:cs="Calibri"/>
          <w:color w:val="000000"/>
          <w:kern w:val="0"/>
          <w:sz w:val="28"/>
          <w:szCs w:val="28"/>
          <w:lang w:eastAsia="sv-SE"/>
          <w14:ligatures w14:val="none"/>
        </w:rPr>
        <w:tab/>
        <w:t>regnen</w:t>
      </w:r>
      <w:r w:rsidRPr="00D14D46">
        <w:rPr>
          <w:rFonts w:ascii="Source Sans Pro" w:eastAsia="Times New Roman" w:hAnsi="Source Sans Pro" w:cs="Calibri"/>
          <w:color w:val="000000"/>
          <w:kern w:val="0"/>
          <w:sz w:val="28"/>
          <w:szCs w:val="28"/>
          <w:lang w:eastAsia="sv-SE"/>
          <w14:ligatures w14:val="none"/>
        </w:rPr>
        <w:tab/>
      </w:r>
      <w:proofErr w:type="spellStart"/>
      <w:r w:rsidRPr="00D14D46">
        <w:rPr>
          <w:rFonts w:ascii="Source Sans Pro" w:eastAsia="Times New Roman" w:hAnsi="Source Sans Pro" w:cs="Calibri"/>
          <w:color w:val="000000"/>
          <w:kern w:val="0"/>
          <w:sz w:val="28"/>
          <w:szCs w:val="28"/>
          <w:lang w:eastAsia="sv-SE"/>
          <w14:ligatures w14:val="none"/>
        </w:rPr>
        <w:t>lugnen</w:t>
      </w:r>
      <w:proofErr w:type="spellEnd"/>
      <w:r w:rsidRPr="00D14D46">
        <w:rPr>
          <w:rFonts w:ascii="Source Sans Pro" w:eastAsia="Times New Roman" w:hAnsi="Source Sans Pro" w:cs="Calibri"/>
          <w:color w:val="000000"/>
          <w:kern w:val="0"/>
          <w:sz w:val="28"/>
          <w:szCs w:val="28"/>
          <w:lang w:eastAsia="sv-SE"/>
          <w14:ligatures w14:val="none"/>
        </w:rPr>
        <w:tab/>
        <w:t>dygnen</w:t>
      </w:r>
    </w:p>
    <w:p w:rsidR="00186AB6" w:rsidRPr="00D14D46" w:rsidRDefault="00186AB6" w:rsidP="00186AB6">
      <w:pPr>
        <w:spacing w:after="0" w:line="276" w:lineRule="auto"/>
        <w:rPr>
          <w:rFonts w:ascii="Source Sans Pro" w:hAnsi="Source Sans Pro"/>
          <w:sz w:val="24"/>
          <w:szCs w:val="24"/>
        </w:rPr>
      </w:pPr>
    </w:p>
    <w:p w:rsidR="00186AB6" w:rsidRDefault="00186AB6" w:rsidP="00186AB6">
      <w:pPr>
        <w:rPr>
          <w:rFonts w:asciiTheme="majorHAnsi" w:eastAsiaTheme="majorEastAsia" w:hAnsiTheme="majorHAnsi" w:cstheme="majorBidi"/>
          <w:b/>
          <w:color w:val="262626" w:themeColor="text1" w:themeTint="D9"/>
          <w:szCs w:val="28"/>
        </w:rPr>
      </w:pPr>
      <w:r>
        <w:br w:type="page"/>
      </w:r>
    </w:p>
    <w:bookmarkStart w:id="16" w:name="_Toc210842314"/>
    <w:bookmarkStart w:id="17" w:name="_Toc221363770"/>
    <w:p w:rsidR="00A83F1E" w:rsidRDefault="00187AD6" w:rsidP="00A83F1E">
      <w:pPr>
        <w:pStyle w:val="Rubrik2"/>
      </w:pPr>
      <w:r>
        <w:rPr>
          <w:rFonts w:ascii="Source Sans Pro" w:hAnsi="Source Sans Pro"/>
          <w:noProof/>
          <w:sz w:val="16"/>
          <w:szCs w:val="16"/>
        </w:rPr>
        <w:lastRenderedPageBreak/>
        <mc:AlternateContent>
          <mc:Choice Requires="wps">
            <w:drawing>
              <wp:anchor distT="0" distB="0" distL="114300" distR="114300" simplePos="0" relativeHeight="251689984" behindDoc="0" locked="0" layoutInCell="1" allowOverlap="1" wp14:anchorId="2E9DB34B" wp14:editId="72F41970">
                <wp:simplePos x="0" y="0"/>
                <wp:positionH relativeFrom="column">
                  <wp:posOffset>0</wp:posOffset>
                </wp:positionH>
                <wp:positionV relativeFrom="paragraph">
                  <wp:posOffset>-489585</wp:posOffset>
                </wp:positionV>
                <wp:extent cx="1369695" cy="355600"/>
                <wp:effectExtent l="0" t="0" r="14605" b="12700"/>
                <wp:wrapNone/>
                <wp:docPr id="633293383"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38" style="position:absolute;margin-left:0;margin-top:-38.55pt;width:107.85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" fillcolor="#d6eaff [351]"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v:textbox>
              </v:roundrect>
            </w:pict>
          </mc:Fallback>
        </mc:AlternateContent>
      </w:r>
      <w:r w:rsidR="006B4F9D">
        <w:t>4</w:t>
      </w:r>
      <w:r w:rsidR="0090450E">
        <w:t>.2.</w:t>
      </w:r>
      <w:r w:rsidR="00A83F1E">
        <w:t>3</w:t>
      </w:r>
      <w:r w:rsidR="0090450E" w:rsidRPr="000032A8">
        <w:t xml:space="preserve"> </w:t>
      </w:r>
      <w:r w:rsidR="0090450E">
        <w:t>Lång</w:t>
      </w:r>
      <w:r w:rsidR="0090450E" w:rsidRPr="000032A8">
        <w:t xml:space="preserve"> vokal, </w:t>
      </w:r>
      <w:r w:rsidR="0090450E">
        <w:t>två</w:t>
      </w:r>
      <w:r w:rsidR="0090450E" w:rsidRPr="000032A8">
        <w:t>staviga</w:t>
      </w:r>
      <w:bookmarkEnd w:id="16"/>
      <w:bookmarkEnd w:id="17"/>
    </w:p>
    <w:p w:rsidR="0090450E" w:rsidRPr="00A83F1E" w:rsidRDefault="00A83F1E" w:rsidP="00A83F1E">
      <w:pPr>
        <w:pStyle w:val="Liststycke"/>
        <w:numPr>
          <w:ilvl w:val="0"/>
          <w:numId w:val="58"/>
        </w:numPr>
        <w:spacing w:after="0" w:line="276" w:lineRule="auto"/>
        <w:rPr>
          <w:rFonts w:ascii="Source Sans Pro" w:hAnsi="Source Sans Pro"/>
          <w:sz w:val="24"/>
          <w:szCs w:val="24"/>
        </w:rPr>
      </w:pPr>
      <w:r w:rsidRPr="00A83F1E">
        <w:rPr>
          <w:rFonts w:ascii="Source Sans Pro" w:hAnsi="Source Sans Pro"/>
          <w:sz w:val="24"/>
          <w:szCs w:val="24"/>
        </w:rPr>
        <w:t>Läs orden</w:t>
      </w:r>
      <w:r w:rsidR="0090450E" w:rsidRPr="00A83F1E">
        <w:rPr>
          <w:rFonts w:ascii="Source Sans Pro" w:hAnsi="Source Sans Pro"/>
          <w:sz w:val="24"/>
          <w:szCs w:val="24"/>
        </w:rPr>
        <w:t xml:space="preserve"> (regelbundet stavade), </w:t>
      </w:r>
      <w:proofErr w:type="spellStart"/>
      <w:r w:rsidR="0090450E" w:rsidRPr="00A83F1E">
        <w:rPr>
          <w:rFonts w:ascii="Source Sans Pro" w:hAnsi="Source Sans Pro"/>
          <w:sz w:val="24"/>
          <w:szCs w:val="24"/>
        </w:rPr>
        <w:t>retroflektering</w:t>
      </w:r>
      <w:proofErr w:type="spellEnd"/>
      <w:r w:rsidR="0090450E" w:rsidRPr="00A83F1E">
        <w:rPr>
          <w:rFonts w:ascii="Source Sans Pro" w:hAnsi="Source Sans Pro"/>
          <w:sz w:val="24"/>
          <w:szCs w:val="24"/>
        </w:rPr>
        <w:t xml:space="preserve"> sist (två ord)</w:t>
      </w:r>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öra</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öga</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öde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väder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vapen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tvivel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vete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tema</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medel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kläder</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huvud</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möte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skede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byte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budskap</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läger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läge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rike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forum</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bolag</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datum</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fokus</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data</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värde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fordon</w:t>
            </w:r>
          </w:p>
        </w:tc>
      </w:tr>
    </w:tbl>
    <w:p w:rsidR="00187AD6" w:rsidRDefault="00187AD6" w:rsidP="0090450E"/>
    <w:p w:rsidR="00187AD6" w:rsidRDefault="00187AD6" w:rsidP="0090450E">
      <w:r>
        <w:rPr>
          <w:rFonts w:ascii="Source Sans Pro" w:hAnsi="Source Sans Pro"/>
          <w:noProof/>
          <w:sz w:val="16"/>
          <w:szCs w:val="16"/>
        </w:rPr>
        <mc:AlternateContent>
          <mc:Choice Requires="wps">
            <w:drawing>
              <wp:anchor distT="0" distB="0" distL="114300" distR="114300" simplePos="0" relativeHeight="251693056" behindDoc="0" locked="0" layoutInCell="1" allowOverlap="1" wp14:anchorId="7D12C4EC" wp14:editId="54199575">
                <wp:simplePos x="0" y="0"/>
                <wp:positionH relativeFrom="column">
                  <wp:posOffset>50800</wp:posOffset>
                </wp:positionH>
                <wp:positionV relativeFrom="paragraph">
                  <wp:posOffset>209550</wp:posOffset>
                </wp:positionV>
                <wp:extent cx="1377950" cy="368300"/>
                <wp:effectExtent l="0" t="0" r="19050" b="12700"/>
                <wp:wrapNone/>
                <wp:docPr id="1424011505"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39" style="position:absolute;margin-left:4pt;margin-top:16.5pt;width:108.5pt;height: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rH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" fillcolor="#ffddc4 [663]"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v:textbox>
              </v:roundrect>
            </w:pict>
          </mc:Fallback>
        </mc:AlternateContent>
      </w:r>
    </w:p>
    <w:p w:rsidR="0090450E" w:rsidRDefault="0090450E" w:rsidP="0090450E"/>
    <w:p w:rsidR="00D14D46" w:rsidRDefault="00D14D4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öra</w:t>
      </w:r>
      <w:r w:rsidRPr="00D14D46">
        <w:rPr>
          <w:rFonts w:ascii="Source Sans Pro" w:eastAsia="Times New Roman" w:hAnsi="Source Sans Pro" w:cs="Calibri"/>
          <w:color w:val="000000"/>
          <w:kern w:val="0"/>
          <w:sz w:val="28"/>
          <w:szCs w:val="28"/>
          <w:lang w:eastAsia="sv-SE"/>
          <w14:ligatures w14:val="none"/>
        </w:rPr>
        <w:tab/>
        <w:t>öga</w:t>
      </w:r>
      <w:r w:rsidRPr="00D14D46">
        <w:rPr>
          <w:rFonts w:ascii="Source Sans Pro" w:eastAsia="Times New Roman" w:hAnsi="Source Sans Pro" w:cs="Calibri"/>
          <w:color w:val="000000"/>
          <w:kern w:val="0"/>
          <w:sz w:val="28"/>
          <w:szCs w:val="28"/>
          <w:lang w:eastAsia="sv-SE"/>
          <w14:ligatures w14:val="none"/>
        </w:rPr>
        <w:tab/>
        <w:t>öde</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väder</w:t>
      </w:r>
      <w:r w:rsidRPr="00D14D46">
        <w:rPr>
          <w:rFonts w:ascii="Source Sans Pro" w:eastAsia="Times New Roman" w:hAnsi="Source Sans Pro" w:cs="Calibri"/>
          <w:color w:val="000000"/>
          <w:kern w:val="0"/>
          <w:sz w:val="28"/>
          <w:szCs w:val="28"/>
          <w:lang w:eastAsia="sv-SE"/>
          <w14:ligatures w14:val="none"/>
        </w:rPr>
        <w:tab/>
        <w:t>vapen</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tvivel</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vete</w:t>
      </w:r>
      <w:r w:rsidRPr="00D14D46">
        <w:rPr>
          <w:rFonts w:ascii="Source Sans Pro" w:eastAsia="Times New Roman" w:hAnsi="Source Sans Pro" w:cs="Calibri"/>
          <w:color w:val="000000"/>
          <w:kern w:val="0"/>
          <w:sz w:val="28"/>
          <w:szCs w:val="28"/>
          <w:lang w:eastAsia="sv-SE"/>
          <w14:ligatures w14:val="none"/>
        </w:rPr>
        <w:tab/>
        <w:t>tema</w:t>
      </w:r>
      <w:proofErr w:type="gramEnd"/>
      <w:r w:rsidRPr="00D14D46">
        <w:rPr>
          <w:rFonts w:ascii="Source Sans Pro" w:eastAsia="Times New Roman" w:hAnsi="Source Sans Pro" w:cs="Calibri"/>
          <w:color w:val="000000"/>
          <w:kern w:val="0"/>
          <w:sz w:val="28"/>
          <w:szCs w:val="28"/>
          <w:lang w:eastAsia="sv-SE"/>
          <w14:ligatures w14:val="none"/>
        </w:rPr>
        <w:tab/>
        <w:t>medel</w:t>
      </w:r>
      <w:r w:rsidRPr="00D14D46">
        <w:rPr>
          <w:rFonts w:ascii="Source Sans Pro" w:eastAsia="Times New Roman" w:hAnsi="Source Sans Pro" w:cs="Calibri"/>
          <w:color w:val="000000"/>
          <w:kern w:val="0"/>
          <w:sz w:val="28"/>
          <w:szCs w:val="28"/>
          <w:lang w:eastAsia="sv-SE"/>
          <w14:ligatures w14:val="none"/>
        </w:rPr>
        <w:tab/>
        <w:t>kläder</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huvud</w:t>
      </w:r>
      <w:r w:rsidRPr="00D14D46">
        <w:rPr>
          <w:rFonts w:ascii="Source Sans Pro" w:eastAsia="Times New Roman" w:hAnsi="Source Sans Pro" w:cs="Calibri"/>
          <w:color w:val="000000"/>
          <w:kern w:val="0"/>
          <w:sz w:val="28"/>
          <w:szCs w:val="28"/>
          <w:lang w:eastAsia="sv-SE"/>
          <w14:ligatures w14:val="none"/>
        </w:rPr>
        <w:tab/>
        <w:t>möte</w:t>
      </w:r>
      <w:proofErr w:type="gramEnd"/>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skede</w:t>
      </w:r>
      <w:r w:rsidRPr="00D14D46">
        <w:rPr>
          <w:rFonts w:ascii="Source Sans Pro" w:eastAsia="Times New Roman" w:hAnsi="Source Sans Pro" w:cs="Calibri"/>
          <w:color w:val="000000"/>
          <w:kern w:val="0"/>
          <w:sz w:val="28"/>
          <w:szCs w:val="28"/>
          <w:lang w:eastAsia="sv-SE"/>
          <w14:ligatures w14:val="none"/>
        </w:rPr>
        <w:tab/>
        <w:t>byte</w:t>
      </w:r>
      <w:proofErr w:type="gramEnd"/>
      <w:r w:rsidRPr="00D14D46">
        <w:rPr>
          <w:rFonts w:ascii="Source Sans Pro" w:eastAsia="Times New Roman" w:hAnsi="Source Sans Pro" w:cs="Calibri"/>
          <w:color w:val="000000"/>
          <w:kern w:val="0"/>
          <w:sz w:val="28"/>
          <w:szCs w:val="28"/>
          <w:lang w:eastAsia="sv-SE"/>
          <w14:ligatures w14:val="none"/>
        </w:rPr>
        <w:tab/>
        <w:t>budskap</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läger</w:t>
      </w:r>
      <w:r w:rsidRPr="00D14D46">
        <w:rPr>
          <w:rFonts w:ascii="Source Sans Pro" w:eastAsia="Times New Roman" w:hAnsi="Source Sans Pro" w:cs="Calibri"/>
          <w:color w:val="000000"/>
          <w:kern w:val="0"/>
          <w:sz w:val="28"/>
          <w:szCs w:val="28"/>
          <w:lang w:eastAsia="sv-SE"/>
          <w14:ligatures w14:val="none"/>
        </w:rPr>
        <w:tab/>
        <w:t>läge</w:t>
      </w:r>
      <w:r w:rsidRPr="00D14D46">
        <w:rPr>
          <w:rFonts w:ascii="Source Sans Pro" w:eastAsia="Times New Roman" w:hAnsi="Source Sans Pro" w:cs="Calibri"/>
          <w:color w:val="000000"/>
          <w:kern w:val="0"/>
          <w:sz w:val="28"/>
          <w:szCs w:val="28"/>
          <w:lang w:eastAsia="sv-SE"/>
          <w14:ligatures w14:val="none"/>
        </w:rPr>
        <w:tab/>
        <w:t>rike</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forum</w:t>
      </w:r>
      <w:r w:rsidRPr="00D14D46">
        <w:rPr>
          <w:rFonts w:ascii="Source Sans Pro" w:eastAsia="Times New Roman" w:hAnsi="Source Sans Pro" w:cs="Calibri"/>
          <w:color w:val="000000"/>
          <w:kern w:val="0"/>
          <w:sz w:val="28"/>
          <w:szCs w:val="28"/>
          <w:lang w:eastAsia="sv-SE"/>
          <w14:ligatures w14:val="none"/>
        </w:rPr>
        <w:tab/>
        <w:t>bolag</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datum</w:t>
      </w:r>
      <w:r w:rsidRPr="00D14D46">
        <w:rPr>
          <w:rFonts w:ascii="Source Sans Pro" w:eastAsia="Times New Roman" w:hAnsi="Source Sans Pro" w:cs="Calibri"/>
          <w:color w:val="000000"/>
          <w:kern w:val="0"/>
          <w:sz w:val="28"/>
          <w:szCs w:val="28"/>
          <w:lang w:eastAsia="sv-SE"/>
          <w14:ligatures w14:val="none"/>
        </w:rPr>
        <w:tab/>
        <w:t>fokus</w:t>
      </w:r>
      <w:proofErr w:type="gramEnd"/>
      <w:r w:rsidRPr="00D14D46">
        <w:rPr>
          <w:rFonts w:ascii="Source Sans Pro" w:eastAsia="Times New Roman" w:hAnsi="Source Sans Pro" w:cs="Calibri"/>
          <w:color w:val="000000"/>
          <w:kern w:val="0"/>
          <w:sz w:val="28"/>
          <w:szCs w:val="28"/>
          <w:lang w:eastAsia="sv-SE"/>
          <w14:ligatures w14:val="none"/>
        </w:rPr>
        <w:tab/>
        <w:t>data</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värde</w:t>
      </w:r>
      <w:r w:rsidRPr="00D14D46">
        <w:rPr>
          <w:rFonts w:ascii="Source Sans Pro" w:eastAsia="Times New Roman" w:hAnsi="Source Sans Pro" w:cs="Calibri"/>
          <w:color w:val="000000"/>
          <w:kern w:val="0"/>
          <w:sz w:val="28"/>
          <w:szCs w:val="28"/>
          <w:lang w:eastAsia="sv-SE"/>
          <w14:ligatures w14:val="none"/>
        </w:rPr>
        <w:tab/>
        <w:t>fordon</w:t>
      </w:r>
      <w:proofErr w:type="gramEnd"/>
    </w:p>
    <w:p w:rsidR="00186AB6" w:rsidRDefault="00186AB6" w:rsidP="00186AB6"/>
    <w:p w:rsidR="00187AD6" w:rsidRDefault="00187AD6">
      <w:pPr>
        <w:rPr>
          <w:rFonts w:asciiTheme="majorHAnsi" w:eastAsiaTheme="majorEastAsia" w:hAnsiTheme="majorHAnsi" w:cstheme="majorBidi"/>
          <w:b/>
          <w:color w:val="262626" w:themeColor="text1" w:themeTint="D9"/>
          <w:szCs w:val="28"/>
        </w:rPr>
      </w:pPr>
      <w:r>
        <w:br w:type="page"/>
      </w:r>
    </w:p>
    <w:bookmarkStart w:id="18" w:name="_Toc210842315"/>
    <w:bookmarkStart w:id="19" w:name="_Toc221363771"/>
    <w:p w:rsidR="006815F2" w:rsidRDefault="00187AD6" w:rsidP="006815F2">
      <w:pPr>
        <w:pStyle w:val="Rubrik2"/>
      </w:pPr>
      <w:r>
        <w:rPr>
          <w:rFonts w:ascii="Source Sans Pro" w:hAnsi="Source Sans Pro"/>
          <w:noProof/>
          <w:sz w:val="16"/>
          <w:szCs w:val="16"/>
        </w:rPr>
        <w:lastRenderedPageBreak/>
        <mc:AlternateContent>
          <mc:Choice Requires="wps">
            <w:drawing>
              <wp:anchor distT="0" distB="0" distL="114300" distR="114300" simplePos="0" relativeHeight="251695104" behindDoc="0" locked="0" layoutInCell="1" allowOverlap="1" wp14:anchorId="2E9DB34B" wp14:editId="72F41970">
                <wp:simplePos x="0" y="0"/>
                <wp:positionH relativeFrom="column">
                  <wp:posOffset>1270</wp:posOffset>
                </wp:positionH>
                <wp:positionV relativeFrom="paragraph">
                  <wp:posOffset>-538480</wp:posOffset>
                </wp:positionV>
                <wp:extent cx="1369695" cy="355600"/>
                <wp:effectExtent l="0" t="0" r="14605" b="12700"/>
                <wp:wrapNone/>
                <wp:docPr id="23148250"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40" style="position:absolute;margin-left:.1pt;margin-top:-42.4pt;width:107.85pt;height: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" fillcolor="#d6eaff [351]"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v:textbox>
              </v:roundrect>
            </w:pict>
          </mc:Fallback>
        </mc:AlternateContent>
      </w:r>
      <w:r w:rsidR="006B4F9D">
        <w:t>4</w:t>
      </w:r>
      <w:r w:rsidR="0090450E">
        <w:t>.2.</w:t>
      </w:r>
      <w:r w:rsidR="0038749D">
        <w:t>4</w:t>
      </w:r>
      <w:r w:rsidR="0090450E" w:rsidRPr="000032A8">
        <w:t xml:space="preserve"> </w:t>
      </w:r>
      <w:r w:rsidR="0090450E">
        <w:t>Kort</w:t>
      </w:r>
      <w:r w:rsidR="0090450E" w:rsidRPr="000032A8">
        <w:t xml:space="preserve"> vokal, </w:t>
      </w:r>
      <w:r w:rsidR="0090450E">
        <w:t>två</w:t>
      </w:r>
      <w:r w:rsidR="0090450E" w:rsidRPr="000032A8">
        <w:t>staviga</w:t>
      </w:r>
      <w:bookmarkEnd w:id="18"/>
      <w:bookmarkEnd w:id="19"/>
      <w:r w:rsidR="0090450E">
        <w:t xml:space="preserve"> </w:t>
      </w:r>
    </w:p>
    <w:p w:rsidR="0090450E" w:rsidRPr="006815F2" w:rsidRDefault="006815F2" w:rsidP="006815F2">
      <w:pPr>
        <w:pStyle w:val="Liststycke"/>
        <w:numPr>
          <w:ilvl w:val="0"/>
          <w:numId w:val="59"/>
        </w:numPr>
        <w:spacing w:after="0" w:line="276" w:lineRule="auto"/>
        <w:rPr>
          <w:rFonts w:ascii="Source Sans Pro" w:hAnsi="Source Sans Pro"/>
          <w:sz w:val="24"/>
          <w:szCs w:val="24"/>
        </w:rPr>
      </w:pPr>
      <w:r>
        <w:rPr>
          <w:rFonts w:ascii="Source Sans Pro" w:hAnsi="Source Sans Pro"/>
          <w:sz w:val="24"/>
          <w:szCs w:val="24"/>
        </w:rPr>
        <w:t xml:space="preserve">Läs orden </w:t>
      </w:r>
      <w:r w:rsidR="0090450E" w:rsidRPr="006815F2">
        <w:rPr>
          <w:rFonts w:ascii="Source Sans Pro" w:hAnsi="Source Sans Pro"/>
          <w:sz w:val="24"/>
          <w:szCs w:val="24"/>
        </w:rPr>
        <w:t xml:space="preserve">(regelbundet stavade), </w:t>
      </w:r>
      <w:proofErr w:type="spellStart"/>
      <w:r w:rsidR="0090450E" w:rsidRPr="006815F2">
        <w:rPr>
          <w:rFonts w:ascii="Source Sans Pro" w:hAnsi="Source Sans Pro"/>
          <w:sz w:val="24"/>
          <w:szCs w:val="24"/>
        </w:rPr>
        <w:t>retroflektering</w:t>
      </w:r>
      <w:proofErr w:type="spellEnd"/>
      <w:r w:rsidR="0090450E" w:rsidRPr="006815F2">
        <w:rPr>
          <w:rFonts w:ascii="Source Sans Pro" w:hAnsi="Source Sans Pro"/>
          <w:sz w:val="24"/>
          <w:szCs w:val="24"/>
        </w:rPr>
        <w:t xml:space="preserve"> sist (ett ord)</w:t>
      </w:r>
    </w:p>
    <w:tbl>
      <w:tblPr>
        <w:tblStyle w:val="Tabellrutntljust"/>
        <w:tblW w:w="0" w:type="auto"/>
        <w:tblLook w:val="04A0" w:firstRow="1" w:lastRow="0" w:firstColumn="1" w:lastColumn="0" w:noHBand="0" w:noVBand="1"/>
      </w:tblPr>
      <w:tblGrid>
        <w:gridCol w:w="1812"/>
        <w:gridCol w:w="1812"/>
        <w:gridCol w:w="1812"/>
        <w:gridCol w:w="1812"/>
        <w:gridCol w:w="1812"/>
      </w:tblGrid>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kaffe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offer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vatten</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sinne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tecken</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finger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papper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ställe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minne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nummer</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allvar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syfte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löfte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faktum</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vittne</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konto</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rykte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hekto</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hinder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mörker</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yrke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fönster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ämne</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tempel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sikte</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centrum</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mönster</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antal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album</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märke</w:t>
            </w:r>
          </w:p>
        </w:tc>
      </w:tr>
      <w:tr w:rsidR="0090450E" w:rsidRPr="00D14D46" w:rsidTr="00985322">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verktyg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samtal</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fartyg</w:t>
            </w: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c>
          <w:tcPr>
            <w:tcW w:w="1812" w:type="dxa"/>
          </w:tcPr>
          <w:p w:rsidR="0090450E" w:rsidRPr="00D14D46" w:rsidRDefault="0090450E" w:rsidP="00985322">
            <w:pPr>
              <w:spacing w:line="276" w:lineRule="auto"/>
              <w:rPr>
                <w:rFonts w:ascii="Source Sans Pro" w:eastAsia="Times New Roman" w:hAnsi="Source Sans Pro" w:cs="Calibri"/>
                <w:color w:val="000000"/>
                <w:kern w:val="0"/>
                <w:sz w:val="28"/>
                <w:szCs w:val="28"/>
                <w:lang w:eastAsia="sv-SE"/>
                <w14:ligatures w14:val="none"/>
              </w:rPr>
            </w:pPr>
          </w:p>
        </w:tc>
      </w:tr>
    </w:tbl>
    <w:p w:rsidR="00487904" w:rsidRDefault="00487904" w:rsidP="0090450E">
      <w:pPr>
        <w:spacing w:after="0" w:line="276" w:lineRule="auto"/>
        <w:rPr>
          <w:rFonts w:ascii="Source Sans Pro" w:hAnsi="Source Sans Pro"/>
          <w:sz w:val="24"/>
          <w:szCs w:val="24"/>
        </w:rPr>
      </w:pPr>
    </w:p>
    <w:p w:rsidR="00187AD6" w:rsidRDefault="00187AD6" w:rsidP="0090450E">
      <w:pPr>
        <w:spacing w:after="0" w:line="276" w:lineRule="auto"/>
        <w:rPr>
          <w:rFonts w:ascii="Source Sans Pro" w:hAnsi="Source Sans Pro"/>
          <w:sz w:val="24"/>
          <w:szCs w:val="24"/>
        </w:rPr>
      </w:pPr>
    </w:p>
    <w:p w:rsidR="00187AD6" w:rsidRDefault="00187AD6" w:rsidP="0090450E">
      <w:pPr>
        <w:spacing w:after="0" w:line="276" w:lineRule="auto"/>
        <w:rPr>
          <w:rFonts w:ascii="Source Sans Pro" w:hAnsi="Source Sans Pro"/>
          <w:sz w:val="24"/>
          <w:szCs w:val="24"/>
        </w:rPr>
      </w:pPr>
      <w:r>
        <w:rPr>
          <w:rFonts w:ascii="Source Sans Pro" w:hAnsi="Source Sans Pro"/>
          <w:noProof/>
          <w:sz w:val="16"/>
          <w:szCs w:val="16"/>
        </w:rPr>
        <mc:AlternateContent>
          <mc:Choice Requires="wps">
            <w:drawing>
              <wp:anchor distT="0" distB="0" distL="114300" distR="114300" simplePos="0" relativeHeight="251698176" behindDoc="0" locked="0" layoutInCell="1" allowOverlap="1" wp14:anchorId="7D12C4EC" wp14:editId="54199575">
                <wp:simplePos x="0" y="0"/>
                <wp:positionH relativeFrom="column">
                  <wp:posOffset>50800</wp:posOffset>
                </wp:positionH>
                <wp:positionV relativeFrom="paragraph">
                  <wp:posOffset>205105</wp:posOffset>
                </wp:positionV>
                <wp:extent cx="1377950" cy="368300"/>
                <wp:effectExtent l="0" t="0" r="19050" b="12700"/>
                <wp:wrapNone/>
                <wp:docPr id="1322075589"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41" style="position:absolute;margin-left:4pt;margin-top:16.15pt;width:108.5pt;height: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OJqlgIAAJ0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" fillcolor="#ffddc4 [663]"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v:textbox>
              </v:roundrect>
            </w:pict>
          </mc:Fallback>
        </mc:AlternateContent>
      </w:r>
    </w:p>
    <w:p w:rsidR="00187AD6" w:rsidRDefault="00187AD6" w:rsidP="0090450E">
      <w:pPr>
        <w:spacing w:after="0" w:line="276" w:lineRule="auto"/>
        <w:rPr>
          <w:rFonts w:ascii="Source Sans Pro" w:hAnsi="Source Sans Pro"/>
          <w:sz w:val="24"/>
          <w:szCs w:val="24"/>
        </w:rPr>
      </w:pPr>
    </w:p>
    <w:p w:rsidR="00187AD6" w:rsidRDefault="00187AD6" w:rsidP="0090450E">
      <w:pPr>
        <w:spacing w:after="0" w:line="276" w:lineRule="auto"/>
        <w:rPr>
          <w:rFonts w:ascii="Source Sans Pro" w:hAnsi="Source Sans Pro"/>
          <w:sz w:val="24"/>
          <w:szCs w:val="24"/>
        </w:rPr>
      </w:pP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kaffe</w:t>
      </w:r>
      <w:r w:rsidRPr="00D14D46">
        <w:rPr>
          <w:rFonts w:ascii="Source Sans Pro" w:eastAsia="Times New Roman" w:hAnsi="Source Sans Pro" w:cs="Calibri"/>
          <w:color w:val="000000"/>
          <w:kern w:val="0"/>
          <w:sz w:val="28"/>
          <w:szCs w:val="28"/>
          <w:lang w:eastAsia="sv-SE"/>
          <w14:ligatures w14:val="none"/>
        </w:rPr>
        <w:tab/>
        <w:t>offer</w:t>
      </w:r>
      <w:proofErr w:type="gramEnd"/>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vatten</w:t>
      </w:r>
      <w:r w:rsidRPr="00D14D46">
        <w:rPr>
          <w:rFonts w:ascii="Source Sans Pro" w:eastAsia="Times New Roman" w:hAnsi="Source Sans Pro" w:cs="Calibri"/>
          <w:color w:val="000000"/>
          <w:kern w:val="0"/>
          <w:sz w:val="28"/>
          <w:szCs w:val="28"/>
          <w:lang w:eastAsia="sv-SE"/>
          <w14:ligatures w14:val="none"/>
        </w:rPr>
        <w:tab/>
        <w:t>sinne</w:t>
      </w:r>
      <w:proofErr w:type="gramEnd"/>
      <w:r w:rsidRPr="00D14D46">
        <w:rPr>
          <w:rFonts w:ascii="Source Sans Pro" w:eastAsia="Times New Roman" w:hAnsi="Source Sans Pro" w:cs="Calibri"/>
          <w:color w:val="000000"/>
          <w:kern w:val="0"/>
          <w:sz w:val="28"/>
          <w:szCs w:val="28"/>
          <w:lang w:eastAsia="sv-SE"/>
          <w14:ligatures w14:val="none"/>
        </w:rPr>
        <w:tab/>
        <w:t>tecken</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finger</w:t>
      </w:r>
      <w:r w:rsidRPr="00D14D46">
        <w:rPr>
          <w:rFonts w:ascii="Source Sans Pro" w:eastAsia="Times New Roman" w:hAnsi="Source Sans Pro" w:cs="Calibri"/>
          <w:color w:val="000000"/>
          <w:kern w:val="0"/>
          <w:sz w:val="28"/>
          <w:szCs w:val="28"/>
          <w:lang w:eastAsia="sv-SE"/>
          <w14:ligatures w14:val="none"/>
        </w:rPr>
        <w:tab/>
        <w:t>papper</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ställe</w:t>
      </w:r>
      <w:r w:rsidRPr="00D14D46">
        <w:rPr>
          <w:rFonts w:ascii="Source Sans Pro" w:eastAsia="Times New Roman" w:hAnsi="Source Sans Pro" w:cs="Calibri"/>
          <w:color w:val="000000"/>
          <w:kern w:val="0"/>
          <w:sz w:val="28"/>
          <w:szCs w:val="28"/>
          <w:lang w:eastAsia="sv-SE"/>
          <w14:ligatures w14:val="none"/>
        </w:rPr>
        <w:tab/>
        <w:t>minne</w:t>
      </w:r>
      <w:proofErr w:type="gramEnd"/>
      <w:r w:rsidRPr="00D14D46">
        <w:rPr>
          <w:rFonts w:ascii="Source Sans Pro" w:eastAsia="Times New Roman" w:hAnsi="Source Sans Pro" w:cs="Calibri"/>
          <w:color w:val="000000"/>
          <w:kern w:val="0"/>
          <w:sz w:val="28"/>
          <w:szCs w:val="28"/>
          <w:lang w:eastAsia="sv-SE"/>
          <w14:ligatures w14:val="none"/>
        </w:rPr>
        <w:tab/>
        <w:t>nummer</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allvar</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syfte</w:t>
      </w:r>
      <w:r w:rsidRPr="00D14D46">
        <w:rPr>
          <w:rFonts w:ascii="Source Sans Pro" w:eastAsia="Times New Roman" w:hAnsi="Source Sans Pro" w:cs="Calibri"/>
          <w:color w:val="000000"/>
          <w:kern w:val="0"/>
          <w:sz w:val="28"/>
          <w:szCs w:val="28"/>
          <w:lang w:eastAsia="sv-SE"/>
          <w14:ligatures w14:val="none"/>
        </w:rPr>
        <w:tab/>
        <w:t>löfte</w:t>
      </w:r>
      <w:proofErr w:type="gramEnd"/>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faktum</w:t>
      </w:r>
      <w:r w:rsidRPr="00D14D46">
        <w:rPr>
          <w:rFonts w:ascii="Source Sans Pro" w:eastAsia="Times New Roman" w:hAnsi="Source Sans Pro" w:cs="Calibri"/>
          <w:color w:val="000000"/>
          <w:kern w:val="0"/>
          <w:sz w:val="28"/>
          <w:szCs w:val="28"/>
          <w:lang w:eastAsia="sv-SE"/>
          <w14:ligatures w14:val="none"/>
        </w:rPr>
        <w:tab/>
        <w:t>vittne</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konto</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rykte</w:t>
      </w:r>
      <w:r w:rsidRPr="00D14D46">
        <w:rPr>
          <w:rFonts w:ascii="Source Sans Pro" w:eastAsia="Times New Roman" w:hAnsi="Source Sans Pro" w:cs="Calibri"/>
          <w:color w:val="000000"/>
          <w:kern w:val="0"/>
          <w:sz w:val="28"/>
          <w:szCs w:val="28"/>
          <w:lang w:eastAsia="sv-SE"/>
          <w14:ligatures w14:val="none"/>
        </w:rPr>
        <w:tab/>
        <w:t>hekto</w:t>
      </w:r>
      <w:proofErr w:type="gramEnd"/>
      <w:r w:rsidRPr="00D14D46">
        <w:rPr>
          <w:rFonts w:ascii="Source Sans Pro" w:eastAsia="Times New Roman" w:hAnsi="Source Sans Pro" w:cs="Calibri"/>
          <w:color w:val="000000"/>
          <w:kern w:val="0"/>
          <w:sz w:val="28"/>
          <w:szCs w:val="28"/>
          <w:lang w:eastAsia="sv-SE"/>
          <w14:ligatures w14:val="none"/>
        </w:rPr>
        <w:tab/>
        <w:t>hinder</w:t>
      </w:r>
      <w:r w:rsidRPr="00D14D46">
        <w:rPr>
          <w:rFonts w:ascii="Source Sans Pro" w:eastAsia="Times New Roman" w:hAnsi="Source Sans Pro" w:cs="Calibri"/>
          <w:color w:val="000000"/>
          <w:kern w:val="0"/>
          <w:sz w:val="28"/>
          <w:szCs w:val="28"/>
          <w:lang w:eastAsia="sv-SE"/>
          <w14:ligatures w14:val="none"/>
        </w:rPr>
        <w:tab/>
        <w:t>mörker</w:t>
      </w:r>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yrke</w:t>
      </w:r>
      <w:r w:rsidRPr="00D14D46">
        <w:rPr>
          <w:rFonts w:ascii="Source Sans Pro" w:eastAsia="Times New Roman" w:hAnsi="Source Sans Pro" w:cs="Calibri"/>
          <w:color w:val="000000"/>
          <w:kern w:val="0"/>
          <w:sz w:val="28"/>
          <w:szCs w:val="28"/>
          <w:lang w:eastAsia="sv-SE"/>
          <w14:ligatures w14:val="none"/>
        </w:rPr>
        <w:tab/>
        <w:t>fönster</w:t>
      </w:r>
      <w:proofErr w:type="gramEnd"/>
      <w:r w:rsidRPr="00D14D46">
        <w:rPr>
          <w:rFonts w:ascii="Source Sans Pro" w:eastAsia="Times New Roman" w:hAnsi="Source Sans Pro" w:cs="Calibri"/>
          <w:color w:val="000000"/>
          <w:kern w:val="0"/>
          <w:sz w:val="28"/>
          <w:szCs w:val="28"/>
          <w:lang w:eastAsia="sv-SE"/>
          <w14:ligatures w14:val="none"/>
        </w:rPr>
        <w:tab/>
        <w:t>ämne</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tempel</w:t>
      </w:r>
      <w:r w:rsidRPr="00D14D46">
        <w:rPr>
          <w:rFonts w:ascii="Source Sans Pro" w:eastAsia="Times New Roman" w:hAnsi="Source Sans Pro" w:cs="Calibri"/>
          <w:color w:val="000000"/>
          <w:kern w:val="0"/>
          <w:sz w:val="28"/>
          <w:szCs w:val="28"/>
          <w:lang w:eastAsia="sv-SE"/>
          <w14:ligatures w14:val="none"/>
        </w:rPr>
        <w:tab/>
        <w:t>sikte</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centrum</w:t>
      </w:r>
      <w:r w:rsidRPr="00D14D46">
        <w:rPr>
          <w:rFonts w:ascii="Source Sans Pro" w:eastAsia="Times New Roman" w:hAnsi="Source Sans Pro" w:cs="Calibri"/>
          <w:color w:val="000000"/>
          <w:kern w:val="0"/>
          <w:sz w:val="28"/>
          <w:szCs w:val="28"/>
          <w:lang w:eastAsia="sv-SE"/>
          <w14:ligatures w14:val="none"/>
        </w:rPr>
        <w:tab/>
        <w:t>mönster</w:t>
      </w:r>
      <w:proofErr w:type="gramEnd"/>
      <w:r w:rsidRPr="00D14D46">
        <w:rPr>
          <w:rFonts w:ascii="Source Sans Pro" w:eastAsia="Times New Roman" w:hAnsi="Source Sans Pro" w:cs="Calibri"/>
          <w:color w:val="000000"/>
          <w:kern w:val="0"/>
          <w:sz w:val="28"/>
          <w:szCs w:val="28"/>
          <w:lang w:eastAsia="sv-SE"/>
          <w14:ligatures w14:val="none"/>
        </w:rPr>
        <w:tab/>
        <w:t>antal</w:t>
      </w:r>
      <w:r w:rsidRPr="00D14D46">
        <w:rPr>
          <w:rFonts w:ascii="Source Sans Pro" w:eastAsia="Times New Roman" w:hAnsi="Source Sans Pro" w:cs="Calibri"/>
          <w:color w:val="000000"/>
          <w:kern w:val="0"/>
          <w:sz w:val="28"/>
          <w:szCs w:val="28"/>
          <w:lang w:eastAsia="sv-SE"/>
          <w14:ligatures w14:val="none"/>
        </w:rPr>
        <w:tab/>
      </w:r>
      <w:proofErr w:type="gramStart"/>
      <w:r w:rsidRPr="00D14D46">
        <w:rPr>
          <w:rFonts w:ascii="Source Sans Pro" w:eastAsia="Times New Roman" w:hAnsi="Source Sans Pro" w:cs="Calibri"/>
          <w:color w:val="000000"/>
          <w:kern w:val="0"/>
          <w:sz w:val="28"/>
          <w:szCs w:val="28"/>
          <w:lang w:eastAsia="sv-SE"/>
          <w14:ligatures w14:val="none"/>
        </w:rPr>
        <w:t>album</w:t>
      </w:r>
      <w:r w:rsidRPr="00D14D46">
        <w:rPr>
          <w:rFonts w:ascii="Source Sans Pro" w:eastAsia="Times New Roman" w:hAnsi="Source Sans Pro" w:cs="Calibri"/>
          <w:color w:val="000000"/>
          <w:kern w:val="0"/>
          <w:sz w:val="28"/>
          <w:szCs w:val="28"/>
          <w:lang w:eastAsia="sv-SE"/>
          <w14:ligatures w14:val="none"/>
        </w:rPr>
        <w:tab/>
        <w:t>märke</w:t>
      </w:r>
      <w:proofErr w:type="gramEnd"/>
    </w:p>
    <w:p w:rsidR="00186AB6" w:rsidRPr="00D14D46" w:rsidRDefault="00186AB6" w:rsidP="00D14D46">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proofErr w:type="gramStart"/>
      <w:r w:rsidRPr="00D14D46">
        <w:rPr>
          <w:rFonts w:ascii="Source Sans Pro" w:eastAsia="Times New Roman" w:hAnsi="Source Sans Pro" w:cs="Calibri"/>
          <w:color w:val="000000"/>
          <w:kern w:val="0"/>
          <w:sz w:val="28"/>
          <w:szCs w:val="28"/>
          <w:lang w:eastAsia="sv-SE"/>
          <w14:ligatures w14:val="none"/>
        </w:rPr>
        <w:t>verktyg</w:t>
      </w:r>
      <w:r w:rsidRPr="00D14D46">
        <w:rPr>
          <w:rFonts w:ascii="Source Sans Pro" w:eastAsia="Times New Roman" w:hAnsi="Source Sans Pro" w:cs="Calibri"/>
          <w:color w:val="000000"/>
          <w:kern w:val="0"/>
          <w:sz w:val="28"/>
          <w:szCs w:val="28"/>
          <w:lang w:eastAsia="sv-SE"/>
          <w14:ligatures w14:val="none"/>
        </w:rPr>
        <w:tab/>
        <w:t>samtal</w:t>
      </w:r>
      <w:proofErr w:type="gramEnd"/>
      <w:r w:rsidRPr="00D14D46">
        <w:rPr>
          <w:rFonts w:ascii="Source Sans Pro" w:eastAsia="Times New Roman" w:hAnsi="Source Sans Pro" w:cs="Calibri"/>
          <w:color w:val="000000"/>
          <w:kern w:val="0"/>
          <w:sz w:val="28"/>
          <w:szCs w:val="28"/>
          <w:lang w:eastAsia="sv-SE"/>
          <w14:ligatures w14:val="none"/>
        </w:rPr>
        <w:tab/>
        <w:t>fartyg</w:t>
      </w:r>
      <w:r w:rsidRPr="00D14D46">
        <w:rPr>
          <w:rFonts w:ascii="Source Sans Pro" w:eastAsia="Times New Roman" w:hAnsi="Source Sans Pro" w:cs="Calibri"/>
          <w:color w:val="000000"/>
          <w:kern w:val="0"/>
          <w:sz w:val="28"/>
          <w:szCs w:val="28"/>
          <w:lang w:eastAsia="sv-SE"/>
          <w14:ligatures w14:val="none"/>
        </w:rPr>
        <w:tab/>
      </w:r>
      <w:r w:rsidRPr="00D14D46">
        <w:rPr>
          <w:rFonts w:ascii="Source Sans Pro" w:eastAsia="Times New Roman" w:hAnsi="Source Sans Pro" w:cs="Calibri"/>
          <w:color w:val="000000"/>
          <w:kern w:val="0"/>
          <w:sz w:val="28"/>
          <w:szCs w:val="28"/>
          <w:lang w:eastAsia="sv-SE"/>
          <w14:ligatures w14:val="none"/>
        </w:rPr>
        <w:tab/>
      </w:r>
    </w:p>
    <w:p w:rsidR="00186AB6" w:rsidRDefault="00186AB6" w:rsidP="00186AB6">
      <w:pPr>
        <w:spacing w:after="0" w:line="276" w:lineRule="auto"/>
        <w:rPr>
          <w:rFonts w:ascii="Source Sans Pro" w:hAnsi="Source Sans Pro"/>
          <w:sz w:val="24"/>
          <w:szCs w:val="24"/>
        </w:rPr>
      </w:pPr>
    </w:p>
    <w:p w:rsidR="00186AB6" w:rsidRDefault="00186AB6" w:rsidP="00186AB6">
      <w:pPr>
        <w:rPr>
          <w:rFonts w:ascii="Source Sans Pro" w:hAnsi="Source Sans Pro"/>
          <w:sz w:val="24"/>
          <w:szCs w:val="24"/>
        </w:rPr>
      </w:pPr>
      <w:r>
        <w:rPr>
          <w:rFonts w:ascii="Source Sans Pro" w:hAnsi="Source Sans Pro"/>
          <w:sz w:val="24"/>
          <w:szCs w:val="24"/>
        </w:rPr>
        <w:br w:type="page"/>
      </w:r>
    </w:p>
    <w:bookmarkStart w:id="20" w:name="_Toc210842316"/>
    <w:bookmarkStart w:id="21" w:name="_Toc221363772"/>
    <w:p w:rsidR="0090450E" w:rsidRDefault="00187AD6" w:rsidP="00E410C5">
      <w:pPr>
        <w:pStyle w:val="Rubrik1"/>
      </w:pPr>
      <w:r>
        <w:rPr>
          <w:rFonts w:ascii="Source Sans Pro" w:hAnsi="Source Sans Pro"/>
          <w:noProof/>
          <w:sz w:val="16"/>
          <w:szCs w:val="16"/>
        </w:rPr>
        <w:lastRenderedPageBreak/>
        <mc:AlternateContent>
          <mc:Choice Requires="wps">
            <w:drawing>
              <wp:anchor distT="0" distB="0" distL="114300" distR="114300" simplePos="0" relativeHeight="251700224" behindDoc="0" locked="0" layoutInCell="1" allowOverlap="1" wp14:anchorId="2E9DB34B" wp14:editId="72F41970">
                <wp:simplePos x="0" y="0"/>
                <wp:positionH relativeFrom="column">
                  <wp:posOffset>0</wp:posOffset>
                </wp:positionH>
                <wp:positionV relativeFrom="paragraph">
                  <wp:posOffset>-483235</wp:posOffset>
                </wp:positionV>
                <wp:extent cx="1369695" cy="355600"/>
                <wp:effectExtent l="0" t="0" r="14605" b="12700"/>
                <wp:wrapNone/>
                <wp:docPr id="173178495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42" style="position:absolute;margin-left:0;margin-top:-38.05pt;width:107.85pt;height: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zYk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" fillcolor="#d6eaff [351]"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lärarens del</w:t>
                      </w:r>
                    </w:p>
                  </w:txbxContent>
                </v:textbox>
              </v:roundrect>
            </w:pict>
          </mc:Fallback>
        </mc:AlternateContent>
      </w:r>
      <w:r w:rsidR="006B4F9D">
        <w:t>4</w:t>
      </w:r>
      <w:r w:rsidR="00E410C5">
        <w:t>.3 Adjektiv</w:t>
      </w:r>
      <w:bookmarkEnd w:id="20"/>
      <w:bookmarkEnd w:id="21"/>
    </w:p>
    <w:p w:rsidR="00E410C5" w:rsidRDefault="006B4F9D" w:rsidP="00E410C5">
      <w:pPr>
        <w:pStyle w:val="Rubrik2"/>
      </w:pPr>
      <w:bookmarkStart w:id="22" w:name="_Toc210842317"/>
      <w:bookmarkStart w:id="23" w:name="_Toc221363773"/>
      <w:r>
        <w:t>4</w:t>
      </w:r>
      <w:r w:rsidR="00E410C5">
        <w:t>.3.1 Enstaviga adjektiv, lång vokal (ibland + kort konsonant)</w:t>
      </w:r>
      <w:bookmarkEnd w:id="22"/>
      <w:bookmarkEnd w:id="23"/>
      <w:r w:rsidR="00E410C5">
        <w:t xml:space="preserve"> </w:t>
      </w:r>
    </w:p>
    <w:p w:rsidR="00E410C5" w:rsidRPr="00E410C5" w:rsidRDefault="00E410C5" w:rsidP="00E410C5">
      <w:pPr>
        <w:pStyle w:val="Liststycke"/>
        <w:numPr>
          <w:ilvl w:val="0"/>
          <w:numId w:val="64"/>
        </w:numPr>
        <w:spacing w:after="0" w:line="276" w:lineRule="auto"/>
        <w:rPr>
          <w:rFonts w:ascii="Source Sans Pro" w:hAnsi="Source Sans Pro"/>
          <w:sz w:val="24"/>
          <w:szCs w:val="24"/>
        </w:rPr>
      </w:pPr>
      <w:r w:rsidRPr="00E410C5">
        <w:rPr>
          <w:rFonts w:ascii="Source Sans Pro" w:hAnsi="Source Sans Pro"/>
          <w:sz w:val="24"/>
          <w:szCs w:val="24"/>
        </w:rPr>
        <w:t>Läs adjektiven vertikalt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 xml:space="preserve">få </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 xml:space="preserve">ny </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fel</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ren</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hög</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fin</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vit</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röd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sen</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hel</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låg</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kul</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lik</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god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bra</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fri</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svår</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stor</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klar</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glad</w:t>
            </w:r>
          </w:p>
        </w:tc>
        <w:tc>
          <w:tcPr>
            <w:tcW w:w="833" w:type="pct"/>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vag</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rik</w:t>
            </w:r>
          </w:p>
        </w:tc>
        <w:tc>
          <w:tcPr>
            <w:tcW w:w="833" w:type="pct"/>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lös</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bar</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klok</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grön</w:t>
            </w:r>
          </w:p>
        </w:tc>
        <w:tc>
          <w:tcPr>
            <w:tcW w:w="833" w:type="pct"/>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grov</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svag</w:t>
            </w:r>
          </w:p>
        </w:tc>
        <w:tc>
          <w:tcPr>
            <w:tcW w:w="833" w:type="pct"/>
          </w:tcPr>
          <w:p w:rsidR="00E410C5" w:rsidRPr="00D14D46" w:rsidRDefault="00E410C5" w:rsidP="00985322">
            <w:pPr>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död</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dyr</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blå</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bred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gul</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våt</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brun</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blöt</w:t>
            </w:r>
          </w:p>
        </w:tc>
      </w:tr>
    </w:tbl>
    <w:p w:rsidR="00E410C5" w:rsidRDefault="00E410C5" w:rsidP="00E410C5"/>
    <w:p w:rsidR="00E410C5" w:rsidRPr="00E410C5" w:rsidRDefault="00E410C5" w:rsidP="00E410C5">
      <w:pPr>
        <w:pStyle w:val="Liststycke"/>
        <w:numPr>
          <w:ilvl w:val="0"/>
          <w:numId w:val="64"/>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horisontellt</w:t>
      </w:r>
    </w:p>
    <w:tbl>
      <w:tblPr>
        <w:tblStyle w:val="Tabellrutntljust"/>
        <w:tblW w:w="5000" w:type="pct"/>
        <w:shd w:val="clear" w:color="auto" w:fill="FFDDC4" w:themeFill="accent4" w:themeFillTint="33"/>
        <w:tblLook w:val="04A0" w:firstRow="1" w:lastRow="0" w:firstColumn="1" w:lastColumn="0" w:noHBand="0" w:noVBand="1"/>
      </w:tblPr>
      <w:tblGrid>
        <w:gridCol w:w="1510"/>
        <w:gridCol w:w="1510"/>
        <w:gridCol w:w="1510"/>
        <w:gridCol w:w="1510"/>
        <w:gridCol w:w="1510"/>
        <w:gridCol w:w="1510"/>
      </w:tblGrid>
      <w:tr w:rsidR="00E410C5" w:rsidRPr="00D14D46" w:rsidTr="00E410C5">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 xml:space="preserve">få </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 xml:space="preserve">ny </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fel</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ren</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hög</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fin</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vit</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röd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sen</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hel</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låg</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kul</w:t>
            </w:r>
          </w:p>
        </w:tc>
      </w:tr>
      <w:tr w:rsidR="00E410C5" w:rsidRPr="00D14D46" w:rsidTr="00E410C5">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lik</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god</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bra</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fri</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svår</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stor</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klar</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glad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vag</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rik</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lös</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bar</w:t>
            </w:r>
          </w:p>
        </w:tc>
      </w:tr>
      <w:tr w:rsidR="00E410C5" w:rsidRPr="00D14D46" w:rsidTr="00E410C5">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klok</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grön</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grov</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svag</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död</w:t>
            </w:r>
          </w:p>
        </w:tc>
        <w:tc>
          <w:tcPr>
            <w:tcW w:w="833" w:type="pct"/>
            <w:shd w:val="clear" w:color="auto" w:fill="FFDDC4" w:themeFill="accent4" w:themeFillTint="33"/>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dyr</w:t>
            </w:r>
          </w:p>
        </w:tc>
      </w:tr>
      <w:tr w:rsidR="00E410C5" w:rsidRPr="00D14D46" w:rsidTr="00E410C5">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blå</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bred</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gul</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våt</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brun</w:t>
            </w:r>
          </w:p>
        </w:tc>
        <w:tc>
          <w:tcPr>
            <w:tcW w:w="833" w:type="pct"/>
          </w:tcPr>
          <w:p w:rsidR="00E410C5" w:rsidRPr="00D14D46" w:rsidRDefault="00E410C5" w:rsidP="00985322">
            <w:pPr>
              <w:rPr>
                <w:rFonts w:ascii="Source Sans Pro" w:hAnsi="Source Sans Pro"/>
                <w:sz w:val="28"/>
                <w:szCs w:val="28"/>
              </w:rPr>
            </w:pPr>
            <w:r w:rsidRPr="00D14D46">
              <w:rPr>
                <w:rFonts w:ascii="Source Sans Pro" w:hAnsi="Source Sans Pro"/>
                <w:sz w:val="28"/>
                <w:szCs w:val="28"/>
              </w:rPr>
              <w:t>blöt</w:t>
            </w:r>
          </w:p>
        </w:tc>
      </w:tr>
    </w:tbl>
    <w:p w:rsidR="00187AD6" w:rsidRDefault="00187AD6" w:rsidP="00E410C5"/>
    <w:p w:rsidR="00187AD6" w:rsidRDefault="00187AD6">
      <w:r>
        <w:br w:type="page"/>
      </w:r>
    </w:p>
    <w:p w:rsidR="00187AD6" w:rsidRDefault="00187AD6" w:rsidP="00E410C5">
      <w:r>
        <w:rPr>
          <w:rFonts w:ascii="Source Sans Pro" w:hAnsi="Source Sans Pro"/>
          <w:noProof/>
          <w:sz w:val="16"/>
          <w:szCs w:val="16"/>
        </w:rPr>
        <w:lastRenderedPageBreak/>
        <mc:AlternateContent>
          <mc:Choice Requires="wps">
            <w:drawing>
              <wp:anchor distT="0" distB="0" distL="114300" distR="114300" simplePos="0" relativeHeight="251703296" behindDoc="0" locked="0" layoutInCell="1" allowOverlap="1" wp14:anchorId="7D12C4EC" wp14:editId="54199575">
                <wp:simplePos x="0" y="0"/>
                <wp:positionH relativeFrom="column">
                  <wp:posOffset>12700</wp:posOffset>
                </wp:positionH>
                <wp:positionV relativeFrom="paragraph">
                  <wp:posOffset>-414020</wp:posOffset>
                </wp:positionV>
                <wp:extent cx="1377950" cy="368300"/>
                <wp:effectExtent l="0" t="0" r="19050" b="12700"/>
                <wp:wrapNone/>
                <wp:docPr id="690273607"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43" style="position:absolute;margin-left:1pt;margin-top:-32.6pt;width:108.5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wOqlgIAAJ0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" fillcolor="#ffddc4 [663]" strokecolor="#18190f [484]" strokeweight="1pt">
                <v:stroke joinstyle="miter"/>
                <v:textbox>
                  <w:txbxContent>
                    <w:p w:rsidR="00187AD6" w:rsidRPr="00D14D46" w:rsidRDefault="00187AD6" w:rsidP="00187AD6">
                      <w:pPr>
                        <w:jc w:val="center"/>
                        <w:rPr>
                          <w:rFonts w:ascii="Source Sans Pro" w:hAnsi="Source Sans Pro"/>
                          <w:color w:val="000000" w:themeColor="text1"/>
                          <w:sz w:val="28"/>
                          <w:szCs w:val="28"/>
                        </w:rPr>
                      </w:pPr>
                      <w:r w:rsidRPr="00D14D46">
                        <w:rPr>
                          <w:rFonts w:ascii="Source Sans Pro" w:hAnsi="Source Sans Pro"/>
                          <w:color w:val="000000" w:themeColor="text1"/>
                          <w:sz w:val="28"/>
                          <w:szCs w:val="28"/>
                        </w:rPr>
                        <w:t>kopieringsdel</w:t>
                      </w:r>
                    </w:p>
                  </w:txbxContent>
                </v:textbox>
              </v:roundrect>
            </w:pict>
          </mc:Fallback>
        </mc:AlternateContent>
      </w: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 xml:space="preserve">få </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 xml:space="preserve">ny </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fel</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ren</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hög</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fin</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vit</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röd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sen</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hel</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låg</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kul</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lik</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god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bra</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fri</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svår</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stor</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klar</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glad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vag</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rik</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lös</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bar</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klok</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grön</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grov</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svag</w:t>
            </w:r>
          </w:p>
        </w:tc>
        <w:tc>
          <w:tcPr>
            <w:tcW w:w="833" w:type="pct"/>
          </w:tcPr>
          <w:p w:rsidR="00186AB6" w:rsidRPr="00D14D46" w:rsidRDefault="00186AB6" w:rsidP="00D14D46">
            <w:pPr>
              <w:spacing w:line="480" w:lineRule="auto"/>
              <w:rPr>
                <w:rFonts w:ascii="Source Sans Pro" w:eastAsia="Times New Roman" w:hAnsi="Source Sans Pro" w:cs="Calibri"/>
                <w:color w:val="000000"/>
                <w:kern w:val="0"/>
                <w:sz w:val="28"/>
                <w:szCs w:val="28"/>
                <w:lang w:eastAsia="sv-SE"/>
                <w14:ligatures w14:val="none"/>
              </w:rPr>
            </w:pPr>
            <w:r w:rsidRPr="00D14D46">
              <w:rPr>
                <w:rFonts w:ascii="Source Sans Pro" w:eastAsia="Times New Roman" w:hAnsi="Source Sans Pro" w:cs="Calibri"/>
                <w:color w:val="000000"/>
                <w:kern w:val="0"/>
                <w:sz w:val="28"/>
                <w:szCs w:val="28"/>
                <w:lang w:eastAsia="sv-SE"/>
                <w14:ligatures w14:val="none"/>
              </w:rPr>
              <w:t>död</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eastAsia="Times New Roman" w:hAnsi="Source Sans Pro" w:cs="Calibri"/>
                <w:color w:val="000000"/>
                <w:kern w:val="0"/>
                <w:sz w:val="28"/>
                <w:szCs w:val="28"/>
                <w:lang w:eastAsia="sv-SE"/>
                <w14:ligatures w14:val="none"/>
              </w:rPr>
              <w:t>dyr</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blå</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bred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gul</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våt</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brun</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blöt</w:t>
            </w:r>
          </w:p>
        </w:tc>
      </w:tr>
    </w:tbl>
    <w:p w:rsidR="00187AD6" w:rsidRPr="00D14D46" w:rsidRDefault="00187AD6" w:rsidP="00D14D46">
      <w:pPr>
        <w:spacing w:after="0" w:line="480" w:lineRule="auto"/>
        <w:rPr>
          <w:rFonts w:ascii="Source Sans Pro" w:hAnsi="Source Sans Pro"/>
          <w:sz w:val="28"/>
          <w:szCs w:val="28"/>
        </w:rPr>
      </w:pP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DC4" w:themeFill="accent4" w:themeFillTint="33"/>
        <w:tblLook w:val="04A0" w:firstRow="1" w:lastRow="0" w:firstColumn="1" w:lastColumn="0" w:noHBand="0" w:noVBand="1"/>
      </w:tblPr>
      <w:tblGrid>
        <w:gridCol w:w="1512"/>
        <w:gridCol w:w="1512"/>
        <w:gridCol w:w="1512"/>
        <w:gridCol w:w="1512"/>
        <w:gridCol w:w="1511"/>
        <w:gridCol w:w="1511"/>
      </w:tblGrid>
      <w:tr w:rsidR="00186AB6" w:rsidRPr="00D14D46" w:rsidTr="005C034A">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 xml:space="preserve">få </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 xml:space="preserve">ny </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fel</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ren</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hög</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fin</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vit</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röd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sen</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hel</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låg</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kul</w:t>
            </w:r>
          </w:p>
        </w:tc>
      </w:tr>
      <w:tr w:rsidR="00186AB6" w:rsidRPr="00D14D46" w:rsidTr="005C034A">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lik</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god</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bra</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fri</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svår</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stor</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klar</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glad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vag</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rik</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lös</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bar</w:t>
            </w:r>
          </w:p>
        </w:tc>
      </w:tr>
      <w:tr w:rsidR="00186AB6" w:rsidRPr="00D14D46" w:rsidTr="005C034A">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klok</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grön</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grov</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svag</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död</w:t>
            </w:r>
          </w:p>
        </w:tc>
        <w:tc>
          <w:tcPr>
            <w:tcW w:w="833" w:type="pct"/>
            <w:shd w:val="clear" w:color="auto" w:fill="FFDDC4" w:themeFill="accent4" w:themeFillTint="33"/>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dyr</w:t>
            </w:r>
          </w:p>
        </w:tc>
      </w:tr>
      <w:tr w:rsidR="00186AB6" w:rsidRPr="00D14D46" w:rsidTr="005C034A">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blå</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bred</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gul</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våt</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brun</w:t>
            </w:r>
          </w:p>
        </w:tc>
        <w:tc>
          <w:tcPr>
            <w:tcW w:w="833" w:type="pct"/>
          </w:tcPr>
          <w:p w:rsidR="00186AB6" w:rsidRPr="00D14D46" w:rsidRDefault="00186AB6" w:rsidP="00D14D46">
            <w:pPr>
              <w:spacing w:line="480" w:lineRule="auto"/>
              <w:rPr>
                <w:rFonts w:ascii="Source Sans Pro" w:hAnsi="Source Sans Pro"/>
                <w:sz w:val="28"/>
                <w:szCs w:val="28"/>
              </w:rPr>
            </w:pPr>
            <w:r w:rsidRPr="00D14D46">
              <w:rPr>
                <w:rFonts w:ascii="Source Sans Pro" w:hAnsi="Source Sans Pro"/>
                <w:sz w:val="28"/>
                <w:szCs w:val="28"/>
              </w:rPr>
              <w:t>blöt</w:t>
            </w:r>
          </w:p>
        </w:tc>
      </w:tr>
    </w:tbl>
    <w:p w:rsidR="00186AB6" w:rsidRPr="00D14D46" w:rsidRDefault="00186AB6" w:rsidP="00D14D46">
      <w:pPr>
        <w:spacing w:line="480" w:lineRule="auto"/>
        <w:rPr>
          <w:rFonts w:ascii="Source Sans Pro" w:hAnsi="Source Sans Pro"/>
          <w:sz w:val="28"/>
          <w:szCs w:val="28"/>
        </w:rPr>
      </w:pPr>
    </w:p>
    <w:p w:rsidR="00374611" w:rsidRDefault="00374611">
      <w:pPr>
        <w:rPr>
          <w:rFonts w:asciiTheme="majorHAnsi" w:eastAsiaTheme="majorEastAsia" w:hAnsiTheme="majorHAnsi" w:cstheme="majorBidi"/>
          <w:b/>
          <w:color w:val="262626" w:themeColor="text1" w:themeTint="D9"/>
          <w:szCs w:val="28"/>
        </w:rPr>
      </w:pPr>
      <w:r>
        <w:br w:type="page"/>
      </w:r>
    </w:p>
    <w:bookmarkStart w:id="24" w:name="_Toc210842318"/>
    <w:bookmarkStart w:id="25" w:name="_Toc221363774"/>
    <w:p w:rsidR="00E410C5" w:rsidRDefault="00187AD6" w:rsidP="00E410C5">
      <w:pPr>
        <w:pStyle w:val="Rubrik2"/>
      </w:pPr>
      <w:r>
        <w:rPr>
          <w:rFonts w:ascii="Source Sans Pro" w:hAnsi="Source Sans Pro"/>
          <w:noProof/>
          <w:sz w:val="16"/>
          <w:szCs w:val="16"/>
        </w:rPr>
        <w:lastRenderedPageBreak/>
        <mc:AlternateContent>
          <mc:Choice Requires="wps">
            <w:drawing>
              <wp:anchor distT="0" distB="0" distL="114300" distR="114300" simplePos="0" relativeHeight="251705344" behindDoc="0" locked="0" layoutInCell="1" allowOverlap="1" wp14:anchorId="2E9DB34B" wp14:editId="72F41970">
                <wp:simplePos x="0" y="0"/>
                <wp:positionH relativeFrom="column">
                  <wp:posOffset>0</wp:posOffset>
                </wp:positionH>
                <wp:positionV relativeFrom="paragraph">
                  <wp:posOffset>-540385</wp:posOffset>
                </wp:positionV>
                <wp:extent cx="1369695" cy="355600"/>
                <wp:effectExtent l="0" t="0" r="14605" b="12700"/>
                <wp:wrapNone/>
                <wp:docPr id="978395250"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44" style="position:absolute;margin-left:0;margin-top:-42.55pt;width:107.85pt;height: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" fillcolor="#d6eaff [351]" strokecolor="#18190f [484]" strokeweight="1pt">
                <v:stroke joinstyle="miter"/>
                <v:textbo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E410C5">
        <w:t xml:space="preserve">.3.2 Enstaviga adjektiv, kort </w:t>
      </w:r>
      <w:proofErr w:type="spellStart"/>
      <w:r w:rsidR="00E410C5">
        <w:t>vokal+lång</w:t>
      </w:r>
      <w:proofErr w:type="spellEnd"/>
      <w:r w:rsidR="00E410C5">
        <w:t xml:space="preserve"> konsonant</w:t>
      </w:r>
      <w:bookmarkEnd w:id="24"/>
      <w:bookmarkEnd w:id="25"/>
    </w:p>
    <w:p w:rsidR="00E410C5" w:rsidRPr="00E410C5" w:rsidRDefault="00E410C5" w:rsidP="00E410C5">
      <w:pPr>
        <w:pStyle w:val="Liststycke"/>
        <w:numPr>
          <w:ilvl w:val="0"/>
          <w:numId w:val="65"/>
        </w:numPr>
        <w:spacing w:after="0" w:line="276" w:lineRule="auto"/>
        <w:rPr>
          <w:rFonts w:ascii="Source Sans Pro" w:hAnsi="Source Sans Pro"/>
          <w:sz w:val="24"/>
          <w:szCs w:val="24"/>
        </w:rPr>
      </w:pPr>
      <w:r w:rsidRPr="00E410C5">
        <w:rPr>
          <w:rFonts w:ascii="Source Sans Pro" w:hAnsi="Source Sans Pro"/>
          <w:sz w:val="24"/>
          <w:szCs w:val="24"/>
        </w:rPr>
        <w:t>Läs adjektiven vertikalt</w:t>
      </w:r>
      <w:r>
        <w:rPr>
          <w:rFonts w:ascii="Source Sans Pro" w:hAnsi="Source Sans Pro"/>
          <w:sz w:val="24"/>
          <w:szCs w:val="24"/>
        </w:rPr>
        <w:t xml:space="preserve">, </w:t>
      </w:r>
      <w:r w:rsidRPr="00E410C5">
        <w:rPr>
          <w:rFonts w:ascii="Source Sans Pro" w:hAnsi="Source Sans Pro"/>
          <w:sz w:val="24"/>
          <w:szCs w:val="24"/>
        </w:rPr>
        <w:t>de sista tre med ng-ljud</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410C5" w:rsidRPr="00D11D51" w:rsidTr="00E410C5">
        <w:trPr>
          <w:trHeight w:val="109"/>
        </w:trPr>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tuff</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rätt</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sann</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full</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kall</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lätt</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rädd</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snygg</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trött</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snabb</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snäll</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tunn</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mörk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halv</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fast</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ond</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stark</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fransk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rysk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svensk</w:t>
            </w:r>
            <w:r w:rsidRPr="00D11D51">
              <w:rPr>
                <w:rFonts w:ascii="Source Sans Pro" w:eastAsia="Times New Roman" w:hAnsi="Source Sans Pro" w:cs="Calibri"/>
                <w:color w:val="000000"/>
                <w:kern w:val="0"/>
                <w:sz w:val="28"/>
                <w:szCs w:val="28"/>
                <w:lang w:eastAsia="sv-SE"/>
                <w14:ligatures w14:val="none"/>
              </w:rPr>
              <w:t xml:space="preserve"> </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falsk</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dansk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skånsk</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lång</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ung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tung</w:t>
            </w:r>
          </w:p>
        </w:tc>
      </w:tr>
    </w:tbl>
    <w:p w:rsidR="00E410C5" w:rsidRDefault="00E410C5" w:rsidP="00E410C5"/>
    <w:p w:rsidR="00E410C5" w:rsidRPr="00E410C5" w:rsidRDefault="00E410C5" w:rsidP="00E410C5">
      <w:pPr>
        <w:pStyle w:val="Liststycke"/>
        <w:numPr>
          <w:ilvl w:val="0"/>
          <w:numId w:val="65"/>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 xml:space="preserve">horisontellt, </w:t>
      </w:r>
      <w:r w:rsidRPr="00E410C5">
        <w:rPr>
          <w:rFonts w:ascii="Source Sans Pro" w:hAnsi="Source Sans Pro"/>
          <w:sz w:val="24"/>
          <w:szCs w:val="24"/>
        </w:rPr>
        <w:t>de sista tre med ng-ljud</w:t>
      </w:r>
    </w:p>
    <w:tbl>
      <w:tblPr>
        <w:tblStyle w:val="Tabellrutntljust"/>
        <w:tblW w:w="5000" w:type="pct"/>
        <w:shd w:val="clear" w:color="auto" w:fill="EAEFF5" w:themeFill="accent3" w:themeFillTint="33"/>
        <w:tblLook w:val="04A0" w:firstRow="1" w:lastRow="0" w:firstColumn="1" w:lastColumn="0" w:noHBand="0" w:noVBand="1"/>
      </w:tblPr>
      <w:tblGrid>
        <w:gridCol w:w="1510"/>
        <w:gridCol w:w="1510"/>
        <w:gridCol w:w="1510"/>
        <w:gridCol w:w="1510"/>
        <w:gridCol w:w="1510"/>
        <w:gridCol w:w="1510"/>
      </w:tblGrid>
      <w:tr w:rsidR="00E410C5" w:rsidRPr="00D11D51" w:rsidTr="00E410C5">
        <w:trPr>
          <w:trHeight w:val="109"/>
        </w:trPr>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tuff</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rätt</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sann</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full</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kall</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lätt</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rädd</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snygg</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trött</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snabb</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snäll</w:t>
            </w:r>
          </w:p>
        </w:tc>
        <w:tc>
          <w:tcPr>
            <w:tcW w:w="833" w:type="pct"/>
            <w:shd w:val="clear" w:color="auto" w:fill="EAEFF5" w:themeFill="accent3"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tunn</w:t>
            </w:r>
          </w:p>
        </w:tc>
      </w:tr>
      <w:tr w:rsidR="00E410C5" w:rsidRPr="00D11D51" w:rsidTr="00E410C5">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mörk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halv</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fast</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ond</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stark</w:t>
            </w:r>
          </w:p>
        </w:tc>
      </w:tr>
      <w:tr w:rsidR="00E410C5" w:rsidRPr="00D11D51" w:rsidTr="00E410C5">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fransk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rysk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finsk</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svensk</w:t>
            </w:r>
            <w:r w:rsidRPr="00D11D51">
              <w:rPr>
                <w:rFonts w:ascii="Source Sans Pro" w:eastAsia="Times New Roman" w:hAnsi="Source Sans Pro" w:cs="Calibri"/>
                <w:color w:val="000000"/>
                <w:kern w:val="0"/>
                <w:sz w:val="28"/>
                <w:szCs w:val="28"/>
                <w:lang w:eastAsia="sv-SE"/>
                <w14:ligatures w14:val="none"/>
              </w:rPr>
              <w:t xml:space="preserve"> </w:t>
            </w:r>
          </w:p>
        </w:tc>
        <w:tc>
          <w:tcPr>
            <w:tcW w:w="833" w:type="pct"/>
            <w:shd w:val="clear" w:color="auto" w:fill="EAEFF5" w:themeFill="accent3"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falsk</w:t>
            </w:r>
          </w:p>
        </w:tc>
      </w:tr>
      <w:tr w:rsidR="00E410C5" w:rsidRPr="00D11D51" w:rsidTr="00E410C5">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dansk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skånsk</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lång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ung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tung</w:t>
            </w:r>
          </w:p>
        </w:tc>
      </w:tr>
    </w:tbl>
    <w:p w:rsidR="00187AD6" w:rsidRDefault="00187AD6" w:rsidP="00E410C5"/>
    <w:p w:rsidR="00D11D51" w:rsidRDefault="00D11D51">
      <w:r>
        <w:br w:type="page"/>
      </w:r>
    </w:p>
    <w:p w:rsidR="00187AD6" w:rsidRDefault="00187AD6" w:rsidP="00E410C5">
      <w:r>
        <w:rPr>
          <w:rFonts w:ascii="Source Sans Pro" w:hAnsi="Source Sans Pro"/>
          <w:noProof/>
          <w:sz w:val="16"/>
          <w:szCs w:val="16"/>
        </w:rPr>
        <w:lastRenderedPageBreak/>
        <mc:AlternateContent>
          <mc:Choice Requires="wps">
            <w:drawing>
              <wp:anchor distT="0" distB="0" distL="114300" distR="114300" simplePos="0" relativeHeight="251708416" behindDoc="0" locked="0" layoutInCell="1" allowOverlap="1" wp14:anchorId="7D12C4EC" wp14:editId="54199575">
                <wp:simplePos x="0" y="0"/>
                <wp:positionH relativeFrom="column">
                  <wp:posOffset>0</wp:posOffset>
                </wp:positionH>
                <wp:positionV relativeFrom="paragraph">
                  <wp:posOffset>-263493</wp:posOffset>
                </wp:positionV>
                <wp:extent cx="1377950" cy="368300"/>
                <wp:effectExtent l="0" t="0" r="19050" b="12700"/>
                <wp:wrapNone/>
                <wp:docPr id="1362638119"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45" style="position:absolute;margin-left:0;margin-top:-20.75pt;width:108.5pt;height:2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jWFlgIAAJ0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" fillcolor="#ffddc4 [663]" strokecolor="#18190f [484]" strokeweight="1pt">
                <v:stroke joinstyle="miter"/>
                <v:textbo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E410C5" w:rsidRDefault="00E410C5" w:rsidP="00E410C5"/>
    <w:p w:rsidR="00D11D51" w:rsidRDefault="00D11D51" w:rsidP="00E410C5"/>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374611" w:rsidRPr="00D11D51" w:rsidTr="005C034A">
        <w:trPr>
          <w:trHeight w:val="109"/>
        </w:trPr>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tuff</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rätt</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sann</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full</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kall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lätt</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rädd</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snygg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trött</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snabb</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snäll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tunn</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mörk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halv</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fast</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ond</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stark</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fransk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rysk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svensk</w:t>
            </w:r>
            <w:r w:rsidRPr="00D11D51">
              <w:rPr>
                <w:rFonts w:ascii="Source Sans Pro" w:eastAsia="Times New Roman" w:hAnsi="Source Sans Pro" w:cs="Calibri"/>
                <w:color w:val="000000"/>
                <w:kern w:val="0"/>
                <w:sz w:val="28"/>
                <w:szCs w:val="28"/>
                <w:lang w:eastAsia="sv-SE"/>
                <w14:ligatures w14:val="none"/>
              </w:rPr>
              <w:t xml:space="preserve"> </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falsk</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dansk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skånsk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lång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ung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tung</w:t>
            </w:r>
          </w:p>
        </w:tc>
      </w:tr>
    </w:tbl>
    <w:p w:rsidR="00374611" w:rsidRPr="00D11D51" w:rsidRDefault="00374611" w:rsidP="00D11D51">
      <w:pPr>
        <w:spacing w:after="0" w:line="480" w:lineRule="auto"/>
        <w:rPr>
          <w:rFonts w:ascii="Source Sans Pro" w:hAnsi="Source Sans Pro"/>
          <w:sz w:val="24"/>
          <w:szCs w:val="24"/>
        </w:rPr>
      </w:pP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FF5" w:themeFill="accent3" w:themeFillTint="33"/>
        <w:tblLook w:val="04A0" w:firstRow="1" w:lastRow="0" w:firstColumn="1" w:lastColumn="0" w:noHBand="0" w:noVBand="1"/>
      </w:tblPr>
      <w:tblGrid>
        <w:gridCol w:w="1512"/>
        <w:gridCol w:w="1512"/>
        <w:gridCol w:w="1512"/>
        <w:gridCol w:w="1512"/>
        <w:gridCol w:w="1511"/>
        <w:gridCol w:w="1511"/>
      </w:tblGrid>
      <w:tr w:rsidR="00374611" w:rsidRPr="00D11D51" w:rsidTr="005C034A">
        <w:trPr>
          <w:trHeight w:val="109"/>
        </w:trPr>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tuff</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rätt</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sann</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full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kall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lätt</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rädd</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snygg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trött</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snabb</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snäll</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tunn</w:t>
            </w:r>
          </w:p>
        </w:tc>
      </w:tr>
      <w:tr w:rsidR="00374611" w:rsidRPr="00D11D51" w:rsidTr="005C034A">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mörk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halv</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fast</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ond</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stark</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fransk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rysk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finsk</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svensk</w:t>
            </w:r>
            <w:r w:rsidRPr="00D11D51">
              <w:rPr>
                <w:rFonts w:ascii="Source Sans Pro" w:eastAsia="Times New Roman" w:hAnsi="Source Sans Pro" w:cs="Calibri"/>
                <w:color w:val="000000"/>
                <w:kern w:val="0"/>
                <w:sz w:val="28"/>
                <w:szCs w:val="28"/>
                <w:lang w:eastAsia="sv-SE"/>
                <w14:ligatures w14:val="none"/>
              </w:rPr>
              <w:t xml:space="preserve"> </w:t>
            </w:r>
          </w:p>
        </w:tc>
        <w:tc>
          <w:tcPr>
            <w:tcW w:w="833" w:type="pct"/>
            <w:shd w:val="clear" w:color="auto" w:fill="EAEFF5" w:themeFill="accent3"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falsk</w:t>
            </w:r>
          </w:p>
        </w:tc>
      </w:tr>
      <w:tr w:rsidR="00374611" w:rsidRPr="00D11D51" w:rsidTr="005C034A">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dansk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skånsk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lång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ung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tung</w:t>
            </w:r>
          </w:p>
        </w:tc>
      </w:tr>
    </w:tbl>
    <w:p w:rsidR="00374611" w:rsidRDefault="00374611" w:rsidP="00374611">
      <w:pPr>
        <w:rPr>
          <w:rFonts w:asciiTheme="majorHAnsi" w:eastAsiaTheme="majorEastAsia" w:hAnsiTheme="majorHAnsi" w:cstheme="majorBidi"/>
          <w:b/>
          <w:color w:val="262626" w:themeColor="text1" w:themeTint="D9"/>
          <w:szCs w:val="28"/>
        </w:rPr>
      </w:pPr>
      <w:r>
        <w:br w:type="page"/>
      </w:r>
    </w:p>
    <w:bookmarkStart w:id="26" w:name="_Toc210842319"/>
    <w:bookmarkStart w:id="27" w:name="_Toc221363775"/>
    <w:p w:rsidR="00E410C5" w:rsidRDefault="00187AD6" w:rsidP="00E410C5">
      <w:pPr>
        <w:pStyle w:val="Rubrik2"/>
      </w:pPr>
      <w:r>
        <w:rPr>
          <w:rFonts w:ascii="Source Sans Pro" w:hAnsi="Source Sans Pro"/>
          <w:noProof/>
          <w:sz w:val="16"/>
          <w:szCs w:val="16"/>
        </w:rPr>
        <w:lastRenderedPageBreak/>
        <mc:AlternateContent>
          <mc:Choice Requires="wps">
            <w:drawing>
              <wp:anchor distT="0" distB="0" distL="114300" distR="114300" simplePos="0" relativeHeight="251710464" behindDoc="0" locked="0" layoutInCell="1" allowOverlap="1" wp14:anchorId="2E9DB34B" wp14:editId="72F41970">
                <wp:simplePos x="0" y="0"/>
                <wp:positionH relativeFrom="column">
                  <wp:posOffset>33020</wp:posOffset>
                </wp:positionH>
                <wp:positionV relativeFrom="paragraph">
                  <wp:posOffset>-525780</wp:posOffset>
                </wp:positionV>
                <wp:extent cx="1369695" cy="355600"/>
                <wp:effectExtent l="0" t="0" r="14605" b="12700"/>
                <wp:wrapNone/>
                <wp:docPr id="172805611"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46" style="position:absolute;margin-left:2.6pt;margin-top:-41.4pt;width:107.85pt;height: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" fillcolor="#d6eaff [351]" strokecolor="#18190f [484]" strokeweight="1pt">
                <v:stroke joinstyle="miter"/>
                <v:textbo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E410C5">
        <w:t>.3.3 Tvåstaviga adjektiv, lång vokal, betoning på första stavelsen</w:t>
      </w:r>
      <w:bookmarkEnd w:id="26"/>
      <w:bookmarkEnd w:id="27"/>
    </w:p>
    <w:p w:rsidR="00E410C5" w:rsidRPr="00E410C5" w:rsidRDefault="00E410C5" w:rsidP="00E410C5">
      <w:pPr>
        <w:pStyle w:val="Liststycke"/>
        <w:numPr>
          <w:ilvl w:val="0"/>
          <w:numId w:val="66"/>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 xml:space="preserve">vertikalt, </w:t>
      </w:r>
      <w:r w:rsidRPr="00E410C5">
        <w:rPr>
          <w:rFonts w:ascii="Source Sans Pro" w:hAnsi="Source Sans Pro"/>
          <w:sz w:val="24"/>
          <w:szCs w:val="24"/>
        </w:rPr>
        <w:t xml:space="preserve">de sista fyra med </w:t>
      </w:r>
      <w:proofErr w:type="spellStart"/>
      <w:r w:rsidRPr="00E410C5">
        <w:rPr>
          <w:rFonts w:ascii="Source Sans Pro" w:hAnsi="Source Sans Pro"/>
          <w:sz w:val="24"/>
          <w:szCs w:val="24"/>
        </w:rPr>
        <w:t>retroflektering</w:t>
      </w:r>
      <w:proofErr w:type="spellEnd"/>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410C5" w:rsidRPr="00D11D51" w:rsidTr="00E410C5">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dålig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liten</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eget</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tydlig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tidig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egen</w:t>
            </w:r>
          </w:p>
        </w:tc>
      </w:tr>
      <w:tr w:rsidR="00E410C5" w:rsidRPr="00D11D51" w:rsidTr="00E410C5">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olik</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fysisk</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vanlig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trevlig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säker</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rolig</w:t>
            </w:r>
            <w:r w:rsidRPr="00D11D51">
              <w:rPr>
                <w:rFonts w:ascii="Source Sans Pro" w:eastAsia="Times New Roman" w:hAnsi="Source Sans Pro" w:cs="Calibri"/>
                <w:color w:val="000000"/>
                <w:kern w:val="0"/>
                <w:sz w:val="28"/>
                <w:szCs w:val="28"/>
                <w:lang w:eastAsia="sv-SE"/>
                <w14:ligatures w14:val="none"/>
              </w:rPr>
              <w:t xml:space="preserve"> </w:t>
            </w:r>
          </w:p>
        </w:tc>
      </w:tr>
      <w:tr w:rsidR="00E410C5" w:rsidRPr="00D11D51" w:rsidTr="00E410C5">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södra</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logisk</w:t>
            </w:r>
          </w:p>
        </w:tc>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kritisk</w:t>
            </w:r>
          </w:p>
        </w:tc>
        <w:tc>
          <w:tcPr>
            <w:tcW w:w="833" w:type="pct"/>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nära</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evig</w:t>
            </w:r>
          </w:p>
        </w:tc>
        <w:tc>
          <w:tcPr>
            <w:tcW w:w="833" w:type="pct"/>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höger</w:t>
            </w:r>
          </w:p>
        </w:tc>
      </w:tr>
      <w:tr w:rsidR="00E410C5" w:rsidRPr="00D11D51" w:rsidTr="00E410C5">
        <w:tc>
          <w:tcPr>
            <w:tcW w:w="833" w:type="pct"/>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helig</w:t>
            </w:r>
          </w:p>
        </w:tc>
        <w:tc>
          <w:tcPr>
            <w:tcW w:w="833" w:type="pct"/>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tråkig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färdig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farlig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härlig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ärlig</w:t>
            </w:r>
          </w:p>
        </w:tc>
      </w:tr>
    </w:tbl>
    <w:p w:rsidR="00E410C5" w:rsidRDefault="00E410C5" w:rsidP="00E410C5"/>
    <w:p w:rsidR="00E410C5" w:rsidRPr="00E410C5" w:rsidRDefault="00E410C5" w:rsidP="00E410C5">
      <w:pPr>
        <w:pStyle w:val="Liststycke"/>
        <w:numPr>
          <w:ilvl w:val="0"/>
          <w:numId w:val="66"/>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 xml:space="preserve">horisontellt, </w:t>
      </w:r>
      <w:r w:rsidRPr="00E410C5">
        <w:rPr>
          <w:rFonts w:ascii="Source Sans Pro" w:hAnsi="Source Sans Pro"/>
          <w:sz w:val="24"/>
          <w:szCs w:val="24"/>
        </w:rPr>
        <w:t xml:space="preserve">de sista fyra med </w:t>
      </w:r>
      <w:proofErr w:type="spellStart"/>
      <w:r w:rsidRPr="00E410C5">
        <w:rPr>
          <w:rFonts w:ascii="Source Sans Pro" w:hAnsi="Source Sans Pro"/>
          <w:sz w:val="24"/>
          <w:szCs w:val="24"/>
        </w:rPr>
        <w:t>retroflektering</w:t>
      </w:r>
      <w:proofErr w:type="spellEnd"/>
    </w:p>
    <w:tbl>
      <w:tblPr>
        <w:tblStyle w:val="Tabellrutntljust"/>
        <w:tblW w:w="5000" w:type="pct"/>
        <w:shd w:val="clear" w:color="auto" w:fill="FFDDC4" w:themeFill="accent4" w:themeFillTint="33"/>
        <w:tblLook w:val="04A0" w:firstRow="1" w:lastRow="0" w:firstColumn="1" w:lastColumn="0" w:noHBand="0" w:noVBand="1"/>
      </w:tblPr>
      <w:tblGrid>
        <w:gridCol w:w="1510"/>
        <w:gridCol w:w="1510"/>
        <w:gridCol w:w="1510"/>
        <w:gridCol w:w="1510"/>
        <w:gridCol w:w="1510"/>
        <w:gridCol w:w="1510"/>
      </w:tblGrid>
      <w:tr w:rsidR="00E410C5" w:rsidRPr="00D11D51" w:rsidTr="00E410C5">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dålig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liten</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eget</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tydlig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tidig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egen</w:t>
            </w:r>
          </w:p>
        </w:tc>
      </w:tr>
      <w:tr w:rsidR="00E410C5" w:rsidRPr="00D11D51" w:rsidTr="00E410C5">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olik</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fysisk</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vanlig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trevlig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säker</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 xml:space="preserve">rolig </w:t>
            </w:r>
          </w:p>
        </w:tc>
      </w:tr>
      <w:tr w:rsidR="00E410C5" w:rsidRPr="00D11D51" w:rsidTr="00E410C5">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södra</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logisk</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kritisk</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nära</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evig</w:t>
            </w:r>
          </w:p>
        </w:tc>
        <w:tc>
          <w:tcPr>
            <w:tcW w:w="833" w:type="pct"/>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höger</w:t>
            </w:r>
          </w:p>
        </w:tc>
      </w:tr>
      <w:tr w:rsidR="00E410C5" w:rsidRPr="00D11D51" w:rsidTr="00E410C5">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helig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tråkig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färdig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farlig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härlig</w:t>
            </w:r>
          </w:p>
        </w:tc>
        <w:tc>
          <w:tcPr>
            <w:tcW w:w="833" w:type="pct"/>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ärlig</w:t>
            </w:r>
          </w:p>
        </w:tc>
      </w:tr>
    </w:tbl>
    <w:p w:rsidR="00E410C5" w:rsidRDefault="00E410C5" w:rsidP="00E410C5"/>
    <w:p w:rsidR="00187AD6" w:rsidRDefault="00187AD6" w:rsidP="00E410C5"/>
    <w:p w:rsidR="00187AD6" w:rsidRDefault="00187AD6" w:rsidP="00E410C5">
      <w:r>
        <w:rPr>
          <w:rFonts w:ascii="Source Sans Pro" w:hAnsi="Source Sans Pro"/>
          <w:noProof/>
          <w:sz w:val="16"/>
          <w:szCs w:val="16"/>
        </w:rPr>
        <mc:AlternateContent>
          <mc:Choice Requires="wps">
            <w:drawing>
              <wp:anchor distT="0" distB="0" distL="114300" distR="114300" simplePos="0" relativeHeight="251713536" behindDoc="0" locked="0" layoutInCell="1" allowOverlap="1" wp14:anchorId="7D12C4EC" wp14:editId="54199575">
                <wp:simplePos x="0" y="0"/>
                <wp:positionH relativeFrom="column">
                  <wp:posOffset>23495</wp:posOffset>
                </wp:positionH>
                <wp:positionV relativeFrom="paragraph">
                  <wp:posOffset>56515</wp:posOffset>
                </wp:positionV>
                <wp:extent cx="1377950" cy="368300"/>
                <wp:effectExtent l="0" t="0" r="19050" b="12700"/>
                <wp:wrapNone/>
                <wp:docPr id="2021121359"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2C4EC" id="_x0000_s1047" style="position:absolute;margin-left:1.85pt;margin-top:4.45pt;width:108.5pt;height: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RaB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" fillcolor="#ffddc4 [663]" strokecolor="#18190f [484]" strokeweight="1pt">
                <v:stroke joinstyle="miter"/>
                <v:textbo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187AD6" w:rsidRDefault="00187AD6" w:rsidP="00E410C5"/>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dålig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liten</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eget</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tydlig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tidig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egen</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olik</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fysisk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vanlig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trevlig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säker</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rolig</w:t>
            </w:r>
            <w:r w:rsidRPr="00D11D51">
              <w:rPr>
                <w:rFonts w:ascii="Source Sans Pro" w:eastAsia="Times New Roman" w:hAnsi="Source Sans Pro" w:cs="Calibri"/>
                <w:color w:val="000000"/>
                <w:kern w:val="0"/>
                <w:sz w:val="28"/>
                <w:szCs w:val="28"/>
                <w:lang w:eastAsia="sv-SE"/>
                <w14:ligatures w14:val="none"/>
              </w:rPr>
              <w:t xml:space="preserve"> </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södra</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logisk</w:t>
            </w:r>
          </w:p>
        </w:tc>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kritisk</w:t>
            </w:r>
          </w:p>
        </w:tc>
        <w:tc>
          <w:tcPr>
            <w:tcW w:w="833" w:type="pct"/>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hAnsi="Source Sans Pro"/>
                <w:sz w:val="28"/>
                <w:szCs w:val="28"/>
              </w:rPr>
              <w:t>nära</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evig</w:t>
            </w:r>
          </w:p>
        </w:tc>
        <w:tc>
          <w:tcPr>
            <w:tcW w:w="833" w:type="pct"/>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höger</w:t>
            </w:r>
          </w:p>
        </w:tc>
      </w:tr>
      <w:tr w:rsidR="00374611" w:rsidRPr="00D11D51" w:rsidTr="005C034A">
        <w:tc>
          <w:tcPr>
            <w:tcW w:w="833" w:type="pct"/>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helig</w:t>
            </w:r>
          </w:p>
        </w:tc>
        <w:tc>
          <w:tcPr>
            <w:tcW w:w="833" w:type="pct"/>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tråkig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färdig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farlig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härlig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ärlig</w:t>
            </w:r>
          </w:p>
        </w:tc>
      </w:tr>
    </w:tbl>
    <w:p w:rsidR="00374611" w:rsidRPr="00D11D51" w:rsidRDefault="00374611" w:rsidP="00D11D51">
      <w:pPr>
        <w:spacing w:after="0" w:line="480" w:lineRule="auto"/>
        <w:rPr>
          <w:rFonts w:ascii="Source Sans Pro" w:hAnsi="Source Sans Pro"/>
          <w:sz w:val="28"/>
          <w:szCs w:val="28"/>
        </w:rPr>
      </w:pP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DC4" w:themeFill="accent4" w:themeFillTint="33"/>
        <w:tblLook w:val="04A0" w:firstRow="1" w:lastRow="0" w:firstColumn="1" w:lastColumn="0" w:noHBand="0" w:noVBand="1"/>
      </w:tblPr>
      <w:tblGrid>
        <w:gridCol w:w="1512"/>
        <w:gridCol w:w="1512"/>
        <w:gridCol w:w="1512"/>
        <w:gridCol w:w="1512"/>
        <w:gridCol w:w="1511"/>
        <w:gridCol w:w="1511"/>
      </w:tblGrid>
      <w:tr w:rsidR="00374611" w:rsidRPr="00D11D51" w:rsidTr="005C034A">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dålig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liten</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eget</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tydlig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tidig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egen</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olik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fysisk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vanlig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trevlig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säker</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 xml:space="preserve">rolig </w:t>
            </w:r>
          </w:p>
        </w:tc>
      </w:tr>
      <w:tr w:rsidR="00374611" w:rsidRPr="00D11D51" w:rsidTr="005C034A">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södra</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logisk</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kritisk</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nära</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evig</w:t>
            </w:r>
          </w:p>
        </w:tc>
        <w:tc>
          <w:tcPr>
            <w:tcW w:w="833" w:type="pct"/>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höger</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helig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tråkig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färdig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farlig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härlig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ärlig</w:t>
            </w:r>
          </w:p>
        </w:tc>
      </w:tr>
    </w:tbl>
    <w:p w:rsidR="00187AD6" w:rsidRDefault="00187AD6">
      <w:r>
        <w:br w:type="page"/>
      </w:r>
    </w:p>
    <w:p w:rsidR="00374611" w:rsidRDefault="00187AD6" w:rsidP="00E410C5">
      <w:r>
        <w:rPr>
          <w:rFonts w:ascii="Source Sans Pro" w:hAnsi="Source Sans Pro"/>
          <w:noProof/>
          <w:sz w:val="16"/>
          <w:szCs w:val="16"/>
        </w:rPr>
        <w:lastRenderedPageBreak/>
        <mc:AlternateContent>
          <mc:Choice Requires="wps">
            <w:drawing>
              <wp:anchor distT="0" distB="0" distL="114300" distR="114300" simplePos="0" relativeHeight="251715584" behindDoc="0" locked="0" layoutInCell="1" allowOverlap="1" wp14:anchorId="2E9DB34B" wp14:editId="72F41970">
                <wp:simplePos x="0" y="0"/>
                <wp:positionH relativeFrom="column">
                  <wp:posOffset>1270</wp:posOffset>
                </wp:positionH>
                <wp:positionV relativeFrom="paragraph">
                  <wp:posOffset>-400050</wp:posOffset>
                </wp:positionV>
                <wp:extent cx="1369695" cy="355600"/>
                <wp:effectExtent l="0" t="0" r="14605" b="12700"/>
                <wp:wrapNone/>
                <wp:docPr id="1021397252"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B34B" id="_x0000_s1048" style="position:absolute;margin-left:.1pt;margin-top:-31.5pt;width:107.85pt;height: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" fillcolor="#d6eaff [351]" strokecolor="#18190f [484]" strokeweight="1pt">
                <v:stroke joinstyle="miter"/>
                <v:textbox>
                  <w:txbxContent>
                    <w:p w:rsidR="00187AD6" w:rsidRPr="00D11D51" w:rsidRDefault="00187AD6" w:rsidP="00187AD6">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p>
    <w:p w:rsidR="00E410C5" w:rsidRDefault="006B4F9D" w:rsidP="00E410C5">
      <w:pPr>
        <w:pStyle w:val="Rubrik2"/>
      </w:pPr>
      <w:bookmarkStart w:id="28" w:name="_Toc210842320"/>
      <w:bookmarkStart w:id="29" w:name="_Toc221363776"/>
      <w:r>
        <w:t>4</w:t>
      </w:r>
      <w:r w:rsidR="00E410C5">
        <w:t>.3.4 Tvåstaviga adjektiv, kort vokal, betoning på första stavelsen</w:t>
      </w:r>
      <w:bookmarkEnd w:id="28"/>
      <w:bookmarkEnd w:id="29"/>
    </w:p>
    <w:p w:rsidR="00E410C5" w:rsidRPr="00E410C5" w:rsidRDefault="00E410C5" w:rsidP="00E410C5">
      <w:pPr>
        <w:pStyle w:val="Liststycke"/>
        <w:numPr>
          <w:ilvl w:val="0"/>
          <w:numId w:val="67"/>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vertikalt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öppen</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vacker</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viktig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billig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jobbig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fattig</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gammal</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norra</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enkel</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enda</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sista</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nästa</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riktig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ensam</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möjlig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mycket</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lycklig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manlig</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inre</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verklig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kvinnlig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rimlig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andlig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hemlig</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yttre</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lämplig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konstig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duktig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äcklig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märklig</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ständig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kraftig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klassisk</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teknisk</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praktisk</w:t>
            </w:r>
          </w:p>
        </w:tc>
        <w:tc>
          <w:tcPr>
            <w:tcW w:w="833" w:type="pct"/>
          </w:tcPr>
          <w:p w:rsidR="00E410C5" w:rsidRPr="00D11D51" w:rsidRDefault="00E410C5" w:rsidP="00E410C5">
            <w:pPr>
              <w:spacing w:line="276" w:lineRule="auto"/>
              <w:rPr>
                <w:rFonts w:ascii="Source Sans Pro" w:hAnsi="Source Sans Pro"/>
                <w:sz w:val="28"/>
                <w:szCs w:val="28"/>
              </w:rPr>
            </w:pPr>
          </w:p>
        </w:tc>
      </w:tr>
    </w:tbl>
    <w:p w:rsidR="00E410C5" w:rsidRDefault="00E410C5" w:rsidP="00E410C5"/>
    <w:p w:rsidR="00E410C5" w:rsidRPr="00E410C5" w:rsidRDefault="00E410C5" w:rsidP="00E410C5">
      <w:pPr>
        <w:pStyle w:val="Liststycke"/>
        <w:numPr>
          <w:ilvl w:val="0"/>
          <w:numId w:val="67"/>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horisontellt</w:t>
      </w:r>
    </w:p>
    <w:tbl>
      <w:tblPr>
        <w:tblStyle w:val="Tabellrutntljust"/>
        <w:tblW w:w="5000" w:type="pct"/>
        <w:shd w:val="clear" w:color="auto" w:fill="EAEFF5" w:themeFill="accent3" w:themeFillTint="33"/>
        <w:tblLook w:val="04A0" w:firstRow="1" w:lastRow="0" w:firstColumn="1" w:lastColumn="0" w:noHBand="0" w:noVBand="1"/>
      </w:tblPr>
      <w:tblGrid>
        <w:gridCol w:w="1510"/>
        <w:gridCol w:w="1510"/>
        <w:gridCol w:w="1510"/>
        <w:gridCol w:w="1510"/>
        <w:gridCol w:w="1510"/>
        <w:gridCol w:w="1510"/>
      </w:tblGrid>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öppen</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vacker</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viktig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billig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jobbig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fattig</w:t>
            </w:r>
          </w:p>
        </w:tc>
      </w:tr>
      <w:tr w:rsidR="00E410C5" w:rsidRPr="00D11D51" w:rsidTr="00E410C5">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gammal</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norra</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enkel</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enda</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sista</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nästa</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riktig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ensam</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möjlig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mycket</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lycklig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manlig</w:t>
            </w:r>
          </w:p>
        </w:tc>
      </w:tr>
      <w:tr w:rsidR="00E410C5" w:rsidRPr="00D11D51" w:rsidTr="00E410C5">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inre</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verklig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kvinnlig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rimlig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andlig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hemlig</w:t>
            </w:r>
          </w:p>
        </w:tc>
      </w:tr>
      <w:tr w:rsidR="00E410C5" w:rsidRPr="00D11D51" w:rsidTr="00E410C5">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yttre</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lämplig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konstig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duktig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äcklig</w:t>
            </w:r>
          </w:p>
        </w:tc>
        <w:tc>
          <w:tcPr>
            <w:tcW w:w="833" w:type="pct"/>
            <w:shd w:val="clear" w:color="auto" w:fill="EAEFF5" w:themeFill="accent3" w:themeFillTint="33"/>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märklig</w:t>
            </w:r>
          </w:p>
        </w:tc>
      </w:tr>
      <w:tr w:rsidR="00E410C5" w:rsidRPr="00D11D51" w:rsidTr="00E410C5">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ständig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kraftig</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klassisk</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teknisk</w:t>
            </w:r>
          </w:p>
        </w:tc>
        <w:tc>
          <w:tcPr>
            <w:tcW w:w="833" w:type="pct"/>
          </w:tcPr>
          <w:p w:rsidR="00E410C5" w:rsidRPr="00D11D51" w:rsidRDefault="00E410C5" w:rsidP="00E410C5">
            <w:pPr>
              <w:spacing w:line="276" w:lineRule="auto"/>
              <w:rPr>
                <w:rFonts w:ascii="Source Sans Pro" w:hAnsi="Source Sans Pro"/>
                <w:sz w:val="28"/>
                <w:szCs w:val="28"/>
              </w:rPr>
            </w:pPr>
            <w:r w:rsidRPr="00D11D51">
              <w:rPr>
                <w:rFonts w:ascii="Source Sans Pro" w:hAnsi="Source Sans Pro"/>
                <w:sz w:val="28"/>
                <w:szCs w:val="28"/>
              </w:rPr>
              <w:t>praktisk</w:t>
            </w:r>
          </w:p>
        </w:tc>
        <w:tc>
          <w:tcPr>
            <w:tcW w:w="833" w:type="pct"/>
          </w:tcPr>
          <w:p w:rsidR="00E410C5" w:rsidRPr="00D11D51" w:rsidRDefault="00E410C5" w:rsidP="00E410C5">
            <w:pPr>
              <w:spacing w:line="276" w:lineRule="auto"/>
              <w:rPr>
                <w:rFonts w:ascii="Source Sans Pro" w:hAnsi="Source Sans Pro"/>
                <w:sz w:val="28"/>
                <w:szCs w:val="28"/>
              </w:rPr>
            </w:pPr>
          </w:p>
        </w:tc>
      </w:tr>
    </w:tbl>
    <w:p w:rsidR="00BB6EB2" w:rsidRDefault="00BB6EB2" w:rsidP="00E410C5">
      <w:pPr>
        <w:spacing w:before="240"/>
      </w:pPr>
    </w:p>
    <w:p w:rsidR="00BB6EB2" w:rsidRDefault="00BB6EB2">
      <w:r>
        <w:br w:type="page"/>
      </w:r>
    </w:p>
    <w:p w:rsidR="00D11D51" w:rsidRDefault="00D11D51" w:rsidP="00BB6EB2">
      <w:r>
        <w:rPr>
          <w:rFonts w:ascii="Source Sans Pro" w:hAnsi="Source Sans Pro"/>
          <w:noProof/>
          <w:sz w:val="16"/>
          <w:szCs w:val="16"/>
        </w:rPr>
        <w:lastRenderedPageBreak/>
        <mc:AlternateContent>
          <mc:Choice Requires="wps">
            <w:drawing>
              <wp:anchor distT="0" distB="0" distL="114300" distR="114300" simplePos="0" relativeHeight="251718656" behindDoc="0" locked="0" layoutInCell="1" allowOverlap="1" wp14:anchorId="16824122" wp14:editId="1E097A37">
                <wp:simplePos x="0" y="0"/>
                <wp:positionH relativeFrom="column">
                  <wp:posOffset>13970</wp:posOffset>
                </wp:positionH>
                <wp:positionV relativeFrom="paragraph">
                  <wp:posOffset>-341395</wp:posOffset>
                </wp:positionV>
                <wp:extent cx="1377950" cy="368300"/>
                <wp:effectExtent l="0" t="0" r="19050" b="12700"/>
                <wp:wrapNone/>
                <wp:docPr id="107438476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49" style="position:absolute;margin-left:1.1pt;margin-top:-26.9pt;width:108.5pt;height: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" fillcolor="#ffddc4 [663]" strokecolor="#18190f [484]" strokeweight="1pt">
                <v:stroke joinstyle="miter"/>
                <v:textbo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BB6EB2" w:rsidRDefault="00BB6EB2" w:rsidP="00BB6EB2"/>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1"/>
        <w:gridCol w:w="1511"/>
      </w:tblGrid>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öppen</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vacker</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viktig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billig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jobbig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fattig</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gammal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norra</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enkel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enda</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sista</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nästa</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riktig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ensam</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möjlig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mycket</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lycklig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manlig</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inre</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verklig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kvinnlig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rimlig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andlig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hemlig</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yttre</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lämplig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konstig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duktig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äcklig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märklig</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ständig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kraftig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klassisk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teknisk</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praktisk</w:t>
            </w:r>
          </w:p>
        </w:tc>
        <w:tc>
          <w:tcPr>
            <w:tcW w:w="833" w:type="pct"/>
          </w:tcPr>
          <w:p w:rsidR="00374611" w:rsidRPr="00D11D51" w:rsidRDefault="00374611" w:rsidP="00D11D51">
            <w:pPr>
              <w:spacing w:line="480" w:lineRule="auto"/>
              <w:rPr>
                <w:rFonts w:ascii="Source Sans Pro" w:hAnsi="Source Sans Pro"/>
                <w:sz w:val="28"/>
                <w:szCs w:val="28"/>
              </w:rPr>
            </w:pPr>
          </w:p>
        </w:tc>
      </w:tr>
    </w:tbl>
    <w:p w:rsidR="00374611" w:rsidRPr="00D11D51" w:rsidRDefault="00374611" w:rsidP="00D11D51">
      <w:pPr>
        <w:spacing w:after="0" w:line="480" w:lineRule="auto"/>
        <w:rPr>
          <w:rFonts w:ascii="Source Sans Pro" w:hAnsi="Source Sans Pro"/>
          <w:sz w:val="24"/>
          <w:szCs w:val="24"/>
        </w:rPr>
      </w:pPr>
    </w:p>
    <w:p w:rsidR="00BB6EB2" w:rsidRPr="00D11D51" w:rsidRDefault="00BB6EB2" w:rsidP="00D11D51">
      <w:pPr>
        <w:spacing w:after="0" w:line="480" w:lineRule="auto"/>
        <w:rPr>
          <w:rFonts w:ascii="Source Sans Pro" w:hAnsi="Source Sans Pro"/>
          <w:sz w:val="24"/>
          <w:szCs w:val="24"/>
        </w:rPr>
      </w:pPr>
    </w:p>
    <w:tbl>
      <w:tblPr>
        <w:tblStyle w:val="Tabellrutntljus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FF5" w:themeFill="accent3" w:themeFillTint="33"/>
        <w:tblLook w:val="04A0" w:firstRow="1" w:lastRow="0" w:firstColumn="1" w:lastColumn="0" w:noHBand="0" w:noVBand="1"/>
      </w:tblPr>
      <w:tblGrid>
        <w:gridCol w:w="1512"/>
        <w:gridCol w:w="1512"/>
        <w:gridCol w:w="1512"/>
        <w:gridCol w:w="1512"/>
        <w:gridCol w:w="1511"/>
        <w:gridCol w:w="1511"/>
      </w:tblGrid>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öppen</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vacker</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viktig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billig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jobbig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fattig</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gammal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norra</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enkel</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enda</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sista</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nästa</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riktig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ensam</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möjlig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mycket</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lycklig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manlig</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inre</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verklig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kvinnlig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rimlig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andlig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hemlig</w:t>
            </w:r>
          </w:p>
        </w:tc>
      </w:tr>
      <w:tr w:rsidR="00374611" w:rsidRPr="00D11D51" w:rsidTr="005C034A">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yttre</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lämplig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konstig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duktig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äcklig</w:t>
            </w:r>
          </w:p>
        </w:tc>
        <w:tc>
          <w:tcPr>
            <w:tcW w:w="833" w:type="pct"/>
            <w:shd w:val="clear" w:color="auto" w:fill="EAEFF5" w:themeFill="accent3"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märklig</w:t>
            </w:r>
          </w:p>
        </w:tc>
      </w:tr>
      <w:tr w:rsidR="00374611" w:rsidRPr="00D11D51" w:rsidTr="005C034A">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ständig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kraftig</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klassisk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teknisk</w:t>
            </w:r>
          </w:p>
        </w:tc>
        <w:tc>
          <w:tcPr>
            <w:tcW w:w="833" w:type="pct"/>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praktisk</w:t>
            </w:r>
          </w:p>
        </w:tc>
        <w:tc>
          <w:tcPr>
            <w:tcW w:w="833" w:type="pct"/>
          </w:tcPr>
          <w:p w:rsidR="00374611" w:rsidRPr="00D11D51" w:rsidRDefault="00374611" w:rsidP="00D11D51">
            <w:pPr>
              <w:spacing w:line="480" w:lineRule="auto"/>
              <w:rPr>
                <w:rFonts w:ascii="Source Sans Pro" w:hAnsi="Source Sans Pro"/>
                <w:sz w:val="28"/>
                <w:szCs w:val="28"/>
              </w:rPr>
            </w:pPr>
          </w:p>
        </w:tc>
      </w:tr>
    </w:tbl>
    <w:p w:rsidR="00374611" w:rsidRDefault="00374611" w:rsidP="00374611"/>
    <w:p w:rsidR="00374611" w:rsidRDefault="00374611" w:rsidP="00374611">
      <w:pPr>
        <w:rPr>
          <w:rFonts w:asciiTheme="majorHAnsi" w:eastAsiaTheme="majorEastAsia" w:hAnsiTheme="majorHAnsi" w:cstheme="majorBidi"/>
          <w:b/>
          <w:color w:val="262626" w:themeColor="text1" w:themeTint="D9"/>
          <w:szCs w:val="28"/>
        </w:rPr>
      </w:pPr>
      <w:r>
        <w:br w:type="page"/>
      </w:r>
    </w:p>
    <w:bookmarkStart w:id="30" w:name="_Toc210842321"/>
    <w:bookmarkStart w:id="31" w:name="_Toc221363777"/>
    <w:p w:rsidR="00E410C5" w:rsidRDefault="00BB6EB2" w:rsidP="00F956C6">
      <w:pPr>
        <w:pStyle w:val="Rubrik2"/>
      </w:pPr>
      <w:r>
        <w:rPr>
          <w:rFonts w:ascii="Source Sans Pro" w:hAnsi="Source Sans Pro"/>
          <w:noProof/>
          <w:sz w:val="16"/>
          <w:szCs w:val="16"/>
        </w:rPr>
        <w:lastRenderedPageBreak/>
        <mc:AlternateContent>
          <mc:Choice Requires="wps">
            <w:drawing>
              <wp:anchor distT="0" distB="0" distL="114300" distR="114300" simplePos="0" relativeHeight="251720704" behindDoc="0" locked="0" layoutInCell="1" allowOverlap="1" wp14:anchorId="6CA240AE" wp14:editId="279855F6">
                <wp:simplePos x="0" y="0"/>
                <wp:positionH relativeFrom="column">
                  <wp:posOffset>1270</wp:posOffset>
                </wp:positionH>
                <wp:positionV relativeFrom="paragraph">
                  <wp:posOffset>-497205</wp:posOffset>
                </wp:positionV>
                <wp:extent cx="1369695" cy="355600"/>
                <wp:effectExtent l="0" t="0" r="14605" b="12700"/>
                <wp:wrapNone/>
                <wp:docPr id="1720041156"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50" style="position:absolute;margin-left:.1pt;margin-top:-39.15pt;width:107.85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" fillcolor="#d6eaff [351]" strokecolor="#18190f [484]" strokeweight="1pt">
                <v:stroke joinstyle="miter"/>
                <v:textbo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F956C6">
        <w:t xml:space="preserve">.3.5 </w:t>
      </w:r>
      <w:r w:rsidR="00E410C5">
        <w:t>Bland</w:t>
      </w:r>
      <w:r w:rsidR="00F956C6">
        <w:t>a</w:t>
      </w:r>
      <w:r w:rsidR="00E410C5">
        <w:t xml:space="preserve"> enstaviga </w:t>
      </w:r>
      <w:r w:rsidR="00F956C6">
        <w:t xml:space="preserve">med </w:t>
      </w:r>
      <w:r w:rsidR="00E410C5">
        <w:t xml:space="preserve">lång vokal och </w:t>
      </w:r>
      <w:r w:rsidR="00F956C6">
        <w:t xml:space="preserve">med </w:t>
      </w:r>
      <w:r w:rsidR="00E410C5">
        <w:t>kort vokal</w:t>
      </w:r>
      <w:bookmarkEnd w:id="30"/>
      <w:bookmarkEnd w:id="31"/>
    </w:p>
    <w:p w:rsidR="00F956C6" w:rsidRPr="00F956C6" w:rsidRDefault="00F956C6" w:rsidP="00F956C6">
      <w:pPr>
        <w:pStyle w:val="Liststycke"/>
        <w:numPr>
          <w:ilvl w:val="0"/>
          <w:numId w:val="68"/>
        </w:numPr>
        <w:spacing w:after="0" w:line="276" w:lineRule="auto"/>
        <w:rPr>
          <w:rFonts w:ascii="Source Sans Pro" w:hAnsi="Source Sans Pro"/>
          <w:sz w:val="24"/>
          <w:szCs w:val="24"/>
        </w:rPr>
      </w:pPr>
      <w:r w:rsidRPr="00E410C5">
        <w:rPr>
          <w:rFonts w:ascii="Source Sans Pro" w:hAnsi="Source Sans Pro"/>
          <w:sz w:val="24"/>
          <w:szCs w:val="24"/>
        </w:rPr>
        <w:t xml:space="preserve">Läs adjektiven </w:t>
      </w:r>
      <w:r>
        <w:rPr>
          <w:rFonts w:ascii="Source Sans Pro" w:hAnsi="Source Sans Pro"/>
          <w:sz w:val="24"/>
          <w:szCs w:val="24"/>
        </w:rPr>
        <w:t>i olika riktningar</w:t>
      </w:r>
    </w:p>
    <w:tbl>
      <w:tblPr>
        <w:tblStyle w:val="Tabellrutnt"/>
        <w:tblW w:w="5000" w:type="pct"/>
        <w:shd w:val="clear" w:color="auto" w:fill="FFEADB" w:themeFill="accent6" w:themeFillTint="33"/>
        <w:tblLook w:val="04A0" w:firstRow="1" w:lastRow="0" w:firstColumn="1" w:lastColumn="0" w:noHBand="0" w:noVBand="1"/>
      </w:tblPr>
      <w:tblGrid>
        <w:gridCol w:w="1510"/>
        <w:gridCol w:w="1510"/>
        <w:gridCol w:w="1510"/>
        <w:gridCol w:w="1510"/>
        <w:gridCol w:w="1509"/>
        <w:gridCol w:w="1511"/>
      </w:tblGrid>
      <w:tr w:rsidR="00E410C5" w:rsidRPr="00D11D51" w:rsidTr="00985322">
        <w:trPr>
          <w:cnfStyle w:val="100000000000" w:firstRow="1" w:lastRow="0" w:firstColumn="0" w:lastColumn="0" w:oddVBand="0" w:evenVBand="0" w:oddHBand="0" w:evenHBand="0" w:firstRowFirstColumn="0" w:firstRowLastColumn="0" w:lastRowFirstColumn="0" w:lastRowLastColumn="0"/>
        </w:trPr>
        <w:tc>
          <w:tcPr>
            <w:tcW w:w="833"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 xml:space="preserve">få </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 xml:space="preserve">ny </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ren</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fel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hög</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b w:val="0"/>
                <w:sz w:val="28"/>
                <w:szCs w:val="28"/>
              </w:rPr>
            </w:pPr>
            <w:r w:rsidRPr="00D11D51">
              <w:rPr>
                <w:rFonts w:ascii="Source Sans Pro" w:hAnsi="Source Sans Pro"/>
                <w:b w:val="0"/>
                <w:sz w:val="28"/>
                <w:szCs w:val="28"/>
              </w:rPr>
              <w:t>bra</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lätt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grön</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snygg</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snabb</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tunn</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lös</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lik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god</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fri</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död</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svår</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vag</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stor</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trött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snäll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kall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bar</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sann</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fin</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glad</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rik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rysk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tung</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 xml:space="preserve">svensk </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tuff</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rätt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full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gul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rädd</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brun</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klar</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svag</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grov</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våt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klok</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ung</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stark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falsk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blöt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röd</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dyr</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ond</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frisk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fransk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finsk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fast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dansk</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tysk</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blå</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bred</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hel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skånsk</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varm</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mörk</w:t>
            </w:r>
          </w:p>
        </w:tc>
      </w:tr>
      <w:tr w:rsidR="00E410C5" w:rsidRPr="00D11D51" w:rsidTr="00985322">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vit</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lång</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kul</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sen</w:t>
            </w:r>
          </w:p>
        </w:tc>
        <w:tc>
          <w:tcPr>
            <w:tcW w:w="833"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låg</w:t>
            </w:r>
          </w:p>
        </w:tc>
        <w:tc>
          <w:tcPr>
            <w:tcW w:w="834" w:type="pct"/>
            <w:shd w:val="clear" w:color="auto" w:fill="FFEADB" w:themeFill="accent6" w:themeFillTint="33"/>
          </w:tcPr>
          <w:p w:rsidR="00E410C5" w:rsidRPr="00D11D51" w:rsidRDefault="00E410C5" w:rsidP="00F956C6">
            <w:pPr>
              <w:spacing w:line="276" w:lineRule="auto"/>
              <w:rPr>
                <w:rFonts w:ascii="Source Sans Pro" w:hAnsi="Source Sans Pro"/>
                <w:sz w:val="28"/>
                <w:szCs w:val="28"/>
              </w:rPr>
            </w:pPr>
            <w:r w:rsidRPr="00D11D51">
              <w:rPr>
                <w:rFonts w:ascii="Source Sans Pro" w:hAnsi="Source Sans Pro"/>
                <w:sz w:val="28"/>
                <w:szCs w:val="28"/>
              </w:rPr>
              <w:t>halv</w:t>
            </w:r>
          </w:p>
        </w:tc>
      </w:tr>
    </w:tbl>
    <w:p w:rsidR="00D11D51" w:rsidRDefault="00D11D51" w:rsidP="00E410C5">
      <w:pPr>
        <w:spacing w:before="240"/>
      </w:pPr>
    </w:p>
    <w:p w:rsidR="00D11D51" w:rsidRDefault="00D11D51">
      <w:r>
        <w:br w:type="page"/>
      </w:r>
    </w:p>
    <w:p w:rsidR="00E410C5" w:rsidRDefault="00D11D51" w:rsidP="00E410C5">
      <w:pPr>
        <w:spacing w:before="240"/>
      </w:pPr>
      <w:r>
        <w:rPr>
          <w:rFonts w:ascii="Source Sans Pro" w:hAnsi="Source Sans Pro"/>
          <w:noProof/>
          <w:sz w:val="16"/>
          <w:szCs w:val="16"/>
        </w:rPr>
        <w:lastRenderedPageBreak/>
        <mc:AlternateContent>
          <mc:Choice Requires="wps">
            <w:drawing>
              <wp:anchor distT="0" distB="0" distL="114300" distR="114300" simplePos="0" relativeHeight="251723776" behindDoc="0" locked="0" layoutInCell="1" allowOverlap="1" wp14:anchorId="16824122" wp14:editId="1E097A37">
                <wp:simplePos x="0" y="0"/>
                <wp:positionH relativeFrom="column">
                  <wp:posOffset>45720</wp:posOffset>
                </wp:positionH>
                <wp:positionV relativeFrom="paragraph">
                  <wp:posOffset>-264352</wp:posOffset>
                </wp:positionV>
                <wp:extent cx="1377950" cy="368300"/>
                <wp:effectExtent l="0" t="0" r="19050" b="12700"/>
                <wp:wrapNone/>
                <wp:docPr id="955448437"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51" style="position:absolute;margin-left:3.6pt;margin-top:-20.8pt;width:108.5pt;height: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KTblgIAAJ0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" fillcolor="#ffddc4 [663]" strokecolor="#18190f [484]" strokeweight="1pt">
                <v:stroke joinstyle="miter"/>
                <v:textbo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BB6EB2" w:rsidRDefault="00BB6EB2" w:rsidP="00E410C5">
      <w:pPr>
        <w:spacing w:before="240"/>
      </w:pPr>
    </w:p>
    <w:p w:rsidR="00BB6EB2" w:rsidRDefault="00BB6EB2" w:rsidP="00BB6EB2"/>
    <w:p w:rsidR="00BB6EB2" w:rsidRDefault="00BB6EB2" w:rsidP="00E410C5">
      <w:pPr>
        <w:spacing w:before="240"/>
      </w:pP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b/>
          <w:sz w:val="28"/>
          <w:szCs w:val="28"/>
        </w:rPr>
      </w:pPr>
      <w:r w:rsidRPr="00D11D51">
        <w:rPr>
          <w:rFonts w:ascii="Source Sans Pro" w:hAnsi="Source Sans Pro"/>
          <w:sz w:val="28"/>
          <w:szCs w:val="28"/>
        </w:rPr>
        <w:t xml:space="preserve">få </w:t>
      </w:r>
      <w:r w:rsidRPr="00D11D51">
        <w:rPr>
          <w:rFonts w:ascii="Source Sans Pro" w:hAnsi="Source Sans Pro"/>
          <w:b/>
          <w:sz w:val="28"/>
          <w:szCs w:val="28"/>
        </w:rPr>
        <w:tab/>
      </w:r>
      <w:r w:rsidRPr="00D11D51">
        <w:rPr>
          <w:rFonts w:ascii="Source Sans Pro" w:hAnsi="Source Sans Pro"/>
          <w:sz w:val="28"/>
          <w:szCs w:val="28"/>
        </w:rPr>
        <w:t xml:space="preserve">ny </w:t>
      </w:r>
      <w:r w:rsidRPr="00D11D51">
        <w:rPr>
          <w:rFonts w:ascii="Source Sans Pro" w:hAnsi="Source Sans Pro"/>
          <w:b/>
          <w:sz w:val="28"/>
          <w:szCs w:val="28"/>
        </w:rPr>
        <w:tab/>
      </w:r>
      <w:r w:rsidRPr="00D11D51">
        <w:rPr>
          <w:rFonts w:ascii="Source Sans Pro" w:hAnsi="Source Sans Pro"/>
          <w:sz w:val="28"/>
          <w:szCs w:val="28"/>
        </w:rPr>
        <w:t>ren</w:t>
      </w:r>
      <w:r w:rsidRPr="00D11D51">
        <w:rPr>
          <w:rFonts w:ascii="Source Sans Pro" w:hAnsi="Source Sans Pro"/>
          <w:b/>
          <w:sz w:val="28"/>
          <w:szCs w:val="28"/>
        </w:rPr>
        <w:tab/>
      </w:r>
      <w:r w:rsidRPr="00D11D51">
        <w:rPr>
          <w:rFonts w:ascii="Source Sans Pro" w:hAnsi="Source Sans Pro"/>
          <w:sz w:val="28"/>
          <w:szCs w:val="28"/>
        </w:rPr>
        <w:t>fel</w:t>
      </w:r>
      <w:r w:rsidRPr="00D11D51">
        <w:rPr>
          <w:rFonts w:ascii="Source Sans Pro" w:hAnsi="Source Sans Pro"/>
          <w:b/>
          <w:sz w:val="28"/>
          <w:szCs w:val="28"/>
        </w:rPr>
        <w:tab/>
      </w:r>
      <w:r w:rsidRPr="00D11D51">
        <w:rPr>
          <w:rFonts w:ascii="Source Sans Pro" w:hAnsi="Source Sans Pro"/>
          <w:sz w:val="28"/>
          <w:szCs w:val="28"/>
        </w:rPr>
        <w:t>hög</w:t>
      </w:r>
      <w:r w:rsidRPr="00D11D51">
        <w:rPr>
          <w:rFonts w:ascii="Source Sans Pro" w:hAnsi="Source Sans Pro"/>
          <w:b/>
          <w:sz w:val="28"/>
          <w:szCs w:val="28"/>
        </w:rPr>
        <w:tab/>
      </w:r>
      <w:r w:rsidRPr="00D11D51">
        <w:rPr>
          <w:rFonts w:ascii="Source Sans Pro" w:hAnsi="Source Sans Pro"/>
          <w:sz w:val="28"/>
          <w:szCs w:val="28"/>
        </w:rPr>
        <w:t>bra</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lätt</w:t>
      </w:r>
      <w:r w:rsidRPr="00D11D51">
        <w:rPr>
          <w:rFonts w:ascii="Source Sans Pro" w:hAnsi="Source Sans Pro"/>
          <w:sz w:val="28"/>
          <w:szCs w:val="28"/>
        </w:rPr>
        <w:tab/>
        <w:t>grön</w:t>
      </w:r>
      <w:r w:rsidRPr="00D11D51">
        <w:rPr>
          <w:rFonts w:ascii="Source Sans Pro" w:hAnsi="Source Sans Pro"/>
          <w:sz w:val="28"/>
          <w:szCs w:val="28"/>
        </w:rPr>
        <w:tab/>
        <w:t>snygg</w:t>
      </w:r>
      <w:r w:rsidRPr="00D11D51">
        <w:rPr>
          <w:rFonts w:ascii="Source Sans Pro" w:hAnsi="Source Sans Pro"/>
          <w:sz w:val="28"/>
          <w:szCs w:val="28"/>
        </w:rPr>
        <w:tab/>
        <w:t>snabb</w:t>
      </w:r>
      <w:r w:rsidRPr="00D11D51">
        <w:rPr>
          <w:rFonts w:ascii="Source Sans Pro" w:hAnsi="Source Sans Pro"/>
          <w:sz w:val="28"/>
          <w:szCs w:val="28"/>
        </w:rPr>
        <w:tab/>
        <w:t>tunn</w:t>
      </w:r>
      <w:r w:rsidRPr="00D11D51">
        <w:rPr>
          <w:rFonts w:ascii="Source Sans Pro" w:hAnsi="Source Sans Pro"/>
          <w:sz w:val="28"/>
          <w:szCs w:val="28"/>
        </w:rPr>
        <w:tab/>
        <w:t>lös</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lik</w:t>
      </w:r>
      <w:r w:rsidRPr="00D11D51">
        <w:rPr>
          <w:rFonts w:ascii="Source Sans Pro" w:hAnsi="Source Sans Pro"/>
          <w:sz w:val="28"/>
          <w:szCs w:val="28"/>
        </w:rPr>
        <w:tab/>
        <w:t>god</w:t>
      </w:r>
      <w:r w:rsidRPr="00D11D51">
        <w:rPr>
          <w:rFonts w:ascii="Source Sans Pro" w:hAnsi="Source Sans Pro"/>
          <w:sz w:val="28"/>
          <w:szCs w:val="28"/>
        </w:rPr>
        <w:tab/>
        <w:t>fri</w:t>
      </w:r>
      <w:r w:rsidRPr="00D11D51">
        <w:rPr>
          <w:rFonts w:ascii="Source Sans Pro" w:hAnsi="Source Sans Pro"/>
          <w:sz w:val="28"/>
          <w:szCs w:val="28"/>
        </w:rPr>
        <w:tab/>
        <w:t>död</w:t>
      </w:r>
      <w:r w:rsidRPr="00D11D51">
        <w:rPr>
          <w:rFonts w:ascii="Source Sans Pro" w:hAnsi="Source Sans Pro"/>
          <w:sz w:val="28"/>
          <w:szCs w:val="28"/>
        </w:rPr>
        <w:tab/>
        <w:t>svår</w:t>
      </w:r>
      <w:r w:rsidRPr="00D11D51">
        <w:rPr>
          <w:rFonts w:ascii="Source Sans Pro" w:hAnsi="Source Sans Pro"/>
          <w:sz w:val="28"/>
          <w:szCs w:val="28"/>
        </w:rPr>
        <w:tab/>
        <w:t>vag</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stor</w:t>
      </w:r>
      <w:r w:rsidRPr="00D11D51">
        <w:rPr>
          <w:rFonts w:ascii="Source Sans Pro" w:hAnsi="Source Sans Pro"/>
          <w:sz w:val="28"/>
          <w:szCs w:val="28"/>
        </w:rPr>
        <w:tab/>
        <w:t>trött</w:t>
      </w:r>
      <w:r w:rsidRPr="00D11D51">
        <w:rPr>
          <w:rFonts w:ascii="Source Sans Pro" w:hAnsi="Source Sans Pro"/>
          <w:sz w:val="28"/>
          <w:szCs w:val="28"/>
        </w:rPr>
        <w:tab/>
        <w:t>snäll</w:t>
      </w:r>
      <w:r w:rsidRPr="00D11D51">
        <w:rPr>
          <w:rFonts w:ascii="Source Sans Pro" w:hAnsi="Source Sans Pro"/>
          <w:sz w:val="28"/>
          <w:szCs w:val="28"/>
        </w:rPr>
        <w:tab/>
        <w:t>kall</w:t>
      </w:r>
      <w:r w:rsidRPr="00D11D51">
        <w:rPr>
          <w:rFonts w:ascii="Source Sans Pro" w:hAnsi="Source Sans Pro"/>
          <w:sz w:val="28"/>
          <w:szCs w:val="28"/>
        </w:rPr>
        <w:tab/>
        <w:t>bar</w:t>
      </w:r>
      <w:r w:rsidRPr="00D11D51">
        <w:rPr>
          <w:rFonts w:ascii="Source Sans Pro" w:hAnsi="Source Sans Pro"/>
          <w:sz w:val="28"/>
          <w:szCs w:val="28"/>
        </w:rPr>
        <w:tab/>
        <w:t>sann</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fin</w:t>
      </w:r>
      <w:r w:rsidRPr="00D11D51">
        <w:rPr>
          <w:rFonts w:ascii="Source Sans Pro" w:hAnsi="Source Sans Pro"/>
          <w:sz w:val="28"/>
          <w:szCs w:val="28"/>
        </w:rPr>
        <w:tab/>
        <w:t>glad</w:t>
      </w:r>
      <w:r w:rsidRPr="00D11D51">
        <w:rPr>
          <w:rFonts w:ascii="Source Sans Pro" w:hAnsi="Source Sans Pro"/>
          <w:sz w:val="28"/>
          <w:szCs w:val="28"/>
        </w:rPr>
        <w:tab/>
        <w:t>rik</w:t>
      </w:r>
      <w:r w:rsidRPr="00D11D51">
        <w:rPr>
          <w:rFonts w:ascii="Source Sans Pro" w:hAnsi="Source Sans Pro"/>
          <w:sz w:val="28"/>
          <w:szCs w:val="28"/>
        </w:rPr>
        <w:tab/>
        <w:t>rysk</w:t>
      </w:r>
      <w:r w:rsidRPr="00D11D51">
        <w:rPr>
          <w:rFonts w:ascii="Source Sans Pro" w:hAnsi="Source Sans Pro"/>
          <w:sz w:val="28"/>
          <w:szCs w:val="28"/>
        </w:rPr>
        <w:tab/>
        <w:t>tung</w:t>
      </w:r>
      <w:r w:rsidRPr="00D11D51">
        <w:rPr>
          <w:rFonts w:ascii="Source Sans Pro" w:hAnsi="Source Sans Pro"/>
          <w:sz w:val="28"/>
          <w:szCs w:val="28"/>
        </w:rPr>
        <w:tab/>
        <w:t xml:space="preserve">svensk </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tuff</w:t>
      </w:r>
      <w:r w:rsidRPr="00D11D51">
        <w:rPr>
          <w:rFonts w:ascii="Source Sans Pro" w:hAnsi="Source Sans Pro"/>
          <w:sz w:val="28"/>
          <w:szCs w:val="28"/>
        </w:rPr>
        <w:tab/>
        <w:t>rätt</w:t>
      </w:r>
      <w:r w:rsidRPr="00D11D51">
        <w:rPr>
          <w:rFonts w:ascii="Source Sans Pro" w:hAnsi="Source Sans Pro"/>
          <w:sz w:val="28"/>
          <w:szCs w:val="28"/>
        </w:rPr>
        <w:tab/>
        <w:t>full</w:t>
      </w:r>
      <w:r w:rsidRPr="00D11D51">
        <w:rPr>
          <w:rFonts w:ascii="Source Sans Pro" w:hAnsi="Source Sans Pro"/>
          <w:sz w:val="28"/>
          <w:szCs w:val="28"/>
        </w:rPr>
        <w:tab/>
        <w:t>gul</w:t>
      </w:r>
      <w:r w:rsidRPr="00D11D51">
        <w:rPr>
          <w:rFonts w:ascii="Source Sans Pro" w:hAnsi="Source Sans Pro"/>
          <w:sz w:val="28"/>
          <w:szCs w:val="28"/>
        </w:rPr>
        <w:tab/>
        <w:t>rädd</w:t>
      </w:r>
      <w:r w:rsidRPr="00D11D51">
        <w:rPr>
          <w:rFonts w:ascii="Source Sans Pro" w:hAnsi="Source Sans Pro"/>
          <w:sz w:val="28"/>
          <w:szCs w:val="28"/>
        </w:rPr>
        <w:tab/>
        <w:t>brun</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klar</w:t>
      </w:r>
      <w:r w:rsidRPr="00D11D51">
        <w:rPr>
          <w:rFonts w:ascii="Source Sans Pro" w:hAnsi="Source Sans Pro"/>
          <w:sz w:val="28"/>
          <w:szCs w:val="28"/>
        </w:rPr>
        <w:tab/>
        <w:t>svag</w:t>
      </w:r>
      <w:r w:rsidRPr="00D11D51">
        <w:rPr>
          <w:rFonts w:ascii="Source Sans Pro" w:hAnsi="Source Sans Pro"/>
          <w:sz w:val="28"/>
          <w:szCs w:val="28"/>
        </w:rPr>
        <w:tab/>
        <w:t>grov</w:t>
      </w:r>
      <w:r w:rsidRPr="00D11D51">
        <w:rPr>
          <w:rFonts w:ascii="Source Sans Pro" w:hAnsi="Source Sans Pro"/>
          <w:sz w:val="28"/>
          <w:szCs w:val="28"/>
        </w:rPr>
        <w:tab/>
        <w:t>våt</w:t>
      </w:r>
      <w:r w:rsidRPr="00D11D51">
        <w:rPr>
          <w:rFonts w:ascii="Source Sans Pro" w:hAnsi="Source Sans Pro"/>
          <w:sz w:val="28"/>
          <w:szCs w:val="28"/>
        </w:rPr>
        <w:tab/>
        <w:t>klok</w:t>
      </w:r>
      <w:r w:rsidRPr="00D11D51">
        <w:rPr>
          <w:rFonts w:ascii="Source Sans Pro" w:hAnsi="Source Sans Pro"/>
          <w:sz w:val="28"/>
          <w:szCs w:val="28"/>
        </w:rPr>
        <w:tab/>
        <w:t>ung</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stark</w:t>
      </w:r>
      <w:r w:rsidRPr="00D11D51">
        <w:rPr>
          <w:rFonts w:ascii="Source Sans Pro" w:hAnsi="Source Sans Pro"/>
          <w:sz w:val="28"/>
          <w:szCs w:val="28"/>
        </w:rPr>
        <w:tab/>
        <w:t>falsk</w:t>
      </w:r>
      <w:r w:rsidRPr="00D11D51">
        <w:rPr>
          <w:rFonts w:ascii="Source Sans Pro" w:hAnsi="Source Sans Pro"/>
          <w:sz w:val="28"/>
          <w:szCs w:val="28"/>
        </w:rPr>
        <w:tab/>
        <w:t>blöt</w:t>
      </w:r>
      <w:r w:rsidRPr="00D11D51">
        <w:rPr>
          <w:rFonts w:ascii="Source Sans Pro" w:hAnsi="Source Sans Pro"/>
          <w:sz w:val="28"/>
          <w:szCs w:val="28"/>
        </w:rPr>
        <w:tab/>
        <w:t>röd</w:t>
      </w:r>
      <w:r w:rsidRPr="00D11D51">
        <w:rPr>
          <w:rFonts w:ascii="Source Sans Pro" w:hAnsi="Source Sans Pro"/>
          <w:sz w:val="28"/>
          <w:szCs w:val="28"/>
        </w:rPr>
        <w:tab/>
        <w:t>dyr</w:t>
      </w:r>
      <w:r w:rsidRPr="00D11D51">
        <w:rPr>
          <w:rFonts w:ascii="Source Sans Pro" w:hAnsi="Source Sans Pro"/>
          <w:sz w:val="28"/>
          <w:szCs w:val="28"/>
        </w:rPr>
        <w:tab/>
        <w:t>ond</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frisk</w:t>
      </w:r>
      <w:r w:rsidRPr="00D11D51">
        <w:rPr>
          <w:rFonts w:ascii="Source Sans Pro" w:hAnsi="Source Sans Pro"/>
          <w:sz w:val="28"/>
          <w:szCs w:val="28"/>
        </w:rPr>
        <w:tab/>
        <w:t>fransk</w:t>
      </w:r>
      <w:r w:rsidRPr="00D11D51">
        <w:rPr>
          <w:rFonts w:ascii="Source Sans Pro" w:hAnsi="Source Sans Pro"/>
          <w:sz w:val="28"/>
          <w:szCs w:val="28"/>
        </w:rPr>
        <w:tab/>
        <w:t>finsk</w:t>
      </w:r>
      <w:r w:rsidRPr="00D11D51">
        <w:rPr>
          <w:rFonts w:ascii="Source Sans Pro" w:hAnsi="Source Sans Pro"/>
          <w:sz w:val="28"/>
          <w:szCs w:val="28"/>
        </w:rPr>
        <w:tab/>
        <w:t>fast</w:t>
      </w:r>
      <w:r w:rsidRPr="00D11D51">
        <w:rPr>
          <w:rFonts w:ascii="Source Sans Pro" w:hAnsi="Source Sans Pro"/>
          <w:sz w:val="28"/>
          <w:szCs w:val="28"/>
        </w:rPr>
        <w:tab/>
        <w:t>dansk</w:t>
      </w:r>
      <w:r w:rsidRPr="00D11D51">
        <w:rPr>
          <w:rFonts w:ascii="Source Sans Pro" w:hAnsi="Source Sans Pro"/>
          <w:sz w:val="28"/>
          <w:szCs w:val="28"/>
        </w:rPr>
        <w:tab/>
        <w:t>tysk</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blå</w:t>
      </w:r>
      <w:r w:rsidRPr="00D11D51">
        <w:rPr>
          <w:rFonts w:ascii="Source Sans Pro" w:hAnsi="Source Sans Pro"/>
          <w:sz w:val="28"/>
          <w:szCs w:val="28"/>
        </w:rPr>
        <w:tab/>
        <w:t>bred</w:t>
      </w:r>
      <w:r w:rsidRPr="00D11D51">
        <w:rPr>
          <w:rFonts w:ascii="Source Sans Pro" w:hAnsi="Source Sans Pro"/>
          <w:sz w:val="28"/>
          <w:szCs w:val="28"/>
        </w:rPr>
        <w:tab/>
        <w:t>hel</w:t>
      </w:r>
      <w:r w:rsidRPr="00D11D51">
        <w:rPr>
          <w:rFonts w:ascii="Source Sans Pro" w:hAnsi="Source Sans Pro"/>
          <w:sz w:val="28"/>
          <w:szCs w:val="28"/>
        </w:rPr>
        <w:tab/>
        <w:t>skånsk</w:t>
      </w:r>
      <w:r w:rsidRPr="00D11D51">
        <w:rPr>
          <w:rFonts w:ascii="Source Sans Pro" w:hAnsi="Source Sans Pro"/>
          <w:sz w:val="28"/>
          <w:szCs w:val="28"/>
        </w:rPr>
        <w:tab/>
        <w:t>varm</w:t>
      </w:r>
      <w:r w:rsidRPr="00D11D51">
        <w:rPr>
          <w:rFonts w:ascii="Source Sans Pro" w:hAnsi="Source Sans Pro"/>
          <w:sz w:val="28"/>
          <w:szCs w:val="28"/>
        </w:rPr>
        <w:tab/>
        <w:t>mörk</w:t>
      </w:r>
    </w:p>
    <w:p w:rsidR="00374611" w:rsidRPr="00D11D51" w:rsidRDefault="00374611" w:rsidP="00D11D51">
      <w:pPr>
        <w:shd w:val="clear" w:color="auto" w:fill="FFEADB" w:themeFill="accent6" w:themeFillTint="33"/>
        <w:tabs>
          <w:tab w:val="left" w:pos="1623"/>
          <w:tab w:val="left" w:pos="3133"/>
          <w:tab w:val="left" w:pos="4643"/>
          <w:tab w:val="left" w:pos="6153"/>
          <w:tab w:val="left" w:pos="7662"/>
        </w:tabs>
        <w:spacing w:after="0" w:line="480" w:lineRule="auto"/>
        <w:ind w:left="113"/>
        <w:rPr>
          <w:rFonts w:ascii="Source Sans Pro" w:hAnsi="Source Sans Pro"/>
          <w:sz w:val="28"/>
          <w:szCs w:val="28"/>
        </w:rPr>
      </w:pPr>
      <w:r w:rsidRPr="00D11D51">
        <w:rPr>
          <w:rFonts w:ascii="Source Sans Pro" w:hAnsi="Source Sans Pro"/>
          <w:sz w:val="28"/>
          <w:szCs w:val="28"/>
        </w:rPr>
        <w:t>vit</w:t>
      </w:r>
      <w:r w:rsidRPr="00D11D51">
        <w:rPr>
          <w:rFonts w:ascii="Source Sans Pro" w:hAnsi="Source Sans Pro"/>
          <w:sz w:val="28"/>
          <w:szCs w:val="28"/>
        </w:rPr>
        <w:tab/>
        <w:t>lång</w:t>
      </w:r>
      <w:r w:rsidRPr="00D11D51">
        <w:rPr>
          <w:rFonts w:ascii="Source Sans Pro" w:hAnsi="Source Sans Pro"/>
          <w:sz w:val="28"/>
          <w:szCs w:val="28"/>
        </w:rPr>
        <w:tab/>
        <w:t>kul</w:t>
      </w:r>
      <w:r w:rsidRPr="00D11D51">
        <w:rPr>
          <w:rFonts w:ascii="Source Sans Pro" w:hAnsi="Source Sans Pro"/>
          <w:sz w:val="28"/>
          <w:szCs w:val="28"/>
        </w:rPr>
        <w:tab/>
        <w:t>sen</w:t>
      </w:r>
      <w:r w:rsidRPr="00D11D51">
        <w:rPr>
          <w:rFonts w:ascii="Source Sans Pro" w:hAnsi="Source Sans Pro"/>
          <w:sz w:val="28"/>
          <w:szCs w:val="28"/>
        </w:rPr>
        <w:tab/>
        <w:t>låg</w:t>
      </w:r>
      <w:r w:rsidRPr="00D11D51">
        <w:rPr>
          <w:rFonts w:ascii="Source Sans Pro" w:hAnsi="Source Sans Pro"/>
          <w:sz w:val="28"/>
          <w:szCs w:val="28"/>
        </w:rPr>
        <w:tab/>
        <w:t>halv</w:t>
      </w:r>
    </w:p>
    <w:p w:rsidR="00BB6EB2" w:rsidRDefault="00BB6EB2">
      <w:r>
        <w:br w:type="page"/>
      </w:r>
    </w:p>
    <w:p w:rsidR="00374611" w:rsidRDefault="00BB6EB2" w:rsidP="00BB6EB2">
      <w:r>
        <w:rPr>
          <w:rFonts w:ascii="Source Sans Pro" w:hAnsi="Source Sans Pro"/>
          <w:noProof/>
          <w:sz w:val="16"/>
          <w:szCs w:val="16"/>
        </w:rPr>
        <w:lastRenderedPageBreak/>
        <mc:AlternateContent>
          <mc:Choice Requires="wps">
            <w:drawing>
              <wp:anchor distT="0" distB="0" distL="114300" distR="114300" simplePos="0" relativeHeight="251725824" behindDoc="0" locked="0" layoutInCell="1" allowOverlap="1" wp14:anchorId="6CA240AE" wp14:editId="279855F6">
                <wp:simplePos x="0" y="0"/>
                <wp:positionH relativeFrom="column">
                  <wp:posOffset>1270</wp:posOffset>
                </wp:positionH>
                <wp:positionV relativeFrom="paragraph">
                  <wp:posOffset>-400050</wp:posOffset>
                </wp:positionV>
                <wp:extent cx="1369695" cy="355600"/>
                <wp:effectExtent l="0" t="0" r="14605" b="12700"/>
                <wp:wrapNone/>
                <wp:docPr id="691575424"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52" style="position:absolute;margin-left:.1pt;margin-top:-31.5pt;width:107.85pt;height: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" fillcolor="#d6eaff [351]" strokecolor="#18190f [484]" strokeweight="1pt">
                <v:stroke joinstyle="miter"/>
                <v:textbox>
                  <w:txbxContent>
                    <w:p w:rsidR="00BB6EB2" w:rsidRPr="00D11D51" w:rsidRDefault="00BB6EB2" w:rsidP="00BB6EB2">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p>
    <w:p w:rsidR="00E410C5" w:rsidRDefault="006B4F9D" w:rsidP="00F956C6">
      <w:pPr>
        <w:pStyle w:val="Rubrik2"/>
      </w:pPr>
      <w:bookmarkStart w:id="32" w:name="_Toc210842322"/>
      <w:bookmarkStart w:id="33" w:name="_Toc221363778"/>
      <w:r>
        <w:t>4</w:t>
      </w:r>
      <w:r w:rsidR="00F956C6">
        <w:t xml:space="preserve">.3.6 </w:t>
      </w:r>
      <w:r w:rsidR="00E410C5">
        <w:t xml:space="preserve">Flerstaviga adjektiv, </w:t>
      </w:r>
      <w:r w:rsidR="00F956C6">
        <w:t>icke-</w:t>
      </w:r>
      <w:r w:rsidR="00E410C5">
        <w:t>initial betoning (först lång vokal</w:t>
      </w:r>
      <w:r w:rsidR="002A2A21">
        <w:t>, sedan kort</w:t>
      </w:r>
      <w:r w:rsidR="00E410C5">
        <w:t>)</w:t>
      </w:r>
      <w:bookmarkEnd w:id="32"/>
      <w:bookmarkEnd w:id="33"/>
    </w:p>
    <w:tbl>
      <w:tblPr>
        <w:tblStyle w:val="Tabellrutntljust"/>
        <w:tblW w:w="0" w:type="auto"/>
        <w:tblLook w:val="04A0" w:firstRow="1" w:lastRow="0" w:firstColumn="1" w:lastColumn="0" w:noHBand="0" w:noVBand="1"/>
      </w:tblPr>
      <w:tblGrid>
        <w:gridCol w:w="1452"/>
        <w:gridCol w:w="1524"/>
        <w:gridCol w:w="1307"/>
        <w:gridCol w:w="1235"/>
        <w:gridCol w:w="1365"/>
        <w:gridCol w:w="1691"/>
      </w:tblGrid>
      <w:tr w:rsidR="00E410C5" w:rsidRPr="00D11D51" w:rsidTr="00F956C6">
        <w:tc>
          <w:tcPr>
            <w:tcW w:w="0" w:type="auto"/>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modern</w:t>
            </w:r>
          </w:p>
        </w:tc>
        <w:tc>
          <w:tcPr>
            <w:tcW w:w="0" w:type="auto"/>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privat</w:t>
            </w:r>
          </w:p>
        </w:tc>
        <w:tc>
          <w:tcPr>
            <w:tcW w:w="0" w:type="auto"/>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unik</w:t>
            </w:r>
          </w:p>
        </w:tc>
        <w:tc>
          <w:tcPr>
            <w:tcW w:w="0" w:type="auto"/>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total</w:t>
            </w:r>
          </w:p>
        </w:tc>
        <w:tc>
          <w:tcPr>
            <w:tcW w:w="0" w:type="auto"/>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normal</w:t>
            </w:r>
          </w:p>
        </w:tc>
        <w:tc>
          <w:tcPr>
            <w:tcW w:w="0" w:type="auto"/>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populär</w:t>
            </w:r>
          </w:p>
        </w:tc>
      </w:tr>
      <w:tr w:rsidR="00E410C5" w:rsidRPr="00D11D51" w:rsidTr="00F956C6">
        <w:tc>
          <w:tcPr>
            <w:tcW w:w="0" w:type="auto"/>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konkret</w:t>
            </w:r>
          </w:p>
        </w:tc>
        <w:tc>
          <w:tcPr>
            <w:tcW w:w="0" w:type="auto"/>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seriös</w:t>
            </w:r>
          </w:p>
        </w:tc>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digital</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militär</w:t>
            </w:r>
          </w:p>
        </w:tc>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anonym</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relevant</w:t>
            </w:r>
          </w:p>
        </w:tc>
      </w:tr>
      <w:tr w:rsidR="00E410C5" w:rsidRPr="00D11D51" w:rsidTr="00F956C6">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individuell</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traditionell</w:t>
            </w:r>
          </w:p>
        </w:tc>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eventuell</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direkt</w:t>
            </w:r>
          </w:p>
        </w:tc>
        <w:tc>
          <w:tcPr>
            <w:tcW w:w="0" w:type="auto"/>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perfekt</w:t>
            </w:r>
          </w:p>
        </w:tc>
        <w:tc>
          <w:tcPr>
            <w:tcW w:w="0" w:type="auto"/>
          </w:tcPr>
          <w:p w:rsidR="00E410C5" w:rsidRPr="00D11D51" w:rsidRDefault="00E410C5" w:rsidP="00985322">
            <w:pPr>
              <w:spacing w:line="276"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enorm</w:t>
            </w:r>
          </w:p>
        </w:tc>
      </w:tr>
      <w:tr w:rsidR="00E410C5" w:rsidRPr="00D11D51" w:rsidTr="00F956C6">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speciell</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naturlig</w:t>
            </w:r>
          </w:p>
        </w:tc>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väsentlig</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moralisk</w:t>
            </w:r>
          </w:p>
        </w:tc>
        <w:tc>
          <w:tcPr>
            <w:tcW w:w="0" w:type="auto"/>
            <w:shd w:val="clear" w:color="auto" w:fill="FFDDC4" w:themeFill="accent4" w:themeFillTint="33"/>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fantastisk</w:t>
            </w:r>
          </w:p>
        </w:tc>
        <w:tc>
          <w:tcPr>
            <w:tcW w:w="0" w:type="auto"/>
          </w:tcPr>
          <w:p w:rsidR="00E410C5" w:rsidRPr="00D11D51" w:rsidRDefault="00E410C5"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demokratisk</w:t>
            </w:r>
          </w:p>
        </w:tc>
      </w:tr>
    </w:tbl>
    <w:p w:rsidR="00BB6EB2" w:rsidRDefault="00BB6EB2" w:rsidP="00E410C5"/>
    <w:p w:rsidR="00422387" w:rsidRPr="00D11D51" w:rsidRDefault="00422387" w:rsidP="00E410C5">
      <w:pPr>
        <w:rPr>
          <w:rFonts w:ascii="Source Sans Pro" w:hAnsi="Source Sans Pro"/>
        </w:rPr>
      </w:pPr>
    </w:p>
    <w:tbl>
      <w:tblPr>
        <w:tblStyle w:val="Tabellrutntljust"/>
        <w:tblW w:w="0" w:type="auto"/>
        <w:shd w:val="clear" w:color="auto" w:fill="FFDDC4" w:themeFill="accent4" w:themeFillTint="33"/>
        <w:tblLook w:val="04A0" w:firstRow="1" w:lastRow="0" w:firstColumn="1" w:lastColumn="0" w:noHBand="0" w:noVBand="1"/>
      </w:tblPr>
      <w:tblGrid>
        <w:gridCol w:w="1452"/>
        <w:gridCol w:w="1517"/>
        <w:gridCol w:w="1307"/>
        <w:gridCol w:w="1285"/>
        <w:gridCol w:w="1348"/>
        <w:gridCol w:w="1680"/>
      </w:tblGrid>
      <w:tr w:rsidR="00E410C5" w:rsidRPr="00D11D51" w:rsidTr="00985322">
        <w:tc>
          <w:tcPr>
            <w:tcW w:w="1266"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modern</w:t>
            </w:r>
          </w:p>
        </w:tc>
        <w:tc>
          <w:tcPr>
            <w:tcW w:w="1271"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privat</w:t>
            </w:r>
          </w:p>
        </w:tc>
        <w:tc>
          <w:tcPr>
            <w:tcW w:w="1274"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unik</w:t>
            </w:r>
          </w:p>
        </w:tc>
        <w:tc>
          <w:tcPr>
            <w:tcW w:w="1285"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total</w:t>
            </w:r>
          </w:p>
        </w:tc>
        <w:tc>
          <w:tcPr>
            <w:tcW w:w="1284"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normal</w:t>
            </w:r>
          </w:p>
        </w:tc>
        <w:tc>
          <w:tcPr>
            <w:tcW w:w="1375"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populär</w:t>
            </w:r>
          </w:p>
        </w:tc>
      </w:tr>
      <w:tr w:rsidR="00E410C5" w:rsidRPr="00D11D51" w:rsidTr="00985322">
        <w:tc>
          <w:tcPr>
            <w:tcW w:w="1266"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konkret</w:t>
            </w:r>
          </w:p>
        </w:tc>
        <w:tc>
          <w:tcPr>
            <w:tcW w:w="1271"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seriös</w:t>
            </w:r>
          </w:p>
        </w:tc>
        <w:tc>
          <w:tcPr>
            <w:tcW w:w="1274"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digital</w:t>
            </w:r>
          </w:p>
        </w:tc>
        <w:tc>
          <w:tcPr>
            <w:tcW w:w="1285"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militär</w:t>
            </w:r>
          </w:p>
        </w:tc>
        <w:tc>
          <w:tcPr>
            <w:tcW w:w="1284"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anonym</w:t>
            </w:r>
          </w:p>
        </w:tc>
        <w:tc>
          <w:tcPr>
            <w:tcW w:w="1375"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relevant</w:t>
            </w:r>
          </w:p>
        </w:tc>
      </w:tr>
      <w:tr w:rsidR="00E410C5" w:rsidRPr="00D11D51" w:rsidTr="00985322">
        <w:tc>
          <w:tcPr>
            <w:tcW w:w="1266"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individuell</w:t>
            </w:r>
          </w:p>
        </w:tc>
        <w:tc>
          <w:tcPr>
            <w:tcW w:w="1271"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traditionell</w:t>
            </w:r>
          </w:p>
        </w:tc>
        <w:tc>
          <w:tcPr>
            <w:tcW w:w="1274"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eventuell</w:t>
            </w:r>
          </w:p>
        </w:tc>
        <w:tc>
          <w:tcPr>
            <w:tcW w:w="1285"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direkt</w:t>
            </w:r>
          </w:p>
        </w:tc>
        <w:tc>
          <w:tcPr>
            <w:tcW w:w="1284"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perfekt</w:t>
            </w:r>
          </w:p>
        </w:tc>
        <w:tc>
          <w:tcPr>
            <w:tcW w:w="1375" w:type="dxa"/>
            <w:shd w:val="clear" w:color="auto" w:fill="FFDDC4" w:themeFill="accent4" w:themeFillTint="33"/>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enorm</w:t>
            </w:r>
          </w:p>
        </w:tc>
      </w:tr>
      <w:tr w:rsidR="00E410C5" w:rsidRPr="00D11D51" w:rsidTr="00985322">
        <w:tc>
          <w:tcPr>
            <w:tcW w:w="1266"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speciell</w:t>
            </w:r>
          </w:p>
        </w:tc>
        <w:tc>
          <w:tcPr>
            <w:tcW w:w="1271"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naturlig</w:t>
            </w:r>
          </w:p>
        </w:tc>
        <w:tc>
          <w:tcPr>
            <w:tcW w:w="1274"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väsentlig</w:t>
            </w:r>
          </w:p>
        </w:tc>
        <w:tc>
          <w:tcPr>
            <w:tcW w:w="1285"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moralisk</w:t>
            </w:r>
          </w:p>
        </w:tc>
        <w:tc>
          <w:tcPr>
            <w:tcW w:w="1284"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fantastisk</w:t>
            </w:r>
          </w:p>
        </w:tc>
        <w:tc>
          <w:tcPr>
            <w:tcW w:w="1375" w:type="dxa"/>
          </w:tcPr>
          <w:p w:rsidR="00E410C5" w:rsidRPr="00D11D51" w:rsidRDefault="00E410C5" w:rsidP="00985322">
            <w:pPr>
              <w:spacing w:line="276" w:lineRule="auto"/>
              <w:rPr>
                <w:rFonts w:ascii="Source Sans Pro" w:hAnsi="Source Sans Pro"/>
                <w:sz w:val="28"/>
                <w:szCs w:val="28"/>
              </w:rPr>
            </w:pPr>
            <w:r w:rsidRPr="00D11D51">
              <w:rPr>
                <w:rFonts w:ascii="Source Sans Pro" w:hAnsi="Source Sans Pro"/>
                <w:sz w:val="28"/>
                <w:szCs w:val="28"/>
              </w:rPr>
              <w:t>demokratisk</w:t>
            </w:r>
          </w:p>
        </w:tc>
      </w:tr>
    </w:tbl>
    <w:p w:rsidR="00BB6EB2" w:rsidRPr="00D11D51" w:rsidRDefault="00BB6EB2" w:rsidP="00374611">
      <w:pPr>
        <w:rPr>
          <w:rFonts w:ascii="Source Sans Pro" w:hAnsi="Source Sans Pro"/>
        </w:rPr>
      </w:pPr>
    </w:p>
    <w:p w:rsidR="00BB6EB2" w:rsidRPr="00D11D51" w:rsidRDefault="00BB6EB2" w:rsidP="00374611">
      <w:pPr>
        <w:rPr>
          <w:rFonts w:ascii="Source Sans Pro" w:hAnsi="Source Sans Pro"/>
        </w:rPr>
      </w:pPr>
      <w:r w:rsidRPr="00D11D51">
        <w:rPr>
          <w:rFonts w:ascii="Source Sans Pro" w:hAnsi="Source Sans Pro"/>
          <w:noProof/>
          <w:sz w:val="16"/>
          <w:szCs w:val="16"/>
        </w:rPr>
        <mc:AlternateContent>
          <mc:Choice Requires="wps">
            <w:drawing>
              <wp:anchor distT="0" distB="0" distL="114300" distR="114300" simplePos="0" relativeHeight="251728896" behindDoc="0" locked="0" layoutInCell="1" allowOverlap="1" wp14:anchorId="16824122" wp14:editId="1E097A37">
                <wp:simplePos x="0" y="0"/>
                <wp:positionH relativeFrom="column">
                  <wp:posOffset>1270</wp:posOffset>
                </wp:positionH>
                <wp:positionV relativeFrom="paragraph">
                  <wp:posOffset>4445</wp:posOffset>
                </wp:positionV>
                <wp:extent cx="1377950" cy="368300"/>
                <wp:effectExtent l="0" t="0" r="19050" b="12700"/>
                <wp:wrapNone/>
                <wp:docPr id="778591292"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BB6EB2" w:rsidRPr="00AD34FF" w:rsidRDefault="00BB6EB2" w:rsidP="00BB6EB2">
                            <w:pPr>
                              <w:jc w:val="center"/>
                              <w:rPr>
                                <w:rFonts w:ascii="Chalkboard" w:hAnsi="Chalkboard"/>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53" style="position:absolute;margin-left:.1pt;margin-top:.35pt;width:108.5pt;height: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0UblgIAAJ0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" fillcolor="#ffddc4 [663]" strokecolor="#18190f [484]" strokeweight="1pt">
                <v:stroke joinstyle="miter"/>
                <v:textbox>
                  <w:txbxContent>
                    <w:p w:rsidR="00BB6EB2" w:rsidRPr="00AD34FF" w:rsidRDefault="00BB6EB2" w:rsidP="00BB6EB2">
                      <w:pPr>
                        <w:jc w:val="center"/>
                        <w:rPr>
                          <w:rFonts w:ascii="Chalkboard" w:hAnsi="Chalkboard"/>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BB6EB2" w:rsidRPr="00D11D51" w:rsidRDefault="00BB6EB2" w:rsidP="00374611">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1524"/>
        <w:gridCol w:w="1307"/>
        <w:gridCol w:w="1235"/>
        <w:gridCol w:w="1365"/>
        <w:gridCol w:w="1691"/>
      </w:tblGrid>
      <w:tr w:rsidR="00374611" w:rsidRPr="00D11D51" w:rsidTr="005C034A">
        <w:tc>
          <w:tcPr>
            <w:tcW w:w="0" w:type="auto"/>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modern</w:t>
            </w:r>
          </w:p>
        </w:tc>
        <w:tc>
          <w:tcPr>
            <w:tcW w:w="0" w:type="auto"/>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privat</w:t>
            </w:r>
          </w:p>
        </w:tc>
        <w:tc>
          <w:tcPr>
            <w:tcW w:w="0" w:type="auto"/>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unik</w:t>
            </w:r>
          </w:p>
        </w:tc>
        <w:tc>
          <w:tcPr>
            <w:tcW w:w="0" w:type="auto"/>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total</w:t>
            </w:r>
          </w:p>
        </w:tc>
        <w:tc>
          <w:tcPr>
            <w:tcW w:w="0" w:type="auto"/>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normal</w:t>
            </w:r>
          </w:p>
        </w:tc>
        <w:tc>
          <w:tcPr>
            <w:tcW w:w="0" w:type="auto"/>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populär</w:t>
            </w:r>
          </w:p>
        </w:tc>
      </w:tr>
      <w:tr w:rsidR="00374611" w:rsidRPr="00D11D51" w:rsidTr="005C034A">
        <w:tc>
          <w:tcPr>
            <w:tcW w:w="0" w:type="auto"/>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konkret</w:t>
            </w:r>
          </w:p>
        </w:tc>
        <w:tc>
          <w:tcPr>
            <w:tcW w:w="0" w:type="auto"/>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seriös</w:t>
            </w:r>
          </w:p>
        </w:tc>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digital</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militär</w:t>
            </w:r>
          </w:p>
        </w:tc>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anonym</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relevant</w:t>
            </w:r>
          </w:p>
        </w:tc>
      </w:tr>
      <w:tr w:rsidR="00374611" w:rsidRPr="00D11D51" w:rsidTr="005C034A">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individuell</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traditionell</w:t>
            </w:r>
          </w:p>
        </w:tc>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eventuell</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direkt</w:t>
            </w:r>
          </w:p>
        </w:tc>
        <w:tc>
          <w:tcPr>
            <w:tcW w:w="0" w:type="auto"/>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perfekt</w:t>
            </w:r>
          </w:p>
        </w:tc>
        <w:tc>
          <w:tcPr>
            <w:tcW w:w="0" w:type="auto"/>
          </w:tcPr>
          <w:p w:rsidR="00374611" w:rsidRPr="00D11D51" w:rsidRDefault="00374611" w:rsidP="00D11D51">
            <w:pPr>
              <w:spacing w:line="480" w:lineRule="auto"/>
              <w:rPr>
                <w:rFonts w:ascii="Source Sans Pro" w:hAnsi="Source Sans Pro"/>
                <w:sz w:val="28"/>
                <w:szCs w:val="28"/>
              </w:rPr>
            </w:pPr>
            <w:r w:rsidRPr="00D11D51">
              <w:rPr>
                <w:rFonts w:ascii="Source Sans Pro" w:eastAsia="Times New Roman" w:hAnsi="Source Sans Pro" w:cs="Calibri"/>
                <w:color w:val="000000"/>
                <w:kern w:val="0"/>
                <w:sz w:val="28"/>
                <w:szCs w:val="28"/>
                <w:lang w:eastAsia="sv-SE"/>
                <w14:ligatures w14:val="none"/>
              </w:rPr>
              <w:t>enorm</w:t>
            </w:r>
          </w:p>
        </w:tc>
      </w:tr>
      <w:tr w:rsidR="00374611" w:rsidRPr="00D11D51" w:rsidTr="005C034A">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speciell</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naturlig</w:t>
            </w:r>
          </w:p>
        </w:tc>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väsentlig</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moralisk</w:t>
            </w:r>
          </w:p>
        </w:tc>
        <w:tc>
          <w:tcPr>
            <w:tcW w:w="0" w:type="auto"/>
            <w:shd w:val="clear" w:color="auto" w:fill="FFDDC4" w:themeFill="accent4" w:themeFillTint="33"/>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fantastisk</w:t>
            </w:r>
          </w:p>
        </w:tc>
        <w:tc>
          <w:tcPr>
            <w:tcW w:w="0" w:type="auto"/>
          </w:tcPr>
          <w:p w:rsidR="00374611" w:rsidRPr="00D11D51" w:rsidRDefault="00374611"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demokratisk</w:t>
            </w:r>
          </w:p>
        </w:tc>
      </w:tr>
    </w:tbl>
    <w:p w:rsidR="00422387" w:rsidRPr="00D11D51" w:rsidRDefault="00422387" w:rsidP="00374611">
      <w:pPr>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DC4" w:themeFill="accent4" w:themeFillTint="33"/>
        <w:tblLook w:val="04A0" w:firstRow="1" w:lastRow="0" w:firstColumn="1" w:lastColumn="0" w:noHBand="0" w:noVBand="1"/>
      </w:tblPr>
      <w:tblGrid>
        <w:gridCol w:w="1452"/>
        <w:gridCol w:w="1624"/>
        <w:gridCol w:w="1376"/>
        <w:gridCol w:w="1285"/>
        <w:gridCol w:w="1496"/>
        <w:gridCol w:w="1737"/>
      </w:tblGrid>
      <w:tr w:rsidR="00374611" w:rsidRPr="00D11D51" w:rsidTr="00374611">
        <w:tc>
          <w:tcPr>
            <w:tcW w:w="1451"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modern</w:t>
            </w:r>
          </w:p>
        </w:tc>
        <w:tc>
          <w:tcPr>
            <w:tcW w:w="1624"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privat</w:t>
            </w:r>
          </w:p>
        </w:tc>
        <w:tc>
          <w:tcPr>
            <w:tcW w:w="1376"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unik</w:t>
            </w:r>
          </w:p>
        </w:tc>
        <w:tc>
          <w:tcPr>
            <w:tcW w:w="1285"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total</w:t>
            </w:r>
          </w:p>
        </w:tc>
        <w:tc>
          <w:tcPr>
            <w:tcW w:w="1496"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normal</w:t>
            </w:r>
          </w:p>
        </w:tc>
        <w:tc>
          <w:tcPr>
            <w:tcW w:w="1737"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populär</w:t>
            </w:r>
          </w:p>
        </w:tc>
      </w:tr>
      <w:tr w:rsidR="00374611" w:rsidRPr="00D11D51" w:rsidTr="00374611">
        <w:tc>
          <w:tcPr>
            <w:tcW w:w="1451"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konkret</w:t>
            </w:r>
          </w:p>
        </w:tc>
        <w:tc>
          <w:tcPr>
            <w:tcW w:w="1624"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seriös</w:t>
            </w:r>
          </w:p>
        </w:tc>
        <w:tc>
          <w:tcPr>
            <w:tcW w:w="1376"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digital</w:t>
            </w:r>
          </w:p>
        </w:tc>
        <w:tc>
          <w:tcPr>
            <w:tcW w:w="1285"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militär</w:t>
            </w:r>
          </w:p>
        </w:tc>
        <w:tc>
          <w:tcPr>
            <w:tcW w:w="1496"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anonym</w:t>
            </w:r>
          </w:p>
        </w:tc>
        <w:tc>
          <w:tcPr>
            <w:tcW w:w="1737"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relevant</w:t>
            </w:r>
          </w:p>
        </w:tc>
      </w:tr>
      <w:tr w:rsidR="00374611" w:rsidRPr="00D11D51" w:rsidTr="00374611">
        <w:tc>
          <w:tcPr>
            <w:tcW w:w="1451"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individuell</w:t>
            </w:r>
          </w:p>
        </w:tc>
        <w:tc>
          <w:tcPr>
            <w:tcW w:w="1624"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traditionell</w:t>
            </w:r>
          </w:p>
        </w:tc>
        <w:tc>
          <w:tcPr>
            <w:tcW w:w="1376"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eventuell</w:t>
            </w:r>
          </w:p>
        </w:tc>
        <w:tc>
          <w:tcPr>
            <w:tcW w:w="1285"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direkt</w:t>
            </w:r>
          </w:p>
        </w:tc>
        <w:tc>
          <w:tcPr>
            <w:tcW w:w="1496"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perfekt</w:t>
            </w:r>
          </w:p>
        </w:tc>
        <w:tc>
          <w:tcPr>
            <w:tcW w:w="1737" w:type="dxa"/>
            <w:shd w:val="clear" w:color="auto" w:fill="FFDDC4" w:themeFill="accent4" w:themeFillTint="33"/>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enorm</w:t>
            </w:r>
          </w:p>
        </w:tc>
      </w:tr>
      <w:tr w:rsidR="00374611" w:rsidRPr="00D11D51" w:rsidTr="00374611">
        <w:tc>
          <w:tcPr>
            <w:tcW w:w="1451"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speciell</w:t>
            </w:r>
          </w:p>
        </w:tc>
        <w:tc>
          <w:tcPr>
            <w:tcW w:w="1624"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naturlig</w:t>
            </w:r>
          </w:p>
        </w:tc>
        <w:tc>
          <w:tcPr>
            <w:tcW w:w="1376"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väsentlig</w:t>
            </w:r>
          </w:p>
        </w:tc>
        <w:tc>
          <w:tcPr>
            <w:tcW w:w="1285"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moralisk</w:t>
            </w:r>
          </w:p>
        </w:tc>
        <w:tc>
          <w:tcPr>
            <w:tcW w:w="1496"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fantastisk</w:t>
            </w:r>
          </w:p>
        </w:tc>
        <w:tc>
          <w:tcPr>
            <w:tcW w:w="1737" w:type="dxa"/>
          </w:tcPr>
          <w:p w:rsidR="00374611" w:rsidRPr="00D11D51" w:rsidRDefault="00374611" w:rsidP="00D11D51">
            <w:pPr>
              <w:spacing w:line="480" w:lineRule="auto"/>
              <w:rPr>
                <w:rFonts w:ascii="Source Sans Pro" w:hAnsi="Source Sans Pro"/>
                <w:sz w:val="28"/>
                <w:szCs w:val="28"/>
              </w:rPr>
            </w:pPr>
            <w:r w:rsidRPr="00D11D51">
              <w:rPr>
                <w:rFonts w:ascii="Source Sans Pro" w:hAnsi="Source Sans Pro"/>
                <w:sz w:val="28"/>
                <w:szCs w:val="28"/>
              </w:rPr>
              <w:t>demokratisk</w:t>
            </w:r>
          </w:p>
        </w:tc>
      </w:tr>
    </w:tbl>
    <w:p w:rsidR="00374611" w:rsidRPr="00D11D51" w:rsidRDefault="00374611" w:rsidP="00374611">
      <w:pPr>
        <w:rPr>
          <w:rFonts w:ascii="Source Sans Pro" w:hAnsi="Source Sans Pro"/>
        </w:rPr>
      </w:pPr>
      <w:r w:rsidRPr="00D11D51">
        <w:rPr>
          <w:rFonts w:ascii="Source Sans Pro" w:hAnsi="Source Sans Pro"/>
        </w:rPr>
        <w:br w:type="page"/>
      </w:r>
    </w:p>
    <w:bookmarkStart w:id="34" w:name="_Toc210842323"/>
    <w:bookmarkStart w:id="35" w:name="_Toc221363779"/>
    <w:p w:rsidR="00E410C5" w:rsidRDefault="00422387" w:rsidP="00F956C6">
      <w:pPr>
        <w:pStyle w:val="Rubrik2"/>
      </w:pPr>
      <w:r>
        <w:rPr>
          <w:rFonts w:ascii="Source Sans Pro" w:hAnsi="Source Sans Pro"/>
          <w:noProof/>
          <w:sz w:val="16"/>
          <w:szCs w:val="16"/>
        </w:rPr>
        <w:lastRenderedPageBreak/>
        <mc:AlternateContent>
          <mc:Choice Requires="wps">
            <w:drawing>
              <wp:anchor distT="0" distB="0" distL="114300" distR="114300" simplePos="0" relativeHeight="251730944" behindDoc="0" locked="0" layoutInCell="1" allowOverlap="1" wp14:anchorId="6CA240AE" wp14:editId="279855F6">
                <wp:simplePos x="0" y="0"/>
                <wp:positionH relativeFrom="column">
                  <wp:posOffset>9525</wp:posOffset>
                </wp:positionH>
                <wp:positionV relativeFrom="paragraph">
                  <wp:posOffset>-535305</wp:posOffset>
                </wp:positionV>
                <wp:extent cx="1369695" cy="355600"/>
                <wp:effectExtent l="0" t="0" r="14605" b="12700"/>
                <wp:wrapNone/>
                <wp:docPr id="768088414"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54" style="position:absolute;margin-left:.75pt;margin-top:-42.15pt;width:107.85pt;height: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" fillcolor="#d6eaff [351]" strokecolor="#18190f [484]" strokeweight="1pt">
                <v:stroke joinstyle="miter"/>
                <v:textbo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F956C6">
        <w:t xml:space="preserve">.3.7 </w:t>
      </w:r>
      <w:r w:rsidR="00E410C5">
        <w:t>Adjektiv med sammansättnings</w:t>
      </w:r>
      <w:r w:rsidR="00F956C6">
        <w:t>accentuering (två betoningar)</w:t>
      </w:r>
      <w:bookmarkEnd w:id="34"/>
      <w:bookmarkEnd w:id="35"/>
    </w:p>
    <w:tbl>
      <w:tblPr>
        <w:tblStyle w:val="Tabellrutntljust"/>
        <w:tblW w:w="5000" w:type="pct"/>
        <w:tblLook w:val="04A0" w:firstRow="1" w:lastRow="0" w:firstColumn="1" w:lastColumn="0" w:noHBand="0" w:noVBand="1"/>
      </w:tblPr>
      <w:tblGrid>
        <w:gridCol w:w="1929"/>
        <w:gridCol w:w="2020"/>
        <w:gridCol w:w="1712"/>
        <w:gridCol w:w="1544"/>
        <w:gridCol w:w="1855"/>
      </w:tblGrid>
      <w:tr w:rsidR="00F956C6" w:rsidRPr="00D11D51" w:rsidTr="00F956C6">
        <w:tc>
          <w:tcPr>
            <w:tcW w:w="1064" w:type="pct"/>
          </w:tcPr>
          <w:p w:rsidR="00F956C6" w:rsidRPr="00D11D51" w:rsidRDefault="00F956C6" w:rsidP="00422387">
            <w:pPr>
              <w:rPr>
                <w:rFonts w:ascii="Source Sans Pro" w:hAnsi="Source Sans Pro"/>
                <w:sz w:val="28"/>
                <w:szCs w:val="28"/>
              </w:rPr>
            </w:pPr>
            <w:r w:rsidRPr="00D11D51">
              <w:rPr>
                <w:rFonts w:ascii="Source Sans Pro" w:hAnsi="Source Sans Pro"/>
                <w:sz w:val="28"/>
                <w:szCs w:val="28"/>
              </w:rPr>
              <w:t>underbar</w:t>
            </w:r>
          </w:p>
        </w:tc>
        <w:tc>
          <w:tcPr>
            <w:tcW w:w="111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uppenbar</w:t>
            </w:r>
          </w:p>
        </w:tc>
        <w:tc>
          <w:tcPr>
            <w:tcW w:w="94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självklar</w:t>
            </w:r>
          </w:p>
        </w:tc>
        <w:tc>
          <w:tcPr>
            <w:tcW w:w="852"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okänd</w:t>
            </w:r>
          </w:p>
        </w:tc>
        <w:tc>
          <w:tcPr>
            <w:tcW w:w="102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tillräcklig</w:t>
            </w:r>
          </w:p>
        </w:tc>
      </w:tr>
      <w:tr w:rsidR="00F956C6" w:rsidRPr="00D11D51" w:rsidTr="00F956C6">
        <w:tc>
          <w:tcPr>
            <w:tcW w:w="106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allvarlig</w:t>
            </w:r>
          </w:p>
        </w:tc>
        <w:tc>
          <w:tcPr>
            <w:tcW w:w="111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felaktig</w:t>
            </w:r>
          </w:p>
        </w:tc>
        <w:tc>
          <w:tcPr>
            <w:tcW w:w="94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utländsk</w:t>
            </w:r>
          </w:p>
        </w:tc>
        <w:tc>
          <w:tcPr>
            <w:tcW w:w="852"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omöjlig</w:t>
            </w:r>
          </w:p>
        </w:tc>
        <w:tc>
          <w:tcPr>
            <w:tcW w:w="102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framtida</w:t>
            </w:r>
          </w:p>
        </w:tc>
      </w:tr>
      <w:tr w:rsidR="00F956C6" w:rsidRPr="00D11D51" w:rsidTr="00F956C6">
        <w:tc>
          <w:tcPr>
            <w:tcW w:w="106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vetenskaplig</w:t>
            </w:r>
          </w:p>
        </w:tc>
        <w:tc>
          <w:tcPr>
            <w:tcW w:w="111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framgångsrik</w:t>
            </w:r>
          </w:p>
        </w:tc>
        <w:tc>
          <w:tcPr>
            <w:tcW w:w="94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arbetslös</w:t>
            </w:r>
          </w:p>
        </w:tc>
        <w:tc>
          <w:tcPr>
            <w:tcW w:w="852"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långsiktig</w:t>
            </w:r>
          </w:p>
        </w:tc>
        <w:tc>
          <w:tcPr>
            <w:tcW w:w="102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självständig</w:t>
            </w:r>
          </w:p>
        </w:tc>
      </w:tr>
      <w:tr w:rsidR="00F956C6" w:rsidRPr="00D11D51" w:rsidTr="00F956C6">
        <w:tc>
          <w:tcPr>
            <w:tcW w:w="1064"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tillgänglig</w:t>
            </w:r>
          </w:p>
        </w:tc>
        <w:tc>
          <w:tcPr>
            <w:tcW w:w="111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medveten</w:t>
            </w:r>
          </w:p>
        </w:tc>
        <w:tc>
          <w:tcPr>
            <w:tcW w:w="945"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annorlunda</w:t>
            </w:r>
          </w:p>
        </w:tc>
        <w:tc>
          <w:tcPr>
            <w:tcW w:w="852" w:type="pct"/>
          </w:tcPr>
          <w:p w:rsidR="00F956C6" w:rsidRPr="00D11D51" w:rsidRDefault="00F956C6" w:rsidP="00F956C6">
            <w:pPr>
              <w:spacing w:line="276" w:lineRule="auto"/>
              <w:rPr>
                <w:rFonts w:ascii="Source Sans Pro" w:hAnsi="Source Sans Pro"/>
                <w:sz w:val="28"/>
                <w:szCs w:val="28"/>
              </w:rPr>
            </w:pPr>
            <w:r w:rsidRPr="00D11D51">
              <w:rPr>
                <w:rFonts w:ascii="Source Sans Pro" w:hAnsi="Source Sans Pro"/>
                <w:sz w:val="28"/>
                <w:szCs w:val="28"/>
              </w:rPr>
              <w:t>långsam</w:t>
            </w:r>
          </w:p>
        </w:tc>
        <w:tc>
          <w:tcPr>
            <w:tcW w:w="1024" w:type="pct"/>
          </w:tcPr>
          <w:p w:rsidR="00F956C6" w:rsidRPr="00D11D51" w:rsidRDefault="00F956C6" w:rsidP="00F956C6">
            <w:pPr>
              <w:spacing w:line="276" w:lineRule="auto"/>
              <w:rPr>
                <w:rFonts w:ascii="Source Sans Pro" w:hAnsi="Source Sans Pro"/>
                <w:sz w:val="28"/>
                <w:szCs w:val="28"/>
              </w:rPr>
            </w:pPr>
          </w:p>
        </w:tc>
      </w:tr>
    </w:tbl>
    <w:p w:rsidR="00E410C5" w:rsidRDefault="00E410C5" w:rsidP="00E410C5"/>
    <w:p w:rsidR="00422387" w:rsidRDefault="00422387" w:rsidP="00E410C5"/>
    <w:p w:rsidR="00422387" w:rsidRDefault="00422387" w:rsidP="00422387">
      <w:r>
        <w:rPr>
          <w:rFonts w:ascii="Source Sans Pro" w:hAnsi="Source Sans Pro"/>
          <w:noProof/>
          <w:sz w:val="16"/>
          <w:szCs w:val="16"/>
        </w:rPr>
        <mc:AlternateContent>
          <mc:Choice Requires="wps">
            <w:drawing>
              <wp:anchor distT="0" distB="0" distL="114300" distR="114300" simplePos="0" relativeHeight="251734016" behindDoc="0" locked="0" layoutInCell="1" allowOverlap="1" wp14:anchorId="16824122" wp14:editId="1E097A37">
                <wp:simplePos x="0" y="0"/>
                <wp:positionH relativeFrom="column">
                  <wp:posOffset>7620</wp:posOffset>
                </wp:positionH>
                <wp:positionV relativeFrom="paragraph">
                  <wp:posOffset>190500</wp:posOffset>
                </wp:positionV>
                <wp:extent cx="1377950" cy="368300"/>
                <wp:effectExtent l="0" t="0" r="19050" b="12700"/>
                <wp:wrapNone/>
                <wp:docPr id="1205881750"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55" style="position:absolute;margin-left:.6pt;margin-top:15pt;width:108.5pt;height: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nM0lgIAAJ0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" fillcolor="#ffddc4 [663]" strokecolor="#18190f [484]" strokeweight="1pt">
                <v:stroke joinstyle="miter"/>
                <v:textbo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422387" w:rsidRDefault="00422387" w:rsidP="00E410C5"/>
    <w:p w:rsidR="00374611" w:rsidRPr="00D11D51" w:rsidRDefault="00374611" w:rsidP="00D11D51">
      <w:pPr>
        <w:tabs>
          <w:tab w:val="left" w:pos="2042"/>
          <w:tab w:val="left" w:pos="4062"/>
          <w:tab w:val="left" w:pos="5774"/>
          <w:tab w:val="left" w:pos="7318"/>
        </w:tabs>
        <w:spacing w:after="0" w:line="480" w:lineRule="auto"/>
        <w:ind w:left="113"/>
        <w:rPr>
          <w:rFonts w:ascii="Source Sans Pro" w:hAnsi="Source Sans Pro"/>
          <w:sz w:val="28"/>
          <w:szCs w:val="28"/>
        </w:rPr>
      </w:pPr>
      <w:r w:rsidRPr="00D11D51">
        <w:rPr>
          <w:rFonts w:ascii="Source Sans Pro" w:hAnsi="Source Sans Pro"/>
          <w:sz w:val="28"/>
          <w:szCs w:val="28"/>
        </w:rPr>
        <w:t>underbar</w:t>
      </w:r>
      <w:r w:rsidRPr="00D11D51">
        <w:rPr>
          <w:rFonts w:ascii="Source Sans Pro" w:hAnsi="Source Sans Pro"/>
          <w:sz w:val="28"/>
          <w:szCs w:val="28"/>
        </w:rPr>
        <w:tab/>
        <w:t>uppenbar</w:t>
      </w:r>
      <w:r w:rsidRPr="00D11D51">
        <w:rPr>
          <w:rFonts w:ascii="Source Sans Pro" w:hAnsi="Source Sans Pro"/>
          <w:sz w:val="28"/>
          <w:szCs w:val="28"/>
        </w:rPr>
        <w:tab/>
        <w:t>självklar</w:t>
      </w:r>
      <w:r w:rsidRPr="00D11D51">
        <w:rPr>
          <w:rFonts w:ascii="Source Sans Pro" w:hAnsi="Source Sans Pro"/>
          <w:sz w:val="28"/>
          <w:szCs w:val="28"/>
        </w:rPr>
        <w:tab/>
        <w:t>okänd</w:t>
      </w:r>
      <w:r w:rsidRPr="00D11D51">
        <w:rPr>
          <w:rFonts w:ascii="Source Sans Pro" w:hAnsi="Source Sans Pro"/>
          <w:sz w:val="28"/>
          <w:szCs w:val="28"/>
        </w:rPr>
        <w:tab/>
        <w:t>tillräcklig</w:t>
      </w:r>
    </w:p>
    <w:p w:rsidR="00374611" w:rsidRPr="00D11D51" w:rsidRDefault="00374611" w:rsidP="00D11D51">
      <w:pPr>
        <w:tabs>
          <w:tab w:val="left" w:pos="2042"/>
          <w:tab w:val="left" w:pos="4062"/>
          <w:tab w:val="left" w:pos="5774"/>
          <w:tab w:val="left" w:pos="7318"/>
        </w:tabs>
        <w:spacing w:after="0" w:line="480" w:lineRule="auto"/>
        <w:ind w:left="113"/>
        <w:rPr>
          <w:rFonts w:ascii="Source Sans Pro" w:hAnsi="Source Sans Pro"/>
          <w:sz w:val="28"/>
          <w:szCs w:val="28"/>
        </w:rPr>
      </w:pPr>
      <w:r w:rsidRPr="00D11D51">
        <w:rPr>
          <w:rFonts w:ascii="Source Sans Pro" w:hAnsi="Source Sans Pro"/>
          <w:sz w:val="28"/>
          <w:szCs w:val="28"/>
        </w:rPr>
        <w:t>allvarlig</w:t>
      </w:r>
      <w:r w:rsidRPr="00D11D51">
        <w:rPr>
          <w:rFonts w:ascii="Source Sans Pro" w:hAnsi="Source Sans Pro"/>
          <w:sz w:val="28"/>
          <w:szCs w:val="28"/>
        </w:rPr>
        <w:tab/>
        <w:t>felaktig</w:t>
      </w:r>
      <w:r w:rsidRPr="00D11D51">
        <w:rPr>
          <w:rFonts w:ascii="Source Sans Pro" w:hAnsi="Source Sans Pro"/>
          <w:sz w:val="28"/>
          <w:szCs w:val="28"/>
        </w:rPr>
        <w:tab/>
        <w:t>utländsk</w:t>
      </w:r>
      <w:r w:rsidRPr="00D11D51">
        <w:rPr>
          <w:rFonts w:ascii="Source Sans Pro" w:hAnsi="Source Sans Pro"/>
          <w:sz w:val="28"/>
          <w:szCs w:val="28"/>
        </w:rPr>
        <w:tab/>
        <w:t>omöjlig</w:t>
      </w:r>
      <w:r w:rsidRPr="00D11D51">
        <w:rPr>
          <w:rFonts w:ascii="Source Sans Pro" w:hAnsi="Source Sans Pro"/>
          <w:sz w:val="28"/>
          <w:szCs w:val="28"/>
        </w:rPr>
        <w:tab/>
        <w:t>framtida</w:t>
      </w:r>
    </w:p>
    <w:p w:rsidR="00374611" w:rsidRPr="00D11D51" w:rsidRDefault="00374611" w:rsidP="00D11D51">
      <w:pPr>
        <w:tabs>
          <w:tab w:val="left" w:pos="2042"/>
          <w:tab w:val="left" w:pos="4062"/>
          <w:tab w:val="left" w:pos="5774"/>
          <w:tab w:val="left" w:pos="7318"/>
        </w:tabs>
        <w:spacing w:after="0" w:line="480" w:lineRule="auto"/>
        <w:ind w:left="113"/>
        <w:rPr>
          <w:rFonts w:ascii="Source Sans Pro" w:hAnsi="Source Sans Pro"/>
          <w:sz w:val="28"/>
          <w:szCs w:val="28"/>
        </w:rPr>
      </w:pPr>
      <w:r w:rsidRPr="00D11D51">
        <w:rPr>
          <w:rFonts w:ascii="Source Sans Pro" w:hAnsi="Source Sans Pro"/>
          <w:sz w:val="28"/>
          <w:szCs w:val="28"/>
        </w:rPr>
        <w:t>vetenskaplig</w:t>
      </w:r>
      <w:r w:rsidRPr="00D11D51">
        <w:rPr>
          <w:rFonts w:ascii="Source Sans Pro" w:hAnsi="Source Sans Pro"/>
          <w:sz w:val="28"/>
          <w:szCs w:val="28"/>
        </w:rPr>
        <w:tab/>
        <w:t>framgångsrik</w:t>
      </w:r>
      <w:r w:rsidRPr="00D11D51">
        <w:rPr>
          <w:rFonts w:ascii="Source Sans Pro" w:hAnsi="Source Sans Pro"/>
          <w:sz w:val="28"/>
          <w:szCs w:val="28"/>
        </w:rPr>
        <w:tab/>
        <w:t>arbetslös</w:t>
      </w:r>
      <w:r w:rsidRPr="00D11D51">
        <w:rPr>
          <w:rFonts w:ascii="Source Sans Pro" w:hAnsi="Source Sans Pro"/>
          <w:sz w:val="28"/>
          <w:szCs w:val="28"/>
        </w:rPr>
        <w:tab/>
        <w:t>långsiktig</w:t>
      </w:r>
      <w:r w:rsidRPr="00D11D51">
        <w:rPr>
          <w:rFonts w:ascii="Source Sans Pro" w:hAnsi="Source Sans Pro"/>
          <w:sz w:val="28"/>
          <w:szCs w:val="28"/>
        </w:rPr>
        <w:tab/>
        <w:t>självständig</w:t>
      </w:r>
    </w:p>
    <w:p w:rsidR="00374611" w:rsidRPr="00D11D51" w:rsidRDefault="00374611" w:rsidP="00D11D51">
      <w:pPr>
        <w:tabs>
          <w:tab w:val="left" w:pos="2042"/>
          <w:tab w:val="left" w:pos="4062"/>
          <w:tab w:val="left" w:pos="5774"/>
          <w:tab w:val="left" w:pos="7318"/>
        </w:tabs>
        <w:spacing w:after="0" w:line="480" w:lineRule="auto"/>
        <w:ind w:left="113"/>
        <w:rPr>
          <w:rFonts w:ascii="Source Sans Pro" w:hAnsi="Source Sans Pro"/>
          <w:sz w:val="28"/>
          <w:szCs w:val="28"/>
        </w:rPr>
      </w:pPr>
      <w:r w:rsidRPr="00D11D51">
        <w:rPr>
          <w:rFonts w:ascii="Source Sans Pro" w:hAnsi="Source Sans Pro"/>
          <w:sz w:val="28"/>
          <w:szCs w:val="28"/>
        </w:rPr>
        <w:t>tillgänglig</w:t>
      </w:r>
      <w:r w:rsidRPr="00D11D51">
        <w:rPr>
          <w:rFonts w:ascii="Source Sans Pro" w:hAnsi="Source Sans Pro"/>
          <w:sz w:val="28"/>
          <w:szCs w:val="28"/>
        </w:rPr>
        <w:tab/>
        <w:t>medveten</w:t>
      </w:r>
      <w:r w:rsidRPr="00D11D51">
        <w:rPr>
          <w:rFonts w:ascii="Source Sans Pro" w:hAnsi="Source Sans Pro"/>
          <w:sz w:val="28"/>
          <w:szCs w:val="28"/>
        </w:rPr>
        <w:tab/>
        <w:t>annorlunda</w:t>
      </w:r>
      <w:r w:rsidRPr="00D11D51">
        <w:rPr>
          <w:rFonts w:ascii="Source Sans Pro" w:hAnsi="Source Sans Pro"/>
          <w:sz w:val="28"/>
          <w:szCs w:val="28"/>
        </w:rPr>
        <w:tab/>
        <w:t>långsam</w:t>
      </w:r>
      <w:r w:rsidRPr="00D11D51">
        <w:rPr>
          <w:rFonts w:ascii="Source Sans Pro" w:hAnsi="Source Sans Pro"/>
          <w:sz w:val="28"/>
          <w:szCs w:val="28"/>
        </w:rPr>
        <w:tab/>
      </w:r>
    </w:p>
    <w:p w:rsidR="00374611" w:rsidRDefault="00374611" w:rsidP="00E410C5"/>
    <w:p w:rsidR="00374611" w:rsidRDefault="00374611">
      <w:pPr>
        <w:rPr>
          <w:rFonts w:asciiTheme="majorHAnsi" w:eastAsiaTheme="majorEastAsia" w:hAnsiTheme="majorHAnsi" w:cstheme="majorBidi"/>
          <w:color w:val="262626" w:themeColor="text1" w:themeTint="D9"/>
          <w:sz w:val="30"/>
          <w:szCs w:val="32"/>
        </w:rPr>
      </w:pPr>
      <w:r>
        <w:br w:type="page"/>
      </w:r>
    </w:p>
    <w:bookmarkStart w:id="36" w:name="_Toc210842324"/>
    <w:bookmarkStart w:id="37" w:name="_Toc221363780"/>
    <w:p w:rsidR="0090450E" w:rsidRDefault="00422387" w:rsidP="00487904">
      <w:pPr>
        <w:pStyle w:val="Rubrik1"/>
      </w:pPr>
      <w:r>
        <w:rPr>
          <w:rFonts w:ascii="Source Sans Pro" w:hAnsi="Source Sans Pro"/>
          <w:noProof/>
          <w:sz w:val="16"/>
          <w:szCs w:val="16"/>
        </w:rPr>
        <w:lastRenderedPageBreak/>
        <mc:AlternateContent>
          <mc:Choice Requires="wps">
            <w:drawing>
              <wp:anchor distT="0" distB="0" distL="114300" distR="114300" simplePos="0" relativeHeight="251736064" behindDoc="0" locked="0" layoutInCell="1" allowOverlap="1" wp14:anchorId="6CA240AE" wp14:editId="279855F6">
                <wp:simplePos x="0" y="0"/>
                <wp:positionH relativeFrom="column">
                  <wp:posOffset>1270</wp:posOffset>
                </wp:positionH>
                <wp:positionV relativeFrom="paragraph">
                  <wp:posOffset>-500380</wp:posOffset>
                </wp:positionV>
                <wp:extent cx="1369695" cy="355600"/>
                <wp:effectExtent l="0" t="0" r="14605" b="12700"/>
                <wp:wrapNone/>
                <wp:docPr id="1119512200"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56" style="position:absolute;margin-left:.1pt;margin-top:-39.4pt;width:107.85pt;height:2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5g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" fillcolor="#d6eaff [351]" strokecolor="#18190f [484]" strokeweight="1pt">
                <v:stroke joinstyle="miter"/>
                <v:textbox>
                  <w:txbxContent>
                    <w:p w:rsidR="00422387" w:rsidRPr="00D11D51" w:rsidRDefault="00422387" w:rsidP="00422387">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487904">
        <w:t>.4 Adverb</w:t>
      </w:r>
      <w:bookmarkEnd w:id="36"/>
      <w:bookmarkEnd w:id="37"/>
    </w:p>
    <w:p w:rsidR="00487904" w:rsidRDefault="006B4F9D" w:rsidP="00487904">
      <w:pPr>
        <w:pStyle w:val="Rubrik2"/>
      </w:pPr>
      <w:bookmarkStart w:id="38" w:name="_Toc210842325"/>
      <w:bookmarkStart w:id="39" w:name="_Toc221363781"/>
      <w:r>
        <w:t>4</w:t>
      </w:r>
      <w:r w:rsidR="00487904">
        <w:t xml:space="preserve">.4.1 </w:t>
      </w:r>
      <w:r w:rsidR="00487904" w:rsidRPr="00D355B8">
        <w:t>Enstaviga</w:t>
      </w:r>
      <w:r w:rsidR="00487904">
        <w:t xml:space="preserve">, högfrekventa </w:t>
      </w:r>
      <w:r w:rsidR="00487904" w:rsidRPr="00D355B8">
        <w:t>adverb</w:t>
      </w:r>
      <w:r w:rsidR="00487904">
        <w:t xml:space="preserve"> + </w:t>
      </w:r>
      <w:r w:rsidR="00487904" w:rsidRPr="00B279D8">
        <w:rPr>
          <w:i/>
          <w:iCs/>
        </w:rPr>
        <w:t>lagom</w:t>
      </w:r>
      <w:r w:rsidR="00487904">
        <w:t>.</w:t>
      </w:r>
      <w:bookmarkEnd w:id="38"/>
      <w:bookmarkEnd w:id="39"/>
      <w:r w:rsidR="00487904">
        <w:t xml:space="preserve"> </w:t>
      </w:r>
    </w:p>
    <w:p w:rsidR="00487904" w:rsidRPr="00487904" w:rsidRDefault="00487904" w:rsidP="00487904">
      <w:pPr>
        <w:pStyle w:val="Ingetavstnd"/>
        <w:numPr>
          <w:ilvl w:val="0"/>
          <w:numId w:val="71"/>
        </w:numPr>
        <w:rPr>
          <w:rFonts w:ascii="Source Sans Pro" w:hAnsi="Source Sans Pro"/>
        </w:rPr>
      </w:pPr>
      <w:r w:rsidRPr="00487904">
        <w:rPr>
          <w:rFonts w:ascii="Source Sans Pro" w:hAnsi="Source Sans Pro"/>
        </w:rPr>
        <w:t xml:space="preserve">Läs </w:t>
      </w:r>
      <w:r>
        <w:rPr>
          <w:rFonts w:ascii="Source Sans Pro" w:hAnsi="Source Sans Pro"/>
        </w:rPr>
        <w:t xml:space="preserve">vertikalt </w:t>
      </w:r>
      <w:r w:rsidRPr="00487904">
        <w:rPr>
          <w:rFonts w:ascii="Source Sans Pro" w:hAnsi="Source Sans Pro"/>
        </w:rPr>
        <w:t>med långa vokaler först, sedan korta. Sist lång konsonant som är enkelstavad (n, m, j – oregelbunden stavning)</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så</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nu</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där</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då</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hur</w:t>
            </w: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här</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dit</w:t>
            </w: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nog</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fel</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sent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bra</w:t>
            </w: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kvar</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hit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lagom</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främst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ens</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glatt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bäst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förr</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fritt</w:t>
            </w: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dock</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nyss</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gott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just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jämt</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runt</w:t>
            </w: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alls</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fullt</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ej</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fram</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hem</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w:t>
            </w:r>
          </w:p>
        </w:tc>
        <w:tc>
          <w:tcPr>
            <w:tcW w:w="1510" w:type="dxa"/>
            <w:shd w:val="clear" w:color="auto" w:fill="D4E9FF" w:themeFill="text2" w:themeFillTint="1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plus</w:t>
            </w:r>
          </w:p>
        </w:tc>
        <w:tc>
          <w:tcPr>
            <w:tcW w:w="1510" w:type="dxa"/>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p>
        </w:tc>
      </w:tr>
    </w:tbl>
    <w:p w:rsidR="00422387" w:rsidRDefault="00422387" w:rsidP="00422387"/>
    <w:p w:rsidR="00487904" w:rsidRPr="00487904" w:rsidRDefault="00487904" w:rsidP="00487904">
      <w:pPr>
        <w:pStyle w:val="Ingetavstnd"/>
        <w:numPr>
          <w:ilvl w:val="0"/>
          <w:numId w:val="71"/>
        </w:numPr>
        <w:rPr>
          <w:rFonts w:ascii="Source Sans Pro" w:hAnsi="Source Sans Pro"/>
        </w:rPr>
      </w:pPr>
      <w:r w:rsidRPr="00487904">
        <w:rPr>
          <w:rFonts w:ascii="Source Sans Pro" w:hAnsi="Source Sans Pro"/>
        </w:rPr>
        <w:t xml:space="preserve">Läs </w:t>
      </w:r>
      <w:r>
        <w:rPr>
          <w:rFonts w:ascii="Source Sans Pro" w:hAnsi="Source Sans Pro"/>
        </w:rPr>
        <w:t xml:space="preserve">horisontellt </w:t>
      </w:r>
      <w:r w:rsidRPr="00487904">
        <w:rPr>
          <w:rFonts w:ascii="Source Sans Pro" w:hAnsi="Source Sans Pro"/>
        </w:rPr>
        <w:t>med långa vokaler först, sedan korta. Sist lång konsonant som är enkelstavad (n, m, j – oregelbunden stavning)</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487904" w:rsidRPr="00D11D51" w:rsidTr="00985322">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så</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nu</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där</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då</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hur</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här</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dit</w:t>
            </w:r>
          </w:p>
        </w:tc>
      </w:tr>
      <w:tr w:rsidR="00487904" w:rsidRPr="00D11D51" w:rsidTr="00985322">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nog</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fel</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sent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bra</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kvar</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hit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lagom</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främst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ens</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glatt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bäst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förr</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fritt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dock</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nyss</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gott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just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jämt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runt</w:t>
            </w:r>
          </w:p>
        </w:tc>
      </w:tr>
      <w:tr w:rsidR="00487904" w:rsidRPr="00D11D51" w:rsidTr="00985322">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alls</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fullt</w:t>
            </w: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ej</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fram</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hem</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plus</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bl>
    <w:p w:rsidR="00D5310B" w:rsidRDefault="00D5310B" w:rsidP="00487904">
      <w:pPr>
        <w:rPr>
          <w:color w:val="D95E00" w:themeColor="accent4"/>
        </w:rPr>
      </w:pPr>
    </w:p>
    <w:p w:rsidR="00D5310B" w:rsidRDefault="00D5310B">
      <w:pPr>
        <w:rPr>
          <w:color w:val="D95E00" w:themeColor="accent4"/>
        </w:rPr>
      </w:pPr>
      <w:r>
        <w:rPr>
          <w:color w:val="D95E00" w:themeColor="accent4"/>
        </w:rPr>
        <w:br w:type="page"/>
      </w:r>
    </w:p>
    <w:p w:rsidR="00D5310B" w:rsidRPr="00D5310B" w:rsidRDefault="00D5310B" w:rsidP="00487904">
      <w:r>
        <w:rPr>
          <w:rFonts w:ascii="Source Sans Pro" w:hAnsi="Source Sans Pro"/>
          <w:noProof/>
          <w:sz w:val="16"/>
          <w:szCs w:val="16"/>
        </w:rPr>
        <w:lastRenderedPageBreak/>
        <mc:AlternateContent>
          <mc:Choice Requires="wps">
            <w:drawing>
              <wp:anchor distT="0" distB="0" distL="114300" distR="114300" simplePos="0" relativeHeight="251739136" behindDoc="0" locked="0" layoutInCell="1" allowOverlap="1" wp14:anchorId="16824122" wp14:editId="1E097A37">
                <wp:simplePos x="0" y="0"/>
                <wp:positionH relativeFrom="column">
                  <wp:posOffset>20320</wp:posOffset>
                </wp:positionH>
                <wp:positionV relativeFrom="paragraph">
                  <wp:posOffset>-394970</wp:posOffset>
                </wp:positionV>
                <wp:extent cx="1377950" cy="368300"/>
                <wp:effectExtent l="0" t="0" r="19050" b="12700"/>
                <wp:wrapNone/>
                <wp:docPr id="1981254560"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D5310B" w:rsidRPr="00D11D51" w:rsidRDefault="00D5310B" w:rsidP="00D5310B">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57" style="position:absolute;margin-left:1.6pt;margin-top:-31.1pt;width:108.5pt;height: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ivu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" fillcolor="#ffddc4 [663]" strokecolor="#18190f [484]" strokeweight="1pt">
                <v:stroke joinstyle="miter"/>
                <v:textbox>
                  <w:txbxContent>
                    <w:p w:rsidR="00D5310B" w:rsidRPr="00D11D51" w:rsidRDefault="00D5310B" w:rsidP="00D5310B">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så</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nu</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där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då</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hur</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här</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dit</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nog</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fel</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sent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bra</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kvar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hit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lagom</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shd w:val="clear" w:color="auto" w:fill="D4E9FF" w:themeFill="text2" w:themeFillTint="1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främst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ens</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glatt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bäst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förr</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fritt</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dock</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nyss</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gott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just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jämt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runt</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alls</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fullt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ej</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fram</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hem</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plus</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bl>
    <w:p w:rsidR="002D34D5" w:rsidRDefault="002D34D5" w:rsidP="002D34D5">
      <w:pPr>
        <w:pStyle w:val="Ingetavstnd"/>
        <w:rPr>
          <w:rFonts w:ascii="Source Sans Pro" w:hAnsi="Source Sans Pro"/>
        </w:rPr>
      </w:pPr>
    </w:p>
    <w:p w:rsidR="00D5310B" w:rsidRPr="00487904" w:rsidRDefault="00D5310B" w:rsidP="002D34D5">
      <w:pPr>
        <w:pStyle w:val="Ingetavstnd"/>
        <w:rPr>
          <w:rFonts w:ascii="Source Sans Pro" w:hAnsi="Source Sans Pro"/>
        </w:rPr>
      </w:pPr>
    </w:p>
    <w:tbl>
      <w:tblPr>
        <w:tblStyle w:val="Tabellrutntljus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så</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nu</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där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då</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hur</w:t>
            </w:r>
          </w:p>
        </w:tc>
      </w:tr>
      <w:tr w:rsidR="002D34D5" w:rsidRPr="00D11D51" w:rsidTr="005C034A">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här</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in</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dit</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fint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nog</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fel</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sent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bra</w:t>
            </w:r>
          </w:p>
        </w:tc>
      </w:tr>
      <w:tr w:rsidR="002D34D5" w:rsidRPr="00D11D51" w:rsidTr="005C034A">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kvar</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hit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lagom</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c>
          <w:tcPr>
            <w:tcW w:w="1510" w:type="dxa"/>
          </w:tcPr>
          <w:p w:rsidR="002D34D5" w:rsidRPr="00D11D51" w:rsidRDefault="002D34D5" w:rsidP="00D11D51">
            <w:pPr>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främst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ens</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glatt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bäst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förr</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fritt</w:t>
            </w:r>
          </w:p>
        </w:tc>
      </w:tr>
      <w:tr w:rsidR="002D34D5" w:rsidRPr="00D11D51" w:rsidTr="005C034A">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dock</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nyss</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gott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just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jämt</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runt</w:t>
            </w:r>
          </w:p>
        </w:tc>
      </w:tr>
      <w:tr w:rsidR="002D34D5" w:rsidRPr="00D11D51" w:rsidTr="005C034A">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alls</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fullt</w:t>
            </w: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c>
          <w:tcPr>
            <w:tcW w:w="1510" w:type="dxa"/>
            <w:shd w:val="clear" w:color="auto" w:fill="D4E9FF" w:themeFill="text2" w:themeFillTint="1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r w:rsidR="002D34D5" w:rsidRPr="00D11D51" w:rsidTr="005C034A">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ej</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fram</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hem</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plus</w:t>
            </w:r>
          </w:p>
        </w:tc>
        <w:tc>
          <w:tcPr>
            <w:tcW w:w="1510" w:type="dxa"/>
          </w:tcPr>
          <w:p w:rsidR="002D34D5" w:rsidRPr="00D11D51" w:rsidRDefault="002D34D5" w:rsidP="00D11D51">
            <w:pPr>
              <w:spacing w:line="480" w:lineRule="auto"/>
              <w:rPr>
                <w:rFonts w:ascii="Source Sans Pro" w:eastAsia="Times New Roman" w:hAnsi="Source Sans Pro" w:cs="Calibri"/>
                <w:color w:val="000000"/>
                <w:kern w:val="0"/>
                <w:sz w:val="28"/>
                <w:szCs w:val="28"/>
                <w:lang w:eastAsia="sv-SE"/>
                <w14:ligatures w14:val="none"/>
              </w:rPr>
            </w:pPr>
          </w:p>
        </w:tc>
      </w:tr>
    </w:tbl>
    <w:p w:rsidR="002D34D5" w:rsidRDefault="002D34D5" w:rsidP="002D34D5">
      <w:pPr>
        <w:rPr>
          <w:color w:val="D95E00" w:themeColor="accent4"/>
        </w:rPr>
      </w:pPr>
    </w:p>
    <w:p w:rsidR="00D5310B" w:rsidRDefault="00D5310B">
      <w:pPr>
        <w:rPr>
          <w:color w:val="D95E00" w:themeColor="accent4"/>
        </w:rPr>
      </w:pPr>
      <w:r>
        <w:rPr>
          <w:color w:val="D95E00" w:themeColor="accent4"/>
        </w:rPr>
        <w:br w:type="page"/>
      </w:r>
    </w:p>
    <w:p w:rsidR="002D34D5" w:rsidRPr="00FE006D" w:rsidRDefault="00FE006D" w:rsidP="00487904">
      <w:r>
        <w:rPr>
          <w:rFonts w:ascii="Source Sans Pro" w:hAnsi="Source Sans Pro"/>
          <w:noProof/>
          <w:sz w:val="16"/>
          <w:szCs w:val="16"/>
        </w:rPr>
        <w:lastRenderedPageBreak/>
        <mc:AlternateContent>
          <mc:Choice Requires="wps">
            <w:drawing>
              <wp:anchor distT="0" distB="0" distL="114300" distR="114300" simplePos="0" relativeHeight="251741184" behindDoc="0" locked="0" layoutInCell="1" allowOverlap="1" wp14:anchorId="6CA240AE" wp14:editId="279855F6">
                <wp:simplePos x="0" y="0"/>
                <wp:positionH relativeFrom="column">
                  <wp:posOffset>1270</wp:posOffset>
                </wp:positionH>
                <wp:positionV relativeFrom="paragraph">
                  <wp:posOffset>-400050</wp:posOffset>
                </wp:positionV>
                <wp:extent cx="1369695" cy="355600"/>
                <wp:effectExtent l="0" t="0" r="14605" b="12700"/>
                <wp:wrapNone/>
                <wp:docPr id="522783952"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E006D" w:rsidRPr="00DB54ED" w:rsidRDefault="00FE006D" w:rsidP="00FE006D">
                            <w:pPr>
                              <w:jc w:val="center"/>
                              <w:rPr>
                                <w:rFonts w:ascii="Chalkboard" w:hAnsi="Chalkboard"/>
                                <w:color w:val="000000" w:themeColor="text1"/>
                                <w:sz w:val="28"/>
                                <w:szCs w:val="28"/>
                              </w:rPr>
                            </w:pPr>
                            <w:r w:rsidRPr="00D11D51">
                              <w:rPr>
                                <w:rFonts w:ascii="Source Sans Pro" w:hAnsi="Source Sans Pro"/>
                                <w:color w:val="000000" w:themeColor="text1"/>
                                <w:sz w:val="28"/>
                                <w:szCs w:val="28"/>
                              </w:rPr>
                              <w:t>lärarens</w:t>
                            </w:r>
                            <w:r w:rsidRPr="00DB54ED">
                              <w:rPr>
                                <w:rFonts w:ascii="Chalkboard" w:hAnsi="Chalkboard"/>
                                <w:color w:val="000000" w:themeColor="text1"/>
                                <w:sz w:val="28"/>
                                <w:szCs w:val="28"/>
                              </w:rPr>
                              <w:t xml:space="preserve">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58" style="position:absolute;margin-left:.1pt;margin-top:-31.5pt;width:107.85pt;height:2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gf+g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" fillcolor="#d6eaff [351]" strokecolor="#18190f [484]" strokeweight="1pt">
                <v:stroke joinstyle="miter"/>
                <v:textbox>
                  <w:txbxContent>
                    <w:p w:rsidR="00FE006D" w:rsidRPr="00DB54ED" w:rsidRDefault="00FE006D" w:rsidP="00FE006D">
                      <w:pPr>
                        <w:jc w:val="center"/>
                        <w:rPr>
                          <w:rFonts w:ascii="Chalkboard" w:hAnsi="Chalkboard"/>
                          <w:color w:val="000000" w:themeColor="text1"/>
                          <w:sz w:val="28"/>
                          <w:szCs w:val="28"/>
                        </w:rPr>
                      </w:pPr>
                      <w:r w:rsidRPr="00D11D51">
                        <w:rPr>
                          <w:rFonts w:ascii="Source Sans Pro" w:hAnsi="Source Sans Pro"/>
                          <w:color w:val="000000" w:themeColor="text1"/>
                          <w:sz w:val="28"/>
                          <w:szCs w:val="28"/>
                        </w:rPr>
                        <w:t>lärarens</w:t>
                      </w:r>
                      <w:r w:rsidRPr="00DB54ED">
                        <w:rPr>
                          <w:rFonts w:ascii="Chalkboard" w:hAnsi="Chalkboard"/>
                          <w:color w:val="000000" w:themeColor="text1"/>
                          <w:sz w:val="28"/>
                          <w:szCs w:val="28"/>
                        </w:rPr>
                        <w:t xml:space="preserve"> del</w:t>
                      </w:r>
                    </w:p>
                  </w:txbxContent>
                </v:textbox>
              </v:roundrect>
            </w:pict>
          </mc:Fallback>
        </mc:AlternateContent>
      </w:r>
    </w:p>
    <w:p w:rsidR="00487904" w:rsidRDefault="006B4F9D" w:rsidP="00487904">
      <w:pPr>
        <w:pStyle w:val="Rubrik2"/>
      </w:pPr>
      <w:bookmarkStart w:id="40" w:name="_Toc210842326"/>
      <w:bookmarkStart w:id="41" w:name="_Toc221363782"/>
      <w:r>
        <w:t>4</w:t>
      </w:r>
      <w:r w:rsidR="00487904">
        <w:t xml:space="preserve">.4.2 </w:t>
      </w:r>
      <w:r w:rsidR="00487904" w:rsidRPr="00D355B8">
        <w:t>Enstaviga</w:t>
      </w:r>
      <w:r w:rsidR="00487904">
        <w:t xml:space="preserve">, ganska högfrekventa </w:t>
      </w:r>
      <w:r w:rsidR="00487904" w:rsidRPr="00D355B8">
        <w:t>adverb</w:t>
      </w:r>
      <w:r w:rsidR="00487904">
        <w:t xml:space="preserve"> + </w:t>
      </w:r>
      <w:r w:rsidR="00487904">
        <w:rPr>
          <w:i/>
          <w:iCs/>
        </w:rPr>
        <w:t>gärna.</w:t>
      </w:r>
      <w:bookmarkEnd w:id="40"/>
      <w:bookmarkEnd w:id="41"/>
      <w:r w:rsidR="00487904">
        <w:t xml:space="preserve"> </w:t>
      </w:r>
    </w:p>
    <w:p w:rsidR="00487904" w:rsidRPr="00487904" w:rsidRDefault="00487904" w:rsidP="00487904">
      <w:pPr>
        <w:pStyle w:val="Ingetavstnd"/>
        <w:numPr>
          <w:ilvl w:val="0"/>
          <w:numId w:val="73"/>
        </w:numPr>
        <w:rPr>
          <w:rFonts w:ascii="Source Sans Pro" w:hAnsi="Source Sans Pro"/>
        </w:rPr>
      </w:pPr>
      <w:r w:rsidRPr="00487904">
        <w:rPr>
          <w:rFonts w:ascii="Source Sans Pro" w:hAnsi="Source Sans Pro"/>
        </w:rPr>
        <w:t>Läs med lång vokal</w:t>
      </w:r>
      <w:r>
        <w:rPr>
          <w:rFonts w:ascii="Source Sans Pro" w:hAnsi="Source Sans Pro"/>
        </w:rPr>
        <w:t xml:space="preserve">. </w:t>
      </w:r>
      <w:r w:rsidRPr="00487904">
        <w:rPr>
          <w:rFonts w:ascii="Source Sans Pro" w:hAnsi="Source Sans Pro"/>
        </w:rPr>
        <w:t xml:space="preserve">Sista raden har </w:t>
      </w:r>
      <w:proofErr w:type="spellStart"/>
      <w:r w:rsidRPr="00487904">
        <w:rPr>
          <w:rFonts w:ascii="Source Sans Pro" w:hAnsi="Source Sans Pro"/>
        </w:rPr>
        <w:t>retroflexer</w:t>
      </w:r>
      <w:proofErr w:type="spellEnd"/>
      <w:r>
        <w:rPr>
          <w:rFonts w:ascii="Source Sans Pro" w:hAnsi="Source Sans Pro"/>
        </w:rPr>
        <w:t xml:space="preserve">. </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djupt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bak</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vad</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lågt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nog</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löst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rent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likt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ner</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skönt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ned</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svagt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bi</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snart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hårt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stort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svårt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gärna</w:t>
            </w:r>
          </w:p>
        </w:tc>
      </w:tr>
    </w:tbl>
    <w:p w:rsidR="00487904" w:rsidRDefault="00487904" w:rsidP="00487904"/>
    <w:p w:rsidR="00FE006D" w:rsidRDefault="00FE006D" w:rsidP="00487904"/>
    <w:p w:rsidR="00FE006D" w:rsidRDefault="00FE006D" w:rsidP="00487904"/>
    <w:p w:rsidR="00FE006D" w:rsidRDefault="00FE006D" w:rsidP="00487904"/>
    <w:p w:rsidR="00FE006D" w:rsidRDefault="00FE006D" w:rsidP="00FE006D">
      <w:r>
        <w:rPr>
          <w:rFonts w:ascii="Source Sans Pro" w:hAnsi="Source Sans Pro"/>
          <w:noProof/>
          <w:sz w:val="16"/>
          <w:szCs w:val="16"/>
        </w:rPr>
        <mc:AlternateContent>
          <mc:Choice Requires="wps">
            <w:drawing>
              <wp:anchor distT="0" distB="0" distL="114300" distR="114300" simplePos="0" relativeHeight="251744256" behindDoc="0" locked="0" layoutInCell="1" allowOverlap="1" wp14:anchorId="16824122" wp14:editId="1E097A37">
                <wp:simplePos x="0" y="0"/>
                <wp:positionH relativeFrom="column">
                  <wp:posOffset>1270</wp:posOffset>
                </wp:positionH>
                <wp:positionV relativeFrom="paragraph">
                  <wp:posOffset>31750</wp:posOffset>
                </wp:positionV>
                <wp:extent cx="1377950" cy="368300"/>
                <wp:effectExtent l="0" t="0" r="19050" b="12700"/>
                <wp:wrapNone/>
                <wp:docPr id="830255320"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E006D" w:rsidRPr="00D11D51" w:rsidRDefault="00FE006D" w:rsidP="00FE006D">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59" style="position:absolute;margin-left:.1pt;margin-top:2.5pt;width:108.5pt;height: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" fillcolor="#ffddc4 [663]" strokecolor="#18190f [484]" strokeweight="1pt">
                <v:stroke joinstyle="miter"/>
                <v:textbox>
                  <w:txbxContent>
                    <w:p w:rsidR="00FE006D" w:rsidRPr="00D11D51" w:rsidRDefault="00FE006D" w:rsidP="00FE006D">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FE006D" w:rsidRDefault="00FE006D" w:rsidP="00487904"/>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w:t>
      </w:r>
      <w:r w:rsidRPr="00D11D51">
        <w:rPr>
          <w:rFonts w:ascii="Source Sans Pro" w:eastAsia="Times New Roman" w:hAnsi="Source Sans Pro" w:cs="Calibri"/>
          <w:color w:val="000000"/>
          <w:kern w:val="0"/>
          <w:sz w:val="28"/>
          <w:szCs w:val="28"/>
          <w:lang w:eastAsia="sv-SE"/>
          <w14:ligatures w14:val="none"/>
        </w:rPr>
        <w:tab/>
        <w:t>djupt</w:t>
      </w:r>
      <w:r w:rsidRPr="00D11D51">
        <w:rPr>
          <w:rFonts w:ascii="Source Sans Pro" w:eastAsia="Times New Roman" w:hAnsi="Source Sans Pro" w:cs="Calibri"/>
          <w:color w:val="000000"/>
          <w:kern w:val="0"/>
          <w:sz w:val="28"/>
          <w:szCs w:val="28"/>
          <w:lang w:eastAsia="sv-SE"/>
          <w14:ligatures w14:val="none"/>
        </w:rPr>
        <w:tab/>
        <w:t>bak</w:t>
      </w:r>
      <w:r w:rsidRPr="00D11D51">
        <w:rPr>
          <w:rFonts w:ascii="Source Sans Pro" w:eastAsia="Times New Roman" w:hAnsi="Source Sans Pro" w:cs="Calibri"/>
          <w:color w:val="000000"/>
          <w:kern w:val="0"/>
          <w:sz w:val="28"/>
          <w:szCs w:val="28"/>
          <w:lang w:eastAsia="sv-SE"/>
          <w14:ligatures w14:val="none"/>
        </w:rPr>
        <w:tab/>
        <w:t>vad</w:t>
      </w:r>
      <w:r w:rsidRPr="00D11D51">
        <w:rPr>
          <w:rFonts w:ascii="Source Sans Pro" w:eastAsia="Times New Roman" w:hAnsi="Source Sans Pro" w:cs="Calibri"/>
          <w:color w:val="000000"/>
          <w:kern w:val="0"/>
          <w:sz w:val="28"/>
          <w:szCs w:val="28"/>
          <w:lang w:eastAsia="sv-SE"/>
          <w14:ligatures w14:val="none"/>
        </w:rPr>
        <w:tab/>
        <w:t>lågt</w:t>
      </w:r>
      <w:r w:rsidRPr="00D11D51">
        <w:rPr>
          <w:rFonts w:ascii="Source Sans Pro" w:eastAsia="Times New Roman" w:hAnsi="Source Sans Pro" w:cs="Calibri"/>
          <w:color w:val="000000"/>
          <w:kern w:val="0"/>
          <w:sz w:val="28"/>
          <w:szCs w:val="28"/>
          <w:lang w:eastAsia="sv-SE"/>
          <w14:ligatures w14:val="none"/>
        </w:rPr>
        <w:tab/>
        <w:t>nog</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löst</w:t>
      </w:r>
      <w:r w:rsidRPr="00D11D51">
        <w:rPr>
          <w:rFonts w:ascii="Source Sans Pro" w:eastAsia="Times New Roman" w:hAnsi="Source Sans Pro" w:cs="Calibri"/>
          <w:color w:val="000000"/>
          <w:kern w:val="0"/>
          <w:sz w:val="28"/>
          <w:szCs w:val="28"/>
          <w:lang w:eastAsia="sv-SE"/>
          <w14:ligatures w14:val="none"/>
        </w:rPr>
        <w:tab/>
        <w:t>rent</w:t>
      </w:r>
      <w:r w:rsidRPr="00D11D51">
        <w:rPr>
          <w:rFonts w:ascii="Source Sans Pro" w:eastAsia="Times New Roman" w:hAnsi="Source Sans Pro" w:cs="Calibri"/>
          <w:color w:val="000000"/>
          <w:kern w:val="0"/>
          <w:sz w:val="28"/>
          <w:szCs w:val="28"/>
          <w:lang w:eastAsia="sv-SE"/>
          <w14:ligatures w14:val="none"/>
        </w:rPr>
        <w:tab/>
        <w:t>var</w:t>
      </w:r>
      <w:r w:rsidRPr="00D11D51">
        <w:rPr>
          <w:rFonts w:ascii="Source Sans Pro" w:eastAsia="Times New Roman" w:hAnsi="Source Sans Pro" w:cs="Calibri"/>
          <w:color w:val="000000"/>
          <w:kern w:val="0"/>
          <w:sz w:val="28"/>
          <w:szCs w:val="28"/>
          <w:lang w:eastAsia="sv-SE"/>
          <w14:ligatures w14:val="none"/>
        </w:rPr>
        <w:tab/>
        <w:t>likt</w:t>
      </w:r>
      <w:r w:rsidRPr="00D11D51">
        <w:rPr>
          <w:rFonts w:ascii="Source Sans Pro" w:eastAsia="Times New Roman" w:hAnsi="Source Sans Pro" w:cs="Calibri"/>
          <w:color w:val="000000"/>
          <w:kern w:val="0"/>
          <w:sz w:val="28"/>
          <w:szCs w:val="28"/>
          <w:lang w:eastAsia="sv-SE"/>
          <w14:ligatures w14:val="none"/>
        </w:rPr>
        <w:tab/>
        <w:t>ner</w:t>
      </w:r>
      <w:r w:rsidRPr="00D11D51">
        <w:rPr>
          <w:rFonts w:ascii="Source Sans Pro" w:eastAsia="Times New Roman" w:hAnsi="Source Sans Pro" w:cs="Calibri"/>
          <w:color w:val="000000"/>
          <w:kern w:val="0"/>
          <w:sz w:val="28"/>
          <w:szCs w:val="28"/>
          <w:lang w:eastAsia="sv-SE"/>
          <w14:ligatures w14:val="none"/>
        </w:rPr>
        <w:tab/>
        <w:t>ut</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skönt</w:t>
      </w:r>
      <w:r w:rsidRPr="00D11D51">
        <w:rPr>
          <w:rFonts w:ascii="Source Sans Pro" w:eastAsia="Times New Roman" w:hAnsi="Source Sans Pro" w:cs="Calibri"/>
          <w:color w:val="000000"/>
          <w:kern w:val="0"/>
          <w:sz w:val="28"/>
          <w:szCs w:val="28"/>
          <w:lang w:eastAsia="sv-SE"/>
          <w14:ligatures w14:val="none"/>
        </w:rPr>
        <w:tab/>
        <w:t>ned</w:t>
      </w:r>
      <w:r w:rsidRPr="00D11D51">
        <w:rPr>
          <w:rFonts w:ascii="Source Sans Pro" w:eastAsia="Times New Roman" w:hAnsi="Source Sans Pro" w:cs="Calibri"/>
          <w:color w:val="000000"/>
          <w:kern w:val="0"/>
          <w:sz w:val="28"/>
          <w:szCs w:val="28"/>
          <w:lang w:eastAsia="sv-SE"/>
          <w14:ligatures w14:val="none"/>
        </w:rPr>
        <w:tab/>
        <w:t>svagt</w:t>
      </w:r>
      <w:r w:rsidRPr="00D11D51">
        <w:rPr>
          <w:rFonts w:ascii="Source Sans Pro" w:eastAsia="Times New Roman" w:hAnsi="Source Sans Pro" w:cs="Calibri"/>
          <w:color w:val="000000"/>
          <w:kern w:val="0"/>
          <w:sz w:val="28"/>
          <w:szCs w:val="28"/>
          <w:lang w:eastAsia="sv-SE"/>
          <w14:ligatures w14:val="none"/>
        </w:rPr>
        <w:tab/>
        <w:t>bi</w:t>
      </w:r>
      <w:r w:rsidRPr="00D11D51">
        <w:rPr>
          <w:rFonts w:ascii="Source Sans Pro" w:eastAsia="Times New Roman" w:hAnsi="Source Sans Pro" w:cs="Calibri"/>
          <w:color w:val="000000"/>
          <w:kern w:val="0"/>
          <w:sz w:val="28"/>
          <w:szCs w:val="28"/>
          <w:lang w:eastAsia="sv-SE"/>
          <w14:ligatures w14:val="none"/>
        </w:rPr>
        <w:tab/>
      </w:r>
      <w:r w:rsidRPr="00D11D51">
        <w:rPr>
          <w:rFonts w:ascii="Source Sans Pro" w:eastAsia="Times New Roman" w:hAnsi="Source Sans Pro" w:cs="Calibri"/>
          <w:color w:val="000000"/>
          <w:kern w:val="0"/>
          <w:sz w:val="28"/>
          <w:szCs w:val="28"/>
          <w:lang w:eastAsia="sv-SE"/>
          <w14:ligatures w14:val="none"/>
        </w:rPr>
        <w:tab/>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snart</w:t>
      </w:r>
      <w:r w:rsidRPr="00D11D51">
        <w:rPr>
          <w:rFonts w:ascii="Source Sans Pro" w:eastAsia="Times New Roman" w:hAnsi="Source Sans Pro" w:cs="Calibri"/>
          <w:color w:val="000000"/>
          <w:kern w:val="0"/>
          <w:sz w:val="28"/>
          <w:szCs w:val="28"/>
          <w:lang w:eastAsia="sv-SE"/>
          <w14:ligatures w14:val="none"/>
        </w:rPr>
        <w:tab/>
        <w:t>hårt</w:t>
      </w:r>
      <w:r w:rsidRPr="00D11D51">
        <w:rPr>
          <w:rFonts w:ascii="Source Sans Pro" w:eastAsia="Times New Roman" w:hAnsi="Source Sans Pro" w:cs="Calibri"/>
          <w:color w:val="000000"/>
          <w:kern w:val="0"/>
          <w:sz w:val="28"/>
          <w:szCs w:val="28"/>
          <w:lang w:eastAsia="sv-SE"/>
          <w14:ligatures w14:val="none"/>
        </w:rPr>
        <w:tab/>
        <w:t>värt</w:t>
      </w:r>
      <w:r w:rsidRPr="00D11D51">
        <w:rPr>
          <w:rFonts w:ascii="Source Sans Pro" w:eastAsia="Times New Roman" w:hAnsi="Source Sans Pro" w:cs="Calibri"/>
          <w:color w:val="000000"/>
          <w:kern w:val="0"/>
          <w:sz w:val="28"/>
          <w:szCs w:val="28"/>
          <w:lang w:eastAsia="sv-SE"/>
          <w14:ligatures w14:val="none"/>
        </w:rPr>
        <w:tab/>
        <w:t>stort</w:t>
      </w:r>
      <w:r w:rsidRPr="00D11D51">
        <w:rPr>
          <w:rFonts w:ascii="Source Sans Pro" w:eastAsia="Times New Roman" w:hAnsi="Source Sans Pro" w:cs="Calibri"/>
          <w:color w:val="000000"/>
          <w:kern w:val="0"/>
          <w:sz w:val="28"/>
          <w:szCs w:val="28"/>
          <w:lang w:eastAsia="sv-SE"/>
          <w14:ligatures w14:val="none"/>
        </w:rPr>
        <w:tab/>
        <w:t>svårt</w:t>
      </w:r>
      <w:r w:rsidRPr="00D11D51">
        <w:rPr>
          <w:rFonts w:ascii="Source Sans Pro" w:eastAsia="Times New Roman" w:hAnsi="Source Sans Pro" w:cs="Calibri"/>
          <w:color w:val="000000"/>
          <w:kern w:val="0"/>
          <w:sz w:val="28"/>
          <w:szCs w:val="28"/>
          <w:lang w:eastAsia="sv-SE"/>
          <w14:ligatures w14:val="none"/>
        </w:rPr>
        <w:tab/>
        <w:t>gärna</w:t>
      </w:r>
    </w:p>
    <w:p w:rsidR="002D34D5" w:rsidRDefault="002D34D5" w:rsidP="002D34D5"/>
    <w:p w:rsidR="002D34D5" w:rsidRDefault="002D34D5">
      <w:pPr>
        <w:rPr>
          <w:rFonts w:asciiTheme="majorHAnsi" w:eastAsiaTheme="majorEastAsia" w:hAnsiTheme="majorHAnsi" w:cstheme="majorBidi"/>
          <w:b/>
          <w:color w:val="262626" w:themeColor="text1" w:themeTint="D9"/>
          <w:szCs w:val="28"/>
        </w:rPr>
      </w:pPr>
      <w:r>
        <w:br w:type="page"/>
      </w:r>
    </w:p>
    <w:bookmarkStart w:id="42" w:name="_Toc210842327"/>
    <w:bookmarkStart w:id="43" w:name="_Toc221363783"/>
    <w:p w:rsidR="00487904" w:rsidRDefault="00DE5633" w:rsidP="00487904">
      <w:pPr>
        <w:pStyle w:val="Rubrik2"/>
      </w:pPr>
      <w:r>
        <w:rPr>
          <w:rFonts w:ascii="Source Sans Pro" w:hAnsi="Source Sans Pro"/>
          <w:noProof/>
          <w:sz w:val="16"/>
          <w:szCs w:val="16"/>
        </w:rPr>
        <w:lastRenderedPageBreak/>
        <mc:AlternateContent>
          <mc:Choice Requires="wps">
            <w:drawing>
              <wp:anchor distT="0" distB="0" distL="114300" distR="114300" simplePos="0" relativeHeight="251746304" behindDoc="0" locked="0" layoutInCell="1" allowOverlap="1" wp14:anchorId="6CA240AE" wp14:editId="279855F6">
                <wp:simplePos x="0" y="0"/>
                <wp:positionH relativeFrom="column">
                  <wp:posOffset>1270</wp:posOffset>
                </wp:positionH>
                <wp:positionV relativeFrom="paragraph">
                  <wp:posOffset>-497205</wp:posOffset>
                </wp:positionV>
                <wp:extent cx="1369695" cy="355600"/>
                <wp:effectExtent l="0" t="0" r="14605" b="12700"/>
                <wp:wrapNone/>
                <wp:docPr id="1451024451"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DE5633" w:rsidRPr="00D11D51" w:rsidRDefault="00DE5633" w:rsidP="00DE563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60" style="position:absolute;margin-left:.1pt;margin-top:-39.15pt;width:107.85pt;height: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" fillcolor="#d6eaff [351]" strokecolor="#18190f [484]" strokeweight="1pt">
                <v:stroke joinstyle="miter"/>
                <v:textbox>
                  <w:txbxContent>
                    <w:p w:rsidR="00DE5633" w:rsidRPr="00D11D51" w:rsidRDefault="00DE5633" w:rsidP="00DE563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r w:rsidR="006B4F9D">
        <w:t>4</w:t>
      </w:r>
      <w:r w:rsidR="00487904">
        <w:t xml:space="preserve">.4.3 </w:t>
      </w:r>
      <w:r w:rsidR="00487904" w:rsidRPr="00D355B8">
        <w:t>Enstaviga</w:t>
      </w:r>
      <w:r w:rsidR="00487904">
        <w:t xml:space="preserve">, ganska högfrekventa </w:t>
      </w:r>
      <w:r w:rsidR="00487904" w:rsidRPr="00D355B8">
        <w:t>adverb</w:t>
      </w:r>
      <w:r w:rsidR="00487904" w:rsidRPr="00487904">
        <w:t>.</w:t>
      </w:r>
      <w:bookmarkEnd w:id="42"/>
      <w:bookmarkEnd w:id="43"/>
      <w:r w:rsidR="00487904">
        <w:t xml:space="preserve"> </w:t>
      </w:r>
    </w:p>
    <w:p w:rsidR="00487904" w:rsidRPr="00487904" w:rsidRDefault="00DE5633" w:rsidP="00487904">
      <w:pPr>
        <w:pStyle w:val="Ingetavstnd"/>
        <w:numPr>
          <w:ilvl w:val="0"/>
          <w:numId w:val="73"/>
        </w:numPr>
        <w:rPr>
          <w:rFonts w:ascii="Source Sans Pro" w:hAnsi="Source Sans Pro"/>
        </w:rPr>
      </w:pPr>
      <w:r>
        <w:rPr>
          <w:rFonts w:ascii="Source Sans Pro" w:hAnsi="Source Sans Pro"/>
        </w:rPr>
        <w:t>Läs med k</w:t>
      </w:r>
      <w:r w:rsidRPr="00487904">
        <w:rPr>
          <w:rFonts w:ascii="Source Sans Pro" w:hAnsi="Source Sans Pro"/>
        </w:rPr>
        <w:t>ort vokal</w:t>
      </w:r>
      <w:r>
        <w:rPr>
          <w:rFonts w:ascii="Source Sans Pro" w:hAnsi="Source Sans Pro"/>
        </w:rPr>
        <w:t>. S</w:t>
      </w:r>
      <w:r w:rsidRPr="00487904">
        <w:rPr>
          <w:rFonts w:ascii="Source Sans Pro" w:hAnsi="Source Sans Pro"/>
        </w:rPr>
        <w:t xml:space="preserve">ista raden har </w:t>
      </w:r>
      <w:proofErr w:type="spellStart"/>
      <w:r w:rsidRPr="00487904">
        <w:rPr>
          <w:rFonts w:ascii="Source Sans Pro" w:hAnsi="Source Sans Pro"/>
        </w:rPr>
        <w:t>retroflexer</w:t>
      </w:r>
      <w:proofErr w:type="spellEnd"/>
      <w:r>
        <w:rPr>
          <w:rFonts w:ascii="Source Sans Pro" w:hAnsi="Source Sans Pro"/>
        </w:rPr>
        <w:t>.</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lätt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dess</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mitt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vitt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still</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tyst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synd</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slätt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lugnt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rätt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smått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tätt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stolt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näst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ont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tryggt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tungt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visst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högt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strax</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strikt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snällt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snabbt</w:t>
            </w: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skarpt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snyggt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starkt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knappt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p>
        </w:tc>
      </w:tr>
      <w:tr w:rsidR="00487904" w:rsidRPr="00D11D51" w:rsidTr="00985322">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kort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tvärs</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tvärt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först</w:t>
            </w:r>
          </w:p>
        </w:tc>
        <w:tc>
          <w:tcPr>
            <w:tcW w:w="1510" w:type="dxa"/>
          </w:tcPr>
          <w:p w:rsidR="00487904" w:rsidRPr="00D11D51" w:rsidRDefault="00487904" w:rsidP="00985322">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bort</w:t>
            </w:r>
          </w:p>
        </w:tc>
      </w:tr>
    </w:tbl>
    <w:p w:rsidR="00F10C73" w:rsidRDefault="00F10C73" w:rsidP="00487904"/>
    <w:p w:rsidR="00D11D51" w:rsidRDefault="00D11D51" w:rsidP="00487904"/>
    <w:p w:rsidR="00D11D51" w:rsidRDefault="00D11D51" w:rsidP="00487904"/>
    <w:p w:rsidR="00F10C73" w:rsidRDefault="00F10C73" w:rsidP="00F10C73">
      <w:r>
        <w:rPr>
          <w:rFonts w:ascii="Source Sans Pro" w:hAnsi="Source Sans Pro"/>
          <w:noProof/>
          <w:sz w:val="16"/>
          <w:szCs w:val="16"/>
        </w:rPr>
        <mc:AlternateContent>
          <mc:Choice Requires="wps">
            <w:drawing>
              <wp:anchor distT="0" distB="0" distL="114300" distR="114300" simplePos="0" relativeHeight="251749376" behindDoc="0" locked="0" layoutInCell="1" allowOverlap="1" wp14:anchorId="16824122" wp14:editId="1E097A37">
                <wp:simplePos x="0" y="0"/>
                <wp:positionH relativeFrom="column">
                  <wp:posOffset>58420</wp:posOffset>
                </wp:positionH>
                <wp:positionV relativeFrom="paragraph">
                  <wp:posOffset>107950</wp:posOffset>
                </wp:positionV>
                <wp:extent cx="1377950" cy="368300"/>
                <wp:effectExtent l="0" t="0" r="19050" b="12700"/>
                <wp:wrapNone/>
                <wp:docPr id="175065280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61" style="position:absolute;margin-left:4.6pt;margin-top:8.5pt;width:108.5pt;height: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5m0lgIAAJ0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" fillcolor="#ffddc4 [663]" strokecolor="#18190f [484]" strokeweight="1pt">
                <v:stroke joinstyle="miter"/>
                <v:textbo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F10C73" w:rsidRDefault="00F10C73" w:rsidP="00487904"/>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lätt</w:t>
      </w:r>
      <w:r w:rsidRPr="00D11D51">
        <w:rPr>
          <w:rFonts w:ascii="Source Sans Pro" w:eastAsia="Times New Roman" w:hAnsi="Source Sans Pro" w:cs="Calibri"/>
          <w:color w:val="000000"/>
          <w:kern w:val="0"/>
          <w:sz w:val="28"/>
          <w:szCs w:val="28"/>
          <w:lang w:eastAsia="sv-SE"/>
          <w14:ligatures w14:val="none"/>
        </w:rPr>
        <w:tab/>
        <w:t>dess</w:t>
      </w:r>
      <w:r w:rsidRPr="00D11D51">
        <w:rPr>
          <w:rFonts w:ascii="Source Sans Pro" w:eastAsia="Times New Roman" w:hAnsi="Source Sans Pro" w:cs="Calibri"/>
          <w:color w:val="000000"/>
          <w:kern w:val="0"/>
          <w:sz w:val="28"/>
          <w:szCs w:val="28"/>
          <w:lang w:eastAsia="sv-SE"/>
          <w14:ligatures w14:val="none"/>
        </w:rPr>
        <w:tab/>
        <w:t>mitt</w:t>
      </w:r>
      <w:r w:rsidRPr="00D11D51">
        <w:rPr>
          <w:rFonts w:ascii="Source Sans Pro" w:eastAsia="Times New Roman" w:hAnsi="Source Sans Pro" w:cs="Calibri"/>
          <w:color w:val="000000"/>
          <w:kern w:val="0"/>
          <w:sz w:val="28"/>
          <w:szCs w:val="28"/>
          <w:lang w:eastAsia="sv-SE"/>
          <w14:ligatures w14:val="none"/>
        </w:rPr>
        <w:tab/>
        <w:t>vitt</w:t>
      </w:r>
      <w:r w:rsidRPr="00D11D51">
        <w:rPr>
          <w:rFonts w:ascii="Source Sans Pro" w:eastAsia="Times New Roman" w:hAnsi="Source Sans Pro" w:cs="Calibri"/>
          <w:color w:val="000000"/>
          <w:kern w:val="0"/>
          <w:sz w:val="28"/>
          <w:szCs w:val="28"/>
          <w:lang w:eastAsia="sv-SE"/>
          <w14:ligatures w14:val="none"/>
        </w:rPr>
        <w:tab/>
        <w:t>still</w:t>
      </w:r>
      <w:r w:rsidRPr="00D11D51">
        <w:rPr>
          <w:rFonts w:ascii="Source Sans Pro" w:eastAsia="Times New Roman" w:hAnsi="Source Sans Pro" w:cs="Calibri"/>
          <w:color w:val="000000"/>
          <w:kern w:val="0"/>
          <w:sz w:val="28"/>
          <w:szCs w:val="28"/>
          <w:lang w:eastAsia="sv-SE"/>
          <w14:ligatures w14:val="none"/>
        </w:rPr>
        <w:tab/>
        <w:t>tyst</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synd</w:t>
      </w:r>
      <w:r w:rsidRPr="00D11D51">
        <w:rPr>
          <w:rFonts w:ascii="Source Sans Pro" w:eastAsia="Times New Roman" w:hAnsi="Source Sans Pro" w:cs="Calibri"/>
          <w:color w:val="000000"/>
          <w:kern w:val="0"/>
          <w:sz w:val="28"/>
          <w:szCs w:val="28"/>
          <w:lang w:eastAsia="sv-SE"/>
          <w14:ligatures w14:val="none"/>
        </w:rPr>
        <w:tab/>
        <w:t>slätt</w:t>
      </w:r>
      <w:r w:rsidRPr="00D11D51">
        <w:rPr>
          <w:rFonts w:ascii="Source Sans Pro" w:eastAsia="Times New Roman" w:hAnsi="Source Sans Pro" w:cs="Calibri"/>
          <w:color w:val="000000"/>
          <w:kern w:val="0"/>
          <w:sz w:val="28"/>
          <w:szCs w:val="28"/>
          <w:lang w:eastAsia="sv-SE"/>
          <w14:ligatures w14:val="none"/>
        </w:rPr>
        <w:tab/>
        <w:t>lugnt</w:t>
      </w:r>
      <w:r w:rsidRPr="00D11D51">
        <w:rPr>
          <w:rFonts w:ascii="Source Sans Pro" w:eastAsia="Times New Roman" w:hAnsi="Source Sans Pro" w:cs="Calibri"/>
          <w:color w:val="000000"/>
          <w:kern w:val="0"/>
          <w:sz w:val="28"/>
          <w:szCs w:val="28"/>
          <w:lang w:eastAsia="sv-SE"/>
          <w14:ligatures w14:val="none"/>
        </w:rPr>
        <w:tab/>
        <w:t>rätt</w:t>
      </w:r>
      <w:r w:rsidRPr="00D11D51">
        <w:rPr>
          <w:rFonts w:ascii="Source Sans Pro" w:eastAsia="Times New Roman" w:hAnsi="Source Sans Pro" w:cs="Calibri"/>
          <w:color w:val="000000"/>
          <w:kern w:val="0"/>
          <w:sz w:val="28"/>
          <w:szCs w:val="28"/>
          <w:lang w:eastAsia="sv-SE"/>
          <w14:ligatures w14:val="none"/>
        </w:rPr>
        <w:tab/>
        <w:t>smått</w:t>
      </w:r>
      <w:r w:rsidRPr="00D11D51">
        <w:rPr>
          <w:rFonts w:ascii="Source Sans Pro" w:eastAsia="Times New Roman" w:hAnsi="Source Sans Pro" w:cs="Calibri"/>
          <w:color w:val="000000"/>
          <w:kern w:val="0"/>
          <w:sz w:val="28"/>
          <w:szCs w:val="28"/>
          <w:lang w:eastAsia="sv-SE"/>
          <w14:ligatures w14:val="none"/>
        </w:rPr>
        <w:tab/>
        <w:t>tätt</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stolt</w:t>
      </w:r>
      <w:r w:rsidRPr="00D11D51">
        <w:rPr>
          <w:rFonts w:ascii="Source Sans Pro" w:eastAsia="Times New Roman" w:hAnsi="Source Sans Pro" w:cs="Calibri"/>
          <w:color w:val="000000"/>
          <w:kern w:val="0"/>
          <w:sz w:val="28"/>
          <w:szCs w:val="28"/>
          <w:lang w:eastAsia="sv-SE"/>
          <w14:ligatures w14:val="none"/>
        </w:rPr>
        <w:tab/>
        <w:t>näst</w:t>
      </w:r>
      <w:r w:rsidRPr="00D11D51">
        <w:rPr>
          <w:rFonts w:ascii="Source Sans Pro" w:eastAsia="Times New Roman" w:hAnsi="Source Sans Pro" w:cs="Calibri"/>
          <w:color w:val="000000"/>
          <w:kern w:val="0"/>
          <w:sz w:val="28"/>
          <w:szCs w:val="28"/>
          <w:lang w:eastAsia="sv-SE"/>
          <w14:ligatures w14:val="none"/>
        </w:rPr>
        <w:tab/>
        <w:t>ont</w:t>
      </w:r>
      <w:r w:rsidRPr="00D11D51">
        <w:rPr>
          <w:rFonts w:ascii="Source Sans Pro" w:eastAsia="Times New Roman" w:hAnsi="Source Sans Pro" w:cs="Calibri"/>
          <w:color w:val="000000"/>
          <w:kern w:val="0"/>
          <w:sz w:val="28"/>
          <w:szCs w:val="28"/>
          <w:lang w:eastAsia="sv-SE"/>
          <w14:ligatures w14:val="none"/>
        </w:rPr>
        <w:tab/>
        <w:t>tryggt</w:t>
      </w:r>
      <w:r w:rsidRPr="00D11D51">
        <w:rPr>
          <w:rFonts w:ascii="Source Sans Pro" w:eastAsia="Times New Roman" w:hAnsi="Source Sans Pro" w:cs="Calibri"/>
          <w:color w:val="000000"/>
          <w:kern w:val="0"/>
          <w:sz w:val="28"/>
          <w:szCs w:val="28"/>
          <w:lang w:eastAsia="sv-SE"/>
          <w14:ligatures w14:val="none"/>
        </w:rPr>
        <w:tab/>
        <w:t>tungt</w:t>
      </w:r>
      <w:r w:rsidRPr="00D11D51">
        <w:rPr>
          <w:rFonts w:ascii="Source Sans Pro" w:eastAsia="Times New Roman" w:hAnsi="Source Sans Pro" w:cs="Calibri"/>
          <w:color w:val="000000"/>
          <w:kern w:val="0"/>
          <w:sz w:val="28"/>
          <w:szCs w:val="28"/>
          <w:lang w:eastAsia="sv-SE"/>
          <w14:ligatures w14:val="none"/>
        </w:rPr>
        <w:tab/>
        <w:t>visst</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varmt</w:t>
      </w:r>
      <w:r w:rsidRPr="00D11D51">
        <w:rPr>
          <w:rFonts w:ascii="Source Sans Pro" w:eastAsia="Times New Roman" w:hAnsi="Source Sans Pro" w:cs="Calibri"/>
          <w:color w:val="000000"/>
          <w:kern w:val="0"/>
          <w:sz w:val="28"/>
          <w:szCs w:val="28"/>
          <w:lang w:eastAsia="sv-SE"/>
          <w14:ligatures w14:val="none"/>
        </w:rPr>
        <w:tab/>
        <w:t>högt</w:t>
      </w:r>
      <w:r w:rsidRPr="00D11D51">
        <w:rPr>
          <w:rFonts w:ascii="Source Sans Pro" w:eastAsia="Times New Roman" w:hAnsi="Source Sans Pro" w:cs="Calibri"/>
          <w:color w:val="000000"/>
          <w:kern w:val="0"/>
          <w:sz w:val="28"/>
          <w:szCs w:val="28"/>
          <w:lang w:eastAsia="sv-SE"/>
          <w14:ligatures w14:val="none"/>
        </w:rPr>
        <w:tab/>
        <w:t>strax</w:t>
      </w:r>
      <w:r w:rsidRPr="00D11D51">
        <w:rPr>
          <w:rFonts w:ascii="Source Sans Pro" w:eastAsia="Times New Roman" w:hAnsi="Source Sans Pro" w:cs="Calibri"/>
          <w:color w:val="000000"/>
          <w:kern w:val="0"/>
          <w:sz w:val="28"/>
          <w:szCs w:val="28"/>
          <w:lang w:eastAsia="sv-SE"/>
          <w14:ligatures w14:val="none"/>
        </w:rPr>
        <w:tab/>
        <w:t>strikt</w:t>
      </w:r>
      <w:r w:rsidRPr="00D11D51">
        <w:rPr>
          <w:rFonts w:ascii="Source Sans Pro" w:eastAsia="Times New Roman" w:hAnsi="Source Sans Pro" w:cs="Calibri"/>
          <w:color w:val="000000"/>
          <w:kern w:val="0"/>
          <w:sz w:val="28"/>
          <w:szCs w:val="28"/>
          <w:lang w:eastAsia="sv-SE"/>
          <w14:ligatures w14:val="none"/>
        </w:rPr>
        <w:tab/>
        <w:t>snällt</w:t>
      </w:r>
      <w:r w:rsidRPr="00D11D51">
        <w:rPr>
          <w:rFonts w:ascii="Source Sans Pro" w:eastAsia="Times New Roman" w:hAnsi="Source Sans Pro" w:cs="Calibri"/>
          <w:color w:val="000000"/>
          <w:kern w:val="0"/>
          <w:sz w:val="28"/>
          <w:szCs w:val="28"/>
          <w:lang w:eastAsia="sv-SE"/>
          <w14:ligatures w14:val="none"/>
        </w:rPr>
        <w:tab/>
        <w:t>snabbt</w:t>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skarpt</w:t>
      </w:r>
      <w:r w:rsidRPr="00D11D51">
        <w:rPr>
          <w:rFonts w:ascii="Source Sans Pro" w:eastAsia="Times New Roman" w:hAnsi="Source Sans Pro" w:cs="Calibri"/>
          <w:color w:val="000000"/>
          <w:kern w:val="0"/>
          <w:sz w:val="28"/>
          <w:szCs w:val="28"/>
          <w:lang w:eastAsia="sv-SE"/>
          <w14:ligatures w14:val="none"/>
        </w:rPr>
        <w:tab/>
        <w:t>snyggt</w:t>
      </w:r>
      <w:r w:rsidRPr="00D11D51">
        <w:rPr>
          <w:rFonts w:ascii="Source Sans Pro" w:eastAsia="Times New Roman" w:hAnsi="Source Sans Pro" w:cs="Calibri"/>
          <w:color w:val="000000"/>
          <w:kern w:val="0"/>
          <w:sz w:val="28"/>
          <w:szCs w:val="28"/>
          <w:lang w:eastAsia="sv-SE"/>
          <w14:ligatures w14:val="none"/>
        </w:rPr>
        <w:tab/>
        <w:t>starkt</w:t>
      </w:r>
      <w:r w:rsidRPr="00D11D51">
        <w:rPr>
          <w:rFonts w:ascii="Source Sans Pro" w:eastAsia="Times New Roman" w:hAnsi="Source Sans Pro" w:cs="Calibri"/>
          <w:color w:val="000000"/>
          <w:kern w:val="0"/>
          <w:sz w:val="28"/>
          <w:szCs w:val="28"/>
          <w:lang w:eastAsia="sv-SE"/>
          <w14:ligatures w14:val="none"/>
        </w:rPr>
        <w:tab/>
        <w:t>knappt</w:t>
      </w:r>
      <w:r w:rsidRPr="00D11D51">
        <w:rPr>
          <w:rFonts w:ascii="Source Sans Pro" w:eastAsia="Times New Roman" w:hAnsi="Source Sans Pro" w:cs="Calibri"/>
          <w:color w:val="000000"/>
          <w:kern w:val="0"/>
          <w:sz w:val="28"/>
          <w:szCs w:val="28"/>
          <w:lang w:eastAsia="sv-SE"/>
          <w14:ligatures w14:val="none"/>
        </w:rPr>
        <w:tab/>
      </w:r>
      <w:r w:rsidRPr="00D11D51">
        <w:rPr>
          <w:rFonts w:ascii="Source Sans Pro" w:eastAsia="Times New Roman" w:hAnsi="Source Sans Pro" w:cs="Calibri"/>
          <w:color w:val="000000"/>
          <w:kern w:val="0"/>
          <w:sz w:val="28"/>
          <w:szCs w:val="28"/>
          <w:lang w:eastAsia="sv-SE"/>
          <w14:ligatures w14:val="none"/>
        </w:rPr>
        <w:tab/>
      </w:r>
    </w:p>
    <w:p w:rsidR="002D34D5" w:rsidRPr="00D11D51" w:rsidRDefault="002D34D5" w:rsidP="00D11D51">
      <w:pPr>
        <w:tabs>
          <w:tab w:val="left" w:pos="1623"/>
          <w:tab w:val="left" w:pos="3133"/>
          <w:tab w:val="left" w:pos="4643"/>
          <w:tab w:val="left" w:pos="6153"/>
          <w:tab w:val="left" w:pos="7663"/>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kort</w:t>
      </w:r>
      <w:r w:rsidRPr="00D11D51">
        <w:rPr>
          <w:rFonts w:ascii="Source Sans Pro" w:eastAsia="Times New Roman" w:hAnsi="Source Sans Pro" w:cs="Calibri"/>
          <w:color w:val="000000"/>
          <w:kern w:val="0"/>
          <w:sz w:val="28"/>
          <w:szCs w:val="28"/>
          <w:lang w:eastAsia="sv-SE"/>
          <w14:ligatures w14:val="none"/>
        </w:rPr>
        <w:tab/>
        <w:t>vart</w:t>
      </w:r>
      <w:r w:rsidRPr="00D11D51">
        <w:rPr>
          <w:rFonts w:ascii="Source Sans Pro" w:eastAsia="Times New Roman" w:hAnsi="Source Sans Pro" w:cs="Calibri"/>
          <w:color w:val="000000"/>
          <w:kern w:val="0"/>
          <w:sz w:val="28"/>
          <w:szCs w:val="28"/>
          <w:lang w:eastAsia="sv-SE"/>
          <w14:ligatures w14:val="none"/>
        </w:rPr>
        <w:tab/>
        <w:t>tvärs</w:t>
      </w:r>
      <w:r w:rsidRPr="00D11D51">
        <w:rPr>
          <w:rFonts w:ascii="Source Sans Pro" w:eastAsia="Times New Roman" w:hAnsi="Source Sans Pro" w:cs="Calibri"/>
          <w:color w:val="000000"/>
          <w:kern w:val="0"/>
          <w:sz w:val="28"/>
          <w:szCs w:val="28"/>
          <w:lang w:eastAsia="sv-SE"/>
          <w14:ligatures w14:val="none"/>
        </w:rPr>
        <w:tab/>
        <w:t>tvärt</w:t>
      </w:r>
      <w:r w:rsidRPr="00D11D51">
        <w:rPr>
          <w:rFonts w:ascii="Source Sans Pro" w:eastAsia="Times New Roman" w:hAnsi="Source Sans Pro" w:cs="Calibri"/>
          <w:color w:val="000000"/>
          <w:kern w:val="0"/>
          <w:sz w:val="28"/>
          <w:szCs w:val="28"/>
          <w:lang w:eastAsia="sv-SE"/>
          <w14:ligatures w14:val="none"/>
        </w:rPr>
        <w:tab/>
        <w:t>först</w:t>
      </w:r>
      <w:r w:rsidRPr="00D11D51">
        <w:rPr>
          <w:rFonts w:ascii="Source Sans Pro" w:eastAsia="Times New Roman" w:hAnsi="Source Sans Pro" w:cs="Calibri"/>
          <w:color w:val="000000"/>
          <w:kern w:val="0"/>
          <w:sz w:val="28"/>
          <w:szCs w:val="28"/>
          <w:lang w:eastAsia="sv-SE"/>
          <w14:ligatures w14:val="none"/>
        </w:rPr>
        <w:tab/>
        <w:t>bort</w:t>
      </w:r>
    </w:p>
    <w:p w:rsidR="00F10C73" w:rsidRPr="00D11D51" w:rsidRDefault="00F10C73" w:rsidP="00D11D51">
      <w:pPr>
        <w:spacing w:line="480" w:lineRule="auto"/>
        <w:rPr>
          <w:rFonts w:ascii="Source Sans Pro" w:hAnsi="Source Sans Pro"/>
        </w:rPr>
      </w:pPr>
      <w:r w:rsidRPr="00D11D51">
        <w:rPr>
          <w:rFonts w:ascii="Source Sans Pro" w:hAnsi="Source Sans Pro"/>
        </w:rPr>
        <w:br w:type="page"/>
      </w:r>
    </w:p>
    <w:p w:rsidR="002D34D5" w:rsidRDefault="00F10C73" w:rsidP="00487904">
      <w:r>
        <w:rPr>
          <w:rFonts w:ascii="Source Sans Pro" w:hAnsi="Source Sans Pro"/>
          <w:noProof/>
          <w:sz w:val="16"/>
          <w:szCs w:val="16"/>
        </w:rPr>
        <w:lastRenderedPageBreak/>
        <mc:AlternateContent>
          <mc:Choice Requires="wps">
            <w:drawing>
              <wp:anchor distT="0" distB="0" distL="114300" distR="114300" simplePos="0" relativeHeight="251751424" behindDoc="0" locked="0" layoutInCell="1" allowOverlap="1" wp14:anchorId="6CA240AE" wp14:editId="279855F6">
                <wp:simplePos x="0" y="0"/>
                <wp:positionH relativeFrom="column">
                  <wp:posOffset>1270</wp:posOffset>
                </wp:positionH>
                <wp:positionV relativeFrom="paragraph">
                  <wp:posOffset>-400050</wp:posOffset>
                </wp:positionV>
                <wp:extent cx="1369695" cy="355600"/>
                <wp:effectExtent l="0" t="0" r="14605" b="12700"/>
                <wp:wrapNone/>
                <wp:docPr id="1810559022" name="Rektangel med rundade hörn 1"/>
                <wp:cNvGraphicFramePr/>
                <a:graphic xmlns:a="http://schemas.openxmlformats.org/drawingml/2006/main">
                  <a:graphicData uri="http://schemas.microsoft.com/office/word/2010/wordprocessingShape">
                    <wps:wsp>
                      <wps:cNvSpPr/>
                      <wps:spPr>
                        <a:xfrm>
                          <a:off x="0" y="0"/>
                          <a:ext cx="1369695" cy="355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240AE" id="_x0000_s1062" style="position:absolute;margin-left:.1pt;margin-top:-31.5pt;width:107.85pt;height:2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" fillcolor="#d6eaff [351]" strokecolor="#18190f [484]" strokeweight="1pt">
                <v:stroke joinstyle="miter"/>
                <v:textbo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lärarens del</w:t>
                      </w:r>
                    </w:p>
                  </w:txbxContent>
                </v:textbox>
              </v:roundrect>
            </w:pict>
          </mc:Fallback>
        </mc:AlternateContent>
      </w:r>
    </w:p>
    <w:p w:rsidR="00487904" w:rsidRDefault="006B4F9D" w:rsidP="00487904">
      <w:pPr>
        <w:pStyle w:val="Rubrik2"/>
      </w:pPr>
      <w:bookmarkStart w:id="44" w:name="_Toc210842328"/>
      <w:bookmarkStart w:id="45" w:name="_Toc221363784"/>
      <w:r>
        <w:t>4</w:t>
      </w:r>
      <w:r w:rsidR="00487904">
        <w:t xml:space="preserve">.4.4 Högfrekventa flerstaviga </w:t>
      </w:r>
      <w:r w:rsidR="00487904" w:rsidRPr="00D355B8">
        <w:t>adverb</w:t>
      </w:r>
      <w:r w:rsidR="00487904">
        <w:rPr>
          <w:i/>
          <w:iCs/>
        </w:rPr>
        <w:t>.</w:t>
      </w:r>
      <w:r w:rsidR="00487904">
        <w:t xml:space="preserve"> Bygger på igenkänning</w:t>
      </w:r>
      <w:bookmarkEnd w:id="44"/>
      <w:bookmarkEnd w:id="45"/>
    </w:p>
    <w:tbl>
      <w:tblPr>
        <w:tblStyle w:val="Tabellrutntljust"/>
        <w:tblW w:w="5000" w:type="pct"/>
        <w:tblLook w:val="04A0" w:firstRow="1" w:lastRow="0" w:firstColumn="1" w:lastColumn="0" w:noHBand="0" w:noVBand="1"/>
      </w:tblPr>
      <w:tblGrid>
        <w:gridCol w:w="1812"/>
        <w:gridCol w:w="1812"/>
        <w:gridCol w:w="1812"/>
        <w:gridCol w:w="1812"/>
        <w:gridCol w:w="1812"/>
      </w:tblGrid>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väldigt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ganska</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ibland</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istället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tyvärr</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verkligen</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tidigare</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fortfarande</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nära</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annars</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naturligtvis</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faktiskt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vidare</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direkt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säkert</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allra</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igår</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egentligen</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helt enkelt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hemma</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ständigt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betydligt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samtidigt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knappast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tvärtom</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förstås</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plötsligt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liksom</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tillräckligt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åtminstone</w:t>
            </w:r>
          </w:p>
        </w:tc>
      </w:tr>
      <w:tr w:rsidR="00487904" w:rsidRPr="00D11D51" w:rsidTr="00BF5DF8">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nästan</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särskilt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ungefär</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sällan</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självklart</w:t>
            </w:r>
          </w:p>
        </w:tc>
      </w:tr>
      <w:tr w:rsidR="00487904" w:rsidRPr="00D11D51" w:rsidTr="00BF5DF8">
        <w:tc>
          <w:tcPr>
            <w:tcW w:w="1000" w:type="pct"/>
          </w:tcPr>
          <w:p w:rsidR="00487904" w:rsidRPr="00D11D51" w:rsidRDefault="00487904" w:rsidP="00487904">
            <w:pPr>
              <w:spacing w:line="276" w:lineRule="auto"/>
              <w:rPr>
                <w:rFonts w:ascii="Source Sans Pro" w:hAnsi="Source Sans Pro"/>
                <w:color w:val="D95E00" w:themeColor="accent4"/>
                <w:sz w:val="28"/>
                <w:szCs w:val="28"/>
              </w:rPr>
            </w:pPr>
            <w:r w:rsidRPr="00D11D51">
              <w:rPr>
                <w:rFonts w:ascii="Source Sans Pro" w:eastAsia="Times New Roman" w:hAnsi="Source Sans Pro" w:cs="Calibri"/>
                <w:color w:val="000000"/>
                <w:kern w:val="0"/>
                <w:sz w:val="28"/>
                <w:szCs w:val="28"/>
                <w:lang w:eastAsia="sv-SE"/>
                <w14:ligatures w14:val="none"/>
              </w:rPr>
              <w:t>äntligen</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riktigt</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ändå</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hittills</w:t>
            </w:r>
          </w:p>
        </w:tc>
        <w:tc>
          <w:tcPr>
            <w:tcW w:w="1000" w:type="pct"/>
          </w:tcPr>
          <w:p w:rsidR="00487904" w:rsidRPr="00D11D51" w:rsidRDefault="00487904" w:rsidP="00487904">
            <w:pPr>
              <w:spacing w:line="276" w:lineRule="auto"/>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delvis</w:t>
            </w:r>
          </w:p>
        </w:tc>
      </w:tr>
    </w:tbl>
    <w:p w:rsidR="00487904" w:rsidRDefault="00487904" w:rsidP="00487904"/>
    <w:p w:rsidR="00F10C73" w:rsidRDefault="00F10C73" w:rsidP="00487904"/>
    <w:p w:rsidR="00F10C73" w:rsidRDefault="00F10C73" w:rsidP="00F10C73">
      <w:r>
        <w:rPr>
          <w:rFonts w:ascii="Source Sans Pro" w:hAnsi="Source Sans Pro"/>
          <w:noProof/>
          <w:sz w:val="16"/>
          <w:szCs w:val="16"/>
        </w:rPr>
        <mc:AlternateContent>
          <mc:Choice Requires="wps">
            <w:drawing>
              <wp:anchor distT="0" distB="0" distL="114300" distR="114300" simplePos="0" relativeHeight="251754496" behindDoc="0" locked="0" layoutInCell="1" allowOverlap="1" wp14:anchorId="16824122" wp14:editId="1E097A37">
                <wp:simplePos x="0" y="0"/>
                <wp:positionH relativeFrom="column">
                  <wp:posOffset>96520</wp:posOffset>
                </wp:positionH>
                <wp:positionV relativeFrom="paragraph">
                  <wp:posOffset>88900</wp:posOffset>
                </wp:positionV>
                <wp:extent cx="1377950" cy="368300"/>
                <wp:effectExtent l="0" t="0" r="19050" b="12700"/>
                <wp:wrapNone/>
                <wp:docPr id="1502183917"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24122" id="_x0000_s1063" style="position:absolute;margin-left:7.6pt;margin-top:7pt;width:108.5pt;height: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Hh0lgIAAJ0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" fillcolor="#ffddc4 [663]" strokecolor="#18190f [484]" strokeweight="1pt">
                <v:stroke joinstyle="miter"/>
                <v:textbox>
                  <w:txbxContent>
                    <w:p w:rsidR="00F10C73" w:rsidRPr="00D11D51" w:rsidRDefault="00F10C73" w:rsidP="00F10C73">
                      <w:pPr>
                        <w:jc w:val="center"/>
                        <w:rPr>
                          <w:rFonts w:ascii="Source Sans Pro" w:hAnsi="Source Sans Pro"/>
                          <w:color w:val="000000" w:themeColor="text1"/>
                          <w:sz w:val="28"/>
                          <w:szCs w:val="28"/>
                        </w:rPr>
                      </w:pPr>
                      <w:r w:rsidRPr="00D11D51">
                        <w:rPr>
                          <w:rFonts w:ascii="Source Sans Pro" w:hAnsi="Source Sans Pro"/>
                          <w:color w:val="000000" w:themeColor="text1"/>
                          <w:sz w:val="28"/>
                          <w:szCs w:val="28"/>
                        </w:rPr>
                        <w:t>kopieringsdel</w:t>
                      </w:r>
                    </w:p>
                  </w:txbxContent>
                </v:textbox>
              </v:roundrect>
            </w:pict>
          </mc:Fallback>
        </mc:AlternateContent>
      </w:r>
    </w:p>
    <w:p w:rsidR="00F10C73" w:rsidRDefault="00F10C73" w:rsidP="00487904"/>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väldigt</w:t>
      </w:r>
      <w:r w:rsidRPr="00D11D51">
        <w:rPr>
          <w:rFonts w:ascii="Source Sans Pro" w:eastAsia="Times New Roman" w:hAnsi="Source Sans Pro" w:cs="Calibri"/>
          <w:color w:val="000000"/>
          <w:kern w:val="0"/>
          <w:sz w:val="28"/>
          <w:szCs w:val="28"/>
          <w:lang w:eastAsia="sv-SE"/>
          <w14:ligatures w14:val="none"/>
        </w:rPr>
        <w:tab/>
        <w:t>ganska</w:t>
      </w:r>
      <w:r w:rsidRPr="00D11D51">
        <w:rPr>
          <w:rFonts w:ascii="Source Sans Pro" w:eastAsia="Times New Roman" w:hAnsi="Source Sans Pro" w:cs="Calibri"/>
          <w:color w:val="000000"/>
          <w:kern w:val="0"/>
          <w:sz w:val="28"/>
          <w:szCs w:val="28"/>
          <w:lang w:eastAsia="sv-SE"/>
          <w14:ligatures w14:val="none"/>
        </w:rPr>
        <w:tab/>
        <w:t>ibland</w:t>
      </w:r>
      <w:r w:rsidRPr="00D11D51">
        <w:rPr>
          <w:rFonts w:ascii="Source Sans Pro" w:eastAsia="Times New Roman" w:hAnsi="Source Sans Pro" w:cs="Calibri"/>
          <w:color w:val="000000"/>
          <w:kern w:val="0"/>
          <w:sz w:val="28"/>
          <w:szCs w:val="28"/>
          <w:lang w:eastAsia="sv-SE"/>
          <w14:ligatures w14:val="none"/>
        </w:rPr>
        <w:tab/>
        <w:t>istället</w:t>
      </w:r>
      <w:r w:rsidRPr="00D11D51">
        <w:rPr>
          <w:rFonts w:ascii="Source Sans Pro" w:eastAsia="Times New Roman" w:hAnsi="Source Sans Pro" w:cs="Calibri"/>
          <w:color w:val="000000"/>
          <w:kern w:val="0"/>
          <w:sz w:val="28"/>
          <w:szCs w:val="28"/>
          <w:lang w:eastAsia="sv-SE"/>
          <w14:ligatures w14:val="none"/>
        </w:rPr>
        <w:tab/>
        <w:t>tyvärr</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verkligen</w:t>
      </w:r>
      <w:r w:rsidRPr="00D11D51">
        <w:rPr>
          <w:rFonts w:ascii="Source Sans Pro" w:eastAsia="Times New Roman" w:hAnsi="Source Sans Pro" w:cs="Calibri"/>
          <w:color w:val="000000"/>
          <w:kern w:val="0"/>
          <w:sz w:val="28"/>
          <w:szCs w:val="28"/>
          <w:lang w:eastAsia="sv-SE"/>
          <w14:ligatures w14:val="none"/>
        </w:rPr>
        <w:tab/>
        <w:t>tidigare</w:t>
      </w:r>
      <w:r w:rsidRPr="00D11D51">
        <w:rPr>
          <w:rFonts w:ascii="Source Sans Pro" w:eastAsia="Times New Roman" w:hAnsi="Source Sans Pro" w:cs="Calibri"/>
          <w:color w:val="000000"/>
          <w:kern w:val="0"/>
          <w:sz w:val="28"/>
          <w:szCs w:val="28"/>
          <w:lang w:eastAsia="sv-SE"/>
          <w14:ligatures w14:val="none"/>
        </w:rPr>
        <w:tab/>
        <w:t>fortfarande</w:t>
      </w:r>
      <w:r w:rsidRPr="00D11D51">
        <w:rPr>
          <w:rFonts w:ascii="Source Sans Pro" w:eastAsia="Times New Roman" w:hAnsi="Source Sans Pro" w:cs="Calibri"/>
          <w:color w:val="000000"/>
          <w:kern w:val="0"/>
          <w:sz w:val="28"/>
          <w:szCs w:val="28"/>
          <w:lang w:eastAsia="sv-SE"/>
          <w14:ligatures w14:val="none"/>
        </w:rPr>
        <w:tab/>
        <w:t>nära</w:t>
      </w:r>
      <w:r w:rsidRPr="00D11D51">
        <w:rPr>
          <w:rFonts w:ascii="Source Sans Pro" w:eastAsia="Times New Roman" w:hAnsi="Source Sans Pro" w:cs="Calibri"/>
          <w:color w:val="000000"/>
          <w:kern w:val="0"/>
          <w:sz w:val="28"/>
          <w:szCs w:val="28"/>
          <w:lang w:eastAsia="sv-SE"/>
          <w14:ligatures w14:val="none"/>
        </w:rPr>
        <w:tab/>
        <w:t>annars</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naturligtvis</w:t>
      </w:r>
      <w:r w:rsidRPr="00D11D51">
        <w:rPr>
          <w:rFonts w:ascii="Source Sans Pro" w:eastAsia="Times New Roman" w:hAnsi="Source Sans Pro" w:cs="Calibri"/>
          <w:color w:val="000000"/>
          <w:kern w:val="0"/>
          <w:sz w:val="28"/>
          <w:szCs w:val="28"/>
          <w:lang w:eastAsia="sv-SE"/>
          <w14:ligatures w14:val="none"/>
        </w:rPr>
        <w:tab/>
        <w:t>faktiskt</w:t>
      </w:r>
      <w:r w:rsidRPr="00D11D51">
        <w:rPr>
          <w:rFonts w:ascii="Source Sans Pro" w:eastAsia="Times New Roman" w:hAnsi="Source Sans Pro" w:cs="Calibri"/>
          <w:color w:val="000000"/>
          <w:kern w:val="0"/>
          <w:sz w:val="28"/>
          <w:szCs w:val="28"/>
          <w:lang w:eastAsia="sv-SE"/>
          <w14:ligatures w14:val="none"/>
        </w:rPr>
        <w:tab/>
        <w:t>vidare</w:t>
      </w:r>
      <w:r w:rsidRPr="00D11D51">
        <w:rPr>
          <w:rFonts w:ascii="Source Sans Pro" w:eastAsia="Times New Roman" w:hAnsi="Source Sans Pro" w:cs="Calibri"/>
          <w:color w:val="000000"/>
          <w:kern w:val="0"/>
          <w:sz w:val="28"/>
          <w:szCs w:val="28"/>
          <w:lang w:eastAsia="sv-SE"/>
          <w14:ligatures w14:val="none"/>
        </w:rPr>
        <w:tab/>
        <w:t>direkt</w:t>
      </w:r>
      <w:r w:rsidRPr="00D11D51">
        <w:rPr>
          <w:rFonts w:ascii="Source Sans Pro" w:eastAsia="Times New Roman" w:hAnsi="Source Sans Pro" w:cs="Calibri"/>
          <w:color w:val="000000"/>
          <w:kern w:val="0"/>
          <w:sz w:val="28"/>
          <w:szCs w:val="28"/>
          <w:lang w:eastAsia="sv-SE"/>
          <w14:ligatures w14:val="none"/>
        </w:rPr>
        <w:tab/>
        <w:t>säkert</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allra</w:t>
      </w:r>
      <w:r w:rsidRPr="00D11D51">
        <w:rPr>
          <w:rFonts w:ascii="Source Sans Pro" w:eastAsia="Times New Roman" w:hAnsi="Source Sans Pro" w:cs="Calibri"/>
          <w:color w:val="000000"/>
          <w:kern w:val="0"/>
          <w:sz w:val="28"/>
          <w:szCs w:val="28"/>
          <w:lang w:eastAsia="sv-SE"/>
          <w14:ligatures w14:val="none"/>
        </w:rPr>
        <w:tab/>
        <w:t>igår</w:t>
      </w:r>
      <w:r w:rsidRPr="00D11D51">
        <w:rPr>
          <w:rFonts w:ascii="Source Sans Pro" w:eastAsia="Times New Roman" w:hAnsi="Source Sans Pro" w:cs="Calibri"/>
          <w:color w:val="000000"/>
          <w:kern w:val="0"/>
          <w:sz w:val="28"/>
          <w:szCs w:val="28"/>
          <w:lang w:eastAsia="sv-SE"/>
          <w14:ligatures w14:val="none"/>
        </w:rPr>
        <w:tab/>
        <w:t>egentligen</w:t>
      </w:r>
      <w:r w:rsidRPr="00D11D51">
        <w:rPr>
          <w:rFonts w:ascii="Source Sans Pro" w:eastAsia="Times New Roman" w:hAnsi="Source Sans Pro" w:cs="Calibri"/>
          <w:color w:val="000000"/>
          <w:kern w:val="0"/>
          <w:sz w:val="28"/>
          <w:szCs w:val="28"/>
          <w:lang w:eastAsia="sv-SE"/>
          <w14:ligatures w14:val="none"/>
        </w:rPr>
        <w:tab/>
        <w:t>helt enkelt</w:t>
      </w:r>
      <w:r w:rsidRPr="00D11D51">
        <w:rPr>
          <w:rFonts w:ascii="Source Sans Pro" w:eastAsia="Times New Roman" w:hAnsi="Source Sans Pro" w:cs="Calibri"/>
          <w:color w:val="000000"/>
          <w:kern w:val="0"/>
          <w:sz w:val="28"/>
          <w:szCs w:val="28"/>
          <w:lang w:eastAsia="sv-SE"/>
          <w14:ligatures w14:val="none"/>
        </w:rPr>
        <w:tab/>
        <w:t>hemma</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ständigt</w:t>
      </w:r>
      <w:r w:rsidRPr="00D11D51">
        <w:rPr>
          <w:rFonts w:ascii="Source Sans Pro" w:eastAsia="Times New Roman" w:hAnsi="Source Sans Pro" w:cs="Calibri"/>
          <w:color w:val="000000"/>
          <w:kern w:val="0"/>
          <w:sz w:val="28"/>
          <w:szCs w:val="28"/>
          <w:lang w:eastAsia="sv-SE"/>
          <w14:ligatures w14:val="none"/>
        </w:rPr>
        <w:tab/>
        <w:t>betydligt</w:t>
      </w:r>
      <w:r w:rsidRPr="00D11D51">
        <w:rPr>
          <w:rFonts w:ascii="Source Sans Pro" w:eastAsia="Times New Roman" w:hAnsi="Source Sans Pro" w:cs="Calibri"/>
          <w:color w:val="000000"/>
          <w:kern w:val="0"/>
          <w:sz w:val="28"/>
          <w:szCs w:val="28"/>
          <w:lang w:eastAsia="sv-SE"/>
          <w14:ligatures w14:val="none"/>
        </w:rPr>
        <w:tab/>
        <w:t>samtidigt</w:t>
      </w:r>
      <w:r w:rsidRPr="00D11D51">
        <w:rPr>
          <w:rFonts w:ascii="Source Sans Pro" w:eastAsia="Times New Roman" w:hAnsi="Source Sans Pro" w:cs="Calibri"/>
          <w:color w:val="000000"/>
          <w:kern w:val="0"/>
          <w:sz w:val="28"/>
          <w:szCs w:val="28"/>
          <w:lang w:eastAsia="sv-SE"/>
          <w14:ligatures w14:val="none"/>
        </w:rPr>
        <w:tab/>
        <w:t>knappast</w:t>
      </w:r>
      <w:r w:rsidRPr="00D11D51">
        <w:rPr>
          <w:rFonts w:ascii="Source Sans Pro" w:eastAsia="Times New Roman" w:hAnsi="Source Sans Pro" w:cs="Calibri"/>
          <w:color w:val="000000"/>
          <w:kern w:val="0"/>
          <w:sz w:val="28"/>
          <w:szCs w:val="28"/>
          <w:lang w:eastAsia="sv-SE"/>
          <w14:ligatures w14:val="none"/>
        </w:rPr>
        <w:tab/>
        <w:t>tvärtom</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förstås</w:t>
      </w:r>
      <w:r w:rsidRPr="00D11D51">
        <w:rPr>
          <w:rFonts w:ascii="Source Sans Pro" w:eastAsia="Times New Roman" w:hAnsi="Source Sans Pro" w:cs="Calibri"/>
          <w:color w:val="000000"/>
          <w:kern w:val="0"/>
          <w:sz w:val="28"/>
          <w:szCs w:val="28"/>
          <w:lang w:eastAsia="sv-SE"/>
          <w14:ligatures w14:val="none"/>
        </w:rPr>
        <w:tab/>
        <w:t>plötsligt</w:t>
      </w:r>
      <w:r w:rsidRPr="00D11D51">
        <w:rPr>
          <w:rFonts w:ascii="Source Sans Pro" w:eastAsia="Times New Roman" w:hAnsi="Source Sans Pro" w:cs="Calibri"/>
          <w:color w:val="000000"/>
          <w:kern w:val="0"/>
          <w:sz w:val="28"/>
          <w:szCs w:val="28"/>
          <w:lang w:eastAsia="sv-SE"/>
          <w14:ligatures w14:val="none"/>
        </w:rPr>
        <w:tab/>
        <w:t>liksom</w:t>
      </w:r>
      <w:r w:rsidRPr="00D11D51">
        <w:rPr>
          <w:rFonts w:ascii="Source Sans Pro" w:eastAsia="Times New Roman" w:hAnsi="Source Sans Pro" w:cs="Calibri"/>
          <w:color w:val="000000"/>
          <w:kern w:val="0"/>
          <w:sz w:val="28"/>
          <w:szCs w:val="28"/>
          <w:lang w:eastAsia="sv-SE"/>
          <w14:ligatures w14:val="none"/>
        </w:rPr>
        <w:tab/>
        <w:t>tillräckligt</w:t>
      </w:r>
      <w:r w:rsidRPr="00D11D51">
        <w:rPr>
          <w:rFonts w:ascii="Source Sans Pro" w:eastAsia="Times New Roman" w:hAnsi="Source Sans Pro" w:cs="Calibri"/>
          <w:color w:val="000000"/>
          <w:kern w:val="0"/>
          <w:sz w:val="28"/>
          <w:szCs w:val="28"/>
          <w:lang w:eastAsia="sv-SE"/>
          <w14:ligatures w14:val="none"/>
        </w:rPr>
        <w:tab/>
        <w:t>åtminstone</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nästan</w:t>
      </w:r>
      <w:r w:rsidRPr="00D11D51">
        <w:rPr>
          <w:rFonts w:ascii="Source Sans Pro" w:eastAsia="Times New Roman" w:hAnsi="Source Sans Pro" w:cs="Calibri"/>
          <w:color w:val="000000"/>
          <w:kern w:val="0"/>
          <w:sz w:val="28"/>
          <w:szCs w:val="28"/>
          <w:lang w:eastAsia="sv-SE"/>
          <w14:ligatures w14:val="none"/>
        </w:rPr>
        <w:tab/>
        <w:t>särskilt</w:t>
      </w:r>
      <w:r w:rsidRPr="00D11D51">
        <w:rPr>
          <w:rFonts w:ascii="Source Sans Pro" w:eastAsia="Times New Roman" w:hAnsi="Source Sans Pro" w:cs="Calibri"/>
          <w:color w:val="000000"/>
          <w:kern w:val="0"/>
          <w:sz w:val="28"/>
          <w:szCs w:val="28"/>
          <w:lang w:eastAsia="sv-SE"/>
          <w14:ligatures w14:val="none"/>
        </w:rPr>
        <w:tab/>
        <w:t>ungefär</w:t>
      </w:r>
      <w:r w:rsidRPr="00D11D51">
        <w:rPr>
          <w:rFonts w:ascii="Source Sans Pro" w:eastAsia="Times New Roman" w:hAnsi="Source Sans Pro" w:cs="Calibri"/>
          <w:color w:val="000000"/>
          <w:kern w:val="0"/>
          <w:sz w:val="28"/>
          <w:szCs w:val="28"/>
          <w:lang w:eastAsia="sv-SE"/>
          <w14:ligatures w14:val="none"/>
        </w:rPr>
        <w:tab/>
        <w:t>sällan</w:t>
      </w:r>
      <w:r w:rsidRPr="00D11D51">
        <w:rPr>
          <w:rFonts w:ascii="Source Sans Pro" w:eastAsia="Times New Roman" w:hAnsi="Source Sans Pro" w:cs="Calibri"/>
          <w:color w:val="000000"/>
          <w:kern w:val="0"/>
          <w:sz w:val="28"/>
          <w:szCs w:val="28"/>
          <w:lang w:eastAsia="sv-SE"/>
          <w14:ligatures w14:val="none"/>
        </w:rPr>
        <w:tab/>
        <w:t>självklart</w:t>
      </w:r>
    </w:p>
    <w:p w:rsidR="002D34D5" w:rsidRPr="00D11D51" w:rsidRDefault="002D34D5" w:rsidP="00D11D51">
      <w:pPr>
        <w:tabs>
          <w:tab w:val="left" w:pos="1925"/>
          <w:tab w:val="left" w:pos="3737"/>
          <w:tab w:val="left" w:pos="5549"/>
          <w:tab w:val="left" w:pos="7361"/>
        </w:tabs>
        <w:spacing w:after="0" w:line="480" w:lineRule="auto"/>
        <w:ind w:left="113"/>
        <w:rPr>
          <w:rFonts w:ascii="Source Sans Pro" w:eastAsia="Times New Roman" w:hAnsi="Source Sans Pro" w:cs="Calibri"/>
          <w:color w:val="000000"/>
          <w:kern w:val="0"/>
          <w:sz w:val="28"/>
          <w:szCs w:val="28"/>
          <w:lang w:eastAsia="sv-SE"/>
          <w14:ligatures w14:val="none"/>
        </w:rPr>
      </w:pPr>
      <w:r w:rsidRPr="00D11D51">
        <w:rPr>
          <w:rFonts w:ascii="Source Sans Pro" w:eastAsia="Times New Roman" w:hAnsi="Source Sans Pro" w:cs="Calibri"/>
          <w:color w:val="000000"/>
          <w:kern w:val="0"/>
          <w:sz w:val="28"/>
          <w:szCs w:val="28"/>
          <w:lang w:eastAsia="sv-SE"/>
          <w14:ligatures w14:val="none"/>
        </w:rPr>
        <w:t>äntligen</w:t>
      </w:r>
      <w:r w:rsidRPr="00D11D51">
        <w:rPr>
          <w:rFonts w:ascii="Source Sans Pro" w:hAnsi="Source Sans Pro"/>
          <w:color w:val="D95E00" w:themeColor="accent4"/>
          <w:sz w:val="28"/>
          <w:szCs w:val="28"/>
        </w:rPr>
        <w:tab/>
      </w:r>
      <w:r w:rsidRPr="00D11D51">
        <w:rPr>
          <w:rFonts w:ascii="Source Sans Pro" w:eastAsia="Times New Roman" w:hAnsi="Source Sans Pro" w:cs="Calibri"/>
          <w:color w:val="000000"/>
          <w:kern w:val="0"/>
          <w:sz w:val="28"/>
          <w:szCs w:val="28"/>
          <w:lang w:eastAsia="sv-SE"/>
          <w14:ligatures w14:val="none"/>
        </w:rPr>
        <w:t>riktigt</w:t>
      </w:r>
      <w:r w:rsidRPr="00D11D51">
        <w:rPr>
          <w:rFonts w:ascii="Source Sans Pro" w:eastAsia="Times New Roman" w:hAnsi="Source Sans Pro" w:cs="Calibri"/>
          <w:color w:val="000000"/>
          <w:kern w:val="0"/>
          <w:sz w:val="28"/>
          <w:szCs w:val="28"/>
          <w:lang w:eastAsia="sv-SE"/>
          <w14:ligatures w14:val="none"/>
        </w:rPr>
        <w:tab/>
        <w:t>ändå</w:t>
      </w:r>
      <w:r w:rsidRPr="00D11D51">
        <w:rPr>
          <w:rFonts w:ascii="Source Sans Pro" w:eastAsia="Times New Roman" w:hAnsi="Source Sans Pro" w:cs="Calibri"/>
          <w:color w:val="000000"/>
          <w:kern w:val="0"/>
          <w:sz w:val="28"/>
          <w:szCs w:val="28"/>
          <w:lang w:eastAsia="sv-SE"/>
          <w14:ligatures w14:val="none"/>
        </w:rPr>
        <w:tab/>
        <w:t>hittills</w:t>
      </w:r>
      <w:r w:rsidRPr="00D11D51">
        <w:rPr>
          <w:rFonts w:ascii="Source Sans Pro" w:eastAsia="Times New Roman" w:hAnsi="Source Sans Pro" w:cs="Calibri"/>
          <w:color w:val="000000"/>
          <w:kern w:val="0"/>
          <w:sz w:val="28"/>
          <w:szCs w:val="28"/>
          <w:lang w:eastAsia="sv-SE"/>
          <w14:ligatures w14:val="none"/>
        </w:rPr>
        <w:tab/>
        <w:t>delvis</w:t>
      </w:r>
    </w:p>
    <w:p w:rsidR="002D34D5" w:rsidRPr="00487904" w:rsidRDefault="002D34D5" w:rsidP="00487904"/>
    <w:sectPr w:rsidR="002D34D5" w:rsidRPr="00487904" w:rsidSect="00DB2B7D">
      <w:headerReference w:type="default" r:id="rId8"/>
      <w:footerReference w:type="even" r:id="rId9"/>
      <w:footerReference w:type="default" r:id="rId10"/>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427A" w:rsidRDefault="00B5427A" w:rsidP="00183404">
      <w:pPr>
        <w:spacing w:after="0" w:line="240" w:lineRule="auto"/>
      </w:pPr>
      <w:r>
        <w:separator/>
      </w:r>
    </w:p>
  </w:endnote>
  <w:endnote w:type="continuationSeparator" w:id="0">
    <w:p w:rsidR="00B5427A" w:rsidRDefault="00B5427A"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panose1 w:val="020B0604020202020204"/>
    <w:charset w:val="00"/>
    <w:family w:val="swiss"/>
    <w:pitch w:val="variable"/>
    <w:sig w:usb0="600002F7" w:usb1="02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halkboard">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34013789"/>
      <w:docPartObj>
        <w:docPartGallery w:val="Page Numbers (Bottom of Page)"/>
        <w:docPartUnique/>
      </w:docPartObj>
    </w:sdtPr>
    <w:sdtContent>
      <w:p w:rsidR="002A2A21" w:rsidRDefault="002A2A21" w:rsidP="002B22C9">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rsidR="002A2A21" w:rsidRDefault="002A2A21" w:rsidP="002A2A21">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6281287"/>
      <w:docPartObj>
        <w:docPartGallery w:val="Page Numbers (Bottom of Page)"/>
        <w:docPartUnique/>
      </w:docPartObj>
    </w:sdtPr>
    <w:sdtEndPr>
      <w:rPr>
        <w:rStyle w:val="Sidnummer"/>
        <w:rFonts w:ascii="Source Sans Pro" w:hAnsi="Source Sans Pro"/>
      </w:rPr>
    </w:sdtEndPr>
    <w:sdtContent>
      <w:p w:rsidR="002A2A21" w:rsidRPr="002A2A21" w:rsidRDefault="002A2A21" w:rsidP="002B22C9">
        <w:pPr>
          <w:pStyle w:val="Sidfot"/>
          <w:framePr w:wrap="none" w:vAnchor="text" w:hAnchor="margin" w:xAlign="right" w:y="1"/>
          <w:rPr>
            <w:rStyle w:val="Sidnummer"/>
            <w:rFonts w:ascii="Source Sans Pro" w:hAnsi="Source Sans Pro"/>
          </w:rPr>
        </w:pPr>
        <w:r w:rsidRPr="002A2A21">
          <w:rPr>
            <w:rStyle w:val="Sidnummer"/>
            <w:rFonts w:ascii="Source Sans Pro" w:hAnsi="Source Sans Pro"/>
          </w:rPr>
          <w:fldChar w:fldCharType="begin"/>
        </w:r>
        <w:r w:rsidRPr="002A2A21">
          <w:rPr>
            <w:rStyle w:val="Sidnummer"/>
            <w:rFonts w:ascii="Source Sans Pro" w:hAnsi="Source Sans Pro"/>
          </w:rPr>
          <w:instrText xml:space="preserve"> PAGE </w:instrText>
        </w:r>
        <w:r w:rsidRPr="002A2A21">
          <w:rPr>
            <w:rStyle w:val="Sidnummer"/>
            <w:rFonts w:ascii="Source Sans Pro" w:hAnsi="Source Sans Pro"/>
          </w:rPr>
          <w:fldChar w:fldCharType="separate"/>
        </w:r>
        <w:r w:rsidRPr="002A2A21">
          <w:rPr>
            <w:rStyle w:val="Sidnummer"/>
            <w:rFonts w:ascii="Source Sans Pro" w:hAnsi="Source Sans Pro"/>
            <w:noProof/>
          </w:rPr>
          <w:t>9</w:t>
        </w:r>
        <w:r w:rsidRPr="002A2A21">
          <w:rPr>
            <w:rStyle w:val="Sidnummer"/>
            <w:rFonts w:ascii="Source Sans Pro" w:hAnsi="Source Sans Pro"/>
          </w:rPr>
          <w:fldChar w:fldCharType="end"/>
        </w:r>
      </w:p>
    </w:sdtContent>
  </w:sdt>
  <w:p w:rsidR="002A2A21" w:rsidRDefault="002A2A21" w:rsidP="002A2A21">
    <w:pPr>
      <w:pStyle w:val="Sidfot"/>
      <w:ind w:right="360"/>
    </w:pPr>
    <w:r>
      <w:rPr>
        <w:noProof/>
      </w:rPr>
      <w:drawing>
        <wp:anchor distT="0" distB="0" distL="114300" distR="114300" simplePos="0" relativeHeight="251659264" behindDoc="0" locked="0" layoutInCell="1" allowOverlap="1" wp14:anchorId="315A332E" wp14:editId="6C6A3510">
          <wp:simplePos x="0" y="0"/>
          <wp:positionH relativeFrom="leftMargin">
            <wp:posOffset>675536</wp:posOffset>
          </wp:positionH>
          <wp:positionV relativeFrom="page">
            <wp:posOffset>9970489</wp:posOffset>
          </wp:positionV>
          <wp:extent cx="1260000" cy="3282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427A" w:rsidRDefault="00B5427A" w:rsidP="00183404">
      <w:pPr>
        <w:spacing w:after="0" w:line="240" w:lineRule="auto"/>
      </w:pPr>
      <w:r>
        <w:separator/>
      </w:r>
    </w:p>
  </w:footnote>
  <w:footnote w:type="continuationSeparator" w:id="0">
    <w:p w:rsidR="00B5427A" w:rsidRDefault="00B5427A" w:rsidP="00183404">
      <w:pPr>
        <w:spacing w:after="0" w:line="240" w:lineRule="auto"/>
      </w:pPr>
      <w:r>
        <w:continuationSeparator/>
      </w:r>
    </w:p>
  </w:footnote>
  <w:footnote w:id="1">
    <w:p w:rsidR="00967F37" w:rsidRPr="00967F37" w:rsidRDefault="00967F37" w:rsidP="00967F37">
      <w:pPr>
        <w:pStyle w:val="Litteraturfrteckning"/>
        <w:spacing w:line="240" w:lineRule="auto"/>
        <w:rPr>
          <w:rFonts w:ascii="Times New Roman" w:cs="Times New Roman"/>
          <w:sz w:val="20"/>
        </w:rPr>
      </w:pPr>
      <w:r>
        <w:rPr>
          <w:rStyle w:val="Fotnotsreferens"/>
        </w:rPr>
        <w:footnoteRef/>
      </w:r>
      <w:r>
        <w:t xml:space="preserve"> </w:t>
      </w:r>
      <w:proofErr w:type="spellStart"/>
      <w:r w:rsidRPr="00967F37">
        <w:rPr>
          <w:rFonts w:ascii="Times New Roman" w:cs="Times New Roman"/>
          <w:sz w:val="20"/>
        </w:rPr>
        <w:t>Volodina</w:t>
      </w:r>
      <w:proofErr w:type="spellEnd"/>
      <w:r w:rsidRPr="00967F37">
        <w:rPr>
          <w:rFonts w:ascii="Times New Roman" w:cs="Times New Roman"/>
          <w:sz w:val="20"/>
        </w:rPr>
        <w:t xml:space="preserve">, E., &amp; Kokkinakis, S. J. (2012). </w:t>
      </w:r>
      <w:proofErr w:type="spellStart"/>
      <w:r w:rsidRPr="00967F37">
        <w:rPr>
          <w:rFonts w:ascii="Times New Roman" w:cs="Times New Roman"/>
          <w:i/>
          <w:iCs/>
          <w:sz w:val="20"/>
        </w:rPr>
        <w:t>Introducing</w:t>
      </w:r>
      <w:proofErr w:type="spellEnd"/>
      <w:r w:rsidRPr="00967F37">
        <w:rPr>
          <w:rFonts w:ascii="Times New Roman" w:cs="Times New Roman"/>
          <w:i/>
          <w:iCs/>
          <w:sz w:val="20"/>
        </w:rPr>
        <w:t xml:space="preserve"> the Swedish Kelly-list, a new </w:t>
      </w:r>
      <w:proofErr w:type="spellStart"/>
      <w:r w:rsidRPr="00967F37">
        <w:rPr>
          <w:rFonts w:ascii="Times New Roman" w:cs="Times New Roman"/>
          <w:i/>
          <w:iCs/>
          <w:sz w:val="20"/>
        </w:rPr>
        <w:t>lexical</w:t>
      </w:r>
      <w:proofErr w:type="spellEnd"/>
      <w:r w:rsidRPr="00967F37">
        <w:rPr>
          <w:rFonts w:ascii="Times New Roman" w:cs="Times New Roman"/>
          <w:i/>
          <w:iCs/>
          <w:sz w:val="20"/>
        </w:rPr>
        <w:t xml:space="preserve"> e-</w:t>
      </w:r>
      <w:proofErr w:type="spellStart"/>
      <w:r w:rsidRPr="00967F37">
        <w:rPr>
          <w:rFonts w:ascii="Times New Roman" w:cs="Times New Roman"/>
          <w:i/>
          <w:iCs/>
          <w:sz w:val="20"/>
        </w:rPr>
        <w:t>resource</w:t>
      </w:r>
      <w:proofErr w:type="spellEnd"/>
      <w:r w:rsidRPr="00967F37">
        <w:rPr>
          <w:rFonts w:ascii="Times New Roman" w:cs="Times New Roman"/>
          <w:i/>
          <w:iCs/>
          <w:sz w:val="20"/>
        </w:rPr>
        <w:t xml:space="preserve"> for Swedish</w:t>
      </w:r>
      <w:r w:rsidRPr="00967F37">
        <w:rPr>
          <w:rFonts w:ascii="Times New Roman" w:cs="Times New Roman"/>
          <w:sz w:val="20"/>
        </w:rPr>
        <w:t>.</w:t>
      </w:r>
    </w:p>
    <w:p w:rsidR="00967F37" w:rsidRDefault="00967F37">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227A" w:rsidRDefault="00D548B6" w:rsidP="00A42812">
    <w:pPr>
      <w:pStyle w:val="Sidhuvud"/>
      <w:jc w:val="right"/>
    </w:pPr>
    <w:r w:rsidRPr="0048262B">
      <w:rPr>
        <w:noProof/>
      </w:rPr>
      <w:drawing>
        <wp:inline distT="0" distB="0" distL="0" distR="0" wp14:anchorId="22AE59D4" wp14:editId="15B8D8A9">
          <wp:extent cx="381395" cy="494096"/>
          <wp:effectExtent l="0" t="0" r="0" b="1270"/>
          <wp:docPr id="11851093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D26849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7C619C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2E5432"/>
    <w:multiLevelType w:val="multilevel"/>
    <w:tmpl w:val="4A2E246E"/>
    <w:numStyleLink w:val="Listformatpunktlistor"/>
  </w:abstractNum>
  <w:abstractNum w:abstractNumId="6" w15:restartNumberingAfterBreak="0">
    <w:nsid w:val="02D54A03"/>
    <w:multiLevelType w:val="multilevel"/>
    <w:tmpl w:val="1DC2DE82"/>
    <w:numStyleLink w:val="SUListor"/>
  </w:abstractNum>
  <w:abstractNum w:abstractNumId="7" w15:restartNumberingAfterBreak="0">
    <w:nsid w:val="034F1B33"/>
    <w:multiLevelType w:val="multilevel"/>
    <w:tmpl w:val="1DC2DE82"/>
    <w:numStyleLink w:val="SUListor"/>
  </w:abstractNum>
  <w:abstractNum w:abstractNumId="8" w15:restartNumberingAfterBreak="0">
    <w:nsid w:val="03950819"/>
    <w:multiLevelType w:val="multilevel"/>
    <w:tmpl w:val="AFF03998"/>
    <w:numStyleLink w:val="Listformatparagraflistor"/>
  </w:abstractNum>
  <w:abstractNum w:abstractNumId="9" w15:restartNumberingAfterBreak="0">
    <w:nsid w:val="03B307F9"/>
    <w:multiLevelType w:val="hybridMultilevel"/>
    <w:tmpl w:val="36C6C910"/>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5B52CE8"/>
    <w:multiLevelType w:val="hybridMultilevel"/>
    <w:tmpl w:val="B4E8AE92"/>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15:restartNumberingAfterBreak="0">
    <w:nsid w:val="0C6362B7"/>
    <w:multiLevelType w:val="multilevel"/>
    <w:tmpl w:val="1DC2DE82"/>
    <w:numStyleLink w:val="SUListor"/>
  </w:abstractNum>
  <w:abstractNum w:abstractNumId="12" w15:restartNumberingAfterBreak="0">
    <w:nsid w:val="0D0E0A50"/>
    <w:multiLevelType w:val="hybridMultilevel"/>
    <w:tmpl w:val="77E05FE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3846982"/>
    <w:multiLevelType w:val="hybridMultilevel"/>
    <w:tmpl w:val="D076C68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14F70F5B"/>
    <w:multiLevelType w:val="hybridMultilevel"/>
    <w:tmpl w:val="98BC119A"/>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1D48CE"/>
    <w:multiLevelType w:val="multilevel"/>
    <w:tmpl w:val="63926BF0"/>
    <w:numStyleLink w:val="Listformatnumreradelistor"/>
  </w:abstractNum>
  <w:abstractNum w:abstractNumId="18" w15:restartNumberingAfterBreak="0">
    <w:nsid w:val="1DF85B64"/>
    <w:multiLevelType w:val="hybridMultilevel"/>
    <w:tmpl w:val="86C019B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9" w15:restartNumberingAfterBreak="0">
    <w:nsid w:val="2A426325"/>
    <w:multiLevelType w:val="hybridMultilevel"/>
    <w:tmpl w:val="90942A9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C2665AA"/>
    <w:multiLevelType w:val="hybridMultilevel"/>
    <w:tmpl w:val="00481532"/>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1" w15:restartNumberingAfterBreak="0">
    <w:nsid w:val="31913666"/>
    <w:multiLevelType w:val="hybridMultilevel"/>
    <w:tmpl w:val="6874B06A"/>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464276D"/>
    <w:multiLevelType w:val="hybridMultilevel"/>
    <w:tmpl w:val="11AA0526"/>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3BAB45B5"/>
    <w:multiLevelType w:val="hybridMultilevel"/>
    <w:tmpl w:val="440E3594"/>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4" w15:restartNumberingAfterBreak="0">
    <w:nsid w:val="3BE57CA5"/>
    <w:multiLevelType w:val="hybridMultilevel"/>
    <w:tmpl w:val="24A89680"/>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F5E49E4"/>
    <w:multiLevelType w:val="multilevel"/>
    <w:tmpl w:val="F294DB56"/>
    <w:lvl w:ilvl="0">
      <w:start w:val="3"/>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32C1E76"/>
    <w:multiLevelType w:val="multilevel"/>
    <w:tmpl w:val="1480C51E"/>
    <w:numStyleLink w:val="Listformatnumreraderubriker"/>
  </w:abstractNum>
  <w:abstractNum w:abstractNumId="27"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A363AF4"/>
    <w:multiLevelType w:val="hybridMultilevel"/>
    <w:tmpl w:val="E00A7EB6"/>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9" w15:restartNumberingAfterBreak="0">
    <w:nsid w:val="4AA8529E"/>
    <w:multiLevelType w:val="hybridMultilevel"/>
    <w:tmpl w:val="B50624A6"/>
    <w:lvl w:ilvl="0" w:tplc="041D0017">
      <w:start w:val="1"/>
      <w:numFmt w:val="lowerLetter"/>
      <w:lvlText w:val="%1)"/>
      <w:lvlJc w:val="left"/>
      <w:pPr>
        <w:ind w:left="36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4D4B71AA"/>
    <w:multiLevelType w:val="hybridMultilevel"/>
    <w:tmpl w:val="8F46DB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1" w15:restartNumberingAfterBreak="0">
    <w:nsid w:val="5C074C60"/>
    <w:multiLevelType w:val="hybridMultilevel"/>
    <w:tmpl w:val="847AE6C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2CD0F20"/>
    <w:multiLevelType w:val="hybridMultilevel"/>
    <w:tmpl w:val="A440C628"/>
    <w:lvl w:ilvl="0" w:tplc="6A001736">
      <w:start w:val="1"/>
      <w:numFmt w:val="lowerLetter"/>
      <w:lvlText w:val="%1)"/>
      <w:lvlJc w:val="left"/>
      <w:pPr>
        <w:ind w:left="360" w:hanging="360"/>
      </w:pPr>
      <w:rPr>
        <w:rFonts w:ascii="Source Sans Pro" w:hAnsi="Source Sans Pro"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4" w15:restartNumberingAfterBreak="0">
    <w:nsid w:val="660D52E6"/>
    <w:multiLevelType w:val="hybridMultilevel"/>
    <w:tmpl w:val="3112F2A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5" w15:restartNumberingAfterBreak="0">
    <w:nsid w:val="6B4F7520"/>
    <w:multiLevelType w:val="hybridMultilevel"/>
    <w:tmpl w:val="528E9A78"/>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6451171"/>
    <w:multiLevelType w:val="hybridMultilevel"/>
    <w:tmpl w:val="0D8ADEA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8" w15:restartNumberingAfterBreak="0">
    <w:nsid w:val="7EC64A8C"/>
    <w:multiLevelType w:val="hybridMultilevel"/>
    <w:tmpl w:val="6376005A"/>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16cid:durableId="1824544678">
    <w:abstractNumId w:val="32"/>
  </w:num>
  <w:num w:numId="2" w16cid:durableId="1654408298">
    <w:abstractNumId w:val="11"/>
  </w:num>
  <w:num w:numId="3" w16cid:durableId="1032419685">
    <w:abstractNumId w:val="2"/>
  </w:num>
  <w:num w:numId="4" w16cid:durableId="1074743874">
    <w:abstractNumId w:val="3"/>
  </w:num>
  <w:num w:numId="5" w16cid:durableId="722100585">
    <w:abstractNumId w:val="6"/>
  </w:num>
  <w:num w:numId="6" w16cid:durableId="1542743794">
    <w:abstractNumId w:val="7"/>
  </w:num>
  <w:num w:numId="7" w16cid:durableId="1198198027">
    <w:abstractNumId w:val="32"/>
  </w:num>
  <w:num w:numId="8" w16cid:durableId="439371714">
    <w:abstractNumId w:val="32"/>
  </w:num>
  <w:num w:numId="9" w16cid:durableId="1743942872">
    <w:abstractNumId w:val="32"/>
  </w:num>
  <w:num w:numId="10" w16cid:durableId="1259557887">
    <w:abstractNumId w:val="32"/>
  </w:num>
  <w:num w:numId="11" w16cid:durableId="806631624">
    <w:abstractNumId w:val="4"/>
  </w:num>
  <w:num w:numId="12" w16cid:durableId="755714622">
    <w:abstractNumId w:val="27"/>
  </w:num>
  <w:num w:numId="13" w16cid:durableId="781725820">
    <w:abstractNumId w:val="15"/>
  </w:num>
  <w:num w:numId="14" w16cid:durableId="1418675749">
    <w:abstractNumId w:val="16"/>
  </w:num>
  <w:num w:numId="15" w16cid:durableId="940720761">
    <w:abstractNumId w:val="17"/>
  </w:num>
  <w:num w:numId="16" w16cid:durableId="1741323326">
    <w:abstractNumId w:val="8"/>
  </w:num>
  <w:num w:numId="17" w16cid:durableId="1778134439">
    <w:abstractNumId w:val="5"/>
  </w:num>
  <w:num w:numId="18" w16cid:durableId="477962090">
    <w:abstractNumId w:val="26"/>
  </w:num>
  <w:num w:numId="19" w16cid:durableId="110788165">
    <w:abstractNumId w:val="26"/>
  </w:num>
  <w:num w:numId="20" w16cid:durableId="1616594822">
    <w:abstractNumId w:val="26"/>
  </w:num>
  <w:num w:numId="21" w16cid:durableId="1958415483">
    <w:abstractNumId w:val="26"/>
  </w:num>
  <w:num w:numId="22" w16cid:durableId="1412658078">
    <w:abstractNumId w:val="4"/>
  </w:num>
  <w:num w:numId="23" w16cid:durableId="1829518098">
    <w:abstractNumId w:val="27"/>
  </w:num>
  <w:num w:numId="24" w16cid:durableId="1606419361">
    <w:abstractNumId w:val="15"/>
  </w:num>
  <w:num w:numId="25" w16cid:durableId="211768998">
    <w:abstractNumId w:val="16"/>
  </w:num>
  <w:num w:numId="26" w16cid:durableId="382296331">
    <w:abstractNumId w:val="17"/>
  </w:num>
  <w:num w:numId="27" w16cid:durableId="1517885348">
    <w:abstractNumId w:val="8"/>
  </w:num>
  <w:num w:numId="28" w16cid:durableId="374278789">
    <w:abstractNumId w:val="5"/>
  </w:num>
  <w:num w:numId="29" w16cid:durableId="760565207">
    <w:abstractNumId w:val="26"/>
  </w:num>
  <w:num w:numId="30" w16cid:durableId="736198540">
    <w:abstractNumId w:val="26"/>
  </w:num>
  <w:num w:numId="31" w16cid:durableId="702897874">
    <w:abstractNumId w:val="26"/>
  </w:num>
  <w:num w:numId="32" w16cid:durableId="1326666329">
    <w:abstractNumId w:val="26"/>
  </w:num>
  <w:num w:numId="33" w16cid:durableId="673604272">
    <w:abstractNumId w:val="4"/>
  </w:num>
  <w:num w:numId="34" w16cid:durableId="1670714353">
    <w:abstractNumId w:val="27"/>
  </w:num>
  <w:num w:numId="35" w16cid:durableId="1949970289">
    <w:abstractNumId w:val="15"/>
  </w:num>
  <w:num w:numId="36" w16cid:durableId="110784166">
    <w:abstractNumId w:val="16"/>
  </w:num>
  <w:num w:numId="37" w16cid:durableId="68775318">
    <w:abstractNumId w:val="17"/>
  </w:num>
  <w:num w:numId="38" w16cid:durableId="1934243103">
    <w:abstractNumId w:val="8"/>
  </w:num>
  <w:num w:numId="39" w16cid:durableId="1479296684">
    <w:abstractNumId w:val="5"/>
  </w:num>
  <w:num w:numId="40" w16cid:durableId="1242761241">
    <w:abstractNumId w:val="26"/>
  </w:num>
  <w:num w:numId="41" w16cid:durableId="1414621461">
    <w:abstractNumId w:val="26"/>
  </w:num>
  <w:num w:numId="42" w16cid:durableId="1757945831">
    <w:abstractNumId w:val="26"/>
  </w:num>
  <w:num w:numId="43" w16cid:durableId="715591072">
    <w:abstractNumId w:val="26"/>
  </w:num>
  <w:num w:numId="44" w16cid:durableId="492452390">
    <w:abstractNumId w:val="1"/>
  </w:num>
  <w:num w:numId="45" w16cid:durableId="741026867">
    <w:abstractNumId w:val="0"/>
  </w:num>
  <w:num w:numId="46" w16cid:durableId="721098544">
    <w:abstractNumId w:val="37"/>
  </w:num>
  <w:num w:numId="47" w16cid:durableId="56516703">
    <w:abstractNumId w:val="34"/>
  </w:num>
  <w:num w:numId="48" w16cid:durableId="597909922">
    <w:abstractNumId w:val="30"/>
  </w:num>
  <w:num w:numId="49" w16cid:durableId="803503351">
    <w:abstractNumId w:val="37"/>
  </w:num>
  <w:num w:numId="50" w16cid:durableId="865027175">
    <w:abstractNumId w:val="33"/>
  </w:num>
  <w:num w:numId="51" w16cid:durableId="1223056752">
    <w:abstractNumId w:val="37"/>
  </w:num>
  <w:num w:numId="52" w16cid:durableId="901602210">
    <w:abstractNumId w:val="20"/>
  </w:num>
  <w:num w:numId="53" w16cid:durableId="323626376">
    <w:abstractNumId w:val="18"/>
  </w:num>
  <w:num w:numId="54" w16cid:durableId="710227020">
    <w:abstractNumId w:val="13"/>
  </w:num>
  <w:num w:numId="55" w16cid:durableId="1477529316">
    <w:abstractNumId w:val="37"/>
  </w:num>
  <w:num w:numId="56" w16cid:durableId="1763523704">
    <w:abstractNumId w:val="14"/>
  </w:num>
  <w:num w:numId="57" w16cid:durableId="357005242">
    <w:abstractNumId w:val="37"/>
  </w:num>
  <w:num w:numId="58" w16cid:durableId="23019128">
    <w:abstractNumId w:val="23"/>
  </w:num>
  <w:num w:numId="59" w16cid:durableId="1096558085">
    <w:abstractNumId w:val="12"/>
  </w:num>
  <w:num w:numId="60" w16cid:durableId="493762189">
    <w:abstractNumId w:val="22"/>
  </w:num>
  <w:num w:numId="61" w16cid:durableId="2139370647">
    <w:abstractNumId w:val="25"/>
  </w:num>
  <w:num w:numId="62" w16cid:durableId="1119028996">
    <w:abstractNumId w:val="28"/>
  </w:num>
  <w:num w:numId="63" w16cid:durableId="143159717">
    <w:abstractNumId w:val="37"/>
  </w:num>
  <w:num w:numId="64" w16cid:durableId="452090586">
    <w:abstractNumId w:val="21"/>
  </w:num>
  <w:num w:numId="65" w16cid:durableId="1293442761">
    <w:abstractNumId w:val="36"/>
  </w:num>
  <w:num w:numId="66" w16cid:durableId="628046956">
    <w:abstractNumId w:val="35"/>
  </w:num>
  <w:num w:numId="67" w16cid:durableId="1151676330">
    <w:abstractNumId w:val="19"/>
  </w:num>
  <w:num w:numId="68" w16cid:durableId="1390957508">
    <w:abstractNumId w:val="31"/>
  </w:num>
  <w:num w:numId="69" w16cid:durableId="1138494636">
    <w:abstractNumId w:val="10"/>
  </w:num>
  <w:num w:numId="70" w16cid:durableId="1008872702">
    <w:abstractNumId w:val="29"/>
  </w:num>
  <w:num w:numId="71" w16cid:durableId="842621504">
    <w:abstractNumId w:val="38"/>
  </w:num>
  <w:num w:numId="72" w16cid:durableId="142091282">
    <w:abstractNumId w:val="24"/>
  </w:num>
  <w:num w:numId="73" w16cid:durableId="3681483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D"/>
    <w:rsid w:val="000022EA"/>
    <w:rsid w:val="000032A8"/>
    <w:rsid w:val="00004E51"/>
    <w:rsid w:val="00030811"/>
    <w:rsid w:val="0004218F"/>
    <w:rsid w:val="0007156A"/>
    <w:rsid w:val="0010206E"/>
    <w:rsid w:val="001100FE"/>
    <w:rsid w:val="001144F8"/>
    <w:rsid w:val="00121622"/>
    <w:rsid w:val="00143428"/>
    <w:rsid w:val="0015252B"/>
    <w:rsid w:val="00183404"/>
    <w:rsid w:val="00186AB6"/>
    <w:rsid w:val="00187AD6"/>
    <w:rsid w:val="001924C3"/>
    <w:rsid w:val="001A21D5"/>
    <w:rsid w:val="001A72EB"/>
    <w:rsid w:val="001B2E7F"/>
    <w:rsid w:val="001B699F"/>
    <w:rsid w:val="001C276E"/>
    <w:rsid w:val="001C31ED"/>
    <w:rsid w:val="001E5231"/>
    <w:rsid w:val="001F1BF2"/>
    <w:rsid w:val="001F3E3F"/>
    <w:rsid w:val="00210F64"/>
    <w:rsid w:val="00233DF1"/>
    <w:rsid w:val="002539FB"/>
    <w:rsid w:val="0025423C"/>
    <w:rsid w:val="0026788E"/>
    <w:rsid w:val="0029638C"/>
    <w:rsid w:val="002A2A21"/>
    <w:rsid w:val="002A3229"/>
    <w:rsid w:val="002D34D5"/>
    <w:rsid w:val="002F26EF"/>
    <w:rsid w:val="00301827"/>
    <w:rsid w:val="0030748B"/>
    <w:rsid w:val="00317104"/>
    <w:rsid w:val="00317D35"/>
    <w:rsid w:val="00323010"/>
    <w:rsid w:val="00323533"/>
    <w:rsid w:val="0032599D"/>
    <w:rsid w:val="003334D7"/>
    <w:rsid w:val="00344992"/>
    <w:rsid w:val="00362CCF"/>
    <w:rsid w:val="00367F97"/>
    <w:rsid w:val="00374611"/>
    <w:rsid w:val="00386A22"/>
    <w:rsid w:val="0038749D"/>
    <w:rsid w:val="003A719F"/>
    <w:rsid w:val="003B27F7"/>
    <w:rsid w:val="003C76AB"/>
    <w:rsid w:val="003F4177"/>
    <w:rsid w:val="0041258A"/>
    <w:rsid w:val="00422387"/>
    <w:rsid w:val="00451BA8"/>
    <w:rsid w:val="00457AC6"/>
    <w:rsid w:val="00460E12"/>
    <w:rsid w:val="004658CE"/>
    <w:rsid w:val="00466D77"/>
    <w:rsid w:val="00477798"/>
    <w:rsid w:val="00481F54"/>
    <w:rsid w:val="00487904"/>
    <w:rsid w:val="0049632A"/>
    <w:rsid w:val="004B390D"/>
    <w:rsid w:val="004C26F1"/>
    <w:rsid w:val="004D053C"/>
    <w:rsid w:val="004E5010"/>
    <w:rsid w:val="00512E38"/>
    <w:rsid w:val="00516BD0"/>
    <w:rsid w:val="0052315E"/>
    <w:rsid w:val="00537360"/>
    <w:rsid w:val="00546568"/>
    <w:rsid w:val="00574186"/>
    <w:rsid w:val="005772FF"/>
    <w:rsid w:val="005807EA"/>
    <w:rsid w:val="005809D4"/>
    <w:rsid w:val="005A1B34"/>
    <w:rsid w:val="00625D9A"/>
    <w:rsid w:val="00636DF4"/>
    <w:rsid w:val="00641701"/>
    <w:rsid w:val="006744E2"/>
    <w:rsid w:val="00676582"/>
    <w:rsid w:val="006815F2"/>
    <w:rsid w:val="006876FA"/>
    <w:rsid w:val="006B4F9D"/>
    <w:rsid w:val="006D1DD8"/>
    <w:rsid w:val="006E130A"/>
    <w:rsid w:val="006F283C"/>
    <w:rsid w:val="0071621B"/>
    <w:rsid w:val="00745125"/>
    <w:rsid w:val="00746FA0"/>
    <w:rsid w:val="00760861"/>
    <w:rsid w:val="00763178"/>
    <w:rsid w:val="00782FF4"/>
    <w:rsid w:val="007A6170"/>
    <w:rsid w:val="007D2818"/>
    <w:rsid w:val="007E7CE2"/>
    <w:rsid w:val="008477C8"/>
    <w:rsid w:val="00851752"/>
    <w:rsid w:val="008A4EA7"/>
    <w:rsid w:val="008B2BBD"/>
    <w:rsid w:val="008B6F3D"/>
    <w:rsid w:val="008D778B"/>
    <w:rsid w:val="0090450E"/>
    <w:rsid w:val="00927A6E"/>
    <w:rsid w:val="0093081C"/>
    <w:rsid w:val="00943C24"/>
    <w:rsid w:val="00947538"/>
    <w:rsid w:val="00956825"/>
    <w:rsid w:val="00967F37"/>
    <w:rsid w:val="00995667"/>
    <w:rsid w:val="00996412"/>
    <w:rsid w:val="009B227A"/>
    <w:rsid w:val="009C1265"/>
    <w:rsid w:val="009C5E23"/>
    <w:rsid w:val="009E408A"/>
    <w:rsid w:val="00A125FA"/>
    <w:rsid w:val="00A141ED"/>
    <w:rsid w:val="00A31325"/>
    <w:rsid w:val="00A42812"/>
    <w:rsid w:val="00A44B54"/>
    <w:rsid w:val="00A62016"/>
    <w:rsid w:val="00A70706"/>
    <w:rsid w:val="00A735C0"/>
    <w:rsid w:val="00A756A3"/>
    <w:rsid w:val="00A83F1E"/>
    <w:rsid w:val="00A8642A"/>
    <w:rsid w:val="00A9490C"/>
    <w:rsid w:val="00AB224F"/>
    <w:rsid w:val="00AE015E"/>
    <w:rsid w:val="00AE6BCB"/>
    <w:rsid w:val="00B135C7"/>
    <w:rsid w:val="00B519BB"/>
    <w:rsid w:val="00B5427A"/>
    <w:rsid w:val="00B75558"/>
    <w:rsid w:val="00B843B0"/>
    <w:rsid w:val="00B908DC"/>
    <w:rsid w:val="00BB6EB2"/>
    <w:rsid w:val="00BD340F"/>
    <w:rsid w:val="00BD7970"/>
    <w:rsid w:val="00BF5DF8"/>
    <w:rsid w:val="00C10E40"/>
    <w:rsid w:val="00C92D31"/>
    <w:rsid w:val="00CA31D8"/>
    <w:rsid w:val="00CB6AB4"/>
    <w:rsid w:val="00CD113B"/>
    <w:rsid w:val="00CD20A6"/>
    <w:rsid w:val="00CD4B38"/>
    <w:rsid w:val="00CF16CC"/>
    <w:rsid w:val="00CF3875"/>
    <w:rsid w:val="00D01C39"/>
    <w:rsid w:val="00D06071"/>
    <w:rsid w:val="00D11D51"/>
    <w:rsid w:val="00D14D46"/>
    <w:rsid w:val="00D518FD"/>
    <w:rsid w:val="00D5310B"/>
    <w:rsid w:val="00D548B6"/>
    <w:rsid w:val="00D555CE"/>
    <w:rsid w:val="00D67FDE"/>
    <w:rsid w:val="00D8615D"/>
    <w:rsid w:val="00DB2B7D"/>
    <w:rsid w:val="00DD2912"/>
    <w:rsid w:val="00DE111F"/>
    <w:rsid w:val="00DE5633"/>
    <w:rsid w:val="00E31FB2"/>
    <w:rsid w:val="00E36E68"/>
    <w:rsid w:val="00E410C5"/>
    <w:rsid w:val="00E5471E"/>
    <w:rsid w:val="00E77040"/>
    <w:rsid w:val="00E808E7"/>
    <w:rsid w:val="00EA1D18"/>
    <w:rsid w:val="00EC4642"/>
    <w:rsid w:val="00EE00D2"/>
    <w:rsid w:val="00EE086F"/>
    <w:rsid w:val="00F0035E"/>
    <w:rsid w:val="00F024EF"/>
    <w:rsid w:val="00F0715D"/>
    <w:rsid w:val="00F10C73"/>
    <w:rsid w:val="00F12ABF"/>
    <w:rsid w:val="00F309F7"/>
    <w:rsid w:val="00F348F7"/>
    <w:rsid w:val="00F40744"/>
    <w:rsid w:val="00F5180D"/>
    <w:rsid w:val="00F65005"/>
    <w:rsid w:val="00F72745"/>
    <w:rsid w:val="00F74BE8"/>
    <w:rsid w:val="00F956C6"/>
    <w:rsid w:val="00FE006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05ED241-6CF5-7D4C-82AD-D38EE23B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99D"/>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semiHidden/>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37"/>
      </w:numPr>
      <w:contextualSpacing/>
    </w:pPr>
    <w:rPr>
      <w:rFonts w:eastAsiaTheme="minorEastAsia"/>
    </w:rPr>
  </w:style>
  <w:style w:type="paragraph" w:styleId="Punktlista">
    <w:name w:val="List Bullet"/>
    <w:basedOn w:val="Normal"/>
    <w:uiPriority w:val="11"/>
    <w:qFormat/>
    <w:rsid w:val="00C10E40"/>
    <w:pPr>
      <w:numPr>
        <w:numId w:val="39"/>
      </w:numPr>
      <w:contextualSpacing/>
    </w:pPr>
    <w:rPr>
      <w:rFonts w:eastAsiaTheme="minorEastAsia"/>
    </w:rPr>
  </w:style>
  <w:style w:type="paragraph" w:customStyle="1" w:styleId="Paragraflista">
    <w:name w:val="Paragraflista"/>
    <w:basedOn w:val="Rubrik2"/>
    <w:next w:val="Paragraftext"/>
    <w:uiPriority w:val="1"/>
    <w:rsid w:val="00C10E40"/>
    <w:pPr>
      <w:numPr>
        <w:numId w:val="38"/>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120"/>
    </w:pPr>
    <w:rPr>
      <w:rFonts w:cstheme="minorHAnsi"/>
      <w:b/>
      <w:bCs/>
      <w:caps/>
      <w:sz w:val="20"/>
      <w:szCs w:val="20"/>
    </w:rPr>
  </w:style>
  <w:style w:type="paragraph" w:styleId="Innehll2">
    <w:name w:val="toc 2"/>
    <w:basedOn w:val="Normal"/>
    <w:next w:val="Normal"/>
    <w:autoRedefine/>
    <w:uiPriority w:val="39"/>
    <w:unhideWhenUsed/>
    <w:rsid w:val="00C10E40"/>
    <w:pPr>
      <w:spacing w:after="0"/>
      <w:ind w:left="220"/>
    </w:pPr>
    <w:rPr>
      <w:rFonts w:cstheme="minorHAnsi"/>
      <w:smallCaps/>
      <w:sz w:val="20"/>
      <w:szCs w:val="20"/>
    </w:rPr>
  </w:style>
  <w:style w:type="paragraph" w:styleId="Innehll3">
    <w:name w:val="toc 3"/>
    <w:basedOn w:val="Normal"/>
    <w:next w:val="Normal"/>
    <w:autoRedefine/>
    <w:uiPriority w:val="39"/>
    <w:semiHidden/>
    <w:rsid w:val="00C10E40"/>
    <w:pPr>
      <w:spacing w:after="0"/>
      <w:ind w:left="440"/>
    </w:pPr>
    <w:rPr>
      <w:rFonts w:cstheme="minorHAnsi"/>
      <w:i/>
      <w:iCs/>
      <w:sz w:val="20"/>
      <w:szCs w:val="20"/>
    </w:rPr>
  </w:style>
  <w:style w:type="numbering" w:customStyle="1" w:styleId="Listformatnumreradelistor">
    <w:name w:val="Listformat numrerade listor"/>
    <w:uiPriority w:val="99"/>
    <w:rsid w:val="00C10E40"/>
    <w:pPr>
      <w:numPr>
        <w:numId w:val="11"/>
      </w:numPr>
    </w:pPr>
  </w:style>
  <w:style w:type="numbering" w:customStyle="1" w:styleId="Listformatnumreraderubriker">
    <w:name w:val="Listformat numrerade rubriker"/>
    <w:uiPriority w:val="99"/>
    <w:rsid w:val="00C10E40"/>
    <w:pPr>
      <w:numPr>
        <w:numId w:val="12"/>
      </w:numPr>
    </w:pPr>
  </w:style>
  <w:style w:type="numbering" w:customStyle="1" w:styleId="Listformatparagraflistor">
    <w:name w:val="Listformat paragraflistor"/>
    <w:uiPriority w:val="99"/>
    <w:rsid w:val="00C10E40"/>
    <w:pPr>
      <w:numPr>
        <w:numId w:val="13"/>
      </w:numPr>
    </w:pPr>
  </w:style>
  <w:style w:type="numbering" w:customStyle="1" w:styleId="Listformatpunktlistor">
    <w:name w:val="Listformat punktlistor"/>
    <w:uiPriority w:val="99"/>
    <w:rsid w:val="00C10E40"/>
    <w:pPr>
      <w:numPr>
        <w:numId w:val="14"/>
      </w:numPr>
    </w:pPr>
  </w:style>
  <w:style w:type="paragraph" w:styleId="Liststycke">
    <w:name w:val="List Paragraph"/>
    <w:basedOn w:val="Normal"/>
    <w:uiPriority w:val="34"/>
    <w:semiHidden/>
    <w:qFormat/>
    <w:rsid w:val="00C10E40"/>
    <w:pPr>
      <w:numPr>
        <w:numId w:val="46"/>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43"/>
      </w:numPr>
    </w:pPr>
  </w:style>
  <w:style w:type="paragraph" w:customStyle="1" w:styleId="Rubrik2numrerad">
    <w:name w:val="Rubrik 2 numrerad"/>
    <w:basedOn w:val="Rubrik2"/>
    <w:next w:val="Normal"/>
    <w:uiPriority w:val="10"/>
    <w:qFormat/>
    <w:rsid w:val="00C10E40"/>
    <w:pPr>
      <w:numPr>
        <w:ilvl w:val="1"/>
        <w:numId w:val="43"/>
      </w:numPr>
    </w:pPr>
  </w:style>
  <w:style w:type="paragraph" w:customStyle="1" w:styleId="Rubrik3numrerad">
    <w:name w:val="Rubrik 3 numrerad"/>
    <w:basedOn w:val="Rubrik3"/>
    <w:next w:val="Normal"/>
    <w:uiPriority w:val="10"/>
    <w:qFormat/>
    <w:rsid w:val="00C10E40"/>
    <w:pPr>
      <w:numPr>
        <w:ilvl w:val="2"/>
        <w:numId w:val="43"/>
      </w:numPr>
    </w:pPr>
  </w:style>
  <w:style w:type="paragraph" w:customStyle="1" w:styleId="Rubrik4numrerad">
    <w:name w:val="Rubrik 4 numrerad"/>
    <w:basedOn w:val="Rubrik4"/>
    <w:next w:val="Normal"/>
    <w:uiPriority w:val="10"/>
    <w:qFormat/>
    <w:rsid w:val="00C10E40"/>
    <w:pPr>
      <w:numPr>
        <w:ilvl w:val="3"/>
        <w:numId w:val="43"/>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44"/>
      </w:numPr>
      <w:contextualSpacing/>
    </w:pPr>
  </w:style>
  <w:style w:type="paragraph" w:styleId="Punktlista3">
    <w:name w:val="List Bullet 3"/>
    <w:basedOn w:val="Normal"/>
    <w:uiPriority w:val="99"/>
    <w:semiHidden/>
    <w:unhideWhenUsed/>
    <w:rsid w:val="00CD4B38"/>
    <w:pPr>
      <w:numPr>
        <w:numId w:val="45"/>
      </w:numPr>
      <w:contextualSpacing/>
    </w:pPr>
  </w:style>
  <w:style w:type="paragraph" w:customStyle="1" w:styleId="Smrubrik">
    <w:name w:val="Smårubrik"/>
    <w:basedOn w:val="Normal"/>
    <w:autoRedefine/>
    <w:qFormat/>
    <w:rsid w:val="0007156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table" w:styleId="Tabellrutntljust">
    <w:name w:val="Grid Table Light"/>
    <w:basedOn w:val="Normaltabell"/>
    <w:uiPriority w:val="40"/>
    <w:rsid w:val="008B6F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omatisering">
    <w:name w:val="Automatisering"/>
    <w:basedOn w:val="Normal"/>
    <w:next w:val="Normal"/>
    <w:qFormat/>
    <w:rsid w:val="000032A8"/>
    <w:pPr>
      <w:spacing w:before="60" w:after="60"/>
    </w:pPr>
    <w:rPr>
      <w:rFonts w:ascii="Source Sans Pro" w:hAnsi="Source Sans Pro"/>
      <w:sz w:val="24"/>
    </w:rPr>
  </w:style>
  <w:style w:type="character" w:styleId="Hyperlnk">
    <w:name w:val="Hyperlink"/>
    <w:basedOn w:val="Standardstycketeckensnitt"/>
    <w:uiPriority w:val="99"/>
    <w:unhideWhenUsed/>
    <w:rsid w:val="0090450E"/>
    <w:rPr>
      <w:color w:val="0000FF" w:themeColor="hyperlink"/>
      <w:u w:val="single"/>
    </w:rPr>
  </w:style>
  <w:style w:type="character" w:styleId="Sidnummer">
    <w:name w:val="page number"/>
    <w:basedOn w:val="Standardstycketeckensnitt"/>
    <w:uiPriority w:val="99"/>
    <w:semiHidden/>
    <w:unhideWhenUsed/>
    <w:rsid w:val="002A2A21"/>
  </w:style>
  <w:style w:type="paragraph" w:styleId="Fotnotstext">
    <w:name w:val="footnote text"/>
    <w:basedOn w:val="Normal"/>
    <w:link w:val="FotnotstextChar"/>
    <w:uiPriority w:val="99"/>
    <w:semiHidden/>
    <w:unhideWhenUsed/>
    <w:rsid w:val="00967F37"/>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967F37"/>
    <w:rPr>
      <w:sz w:val="20"/>
      <w:szCs w:val="20"/>
    </w:rPr>
  </w:style>
  <w:style w:type="character" w:styleId="Fotnotsreferens">
    <w:name w:val="footnote reference"/>
    <w:basedOn w:val="Standardstycketeckensnitt"/>
    <w:uiPriority w:val="99"/>
    <w:semiHidden/>
    <w:unhideWhenUsed/>
    <w:rsid w:val="00967F37"/>
    <w:rPr>
      <w:vertAlign w:val="superscript"/>
    </w:rPr>
  </w:style>
  <w:style w:type="paragraph" w:styleId="Litteraturfrteckning">
    <w:name w:val="Bibliography"/>
    <w:basedOn w:val="Normal"/>
    <w:next w:val="Normal"/>
    <w:uiPriority w:val="37"/>
    <w:unhideWhenUsed/>
    <w:rsid w:val="00967F37"/>
    <w:pPr>
      <w:spacing w:after="0" w:line="480" w:lineRule="atLeast"/>
      <w:ind w:left="720" w:hanging="720"/>
    </w:pPr>
  </w:style>
  <w:style w:type="paragraph" w:styleId="Innehll4">
    <w:name w:val="toc 4"/>
    <w:basedOn w:val="Normal"/>
    <w:next w:val="Normal"/>
    <w:autoRedefine/>
    <w:uiPriority w:val="39"/>
    <w:unhideWhenUsed/>
    <w:rsid w:val="004658CE"/>
    <w:pPr>
      <w:spacing w:after="0"/>
      <w:ind w:left="660"/>
    </w:pPr>
    <w:rPr>
      <w:rFonts w:cstheme="minorHAnsi"/>
      <w:sz w:val="18"/>
      <w:szCs w:val="18"/>
    </w:rPr>
  </w:style>
  <w:style w:type="paragraph" w:styleId="Innehll5">
    <w:name w:val="toc 5"/>
    <w:basedOn w:val="Normal"/>
    <w:next w:val="Normal"/>
    <w:autoRedefine/>
    <w:uiPriority w:val="39"/>
    <w:unhideWhenUsed/>
    <w:rsid w:val="004658CE"/>
    <w:pPr>
      <w:spacing w:after="0"/>
      <w:ind w:left="880"/>
    </w:pPr>
    <w:rPr>
      <w:rFonts w:cstheme="minorHAnsi"/>
      <w:sz w:val="18"/>
      <w:szCs w:val="18"/>
    </w:rPr>
  </w:style>
  <w:style w:type="paragraph" w:styleId="Innehll6">
    <w:name w:val="toc 6"/>
    <w:basedOn w:val="Normal"/>
    <w:next w:val="Normal"/>
    <w:autoRedefine/>
    <w:uiPriority w:val="39"/>
    <w:unhideWhenUsed/>
    <w:rsid w:val="004658CE"/>
    <w:pPr>
      <w:spacing w:after="0"/>
      <w:ind w:left="1100"/>
    </w:pPr>
    <w:rPr>
      <w:rFonts w:cstheme="minorHAnsi"/>
      <w:sz w:val="18"/>
      <w:szCs w:val="18"/>
    </w:rPr>
  </w:style>
  <w:style w:type="paragraph" w:styleId="Innehll7">
    <w:name w:val="toc 7"/>
    <w:basedOn w:val="Normal"/>
    <w:next w:val="Normal"/>
    <w:autoRedefine/>
    <w:uiPriority w:val="39"/>
    <w:unhideWhenUsed/>
    <w:rsid w:val="004658CE"/>
    <w:pPr>
      <w:spacing w:after="0"/>
      <w:ind w:left="1320"/>
    </w:pPr>
    <w:rPr>
      <w:rFonts w:cstheme="minorHAnsi"/>
      <w:sz w:val="18"/>
      <w:szCs w:val="18"/>
    </w:rPr>
  </w:style>
  <w:style w:type="paragraph" w:styleId="Innehll8">
    <w:name w:val="toc 8"/>
    <w:basedOn w:val="Normal"/>
    <w:next w:val="Normal"/>
    <w:autoRedefine/>
    <w:uiPriority w:val="39"/>
    <w:unhideWhenUsed/>
    <w:rsid w:val="004658CE"/>
    <w:pPr>
      <w:spacing w:after="0"/>
      <w:ind w:left="1540"/>
    </w:pPr>
    <w:rPr>
      <w:rFonts w:cstheme="minorHAnsi"/>
      <w:sz w:val="18"/>
      <w:szCs w:val="18"/>
    </w:rPr>
  </w:style>
  <w:style w:type="paragraph" w:styleId="Innehll9">
    <w:name w:val="toc 9"/>
    <w:basedOn w:val="Normal"/>
    <w:next w:val="Normal"/>
    <w:autoRedefine/>
    <w:uiPriority w:val="39"/>
    <w:unhideWhenUsed/>
    <w:rsid w:val="004658CE"/>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33</Pages>
  <Words>3373</Words>
  <Characters>17882</Characters>
  <Application>Microsoft Office Word</Application>
  <DocSecurity>0</DocSecurity>
  <Lines>149</Lines>
  <Paragraphs>42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28</cp:revision>
  <cp:lastPrinted>2025-10-02T05:38:00Z</cp:lastPrinted>
  <dcterms:created xsi:type="dcterms:W3CDTF">2025-10-08T13:23:00Z</dcterms:created>
  <dcterms:modified xsi:type="dcterms:W3CDTF">2026-02-07T12:35:00Z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id="x6XhOlOc"/&gt;&lt;style id="http://www.zotero.org/styles/apa" locale="en-GB" hasBibliography="1" bibliographyStyleHasBeenSet="1"/&gt;&lt;prefs&gt;&lt;pref name="fieldType" value="Field"/&gt;&lt;/prefs&gt;&lt;/data&gt;</vt:lpwstr>
  </property>
</Properties>
</file>