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E95F96" w14:textId="77777777" w:rsidR="00E37459" w:rsidRDefault="00E37459" w:rsidP="00E37459">
      <w:pPr>
        <w:rPr>
          <w:rFonts w:asciiTheme="majorHAnsi" w:hAnsiTheme="majorHAnsi"/>
          <w:sz w:val="32"/>
          <w:szCs w:val="32"/>
        </w:rPr>
      </w:pPr>
      <w:r w:rsidRPr="009F5D05">
        <w:rPr>
          <w:rFonts w:asciiTheme="majorHAnsi" w:hAnsiTheme="majorHAnsi"/>
          <w:sz w:val="32"/>
          <w:szCs w:val="32"/>
        </w:rPr>
        <w:t>2. Fonemsystemet</w:t>
      </w:r>
      <w:r>
        <w:rPr>
          <w:rFonts w:asciiTheme="majorHAnsi" w:hAnsiTheme="majorHAnsi"/>
          <w:sz w:val="32"/>
          <w:szCs w:val="32"/>
        </w:rPr>
        <w:t xml:space="preserve"> –</w:t>
      </w:r>
      <w:r w:rsidRPr="009F5D05">
        <w:rPr>
          <w:rFonts w:asciiTheme="majorHAnsi" w:hAnsiTheme="majorHAnsi"/>
          <w:sz w:val="32"/>
          <w:szCs w:val="32"/>
        </w:rPr>
        <w:t xml:space="preserve"> automatisering</w:t>
      </w:r>
      <w:r w:rsidRPr="00EC3895">
        <w:rPr>
          <w:rFonts w:asciiTheme="majorHAnsi" w:hAnsiTheme="majorHAnsi"/>
          <w:sz w:val="32"/>
          <w:szCs w:val="32"/>
        </w:rPr>
        <w:t xml:space="preserve"> </w:t>
      </w:r>
    </w:p>
    <w:p w14:paraId="4704D861" w14:textId="77777777" w:rsidR="00E37459" w:rsidRPr="009F5D05" w:rsidRDefault="00E37459" w:rsidP="00E37459">
      <w:pPr>
        <w:jc w:val="center"/>
      </w:pPr>
      <w:r w:rsidRPr="00E141D7">
        <w:rPr>
          <w:noProof/>
        </w:rPr>
        <w:drawing>
          <wp:inline distT="0" distB="0" distL="0" distR="0" wp14:anchorId="1FEDE7BE" wp14:editId="7E530A8F">
            <wp:extent cx="5818214" cy="1665353"/>
            <wp:effectExtent l="0" t="0" r="0" b="0"/>
            <wp:docPr id="789904739"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904739" name=""/>
                    <pic:cNvPicPr/>
                  </pic:nvPicPr>
                  <pic:blipFill rotWithShape="1">
                    <a:blip r:embed="rId7"/>
                    <a:srcRect l="-156" t="36729" r="240" b="34745"/>
                    <a:stretch>
                      <a:fillRect/>
                    </a:stretch>
                  </pic:blipFill>
                  <pic:spPr bwMode="auto">
                    <a:xfrm>
                      <a:off x="0" y="0"/>
                      <a:ext cx="5879349" cy="1682852"/>
                    </a:xfrm>
                    <a:prstGeom prst="rect">
                      <a:avLst/>
                    </a:prstGeom>
                    <a:ln>
                      <a:noFill/>
                    </a:ln>
                    <a:extLst>
                      <a:ext uri="{53640926-AAD7-44D8-BBD7-CCE9431645EC}">
                        <a14:shadowObscured xmlns:a14="http://schemas.microsoft.com/office/drawing/2010/main"/>
                      </a:ext>
                    </a:extLst>
                  </pic:spPr>
                </pic:pic>
              </a:graphicData>
            </a:graphic>
          </wp:inline>
        </w:drawing>
      </w:r>
    </w:p>
    <w:p w14:paraId="5626DEE8" w14:textId="0A52B16E" w:rsidR="00142E3E" w:rsidRDefault="00E37459">
      <w:pPr>
        <w:pStyle w:val="Innehll1"/>
        <w:tabs>
          <w:tab w:val="right" w:leader="dot" w:pos="9060"/>
        </w:tabs>
        <w:rPr>
          <w:rFonts w:eastAsiaTheme="minorEastAsia" w:cstheme="minorBidi"/>
          <w:b w:val="0"/>
          <w:bCs w:val="0"/>
          <w:caps w:val="0"/>
          <w:noProof/>
          <w:sz w:val="24"/>
          <w:szCs w:val="24"/>
          <w:lang w:eastAsia="sv-SE"/>
        </w:rPr>
      </w:pPr>
      <w:r>
        <w:rPr>
          <w:rFonts w:asciiTheme="majorHAnsi" w:hAnsiTheme="majorHAnsi"/>
          <w:sz w:val="32"/>
          <w:szCs w:val="32"/>
        </w:rPr>
        <w:fldChar w:fldCharType="begin"/>
      </w:r>
      <w:r>
        <w:rPr>
          <w:rFonts w:asciiTheme="majorHAnsi" w:hAnsiTheme="majorHAnsi"/>
          <w:sz w:val="32"/>
          <w:szCs w:val="32"/>
        </w:rPr>
        <w:instrText xml:space="preserve"> TOC \o "1-3" \h \z \u </w:instrText>
      </w:r>
      <w:r>
        <w:rPr>
          <w:rFonts w:asciiTheme="majorHAnsi" w:hAnsiTheme="majorHAnsi"/>
          <w:sz w:val="32"/>
          <w:szCs w:val="32"/>
        </w:rPr>
        <w:fldChar w:fldCharType="separate"/>
      </w:r>
      <w:hyperlink w:anchor="_Toc221363840" w:history="1">
        <w:r w:rsidR="00142E3E" w:rsidRPr="00007152">
          <w:rPr>
            <w:rStyle w:val="Hyperlnk"/>
            <w:noProof/>
          </w:rPr>
          <w:t>2.1 Automatisering – ord med lång vokal</w:t>
        </w:r>
        <w:r w:rsidR="00142E3E">
          <w:rPr>
            <w:noProof/>
            <w:webHidden/>
          </w:rPr>
          <w:tab/>
        </w:r>
        <w:r w:rsidR="00142E3E">
          <w:rPr>
            <w:noProof/>
            <w:webHidden/>
          </w:rPr>
          <w:fldChar w:fldCharType="begin"/>
        </w:r>
        <w:r w:rsidR="00142E3E">
          <w:rPr>
            <w:noProof/>
            <w:webHidden/>
          </w:rPr>
          <w:instrText xml:space="preserve"> PAGEREF _Toc221363840 \h </w:instrText>
        </w:r>
        <w:r w:rsidR="00142E3E">
          <w:rPr>
            <w:noProof/>
            <w:webHidden/>
          </w:rPr>
        </w:r>
        <w:r w:rsidR="00142E3E">
          <w:rPr>
            <w:noProof/>
            <w:webHidden/>
          </w:rPr>
          <w:fldChar w:fldCharType="separate"/>
        </w:r>
        <w:r w:rsidR="00142E3E">
          <w:rPr>
            <w:noProof/>
            <w:webHidden/>
          </w:rPr>
          <w:t>4</w:t>
        </w:r>
        <w:r w:rsidR="00142E3E">
          <w:rPr>
            <w:noProof/>
            <w:webHidden/>
          </w:rPr>
          <w:fldChar w:fldCharType="end"/>
        </w:r>
      </w:hyperlink>
    </w:p>
    <w:p w14:paraId="2C424A91" w14:textId="01C4356C" w:rsidR="00142E3E" w:rsidRDefault="00142E3E">
      <w:pPr>
        <w:pStyle w:val="Innehll2"/>
        <w:tabs>
          <w:tab w:val="right" w:leader="dot" w:pos="9060"/>
        </w:tabs>
        <w:rPr>
          <w:rFonts w:eastAsiaTheme="minorEastAsia" w:cstheme="minorBidi"/>
          <w:smallCaps w:val="0"/>
          <w:noProof/>
          <w:sz w:val="24"/>
          <w:szCs w:val="24"/>
          <w:lang w:eastAsia="sv-SE"/>
        </w:rPr>
      </w:pPr>
      <w:hyperlink w:anchor="_Toc221363841" w:history="1">
        <w:r w:rsidRPr="00007152">
          <w:rPr>
            <w:rStyle w:val="Hyperlnk"/>
            <w:noProof/>
          </w:rPr>
          <w:t>2.1.1 Variation i stavelseansatsen, ord med lång vokal</w:t>
        </w:r>
        <w:r>
          <w:rPr>
            <w:noProof/>
            <w:webHidden/>
          </w:rPr>
          <w:tab/>
        </w:r>
        <w:r>
          <w:rPr>
            <w:noProof/>
            <w:webHidden/>
          </w:rPr>
          <w:fldChar w:fldCharType="begin"/>
        </w:r>
        <w:r>
          <w:rPr>
            <w:noProof/>
            <w:webHidden/>
          </w:rPr>
          <w:instrText xml:space="preserve"> PAGEREF _Toc221363841 \h </w:instrText>
        </w:r>
        <w:r>
          <w:rPr>
            <w:noProof/>
            <w:webHidden/>
          </w:rPr>
        </w:r>
        <w:r>
          <w:rPr>
            <w:noProof/>
            <w:webHidden/>
          </w:rPr>
          <w:fldChar w:fldCharType="separate"/>
        </w:r>
        <w:r>
          <w:rPr>
            <w:noProof/>
            <w:webHidden/>
          </w:rPr>
          <w:t>4</w:t>
        </w:r>
        <w:r>
          <w:rPr>
            <w:noProof/>
            <w:webHidden/>
          </w:rPr>
          <w:fldChar w:fldCharType="end"/>
        </w:r>
      </w:hyperlink>
    </w:p>
    <w:p w14:paraId="06335FD1" w14:textId="06E5345B" w:rsidR="00142E3E" w:rsidRDefault="00142E3E">
      <w:pPr>
        <w:pStyle w:val="Innehll2"/>
        <w:tabs>
          <w:tab w:val="right" w:leader="dot" w:pos="9060"/>
        </w:tabs>
        <w:rPr>
          <w:rFonts w:eastAsiaTheme="minorEastAsia" w:cstheme="minorBidi"/>
          <w:smallCaps w:val="0"/>
          <w:noProof/>
          <w:sz w:val="24"/>
          <w:szCs w:val="24"/>
          <w:lang w:eastAsia="sv-SE"/>
        </w:rPr>
      </w:pPr>
      <w:hyperlink w:anchor="_Toc221363842" w:history="1">
        <w:r w:rsidRPr="00007152">
          <w:rPr>
            <w:rStyle w:val="Hyperlnk"/>
            <w:noProof/>
          </w:rPr>
          <w:t>2.1.2 Växla koda, ord med lång vokal</w:t>
        </w:r>
        <w:r>
          <w:rPr>
            <w:noProof/>
            <w:webHidden/>
          </w:rPr>
          <w:tab/>
        </w:r>
        <w:r>
          <w:rPr>
            <w:noProof/>
            <w:webHidden/>
          </w:rPr>
          <w:fldChar w:fldCharType="begin"/>
        </w:r>
        <w:r>
          <w:rPr>
            <w:noProof/>
            <w:webHidden/>
          </w:rPr>
          <w:instrText xml:space="preserve"> PAGEREF _Toc221363842 \h </w:instrText>
        </w:r>
        <w:r>
          <w:rPr>
            <w:noProof/>
            <w:webHidden/>
          </w:rPr>
        </w:r>
        <w:r>
          <w:rPr>
            <w:noProof/>
            <w:webHidden/>
          </w:rPr>
          <w:fldChar w:fldCharType="separate"/>
        </w:r>
        <w:r>
          <w:rPr>
            <w:noProof/>
            <w:webHidden/>
          </w:rPr>
          <w:t>8</w:t>
        </w:r>
        <w:r>
          <w:rPr>
            <w:noProof/>
            <w:webHidden/>
          </w:rPr>
          <w:fldChar w:fldCharType="end"/>
        </w:r>
      </w:hyperlink>
    </w:p>
    <w:p w14:paraId="7BEF7ECF" w14:textId="4B011DBC" w:rsidR="00142E3E" w:rsidRDefault="00142E3E">
      <w:pPr>
        <w:pStyle w:val="Innehll2"/>
        <w:tabs>
          <w:tab w:val="right" w:leader="dot" w:pos="9060"/>
        </w:tabs>
        <w:rPr>
          <w:rFonts w:eastAsiaTheme="minorEastAsia" w:cstheme="minorBidi"/>
          <w:smallCaps w:val="0"/>
          <w:noProof/>
          <w:sz w:val="24"/>
          <w:szCs w:val="24"/>
          <w:lang w:eastAsia="sv-SE"/>
        </w:rPr>
      </w:pPr>
      <w:hyperlink w:anchor="_Toc221363843" w:history="1">
        <w:r w:rsidRPr="00007152">
          <w:rPr>
            <w:rStyle w:val="Hyperlnk"/>
            <w:noProof/>
          </w:rPr>
          <w:t>2.1.3 Konsonant inuti ord, baserat på 2.1.1 och 2.1.2</w:t>
        </w:r>
        <w:r>
          <w:rPr>
            <w:noProof/>
            <w:webHidden/>
          </w:rPr>
          <w:tab/>
        </w:r>
        <w:r>
          <w:rPr>
            <w:noProof/>
            <w:webHidden/>
          </w:rPr>
          <w:fldChar w:fldCharType="begin"/>
        </w:r>
        <w:r>
          <w:rPr>
            <w:noProof/>
            <w:webHidden/>
          </w:rPr>
          <w:instrText xml:space="preserve"> PAGEREF _Toc221363843 \h </w:instrText>
        </w:r>
        <w:r>
          <w:rPr>
            <w:noProof/>
            <w:webHidden/>
          </w:rPr>
        </w:r>
        <w:r>
          <w:rPr>
            <w:noProof/>
            <w:webHidden/>
          </w:rPr>
          <w:fldChar w:fldCharType="separate"/>
        </w:r>
        <w:r>
          <w:rPr>
            <w:noProof/>
            <w:webHidden/>
          </w:rPr>
          <w:t>12</w:t>
        </w:r>
        <w:r>
          <w:rPr>
            <w:noProof/>
            <w:webHidden/>
          </w:rPr>
          <w:fldChar w:fldCharType="end"/>
        </w:r>
      </w:hyperlink>
    </w:p>
    <w:p w14:paraId="2DE0B9A5" w14:textId="66DB9DC4" w:rsidR="00142E3E" w:rsidRDefault="00142E3E">
      <w:pPr>
        <w:pStyle w:val="Innehll2"/>
        <w:tabs>
          <w:tab w:val="right" w:leader="dot" w:pos="9060"/>
        </w:tabs>
        <w:rPr>
          <w:rFonts w:eastAsiaTheme="minorEastAsia" w:cstheme="minorBidi"/>
          <w:smallCaps w:val="0"/>
          <w:noProof/>
          <w:sz w:val="24"/>
          <w:szCs w:val="24"/>
          <w:lang w:eastAsia="sv-SE"/>
        </w:rPr>
      </w:pPr>
      <w:hyperlink w:anchor="_Toc221363844" w:history="1">
        <w:r w:rsidRPr="00007152">
          <w:rPr>
            <w:rStyle w:val="Hyperlnk"/>
            <w:noProof/>
          </w:rPr>
          <w:t>2.1.4 Mixade ord baserat på 2.1.1 till 2.1.3</w:t>
        </w:r>
        <w:r>
          <w:rPr>
            <w:noProof/>
            <w:webHidden/>
          </w:rPr>
          <w:tab/>
        </w:r>
        <w:r>
          <w:rPr>
            <w:noProof/>
            <w:webHidden/>
          </w:rPr>
          <w:fldChar w:fldCharType="begin"/>
        </w:r>
        <w:r>
          <w:rPr>
            <w:noProof/>
            <w:webHidden/>
          </w:rPr>
          <w:instrText xml:space="preserve"> PAGEREF _Toc221363844 \h </w:instrText>
        </w:r>
        <w:r>
          <w:rPr>
            <w:noProof/>
            <w:webHidden/>
          </w:rPr>
        </w:r>
        <w:r>
          <w:rPr>
            <w:noProof/>
            <w:webHidden/>
          </w:rPr>
          <w:fldChar w:fldCharType="separate"/>
        </w:r>
        <w:r>
          <w:rPr>
            <w:noProof/>
            <w:webHidden/>
          </w:rPr>
          <w:t>16</w:t>
        </w:r>
        <w:r>
          <w:rPr>
            <w:noProof/>
            <w:webHidden/>
          </w:rPr>
          <w:fldChar w:fldCharType="end"/>
        </w:r>
      </w:hyperlink>
    </w:p>
    <w:p w14:paraId="213EBEBE" w14:textId="4B6275EB" w:rsidR="00142E3E" w:rsidRDefault="00142E3E">
      <w:pPr>
        <w:pStyle w:val="Innehll2"/>
        <w:tabs>
          <w:tab w:val="right" w:leader="dot" w:pos="9060"/>
        </w:tabs>
        <w:rPr>
          <w:rFonts w:eastAsiaTheme="minorEastAsia" w:cstheme="minorBidi"/>
          <w:smallCaps w:val="0"/>
          <w:noProof/>
          <w:sz w:val="24"/>
          <w:szCs w:val="24"/>
          <w:lang w:eastAsia="sv-SE"/>
        </w:rPr>
      </w:pPr>
      <w:hyperlink w:anchor="_Toc221363845" w:history="1">
        <w:r w:rsidRPr="00007152">
          <w:rPr>
            <w:rStyle w:val="Hyperlnk"/>
            <w:noProof/>
          </w:rPr>
          <w:t>2.1.5 Ordmix baserat på 2.1.1 till 2.1.4</w:t>
        </w:r>
        <w:r>
          <w:rPr>
            <w:noProof/>
            <w:webHidden/>
          </w:rPr>
          <w:tab/>
        </w:r>
        <w:r>
          <w:rPr>
            <w:noProof/>
            <w:webHidden/>
          </w:rPr>
          <w:fldChar w:fldCharType="begin"/>
        </w:r>
        <w:r>
          <w:rPr>
            <w:noProof/>
            <w:webHidden/>
          </w:rPr>
          <w:instrText xml:space="preserve"> PAGEREF _Toc221363845 \h </w:instrText>
        </w:r>
        <w:r>
          <w:rPr>
            <w:noProof/>
            <w:webHidden/>
          </w:rPr>
        </w:r>
        <w:r>
          <w:rPr>
            <w:noProof/>
            <w:webHidden/>
          </w:rPr>
          <w:fldChar w:fldCharType="separate"/>
        </w:r>
        <w:r>
          <w:rPr>
            <w:noProof/>
            <w:webHidden/>
          </w:rPr>
          <w:t>20</w:t>
        </w:r>
        <w:r>
          <w:rPr>
            <w:noProof/>
            <w:webHidden/>
          </w:rPr>
          <w:fldChar w:fldCharType="end"/>
        </w:r>
      </w:hyperlink>
    </w:p>
    <w:p w14:paraId="7F2843A7" w14:textId="4BD0DB7E" w:rsidR="00142E3E" w:rsidRDefault="00142E3E">
      <w:pPr>
        <w:pStyle w:val="Innehll2"/>
        <w:tabs>
          <w:tab w:val="right" w:leader="dot" w:pos="9060"/>
        </w:tabs>
        <w:rPr>
          <w:rFonts w:eastAsiaTheme="minorEastAsia" w:cstheme="minorBidi"/>
          <w:smallCaps w:val="0"/>
          <w:noProof/>
          <w:sz w:val="24"/>
          <w:szCs w:val="24"/>
          <w:lang w:eastAsia="sv-SE"/>
        </w:rPr>
      </w:pPr>
      <w:hyperlink w:anchor="_Toc221363846" w:history="1">
        <w:r w:rsidRPr="00007152">
          <w:rPr>
            <w:rStyle w:val="Hyperlnk"/>
            <w:noProof/>
          </w:rPr>
          <w:t>2.1.6 Några nya fonemgrafem</w:t>
        </w:r>
        <w:r>
          <w:rPr>
            <w:noProof/>
            <w:webHidden/>
          </w:rPr>
          <w:tab/>
        </w:r>
        <w:r>
          <w:rPr>
            <w:noProof/>
            <w:webHidden/>
          </w:rPr>
          <w:fldChar w:fldCharType="begin"/>
        </w:r>
        <w:r>
          <w:rPr>
            <w:noProof/>
            <w:webHidden/>
          </w:rPr>
          <w:instrText xml:space="preserve"> PAGEREF _Toc221363846 \h </w:instrText>
        </w:r>
        <w:r>
          <w:rPr>
            <w:noProof/>
            <w:webHidden/>
          </w:rPr>
        </w:r>
        <w:r>
          <w:rPr>
            <w:noProof/>
            <w:webHidden/>
          </w:rPr>
          <w:fldChar w:fldCharType="separate"/>
        </w:r>
        <w:r>
          <w:rPr>
            <w:noProof/>
            <w:webHidden/>
          </w:rPr>
          <w:t>24</w:t>
        </w:r>
        <w:r>
          <w:rPr>
            <w:noProof/>
            <w:webHidden/>
          </w:rPr>
          <w:fldChar w:fldCharType="end"/>
        </w:r>
      </w:hyperlink>
    </w:p>
    <w:p w14:paraId="46B86C8E" w14:textId="4A5FEBF7" w:rsidR="00142E3E" w:rsidRDefault="00142E3E">
      <w:pPr>
        <w:pStyle w:val="Innehll2"/>
        <w:tabs>
          <w:tab w:val="right" w:leader="dot" w:pos="9060"/>
        </w:tabs>
        <w:rPr>
          <w:rFonts w:eastAsiaTheme="minorEastAsia" w:cstheme="minorBidi"/>
          <w:smallCaps w:val="0"/>
          <w:noProof/>
          <w:sz w:val="24"/>
          <w:szCs w:val="24"/>
          <w:lang w:eastAsia="sv-SE"/>
        </w:rPr>
      </w:pPr>
      <w:hyperlink w:anchor="_Toc221363847" w:history="1">
        <w:r w:rsidRPr="00007152">
          <w:rPr>
            <w:rStyle w:val="Hyperlnk"/>
            <w:noProof/>
          </w:rPr>
          <w:t>2.1.7 Äntligen lite fler vokaler!</w:t>
        </w:r>
        <w:r>
          <w:rPr>
            <w:noProof/>
            <w:webHidden/>
          </w:rPr>
          <w:tab/>
        </w:r>
        <w:r>
          <w:rPr>
            <w:noProof/>
            <w:webHidden/>
          </w:rPr>
          <w:fldChar w:fldCharType="begin"/>
        </w:r>
        <w:r>
          <w:rPr>
            <w:noProof/>
            <w:webHidden/>
          </w:rPr>
          <w:instrText xml:space="preserve"> PAGEREF _Toc221363847 \h </w:instrText>
        </w:r>
        <w:r>
          <w:rPr>
            <w:noProof/>
            <w:webHidden/>
          </w:rPr>
        </w:r>
        <w:r>
          <w:rPr>
            <w:noProof/>
            <w:webHidden/>
          </w:rPr>
          <w:fldChar w:fldCharType="separate"/>
        </w:r>
        <w:r>
          <w:rPr>
            <w:noProof/>
            <w:webHidden/>
          </w:rPr>
          <w:t>29</w:t>
        </w:r>
        <w:r>
          <w:rPr>
            <w:noProof/>
            <w:webHidden/>
          </w:rPr>
          <w:fldChar w:fldCharType="end"/>
        </w:r>
      </w:hyperlink>
    </w:p>
    <w:p w14:paraId="2C296C6A" w14:textId="6C610FC8" w:rsidR="00142E3E" w:rsidRDefault="00142E3E">
      <w:pPr>
        <w:pStyle w:val="Innehll2"/>
        <w:tabs>
          <w:tab w:val="right" w:leader="dot" w:pos="9060"/>
        </w:tabs>
        <w:rPr>
          <w:rFonts w:eastAsiaTheme="minorEastAsia" w:cstheme="minorBidi"/>
          <w:smallCaps w:val="0"/>
          <w:noProof/>
          <w:sz w:val="24"/>
          <w:szCs w:val="24"/>
          <w:lang w:eastAsia="sv-SE"/>
        </w:rPr>
      </w:pPr>
      <w:hyperlink w:anchor="_Toc221363848" w:history="1">
        <w:r w:rsidRPr="00007152">
          <w:rPr>
            <w:rStyle w:val="Hyperlnk"/>
            <w:noProof/>
          </w:rPr>
          <w:t>2.1.8 Två vokaler till: ä och u</w:t>
        </w:r>
        <w:r>
          <w:rPr>
            <w:noProof/>
            <w:webHidden/>
          </w:rPr>
          <w:tab/>
        </w:r>
        <w:r>
          <w:rPr>
            <w:noProof/>
            <w:webHidden/>
          </w:rPr>
          <w:fldChar w:fldCharType="begin"/>
        </w:r>
        <w:r>
          <w:rPr>
            <w:noProof/>
            <w:webHidden/>
          </w:rPr>
          <w:instrText xml:space="preserve"> PAGEREF _Toc221363848 \h </w:instrText>
        </w:r>
        <w:r>
          <w:rPr>
            <w:noProof/>
            <w:webHidden/>
          </w:rPr>
        </w:r>
        <w:r>
          <w:rPr>
            <w:noProof/>
            <w:webHidden/>
          </w:rPr>
          <w:fldChar w:fldCharType="separate"/>
        </w:r>
        <w:r>
          <w:rPr>
            <w:noProof/>
            <w:webHidden/>
          </w:rPr>
          <w:t>33</w:t>
        </w:r>
        <w:r>
          <w:rPr>
            <w:noProof/>
            <w:webHidden/>
          </w:rPr>
          <w:fldChar w:fldCharType="end"/>
        </w:r>
      </w:hyperlink>
    </w:p>
    <w:p w14:paraId="4C30D667" w14:textId="47191FC3" w:rsidR="00142E3E" w:rsidRDefault="00142E3E">
      <w:pPr>
        <w:pStyle w:val="Innehll2"/>
        <w:tabs>
          <w:tab w:val="right" w:leader="dot" w:pos="9060"/>
        </w:tabs>
        <w:rPr>
          <w:rFonts w:eastAsiaTheme="minorEastAsia" w:cstheme="minorBidi"/>
          <w:smallCaps w:val="0"/>
          <w:noProof/>
          <w:sz w:val="24"/>
          <w:szCs w:val="24"/>
          <w:lang w:eastAsia="sv-SE"/>
        </w:rPr>
      </w:pPr>
      <w:hyperlink w:anchor="_Toc221363849" w:history="1">
        <w:r w:rsidRPr="00007152">
          <w:rPr>
            <w:rStyle w:val="Hyperlnk"/>
            <w:noProof/>
          </w:rPr>
          <w:t>2.1.9 tje-ljudet och y</w:t>
        </w:r>
        <w:r>
          <w:rPr>
            <w:noProof/>
            <w:webHidden/>
          </w:rPr>
          <w:tab/>
        </w:r>
        <w:r>
          <w:rPr>
            <w:noProof/>
            <w:webHidden/>
          </w:rPr>
          <w:fldChar w:fldCharType="begin"/>
        </w:r>
        <w:r>
          <w:rPr>
            <w:noProof/>
            <w:webHidden/>
          </w:rPr>
          <w:instrText xml:space="preserve"> PAGEREF _Toc221363849 \h </w:instrText>
        </w:r>
        <w:r>
          <w:rPr>
            <w:noProof/>
            <w:webHidden/>
          </w:rPr>
        </w:r>
        <w:r>
          <w:rPr>
            <w:noProof/>
            <w:webHidden/>
          </w:rPr>
          <w:fldChar w:fldCharType="separate"/>
        </w:r>
        <w:r>
          <w:rPr>
            <w:noProof/>
            <w:webHidden/>
          </w:rPr>
          <w:t>37</w:t>
        </w:r>
        <w:r>
          <w:rPr>
            <w:noProof/>
            <w:webHidden/>
          </w:rPr>
          <w:fldChar w:fldCharType="end"/>
        </w:r>
      </w:hyperlink>
    </w:p>
    <w:p w14:paraId="089E1A98" w14:textId="37532A69" w:rsidR="00142E3E" w:rsidRDefault="00142E3E">
      <w:pPr>
        <w:pStyle w:val="Innehll2"/>
        <w:tabs>
          <w:tab w:val="right" w:leader="dot" w:pos="9060"/>
        </w:tabs>
        <w:rPr>
          <w:rFonts w:eastAsiaTheme="minorEastAsia" w:cstheme="minorBidi"/>
          <w:smallCaps w:val="0"/>
          <w:noProof/>
          <w:sz w:val="24"/>
          <w:szCs w:val="24"/>
          <w:lang w:eastAsia="sv-SE"/>
        </w:rPr>
      </w:pPr>
      <w:hyperlink w:anchor="_Toc221363850" w:history="1">
        <w:r w:rsidRPr="00007152">
          <w:rPr>
            <w:rStyle w:val="Hyperlnk"/>
            <w:noProof/>
          </w:rPr>
          <w:t>2.1.10 sje-ljudet, ö och &lt;c&gt;</w:t>
        </w:r>
        <w:r>
          <w:rPr>
            <w:noProof/>
            <w:webHidden/>
          </w:rPr>
          <w:tab/>
        </w:r>
        <w:r>
          <w:rPr>
            <w:noProof/>
            <w:webHidden/>
          </w:rPr>
          <w:fldChar w:fldCharType="begin"/>
        </w:r>
        <w:r>
          <w:rPr>
            <w:noProof/>
            <w:webHidden/>
          </w:rPr>
          <w:instrText xml:space="preserve"> PAGEREF _Toc221363850 \h </w:instrText>
        </w:r>
        <w:r>
          <w:rPr>
            <w:noProof/>
            <w:webHidden/>
          </w:rPr>
        </w:r>
        <w:r>
          <w:rPr>
            <w:noProof/>
            <w:webHidden/>
          </w:rPr>
          <w:fldChar w:fldCharType="separate"/>
        </w:r>
        <w:r>
          <w:rPr>
            <w:noProof/>
            <w:webHidden/>
          </w:rPr>
          <w:t>41</w:t>
        </w:r>
        <w:r>
          <w:rPr>
            <w:noProof/>
            <w:webHidden/>
          </w:rPr>
          <w:fldChar w:fldCharType="end"/>
        </w:r>
      </w:hyperlink>
    </w:p>
    <w:p w14:paraId="346EDF49" w14:textId="5D8DE0E6" w:rsidR="00142E3E" w:rsidRDefault="00142E3E">
      <w:pPr>
        <w:pStyle w:val="Innehll2"/>
        <w:tabs>
          <w:tab w:val="right" w:leader="dot" w:pos="9060"/>
        </w:tabs>
        <w:rPr>
          <w:rFonts w:eastAsiaTheme="minorEastAsia" w:cstheme="minorBidi"/>
          <w:smallCaps w:val="0"/>
          <w:noProof/>
          <w:sz w:val="24"/>
          <w:szCs w:val="24"/>
          <w:lang w:eastAsia="sv-SE"/>
        </w:rPr>
      </w:pPr>
      <w:hyperlink w:anchor="_Toc221363851" w:history="1">
        <w:r w:rsidRPr="00007152">
          <w:rPr>
            <w:rStyle w:val="Hyperlnk"/>
            <w:noProof/>
          </w:rPr>
          <w:t>2.1.11 tje-ljudet och sje-ljudet</w:t>
        </w:r>
        <w:r>
          <w:rPr>
            <w:noProof/>
            <w:webHidden/>
          </w:rPr>
          <w:tab/>
        </w:r>
        <w:r>
          <w:rPr>
            <w:noProof/>
            <w:webHidden/>
          </w:rPr>
          <w:fldChar w:fldCharType="begin"/>
        </w:r>
        <w:r>
          <w:rPr>
            <w:noProof/>
            <w:webHidden/>
          </w:rPr>
          <w:instrText xml:space="preserve"> PAGEREF _Toc221363851 \h </w:instrText>
        </w:r>
        <w:r>
          <w:rPr>
            <w:noProof/>
            <w:webHidden/>
          </w:rPr>
        </w:r>
        <w:r>
          <w:rPr>
            <w:noProof/>
            <w:webHidden/>
          </w:rPr>
          <w:fldChar w:fldCharType="separate"/>
        </w:r>
        <w:r>
          <w:rPr>
            <w:noProof/>
            <w:webHidden/>
          </w:rPr>
          <w:t>46</w:t>
        </w:r>
        <w:r>
          <w:rPr>
            <w:noProof/>
            <w:webHidden/>
          </w:rPr>
          <w:fldChar w:fldCharType="end"/>
        </w:r>
      </w:hyperlink>
    </w:p>
    <w:p w14:paraId="1C78B17D" w14:textId="58F3E95D" w:rsidR="00142E3E" w:rsidRDefault="00142E3E">
      <w:pPr>
        <w:pStyle w:val="Innehll1"/>
        <w:tabs>
          <w:tab w:val="right" w:leader="dot" w:pos="9060"/>
        </w:tabs>
        <w:rPr>
          <w:rFonts w:eastAsiaTheme="minorEastAsia" w:cstheme="minorBidi"/>
          <w:b w:val="0"/>
          <w:bCs w:val="0"/>
          <w:caps w:val="0"/>
          <w:noProof/>
          <w:sz w:val="24"/>
          <w:szCs w:val="24"/>
          <w:lang w:eastAsia="sv-SE"/>
        </w:rPr>
      </w:pPr>
      <w:hyperlink w:anchor="_Toc221363852" w:history="1">
        <w:r w:rsidRPr="00007152">
          <w:rPr>
            <w:rStyle w:val="Hyperlnk"/>
            <w:noProof/>
          </w:rPr>
          <w:t>2.2 Automatisering – ord med kort vokal och lång konsonant</w:t>
        </w:r>
        <w:r>
          <w:rPr>
            <w:noProof/>
            <w:webHidden/>
          </w:rPr>
          <w:tab/>
        </w:r>
        <w:r>
          <w:rPr>
            <w:noProof/>
            <w:webHidden/>
          </w:rPr>
          <w:fldChar w:fldCharType="begin"/>
        </w:r>
        <w:r>
          <w:rPr>
            <w:noProof/>
            <w:webHidden/>
          </w:rPr>
          <w:instrText xml:space="preserve"> PAGEREF _Toc221363852 \h </w:instrText>
        </w:r>
        <w:r>
          <w:rPr>
            <w:noProof/>
            <w:webHidden/>
          </w:rPr>
        </w:r>
        <w:r>
          <w:rPr>
            <w:noProof/>
            <w:webHidden/>
          </w:rPr>
          <w:fldChar w:fldCharType="separate"/>
        </w:r>
        <w:r>
          <w:rPr>
            <w:noProof/>
            <w:webHidden/>
          </w:rPr>
          <w:t>49</w:t>
        </w:r>
        <w:r>
          <w:rPr>
            <w:noProof/>
            <w:webHidden/>
          </w:rPr>
          <w:fldChar w:fldCharType="end"/>
        </w:r>
      </w:hyperlink>
    </w:p>
    <w:p w14:paraId="5D3DC434" w14:textId="31F7425F" w:rsidR="00142E3E" w:rsidRDefault="00142E3E">
      <w:pPr>
        <w:pStyle w:val="Innehll2"/>
        <w:tabs>
          <w:tab w:val="right" w:leader="dot" w:pos="9060"/>
        </w:tabs>
        <w:rPr>
          <w:rFonts w:eastAsiaTheme="minorEastAsia" w:cstheme="minorBidi"/>
          <w:smallCaps w:val="0"/>
          <w:noProof/>
          <w:sz w:val="24"/>
          <w:szCs w:val="24"/>
          <w:lang w:eastAsia="sv-SE"/>
        </w:rPr>
      </w:pPr>
      <w:hyperlink w:anchor="_Toc221363853" w:history="1">
        <w:r w:rsidRPr="00007152">
          <w:rPr>
            <w:rStyle w:val="Hyperlnk"/>
            <w:noProof/>
          </w:rPr>
          <w:t>2.2.1 Variation i stavelseansatsen; konstant vokal och koda</w:t>
        </w:r>
        <w:r>
          <w:rPr>
            <w:noProof/>
            <w:webHidden/>
          </w:rPr>
          <w:tab/>
        </w:r>
        <w:r>
          <w:rPr>
            <w:noProof/>
            <w:webHidden/>
          </w:rPr>
          <w:fldChar w:fldCharType="begin"/>
        </w:r>
        <w:r>
          <w:rPr>
            <w:noProof/>
            <w:webHidden/>
          </w:rPr>
          <w:instrText xml:space="preserve"> PAGEREF _Toc221363853 \h </w:instrText>
        </w:r>
        <w:r>
          <w:rPr>
            <w:noProof/>
            <w:webHidden/>
          </w:rPr>
        </w:r>
        <w:r>
          <w:rPr>
            <w:noProof/>
            <w:webHidden/>
          </w:rPr>
          <w:fldChar w:fldCharType="separate"/>
        </w:r>
        <w:r>
          <w:rPr>
            <w:noProof/>
            <w:webHidden/>
          </w:rPr>
          <w:t>49</w:t>
        </w:r>
        <w:r>
          <w:rPr>
            <w:noProof/>
            <w:webHidden/>
          </w:rPr>
          <w:fldChar w:fldCharType="end"/>
        </w:r>
      </w:hyperlink>
    </w:p>
    <w:p w14:paraId="259CD6C9" w14:textId="7D6885FE" w:rsidR="00142E3E" w:rsidRDefault="00142E3E">
      <w:pPr>
        <w:pStyle w:val="Innehll2"/>
        <w:tabs>
          <w:tab w:val="right" w:leader="dot" w:pos="9060"/>
        </w:tabs>
        <w:rPr>
          <w:rFonts w:eastAsiaTheme="minorEastAsia" w:cstheme="minorBidi"/>
          <w:smallCaps w:val="0"/>
          <w:noProof/>
          <w:sz w:val="24"/>
          <w:szCs w:val="24"/>
          <w:lang w:eastAsia="sv-SE"/>
        </w:rPr>
      </w:pPr>
      <w:hyperlink w:anchor="_Toc221363854" w:history="1">
        <w:r w:rsidRPr="00007152">
          <w:rPr>
            <w:rStyle w:val="Hyperlnk"/>
            <w:noProof/>
          </w:rPr>
          <w:t>2.2.2 Växla ansats, konstant vokal och koda</w:t>
        </w:r>
        <w:r>
          <w:rPr>
            <w:noProof/>
            <w:webHidden/>
          </w:rPr>
          <w:tab/>
        </w:r>
        <w:r>
          <w:rPr>
            <w:noProof/>
            <w:webHidden/>
          </w:rPr>
          <w:fldChar w:fldCharType="begin"/>
        </w:r>
        <w:r>
          <w:rPr>
            <w:noProof/>
            <w:webHidden/>
          </w:rPr>
          <w:instrText xml:space="preserve"> PAGEREF _Toc221363854 \h </w:instrText>
        </w:r>
        <w:r>
          <w:rPr>
            <w:noProof/>
            <w:webHidden/>
          </w:rPr>
        </w:r>
        <w:r>
          <w:rPr>
            <w:noProof/>
            <w:webHidden/>
          </w:rPr>
          <w:fldChar w:fldCharType="separate"/>
        </w:r>
        <w:r>
          <w:rPr>
            <w:noProof/>
            <w:webHidden/>
          </w:rPr>
          <w:t>52</w:t>
        </w:r>
        <w:r>
          <w:rPr>
            <w:noProof/>
            <w:webHidden/>
          </w:rPr>
          <w:fldChar w:fldCharType="end"/>
        </w:r>
      </w:hyperlink>
    </w:p>
    <w:p w14:paraId="0CE892F9" w14:textId="6F304156" w:rsidR="00142E3E" w:rsidRDefault="00142E3E">
      <w:pPr>
        <w:pStyle w:val="Innehll2"/>
        <w:tabs>
          <w:tab w:val="right" w:leader="dot" w:pos="9060"/>
        </w:tabs>
        <w:rPr>
          <w:rFonts w:eastAsiaTheme="minorEastAsia" w:cstheme="minorBidi"/>
          <w:smallCaps w:val="0"/>
          <w:noProof/>
          <w:sz w:val="24"/>
          <w:szCs w:val="24"/>
          <w:lang w:eastAsia="sv-SE"/>
        </w:rPr>
      </w:pPr>
      <w:hyperlink w:anchor="_Toc221363855" w:history="1">
        <w:r w:rsidRPr="00007152">
          <w:rPr>
            <w:rStyle w:val="Hyperlnk"/>
            <w:noProof/>
          </w:rPr>
          <w:t>2.2.3 Konsonant inuti, baserat på 2.2.1 och 2.2.2</w:t>
        </w:r>
        <w:r>
          <w:rPr>
            <w:noProof/>
            <w:webHidden/>
          </w:rPr>
          <w:tab/>
        </w:r>
        <w:r>
          <w:rPr>
            <w:noProof/>
            <w:webHidden/>
          </w:rPr>
          <w:fldChar w:fldCharType="begin"/>
        </w:r>
        <w:r>
          <w:rPr>
            <w:noProof/>
            <w:webHidden/>
          </w:rPr>
          <w:instrText xml:space="preserve"> PAGEREF _Toc221363855 \h </w:instrText>
        </w:r>
        <w:r>
          <w:rPr>
            <w:noProof/>
            <w:webHidden/>
          </w:rPr>
        </w:r>
        <w:r>
          <w:rPr>
            <w:noProof/>
            <w:webHidden/>
          </w:rPr>
          <w:fldChar w:fldCharType="separate"/>
        </w:r>
        <w:r>
          <w:rPr>
            <w:noProof/>
            <w:webHidden/>
          </w:rPr>
          <w:t>54</w:t>
        </w:r>
        <w:r>
          <w:rPr>
            <w:noProof/>
            <w:webHidden/>
          </w:rPr>
          <w:fldChar w:fldCharType="end"/>
        </w:r>
      </w:hyperlink>
    </w:p>
    <w:p w14:paraId="515B058A" w14:textId="37CC7EF0" w:rsidR="00142E3E" w:rsidRDefault="00142E3E">
      <w:pPr>
        <w:pStyle w:val="Innehll2"/>
        <w:tabs>
          <w:tab w:val="right" w:leader="dot" w:pos="9060"/>
        </w:tabs>
        <w:rPr>
          <w:rFonts w:eastAsiaTheme="minorEastAsia" w:cstheme="minorBidi"/>
          <w:smallCaps w:val="0"/>
          <w:noProof/>
          <w:sz w:val="24"/>
          <w:szCs w:val="24"/>
          <w:lang w:eastAsia="sv-SE"/>
        </w:rPr>
      </w:pPr>
      <w:hyperlink w:anchor="_Toc221363856" w:history="1">
        <w:r w:rsidRPr="00007152">
          <w:rPr>
            <w:rStyle w:val="Hyperlnk"/>
            <w:noProof/>
          </w:rPr>
          <w:t>2.2.4 Ordmix baserat på 2.2.1 till 2.2.3</w:t>
        </w:r>
        <w:r>
          <w:rPr>
            <w:noProof/>
            <w:webHidden/>
          </w:rPr>
          <w:tab/>
        </w:r>
        <w:r>
          <w:rPr>
            <w:noProof/>
            <w:webHidden/>
          </w:rPr>
          <w:fldChar w:fldCharType="begin"/>
        </w:r>
        <w:r>
          <w:rPr>
            <w:noProof/>
            <w:webHidden/>
          </w:rPr>
          <w:instrText xml:space="preserve"> PAGEREF _Toc221363856 \h </w:instrText>
        </w:r>
        <w:r>
          <w:rPr>
            <w:noProof/>
            <w:webHidden/>
          </w:rPr>
        </w:r>
        <w:r>
          <w:rPr>
            <w:noProof/>
            <w:webHidden/>
          </w:rPr>
          <w:fldChar w:fldCharType="separate"/>
        </w:r>
        <w:r>
          <w:rPr>
            <w:noProof/>
            <w:webHidden/>
          </w:rPr>
          <w:t>58</w:t>
        </w:r>
        <w:r>
          <w:rPr>
            <w:noProof/>
            <w:webHidden/>
          </w:rPr>
          <w:fldChar w:fldCharType="end"/>
        </w:r>
      </w:hyperlink>
    </w:p>
    <w:p w14:paraId="2BF069FB" w14:textId="06A98A9B" w:rsidR="00142E3E" w:rsidRDefault="00142E3E">
      <w:pPr>
        <w:pStyle w:val="Innehll2"/>
        <w:tabs>
          <w:tab w:val="right" w:leader="dot" w:pos="9060"/>
        </w:tabs>
        <w:rPr>
          <w:rFonts w:eastAsiaTheme="minorEastAsia" w:cstheme="minorBidi"/>
          <w:smallCaps w:val="0"/>
          <w:noProof/>
          <w:sz w:val="24"/>
          <w:szCs w:val="24"/>
          <w:lang w:eastAsia="sv-SE"/>
        </w:rPr>
      </w:pPr>
      <w:hyperlink w:anchor="_Toc221363857" w:history="1">
        <w:r w:rsidRPr="00007152">
          <w:rPr>
            <w:rStyle w:val="Hyperlnk"/>
            <w:noProof/>
          </w:rPr>
          <w:t>2.2.5 Mixade ord baserat på 2.2.1 till 2.2.4</w:t>
        </w:r>
        <w:r>
          <w:rPr>
            <w:noProof/>
            <w:webHidden/>
          </w:rPr>
          <w:tab/>
        </w:r>
        <w:r>
          <w:rPr>
            <w:noProof/>
            <w:webHidden/>
          </w:rPr>
          <w:fldChar w:fldCharType="begin"/>
        </w:r>
        <w:r>
          <w:rPr>
            <w:noProof/>
            <w:webHidden/>
          </w:rPr>
          <w:instrText xml:space="preserve"> PAGEREF _Toc221363857 \h </w:instrText>
        </w:r>
        <w:r>
          <w:rPr>
            <w:noProof/>
            <w:webHidden/>
          </w:rPr>
        </w:r>
        <w:r>
          <w:rPr>
            <w:noProof/>
            <w:webHidden/>
          </w:rPr>
          <w:fldChar w:fldCharType="separate"/>
        </w:r>
        <w:r>
          <w:rPr>
            <w:noProof/>
            <w:webHidden/>
          </w:rPr>
          <w:t>62</w:t>
        </w:r>
        <w:r>
          <w:rPr>
            <w:noProof/>
            <w:webHidden/>
          </w:rPr>
          <w:fldChar w:fldCharType="end"/>
        </w:r>
      </w:hyperlink>
    </w:p>
    <w:p w14:paraId="411E9CC6" w14:textId="27880DA7" w:rsidR="00142E3E" w:rsidRDefault="00142E3E">
      <w:pPr>
        <w:pStyle w:val="Innehll2"/>
        <w:tabs>
          <w:tab w:val="right" w:leader="dot" w:pos="9060"/>
        </w:tabs>
        <w:rPr>
          <w:rFonts w:eastAsiaTheme="minorEastAsia" w:cstheme="minorBidi"/>
          <w:smallCaps w:val="0"/>
          <w:noProof/>
          <w:sz w:val="24"/>
          <w:szCs w:val="24"/>
          <w:lang w:eastAsia="sv-SE"/>
        </w:rPr>
      </w:pPr>
      <w:hyperlink w:anchor="_Toc221363858" w:history="1">
        <w:r w:rsidRPr="00007152">
          <w:rPr>
            <w:rStyle w:val="Hyperlnk"/>
            <w:noProof/>
          </w:rPr>
          <w:t>2.2.6 Några nya fonem</w:t>
        </w:r>
        <w:r>
          <w:rPr>
            <w:noProof/>
            <w:webHidden/>
          </w:rPr>
          <w:tab/>
        </w:r>
        <w:r>
          <w:rPr>
            <w:noProof/>
            <w:webHidden/>
          </w:rPr>
          <w:fldChar w:fldCharType="begin"/>
        </w:r>
        <w:r>
          <w:rPr>
            <w:noProof/>
            <w:webHidden/>
          </w:rPr>
          <w:instrText xml:space="preserve"> PAGEREF _Toc221363858 \h </w:instrText>
        </w:r>
        <w:r>
          <w:rPr>
            <w:noProof/>
            <w:webHidden/>
          </w:rPr>
        </w:r>
        <w:r>
          <w:rPr>
            <w:noProof/>
            <w:webHidden/>
          </w:rPr>
          <w:fldChar w:fldCharType="separate"/>
        </w:r>
        <w:r>
          <w:rPr>
            <w:noProof/>
            <w:webHidden/>
          </w:rPr>
          <w:t>64</w:t>
        </w:r>
        <w:r>
          <w:rPr>
            <w:noProof/>
            <w:webHidden/>
          </w:rPr>
          <w:fldChar w:fldCharType="end"/>
        </w:r>
      </w:hyperlink>
    </w:p>
    <w:p w14:paraId="4E71228F" w14:textId="414C72EA" w:rsidR="00142E3E" w:rsidRDefault="00142E3E">
      <w:pPr>
        <w:pStyle w:val="Innehll2"/>
        <w:tabs>
          <w:tab w:val="right" w:leader="dot" w:pos="9060"/>
        </w:tabs>
        <w:rPr>
          <w:rFonts w:eastAsiaTheme="minorEastAsia" w:cstheme="minorBidi"/>
          <w:smallCaps w:val="0"/>
          <w:noProof/>
          <w:sz w:val="24"/>
          <w:szCs w:val="24"/>
          <w:lang w:eastAsia="sv-SE"/>
        </w:rPr>
      </w:pPr>
      <w:hyperlink w:anchor="_Toc221363859" w:history="1">
        <w:r w:rsidRPr="00007152">
          <w:rPr>
            <w:rStyle w:val="Hyperlnk"/>
            <w:noProof/>
          </w:rPr>
          <w:t>2.2.7 Fler nya ljud: i, o, å och j</w:t>
        </w:r>
        <w:r>
          <w:rPr>
            <w:noProof/>
            <w:webHidden/>
          </w:rPr>
          <w:tab/>
        </w:r>
        <w:r>
          <w:rPr>
            <w:noProof/>
            <w:webHidden/>
          </w:rPr>
          <w:fldChar w:fldCharType="begin"/>
        </w:r>
        <w:r>
          <w:rPr>
            <w:noProof/>
            <w:webHidden/>
          </w:rPr>
          <w:instrText xml:space="preserve"> PAGEREF _Toc221363859 \h </w:instrText>
        </w:r>
        <w:r>
          <w:rPr>
            <w:noProof/>
            <w:webHidden/>
          </w:rPr>
        </w:r>
        <w:r>
          <w:rPr>
            <w:noProof/>
            <w:webHidden/>
          </w:rPr>
          <w:fldChar w:fldCharType="separate"/>
        </w:r>
        <w:r>
          <w:rPr>
            <w:noProof/>
            <w:webHidden/>
          </w:rPr>
          <w:t>67</w:t>
        </w:r>
        <w:r>
          <w:rPr>
            <w:noProof/>
            <w:webHidden/>
          </w:rPr>
          <w:fldChar w:fldCharType="end"/>
        </w:r>
      </w:hyperlink>
    </w:p>
    <w:p w14:paraId="65479E7D" w14:textId="59C90E4A" w:rsidR="00142E3E" w:rsidRDefault="00142E3E">
      <w:pPr>
        <w:pStyle w:val="Innehll2"/>
        <w:tabs>
          <w:tab w:val="right" w:leader="dot" w:pos="9060"/>
        </w:tabs>
        <w:rPr>
          <w:rFonts w:eastAsiaTheme="minorEastAsia" w:cstheme="minorBidi"/>
          <w:smallCaps w:val="0"/>
          <w:noProof/>
          <w:sz w:val="24"/>
          <w:szCs w:val="24"/>
          <w:lang w:eastAsia="sv-SE"/>
        </w:rPr>
      </w:pPr>
      <w:hyperlink w:anchor="_Toc221363860" w:history="1">
        <w:r w:rsidRPr="00007152">
          <w:rPr>
            <w:rStyle w:val="Hyperlnk"/>
            <w:noProof/>
          </w:rPr>
          <w:t>2.2.8 Ännu fler ljud: u, y och tje-ljudet</w:t>
        </w:r>
        <w:r>
          <w:rPr>
            <w:noProof/>
            <w:webHidden/>
          </w:rPr>
          <w:tab/>
        </w:r>
        <w:r>
          <w:rPr>
            <w:noProof/>
            <w:webHidden/>
          </w:rPr>
          <w:fldChar w:fldCharType="begin"/>
        </w:r>
        <w:r>
          <w:rPr>
            <w:noProof/>
            <w:webHidden/>
          </w:rPr>
          <w:instrText xml:space="preserve"> PAGEREF _Toc221363860 \h </w:instrText>
        </w:r>
        <w:r>
          <w:rPr>
            <w:noProof/>
            <w:webHidden/>
          </w:rPr>
        </w:r>
        <w:r>
          <w:rPr>
            <w:noProof/>
            <w:webHidden/>
          </w:rPr>
          <w:fldChar w:fldCharType="separate"/>
        </w:r>
        <w:r>
          <w:rPr>
            <w:noProof/>
            <w:webHidden/>
          </w:rPr>
          <w:t>69</w:t>
        </w:r>
        <w:r>
          <w:rPr>
            <w:noProof/>
            <w:webHidden/>
          </w:rPr>
          <w:fldChar w:fldCharType="end"/>
        </w:r>
      </w:hyperlink>
    </w:p>
    <w:p w14:paraId="079819C0" w14:textId="631C7CD0" w:rsidR="00142E3E" w:rsidRDefault="00142E3E">
      <w:pPr>
        <w:pStyle w:val="Innehll2"/>
        <w:tabs>
          <w:tab w:val="right" w:leader="dot" w:pos="9060"/>
        </w:tabs>
        <w:rPr>
          <w:rFonts w:eastAsiaTheme="minorEastAsia" w:cstheme="minorBidi"/>
          <w:smallCaps w:val="0"/>
          <w:noProof/>
          <w:sz w:val="24"/>
          <w:szCs w:val="24"/>
          <w:lang w:eastAsia="sv-SE"/>
        </w:rPr>
      </w:pPr>
      <w:hyperlink w:anchor="_Toc221363861" w:history="1">
        <w:r w:rsidRPr="00007152">
          <w:rPr>
            <w:rStyle w:val="Hyperlnk"/>
            <w:noProof/>
          </w:rPr>
          <w:t>2.2.9 Dags för ng-ljudet /ŋ:/</w:t>
        </w:r>
        <w:r>
          <w:rPr>
            <w:noProof/>
            <w:webHidden/>
          </w:rPr>
          <w:tab/>
        </w:r>
        <w:r>
          <w:rPr>
            <w:noProof/>
            <w:webHidden/>
          </w:rPr>
          <w:fldChar w:fldCharType="begin"/>
        </w:r>
        <w:r>
          <w:rPr>
            <w:noProof/>
            <w:webHidden/>
          </w:rPr>
          <w:instrText xml:space="preserve"> PAGEREF _Toc221363861 \h </w:instrText>
        </w:r>
        <w:r>
          <w:rPr>
            <w:noProof/>
            <w:webHidden/>
          </w:rPr>
        </w:r>
        <w:r>
          <w:rPr>
            <w:noProof/>
            <w:webHidden/>
          </w:rPr>
          <w:fldChar w:fldCharType="separate"/>
        </w:r>
        <w:r>
          <w:rPr>
            <w:noProof/>
            <w:webHidden/>
          </w:rPr>
          <w:t>73</w:t>
        </w:r>
        <w:r>
          <w:rPr>
            <w:noProof/>
            <w:webHidden/>
          </w:rPr>
          <w:fldChar w:fldCharType="end"/>
        </w:r>
      </w:hyperlink>
    </w:p>
    <w:p w14:paraId="71208349" w14:textId="63A6E136" w:rsidR="00142E3E" w:rsidRDefault="00142E3E">
      <w:pPr>
        <w:pStyle w:val="Innehll2"/>
        <w:tabs>
          <w:tab w:val="right" w:leader="dot" w:pos="9060"/>
        </w:tabs>
        <w:rPr>
          <w:rFonts w:eastAsiaTheme="minorEastAsia" w:cstheme="minorBidi"/>
          <w:smallCaps w:val="0"/>
          <w:noProof/>
          <w:sz w:val="24"/>
          <w:szCs w:val="24"/>
          <w:lang w:eastAsia="sv-SE"/>
        </w:rPr>
      </w:pPr>
      <w:hyperlink w:anchor="_Toc221363862" w:history="1">
        <w:r w:rsidRPr="00007152">
          <w:rPr>
            <w:rStyle w:val="Hyperlnk"/>
            <w:noProof/>
          </w:rPr>
          <w:t>2.2.10 De sista ljuden: ö, sje-ljudet och &lt;c&gt;</w:t>
        </w:r>
        <w:r>
          <w:rPr>
            <w:noProof/>
            <w:webHidden/>
          </w:rPr>
          <w:tab/>
        </w:r>
        <w:r>
          <w:rPr>
            <w:noProof/>
            <w:webHidden/>
          </w:rPr>
          <w:fldChar w:fldCharType="begin"/>
        </w:r>
        <w:r>
          <w:rPr>
            <w:noProof/>
            <w:webHidden/>
          </w:rPr>
          <w:instrText xml:space="preserve"> PAGEREF _Toc221363862 \h </w:instrText>
        </w:r>
        <w:r>
          <w:rPr>
            <w:noProof/>
            <w:webHidden/>
          </w:rPr>
        </w:r>
        <w:r>
          <w:rPr>
            <w:noProof/>
            <w:webHidden/>
          </w:rPr>
          <w:fldChar w:fldCharType="separate"/>
        </w:r>
        <w:r>
          <w:rPr>
            <w:noProof/>
            <w:webHidden/>
          </w:rPr>
          <w:t>75</w:t>
        </w:r>
        <w:r>
          <w:rPr>
            <w:noProof/>
            <w:webHidden/>
          </w:rPr>
          <w:fldChar w:fldCharType="end"/>
        </w:r>
      </w:hyperlink>
    </w:p>
    <w:p w14:paraId="07596BA1" w14:textId="62BCC0F8" w:rsidR="00142E3E" w:rsidRDefault="00142E3E">
      <w:pPr>
        <w:pStyle w:val="Innehll2"/>
        <w:tabs>
          <w:tab w:val="right" w:leader="dot" w:pos="9060"/>
        </w:tabs>
        <w:rPr>
          <w:rFonts w:eastAsiaTheme="minorEastAsia" w:cstheme="minorBidi"/>
          <w:smallCaps w:val="0"/>
          <w:noProof/>
          <w:sz w:val="24"/>
          <w:szCs w:val="24"/>
          <w:lang w:eastAsia="sv-SE"/>
        </w:rPr>
      </w:pPr>
      <w:hyperlink w:anchor="_Toc221363863" w:history="1">
        <w:r w:rsidRPr="00007152">
          <w:rPr>
            <w:rStyle w:val="Hyperlnk"/>
            <w:noProof/>
          </w:rPr>
          <w:t>2.2.11 Lösa trådar – sje och tje i en härlig blandning</w:t>
        </w:r>
        <w:r>
          <w:rPr>
            <w:noProof/>
            <w:webHidden/>
          </w:rPr>
          <w:tab/>
        </w:r>
        <w:r>
          <w:rPr>
            <w:noProof/>
            <w:webHidden/>
          </w:rPr>
          <w:fldChar w:fldCharType="begin"/>
        </w:r>
        <w:r>
          <w:rPr>
            <w:noProof/>
            <w:webHidden/>
          </w:rPr>
          <w:instrText xml:space="preserve"> PAGEREF _Toc221363863 \h </w:instrText>
        </w:r>
        <w:r>
          <w:rPr>
            <w:noProof/>
            <w:webHidden/>
          </w:rPr>
        </w:r>
        <w:r>
          <w:rPr>
            <w:noProof/>
            <w:webHidden/>
          </w:rPr>
          <w:fldChar w:fldCharType="separate"/>
        </w:r>
        <w:r>
          <w:rPr>
            <w:noProof/>
            <w:webHidden/>
          </w:rPr>
          <w:t>77</w:t>
        </w:r>
        <w:r>
          <w:rPr>
            <w:noProof/>
            <w:webHidden/>
          </w:rPr>
          <w:fldChar w:fldCharType="end"/>
        </w:r>
      </w:hyperlink>
    </w:p>
    <w:p w14:paraId="5587A59D" w14:textId="0C82A661" w:rsidR="00E37459" w:rsidRPr="00B04556" w:rsidRDefault="00E37459">
      <w:pPr>
        <w:rPr>
          <w:rFonts w:asciiTheme="majorHAnsi" w:hAnsiTheme="majorHAnsi"/>
          <w:sz w:val="24"/>
          <w:szCs w:val="24"/>
        </w:rPr>
      </w:pPr>
      <w:r>
        <w:rPr>
          <w:rFonts w:asciiTheme="majorHAnsi" w:hAnsiTheme="majorHAnsi"/>
          <w:sz w:val="32"/>
          <w:szCs w:val="32"/>
        </w:rPr>
        <w:fldChar w:fldCharType="end"/>
      </w:r>
    </w:p>
    <w:p w14:paraId="7260C3E5" w14:textId="2BA7097D" w:rsidR="00E37459" w:rsidRPr="00B04556" w:rsidRDefault="00B04556" w:rsidP="00B04556">
      <w:pPr>
        <w:spacing w:before="40" w:line="276" w:lineRule="auto"/>
        <w:rPr>
          <w:rFonts w:ascii="Source Sans Pro" w:eastAsia="Times New Roman" w:hAnsi="Source Sans Pro" w:cs="Arial"/>
          <w:color w:val="212121"/>
          <w:lang w:eastAsia="sv-SE"/>
        </w:rPr>
      </w:pPr>
      <w:r w:rsidRPr="008C556E">
        <w:rPr>
          <w:rFonts w:ascii="Source Sans Pro" w:eastAsia="Times New Roman" w:hAnsi="Source Sans Pro" w:cs="Arial"/>
          <w:color w:val="212121"/>
          <w:lang w:eastAsia="sv-SE"/>
        </w:rPr>
        <w:t xml:space="preserve">Detta stödmaterial </w:t>
      </w:r>
      <w:r w:rsidR="00D30FC5">
        <w:rPr>
          <w:rFonts w:ascii="Source Sans Pro" w:eastAsia="Times New Roman" w:hAnsi="Source Sans Pro" w:cs="Arial"/>
          <w:color w:val="212121"/>
          <w:lang w:eastAsia="sv-SE"/>
        </w:rPr>
        <w:t>(</w:t>
      </w:r>
      <w:r w:rsidR="00D30FC5" w:rsidRPr="00AC154A">
        <w:rPr>
          <w:rFonts w:ascii="Source Sans Pro" w:eastAsia="Times New Roman" w:hAnsi="Source Sans Pro" w:cs="Arial"/>
          <w:i/>
          <w:iCs/>
          <w:color w:val="212121"/>
          <w:lang w:eastAsia="sv-SE"/>
        </w:rPr>
        <w:t>Automatisering 1</w:t>
      </w:r>
      <w:r w:rsidR="00D30FC5">
        <w:rPr>
          <w:rFonts w:ascii="Source Sans Pro" w:eastAsia="Times New Roman" w:hAnsi="Source Sans Pro" w:cs="Arial"/>
          <w:color w:val="212121"/>
          <w:lang w:eastAsia="sv-SE"/>
        </w:rPr>
        <w:t xml:space="preserve">) </w:t>
      </w:r>
      <w:r w:rsidRPr="008C556E">
        <w:rPr>
          <w:rFonts w:ascii="Source Sans Pro" w:eastAsia="Times New Roman" w:hAnsi="Source Sans Pro" w:cs="Arial"/>
          <w:color w:val="212121"/>
          <w:lang w:eastAsia="sv-SE"/>
        </w:rPr>
        <w:t>är framtaget av forskargruppen Intensivsvenska vid Stockholms universitet. Just nu testas och utvärderas materialet inom Skolverkets försöksverksamhet med språkstärkande insatser under skollov. Denna uppdaterade version publiceras den 6/2/2026.</w:t>
      </w:r>
      <w:r w:rsidR="00E37459">
        <w:rPr>
          <w:rFonts w:asciiTheme="majorHAnsi" w:hAnsiTheme="majorHAnsi"/>
          <w:sz w:val="32"/>
          <w:szCs w:val="32"/>
        </w:rPr>
        <w:br w:type="page"/>
      </w:r>
    </w:p>
    <w:p w14:paraId="434595F9" w14:textId="5C137AF4" w:rsidR="00600CB3" w:rsidRDefault="0022464C" w:rsidP="00EC3895">
      <w:pPr>
        <w:rPr>
          <w:rFonts w:asciiTheme="majorHAnsi" w:hAnsiTheme="majorHAnsi"/>
          <w:sz w:val="32"/>
          <w:szCs w:val="32"/>
        </w:rPr>
      </w:pPr>
      <w:r w:rsidRPr="000F531D">
        <w:rPr>
          <w:rFonts w:asciiTheme="majorHAnsi" w:hAnsiTheme="majorHAnsi"/>
          <w:sz w:val="32"/>
          <w:szCs w:val="32"/>
        </w:rPr>
        <w:lastRenderedPageBreak/>
        <w:t xml:space="preserve">2. </w:t>
      </w:r>
      <w:r w:rsidR="00AF2B99" w:rsidRPr="000F531D">
        <w:rPr>
          <w:rFonts w:asciiTheme="majorHAnsi" w:hAnsiTheme="majorHAnsi"/>
          <w:sz w:val="32"/>
          <w:szCs w:val="32"/>
        </w:rPr>
        <w:t>Fonemsystemet</w:t>
      </w:r>
      <w:r w:rsidR="000F531D">
        <w:rPr>
          <w:rFonts w:asciiTheme="majorHAnsi" w:hAnsiTheme="majorHAnsi"/>
          <w:sz w:val="32"/>
          <w:szCs w:val="32"/>
        </w:rPr>
        <w:t xml:space="preserve"> –</w:t>
      </w:r>
      <w:r w:rsidR="00AF2B99" w:rsidRPr="000F531D">
        <w:rPr>
          <w:rFonts w:asciiTheme="majorHAnsi" w:hAnsiTheme="majorHAnsi"/>
          <w:sz w:val="32"/>
          <w:szCs w:val="32"/>
        </w:rPr>
        <w:t xml:space="preserve"> a</w:t>
      </w:r>
      <w:r w:rsidRPr="000F531D">
        <w:rPr>
          <w:rFonts w:asciiTheme="majorHAnsi" w:hAnsiTheme="majorHAnsi"/>
          <w:sz w:val="32"/>
          <w:szCs w:val="32"/>
        </w:rPr>
        <w:t>utomatisering</w:t>
      </w:r>
      <w:r w:rsidRPr="00EC3895">
        <w:rPr>
          <w:rFonts w:asciiTheme="majorHAnsi" w:hAnsiTheme="majorHAnsi"/>
          <w:sz w:val="32"/>
          <w:szCs w:val="32"/>
        </w:rPr>
        <w:t xml:space="preserve"> </w:t>
      </w:r>
    </w:p>
    <w:p w14:paraId="2E366270" w14:textId="2320204B" w:rsidR="00370ECF" w:rsidRPr="001D274E" w:rsidRDefault="00045909" w:rsidP="001D274E">
      <w:pPr>
        <w:tabs>
          <w:tab w:val="left" w:pos="426"/>
        </w:tabs>
        <w:spacing w:line="276" w:lineRule="auto"/>
        <w:rPr>
          <w:rFonts w:ascii="Source Sans Pro" w:hAnsi="Source Sans Pro"/>
          <w:sz w:val="24"/>
          <w:szCs w:val="24"/>
        </w:rPr>
      </w:pPr>
      <w:r w:rsidRPr="001D274E">
        <w:rPr>
          <w:rFonts w:ascii="Source Sans Pro" w:hAnsi="Source Sans Pro"/>
          <w:b/>
          <w:bCs/>
          <w:sz w:val="24"/>
          <w:szCs w:val="24"/>
        </w:rPr>
        <w:t>Dokument:</w:t>
      </w:r>
      <w:r w:rsidRPr="001D274E">
        <w:rPr>
          <w:rFonts w:ascii="Source Sans Pro" w:hAnsi="Source Sans Pro"/>
          <w:sz w:val="24"/>
          <w:szCs w:val="24"/>
        </w:rPr>
        <w:t xml:space="preserve"> </w:t>
      </w:r>
      <w:r w:rsidR="00370ECF" w:rsidRPr="001D274E">
        <w:rPr>
          <w:rFonts w:ascii="Source Sans Pro" w:hAnsi="Source Sans Pro"/>
          <w:sz w:val="24"/>
          <w:szCs w:val="24"/>
        </w:rPr>
        <w:t>Övningsmaterialet ges i två versioner</w:t>
      </w:r>
      <w:r w:rsidR="000F531D">
        <w:rPr>
          <w:rFonts w:ascii="Source Sans Pro" w:hAnsi="Source Sans Pro"/>
          <w:sz w:val="24"/>
          <w:szCs w:val="24"/>
        </w:rPr>
        <w:t xml:space="preserve"> inom samma dokument</w:t>
      </w:r>
      <w:r w:rsidR="00370ECF" w:rsidRPr="001D274E">
        <w:rPr>
          <w:rFonts w:ascii="Source Sans Pro" w:hAnsi="Source Sans Pro"/>
          <w:sz w:val="24"/>
          <w:szCs w:val="24"/>
        </w:rPr>
        <w:t xml:space="preserve">. I </w:t>
      </w:r>
      <w:r w:rsidR="00370ECF" w:rsidRPr="001D274E">
        <w:rPr>
          <w:rFonts w:ascii="Source Sans Pro" w:hAnsi="Source Sans Pro"/>
          <w:b/>
          <w:bCs/>
          <w:sz w:val="24"/>
          <w:szCs w:val="24"/>
        </w:rPr>
        <w:t>lärarens del</w:t>
      </w:r>
      <w:r w:rsidR="00370ECF" w:rsidRPr="001D274E">
        <w:rPr>
          <w:rFonts w:ascii="Source Sans Pro" w:hAnsi="Source Sans Pro"/>
          <w:sz w:val="24"/>
          <w:szCs w:val="24"/>
        </w:rPr>
        <w:t xml:space="preserve"> finns korta beskrivningar av vad övningarna handlar om, jämte själva övningsmaterialet. Direkt efter kommer ett renare </w:t>
      </w:r>
      <w:r w:rsidR="000F531D">
        <w:rPr>
          <w:rFonts w:ascii="Source Sans Pro" w:hAnsi="Source Sans Pro"/>
          <w:sz w:val="24"/>
          <w:szCs w:val="24"/>
        </w:rPr>
        <w:t xml:space="preserve">underlag för </w:t>
      </w:r>
      <w:r w:rsidR="00370ECF" w:rsidRPr="001D274E">
        <w:rPr>
          <w:rFonts w:ascii="Source Sans Pro" w:hAnsi="Source Sans Pro"/>
          <w:sz w:val="24"/>
          <w:szCs w:val="24"/>
        </w:rPr>
        <w:t>kopiering och redigering (</w:t>
      </w:r>
      <w:r w:rsidR="00370ECF" w:rsidRPr="001D274E">
        <w:rPr>
          <w:rFonts w:ascii="Source Sans Pro" w:hAnsi="Source Sans Pro"/>
          <w:b/>
          <w:bCs/>
          <w:sz w:val="24"/>
          <w:szCs w:val="24"/>
        </w:rPr>
        <w:t>kopieringsdel</w:t>
      </w:r>
      <w:r w:rsidR="00370ECF" w:rsidRPr="001D274E">
        <w:rPr>
          <w:rFonts w:ascii="Source Sans Pro" w:hAnsi="Source Sans Pro"/>
          <w:sz w:val="24"/>
          <w:szCs w:val="24"/>
        </w:rPr>
        <w:t xml:space="preserve">). </w:t>
      </w:r>
      <w:r w:rsidR="000F531D">
        <w:rPr>
          <w:rFonts w:ascii="Source Sans Pro" w:hAnsi="Source Sans Pro"/>
          <w:sz w:val="24"/>
          <w:szCs w:val="24"/>
        </w:rPr>
        <w:t>L</w:t>
      </w:r>
      <w:r w:rsidR="00370ECF" w:rsidRPr="001D274E">
        <w:rPr>
          <w:rFonts w:ascii="Source Sans Pro" w:hAnsi="Source Sans Pro"/>
          <w:sz w:val="24"/>
          <w:szCs w:val="24"/>
        </w:rPr>
        <w:t xml:space="preserve">äraren </w:t>
      </w:r>
      <w:r w:rsidR="000F531D">
        <w:rPr>
          <w:rFonts w:ascii="Source Sans Pro" w:hAnsi="Source Sans Pro"/>
          <w:sz w:val="24"/>
          <w:szCs w:val="24"/>
        </w:rPr>
        <w:t xml:space="preserve">kan </w:t>
      </w:r>
      <w:r w:rsidR="00370ECF" w:rsidRPr="001D274E">
        <w:rPr>
          <w:rFonts w:ascii="Source Sans Pro" w:hAnsi="Source Sans Pro"/>
          <w:sz w:val="24"/>
          <w:szCs w:val="24"/>
        </w:rPr>
        <w:t>enkelt klippa och klistra och på andra sätt anpassa materialet efter de lektioner han eller hon ska genomföra. I lärarens del ges orden i allmänhet i tabeller, medan de i kopieringsdelen är uppställda i kolumner med tabbar. Läraren bör kunna använda ettdera formatet för sina behov. Kopieringsdelen är också sidbruten på ett sätt som möjliggör direkt utskrift om läraren skulle vilja ge hela blad till eleverna eller projicera direkt från ett papper.</w:t>
      </w:r>
    </w:p>
    <w:p w14:paraId="776B40CB" w14:textId="1271AE63" w:rsidR="00433CE5" w:rsidRDefault="00433CE5" w:rsidP="00433CE5">
      <w:pPr>
        <w:spacing w:line="276" w:lineRule="auto"/>
        <w:rPr>
          <w:rFonts w:ascii="Source Sans Pro" w:hAnsi="Source Sans Pro"/>
          <w:sz w:val="24"/>
          <w:szCs w:val="24"/>
        </w:rPr>
      </w:pPr>
      <w:r w:rsidRPr="00433CE5">
        <w:rPr>
          <w:rFonts w:ascii="Source Sans Pro" w:hAnsi="Source Sans Pro"/>
          <w:b/>
          <w:bCs/>
          <w:sz w:val="24"/>
          <w:szCs w:val="24"/>
        </w:rPr>
        <w:t xml:space="preserve">Innehåll: </w:t>
      </w:r>
      <w:r w:rsidR="00F07162">
        <w:rPr>
          <w:rFonts w:ascii="Source Sans Pro" w:hAnsi="Source Sans Pro"/>
          <w:sz w:val="24"/>
          <w:szCs w:val="24"/>
        </w:rPr>
        <w:t>M</w:t>
      </w:r>
      <w:r w:rsidR="00F07162" w:rsidRPr="00370ECF">
        <w:rPr>
          <w:rFonts w:ascii="Source Sans Pro" w:hAnsi="Source Sans Pro"/>
          <w:sz w:val="24"/>
          <w:szCs w:val="24"/>
        </w:rPr>
        <w:t xml:space="preserve">aterial 2 </w:t>
      </w:r>
      <w:r w:rsidR="000F531D">
        <w:rPr>
          <w:rFonts w:ascii="Source Sans Pro" w:hAnsi="Source Sans Pro"/>
          <w:sz w:val="24"/>
          <w:szCs w:val="24"/>
        </w:rPr>
        <w:t>(</w:t>
      </w:r>
      <w:r w:rsidR="000F531D" w:rsidRPr="000F531D">
        <w:rPr>
          <w:rFonts w:ascii="Source Sans Pro" w:hAnsi="Source Sans Pro"/>
          <w:i/>
          <w:iCs/>
          <w:sz w:val="24"/>
          <w:szCs w:val="24"/>
        </w:rPr>
        <w:t>Fonemsystemet – automatisering</w:t>
      </w:r>
      <w:r w:rsidR="000F531D">
        <w:rPr>
          <w:rFonts w:ascii="Source Sans Pro" w:hAnsi="Source Sans Pro"/>
          <w:sz w:val="24"/>
          <w:szCs w:val="24"/>
        </w:rPr>
        <w:t xml:space="preserve">) </w:t>
      </w:r>
      <w:r w:rsidR="00F07162" w:rsidRPr="00370ECF">
        <w:rPr>
          <w:rFonts w:ascii="Source Sans Pro" w:hAnsi="Source Sans Pro"/>
          <w:sz w:val="24"/>
          <w:szCs w:val="24"/>
        </w:rPr>
        <w:t xml:space="preserve">går igenom hela fonemsystemet och dess huvudsakliga stavningar. </w:t>
      </w:r>
      <w:r w:rsidR="00BA1833">
        <w:rPr>
          <w:rFonts w:ascii="Source Sans Pro" w:hAnsi="Source Sans Pro"/>
          <w:sz w:val="24"/>
          <w:szCs w:val="24"/>
        </w:rPr>
        <w:t>Avsnitt 2.1 innehåller</w:t>
      </w:r>
      <w:r w:rsidR="00BA1833" w:rsidRPr="0022464C">
        <w:rPr>
          <w:rFonts w:ascii="Source Sans Pro" w:hAnsi="Source Sans Pro"/>
          <w:sz w:val="24"/>
          <w:szCs w:val="24"/>
        </w:rPr>
        <w:t xml:space="preserve"> ord med lång vokal i betonad stavelse </w:t>
      </w:r>
      <w:r w:rsidR="00216E18">
        <w:rPr>
          <w:rFonts w:ascii="Source Sans Pro" w:hAnsi="Source Sans Pro"/>
          <w:sz w:val="24"/>
          <w:szCs w:val="24"/>
        </w:rPr>
        <w:t>och en systematisk variation av konsonanter. Vokaler och konsonanter introduceras efter hand. A</w:t>
      </w:r>
      <w:r w:rsidR="00BA1833">
        <w:rPr>
          <w:rFonts w:ascii="Source Sans Pro" w:hAnsi="Source Sans Pro"/>
          <w:sz w:val="24"/>
          <w:szCs w:val="24"/>
        </w:rPr>
        <w:t xml:space="preserve">vsnitt 2.2 </w:t>
      </w:r>
      <w:r w:rsidR="00216E18">
        <w:rPr>
          <w:rFonts w:ascii="Source Sans Pro" w:hAnsi="Source Sans Pro"/>
          <w:sz w:val="24"/>
          <w:szCs w:val="24"/>
        </w:rPr>
        <w:t>innehåller</w:t>
      </w:r>
      <w:r w:rsidR="00216E18" w:rsidRPr="0022464C">
        <w:rPr>
          <w:rFonts w:ascii="Source Sans Pro" w:hAnsi="Source Sans Pro"/>
          <w:sz w:val="24"/>
          <w:szCs w:val="24"/>
        </w:rPr>
        <w:t xml:space="preserve"> </w:t>
      </w:r>
      <w:r w:rsidR="00BA1833" w:rsidRPr="0022464C">
        <w:rPr>
          <w:rFonts w:ascii="Source Sans Pro" w:hAnsi="Source Sans Pro"/>
          <w:sz w:val="24"/>
          <w:szCs w:val="24"/>
        </w:rPr>
        <w:t xml:space="preserve">med ord med kort vokal i betonad stavelse följd av lång konsonant. </w:t>
      </w:r>
      <w:r w:rsidR="00216E18">
        <w:rPr>
          <w:rFonts w:ascii="Source Sans Pro" w:hAnsi="Source Sans Pro"/>
          <w:sz w:val="24"/>
          <w:szCs w:val="24"/>
        </w:rPr>
        <w:t>I stort sett eftersträvas en liknande ordning med vokaler och konsonanter i de två avsnitten men de två systemen är inte alldeles parallella. F</w:t>
      </w:r>
      <w:r w:rsidR="00216E18" w:rsidRPr="0022464C">
        <w:rPr>
          <w:rFonts w:ascii="Source Sans Pro" w:hAnsi="Source Sans Pro"/>
          <w:sz w:val="24"/>
          <w:szCs w:val="24"/>
        </w:rPr>
        <w:t>onemet /ŋ/ &lt;</w:t>
      </w:r>
      <w:proofErr w:type="spellStart"/>
      <w:r w:rsidR="00216E18" w:rsidRPr="0022464C">
        <w:rPr>
          <w:rFonts w:ascii="Source Sans Pro" w:hAnsi="Source Sans Pro"/>
          <w:sz w:val="24"/>
          <w:szCs w:val="24"/>
        </w:rPr>
        <w:t>ng</w:t>
      </w:r>
      <w:proofErr w:type="spellEnd"/>
      <w:r w:rsidR="00216E18" w:rsidRPr="0022464C">
        <w:rPr>
          <w:rFonts w:ascii="Source Sans Pro" w:hAnsi="Source Sans Pro"/>
          <w:sz w:val="24"/>
          <w:szCs w:val="24"/>
        </w:rPr>
        <w:t xml:space="preserve">&gt; dyker upp </w:t>
      </w:r>
      <w:r w:rsidR="00216E18">
        <w:rPr>
          <w:rFonts w:ascii="Source Sans Pro" w:hAnsi="Source Sans Pro"/>
          <w:sz w:val="24"/>
          <w:szCs w:val="24"/>
        </w:rPr>
        <w:t xml:space="preserve">först i 2.2 </w:t>
      </w:r>
      <w:r w:rsidR="00216E18" w:rsidRPr="0022464C">
        <w:rPr>
          <w:rFonts w:ascii="Source Sans Pro" w:hAnsi="Source Sans Pro"/>
          <w:sz w:val="24"/>
          <w:szCs w:val="24"/>
        </w:rPr>
        <w:t xml:space="preserve">eftersom det inte kan följa </w:t>
      </w:r>
      <w:r w:rsidR="00216E18">
        <w:rPr>
          <w:rFonts w:ascii="Source Sans Pro" w:hAnsi="Source Sans Pro"/>
          <w:sz w:val="24"/>
          <w:szCs w:val="24"/>
        </w:rPr>
        <w:t xml:space="preserve">efter </w:t>
      </w:r>
      <w:r w:rsidR="00216E18" w:rsidRPr="0022464C">
        <w:rPr>
          <w:rFonts w:ascii="Source Sans Pro" w:hAnsi="Source Sans Pro"/>
          <w:sz w:val="24"/>
          <w:szCs w:val="24"/>
        </w:rPr>
        <w:t>lång vokal.</w:t>
      </w:r>
    </w:p>
    <w:p w14:paraId="68A1B157" w14:textId="6EA0A347" w:rsidR="00C11EE2" w:rsidRPr="00433CE5" w:rsidRDefault="00433CE5" w:rsidP="00433CE5">
      <w:pPr>
        <w:spacing w:line="276" w:lineRule="auto"/>
        <w:rPr>
          <w:rFonts w:ascii="Source Sans Pro" w:hAnsi="Source Sans Pro"/>
          <w:sz w:val="24"/>
          <w:szCs w:val="24"/>
        </w:rPr>
      </w:pPr>
      <w:r>
        <w:rPr>
          <w:rFonts w:ascii="Source Sans Pro" w:hAnsi="Source Sans Pro"/>
          <w:sz w:val="24"/>
          <w:szCs w:val="24"/>
        </w:rPr>
        <w:t>Orden är e</w:t>
      </w:r>
      <w:r w:rsidR="0054187A" w:rsidRPr="00433CE5">
        <w:rPr>
          <w:rFonts w:ascii="Source Sans Pro" w:hAnsi="Source Sans Pro"/>
          <w:sz w:val="24"/>
          <w:szCs w:val="24"/>
        </w:rPr>
        <w:t>nstaviga och tvåstaviga</w:t>
      </w:r>
      <w:r w:rsidRPr="00433CE5">
        <w:rPr>
          <w:rFonts w:ascii="Source Sans Pro" w:hAnsi="Source Sans Pro"/>
          <w:sz w:val="24"/>
          <w:szCs w:val="24"/>
        </w:rPr>
        <w:t xml:space="preserve">, med </w:t>
      </w:r>
      <w:r w:rsidR="00C11EE2" w:rsidRPr="00433CE5">
        <w:rPr>
          <w:rFonts w:ascii="Source Sans Pro" w:hAnsi="Source Sans Pro"/>
          <w:sz w:val="24"/>
          <w:szCs w:val="24"/>
        </w:rPr>
        <w:t>systematisk variation</w:t>
      </w:r>
      <w:r w:rsidR="0054187A" w:rsidRPr="00433CE5">
        <w:rPr>
          <w:rFonts w:ascii="Source Sans Pro" w:hAnsi="Source Sans Pro"/>
          <w:sz w:val="24"/>
          <w:szCs w:val="24"/>
        </w:rPr>
        <w:t xml:space="preserve"> </w:t>
      </w:r>
      <w:r w:rsidR="00B01143" w:rsidRPr="00433CE5">
        <w:rPr>
          <w:rFonts w:ascii="Source Sans Pro" w:hAnsi="Source Sans Pro"/>
          <w:sz w:val="24"/>
          <w:szCs w:val="24"/>
        </w:rPr>
        <w:t xml:space="preserve">av </w:t>
      </w:r>
      <w:r w:rsidR="002D639C" w:rsidRPr="000F531D">
        <w:rPr>
          <w:rFonts w:ascii="Source Sans Pro" w:hAnsi="Source Sans Pro"/>
          <w:sz w:val="24"/>
          <w:szCs w:val="24"/>
        </w:rPr>
        <w:t>vokaler och konsonanters</w:t>
      </w:r>
      <w:r w:rsidR="002D639C" w:rsidRPr="002D639C">
        <w:rPr>
          <w:rFonts w:ascii="Source Sans Pro" w:hAnsi="Source Sans Pro"/>
          <w:sz w:val="24"/>
          <w:szCs w:val="24"/>
        </w:rPr>
        <w:t xml:space="preserve"> </w:t>
      </w:r>
      <w:r w:rsidR="00B01143" w:rsidRPr="002D639C">
        <w:rPr>
          <w:rFonts w:ascii="Source Sans Pro" w:hAnsi="Source Sans Pro"/>
          <w:sz w:val="24"/>
          <w:szCs w:val="24"/>
        </w:rPr>
        <w:t>position (början, slut, inuti)</w:t>
      </w:r>
      <w:r w:rsidR="00B97DA4" w:rsidRPr="00433CE5">
        <w:rPr>
          <w:rFonts w:ascii="Source Sans Pro" w:hAnsi="Source Sans Pro"/>
          <w:sz w:val="24"/>
          <w:szCs w:val="24"/>
        </w:rPr>
        <w:t xml:space="preserve">. </w:t>
      </w:r>
      <w:proofErr w:type="spellStart"/>
      <w:r w:rsidRPr="002D639C">
        <w:rPr>
          <w:rFonts w:ascii="Source Sans Pro" w:hAnsi="Source Sans Pro"/>
          <w:sz w:val="24"/>
          <w:szCs w:val="24"/>
        </w:rPr>
        <w:t>Fonotaxen</w:t>
      </w:r>
      <w:proofErr w:type="spellEnd"/>
      <w:r w:rsidRPr="00433CE5">
        <w:rPr>
          <w:rFonts w:ascii="Source Sans Pro" w:hAnsi="Source Sans Pro"/>
          <w:sz w:val="24"/>
          <w:szCs w:val="24"/>
        </w:rPr>
        <w:t xml:space="preserve"> är o</w:t>
      </w:r>
      <w:r w:rsidR="001F00A4" w:rsidRPr="00433CE5">
        <w:rPr>
          <w:rFonts w:ascii="Source Sans Pro" w:hAnsi="Source Sans Pro"/>
          <w:sz w:val="24"/>
          <w:szCs w:val="24"/>
        </w:rPr>
        <w:t xml:space="preserve">komplicerad </w:t>
      </w:r>
      <w:r w:rsidR="002D639C">
        <w:rPr>
          <w:rFonts w:ascii="Source Sans Pro" w:hAnsi="Source Sans Pro"/>
          <w:sz w:val="24"/>
          <w:szCs w:val="24"/>
        </w:rPr>
        <w:t xml:space="preserve">i och med att nästan </w:t>
      </w:r>
      <w:r w:rsidRPr="00433CE5">
        <w:rPr>
          <w:rFonts w:ascii="Source Sans Pro" w:hAnsi="Source Sans Pro"/>
          <w:sz w:val="24"/>
          <w:szCs w:val="24"/>
        </w:rPr>
        <w:t>inga konsonantkluster</w:t>
      </w:r>
      <w:r w:rsidR="002D639C">
        <w:rPr>
          <w:rFonts w:ascii="Source Sans Pro" w:hAnsi="Source Sans Pro"/>
          <w:sz w:val="24"/>
          <w:szCs w:val="24"/>
        </w:rPr>
        <w:t xml:space="preserve"> förekommer.</w:t>
      </w:r>
      <w:r w:rsidR="00F913A6" w:rsidRPr="00433CE5">
        <w:rPr>
          <w:rFonts w:ascii="Source Sans Pro" w:hAnsi="Source Sans Pro"/>
          <w:sz w:val="24"/>
          <w:szCs w:val="24"/>
        </w:rPr>
        <w:t xml:space="preserve"> </w:t>
      </w:r>
      <w:r w:rsidRPr="00433CE5">
        <w:rPr>
          <w:rFonts w:ascii="Source Sans Pro" w:hAnsi="Source Sans Pro"/>
          <w:sz w:val="24"/>
          <w:szCs w:val="24"/>
        </w:rPr>
        <w:t>Så kallade små</w:t>
      </w:r>
      <w:r w:rsidR="00B01143" w:rsidRPr="00433CE5">
        <w:rPr>
          <w:rFonts w:ascii="Source Sans Pro" w:hAnsi="Source Sans Pro"/>
          <w:sz w:val="24"/>
          <w:szCs w:val="24"/>
        </w:rPr>
        <w:t>fraser</w:t>
      </w:r>
      <w:r w:rsidRPr="00433CE5">
        <w:rPr>
          <w:rFonts w:ascii="Source Sans Pro" w:hAnsi="Source Sans Pro"/>
          <w:sz w:val="24"/>
          <w:szCs w:val="24"/>
        </w:rPr>
        <w:t xml:space="preserve"> förekommer i slutet av varje övning</w:t>
      </w:r>
      <w:r w:rsidR="00B01143" w:rsidRPr="00433CE5">
        <w:rPr>
          <w:rFonts w:ascii="Source Sans Pro" w:hAnsi="Source Sans Pro"/>
          <w:sz w:val="24"/>
          <w:szCs w:val="24"/>
        </w:rPr>
        <w:t>.</w:t>
      </w:r>
      <w:r w:rsidR="002D639C">
        <w:rPr>
          <w:rFonts w:ascii="Source Sans Pro" w:hAnsi="Source Sans Pro"/>
          <w:sz w:val="24"/>
          <w:szCs w:val="24"/>
        </w:rPr>
        <w:t xml:space="preserve"> Småfraserna </w:t>
      </w:r>
      <w:r w:rsidR="000F531D">
        <w:rPr>
          <w:rFonts w:ascii="Source Sans Pro" w:hAnsi="Source Sans Pro"/>
          <w:sz w:val="24"/>
          <w:szCs w:val="24"/>
        </w:rPr>
        <w:t>ger</w:t>
      </w:r>
      <w:r w:rsidR="002D639C">
        <w:rPr>
          <w:rFonts w:ascii="Source Sans Pro" w:hAnsi="Source Sans Pro"/>
          <w:sz w:val="24"/>
          <w:szCs w:val="24"/>
        </w:rPr>
        <w:t xml:space="preserve"> möjlighet till variation.</w:t>
      </w:r>
      <w:r w:rsidR="00B01143" w:rsidRPr="00433CE5">
        <w:rPr>
          <w:rFonts w:ascii="Source Sans Pro" w:hAnsi="Source Sans Pro"/>
          <w:sz w:val="24"/>
          <w:szCs w:val="24"/>
        </w:rPr>
        <w:t xml:space="preserve"> </w:t>
      </w:r>
      <w:r w:rsidR="007E73BB">
        <w:rPr>
          <w:rFonts w:ascii="Source Sans Pro" w:hAnsi="Source Sans Pro"/>
          <w:sz w:val="24"/>
          <w:szCs w:val="24"/>
        </w:rPr>
        <w:t>I lärardelen markeras e</w:t>
      </w:r>
      <w:r w:rsidR="00F913A6" w:rsidRPr="00433CE5">
        <w:rPr>
          <w:rFonts w:ascii="Source Sans Pro" w:hAnsi="Source Sans Pro"/>
          <w:sz w:val="24"/>
          <w:szCs w:val="24"/>
        </w:rPr>
        <w:t>n del ord med blått för att signalera att de kan behöva kännas igen som ortografisk-morfemiska enheter (</w:t>
      </w:r>
      <w:r w:rsidR="00401E6F" w:rsidRPr="000F531D">
        <w:rPr>
          <w:rFonts w:ascii="Source Sans Pro" w:hAnsi="Source Sans Pro"/>
          <w:b/>
          <w:bCs/>
          <w:sz w:val="24"/>
          <w:szCs w:val="24"/>
        </w:rPr>
        <w:t>hel</w:t>
      </w:r>
      <w:r w:rsidR="00F913A6" w:rsidRPr="000F531D">
        <w:rPr>
          <w:rFonts w:ascii="Source Sans Pro" w:hAnsi="Source Sans Pro"/>
          <w:b/>
          <w:bCs/>
          <w:sz w:val="24"/>
          <w:szCs w:val="24"/>
        </w:rPr>
        <w:t>ord</w:t>
      </w:r>
      <w:r w:rsidR="00401E6F" w:rsidRPr="00433CE5">
        <w:rPr>
          <w:rFonts w:ascii="Source Sans Pro" w:hAnsi="Source Sans Pro"/>
          <w:sz w:val="24"/>
          <w:szCs w:val="24"/>
        </w:rPr>
        <w:t>, hela morfem</w:t>
      </w:r>
      <w:r w:rsidR="00F913A6" w:rsidRPr="00433CE5">
        <w:rPr>
          <w:rFonts w:ascii="Source Sans Pro" w:hAnsi="Source Sans Pro"/>
          <w:sz w:val="24"/>
          <w:szCs w:val="24"/>
        </w:rPr>
        <w:t xml:space="preserve">): </w:t>
      </w:r>
      <w:r w:rsidR="00F913A6" w:rsidRPr="0023079A">
        <w:rPr>
          <w:rFonts w:ascii="Source Sans Pro" w:hAnsi="Source Sans Pro"/>
          <w:i/>
          <w:iCs/>
          <w:color w:val="0070C0"/>
          <w:sz w:val="24"/>
          <w:szCs w:val="24"/>
        </w:rPr>
        <w:t>en</w:t>
      </w:r>
      <w:r w:rsidR="0019622A" w:rsidRPr="0023079A">
        <w:rPr>
          <w:rFonts w:ascii="Source Sans Pro" w:hAnsi="Source Sans Pro"/>
          <w:i/>
          <w:iCs/>
          <w:color w:val="0070C0"/>
          <w:sz w:val="24"/>
          <w:szCs w:val="24"/>
        </w:rPr>
        <w:t>,</w:t>
      </w:r>
      <w:r w:rsidR="00F913A6" w:rsidRPr="0023079A">
        <w:rPr>
          <w:rFonts w:ascii="Source Sans Pro" w:hAnsi="Source Sans Pro"/>
          <w:i/>
          <w:iCs/>
          <w:color w:val="0070C0"/>
          <w:sz w:val="24"/>
          <w:szCs w:val="24"/>
        </w:rPr>
        <w:t xml:space="preserve"> ett</w:t>
      </w:r>
      <w:r w:rsidR="0019622A" w:rsidRPr="0023079A">
        <w:rPr>
          <w:rFonts w:ascii="Source Sans Pro" w:hAnsi="Source Sans Pro"/>
          <w:i/>
          <w:iCs/>
          <w:color w:val="0070C0"/>
          <w:sz w:val="24"/>
          <w:szCs w:val="24"/>
        </w:rPr>
        <w:t>,</w:t>
      </w:r>
      <w:r w:rsidR="00F913A6" w:rsidRPr="0023079A">
        <w:rPr>
          <w:rFonts w:ascii="Source Sans Pro" w:hAnsi="Source Sans Pro"/>
          <w:i/>
          <w:iCs/>
          <w:color w:val="0070C0"/>
          <w:sz w:val="24"/>
          <w:szCs w:val="24"/>
        </w:rPr>
        <w:t xml:space="preserve"> och, </w:t>
      </w:r>
      <w:r w:rsidR="00C95398" w:rsidRPr="0023079A">
        <w:rPr>
          <w:rFonts w:ascii="Source Sans Pro" w:hAnsi="Source Sans Pro"/>
          <w:i/>
          <w:iCs/>
          <w:color w:val="0070C0"/>
          <w:sz w:val="24"/>
          <w:szCs w:val="24"/>
        </w:rPr>
        <w:t>med</w:t>
      </w:r>
      <w:r w:rsidR="00F913A6" w:rsidRPr="0023079A">
        <w:rPr>
          <w:rFonts w:ascii="Source Sans Pro" w:hAnsi="Source Sans Pro"/>
          <w:i/>
          <w:iCs/>
          <w:color w:val="0070C0"/>
          <w:sz w:val="24"/>
          <w:szCs w:val="24"/>
        </w:rPr>
        <w:t>, hon</w:t>
      </w:r>
      <w:r w:rsidR="00F913A6" w:rsidRPr="00433CE5">
        <w:rPr>
          <w:rFonts w:ascii="Source Sans Pro" w:hAnsi="Source Sans Pro"/>
          <w:sz w:val="24"/>
          <w:szCs w:val="24"/>
        </w:rPr>
        <w:t>, m</w:t>
      </w:r>
      <w:r w:rsidR="00D51C67" w:rsidRPr="00433CE5">
        <w:rPr>
          <w:rFonts w:ascii="Source Sans Pro" w:hAnsi="Source Sans Pro"/>
          <w:sz w:val="24"/>
          <w:szCs w:val="24"/>
        </w:rPr>
        <w:t>.</w:t>
      </w:r>
      <w:r w:rsidR="00F913A6" w:rsidRPr="00433CE5">
        <w:rPr>
          <w:rFonts w:ascii="Source Sans Pro" w:hAnsi="Source Sans Pro"/>
          <w:sz w:val="24"/>
          <w:szCs w:val="24"/>
        </w:rPr>
        <w:t>fl.</w:t>
      </w:r>
      <w:r w:rsidR="007E73BB">
        <w:rPr>
          <w:rFonts w:ascii="Source Sans Pro" w:hAnsi="Source Sans Pro"/>
          <w:sz w:val="24"/>
          <w:szCs w:val="24"/>
        </w:rPr>
        <w:t xml:space="preserve"> I kopieringsdelen är alla ord svarta. Läraren avgör om det hjälper eleverna att få helorden markerade i annan färg.</w:t>
      </w:r>
    </w:p>
    <w:p w14:paraId="1E1D51B7" w14:textId="355AE841" w:rsidR="00987CF3" w:rsidRDefault="0054187A" w:rsidP="00D949B8">
      <w:pPr>
        <w:pStyle w:val="Automatisering"/>
        <w:spacing w:line="276" w:lineRule="auto"/>
      </w:pPr>
      <w:r w:rsidRPr="00453813">
        <w:rPr>
          <w:b/>
          <w:bCs/>
        </w:rPr>
        <w:t>När</w:t>
      </w:r>
      <w:r w:rsidR="00433CE5">
        <w:rPr>
          <w:b/>
          <w:bCs/>
        </w:rPr>
        <w:t xml:space="preserve"> passar materialet</w:t>
      </w:r>
      <w:r w:rsidRPr="00453813">
        <w:rPr>
          <w:b/>
          <w:bCs/>
        </w:rPr>
        <w:t>:</w:t>
      </w:r>
      <w:r w:rsidRPr="0054187A">
        <w:t xml:space="preserve"> Eleverna kan avkoda alla vanliga bokstäver.</w:t>
      </w:r>
      <w:r w:rsidR="001F00A4">
        <w:t xml:space="preserve"> Träningen </w:t>
      </w:r>
      <w:r w:rsidR="007E73BB">
        <w:t xml:space="preserve">med detta material </w:t>
      </w:r>
      <w:r w:rsidR="001F00A4">
        <w:t xml:space="preserve">går ut på att </w:t>
      </w:r>
      <w:r w:rsidR="001F00A4" w:rsidRPr="00175961">
        <w:rPr>
          <w:b/>
          <w:bCs/>
        </w:rPr>
        <w:t>automatisera</w:t>
      </w:r>
      <w:r w:rsidR="001F00A4">
        <w:t xml:space="preserve"> avkodning</w:t>
      </w:r>
      <w:r w:rsidR="00433CE5">
        <w:t>en</w:t>
      </w:r>
      <w:r w:rsidR="00123301">
        <w:t xml:space="preserve">, </w:t>
      </w:r>
      <w:r w:rsidR="00433CE5">
        <w:t>i första hand</w:t>
      </w:r>
      <w:r w:rsidR="00123301">
        <w:t xml:space="preserve"> alfabetisk-fonologiskt och så småningom ortografisk-</w:t>
      </w:r>
      <w:proofErr w:type="spellStart"/>
      <w:r w:rsidR="00123301">
        <w:t>morfemiskt</w:t>
      </w:r>
      <w:proofErr w:type="spellEnd"/>
      <w:r w:rsidR="00123301">
        <w:t xml:space="preserve"> (hela ord)</w:t>
      </w:r>
      <w:r w:rsidR="001F00A4">
        <w:t>.</w:t>
      </w:r>
      <w:r w:rsidR="00433CE5">
        <w:t xml:space="preserve"> Material 2 innehåller bara riktiga ord</w:t>
      </w:r>
      <w:r w:rsidR="00FC1116">
        <w:t>, inklusive en del namn.</w:t>
      </w:r>
    </w:p>
    <w:p w14:paraId="65D49DAA" w14:textId="62971F3B" w:rsidR="00EF6012" w:rsidRDefault="000E4312" w:rsidP="00D949B8">
      <w:pPr>
        <w:pStyle w:val="Automatisering"/>
        <w:spacing w:line="276" w:lineRule="auto"/>
      </w:pPr>
      <w:r w:rsidRPr="000E4312">
        <w:rPr>
          <w:b/>
          <w:bCs/>
        </w:rPr>
        <w:t>Användning:</w:t>
      </w:r>
      <w:r>
        <w:t xml:space="preserve"> </w:t>
      </w:r>
      <w:r w:rsidR="00E126CF">
        <w:t xml:space="preserve">Övningarna </w:t>
      </w:r>
      <w:r w:rsidR="00FC1116">
        <w:t>har</w:t>
      </w:r>
      <w:r>
        <w:t xml:space="preserve"> en viss progressionsordning</w:t>
      </w:r>
      <w:r w:rsidR="00FC1116">
        <w:t xml:space="preserve"> genom fonemsystemet</w:t>
      </w:r>
      <w:r>
        <w:t xml:space="preserve">, men det är inte nödvändigt att göra </w:t>
      </w:r>
      <w:r w:rsidR="007E73BB">
        <w:t xml:space="preserve">färdigt en enskild </w:t>
      </w:r>
      <w:r w:rsidR="00E126CF">
        <w:t>del</w:t>
      </w:r>
      <w:r>
        <w:t>övning innan man går vidare. Lärare</w:t>
      </w:r>
      <w:r w:rsidR="00E126CF">
        <w:t>n</w:t>
      </w:r>
      <w:r>
        <w:t xml:space="preserve"> bedömer vad som </w:t>
      </w:r>
      <w:r w:rsidR="00E126CF">
        <w:t>passar</w:t>
      </w:r>
      <w:r w:rsidR="007E73BB">
        <w:t xml:space="preserve"> elevgruppen</w:t>
      </w:r>
      <w:r>
        <w:t>.</w:t>
      </w:r>
      <w:r w:rsidR="009E056F">
        <w:t xml:space="preserve"> </w:t>
      </w:r>
      <w:r w:rsidR="00FC1116">
        <w:t xml:space="preserve">Den lärare som vill börja med ord med korta vokaler kan börja med </w:t>
      </w:r>
      <w:r w:rsidR="00175961">
        <w:t xml:space="preserve">avsnitt </w:t>
      </w:r>
      <w:r w:rsidR="00FC1116">
        <w:t xml:space="preserve">2.2. I det föreliggande materialet finns inte övningar som </w:t>
      </w:r>
      <w:r w:rsidR="007E73BB">
        <w:t xml:space="preserve">blandar </w:t>
      </w:r>
      <w:r w:rsidR="00FC1116">
        <w:t>ord med lång vokal med ord med kort vokal. Inget hindrar att läraren själv blandar ord inför en lektion. Den någorlunda parallella progressionen genom fonemsystemet gör detta relativt lätt att genomföra.</w:t>
      </w:r>
      <w:r w:rsidR="007E73BB">
        <w:t xml:space="preserve"> Att blanda kvantiteter innebär </w:t>
      </w:r>
      <w:r w:rsidR="00175961">
        <w:t>en väsentligt höjd</w:t>
      </w:r>
      <w:r w:rsidR="007E73BB">
        <w:t xml:space="preserve"> svårighet</w:t>
      </w:r>
      <w:r w:rsidR="00175961">
        <w:t>sgrad</w:t>
      </w:r>
      <w:r w:rsidR="007E73BB">
        <w:t xml:space="preserve"> </w:t>
      </w:r>
      <w:r w:rsidR="00175961">
        <w:t xml:space="preserve">när det gäller </w:t>
      </w:r>
      <w:r w:rsidR="007E73BB">
        <w:t xml:space="preserve">att </w:t>
      </w:r>
      <w:r w:rsidR="00175961">
        <w:t>avkoda och hög</w:t>
      </w:r>
      <w:r w:rsidR="007E73BB">
        <w:t xml:space="preserve">läsa orden snabbt och jämnt i takt. </w:t>
      </w:r>
    </w:p>
    <w:p w14:paraId="28B167D6" w14:textId="2C70F877" w:rsidR="00FC1116" w:rsidRDefault="009F00D4" w:rsidP="00D949B8">
      <w:pPr>
        <w:pStyle w:val="Automatisering"/>
        <w:spacing w:line="276" w:lineRule="auto"/>
      </w:pPr>
      <w:r w:rsidRPr="006C047E">
        <w:rPr>
          <w:b/>
          <w:bCs/>
        </w:rPr>
        <w:lastRenderedPageBreak/>
        <w:t>Termer</w:t>
      </w:r>
      <w:r w:rsidRPr="00FC1116">
        <w:rPr>
          <w:b/>
          <w:bCs/>
        </w:rPr>
        <w:t>:</w:t>
      </w:r>
      <w:r w:rsidRPr="00FC1116">
        <w:t xml:space="preserve"> </w:t>
      </w:r>
      <w:r w:rsidR="00FC1116" w:rsidRPr="00FC1116">
        <w:t xml:space="preserve">I dokumentet </w:t>
      </w:r>
      <w:r w:rsidR="00FC1116">
        <w:t xml:space="preserve">förekommer ett par termer som det är bra att känna till. </w:t>
      </w:r>
      <w:r w:rsidR="00FC1116" w:rsidRPr="00175961">
        <w:rPr>
          <w:b/>
          <w:bCs/>
        </w:rPr>
        <w:t>F</w:t>
      </w:r>
      <w:r w:rsidRPr="00175961">
        <w:rPr>
          <w:b/>
          <w:bCs/>
        </w:rPr>
        <w:t>onemgrafem</w:t>
      </w:r>
      <w:r w:rsidR="00FC1116">
        <w:t xml:space="preserve"> är den term vi använder för kombinationen av en </w:t>
      </w:r>
      <w:proofErr w:type="spellStart"/>
      <w:r w:rsidR="00E126CF" w:rsidRPr="006C047E">
        <w:t>ljudtyp</w:t>
      </w:r>
      <w:proofErr w:type="spellEnd"/>
      <w:r w:rsidR="00FC1116">
        <w:t>/fonem</w:t>
      </w:r>
      <w:r w:rsidR="00E126CF" w:rsidRPr="006C047E">
        <w:t xml:space="preserve"> och </w:t>
      </w:r>
      <w:r w:rsidR="00FC1116">
        <w:t xml:space="preserve">dess vanliga skrivsätt, dvs. </w:t>
      </w:r>
      <w:r w:rsidR="00E126CF" w:rsidRPr="006C047E">
        <w:t>bokstav</w:t>
      </w:r>
      <w:r w:rsidR="00FC1116">
        <w:t xml:space="preserve">/grafem. </w:t>
      </w:r>
      <w:r w:rsidR="00AE5AB3">
        <w:t>Eleven skapar minnesrepresentationer av dessa kombinerade enheter, vilka blir allt stabilare genom automatiseringsträningen</w:t>
      </w:r>
      <w:r w:rsidR="00FC1116">
        <w:t xml:space="preserve">: ljudet leder till skrivsättet och skrivsättet leder till ljudtypen. Konsonanter kan stå i början av stavelser (i </w:t>
      </w:r>
      <w:r w:rsidR="00FC1116" w:rsidRPr="00175961">
        <w:rPr>
          <w:b/>
          <w:bCs/>
        </w:rPr>
        <w:t>stavelseansatsen</w:t>
      </w:r>
      <w:r w:rsidR="00FC1116">
        <w:rPr>
          <w:i/>
          <w:iCs/>
        </w:rPr>
        <w:t xml:space="preserve"> </w:t>
      </w:r>
      <w:r w:rsidR="00FC1116" w:rsidRPr="00FC1116">
        <w:t>eller</w:t>
      </w:r>
      <w:r w:rsidR="00FC1116">
        <w:t xml:space="preserve"> bara</w:t>
      </w:r>
      <w:r w:rsidR="00FC1116">
        <w:rPr>
          <w:i/>
          <w:iCs/>
        </w:rPr>
        <w:t xml:space="preserve"> </w:t>
      </w:r>
      <w:r w:rsidR="00FC1116" w:rsidRPr="00175961">
        <w:rPr>
          <w:b/>
          <w:bCs/>
        </w:rPr>
        <w:t>ansatsen</w:t>
      </w:r>
      <w:r w:rsidR="00FC1116">
        <w:t xml:space="preserve">), eller i slutet av stavelser (i </w:t>
      </w:r>
      <w:proofErr w:type="spellStart"/>
      <w:r w:rsidR="00FC1116" w:rsidRPr="00175961">
        <w:rPr>
          <w:b/>
          <w:bCs/>
        </w:rPr>
        <w:t>stavelsekodan</w:t>
      </w:r>
      <w:proofErr w:type="spellEnd"/>
      <w:r w:rsidR="00FC1116">
        <w:t xml:space="preserve"> eller bara </w:t>
      </w:r>
      <w:proofErr w:type="spellStart"/>
      <w:r w:rsidR="00FC1116" w:rsidRPr="00175961">
        <w:rPr>
          <w:b/>
          <w:bCs/>
        </w:rPr>
        <w:t>kodan</w:t>
      </w:r>
      <w:proofErr w:type="spellEnd"/>
      <w:r w:rsidR="00FC1116">
        <w:t>). E</w:t>
      </w:r>
      <w:r w:rsidR="00E126CF" w:rsidRPr="006C047E">
        <w:t xml:space="preserve">n </w:t>
      </w:r>
      <w:r w:rsidR="00AD5177" w:rsidRPr="006C047E">
        <w:t>stavelse</w:t>
      </w:r>
      <w:r w:rsidR="00E126CF" w:rsidRPr="006C047E">
        <w:t xml:space="preserve"> har alltid en </w:t>
      </w:r>
      <w:r w:rsidR="00E126CF" w:rsidRPr="00175961">
        <w:rPr>
          <w:b/>
          <w:bCs/>
        </w:rPr>
        <w:t>kärna</w:t>
      </w:r>
      <w:r w:rsidR="00E126CF" w:rsidRPr="006C047E">
        <w:t xml:space="preserve"> (</w:t>
      </w:r>
      <w:r w:rsidR="00FC1116">
        <w:t xml:space="preserve">i svenska alltid en </w:t>
      </w:r>
      <w:r w:rsidR="00E126CF" w:rsidRPr="006C047E">
        <w:t>vokal)</w:t>
      </w:r>
      <w:r w:rsidR="00FC1116">
        <w:t>.</w:t>
      </w:r>
    </w:p>
    <w:p w14:paraId="38E957DB" w14:textId="77777777" w:rsidR="002A61B4" w:rsidRPr="006C047E" w:rsidRDefault="002A61B4" w:rsidP="006C047E">
      <w:pPr>
        <w:pStyle w:val="Automatisering"/>
        <w:spacing w:line="360" w:lineRule="auto"/>
        <w:rPr>
          <w:b/>
          <w:bCs/>
        </w:rPr>
      </w:pPr>
      <w:r w:rsidRPr="006C047E">
        <w:rPr>
          <w:b/>
          <w:bCs/>
        </w:rPr>
        <w:br w:type="page"/>
      </w:r>
    </w:p>
    <w:bookmarkStart w:id="0" w:name="_Toc220173581"/>
    <w:bookmarkStart w:id="1" w:name="_Toc221363840"/>
    <w:p w14:paraId="7E783E9D" w14:textId="2312FF00" w:rsidR="00E457FE" w:rsidRPr="005026BE" w:rsidRDefault="005026BE" w:rsidP="005026BE">
      <w:pPr>
        <w:pStyle w:val="Rubrik1"/>
      </w:pPr>
      <w:r>
        <w:rPr>
          <w:rFonts w:ascii="Source Sans Pro" w:hAnsi="Source Sans Pro"/>
          <w:noProof/>
          <w:sz w:val="16"/>
          <w:szCs w:val="16"/>
        </w:rPr>
        <w:lastRenderedPageBreak/>
        <mc:AlternateContent>
          <mc:Choice Requires="wps">
            <w:drawing>
              <wp:anchor distT="0" distB="0" distL="114300" distR="114300" simplePos="0" relativeHeight="251659264" behindDoc="0" locked="0" layoutInCell="1" allowOverlap="1" wp14:anchorId="472A9139" wp14:editId="475CF425">
                <wp:simplePos x="0" y="0"/>
                <wp:positionH relativeFrom="column">
                  <wp:posOffset>5424</wp:posOffset>
                </wp:positionH>
                <wp:positionV relativeFrom="paragraph">
                  <wp:posOffset>-541507</wp:posOffset>
                </wp:positionV>
                <wp:extent cx="1204957" cy="356209"/>
                <wp:effectExtent l="0" t="0" r="14605" b="12700"/>
                <wp:wrapNone/>
                <wp:docPr id="1710634000"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4FBB450" w14:textId="77777777" w:rsidR="00F56153" w:rsidRPr="005026BE" w:rsidRDefault="00F56153" w:rsidP="00F56153">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A9139" id="Rektangel med rundade hörn 1" o:spid="_x0000_s1026" style="position:absolute;margin-left:.45pt;margin-top:-42.65pt;width:94.9pt;height:2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" fillcolor="#d6eaff [351]" strokecolor="#18190f [484]" strokeweight="1pt">
                <v:stroke joinstyle="miter"/>
                <v:textbox>
                  <w:txbxContent>
                    <w:p w14:paraId="34FBB450" w14:textId="77777777" w:rsidR="00F56153" w:rsidRPr="005026BE" w:rsidRDefault="00F56153" w:rsidP="00F56153">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r w:rsidRPr="005026BE">
        <w:rPr>
          <w:rFonts w:ascii="Source Sans Pro" w:hAnsi="Source Sans Pro" w:cs="Open Sans"/>
          <w:noProof/>
          <w:color w:val="191B26"/>
          <w:shd w:val="clear" w:color="auto" w:fill="FFFFFF"/>
        </w:rPr>
        <w:drawing>
          <wp:anchor distT="0" distB="0" distL="114300" distR="114300" simplePos="0" relativeHeight="251772928" behindDoc="0" locked="0" layoutInCell="1" allowOverlap="1" wp14:anchorId="4B6413DE" wp14:editId="1B89A7BC">
            <wp:simplePos x="0" y="0"/>
            <wp:positionH relativeFrom="margin">
              <wp:posOffset>3808273</wp:posOffset>
            </wp:positionH>
            <wp:positionV relativeFrom="margin">
              <wp:posOffset>30599</wp:posOffset>
            </wp:positionV>
            <wp:extent cx="1856105" cy="1432560"/>
            <wp:effectExtent l="0" t="0" r="0" b="2540"/>
            <wp:wrapSquare wrapText="bothSides"/>
            <wp:docPr id="5" name="Bildobjekt 4">
              <a:extLst xmlns:a="http://schemas.openxmlformats.org/drawingml/2006/main">
                <a:ext uri="{FF2B5EF4-FFF2-40B4-BE49-F238E27FC236}">
                  <a16:creationId xmlns:a16="http://schemas.microsoft.com/office/drawing/2014/main" id="{CC4FE44C-3885-6492-03E5-3C27B162E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CC4FE44C-3885-6492-03E5-3C27B162E115}"/>
                        </a:ext>
                      </a:extLst>
                    </pic:cNvPr>
                    <pic:cNvPicPr>
                      <a:picLocks noChangeAspect="1"/>
                    </pic:cNvPicPr>
                  </pic:nvPicPr>
                  <pic:blipFill rotWithShape="1">
                    <a:blip r:embed="rId8"/>
                    <a:srcRect l="29361" t="4559" r="28511" b="19000"/>
                    <a:stretch>
                      <a:fillRect/>
                    </a:stretch>
                  </pic:blipFill>
                  <pic:spPr bwMode="auto">
                    <a:xfrm>
                      <a:off x="0" y="0"/>
                      <a:ext cx="1856105"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3895">
        <w:t>2.1 Automatisering</w:t>
      </w:r>
      <w:r w:rsidR="005276A3">
        <w:t xml:space="preserve"> – </w:t>
      </w:r>
      <w:r w:rsidR="00EC3895">
        <w:t>ord med lång vokal</w:t>
      </w:r>
      <w:bookmarkEnd w:id="0"/>
      <w:bookmarkEnd w:id="1"/>
    </w:p>
    <w:p w14:paraId="6606FA5B" w14:textId="4EF3F89D" w:rsidR="00EA4DC6" w:rsidRPr="009E056F" w:rsidRDefault="00CC2E58" w:rsidP="00EC3895">
      <w:pPr>
        <w:pStyle w:val="Rubrik2"/>
      </w:pPr>
      <w:bookmarkStart w:id="2" w:name="_Toc220173582"/>
      <w:bookmarkStart w:id="3" w:name="_Toc221363841"/>
      <w:r>
        <w:t>2.1.</w:t>
      </w:r>
      <w:r w:rsidR="00EA4DC6">
        <w:t>1</w:t>
      </w:r>
      <w:r w:rsidR="00B579BA">
        <w:t xml:space="preserve"> Variation i </w:t>
      </w:r>
      <w:r>
        <w:t>stavelse</w:t>
      </w:r>
      <w:r w:rsidR="00B579BA">
        <w:t>ansatsen</w:t>
      </w:r>
      <w:r>
        <w:t xml:space="preserve">, </w:t>
      </w:r>
      <w:r w:rsidR="001D66C3">
        <w:t xml:space="preserve">ord med </w:t>
      </w:r>
      <w:r w:rsidR="005D66B5">
        <w:t>lång vokal</w:t>
      </w:r>
      <w:bookmarkEnd w:id="2"/>
      <w:bookmarkEnd w:id="3"/>
    </w:p>
    <w:tbl>
      <w:tblPr>
        <w:tblStyle w:val="Tabellrutntljust"/>
        <w:tblW w:w="0" w:type="auto"/>
        <w:tblLook w:val="04A0" w:firstRow="1" w:lastRow="0" w:firstColumn="1" w:lastColumn="0" w:noHBand="0" w:noVBand="1"/>
      </w:tblPr>
      <w:tblGrid>
        <w:gridCol w:w="1043"/>
        <w:gridCol w:w="2638"/>
        <w:gridCol w:w="1134"/>
        <w:gridCol w:w="4111"/>
      </w:tblGrid>
      <w:tr w:rsidR="000C590A" w:rsidRPr="00FD0E5D" w14:paraId="3D81F7B7" w14:textId="78BE7771" w:rsidTr="000C590A">
        <w:tc>
          <w:tcPr>
            <w:tcW w:w="1043" w:type="dxa"/>
            <w:shd w:val="clear" w:color="auto" w:fill="FFBC89" w:themeFill="accent4" w:themeFillTint="66"/>
          </w:tcPr>
          <w:p w14:paraId="34BF4F80" w14:textId="77777777" w:rsidR="000C590A" w:rsidRPr="00FD0E5D" w:rsidRDefault="000C590A" w:rsidP="00EA4DC6">
            <w:pPr>
              <w:pStyle w:val="Automatisering"/>
            </w:pPr>
            <w:r>
              <w:t>Översikt</w:t>
            </w:r>
          </w:p>
        </w:tc>
        <w:tc>
          <w:tcPr>
            <w:tcW w:w="2638" w:type="dxa"/>
          </w:tcPr>
          <w:p w14:paraId="2A599E32" w14:textId="77777777" w:rsidR="000C590A" w:rsidRPr="00FD0E5D" w:rsidRDefault="000C590A" w:rsidP="00EA4DC6">
            <w:pPr>
              <w:pStyle w:val="Automatisering"/>
            </w:pPr>
            <w:r w:rsidRPr="00FD0E5D">
              <w:t>fonemgrafem</w:t>
            </w:r>
          </w:p>
        </w:tc>
        <w:tc>
          <w:tcPr>
            <w:tcW w:w="1134" w:type="dxa"/>
          </w:tcPr>
          <w:p w14:paraId="4B169C96" w14:textId="77777777" w:rsidR="000C590A" w:rsidRPr="00FD0E5D" w:rsidRDefault="000C590A" w:rsidP="00EA4DC6">
            <w:pPr>
              <w:pStyle w:val="Automatisering"/>
            </w:pPr>
            <w:r>
              <w:t>hel</w:t>
            </w:r>
            <w:r w:rsidRPr="00FD0E5D">
              <w:t>ord</w:t>
            </w:r>
          </w:p>
        </w:tc>
        <w:tc>
          <w:tcPr>
            <w:tcW w:w="4111" w:type="dxa"/>
          </w:tcPr>
          <w:p w14:paraId="3DF91460" w14:textId="344A7D3E" w:rsidR="000C590A" w:rsidRDefault="000C590A" w:rsidP="00EA4DC6">
            <w:pPr>
              <w:pStyle w:val="Automatisering"/>
            </w:pPr>
          </w:p>
        </w:tc>
      </w:tr>
      <w:tr w:rsidR="00115D67" w:rsidRPr="00973EF4" w14:paraId="587807BB" w14:textId="178F7720" w:rsidTr="000C590A">
        <w:tc>
          <w:tcPr>
            <w:tcW w:w="1043" w:type="dxa"/>
          </w:tcPr>
          <w:p w14:paraId="3E08FD6C" w14:textId="77777777" w:rsidR="00115D67" w:rsidRPr="00973EF4" w:rsidRDefault="00115D67" w:rsidP="00EA4DC6">
            <w:pPr>
              <w:pStyle w:val="Automatisering"/>
            </w:pPr>
            <w:r w:rsidRPr="00973EF4">
              <w:t>kärna:</w:t>
            </w:r>
          </w:p>
        </w:tc>
        <w:tc>
          <w:tcPr>
            <w:tcW w:w="2638" w:type="dxa"/>
          </w:tcPr>
          <w:p w14:paraId="79EEFF2F" w14:textId="77777777" w:rsidR="00115D67" w:rsidRPr="00FD0E5D" w:rsidRDefault="00115D67" w:rsidP="00EA4DC6">
            <w:pPr>
              <w:pStyle w:val="Automatisering"/>
            </w:pPr>
            <w:r w:rsidRPr="00FD0E5D">
              <w:t>a</w:t>
            </w:r>
          </w:p>
        </w:tc>
        <w:tc>
          <w:tcPr>
            <w:tcW w:w="1134" w:type="dxa"/>
          </w:tcPr>
          <w:p w14:paraId="60C09DF1" w14:textId="77777777" w:rsidR="00115D67" w:rsidRPr="00973EF4" w:rsidRDefault="00115D67" w:rsidP="00EA4DC6">
            <w:pPr>
              <w:pStyle w:val="Automatisering"/>
            </w:pPr>
            <w:r w:rsidRPr="0023079A">
              <w:rPr>
                <w:color w:val="0070C0"/>
              </w:rPr>
              <w:t>en</w:t>
            </w:r>
          </w:p>
        </w:tc>
        <w:tc>
          <w:tcPr>
            <w:tcW w:w="4111" w:type="dxa"/>
            <w:vMerge w:val="restart"/>
          </w:tcPr>
          <w:p w14:paraId="75D9CEB4" w14:textId="4623CCF9" w:rsidR="00115D67" w:rsidRPr="009117A0" w:rsidRDefault="00115D67" w:rsidP="00EA4DC6">
            <w:pPr>
              <w:pStyle w:val="Automatisering"/>
              <w:rPr>
                <w:color w:val="0070C0"/>
              </w:rPr>
            </w:pPr>
            <w:r w:rsidRPr="00C71D9C">
              <w:rPr>
                <w:color w:val="000000" w:themeColor="text1"/>
              </w:rPr>
              <w:t>I lärarens del markeras helord och morfologisk information stundom med blått. Detta är inte markerat på samma sätt i kopieringsunderlaget.</w:t>
            </w:r>
          </w:p>
        </w:tc>
      </w:tr>
      <w:tr w:rsidR="00115D67" w:rsidRPr="00973EF4" w14:paraId="4A874E80" w14:textId="3FDBC58E" w:rsidTr="000C590A">
        <w:tc>
          <w:tcPr>
            <w:tcW w:w="1043" w:type="dxa"/>
          </w:tcPr>
          <w:p w14:paraId="0FCD8154" w14:textId="77777777" w:rsidR="00115D67" w:rsidRPr="00973EF4" w:rsidRDefault="00115D67" w:rsidP="00EA4DC6">
            <w:pPr>
              <w:pStyle w:val="Automatisering"/>
            </w:pPr>
            <w:r w:rsidRPr="00973EF4">
              <w:t xml:space="preserve">koda: </w:t>
            </w:r>
          </w:p>
        </w:tc>
        <w:tc>
          <w:tcPr>
            <w:tcW w:w="2638" w:type="dxa"/>
          </w:tcPr>
          <w:p w14:paraId="59E738AC" w14:textId="77777777" w:rsidR="00115D67" w:rsidRPr="00FD0E5D" w:rsidRDefault="00115D67" w:rsidP="00EA4DC6">
            <w:pPr>
              <w:pStyle w:val="Automatisering"/>
            </w:pPr>
            <w:r w:rsidRPr="00FD0E5D">
              <w:t>l</w:t>
            </w:r>
          </w:p>
        </w:tc>
        <w:tc>
          <w:tcPr>
            <w:tcW w:w="1134" w:type="dxa"/>
          </w:tcPr>
          <w:p w14:paraId="1676116D" w14:textId="77777777" w:rsidR="00115D67" w:rsidRPr="00973EF4" w:rsidRDefault="00115D67" w:rsidP="00EA4DC6">
            <w:pPr>
              <w:pStyle w:val="Automatisering"/>
            </w:pPr>
          </w:p>
        </w:tc>
        <w:tc>
          <w:tcPr>
            <w:tcW w:w="4111" w:type="dxa"/>
            <w:vMerge/>
          </w:tcPr>
          <w:p w14:paraId="6D369D4B" w14:textId="77777777" w:rsidR="00115D67" w:rsidRPr="00973EF4" w:rsidRDefault="00115D67" w:rsidP="00EA4DC6">
            <w:pPr>
              <w:pStyle w:val="Automatisering"/>
            </w:pPr>
          </w:p>
        </w:tc>
      </w:tr>
      <w:tr w:rsidR="00115D67" w:rsidRPr="00973EF4" w14:paraId="642B5B80" w14:textId="633D35BD" w:rsidTr="000C590A">
        <w:tc>
          <w:tcPr>
            <w:tcW w:w="1043" w:type="dxa"/>
          </w:tcPr>
          <w:p w14:paraId="43DB5E6A" w14:textId="77777777" w:rsidR="00115D67" w:rsidRPr="00973EF4" w:rsidRDefault="00115D67" w:rsidP="00EA4DC6">
            <w:pPr>
              <w:pStyle w:val="Automatisering"/>
            </w:pPr>
            <w:r w:rsidRPr="00973EF4">
              <w:t xml:space="preserve">ansats: </w:t>
            </w:r>
          </w:p>
        </w:tc>
        <w:tc>
          <w:tcPr>
            <w:tcW w:w="2638" w:type="dxa"/>
          </w:tcPr>
          <w:p w14:paraId="51C1E126" w14:textId="77777777" w:rsidR="00115D67" w:rsidRPr="00FD0E5D" w:rsidRDefault="00115D67" w:rsidP="00EA4DC6">
            <w:pPr>
              <w:pStyle w:val="Automatisering"/>
            </w:pPr>
            <w:r w:rsidRPr="00FD0E5D">
              <w:t>k, d, m, s</w:t>
            </w:r>
            <w:r>
              <w:t xml:space="preserve">, </w:t>
            </w:r>
            <w:r w:rsidRPr="00FD0E5D">
              <w:t>g</w:t>
            </w:r>
          </w:p>
        </w:tc>
        <w:tc>
          <w:tcPr>
            <w:tcW w:w="1134" w:type="dxa"/>
          </w:tcPr>
          <w:p w14:paraId="15E74413" w14:textId="77777777" w:rsidR="00115D67" w:rsidRPr="00973EF4" w:rsidRDefault="00115D67" w:rsidP="00EA4DC6">
            <w:pPr>
              <w:pStyle w:val="Automatisering"/>
            </w:pPr>
          </w:p>
        </w:tc>
        <w:tc>
          <w:tcPr>
            <w:tcW w:w="4111" w:type="dxa"/>
            <w:vMerge/>
          </w:tcPr>
          <w:p w14:paraId="3E43784A" w14:textId="77777777" w:rsidR="00115D67" w:rsidRPr="00973EF4" w:rsidRDefault="00115D67" w:rsidP="00EA4DC6">
            <w:pPr>
              <w:pStyle w:val="Automatisering"/>
            </w:pPr>
          </w:p>
        </w:tc>
      </w:tr>
      <w:tr w:rsidR="00115D67" w:rsidRPr="00C448B3" w14:paraId="029E5057" w14:textId="3D6A868D" w:rsidTr="000C590A">
        <w:tc>
          <w:tcPr>
            <w:tcW w:w="1043" w:type="dxa"/>
          </w:tcPr>
          <w:p w14:paraId="6E622C17" w14:textId="77777777" w:rsidR="00115D67" w:rsidRPr="00973EF4" w:rsidRDefault="00115D67" w:rsidP="00EA4DC6">
            <w:pPr>
              <w:pStyle w:val="Automatisering"/>
            </w:pPr>
            <w:r w:rsidRPr="00973EF4">
              <w:t>ord:</w:t>
            </w:r>
          </w:p>
        </w:tc>
        <w:tc>
          <w:tcPr>
            <w:tcW w:w="2638" w:type="dxa"/>
          </w:tcPr>
          <w:p w14:paraId="47427274" w14:textId="77777777" w:rsidR="00115D67" w:rsidRPr="00175961" w:rsidRDefault="00115D67" w:rsidP="00EA4DC6">
            <w:pPr>
              <w:pStyle w:val="Automatisering"/>
              <w:rPr>
                <w:lang w:val="da-DK"/>
              </w:rPr>
            </w:pPr>
            <w:proofErr w:type="spellStart"/>
            <w:r w:rsidRPr="00175961">
              <w:rPr>
                <w:lang w:val="da-DK"/>
              </w:rPr>
              <w:t>kal</w:t>
            </w:r>
            <w:proofErr w:type="spellEnd"/>
            <w:r w:rsidRPr="00175961">
              <w:rPr>
                <w:lang w:val="da-DK"/>
              </w:rPr>
              <w:t>, dal, mal, sal, al, gal</w:t>
            </w:r>
          </w:p>
        </w:tc>
        <w:tc>
          <w:tcPr>
            <w:tcW w:w="1134" w:type="dxa"/>
          </w:tcPr>
          <w:p w14:paraId="5B2DAEF8" w14:textId="77777777" w:rsidR="00115D67" w:rsidRPr="00175961" w:rsidRDefault="00115D67" w:rsidP="00EA4DC6">
            <w:pPr>
              <w:pStyle w:val="Automatisering"/>
              <w:rPr>
                <w:lang w:val="da-DK"/>
              </w:rPr>
            </w:pPr>
          </w:p>
        </w:tc>
        <w:tc>
          <w:tcPr>
            <w:tcW w:w="4111" w:type="dxa"/>
            <w:vMerge/>
          </w:tcPr>
          <w:p w14:paraId="3AB896A1" w14:textId="77777777" w:rsidR="00115D67" w:rsidRPr="00175961" w:rsidRDefault="00115D67" w:rsidP="00EA4DC6">
            <w:pPr>
              <w:pStyle w:val="Automatisering"/>
              <w:rPr>
                <w:lang w:val="da-DK"/>
              </w:rPr>
            </w:pPr>
          </w:p>
        </w:tc>
      </w:tr>
    </w:tbl>
    <w:p w14:paraId="0E7CD0D5" w14:textId="77777777" w:rsidR="00F65792" w:rsidRPr="00175961" w:rsidRDefault="00F65792" w:rsidP="00EA4DC6">
      <w:pPr>
        <w:pStyle w:val="Automatisering"/>
        <w:rPr>
          <w:lang w:val="da-DK"/>
        </w:rPr>
      </w:pPr>
    </w:p>
    <w:p w14:paraId="656429D6" w14:textId="065E99D2" w:rsidR="00EA4DC6" w:rsidRPr="00EA4DC6" w:rsidRDefault="00C86EB2" w:rsidP="00363ABC">
      <w:pPr>
        <w:pStyle w:val="Automatisering"/>
        <w:numPr>
          <w:ilvl w:val="0"/>
          <w:numId w:val="13"/>
        </w:numPr>
      </w:pPr>
      <w:r w:rsidRPr="00EA4DC6">
        <w:t>Ljuda igenom tabellen</w:t>
      </w:r>
      <w:r w:rsidR="001D66C3">
        <w:t xml:space="preserve">, </w:t>
      </w:r>
      <w:r w:rsidR="0044362B">
        <w:t>k</w:t>
      </w:r>
      <w:r w:rsidR="00EA4DC6" w:rsidRPr="00EA4DC6">
        <w:t>oordinera</w:t>
      </w:r>
      <w:r w:rsidR="001D66C3">
        <w:t>t</w:t>
      </w:r>
      <w:r w:rsidR="0044362B">
        <w:t xml:space="preserve"> i</w:t>
      </w:r>
      <w:r w:rsidR="00EA4DC6" w:rsidRPr="00EA4DC6">
        <w:t xml:space="preserve"> hela gruppen</w:t>
      </w:r>
      <w:r w:rsidR="001D66C3">
        <w:t>, eller säg ett djur och låt enskild elev eller</w:t>
      </w:r>
      <w:r w:rsidR="00EA4DC6" w:rsidRPr="00EA4DC6">
        <w:t xml:space="preserve"> några elever </w:t>
      </w:r>
      <w:r w:rsidR="001D66C3">
        <w:t xml:space="preserve">i grupp </w:t>
      </w:r>
      <w:r w:rsidR="00EA4DC6" w:rsidRPr="00EA4DC6">
        <w:t>ljuda raden eller kolumnen</w:t>
      </w:r>
      <w:r w:rsidR="001D66C3">
        <w:t xml:space="preserve">. Helord markeras </w:t>
      </w:r>
      <w:r w:rsidR="007F72E3">
        <w:t xml:space="preserve">här </w:t>
      </w:r>
      <w:r w:rsidR="001D66C3">
        <w:t>med blått.</w:t>
      </w:r>
      <w:r w:rsidR="007F72E3">
        <w:t xml:space="preserve"> Tabellen aktualiserar de ljud och det helord som används i övningen.</w:t>
      </w: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EA4DC6" w:rsidRPr="00F66FE7" w14:paraId="0AE5C7F2" w14:textId="77777777" w:rsidTr="00EA4DC6">
        <w:trPr>
          <w:trHeight w:val="608"/>
        </w:trPr>
        <w:tc>
          <w:tcPr>
            <w:tcW w:w="833" w:type="pct"/>
            <w:tcBorders>
              <w:bottom w:val="single" w:sz="4" w:space="0" w:color="auto"/>
              <w:right w:val="single" w:sz="4" w:space="0" w:color="auto"/>
            </w:tcBorders>
            <w:shd w:val="clear" w:color="auto" w:fill="D9D9D9" w:themeFill="background1" w:themeFillShade="D9"/>
          </w:tcPr>
          <w:p w14:paraId="4EA5D8E6" w14:textId="77777777" w:rsidR="00EA4DC6" w:rsidRPr="00F66FE7" w:rsidRDefault="00EA4DC6" w:rsidP="000E6A98">
            <w:pPr>
              <w:spacing w:before="120" w:after="120"/>
              <w:jc w:val="center"/>
              <w:rPr>
                <w:rFonts w:ascii="Source Sans Pro" w:hAnsi="Source Sans Pro"/>
                <w:sz w:val="28"/>
                <w:szCs w:val="28"/>
                <w:lang w:val="en-US"/>
              </w:rPr>
            </w:pPr>
            <w:r w:rsidRPr="00175961">
              <w:rPr>
                <w:rFonts w:ascii="Source Sans Pro" w:hAnsi="Source Sans Pro"/>
                <w:color w:val="0070C0"/>
                <w:sz w:val="28"/>
                <w:szCs w:val="28"/>
                <w:lang w:val="en-US"/>
              </w:rPr>
              <w:t>1.</w:t>
            </w:r>
          </w:p>
        </w:tc>
        <w:tc>
          <w:tcPr>
            <w:tcW w:w="833" w:type="pct"/>
            <w:tcBorders>
              <w:left w:val="single" w:sz="4" w:space="0" w:color="auto"/>
              <w:bottom w:val="single" w:sz="4" w:space="0" w:color="auto"/>
            </w:tcBorders>
            <w:shd w:val="clear" w:color="auto" w:fill="D9D9D9" w:themeFill="background1" w:themeFillShade="D9"/>
          </w:tcPr>
          <w:p w14:paraId="4B7EC772"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14:paraId="59B63CB9"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14:paraId="3F447D05"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14:paraId="417CED4D"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14:paraId="70A87D8F"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EA4DC6" w:rsidRPr="005C5E1B" w14:paraId="7C8E0D7D" w14:textId="77777777" w:rsidTr="00EA4DC6">
        <w:trPr>
          <w:trHeight w:val="608"/>
        </w:trPr>
        <w:tc>
          <w:tcPr>
            <w:tcW w:w="833" w:type="pct"/>
            <w:tcBorders>
              <w:top w:val="single" w:sz="4" w:space="0" w:color="auto"/>
              <w:right w:val="single" w:sz="4" w:space="0" w:color="auto"/>
            </w:tcBorders>
            <w:shd w:val="clear" w:color="auto" w:fill="D9D9D9" w:themeFill="background1" w:themeFillShade="D9"/>
          </w:tcPr>
          <w:p w14:paraId="2C343F18"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14:paraId="6B654DB0" w14:textId="77777777" w:rsidR="00EA4DC6" w:rsidRPr="00175961" w:rsidRDefault="00EA4DC6" w:rsidP="000E6A98">
            <w:pPr>
              <w:spacing w:before="120" w:after="120"/>
              <w:jc w:val="center"/>
              <w:rPr>
                <w:rFonts w:ascii="Source Sans Pro" w:hAnsi="Source Sans Pro" w:cs="Arial"/>
                <w:sz w:val="28"/>
                <w:szCs w:val="28"/>
                <w:lang w:val="en-US"/>
              </w:rPr>
            </w:pPr>
            <w:proofErr w:type="spellStart"/>
            <w:r w:rsidRPr="0023079A">
              <w:rPr>
                <w:rFonts w:ascii="Source Sans Pro" w:hAnsi="Source Sans Pro" w:cs="Arial"/>
                <w:color w:val="0070C0"/>
                <w:sz w:val="28"/>
                <w:szCs w:val="28"/>
                <w:lang w:val="en-US"/>
              </w:rPr>
              <w:t>en</w:t>
            </w:r>
            <w:proofErr w:type="spellEnd"/>
          </w:p>
        </w:tc>
        <w:tc>
          <w:tcPr>
            <w:tcW w:w="834" w:type="pct"/>
            <w:tcBorders>
              <w:top w:val="single" w:sz="4" w:space="0" w:color="auto"/>
            </w:tcBorders>
          </w:tcPr>
          <w:p w14:paraId="28624E34"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l</w:t>
            </w:r>
          </w:p>
        </w:tc>
        <w:tc>
          <w:tcPr>
            <w:tcW w:w="833" w:type="pct"/>
            <w:tcBorders>
              <w:top w:val="single" w:sz="4" w:space="0" w:color="auto"/>
            </w:tcBorders>
          </w:tcPr>
          <w:p w14:paraId="5E5EDEB4"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k</w:t>
            </w:r>
          </w:p>
        </w:tc>
        <w:tc>
          <w:tcPr>
            <w:tcW w:w="833" w:type="pct"/>
            <w:tcBorders>
              <w:top w:val="single" w:sz="4" w:space="0" w:color="auto"/>
            </w:tcBorders>
          </w:tcPr>
          <w:p w14:paraId="789299F8"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d</w:t>
            </w:r>
          </w:p>
        </w:tc>
        <w:tc>
          <w:tcPr>
            <w:tcW w:w="834" w:type="pct"/>
            <w:tcBorders>
              <w:top w:val="single" w:sz="4" w:space="0" w:color="auto"/>
            </w:tcBorders>
          </w:tcPr>
          <w:p w14:paraId="2B29C597"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a</w:t>
            </w:r>
          </w:p>
        </w:tc>
      </w:tr>
      <w:tr w:rsidR="00EA4DC6" w:rsidRPr="005C5E1B" w14:paraId="524C1E88" w14:textId="77777777" w:rsidTr="00EA4DC6">
        <w:trPr>
          <w:trHeight w:val="608"/>
        </w:trPr>
        <w:tc>
          <w:tcPr>
            <w:tcW w:w="833" w:type="pct"/>
            <w:tcBorders>
              <w:right w:val="single" w:sz="4" w:space="0" w:color="auto"/>
            </w:tcBorders>
            <w:shd w:val="clear" w:color="auto" w:fill="D9D9D9" w:themeFill="background1" w:themeFillShade="D9"/>
          </w:tcPr>
          <w:p w14:paraId="70A87A3B"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14:paraId="0A661303"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a</w:t>
            </w:r>
          </w:p>
        </w:tc>
        <w:tc>
          <w:tcPr>
            <w:tcW w:w="834" w:type="pct"/>
          </w:tcPr>
          <w:p w14:paraId="08F40B06" w14:textId="77777777" w:rsidR="00EA4DC6" w:rsidRPr="00175961" w:rsidRDefault="00EA4DC6" w:rsidP="000E6A98">
            <w:pPr>
              <w:spacing w:before="120" w:after="120"/>
              <w:jc w:val="center"/>
              <w:rPr>
                <w:rFonts w:ascii="Source Sans Pro" w:hAnsi="Source Sans Pro" w:cs="Arial"/>
                <w:sz w:val="28"/>
                <w:szCs w:val="28"/>
                <w:lang w:val="en-US"/>
              </w:rPr>
            </w:pPr>
            <w:proofErr w:type="spellStart"/>
            <w:r w:rsidRPr="0023079A">
              <w:rPr>
                <w:rFonts w:ascii="Source Sans Pro" w:hAnsi="Source Sans Pro" w:cs="Arial"/>
                <w:color w:val="0070C0"/>
                <w:sz w:val="28"/>
                <w:szCs w:val="28"/>
                <w:lang w:val="en-US"/>
              </w:rPr>
              <w:t>en</w:t>
            </w:r>
            <w:proofErr w:type="spellEnd"/>
          </w:p>
        </w:tc>
        <w:tc>
          <w:tcPr>
            <w:tcW w:w="833" w:type="pct"/>
          </w:tcPr>
          <w:p w14:paraId="155789BF"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s</w:t>
            </w:r>
          </w:p>
        </w:tc>
        <w:tc>
          <w:tcPr>
            <w:tcW w:w="833" w:type="pct"/>
          </w:tcPr>
          <w:p w14:paraId="5A4C3070"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m</w:t>
            </w:r>
          </w:p>
        </w:tc>
        <w:tc>
          <w:tcPr>
            <w:tcW w:w="834" w:type="pct"/>
          </w:tcPr>
          <w:p w14:paraId="37EB208A"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k</w:t>
            </w:r>
          </w:p>
        </w:tc>
      </w:tr>
      <w:tr w:rsidR="00EA4DC6" w:rsidRPr="005C5E1B" w14:paraId="74949969" w14:textId="77777777" w:rsidTr="00EA4DC6">
        <w:trPr>
          <w:trHeight w:val="608"/>
        </w:trPr>
        <w:tc>
          <w:tcPr>
            <w:tcW w:w="833" w:type="pct"/>
            <w:tcBorders>
              <w:right w:val="single" w:sz="4" w:space="0" w:color="auto"/>
            </w:tcBorders>
            <w:shd w:val="clear" w:color="auto" w:fill="D9D9D9" w:themeFill="background1" w:themeFillShade="D9"/>
          </w:tcPr>
          <w:p w14:paraId="4D3C1D6C"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14:paraId="1641A628"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a</w:t>
            </w:r>
          </w:p>
        </w:tc>
        <w:tc>
          <w:tcPr>
            <w:tcW w:w="834" w:type="pct"/>
          </w:tcPr>
          <w:p w14:paraId="6F9011EA"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d</w:t>
            </w:r>
          </w:p>
        </w:tc>
        <w:tc>
          <w:tcPr>
            <w:tcW w:w="833" w:type="pct"/>
          </w:tcPr>
          <w:p w14:paraId="050C1F7E" w14:textId="77777777" w:rsidR="00EA4DC6" w:rsidRPr="00175961" w:rsidRDefault="00EA4DC6" w:rsidP="000E6A98">
            <w:pPr>
              <w:spacing w:before="120" w:after="120"/>
              <w:jc w:val="center"/>
              <w:rPr>
                <w:rFonts w:ascii="Source Sans Pro" w:hAnsi="Source Sans Pro" w:cs="Arial"/>
                <w:sz w:val="28"/>
                <w:szCs w:val="28"/>
                <w:lang w:val="en-US"/>
              </w:rPr>
            </w:pPr>
            <w:proofErr w:type="spellStart"/>
            <w:r w:rsidRPr="0023079A">
              <w:rPr>
                <w:rFonts w:ascii="Source Sans Pro" w:hAnsi="Source Sans Pro" w:cs="Arial"/>
                <w:color w:val="0070C0"/>
                <w:sz w:val="28"/>
                <w:szCs w:val="28"/>
                <w:lang w:val="en-US"/>
              </w:rPr>
              <w:t>en</w:t>
            </w:r>
            <w:proofErr w:type="spellEnd"/>
          </w:p>
        </w:tc>
        <w:tc>
          <w:tcPr>
            <w:tcW w:w="833" w:type="pct"/>
          </w:tcPr>
          <w:p w14:paraId="3D20E463"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g</w:t>
            </w:r>
          </w:p>
        </w:tc>
        <w:tc>
          <w:tcPr>
            <w:tcW w:w="834" w:type="pct"/>
          </w:tcPr>
          <w:p w14:paraId="31E68BF9"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m</w:t>
            </w:r>
          </w:p>
        </w:tc>
      </w:tr>
      <w:tr w:rsidR="00EA4DC6" w:rsidRPr="005C5E1B" w14:paraId="736550F1" w14:textId="77777777" w:rsidTr="00EA4DC6">
        <w:trPr>
          <w:trHeight w:val="608"/>
        </w:trPr>
        <w:tc>
          <w:tcPr>
            <w:tcW w:w="833" w:type="pct"/>
            <w:tcBorders>
              <w:right w:val="single" w:sz="4" w:space="0" w:color="auto"/>
            </w:tcBorders>
            <w:shd w:val="clear" w:color="auto" w:fill="D9D9D9" w:themeFill="background1" w:themeFillShade="D9"/>
          </w:tcPr>
          <w:p w14:paraId="03CE35B4"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14:paraId="18EEE4BA"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g</w:t>
            </w:r>
          </w:p>
        </w:tc>
        <w:tc>
          <w:tcPr>
            <w:tcW w:w="834" w:type="pct"/>
          </w:tcPr>
          <w:p w14:paraId="1FC97F1A"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a</w:t>
            </w:r>
          </w:p>
        </w:tc>
        <w:tc>
          <w:tcPr>
            <w:tcW w:w="833" w:type="pct"/>
          </w:tcPr>
          <w:p w14:paraId="101DBF85"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k</w:t>
            </w:r>
          </w:p>
        </w:tc>
        <w:tc>
          <w:tcPr>
            <w:tcW w:w="833" w:type="pct"/>
          </w:tcPr>
          <w:p w14:paraId="60491832" w14:textId="77777777" w:rsidR="00EA4DC6" w:rsidRPr="00175961" w:rsidRDefault="00EA4DC6" w:rsidP="000E6A98">
            <w:pPr>
              <w:spacing w:before="120" w:after="120"/>
              <w:jc w:val="center"/>
              <w:rPr>
                <w:rFonts w:ascii="Source Sans Pro" w:hAnsi="Source Sans Pro" w:cs="Arial"/>
                <w:sz w:val="28"/>
                <w:szCs w:val="28"/>
                <w:lang w:val="en-US"/>
              </w:rPr>
            </w:pPr>
            <w:proofErr w:type="spellStart"/>
            <w:r w:rsidRPr="0023079A">
              <w:rPr>
                <w:rFonts w:ascii="Source Sans Pro" w:hAnsi="Source Sans Pro" w:cs="Arial"/>
                <w:color w:val="0070C0"/>
                <w:sz w:val="28"/>
                <w:szCs w:val="28"/>
                <w:lang w:val="en-US"/>
              </w:rPr>
              <w:t>en</w:t>
            </w:r>
            <w:proofErr w:type="spellEnd"/>
          </w:p>
        </w:tc>
        <w:tc>
          <w:tcPr>
            <w:tcW w:w="834" w:type="pct"/>
          </w:tcPr>
          <w:p w14:paraId="6F322FEC"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s</w:t>
            </w:r>
          </w:p>
        </w:tc>
      </w:tr>
      <w:tr w:rsidR="00EA4DC6" w:rsidRPr="005C5E1B" w14:paraId="1C5D55D6" w14:textId="77777777" w:rsidTr="00EA4DC6">
        <w:trPr>
          <w:trHeight w:val="608"/>
        </w:trPr>
        <w:tc>
          <w:tcPr>
            <w:tcW w:w="833" w:type="pct"/>
            <w:tcBorders>
              <w:right w:val="single" w:sz="4" w:space="0" w:color="auto"/>
            </w:tcBorders>
            <w:shd w:val="clear" w:color="auto" w:fill="D9D9D9" w:themeFill="background1" w:themeFillShade="D9"/>
          </w:tcPr>
          <w:p w14:paraId="10DF1016" w14:textId="77777777" w:rsidR="00EA4DC6" w:rsidRPr="00F66FE7" w:rsidRDefault="00EA4DC6" w:rsidP="000E6A98">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14:paraId="5878CA12"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l</w:t>
            </w:r>
          </w:p>
        </w:tc>
        <w:tc>
          <w:tcPr>
            <w:tcW w:w="834" w:type="pct"/>
          </w:tcPr>
          <w:p w14:paraId="2CED0994"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m</w:t>
            </w:r>
          </w:p>
        </w:tc>
        <w:tc>
          <w:tcPr>
            <w:tcW w:w="833" w:type="pct"/>
          </w:tcPr>
          <w:p w14:paraId="1C9541F8"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s</w:t>
            </w:r>
          </w:p>
        </w:tc>
        <w:tc>
          <w:tcPr>
            <w:tcW w:w="833" w:type="pct"/>
          </w:tcPr>
          <w:p w14:paraId="25107A59" w14:textId="77777777" w:rsidR="00EA4DC6" w:rsidRPr="00175961" w:rsidRDefault="00EA4DC6" w:rsidP="000E6A98">
            <w:pPr>
              <w:spacing w:before="120" w:after="120"/>
              <w:jc w:val="center"/>
              <w:rPr>
                <w:rFonts w:ascii="Source Sans Pro" w:hAnsi="Source Sans Pro" w:cs="Arial"/>
                <w:sz w:val="28"/>
                <w:szCs w:val="28"/>
                <w:lang w:val="en-US"/>
              </w:rPr>
            </w:pPr>
            <w:r w:rsidRPr="00175961">
              <w:rPr>
                <w:rFonts w:ascii="Source Sans Pro" w:hAnsi="Source Sans Pro" w:cs="Arial"/>
                <w:sz w:val="28"/>
                <w:szCs w:val="28"/>
                <w:lang w:val="en-US"/>
              </w:rPr>
              <w:t>k</w:t>
            </w:r>
          </w:p>
        </w:tc>
        <w:tc>
          <w:tcPr>
            <w:tcW w:w="834" w:type="pct"/>
          </w:tcPr>
          <w:p w14:paraId="0432651A" w14:textId="77777777" w:rsidR="00EA4DC6" w:rsidRPr="00175961" w:rsidRDefault="00EA4DC6" w:rsidP="000E6A98">
            <w:pPr>
              <w:spacing w:before="120" w:after="120"/>
              <w:jc w:val="center"/>
              <w:rPr>
                <w:rFonts w:ascii="Source Sans Pro" w:hAnsi="Source Sans Pro" w:cs="Arial"/>
                <w:sz w:val="28"/>
                <w:szCs w:val="28"/>
                <w:lang w:val="en-US"/>
              </w:rPr>
            </w:pPr>
            <w:proofErr w:type="spellStart"/>
            <w:r w:rsidRPr="0023079A">
              <w:rPr>
                <w:rFonts w:ascii="Source Sans Pro" w:hAnsi="Source Sans Pro" w:cs="Arial"/>
                <w:color w:val="0070C0"/>
                <w:sz w:val="28"/>
                <w:szCs w:val="28"/>
                <w:lang w:val="en-US"/>
              </w:rPr>
              <w:t>en</w:t>
            </w:r>
            <w:proofErr w:type="spellEnd"/>
          </w:p>
        </w:tc>
      </w:tr>
    </w:tbl>
    <w:p w14:paraId="43B2BFD8" w14:textId="77777777" w:rsidR="008321A9" w:rsidRDefault="008321A9" w:rsidP="00BE571C">
      <w:pPr>
        <w:pStyle w:val="Ingetavstnd"/>
        <w:spacing w:line="276" w:lineRule="auto"/>
        <w:jc w:val="center"/>
        <w:rPr>
          <w:sz w:val="28"/>
          <w:szCs w:val="28"/>
        </w:rPr>
      </w:pPr>
    </w:p>
    <w:p w14:paraId="3B7697C9" w14:textId="2330388A" w:rsidR="00846680" w:rsidRPr="00846680" w:rsidRDefault="0044362B" w:rsidP="00363ABC">
      <w:pPr>
        <w:pStyle w:val="Automatisering"/>
        <w:numPr>
          <w:ilvl w:val="0"/>
          <w:numId w:val="13"/>
        </w:numPr>
      </w:pPr>
      <w:r w:rsidRPr="0044362B">
        <w:t>Läs hela orden (automatiseringsträning</w:t>
      </w:r>
      <w:r>
        <w:t>; varierad stavelseansats</w:t>
      </w:r>
      <w:r w:rsidR="00BB6E77">
        <w:t>, stabil kärna och koda</w:t>
      </w:r>
      <w:r w:rsidRPr="0044362B">
        <w:t>)</w:t>
      </w:r>
    </w:p>
    <w:tbl>
      <w:tblPr>
        <w:tblStyle w:val="Tabellrutntljust"/>
        <w:tblW w:w="3333" w:type="pct"/>
        <w:tblLook w:val="04A0" w:firstRow="1" w:lastRow="0" w:firstColumn="1" w:lastColumn="0" w:noHBand="0" w:noVBand="1"/>
      </w:tblPr>
      <w:tblGrid>
        <w:gridCol w:w="1509"/>
        <w:gridCol w:w="1510"/>
        <w:gridCol w:w="1510"/>
        <w:gridCol w:w="1510"/>
      </w:tblGrid>
      <w:tr w:rsidR="005C5E1B" w:rsidRPr="000F7A56" w14:paraId="5823788A" w14:textId="77777777" w:rsidTr="005C5E1B">
        <w:tc>
          <w:tcPr>
            <w:tcW w:w="1250" w:type="pct"/>
          </w:tcPr>
          <w:p w14:paraId="4FA9DD73" w14:textId="77777777" w:rsidR="005C5E1B" w:rsidRPr="000F7A56" w:rsidRDefault="005C5E1B" w:rsidP="00C85AD9">
            <w:pPr>
              <w:pStyle w:val="Ingetavstnd"/>
              <w:spacing w:line="276" w:lineRule="auto"/>
              <w:rPr>
                <w:rFonts w:ascii="Source Sans Pro" w:hAnsi="Source Sans Pro"/>
                <w:sz w:val="28"/>
                <w:szCs w:val="28"/>
              </w:rPr>
            </w:pPr>
            <w:r w:rsidRPr="000F7A56">
              <w:rPr>
                <w:rFonts w:ascii="Source Sans Pro" w:hAnsi="Source Sans Pro"/>
                <w:sz w:val="28"/>
                <w:szCs w:val="28"/>
              </w:rPr>
              <w:t>sal</w:t>
            </w:r>
          </w:p>
        </w:tc>
        <w:tc>
          <w:tcPr>
            <w:tcW w:w="1250" w:type="pct"/>
          </w:tcPr>
          <w:p w14:paraId="42A1600A" w14:textId="77777777" w:rsidR="005C5E1B" w:rsidRPr="000F7A56" w:rsidRDefault="005C5E1B" w:rsidP="00C85AD9">
            <w:pPr>
              <w:pStyle w:val="Ingetavstnd"/>
              <w:spacing w:line="276" w:lineRule="auto"/>
              <w:rPr>
                <w:rFonts w:ascii="Source Sans Pro" w:hAnsi="Source Sans Pro"/>
                <w:sz w:val="28"/>
                <w:szCs w:val="28"/>
              </w:rPr>
            </w:pPr>
            <w:r w:rsidRPr="000F7A56">
              <w:rPr>
                <w:rFonts w:ascii="Source Sans Pro" w:hAnsi="Source Sans Pro"/>
                <w:sz w:val="28"/>
                <w:szCs w:val="28"/>
              </w:rPr>
              <w:t>kal</w:t>
            </w:r>
          </w:p>
        </w:tc>
        <w:tc>
          <w:tcPr>
            <w:tcW w:w="1250" w:type="pct"/>
          </w:tcPr>
          <w:p w14:paraId="43EE429D" w14:textId="77777777" w:rsidR="005C5E1B" w:rsidRPr="000F7A56" w:rsidRDefault="005C5E1B" w:rsidP="00C85AD9">
            <w:pPr>
              <w:pStyle w:val="Ingetavstnd"/>
              <w:spacing w:line="276" w:lineRule="auto"/>
              <w:rPr>
                <w:rFonts w:ascii="Source Sans Pro" w:hAnsi="Source Sans Pro"/>
                <w:sz w:val="28"/>
                <w:szCs w:val="28"/>
              </w:rPr>
            </w:pPr>
            <w:r w:rsidRPr="000F7A56">
              <w:rPr>
                <w:rFonts w:ascii="Source Sans Pro" w:hAnsi="Source Sans Pro"/>
                <w:sz w:val="28"/>
                <w:szCs w:val="28"/>
              </w:rPr>
              <w:t>dal</w:t>
            </w:r>
          </w:p>
        </w:tc>
        <w:tc>
          <w:tcPr>
            <w:tcW w:w="1250" w:type="pct"/>
          </w:tcPr>
          <w:p w14:paraId="267E58DA" w14:textId="77777777" w:rsidR="005C5E1B" w:rsidRPr="000F7A56" w:rsidRDefault="005C5E1B" w:rsidP="00C85AD9">
            <w:pPr>
              <w:pStyle w:val="Ingetavstnd"/>
              <w:spacing w:line="276" w:lineRule="auto"/>
              <w:rPr>
                <w:rFonts w:ascii="Source Sans Pro" w:hAnsi="Source Sans Pro"/>
                <w:sz w:val="28"/>
                <w:szCs w:val="28"/>
              </w:rPr>
            </w:pPr>
            <w:r w:rsidRPr="000F7A56">
              <w:rPr>
                <w:rFonts w:ascii="Source Sans Pro" w:hAnsi="Source Sans Pro"/>
                <w:sz w:val="28"/>
                <w:szCs w:val="28"/>
              </w:rPr>
              <w:t>mal</w:t>
            </w:r>
          </w:p>
        </w:tc>
      </w:tr>
      <w:tr w:rsidR="005C5E1B" w:rsidRPr="000F7A56" w14:paraId="532FA406" w14:textId="77777777" w:rsidTr="005C5E1B">
        <w:tc>
          <w:tcPr>
            <w:tcW w:w="1250" w:type="pct"/>
          </w:tcPr>
          <w:p w14:paraId="63D41BB3" w14:textId="77777777" w:rsidR="005C5E1B" w:rsidRPr="000F7A56" w:rsidRDefault="005C5E1B" w:rsidP="009B1BD6">
            <w:pPr>
              <w:pStyle w:val="Ingetavstnd"/>
              <w:spacing w:line="276" w:lineRule="auto"/>
              <w:rPr>
                <w:rFonts w:ascii="Source Sans Pro" w:hAnsi="Source Sans Pro"/>
                <w:sz w:val="28"/>
                <w:szCs w:val="28"/>
              </w:rPr>
            </w:pPr>
            <w:r w:rsidRPr="000F7A56">
              <w:rPr>
                <w:rFonts w:ascii="Source Sans Pro" w:hAnsi="Source Sans Pro"/>
                <w:sz w:val="28"/>
                <w:szCs w:val="28"/>
              </w:rPr>
              <w:t>dal</w:t>
            </w:r>
          </w:p>
        </w:tc>
        <w:tc>
          <w:tcPr>
            <w:tcW w:w="1250" w:type="pct"/>
          </w:tcPr>
          <w:p w14:paraId="5B378C80" w14:textId="77777777" w:rsidR="005C5E1B" w:rsidRPr="000F7A56" w:rsidRDefault="005C5E1B" w:rsidP="009B1BD6">
            <w:pPr>
              <w:pStyle w:val="Ingetavstnd"/>
              <w:spacing w:line="276" w:lineRule="auto"/>
              <w:rPr>
                <w:rFonts w:ascii="Source Sans Pro" w:hAnsi="Source Sans Pro"/>
                <w:sz w:val="28"/>
                <w:szCs w:val="28"/>
              </w:rPr>
            </w:pPr>
            <w:r w:rsidRPr="000F7A56">
              <w:rPr>
                <w:rFonts w:ascii="Source Sans Pro" w:hAnsi="Source Sans Pro"/>
                <w:sz w:val="28"/>
                <w:szCs w:val="28"/>
              </w:rPr>
              <w:t>mal</w:t>
            </w:r>
          </w:p>
        </w:tc>
        <w:tc>
          <w:tcPr>
            <w:tcW w:w="1250" w:type="pct"/>
          </w:tcPr>
          <w:p w14:paraId="7D15E89B" w14:textId="77777777" w:rsidR="005C5E1B" w:rsidRPr="000F7A56" w:rsidRDefault="005C5E1B" w:rsidP="009B1BD6">
            <w:pPr>
              <w:pStyle w:val="Ingetavstnd"/>
              <w:spacing w:line="276" w:lineRule="auto"/>
              <w:rPr>
                <w:rFonts w:ascii="Source Sans Pro" w:hAnsi="Source Sans Pro"/>
                <w:sz w:val="28"/>
                <w:szCs w:val="28"/>
              </w:rPr>
            </w:pPr>
            <w:r w:rsidRPr="000F7A56">
              <w:rPr>
                <w:rFonts w:ascii="Source Sans Pro" w:hAnsi="Source Sans Pro"/>
                <w:sz w:val="28"/>
                <w:szCs w:val="28"/>
              </w:rPr>
              <w:t>sal</w:t>
            </w:r>
          </w:p>
        </w:tc>
        <w:tc>
          <w:tcPr>
            <w:tcW w:w="1250" w:type="pct"/>
          </w:tcPr>
          <w:p w14:paraId="4C8987E8" w14:textId="77777777" w:rsidR="005C5E1B" w:rsidRPr="000F7A56" w:rsidRDefault="005C5E1B" w:rsidP="009B1BD6">
            <w:pPr>
              <w:pStyle w:val="Ingetavstnd"/>
              <w:spacing w:line="276" w:lineRule="auto"/>
              <w:rPr>
                <w:rFonts w:ascii="Source Sans Pro" w:hAnsi="Source Sans Pro"/>
                <w:sz w:val="28"/>
                <w:szCs w:val="28"/>
              </w:rPr>
            </w:pPr>
            <w:r w:rsidRPr="000F7A56">
              <w:rPr>
                <w:rFonts w:ascii="Source Sans Pro" w:hAnsi="Source Sans Pro"/>
                <w:sz w:val="28"/>
                <w:szCs w:val="28"/>
              </w:rPr>
              <w:t>al</w:t>
            </w:r>
          </w:p>
        </w:tc>
      </w:tr>
      <w:tr w:rsidR="005C5E1B" w:rsidRPr="000F7A56" w14:paraId="77968510" w14:textId="77777777" w:rsidTr="005C5E1B">
        <w:tc>
          <w:tcPr>
            <w:tcW w:w="1250" w:type="pct"/>
          </w:tcPr>
          <w:p w14:paraId="65B464BA" w14:textId="77777777" w:rsidR="005C5E1B" w:rsidRPr="000F7A56" w:rsidRDefault="005C5E1B" w:rsidP="009B1BD6">
            <w:pPr>
              <w:pStyle w:val="Ingetavstnd"/>
              <w:spacing w:line="276" w:lineRule="auto"/>
              <w:rPr>
                <w:rFonts w:ascii="Source Sans Pro" w:hAnsi="Source Sans Pro"/>
                <w:sz w:val="28"/>
                <w:szCs w:val="28"/>
              </w:rPr>
            </w:pPr>
            <w:r w:rsidRPr="000F7A56">
              <w:rPr>
                <w:rFonts w:ascii="Source Sans Pro" w:hAnsi="Source Sans Pro"/>
                <w:sz w:val="28"/>
                <w:szCs w:val="28"/>
              </w:rPr>
              <w:t>al</w:t>
            </w:r>
          </w:p>
        </w:tc>
        <w:tc>
          <w:tcPr>
            <w:tcW w:w="1250" w:type="pct"/>
          </w:tcPr>
          <w:p w14:paraId="548918A6" w14:textId="77777777" w:rsidR="005C5E1B" w:rsidRPr="000F7A56" w:rsidRDefault="005C5E1B" w:rsidP="009B1BD6">
            <w:pPr>
              <w:pStyle w:val="Ingetavstnd"/>
              <w:spacing w:line="276" w:lineRule="auto"/>
              <w:rPr>
                <w:rFonts w:ascii="Source Sans Pro" w:hAnsi="Source Sans Pro"/>
                <w:sz w:val="28"/>
                <w:szCs w:val="28"/>
              </w:rPr>
            </w:pPr>
            <w:r w:rsidRPr="000F7A56">
              <w:rPr>
                <w:rFonts w:ascii="Source Sans Pro" w:hAnsi="Source Sans Pro"/>
                <w:sz w:val="28"/>
                <w:szCs w:val="28"/>
              </w:rPr>
              <w:t xml:space="preserve">kal </w:t>
            </w:r>
          </w:p>
        </w:tc>
        <w:tc>
          <w:tcPr>
            <w:tcW w:w="1250" w:type="pct"/>
          </w:tcPr>
          <w:p w14:paraId="2A83736B" w14:textId="77777777" w:rsidR="005C5E1B" w:rsidRPr="000F7A56" w:rsidRDefault="005C5E1B" w:rsidP="009B1BD6">
            <w:pPr>
              <w:pStyle w:val="Ingetavstnd"/>
              <w:spacing w:line="276" w:lineRule="auto"/>
              <w:rPr>
                <w:rFonts w:ascii="Source Sans Pro" w:hAnsi="Source Sans Pro"/>
                <w:sz w:val="28"/>
                <w:szCs w:val="28"/>
              </w:rPr>
            </w:pPr>
            <w:r w:rsidRPr="000F7A56">
              <w:rPr>
                <w:rFonts w:ascii="Source Sans Pro" w:hAnsi="Source Sans Pro"/>
                <w:sz w:val="28"/>
                <w:szCs w:val="28"/>
              </w:rPr>
              <w:t>dal</w:t>
            </w:r>
          </w:p>
        </w:tc>
        <w:tc>
          <w:tcPr>
            <w:tcW w:w="1250" w:type="pct"/>
          </w:tcPr>
          <w:p w14:paraId="0FEFA4EB" w14:textId="77777777" w:rsidR="005C5E1B" w:rsidRPr="000F7A56" w:rsidRDefault="005C5E1B" w:rsidP="009B1BD6">
            <w:pPr>
              <w:pStyle w:val="Ingetavstnd"/>
              <w:spacing w:line="276" w:lineRule="auto"/>
              <w:rPr>
                <w:rFonts w:ascii="Source Sans Pro" w:hAnsi="Source Sans Pro"/>
                <w:sz w:val="28"/>
                <w:szCs w:val="28"/>
              </w:rPr>
            </w:pPr>
            <w:r w:rsidRPr="000F7A56">
              <w:rPr>
                <w:rFonts w:ascii="Source Sans Pro" w:hAnsi="Source Sans Pro"/>
                <w:sz w:val="28"/>
                <w:szCs w:val="28"/>
              </w:rPr>
              <w:t xml:space="preserve">kal </w:t>
            </w:r>
          </w:p>
        </w:tc>
      </w:tr>
      <w:tr w:rsidR="005C5E1B" w:rsidRPr="000F7A56" w14:paraId="65C8C156" w14:textId="77777777" w:rsidTr="005C5E1B">
        <w:tc>
          <w:tcPr>
            <w:tcW w:w="1250" w:type="pct"/>
          </w:tcPr>
          <w:p w14:paraId="647BB1C5" w14:textId="77777777" w:rsidR="005C5E1B" w:rsidRPr="000F7A56" w:rsidRDefault="005C5E1B" w:rsidP="005C5E1B">
            <w:pPr>
              <w:pStyle w:val="Ingetavstnd"/>
              <w:spacing w:line="276" w:lineRule="auto"/>
              <w:rPr>
                <w:rFonts w:ascii="Source Sans Pro" w:hAnsi="Source Sans Pro"/>
                <w:sz w:val="28"/>
                <w:szCs w:val="28"/>
              </w:rPr>
            </w:pPr>
            <w:r w:rsidRPr="000F7A56">
              <w:rPr>
                <w:rFonts w:ascii="Source Sans Pro" w:hAnsi="Source Sans Pro"/>
                <w:sz w:val="28"/>
                <w:szCs w:val="28"/>
              </w:rPr>
              <w:t>kal</w:t>
            </w:r>
          </w:p>
        </w:tc>
        <w:tc>
          <w:tcPr>
            <w:tcW w:w="1250" w:type="pct"/>
          </w:tcPr>
          <w:p w14:paraId="785FAF40" w14:textId="77777777" w:rsidR="005C5E1B" w:rsidRPr="000F7A56" w:rsidRDefault="005C5E1B" w:rsidP="005C5E1B">
            <w:pPr>
              <w:pStyle w:val="Ingetavstnd"/>
              <w:spacing w:line="276" w:lineRule="auto"/>
              <w:rPr>
                <w:rFonts w:ascii="Source Sans Pro" w:hAnsi="Source Sans Pro"/>
                <w:sz w:val="28"/>
                <w:szCs w:val="28"/>
              </w:rPr>
            </w:pPr>
            <w:r w:rsidRPr="000F7A56">
              <w:rPr>
                <w:rFonts w:ascii="Source Sans Pro" w:hAnsi="Source Sans Pro"/>
                <w:sz w:val="28"/>
                <w:szCs w:val="28"/>
              </w:rPr>
              <w:t>gal</w:t>
            </w:r>
          </w:p>
        </w:tc>
        <w:tc>
          <w:tcPr>
            <w:tcW w:w="1250" w:type="pct"/>
          </w:tcPr>
          <w:p w14:paraId="09D31E8B" w14:textId="77777777" w:rsidR="005C5E1B" w:rsidRPr="000F7A56" w:rsidRDefault="005C5E1B" w:rsidP="005C5E1B">
            <w:pPr>
              <w:pStyle w:val="Ingetavstnd"/>
              <w:spacing w:line="276" w:lineRule="auto"/>
              <w:rPr>
                <w:rFonts w:ascii="Source Sans Pro" w:hAnsi="Source Sans Pro"/>
                <w:sz w:val="28"/>
                <w:szCs w:val="28"/>
              </w:rPr>
            </w:pPr>
            <w:r w:rsidRPr="000F7A56">
              <w:rPr>
                <w:rFonts w:ascii="Source Sans Pro" w:hAnsi="Source Sans Pro"/>
                <w:sz w:val="28"/>
                <w:szCs w:val="28"/>
              </w:rPr>
              <w:t>al</w:t>
            </w:r>
          </w:p>
        </w:tc>
        <w:tc>
          <w:tcPr>
            <w:tcW w:w="1250" w:type="pct"/>
          </w:tcPr>
          <w:p w14:paraId="03476A61" w14:textId="77777777" w:rsidR="005C5E1B" w:rsidRPr="000F7A56" w:rsidRDefault="005C5E1B" w:rsidP="005C5E1B">
            <w:pPr>
              <w:pStyle w:val="Ingetavstnd"/>
              <w:spacing w:line="276" w:lineRule="auto"/>
              <w:rPr>
                <w:rFonts w:ascii="Source Sans Pro" w:hAnsi="Source Sans Pro"/>
                <w:sz w:val="28"/>
                <w:szCs w:val="28"/>
              </w:rPr>
            </w:pPr>
            <w:r w:rsidRPr="000F7A56">
              <w:rPr>
                <w:rFonts w:ascii="Source Sans Pro" w:hAnsi="Source Sans Pro"/>
                <w:sz w:val="28"/>
                <w:szCs w:val="28"/>
              </w:rPr>
              <w:t>gal</w:t>
            </w:r>
          </w:p>
        </w:tc>
      </w:tr>
      <w:tr w:rsidR="005C5E1B" w:rsidRPr="000F7A56" w14:paraId="76243C65" w14:textId="77777777" w:rsidTr="005C5E1B">
        <w:tc>
          <w:tcPr>
            <w:tcW w:w="1250" w:type="pct"/>
          </w:tcPr>
          <w:p w14:paraId="61ADDFA0" w14:textId="77777777" w:rsidR="005C5E1B" w:rsidRPr="000F7A56" w:rsidRDefault="005C5E1B" w:rsidP="005C5E1B">
            <w:pPr>
              <w:pStyle w:val="Ingetavstnd"/>
              <w:spacing w:line="276" w:lineRule="auto"/>
              <w:rPr>
                <w:rFonts w:ascii="Source Sans Pro" w:hAnsi="Source Sans Pro"/>
                <w:sz w:val="28"/>
                <w:szCs w:val="28"/>
              </w:rPr>
            </w:pPr>
            <w:r w:rsidRPr="000F7A56">
              <w:rPr>
                <w:rFonts w:ascii="Source Sans Pro" w:hAnsi="Source Sans Pro"/>
                <w:sz w:val="28"/>
                <w:szCs w:val="28"/>
              </w:rPr>
              <w:t>sal</w:t>
            </w:r>
          </w:p>
        </w:tc>
        <w:tc>
          <w:tcPr>
            <w:tcW w:w="1250" w:type="pct"/>
          </w:tcPr>
          <w:p w14:paraId="6668F6BB" w14:textId="77777777" w:rsidR="005C5E1B" w:rsidRPr="000F7A56" w:rsidRDefault="005C5E1B" w:rsidP="005C5E1B">
            <w:pPr>
              <w:pStyle w:val="Ingetavstnd"/>
              <w:spacing w:line="276" w:lineRule="auto"/>
              <w:rPr>
                <w:rFonts w:ascii="Source Sans Pro" w:hAnsi="Source Sans Pro"/>
                <w:sz w:val="28"/>
                <w:szCs w:val="28"/>
              </w:rPr>
            </w:pPr>
            <w:r w:rsidRPr="000F7A56">
              <w:rPr>
                <w:rFonts w:ascii="Source Sans Pro" w:hAnsi="Source Sans Pro"/>
                <w:sz w:val="28"/>
                <w:szCs w:val="28"/>
              </w:rPr>
              <w:t>gal</w:t>
            </w:r>
          </w:p>
        </w:tc>
        <w:tc>
          <w:tcPr>
            <w:tcW w:w="1250" w:type="pct"/>
          </w:tcPr>
          <w:p w14:paraId="63CE5C91" w14:textId="77777777" w:rsidR="005C5E1B" w:rsidRPr="000F7A56" w:rsidRDefault="005C5E1B" w:rsidP="005C5E1B">
            <w:pPr>
              <w:pStyle w:val="Ingetavstnd"/>
              <w:spacing w:line="276" w:lineRule="auto"/>
              <w:rPr>
                <w:rFonts w:ascii="Source Sans Pro" w:hAnsi="Source Sans Pro"/>
                <w:sz w:val="28"/>
                <w:szCs w:val="28"/>
              </w:rPr>
            </w:pPr>
            <w:r w:rsidRPr="000F7A56">
              <w:rPr>
                <w:rFonts w:ascii="Source Sans Pro" w:hAnsi="Source Sans Pro"/>
                <w:sz w:val="28"/>
                <w:szCs w:val="28"/>
              </w:rPr>
              <w:t>kal</w:t>
            </w:r>
          </w:p>
        </w:tc>
        <w:tc>
          <w:tcPr>
            <w:tcW w:w="1250" w:type="pct"/>
          </w:tcPr>
          <w:p w14:paraId="7EC21172" w14:textId="77777777" w:rsidR="005C5E1B" w:rsidRPr="000F7A56" w:rsidRDefault="005C5E1B" w:rsidP="005C5E1B">
            <w:pPr>
              <w:pStyle w:val="Ingetavstnd"/>
              <w:spacing w:line="276" w:lineRule="auto"/>
              <w:rPr>
                <w:rFonts w:ascii="Source Sans Pro" w:hAnsi="Source Sans Pro"/>
                <w:sz w:val="28"/>
                <w:szCs w:val="28"/>
              </w:rPr>
            </w:pPr>
            <w:r w:rsidRPr="000F7A56">
              <w:rPr>
                <w:rFonts w:ascii="Source Sans Pro" w:hAnsi="Source Sans Pro"/>
                <w:sz w:val="28"/>
                <w:szCs w:val="28"/>
              </w:rPr>
              <w:t>al</w:t>
            </w:r>
          </w:p>
        </w:tc>
      </w:tr>
    </w:tbl>
    <w:p w14:paraId="672DE3CD" w14:textId="77777777" w:rsidR="00BE571C" w:rsidRDefault="00BE571C" w:rsidP="008977B8">
      <w:pPr>
        <w:pStyle w:val="Ingetavstnd"/>
        <w:spacing w:line="276" w:lineRule="auto"/>
        <w:rPr>
          <w:rFonts w:ascii="Source Sans Pro" w:hAnsi="Source Sans Pro"/>
          <w:sz w:val="28"/>
          <w:szCs w:val="28"/>
        </w:rPr>
      </w:pPr>
    </w:p>
    <w:tbl>
      <w:tblPr>
        <w:tblStyle w:val="Tabellrutntljust"/>
        <w:tblW w:w="3333" w:type="pct"/>
        <w:tblLook w:val="04A0" w:firstRow="1" w:lastRow="0" w:firstColumn="1" w:lastColumn="0" w:noHBand="0" w:noVBand="1"/>
      </w:tblPr>
      <w:tblGrid>
        <w:gridCol w:w="1509"/>
        <w:gridCol w:w="1510"/>
        <w:gridCol w:w="1510"/>
        <w:gridCol w:w="1510"/>
      </w:tblGrid>
      <w:tr w:rsidR="005C5E1B" w:rsidRPr="000C590A" w14:paraId="4E7A7439" w14:textId="77777777" w:rsidTr="005C5E1B">
        <w:tc>
          <w:tcPr>
            <w:tcW w:w="1250" w:type="pct"/>
          </w:tcPr>
          <w:p w14:paraId="66892C14"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al</w:t>
            </w:r>
          </w:p>
        </w:tc>
        <w:tc>
          <w:tcPr>
            <w:tcW w:w="1250" w:type="pct"/>
          </w:tcPr>
          <w:p w14:paraId="376CD7BA"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mal</w:t>
            </w:r>
          </w:p>
        </w:tc>
        <w:tc>
          <w:tcPr>
            <w:tcW w:w="1250" w:type="pct"/>
          </w:tcPr>
          <w:p w14:paraId="659CD9F4"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sal</w:t>
            </w:r>
          </w:p>
        </w:tc>
        <w:tc>
          <w:tcPr>
            <w:tcW w:w="1250" w:type="pct"/>
          </w:tcPr>
          <w:p w14:paraId="4D62483F"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gal</w:t>
            </w:r>
          </w:p>
        </w:tc>
      </w:tr>
      <w:tr w:rsidR="005C5E1B" w:rsidRPr="000C590A" w14:paraId="4D61FD54" w14:textId="77777777" w:rsidTr="005C5E1B">
        <w:tc>
          <w:tcPr>
            <w:tcW w:w="1250" w:type="pct"/>
          </w:tcPr>
          <w:p w14:paraId="4AC998A8"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sal</w:t>
            </w:r>
          </w:p>
        </w:tc>
        <w:tc>
          <w:tcPr>
            <w:tcW w:w="1250" w:type="pct"/>
          </w:tcPr>
          <w:p w14:paraId="32F238BA"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dal</w:t>
            </w:r>
          </w:p>
        </w:tc>
        <w:tc>
          <w:tcPr>
            <w:tcW w:w="1250" w:type="pct"/>
          </w:tcPr>
          <w:p w14:paraId="11770D4B"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al</w:t>
            </w:r>
          </w:p>
        </w:tc>
        <w:tc>
          <w:tcPr>
            <w:tcW w:w="1250" w:type="pct"/>
          </w:tcPr>
          <w:p w14:paraId="1F45A1EE"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mal</w:t>
            </w:r>
          </w:p>
        </w:tc>
      </w:tr>
      <w:tr w:rsidR="005C5E1B" w:rsidRPr="000C590A" w14:paraId="6C35DB3F" w14:textId="77777777" w:rsidTr="005C5E1B">
        <w:tc>
          <w:tcPr>
            <w:tcW w:w="1250" w:type="pct"/>
          </w:tcPr>
          <w:p w14:paraId="43405F80"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lastRenderedPageBreak/>
              <w:t>kal</w:t>
            </w:r>
          </w:p>
        </w:tc>
        <w:tc>
          <w:tcPr>
            <w:tcW w:w="1250" w:type="pct"/>
          </w:tcPr>
          <w:p w14:paraId="179C7F21"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sal</w:t>
            </w:r>
          </w:p>
        </w:tc>
        <w:tc>
          <w:tcPr>
            <w:tcW w:w="1250" w:type="pct"/>
          </w:tcPr>
          <w:p w14:paraId="69C5CF5B"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dal</w:t>
            </w:r>
          </w:p>
        </w:tc>
        <w:tc>
          <w:tcPr>
            <w:tcW w:w="1250" w:type="pct"/>
          </w:tcPr>
          <w:p w14:paraId="64B0C301" w14:textId="77777777" w:rsidR="005C5E1B" w:rsidRPr="000C590A" w:rsidRDefault="005C5E1B" w:rsidP="00846680">
            <w:pPr>
              <w:pStyle w:val="Ingetavstnd"/>
              <w:spacing w:line="276" w:lineRule="auto"/>
              <w:rPr>
                <w:rFonts w:ascii="Source Sans Pro" w:hAnsi="Source Sans Pro"/>
                <w:sz w:val="28"/>
                <w:szCs w:val="28"/>
              </w:rPr>
            </w:pPr>
            <w:r w:rsidRPr="000C590A">
              <w:rPr>
                <w:rFonts w:ascii="Source Sans Pro" w:hAnsi="Source Sans Pro"/>
                <w:sz w:val="28"/>
                <w:szCs w:val="28"/>
              </w:rPr>
              <w:t>gal</w:t>
            </w:r>
          </w:p>
        </w:tc>
      </w:tr>
      <w:tr w:rsidR="005C5E1B" w:rsidRPr="000C590A" w14:paraId="54287D18" w14:textId="77777777" w:rsidTr="005C5E1B">
        <w:tc>
          <w:tcPr>
            <w:tcW w:w="1250" w:type="pct"/>
          </w:tcPr>
          <w:p w14:paraId="6928F094" w14:textId="77777777" w:rsidR="005C5E1B" w:rsidRPr="000C590A" w:rsidRDefault="005C5E1B" w:rsidP="005C5E1B">
            <w:pPr>
              <w:pStyle w:val="Ingetavstnd"/>
              <w:spacing w:line="276" w:lineRule="auto"/>
              <w:rPr>
                <w:rFonts w:ascii="Source Sans Pro" w:hAnsi="Source Sans Pro"/>
                <w:sz w:val="28"/>
                <w:szCs w:val="28"/>
              </w:rPr>
            </w:pPr>
            <w:r w:rsidRPr="000C590A">
              <w:rPr>
                <w:rFonts w:ascii="Source Sans Pro" w:hAnsi="Source Sans Pro"/>
                <w:sz w:val="28"/>
                <w:szCs w:val="28"/>
              </w:rPr>
              <w:t>mal</w:t>
            </w:r>
          </w:p>
        </w:tc>
        <w:tc>
          <w:tcPr>
            <w:tcW w:w="1250" w:type="pct"/>
          </w:tcPr>
          <w:p w14:paraId="62A23ECC" w14:textId="77777777" w:rsidR="005C5E1B" w:rsidRPr="000C590A" w:rsidRDefault="005C5E1B" w:rsidP="005C5E1B">
            <w:pPr>
              <w:pStyle w:val="Ingetavstnd"/>
              <w:spacing w:line="276" w:lineRule="auto"/>
              <w:rPr>
                <w:rFonts w:ascii="Source Sans Pro" w:hAnsi="Source Sans Pro"/>
                <w:sz w:val="28"/>
                <w:szCs w:val="28"/>
              </w:rPr>
            </w:pPr>
            <w:r w:rsidRPr="000C590A">
              <w:rPr>
                <w:rFonts w:ascii="Source Sans Pro" w:hAnsi="Source Sans Pro"/>
                <w:sz w:val="28"/>
                <w:szCs w:val="28"/>
              </w:rPr>
              <w:t>dal</w:t>
            </w:r>
          </w:p>
        </w:tc>
        <w:tc>
          <w:tcPr>
            <w:tcW w:w="1250" w:type="pct"/>
          </w:tcPr>
          <w:p w14:paraId="054FFA92" w14:textId="77777777" w:rsidR="005C5E1B" w:rsidRPr="000C590A" w:rsidRDefault="005C5E1B" w:rsidP="005C5E1B">
            <w:pPr>
              <w:pStyle w:val="Ingetavstnd"/>
              <w:spacing w:line="276" w:lineRule="auto"/>
              <w:rPr>
                <w:rFonts w:ascii="Source Sans Pro" w:hAnsi="Source Sans Pro"/>
                <w:sz w:val="28"/>
                <w:szCs w:val="28"/>
              </w:rPr>
            </w:pPr>
            <w:r w:rsidRPr="000C590A">
              <w:rPr>
                <w:rFonts w:ascii="Source Sans Pro" w:hAnsi="Source Sans Pro"/>
                <w:sz w:val="28"/>
                <w:szCs w:val="28"/>
              </w:rPr>
              <w:t xml:space="preserve">kal </w:t>
            </w:r>
          </w:p>
        </w:tc>
        <w:tc>
          <w:tcPr>
            <w:tcW w:w="1250" w:type="pct"/>
          </w:tcPr>
          <w:p w14:paraId="684C5A13" w14:textId="77777777" w:rsidR="005C5E1B" w:rsidRPr="000C590A" w:rsidRDefault="005C5E1B" w:rsidP="005C5E1B">
            <w:pPr>
              <w:pStyle w:val="Ingetavstnd"/>
              <w:spacing w:line="276" w:lineRule="auto"/>
              <w:rPr>
                <w:rFonts w:ascii="Source Sans Pro" w:hAnsi="Source Sans Pro"/>
                <w:sz w:val="28"/>
                <w:szCs w:val="28"/>
              </w:rPr>
            </w:pPr>
            <w:r w:rsidRPr="000C590A">
              <w:rPr>
                <w:rFonts w:ascii="Source Sans Pro" w:hAnsi="Source Sans Pro"/>
                <w:sz w:val="28"/>
                <w:szCs w:val="28"/>
              </w:rPr>
              <w:t>sal</w:t>
            </w:r>
          </w:p>
        </w:tc>
      </w:tr>
      <w:tr w:rsidR="005C5E1B" w:rsidRPr="000C590A" w14:paraId="11B3B180" w14:textId="77777777" w:rsidTr="005C5E1B">
        <w:tc>
          <w:tcPr>
            <w:tcW w:w="1250" w:type="pct"/>
          </w:tcPr>
          <w:p w14:paraId="3053D4AA" w14:textId="77777777" w:rsidR="005C5E1B" w:rsidRPr="000C590A" w:rsidRDefault="005C5E1B" w:rsidP="005C5E1B">
            <w:pPr>
              <w:pStyle w:val="Ingetavstnd"/>
              <w:spacing w:line="276" w:lineRule="auto"/>
              <w:rPr>
                <w:rFonts w:ascii="Source Sans Pro" w:hAnsi="Source Sans Pro"/>
                <w:sz w:val="28"/>
                <w:szCs w:val="28"/>
              </w:rPr>
            </w:pPr>
            <w:r w:rsidRPr="000C590A">
              <w:rPr>
                <w:rFonts w:ascii="Source Sans Pro" w:hAnsi="Source Sans Pro"/>
                <w:sz w:val="28"/>
                <w:szCs w:val="28"/>
              </w:rPr>
              <w:t>gal</w:t>
            </w:r>
          </w:p>
        </w:tc>
        <w:tc>
          <w:tcPr>
            <w:tcW w:w="1250" w:type="pct"/>
          </w:tcPr>
          <w:p w14:paraId="1B125A86" w14:textId="77777777" w:rsidR="005C5E1B" w:rsidRPr="000C590A" w:rsidRDefault="005C5E1B" w:rsidP="005C5E1B">
            <w:pPr>
              <w:pStyle w:val="Ingetavstnd"/>
              <w:spacing w:line="276" w:lineRule="auto"/>
              <w:rPr>
                <w:rFonts w:ascii="Source Sans Pro" w:hAnsi="Source Sans Pro"/>
                <w:sz w:val="28"/>
                <w:szCs w:val="28"/>
              </w:rPr>
            </w:pPr>
            <w:r w:rsidRPr="000C590A">
              <w:rPr>
                <w:rFonts w:ascii="Source Sans Pro" w:hAnsi="Source Sans Pro"/>
                <w:sz w:val="28"/>
                <w:szCs w:val="28"/>
              </w:rPr>
              <w:t>kal</w:t>
            </w:r>
          </w:p>
        </w:tc>
        <w:tc>
          <w:tcPr>
            <w:tcW w:w="1250" w:type="pct"/>
          </w:tcPr>
          <w:p w14:paraId="2A277536" w14:textId="77777777" w:rsidR="005C5E1B" w:rsidRPr="000C590A" w:rsidRDefault="005C5E1B" w:rsidP="005C5E1B">
            <w:pPr>
              <w:pStyle w:val="Ingetavstnd"/>
              <w:spacing w:line="276" w:lineRule="auto"/>
              <w:rPr>
                <w:rFonts w:ascii="Source Sans Pro" w:hAnsi="Source Sans Pro"/>
                <w:sz w:val="28"/>
                <w:szCs w:val="28"/>
              </w:rPr>
            </w:pPr>
            <w:r w:rsidRPr="000C590A">
              <w:rPr>
                <w:rFonts w:ascii="Source Sans Pro" w:hAnsi="Source Sans Pro"/>
                <w:sz w:val="28"/>
                <w:szCs w:val="28"/>
              </w:rPr>
              <w:t>al</w:t>
            </w:r>
          </w:p>
        </w:tc>
        <w:tc>
          <w:tcPr>
            <w:tcW w:w="1250" w:type="pct"/>
          </w:tcPr>
          <w:p w14:paraId="46C86ABD" w14:textId="77777777" w:rsidR="005C5E1B" w:rsidRPr="000C590A" w:rsidRDefault="005C5E1B" w:rsidP="005C5E1B">
            <w:pPr>
              <w:pStyle w:val="Ingetavstnd"/>
              <w:spacing w:line="276" w:lineRule="auto"/>
              <w:rPr>
                <w:rFonts w:ascii="Source Sans Pro" w:hAnsi="Source Sans Pro"/>
                <w:sz w:val="28"/>
                <w:szCs w:val="28"/>
              </w:rPr>
            </w:pPr>
            <w:r w:rsidRPr="000C590A">
              <w:rPr>
                <w:rFonts w:ascii="Source Sans Pro" w:hAnsi="Source Sans Pro"/>
                <w:sz w:val="28"/>
                <w:szCs w:val="28"/>
              </w:rPr>
              <w:t>mal</w:t>
            </w:r>
          </w:p>
        </w:tc>
      </w:tr>
    </w:tbl>
    <w:p w14:paraId="35AD3100" w14:textId="77777777" w:rsidR="00846680" w:rsidRDefault="00846680" w:rsidP="008977B8">
      <w:pPr>
        <w:pStyle w:val="Ingetavstnd"/>
        <w:spacing w:line="276" w:lineRule="auto"/>
        <w:rPr>
          <w:rFonts w:ascii="Source Sans Pro" w:hAnsi="Source Sans Pro"/>
          <w:sz w:val="28"/>
          <w:szCs w:val="28"/>
        </w:rPr>
      </w:pPr>
    </w:p>
    <w:p w14:paraId="503D9B00" w14:textId="77777777" w:rsidR="00BE5F44" w:rsidRPr="00846680" w:rsidRDefault="00846680" w:rsidP="00363ABC">
      <w:pPr>
        <w:pStyle w:val="Automatisering"/>
        <w:numPr>
          <w:ilvl w:val="0"/>
          <w:numId w:val="13"/>
        </w:numPr>
      </w:pPr>
      <w:r>
        <w:t>Läs s</w:t>
      </w:r>
      <w:r w:rsidR="00BE5F44" w:rsidRPr="00846680">
        <w:t>måfraser</w:t>
      </w:r>
    </w:p>
    <w:p w14:paraId="66702C35" w14:textId="77777777" w:rsidR="00BE5F44" w:rsidRPr="007C2258" w:rsidRDefault="00BE5F44" w:rsidP="007E6811">
      <w:pPr>
        <w:pStyle w:val="Ingetavstnd"/>
        <w:tabs>
          <w:tab w:val="left" w:pos="1560"/>
          <w:tab w:val="left" w:pos="3402"/>
          <w:tab w:val="left" w:pos="3796"/>
          <w:tab w:val="left" w:pos="4618"/>
          <w:tab w:val="left" w:pos="5326"/>
        </w:tabs>
        <w:spacing w:line="276" w:lineRule="auto"/>
        <w:rPr>
          <w:rFonts w:ascii="Source Sans Pro" w:hAnsi="Source Sans Pro"/>
          <w:sz w:val="28"/>
          <w:szCs w:val="28"/>
        </w:rPr>
      </w:pPr>
      <w:r w:rsidRPr="0023079A">
        <w:rPr>
          <w:rFonts w:ascii="Source Sans Pro" w:hAnsi="Source Sans Pro"/>
          <w:color w:val="0070C0"/>
          <w:sz w:val="28"/>
          <w:szCs w:val="28"/>
        </w:rPr>
        <w:t>en</w:t>
      </w:r>
      <w:r w:rsidRPr="007C2258">
        <w:rPr>
          <w:rFonts w:ascii="Source Sans Pro" w:hAnsi="Source Sans Pro"/>
          <w:sz w:val="28"/>
          <w:szCs w:val="28"/>
        </w:rPr>
        <w:t xml:space="preserve"> dal</w:t>
      </w:r>
      <w:r w:rsidRPr="007C2258">
        <w:rPr>
          <w:rFonts w:ascii="Source Sans Pro" w:hAnsi="Source Sans Pro"/>
          <w:sz w:val="28"/>
          <w:szCs w:val="28"/>
        </w:rPr>
        <w:tab/>
      </w:r>
      <w:r w:rsidRPr="0023079A">
        <w:rPr>
          <w:rFonts w:ascii="Source Sans Pro" w:hAnsi="Source Sans Pro"/>
          <w:color w:val="0070C0"/>
          <w:sz w:val="28"/>
          <w:szCs w:val="28"/>
        </w:rPr>
        <w:t>en</w:t>
      </w:r>
      <w:r w:rsidRPr="00175961">
        <w:rPr>
          <w:rFonts w:ascii="Source Sans Pro" w:hAnsi="Source Sans Pro"/>
          <w:sz w:val="28"/>
          <w:szCs w:val="28"/>
        </w:rPr>
        <w:t xml:space="preserve"> </w:t>
      </w:r>
      <w:r w:rsidRPr="007C2258">
        <w:rPr>
          <w:rFonts w:ascii="Source Sans Pro" w:hAnsi="Source Sans Pro"/>
          <w:sz w:val="28"/>
          <w:szCs w:val="28"/>
        </w:rPr>
        <w:t>mal gal</w:t>
      </w:r>
      <w:r w:rsidRPr="007C2258">
        <w:rPr>
          <w:rFonts w:ascii="Source Sans Pro" w:hAnsi="Source Sans Pro"/>
          <w:sz w:val="28"/>
          <w:szCs w:val="28"/>
        </w:rPr>
        <w:tab/>
      </w:r>
      <w:r w:rsidRPr="0023079A">
        <w:rPr>
          <w:rFonts w:ascii="Source Sans Pro" w:hAnsi="Source Sans Pro"/>
          <w:color w:val="0070C0"/>
          <w:sz w:val="28"/>
          <w:szCs w:val="28"/>
        </w:rPr>
        <w:t>en</w:t>
      </w:r>
      <w:r w:rsidRPr="00175961">
        <w:rPr>
          <w:rFonts w:ascii="Source Sans Pro" w:hAnsi="Source Sans Pro"/>
          <w:sz w:val="28"/>
          <w:szCs w:val="28"/>
        </w:rPr>
        <w:t xml:space="preserve"> </w:t>
      </w:r>
      <w:r w:rsidRPr="007C2258">
        <w:rPr>
          <w:rFonts w:ascii="Source Sans Pro" w:hAnsi="Source Sans Pro"/>
          <w:sz w:val="28"/>
          <w:szCs w:val="28"/>
        </w:rPr>
        <w:t>sal</w:t>
      </w:r>
    </w:p>
    <w:p w14:paraId="785CEBF4" w14:textId="77777777" w:rsidR="00BE5F44" w:rsidRPr="00175961" w:rsidRDefault="00BE5F44" w:rsidP="007E6811">
      <w:pPr>
        <w:pStyle w:val="Ingetavstnd"/>
        <w:tabs>
          <w:tab w:val="left" w:pos="1560"/>
          <w:tab w:val="left" w:pos="3402"/>
          <w:tab w:val="left" w:pos="3796"/>
          <w:tab w:val="left" w:pos="4618"/>
          <w:tab w:val="left" w:pos="5326"/>
        </w:tabs>
        <w:spacing w:line="276" w:lineRule="auto"/>
        <w:rPr>
          <w:rFonts w:ascii="Source Sans Pro" w:hAnsi="Source Sans Pro"/>
          <w:sz w:val="28"/>
          <w:szCs w:val="28"/>
          <w:lang w:val="da-DK"/>
        </w:rPr>
      </w:pPr>
      <w:r w:rsidRPr="00175961">
        <w:rPr>
          <w:rFonts w:ascii="Source Sans Pro" w:hAnsi="Source Sans Pro"/>
          <w:color w:val="0070C0"/>
          <w:sz w:val="28"/>
          <w:szCs w:val="28"/>
          <w:lang w:val="da-DK"/>
        </w:rPr>
        <w:t>en</w:t>
      </w:r>
      <w:r w:rsidRPr="00175961">
        <w:rPr>
          <w:rFonts w:ascii="Source Sans Pro" w:hAnsi="Source Sans Pro"/>
          <w:sz w:val="28"/>
          <w:szCs w:val="28"/>
          <w:lang w:val="da-DK"/>
        </w:rPr>
        <w:t xml:space="preserve"> al</w:t>
      </w:r>
      <w:r w:rsidRPr="00175961">
        <w:rPr>
          <w:rFonts w:ascii="Source Sans Pro" w:hAnsi="Source Sans Pro"/>
          <w:sz w:val="28"/>
          <w:szCs w:val="28"/>
          <w:lang w:val="da-DK"/>
        </w:rPr>
        <w:tab/>
      </w:r>
      <w:r w:rsidRPr="00175961">
        <w:rPr>
          <w:rFonts w:ascii="Source Sans Pro" w:hAnsi="Source Sans Pro"/>
          <w:color w:val="0070C0"/>
          <w:sz w:val="28"/>
          <w:szCs w:val="28"/>
          <w:lang w:val="da-DK"/>
        </w:rPr>
        <w:t>en</w:t>
      </w:r>
      <w:r w:rsidRPr="00175961">
        <w:rPr>
          <w:rFonts w:ascii="Source Sans Pro" w:hAnsi="Source Sans Pro"/>
          <w:sz w:val="28"/>
          <w:szCs w:val="28"/>
          <w:lang w:val="da-DK"/>
        </w:rPr>
        <w:t xml:space="preserve"> </w:t>
      </w:r>
      <w:proofErr w:type="spellStart"/>
      <w:r w:rsidRPr="00175961">
        <w:rPr>
          <w:rFonts w:ascii="Source Sans Pro" w:hAnsi="Source Sans Pro"/>
          <w:sz w:val="28"/>
          <w:szCs w:val="28"/>
          <w:lang w:val="da-DK"/>
        </w:rPr>
        <w:t>kal</w:t>
      </w:r>
      <w:proofErr w:type="spellEnd"/>
      <w:r w:rsidRPr="00175961">
        <w:rPr>
          <w:rFonts w:ascii="Source Sans Pro" w:hAnsi="Source Sans Pro"/>
          <w:sz w:val="28"/>
          <w:szCs w:val="28"/>
          <w:lang w:val="da-DK"/>
        </w:rPr>
        <w:t xml:space="preserve"> sal</w:t>
      </w:r>
      <w:r w:rsidRPr="00175961">
        <w:rPr>
          <w:rFonts w:ascii="Source Sans Pro" w:hAnsi="Source Sans Pro"/>
          <w:sz w:val="28"/>
          <w:szCs w:val="28"/>
          <w:lang w:val="da-DK"/>
        </w:rPr>
        <w:tab/>
      </w:r>
      <w:r w:rsidRPr="00175961">
        <w:rPr>
          <w:rFonts w:ascii="Source Sans Pro" w:hAnsi="Source Sans Pro"/>
          <w:color w:val="0070C0"/>
          <w:sz w:val="28"/>
          <w:szCs w:val="28"/>
          <w:lang w:val="da-DK"/>
        </w:rPr>
        <w:t>en</w:t>
      </w:r>
      <w:r w:rsidRPr="00175961">
        <w:rPr>
          <w:rFonts w:ascii="Source Sans Pro" w:hAnsi="Source Sans Pro"/>
          <w:sz w:val="28"/>
          <w:szCs w:val="28"/>
          <w:lang w:val="da-DK"/>
        </w:rPr>
        <w:t xml:space="preserve"> </w:t>
      </w:r>
      <w:proofErr w:type="spellStart"/>
      <w:r w:rsidRPr="00175961">
        <w:rPr>
          <w:rFonts w:ascii="Source Sans Pro" w:hAnsi="Source Sans Pro"/>
          <w:sz w:val="28"/>
          <w:szCs w:val="28"/>
          <w:lang w:val="da-DK"/>
        </w:rPr>
        <w:t>kal</w:t>
      </w:r>
      <w:proofErr w:type="spellEnd"/>
      <w:r w:rsidRPr="00175961">
        <w:rPr>
          <w:rFonts w:ascii="Source Sans Pro" w:hAnsi="Source Sans Pro"/>
          <w:sz w:val="28"/>
          <w:szCs w:val="28"/>
          <w:lang w:val="da-DK"/>
        </w:rPr>
        <w:t xml:space="preserve"> dal</w:t>
      </w:r>
    </w:p>
    <w:p w14:paraId="1FD4F5C4" w14:textId="77777777" w:rsidR="00BE5F44" w:rsidRPr="00175961" w:rsidRDefault="00BE5F44" w:rsidP="007E6811">
      <w:pPr>
        <w:pStyle w:val="Ingetavstnd"/>
        <w:tabs>
          <w:tab w:val="left" w:pos="1560"/>
          <w:tab w:val="left" w:pos="3402"/>
        </w:tabs>
        <w:spacing w:line="276" w:lineRule="auto"/>
        <w:rPr>
          <w:rFonts w:ascii="Source Sans Pro" w:hAnsi="Source Sans Pro"/>
          <w:sz w:val="28"/>
          <w:szCs w:val="28"/>
          <w:lang w:val="da-DK"/>
        </w:rPr>
      </w:pPr>
      <w:r w:rsidRPr="00175961">
        <w:rPr>
          <w:rFonts w:ascii="Source Sans Pro" w:hAnsi="Source Sans Pro"/>
          <w:color w:val="0070C0"/>
          <w:sz w:val="28"/>
          <w:szCs w:val="28"/>
          <w:lang w:val="da-DK"/>
        </w:rPr>
        <w:t>en</w:t>
      </w:r>
      <w:r w:rsidRPr="00175961">
        <w:rPr>
          <w:rFonts w:ascii="Source Sans Pro" w:hAnsi="Source Sans Pro"/>
          <w:sz w:val="28"/>
          <w:szCs w:val="28"/>
          <w:lang w:val="da-DK"/>
        </w:rPr>
        <w:t xml:space="preserve"> sal</w:t>
      </w:r>
      <w:r w:rsidRPr="00175961">
        <w:rPr>
          <w:rFonts w:ascii="Source Sans Pro" w:hAnsi="Source Sans Pro"/>
          <w:sz w:val="28"/>
          <w:szCs w:val="28"/>
          <w:lang w:val="da-DK"/>
        </w:rPr>
        <w:tab/>
      </w:r>
      <w:r w:rsidRPr="00175961">
        <w:rPr>
          <w:rFonts w:ascii="Source Sans Pro" w:hAnsi="Source Sans Pro"/>
          <w:color w:val="0070C0"/>
          <w:sz w:val="28"/>
          <w:szCs w:val="28"/>
          <w:lang w:val="da-DK"/>
        </w:rPr>
        <w:t>en</w:t>
      </w:r>
      <w:r w:rsidRPr="00175961">
        <w:rPr>
          <w:rFonts w:ascii="Source Sans Pro" w:hAnsi="Source Sans Pro"/>
          <w:sz w:val="28"/>
          <w:szCs w:val="28"/>
          <w:lang w:val="da-DK"/>
        </w:rPr>
        <w:t xml:space="preserve"> mal</w:t>
      </w:r>
      <w:r w:rsidRPr="00175961">
        <w:rPr>
          <w:rFonts w:ascii="Source Sans Pro" w:hAnsi="Source Sans Pro"/>
          <w:sz w:val="28"/>
          <w:szCs w:val="28"/>
          <w:lang w:val="da-DK"/>
        </w:rPr>
        <w:tab/>
      </w:r>
      <w:r w:rsidRPr="00175961">
        <w:rPr>
          <w:rFonts w:ascii="Source Sans Pro" w:hAnsi="Source Sans Pro"/>
          <w:color w:val="0070C0"/>
          <w:sz w:val="28"/>
          <w:szCs w:val="28"/>
          <w:lang w:val="da-DK"/>
        </w:rPr>
        <w:t>en</w:t>
      </w:r>
      <w:r w:rsidRPr="00175961">
        <w:rPr>
          <w:rFonts w:ascii="Source Sans Pro" w:hAnsi="Source Sans Pro"/>
          <w:sz w:val="28"/>
          <w:szCs w:val="28"/>
          <w:lang w:val="da-DK"/>
        </w:rPr>
        <w:t xml:space="preserve"> </w:t>
      </w:r>
      <w:proofErr w:type="spellStart"/>
      <w:r w:rsidRPr="00175961">
        <w:rPr>
          <w:rFonts w:ascii="Source Sans Pro" w:hAnsi="Source Sans Pro"/>
          <w:sz w:val="28"/>
          <w:szCs w:val="28"/>
          <w:lang w:val="da-DK"/>
        </w:rPr>
        <w:t>kal</w:t>
      </w:r>
      <w:proofErr w:type="spellEnd"/>
      <w:r w:rsidRPr="00175961">
        <w:rPr>
          <w:rFonts w:ascii="Source Sans Pro" w:hAnsi="Source Sans Pro"/>
          <w:sz w:val="28"/>
          <w:szCs w:val="28"/>
          <w:lang w:val="da-DK"/>
        </w:rPr>
        <w:t xml:space="preserve"> al</w:t>
      </w:r>
    </w:p>
    <w:p w14:paraId="47E518EC" w14:textId="77777777" w:rsidR="00BE5F44" w:rsidRPr="007C2258" w:rsidRDefault="00BE5F44" w:rsidP="007E6811">
      <w:pPr>
        <w:pStyle w:val="Ingetavstnd"/>
        <w:tabs>
          <w:tab w:val="left" w:pos="1560"/>
          <w:tab w:val="left" w:pos="3402"/>
        </w:tabs>
        <w:spacing w:line="276" w:lineRule="auto"/>
        <w:rPr>
          <w:rFonts w:ascii="Source Sans Pro" w:hAnsi="Source Sans Pro"/>
          <w:sz w:val="28"/>
          <w:szCs w:val="28"/>
        </w:rPr>
      </w:pPr>
      <w:r w:rsidRPr="0023079A">
        <w:rPr>
          <w:rFonts w:ascii="Source Sans Pro" w:hAnsi="Source Sans Pro"/>
          <w:color w:val="0070C0"/>
          <w:sz w:val="28"/>
          <w:szCs w:val="28"/>
        </w:rPr>
        <w:t>en</w:t>
      </w:r>
      <w:r w:rsidRPr="007C2258">
        <w:rPr>
          <w:rFonts w:ascii="Source Sans Pro" w:hAnsi="Source Sans Pro"/>
          <w:sz w:val="28"/>
          <w:szCs w:val="28"/>
        </w:rPr>
        <w:t xml:space="preserve"> dal</w:t>
      </w:r>
      <w:r w:rsidRPr="007C2258">
        <w:rPr>
          <w:rFonts w:ascii="Source Sans Pro" w:hAnsi="Source Sans Pro"/>
          <w:sz w:val="28"/>
          <w:szCs w:val="28"/>
        </w:rPr>
        <w:tab/>
      </w:r>
      <w:r w:rsidRPr="0023079A">
        <w:rPr>
          <w:rFonts w:ascii="Source Sans Pro" w:hAnsi="Source Sans Pro"/>
          <w:color w:val="0070C0"/>
          <w:sz w:val="28"/>
          <w:szCs w:val="28"/>
        </w:rPr>
        <w:t>en</w:t>
      </w:r>
      <w:r w:rsidRPr="007C2258">
        <w:rPr>
          <w:rFonts w:ascii="Source Sans Pro" w:hAnsi="Source Sans Pro"/>
          <w:sz w:val="28"/>
          <w:szCs w:val="28"/>
        </w:rPr>
        <w:t xml:space="preserve"> sal</w:t>
      </w:r>
      <w:r w:rsidRPr="007C2258">
        <w:rPr>
          <w:rFonts w:ascii="Source Sans Pro" w:hAnsi="Source Sans Pro"/>
          <w:sz w:val="28"/>
          <w:szCs w:val="28"/>
        </w:rPr>
        <w:tab/>
      </w:r>
      <w:r w:rsidRPr="0023079A">
        <w:rPr>
          <w:rFonts w:ascii="Source Sans Pro" w:hAnsi="Source Sans Pro"/>
          <w:color w:val="0070C0"/>
          <w:sz w:val="28"/>
          <w:szCs w:val="28"/>
        </w:rPr>
        <w:t>en</w:t>
      </w:r>
      <w:r w:rsidRPr="007C2258">
        <w:rPr>
          <w:rFonts w:ascii="Source Sans Pro" w:hAnsi="Source Sans Pro"/>
          <w:sz w:val="28"/>
          <w:szCs w:val="28"/>
        </w:rPr>
        <w:t xml:space="preserve"> kal dal gal</w:t>
      </w:r>
    </w:p>
    <w:p w14:paraId="0CC49BAE" w14:textId="77777777" w:rsidR="00BB6E77" w:rsidRPr="00175961" w:rsidRDefault="00BB6E77">
      <w:pPr>
        <w:rPr>
          <w:sz w:val="24"/>
          <w:szCs w:val="24"/>
        </w:rPr>
      </w:pPr>
    </w:p>
    <w:p w14:paraId="3D29DE1C" w14:textId="77777777" w:rsidR="00785657" w:rsidRDefault="00BB6E77">
      <w:pPr>
        <w:rPr>
          <w:rFonts w:ascii="Source Sans Pro" w:hAnsi="Source Sans Pro"/>
          <w:sz w:val="24"/>
          <w:szCs w:val="24"/>
        </w:rPr>
      </w:pPr>
      <w:r w:rsidRPr="00785657">
        <w:rPr>
          <w:rFonts w:ascii="Source Sans Pro" w:hAnsi="Source Sans Pro"/>
          <w:sz w:val="24"/>
          <w:szCs w:val="24"/>
        </w:rPr>
        <w:t xml:space="preserve">Kommentar: </w:t>
      </w:r>
      <w:r w:rsidR="003E0643" w:rsidRPr="00785657">
        <w:rPr>
          <w:rFonts w:ascii="Source Sans Pro" w:hAnsi="Source Sans Pro"/>
          <w:sz w:val="24"/>
          <w:szCs w:val="24"/>
        </w:rPr>
        <w:t xml:space="preserve">Läraren lyssnar särskilt efter variationen i stavelseansatsen. </w:t>
      </w:r>
    </w:p>
    <w:p w14:paraId="340BAFA6" w14:textId="54FE5C5A" w:rsidR="00BB6E77" w:rsidRPr="00785657" w:rsidRDefault="003E0643">
      <w:pPr>
        <w:rPr>
          <w:rFonts w:ascii="Source Sans Pro" w:hAnsi="Source Sans Pro"/>
          <w:sz w:val="24"/>
          <w:szCs w:val="24"/>
        </w:rPr>
      </w:pPr>
      <w:r w:rsidRPr="00785657">
        <w:rPr>
          <w:rFonts w:ascii="Source Sans Pro" w:hAnsi="Source Sans Pro"/>
          <w:sz w:val="24"/>
          <w:szCs w:val="24"/>
        </w:rPr>
        <w:t>Vid diktamen bör fokus ligga på variationen i stavelseansatsen.</w:t>
      </w:r>
    </w:p>
    <w:p w14:paraId="3AFA02D5" w14:textId="0E537DBF" w:rsidR="006212B2" w:rsidRPr="00785657" w:rsidRDefault="006212B2">
      <w:pPr>
        <w:rPr>
          <w:sz w:val="24"/>
          <w:szCs w:val="24"/>
        </w:rPr>
      </w:pPr>
      <w:r w:rsidRPr="00785657">
        <w:rPr>
          <w:sz w:val="24"/>
          <w:szCs w:val="24"/>
        </w:rPr>
        <w:br w:type="page"/>
      </w:r>
    </w:p>
    <w:p w14:paraId="5E720AD8" w14:textId="64F6C1DF" w:rsidR="003838D2" w:rsidRDefault="003838D2" w:rsidP="006212B2">
      <w:pPr>
        <w:pStyle w:val="Ingetavstnd"/>
        <w:jc w:val="center"/>
        <w:rPr>
          <w:rFonts w:ascii="Source Sans Pro" w:hAnsi="Source Sans Pro" w:cs="Open Sans"/>
          <w:color w:val="191B2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2336" behindDoc="0" locked="0" layoutInCell="1" allowOverlap="1" wp14:anchorId="16274607" wp14:editId="013CA434">
                <wp:simplePos x="0" y="0"/>
                <wp:positionH relativeFrom="column">
                  <wp:posOffset>11430</wp:posOffset>
                </wp:positionH>
                <wp:positionV relativeFrom="paragraph">
                  <wp:posOffset>-426139</wp:posOffset>
                </wp:positionV>
                <wp:extent cx="1377950" cy="368300"/>
                <wp:effectExtent l="0" t="0" r="19050" b="12700"/>
                <wp:wrapNone/>
                <wp:docPr id="945405348"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9CBA0A0" w14:textId="77777777" w:rsidR="00F56153" w:rsidRPr="005026BE" w:rsidRDefault="00F56153" w:rsidP="00F56153">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74607" id="_x0000_s1027" style="position:absolute;left:0;text-align:left;margin-left:.9pt;margin-top:-33.55pt;width:108.5pt;height: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0yg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Hog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" fillcolor="#ffddc4 [663]" strokecolor="#18190f [484]" strokeweight="1pt">
                <v:stroke joinstyle="miter"/>
                <v:textbox>
                  <w:txbxContent>
                    <w:p w14:paraId="59CBA0A0" w14:textId="77777777" w:rsidR="00F56153" w:rsidRPr="005026BE" w:rsidRDefault="00F56153" w:rsidP="00F56153">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kopieringsdel</w:t>
                      </w:r>
                    </w:p>
                  </w:txbxContent>
                </v:textbox>
              </v:roundrect>
            </w:pict>
          </mc:Fallback>
        </mc:AlternateContent>
      </w:r>
    </w:p>
    <w:p w14:paraId="5E2B42F5" w14:textId="7F07516E" w:rsidR="003838D2" w:rsidRDefault="005026BE" w:rsidP="006212B2">
      <w:pPr>
        <w:pStyle w:val="Ingetavstnd"/>
        <w:jc w:val="center"/>
        <w:rPr>
          <w:rFonts w:ascii="Source Sans Pro" w:hAnsi="Source Sans Pro" w:cs="Open Sans"/>
          <w:color w:val="191B26"/>
          <w:shd w:val="clear" w:color="auto" w:fill="FFFFFF"/>
        </w:rPr>
      </w:pPr>
      <w:r w:rsidRPr="005026BE">
        <w:rPr>
          <w:rFonts w:ascii="Source Sans Pro" w:hAnsi="Source Sans Pro" w:cs="Open Sans"/>
          <w:noProof/>
          <w:color w:val="191B26"/>
          <w:shd w:val="clear" w:color="auto" w:fill="FFFFFF"/>
        </w:rPr>
        <w:drawing>
          <wp:inline distT="0" distB="0" distL="0" distR="0" wp14:anchorId="00425F93" wp14:editId="66E9A253">
            <wp:extent cx="1856105" cy="1432560"/>
            <wp:effectExtent l="0" t="0" r="0" b="2540"/>
            <wp:docPr id="1198842151" name="Bildobjekt 4">
              <a:extLst xmlns:a="http://schemas.openxmlformats.org/drawingml/2006/main">
                <a:ext uri="{FF2B5EF4-FFF2-40B4-BE49-F238E27FC236}">
                  <a16:creationId xmlns:a16="http://schemas.microsoft.com/office/drawing/2014/main" id="{CC4FE44C-3885-6492-03E5-3C27B162E1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4">
                      <a:extLst>
                        <a:ext uri="{FF2B5EF4-FFF2-40B4-BE49-F238E27FC236}">
                          <a16:creationId xmlns:a16="http://schemas.microsoft.com/office/drawing/2014/main" id="{CC4FE44C-3885-6492-03E5-3C27B162E115}"/>
                        </a:ext>
                      </a:extLst>
                    </pic:cNvPr>
                    <pic:cNvPicPr>
                      <a:picLocks noChangeAspect="1"/>
                    </pic:cNvPicPr>
                  </pic:nvPicPr>
                  <pic:blipFill rotWithShape="1">
                    <a:blip r:embed="rId8"/>
                    <a:srcRect l="29361" t="4559" r="28511" b="19000"/>
                    <a:stretch>
                      <a:fillRect/>
                    </a:stretch>
                  </pic:blipFill>
                  <pic:spPr bwMode="auto">
                    <a:xfrm>
                      <a:off x="0" y="0"/>
                      <a:ext cx="1856105" cy="1432560"/>
                    </a:xfrm>
                    <a:prstGeom prst="rect">
                      <a:avLst/>
                    </a:prstGeom>
                    <a:ln>
                      <a:noFill/>
                    </a:ln>
                    <a:extLst>
                      <a:ext uri="{53640926-AAD7-44D8-BBD7-CCE9431645EC}">
                        <a14:shadowObscured xmlns:a14="http://schemas.microsoft.com/office/drawing/2010/main"/>
                      </a:ext>
                    </a:extLst>
                  </pic:spPr>
                </pic:pic>
              </a:graphicData>
            </a:graphic>
          </wp:inline>
        </w:drawing>
      </w:r>
    </w:p>
    <w:p w14:paraId="69FF4594" w14:textId="01533E05" w:rsidR="006212B2" w:rsidRDefault="006212B2" w:rsidP="006212B2">
      <w:pPr>
        <w:pStyle w:val="Ingetavstnd"/>
        <w:jc w:val="center"/>
        <w:rPr>
          <w:rFonts w:ascii="Source Sans Pro" w:hAnsi="Source Sans Pro" w:cs="Open Sans"/>
          <w:color w:val="191B26"/>
          <w:shd w:val="clear" w:color="auto" w:fill="FFFFFF"/>
        </w:rPr>
      </w:pPr>
    </w:p>
    <w:p w14:paraId="289762E0" w14:textId="77777777" w:rsidR="003838D2" w:rsidRDefault="003838D2" w:rsidP="006212B2">
      <w:pPr>
        <w:pStyle w:val="Ingetavstnd"/>
        <w:jc w:val="center"/>
        <w:rPr>
          <w:rFonts w:ascii="Source Sans Pro" w:hAnsi="Source Sans Pro" w:cs="Open Sans"/>
          <w:color w:val="191B26"/>
          <w:shd w:val="clear" w:color="auto" w:fill="FFFFFF"/>
        </w:rPr>
      </w:pPr>
    </w:p>
    <w:p w14:paraId="5D8B261B" w14:textId="77777777" w:rsidR="003838D2" w:rsidRPr="005026BE" w:rsidRDefault="003838D2" w:rsidP="006212B2">
      <w:pPr>
        <w:pStyle w:val="Ingetavstnd"/>
        <w:jc w:val="center"/>
        <w:rPr>
          <w:rFonts w:ascii="Source Sans Pro" w:hAnsi="Source Sans Pro" w:cs="Open Sans"/>
          <w:color w:val="191B26"/>
          <w:shd w:val="clear" w:color="auto" w:fill="FFFFFF"/>
        </w:rPr>
      </w:pP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6212B2" w:rsidRPr="00F66FE7" w14:paraId="6E1420F5" w14:textId="77777777" w:rsidTr="005C034A">
        <w:trPr>
          <w:trHeight w:val="608"/>
        </w:trPr>
        <w:tc>
          <w:tcPr>
            <w:tcW w:w="833" w:type="pct"/>
            <w:tcBorders>
              <w:bottom w:val="single" w:sz="4" w:space="0" w:color="auto"/>
              <w:right w:val="single" w:sz="4" w:space="0" w:color="auto"/>
            </w:tcBorders>
            <w:shd w:val="clear" w:color="auto" w:fill="D9D9D9" w:themeFill="background1" w:themeFillShade="D9"/>
          </w:tcPr>
          <w:p w14:paraId="011D409F"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175961">
              <w:rPr>
                <w:rFonts w:ascii="Source Sans Pro" w:hAnsi="Source Sans Pro"/>
                <w:sz w:val="28"/>
                <w:szCs w:val="28"/>
                <w:lang w:val="en-US"/>
              </w:rPr>
              <w:t>1.</w:t>
            </w:r>
          </w:p>
        </w:tc>
        <w:tc>
          <w:tcPr>
            <w:tcW w:w="833" w:type="pct"/>
            <w:tcBorders>
              <w:left w:val="single" w:sz="4" w:space="0" w:color="auto"/>
              <w:bottom w:val="single" w:sz="4" w:space="0" w:color="auto"/>
            </w:tcBorders>
            <w:shd w:val="clear" w:color="auto" w:fill="D9D9D9" w:themeFill="background1" w:themeFillShade="D9"/>
          </w:tcPr>
          <w:p w14:paraId="5A44BEEB"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14:paraId="1A5D2F31"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14:paraId="03E8265F"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14:paraId="7C14CD7F"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14:paraId="451C69D0"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6212B2" w:rsidRPr="005C5E1B" w14:paraId="5B766002" w14:textId="77777777" w:rsidTr="005C034A">
        <w:trPr>
          <w:trHeight w:val="608"/>
        </w:trPr>
        <w:tc>
          <w:tcPr>
            <w:tcW w:w="833" w:type="pct"/>
            <w:tcBorders>
              <w:top w:val="single" w:sz="4" w:space="0" w:color="auto"/>
              <w:right w:val="single" w:sz="4" w:space="0" w:color="auto"/>
            </w:tcBorders>
            <w:shd w:val="clear" w:color="auto" w:fill="D9D9D9" w:themeFill="background1" w:themeFillShade="D9"/>
          </w:tcPr>
          <w:p w14:paraId="15415363"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14:paraId="0628C486"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proofErr w:type="spellStart"/>
            <w:r w:rsidRPr="00C71D9C">
              <w:rPr>
                <w:rFonts w:ascii="Source Sans Pro" w:hAnsi="Source Sans Pro" w:cs="Arial"/>
                <w:color w:val="000000" w:themeColor="text1"/>
                <w:sz w:val="28"/>
                <w:szCs w:val="28"/>
                <w:lang w:val="en-US"/>
              </w:rPr>
              <w:t>en</w:t>
            </w:r>
            <w:proofErr w:type="spellEnd"/>
          </w:p>
        </w:tc>
        <w:tc>
          <w:tcPr>
            <w:tcW w:w="834" w:type="pct"/>
            <w:tcBorders>
              <w:top w:val="single" w:sz="4" w:space="0" w:color="auto"/>
            </w:tcBorders>
          </w:tcPr>
          <w:p w14:paraId="65080E10"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l</w:t>
            </w:r>
          </w:p>
        </w:tc>
        <w:tc>
          <w:tcPr>
            <w:tcW w:w="833" w:type="pct"/>
            <w:tcBorders>
              <w:top w:val="single" w:sz="4" w:space="0" w:color="auto"/>
            </w:tcBorders>
          </w:tcPr>
          <w:p w14:paraId="01105D4C"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k</w:t>
            </w:r>
          </w:p>
        </w:tc>
        <w:tc>
          <w:tcPr>
            <w:tcW w:w="833" w:type="pct"/>
            <w:tcBorders>
              <w:top w:val="single" w:sz="4" w:space="0" w:color="auto"/>
            </w:tcBorders>
          </w:tcPr>
          <w:p w14:paraId="6BD7EC25"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d</w:t>
            </w:r>
          </w:p>
        </w:tc>
        <w:tc>
          <w:tcPr>
            <w:tcW w:w="834" w:type="pct"/>
            <w:tcBorders>
              <w:top w:val="single" w:sz="4" w:space="0" w:color="auto"/>
            </w:tcBorders>
          </w:tcPr>
          <w:p w14:paraId="558B48D8"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a</w:t>
            </w:r>
          </w:p>
        </w:tc>
      </w:tr>
      <w:tr w:rsidR="006212B2" w:rsidRPr="005C5E1B" w14:paraId="049FC133" w14:textId="77777777" w:rsidTr="005C034A">
        <w:trPr>
          <w:trHeight w:val="608"/>
        </w:trPr>
        <w:tc>
          <w:tcPr>
            <w:tcW w:w="833" w:type="pct"/>
            <w:tcBorders>
              <w:right w:val="single" w:sz="4" w:space="0" w:color="auto"/>
            </w:tcBorders>
            <w:shd w:val="clear" w:color="auto" w:fill="D9D9D9" w:themeFill="background1" w:themeFillShade="D9"/>
          </w:tcPr>
          <w:p w14:paraId="674E08E3"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14:paraId="37B7D657"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a</w:t>
            </w:r>
          </w:p>
        </w:tc>
        <w:tc>
          <w:tcPr>
            <w:tcW w:w="834" w:type="pct"/>
          </w:tcPr>
          <w:p w14:paraId="22A69456"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proofErr w:type="spellStart"/>
            <w:r w:rsidRPr="00C71D9C">
              <w:rPr>
                <w:rFonts w:ascii="Source Sans Pro" w:hAnsi="Source Sans Pro" w:cs="Arial"/>
                <w:color w:val="000000" w:themeColor="text1"/>
                <w:sz w:val="28"/>
                <w:szCs w:val="28"/>
                <w:lang w:val="en-US"/>
              </w:rPr>
              <w:t>en</w:t>
            </w:r>
            <w:proofErr w:type="spellEnd"/>
          </w:p>
        </w:tc>
        <w:tc>
          <w:tcPr>
            <w:tcW w:w="833" w:type="pct"/>
          </w:tcPr>
          <w:p w14:paraId="6B955AB7"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s</w:t>
            </w:r>
          </w:p>
        </w:tc>
        <w:tc>
          <w:tcPr>
            <w:tcW w:w="833" w:type="pct"/>
          </w:tcPr>
          <w:p w14:paraId="5BC61684"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m</w:t>
            </w:r>
          </w:p>
        </w:tc>
        <w:tc>
          <w:tcPr>
            <w:tcW w:w="834" w:type="pct"/>
          </w:tcPr>
          <w:p w14:paraId="595A9F57"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k</w:t>
            </w:r>
          </w:p>
        </w:tc>
      </w:tr>
      <w:tr w:rsidR="006212B2" w:rsidRPr="005C5E1B" w14:paraId="2742284F" w14:textId="77777777" w:rsidTr="005C034A">
        <w:trPr>
          <w:trHeight w:val="608"/>
        </w:trPr>
        <w:tc>
          <w:tcPr>
            <w:tcW w:w="833" w:type="pct"/>
            <w:tcBorders>
              <w:right w:val="single" w:sz="4" w:space="0" w:color="auto"/>
            </w:tcBorders>
            <w:shd w:val="clear" w:color="auto" w:fill="D9D9D9" w:themeFill="background1" w:themeFillShade="D9"/>
          </w:tcPr>
          <w:p w14:paraId="7FC366EA"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14:paraId="0650115A"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a</w:t>
            </w:r>
          </w:p>
        </w:tc>
        <w:tc>
          <w:tcPr>
            <w:tcW w:w="834" w:type="pct"/>
          </w:tcPr>
          <w:p w14:paraId="48B66437"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d</w:t>
            </w:r>
          </w:p>
        </w:tc>
        <w:tc>
          <w:tcPr>
            <w:tcW w:w="833" w:type="pct"/>
          </w:tcPr>
          <w:p w14:paraId="182F6681"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proofErr w:type="spellStart"/>
            <w:r w:rsidRPr="00C71D9C">
              <w:rPr>
                <w:rFonts w:ascii="Source Sans Pro" w:hAnsi="Source Sans Pro" w:cs="Arial"/>
                <w:color w:val="000000" w:themeColor="text1"/>
                <w:sz w:val="28"/>
                <w:szCs w:val="28"/>
                <w:lang w:val="en-US"/>
              </w:rPr>
              <w:t>en</w:t>
            </w:r>
            <w:proofErr w:type="spellEnd"/>
          </w:p>
        </w:tc>
        <w:tc>
          <w:tcPr>
            <w:tcW w:w="833" w:type="pct"/>
          </w:tcPr>
          <w:p w14:paraId="6D7C1224"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g</w:t>
            </w:r>
          </w:p>
        </w:tc>
        <w:tc>
          <w:tcPr>
            <w:tcW w:w="834" w:type="pct"/>
          </w:tcPr>
          <w:p w14:paraId="4BD0E085"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m</w:t>
            </w:r>
          </w:p>
        </w:tc>
      </w:tr>
      <w:tr w:rsidR="006212B2" w:rsidRPr="005C5E1B" w14:paraId="0EE12A89" w14:textId="77777777" w:rsidTr="005C034A">
        <w:trPr>
          <w:trHeight w:val="608"/>
        </w:trPr>
        <w:tc>
          <w:tcPr>
            <w:tcW w:w="833" w:type="pct"/>
            <w:tcBorders>
              <w:right w:val="single" w:sz="4" w:space="0" w:color="auto"/>
            </w:tcBorders>
            <w:shd w:val="clear" w:color="auto" w:fill="D9D9D9" w:themeFill="background1" w:themeFillShade="D9"/>
          </w:tcPr>
          <w:p w14:paraId="301117F2"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14:paraId="1AD07010"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g</w:t>
            </w:r>
          </w:p>
        </w:tc>
        <w:tc>
          <w:tcPr>
            <w:tcW w:w="834" w:type="pct"/>
          </w:tcPr>
          <w:p w14:paraId="4967E4C9"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a</w:t>
            </w:r>
          </w:p>
        </w:tc>
        <w:tc>
          <w:tcPr>
            <w:tcW w:w="833" w:type="pct"/>
          </w:tcPr>
          <w:p w14:paraId="31C0DE18"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k</w:t>
            </w:r>
          </w:p>
        </w:tc>
        <w:tc>
          <w:tcPr>
            <w:tcW w:w="833" w:type="pct"/>
          </w:tcPr>
          <w:p w14:paraId="4F1507D9"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proofErr w:type="spellStart"/>
            <w:r w:rsidRPr="00C71D9C">
              <w:rPr>
                <w:rFonts w:ascii="Source Sans Pro" w:hAnsi="Source Sans Pro" w:cs="Arial"/>
                <w:color w:val="000000" w:themeColor="text1"/>
                <w:sz w:val="28"/>
                <w:szCs w:val="28"/>
                <w:lang w:val="en-US"/>
              </w:rPr>
              <w:t>en</w:t>
            </w:r>
            <w:proofErr w:type="spellEnd"/>
          </w:p>
        </w:tc>
        <w:tc>
          <w:tcPr>
            <w:tcW w:w="834" w:type="pct"/>
          </w:tcPr>
          <w:p w14:paraId="74DAF475"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s</w:t>
            </w:r>
          </w:p>
        </w:tc>
      </w:tr>
      <w:tr w:rsidR="006212B2" w:rsidRPr="005C5E1B" w14:paraId="67A758A1" w14:textId="77777777" w:rsidTr="005C034A">
        <w:trPr>
          <w:trHeight w:val="608"/>
        </w:trPr>
        <w:tc>
          <w:tcPr>
            <w:tcW w:w="833" w:type="pct"/>
            <w:tcBorders>
              <w:right w:val="single" w:sz="4" w:space="0" w:color="auto"/>
            </w:tcBorders>
            <w:shd w:val="clear" w:color="auto" w:fill="D9D9D9" w:themeFill="background1" w:themeFillShade="D9"/>
          </w:tcPr>
          <w:p w14:paraId="6F29912C" w14:textId="77777777" w:rsidR="006212B2" w:rsidRPr="00F66FE7" w:rsidRDefault="006212B2" w:rsidP="00C71D9C">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14:paraId="28B34929"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l</w:t>
            </w:r>
          </w:p>
        </w:tc>
        <w:tc>
          <w:tcPr>
            <w:tcW w:w="834" w:type="pct"/>
          </w:tcPr>
          <w:p w14:paraId="010A6D42"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m</w:t>
            </w:r>
          </w:p>
        </w:tc>
        <w:tc>
          <w:tcPr>
            <w:tcW w:w="833" w:type="pct"/>
          </w:tcPr>
          <w:p w14:paraId="080E3BC5"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s</w:t>
            </w:r>
          </w:p>
        </w:tc>
        <w:tc>
          <w:tcPr>
            <w:tcW w:w="833" w:type="pct"/>
          </w:tcPr>
          <w:p w14:paraId="2517B04A"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r w:rsidRPr="00C71D9C">
              <w:rPr>
                <w:rFonts w:ascii="Source Sans Pro" w:hAnsi="Source Sans Pro" w:cs="Arial"/>
                <w:color w:val="000000" w:themeColor="text1"/>
                <w:sz w:val="28"/>
                <w:szCs w:val="28"/>
                <w:lang w:val="en-US"/>
              </w:rPr>
              <w:t>k</w:t>
            </w:r>
          </w:p>
        </w:tc>
        <w:tc>
          <w:tcPr>
            <w:tcW w:w="834" w:type="pct"/>
          </w:tcPr>
          <w:p w14:paraId="18D2BCF2" w14:textId="77777777" w:rsidR="006212B2" w:rsidRPr="00C71D9C" w:rsidRDefault="006212B2" w:rsidP="00C71D9C">
            <w:pPr>
              <w:spacing w:before="120" w:after="120" w:line="360" w:lineRule="auto"/>
              <w:jc w:val="center"/>
              <w:rPr>
                <w:rFonts w:ascii="Source Sans Pro" w:hAnsi="Source Sans Pro" w:cs="Arial"/>
                <w:color w:val="000000" w:themeColor="text1"/>
                <w:sz w:val="28"/>
                <w:szCs w:val="28"/>
                <w:lang w:val="en-US"/>
              </w:rPr>
            </w:pPr>
            <w:proofErr w:type="spellStart"/>
            <w:r w:rsidRPr="00C71D9C">
              <w:rPr>
                <w:rFonts w:ascii="Source Sans Pro" w:hAnsi="Source Sans Pro" w:cs="Arial"/>
                <w:color w:val="000000" w:themeColor="text1"/>
                <w:sz w:val="28"/>
                <w:szCs w:val="28"/>
                <w:lang w:val="en-US"/>
              </w:rPr>
              <w:t>en</w:t>
            </w:r>
            <w:proofErr w:type="spellEnd"/>
          </w:p>
        </w:tc>
      </w:tr>
    </w:tbl>
    <w:p w14:paraId="1A001057" w14:textId="77777777" w:rsidR="006212B2" w:rsidRDefault="006212B2" w:rsidP="006212B2">
      <w:pPr>
        <w:pStyle w:val="Automatisering"/>
      </w:pPr>
    </w:p>
    <w:p w14:paraId="4D193B05" w14:textId="77777777" w:rsidR="00175961" w:rsidRDefault="00175961" w:rsidP="00175961">
      <w:r>
        <w:br w:type="page"/>
      </w:r>
    </w:p>
    <w:p w14:paraId="3F67E9E7" w14:textId="77777777" w:rsidR="00C71D9C" w:rsidRPr="00C71D9C" w:rsidRDefault="00C71D9C" w:rsidP="00C71D9C"/>
    <w:p w14:paraId="0F7F8E6F" w14:textId="2E2E70F7"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sal</w:t>
      </w:r>
      <w:r w:rsidR="006212B2" w:rsidRPr="000F7A56">
        <w:rPr>
          <w:rFonts w:ascii="Source Sans Pro" w:hAnsi="Source Sans Pro"/>
          <w:sz w:val="28"/>
          <w:szCs w:val="28"/>
        </w:rPr>
        <w:tab/>
        <w:t>kal</w:t>
      </w:r>
      <w:r w:rsidR="006212B2" w:rsidRPr="000F7A56">
        <w:rPr>
          <w:rFonts w:ascii="Source Sans Pro" w:hAnsi="Source Sans Pro"/>
          <w:sz w:val="28"/>
          <w:szCs w:val="28"/>
        </w:rPr>
        <w:tab/>
        <w:t>dal</w:t>
      </w:r>
      <w:r w:rsidR="006212B2" w:rsidRPr="000F7A56">
        <w:rPr>
          <w:rFonts w:ascii="Source Sans Pro" w:hAnsi="Source Sans Pro"/>
          <w:sz w:val="28"/>
          <w:szCs w:val="28"/>
        </w:rPr>
        <w:tab/>
        <w:t>mal</w:t>
      </w:r>
    </w:p>
    <w:p w14:paraId="2B87EDF9" w14:textId="6B78F63D"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dal</w:t>
      </w:r>
      <w:r w:rsidR="006212B2" w:rsidRPr="000F7A56">
        <w:rPr>
          <w:rFonts w:ascii="Source Sans Pro" w:hAnsi="Source Sans Pro"/>
          <w:sz w:val="28"/>
          <w:szCs w:val="28"/>
        </w:rPr>
        <w:tab/>
        <w:t>mal</w:t>
      </w:r>
      <w:r w:rsidR="006212B2" w:rsidRPr="000F7A56">
        <w:rPr>
          <w:rFonts w:ascii="Source Sans Pro" w:hAnsi="Source Sans Pro"/>
          <w:sz w:val="28"/>
          <w:szCs w:val="28"/>
        </w:rPr>
        <w:tab/>
        <w:t>sal</w:t>
      </w:r>
      <w:r w:rsidR="006212B2" w:rsidRPr="000F7A56">
        <w:rPr>
          <w:rFonts w:ascii="Source Sans Pro" w:hAnsi="Source Sans Pro"/>
          <w:sz w:val="28"/>
          <w:szCs w:val="28"/>
        </w:rPr>
        <w:tab/>
        <w:t>al</w:t>
      </w:r>
    </w:p>
    <w:p w14:paraId="18C14566" w14:textId="198AB54F"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al</w:t>
      </w:r>
      <w:r w:rsidR="006212B2" w:rsidRPr="000F7A56">
        <w:rPr>
          <w:rFonts w:ascii="Source Sans Pro" w:hAnsi="Source Sans Pro"/>
          <w:sz w:val="28"/>
          <w:szCs w:val="28"/>
        </w:rPr>
        <w:tab/>
        <w:t xml:space="preserve">kal </w:t>
      </w:r>
      <w:r w:rsidR="006212B2" w:rsidRPr="000F7A56">
        <w:rPr>
          <w:rFonts w:ascii="Source Sans Pro" w:hAnsi="Source Sans Pro"/>
          <w:sz w:val="28"/>
          <w:szCs w:val="28"/>
        </w:rPr>
        <w:tab/>
        <w:t>dal</w:t>
      </w:r>
      <w:r w:rsidR="006212B2" w:rsidRPr="000F7A56">
        <w:rPr>
          <w:rFonts w:ascii="Source Sans Pro" w:hAnsi="Source Sans Pro"/>
          <w:sz w:val="28"/>
          <w:szCs w:val="28"/>
        </w:rPr>
        <w:tab/>
        <w:t>kal</w:t>
      </w:r>
    </w:p>
    <w:p w14:paraId="499008A9" w14:textId="3CA39066"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kal</w:t>
      </w:r>
      <w:r w:rsidR="006212B2" w:rsidRPr="000F7A56">
        <w:rPr>
          <w:rFonts w:ascii="Source Sans Pro" w:hAnsi="Source Sans Pro"/>
          <w:sz w:val="28"/>
          <w:szCs w:val="28"/>
        </w:rPr>
        <w:tab/>
        <w:t>gal</w:t>
      </w:r>
      <w:r w:rsidR="006212B2" w:rsidRPr="000F7A56">
        <w:rPr>
          <w:rFonts w:ascii="Source Sans Pro" w:hAnsi="Source Sans Pro"/>
          <w:sz w:val="28"/>
          <w:szCs w:val="28"/>
        </w:rPr>
        <w:tab/>
        <w:t>al</w:t>
      </w:r>
      <w:r w:rsidR="006212B2" w:rsidRPr="000F7A56">
        <w:rPr>
          <w:rFonts w:ascii="Source Sans Pro" w:hAnsi="Source Sans Pro"/>
          <w:sz w:val="28"/>
          <w:szCs w:val="28"/>
        </w:rPr>
        <w:tab/>
        <w:t>gal</w:t>
      </w:r>
    </w:p>
    <w:p w14:paraId="35A9147C" w14:textId="2E261460"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sal</w:t>
      </w:r>
      <w:r w:rsidR="006212B2" w:rsidRPr="000F7A56">
        <w:rPr>
          <w:rFonts w:ascii="Source Sans Pro" w:hAnsi="Source Sans Pro"/>
          <w:sz w:val="28"/>
          <w:szCs w:val="28"/>
        </w:rPr>
        <w:tab/>
        <w:t>gal</w:t>
      </w:r>
      <w:r w:rsidR="006212B2" w:rsidRPr="000F7A56">
        <w:rPr>
          <w:rFonts w:ascii="Source Sans Pro" w:hAnsi="Source Sans Pro"/>
          <w:sz w:val="28"/>
          <w:szCs w:val="28"/>
        </w:rPr>
        <w:tab/>
        <w:t>kal</w:t>
      </w:r>
      <w:r w:rsidR="006212B2" w:rsidRPr="000F7A56">
        <w:rPr>
          <w:rFonts w:ascii="Source Sans Pro" w:hAnsi="Source Sans Pro"/>
          <w:sz w:val="28"/>
          <w:szCs w:val="28"/>
        </w:rPr>
        <w:tab/>
        <w:t>al</w:t>
      </w:r>
    </w:p>
    <w:p w14:paraId="386F40E5" w14:textId="77777777" w:rsidR="00175961" w:rsidRDefault="00175961"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p>
    <w:p w14:paraId="01476215" w14:textId="6BD3D3BF"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al</w:t>
      </w:r>
      <w:r w:rsidR="006212B2" w:rsidRPr="000F7A56">
        <w:rPr>
          <w:rFonts w:ascii="Source Sans Pro" w:hAnsi="Source Sans Pro"/>
          <w:sz w:val="28"/>
          <w:szCs w:val="28"/>
        </w:rPr>
        <w:tab/>
        <w:t>mal</w:t>
      </w:r>
      <w:r w:rsidR="006212B2" w:rsidRPr="000F7A56">
        <w:rPr>
          <w:rFonts w:ascii="Source Sans Pro" w:hAnsi="Source Sans Pro"/>
          <w:sz w:val="28"/>
          <w:szCs w:val="28"/>
        </w:rPr>
        <w:tab/>
        <w:t>sal</w:t>
      </w:r>
      <w:r w:rsidR="006212B2" w:rsidRPr="000F7A56">
        <w:rPr>
          <w:rFonts w:ascii="Source Sans Pro" w:hAnsi="Source Sans Pro"/>
          <w:sz w:val="28"/>
          <w:szCs w:val="28"/>
        </w:rPr>
        <w:tab/>
        <w:t>gal</w:t>
      </w:r>
    </w:p>
    <w:p w14:paraId="2A8A63BF" w14:textId="4AB0DD7B"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sal</w:t>
      </w:r>
      <w:r w:rsidR="006212B2" w:rsidRPr="000F7A56">
        <w:rPr>
          <w:rFonts w:ascii="Source Sans Pro" w:hAnsi="Source Sans Pro"/>
          <w:sz w:val="28"/>
          <w:szCs w:val="28"/>
        </w:rPr>
        <w:tab/>
        <w:t>dal</w:t>
      </w:r>
      <w:r w:rsidR="006212B2" w:rsidRPr="000F7A56">
        <w:rPr>
          <w:rFonts w:ascii="Source Sans Pro" w:hAnsi="Source Sans Pro"/>
          <w:sz w:val="28"/>
          <w:szCs w:val="28"/>
        </w:rPr>
        <w:tab/>
        <w:t>al</w:t>
      </w:r>
      <w:r w:rsidR="006212B2" w:rsidRPr="000F7A56">
        <w:rPr>
          <w:rFonts w:ascii="Source Sans Pro" w:hAnsi="Source Sans Pro"/>
          <w:sz w:val="28"/>
          <w:szCs w:val="28"/>
        </w:rPr>
        <w:tab/>
        <w:t>mal</w:t>
      </w:r>
    </w:p>
    <w:p w14:paraId="1A215EFF" w14:textId="5E4787C5"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kal</w:t>
      </w:r>
      <w:r w:rsidR="006212B2" w:rsidRPr="000F7A56">
        <w:rPr>
          <w:rFonts w:ascii="Source Sans Pro" w:hAnsi="Source Sans Pro"/>
          <w:sz w:val="28"/>
          <w:szCs w:val="28"/>
        </w:rPr>
        <w:tab/>
        <w:t>sal</w:t>
      </w:r>
      <w:r w:rsidR="006212B2" w:rsidRPr="000F7A56">
        <w:rPr>
          <w:rFonts w:ascii="Source Sans Pro" w:hAnsi="Source Sans Pro"/>
          <w:sz w:val="28"/>
          <w:szCs w:val="28"/>
        </w:rPr>
        <w:tab/>
        <w:t>dal</w:t>
      </w:r>
      <w:r w:rsidR="006212B2" w:rsidRPr="000F7A56">
        <w:rPr>
          <w:rFonts w:ascii="Source Sans Pro" w:hAnsi="Source Sans Pro"/>
          <w:sz w:val="28"/>
          <w:szCs w:val="28"/>
        </w:rPr>
        <w:tab/>
        <w:t>gal</w:t>
      </w:r>
    </w:p>
    <w:p w14:paraId="0D461BFE" w14:textId="218437BD"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mal</w:t>
      </w:r>
      <w:r w:rsidR="006212B2" w:rsidRPr="000F7A56">
        <w:rPr>
          <w:rFonts w:ascii="Source Sans Pro" w:hAnsi="Source Sans Pro"/>
          <w:sz w:val="28"/>
          <w:szCs w:val="28"/>
        </w:rPr>
        <w:tab/>
        <w:t>dal</w:t>
      </w:r>
      <w:r w:rsidR="006212B2" w:rsidRPr="000F7A56">
        <w:rPr>
          <w:rFonts w:ascii="Source Sans Pro" w:hAnsi="Source Sans Pro"/>
          <w:sz w:val="28"/>
          <w:szCs w:val="28"/>
        </w:rPr>
        <w:tab/>
        <w:t xml:space="preserve">kal </w:t>
      </w:r>
      <w:r w:rsidR="006212B2" w:rsidRPr="000F7A56">
        <w:rPr>
          <w:rFonts w:ascii="Source Sans Pro" w:hAnsi="Source Sans Pro"/>
          <w:sz w:val="28"/>
          <w:szCs w:val="28"/>
        </w:rPr>
        <w:tab/>
        <w:t>sal</w:t>
      </w:r>
    </w:p>
    <w:p w14:paraId="55AC95B5" w14:textId="086EB97B" w:rsidR="006212B2" w:rsidRPr="000F7A56" w:rsidRDefault="000F7A56" w:rsidP="000F7A56">
      <w:pPr>
        <w:pStyle w:val="Ingetavstnd"/>
        <w:tabs>
          <w:tab w:val="left" w:pos="1622"/>
          <w:tab w:val="left" w:pos="3132"/>
          <w:tab w:val="left" w:pos="4642"/>
          <w:tab w:val="left" w:pos="6237"/>
        </w:tabs>
        <w:spacing w:line="480" w:lineRule="auto"/>
        <w:jc w:val="both"/>
        <w:rPr>
          <w:rFonts w:ascii="Source Sans Pro" w:hAnsi="Source Sans Pro"/>
          <w:sz w:val="28"/>
          <w:szCs w:val="28"/>
        </w:rPr>
      </w:pPr>
      <w:r>
        <w:rPr>
          <w:rFonts w:ascii="Source Sans Pro" w:hAnsi="Source Sans Pro"/>
          <w:sz w:val="28"/>
          <w:szCs w:val="28"/>
        </w:rPr>
        <w:tab/>
      </w:r>
      <w:r w:rsidR="006212B2" w:rsidRPr="000F7A56">
        <w:rPr>
          <w:rFonts w:ascii="Source Sans Pro" w:hAnsi="Source Sans Pro"/>
          <w:sz w:val="28"/>
          <w:szCs w:val="28"/>
        </w:rPr>
        <w:t>gal</w:t>
      </w:r>
      <w:r w:rsidR="006212B2" w:rsidRPr="000F7A56">
        <w:rPr>
          <w:rFonts w:ascii="Source Sans Pro" w:hAnsi="Source Sans Pro"/>
          <w:sz w:val="28"/>
          <w:szCs w:val="28"/>
        </w:rPr>
        <w:tab/>
        <w:t>kal</w:t>
      </w:r>
      <w:r w:rsidR="006212B2" w:rsidRPr="000F7A56">
        <w:rPr>
          <w:rFonts w:ascii="Source Sans Pro" w:hAnsi="Source Sans Pro"/>
          <w:sz w:val="28"/>
          <w:szCs w:val="28"/>
        </w:rPr>
        <w:tab/>
        <w:t>al</w:t>
      </w:r>
      <w:r w:rsidR="006212B2" w:rsidRPr="000F7A56">
        <w:rPr>
          <w:rFonts w:ascii="Source Sans Pro" w:hAnsi="Source Sans Pro"/>
          <w:sz w:val="28"/>
          <w:szCs w:val="28"/>
        </w:rPr>
        <w:tab/>
        <w:t>mal</w:t>
      </w:r>
    </w:p>
    <w:p w14:paraId="58F82C50" w14:textId="77777777" w:rsidR="006212B2" w:rsidRDefault="006212B2" w:rsidP="006212B2">
      <w:pPr>
        <w:pStyle w:val="Ingetavstnd"/>
        <w:spacing w:line="276" w:lineRule="auto"/>
        <w:rPr>
          <w:rFonts w:ascii="Source Sans Pro" w:hAnsi="Source Sans Pro"/>
          <w:sz w:val="28"/>
          <w:szCs w:val="28"/>
        </w:rPr>
      </w:pPr>
    </w:p>
    <w:p w14:paraId="43C8DC58" w14:textId="4B563AFA" w:rsidR="006212B2" w:rsidRPr="00C71D9C" w:rsidRDefault="00C71D9C" w:rsidP="00175961">
      <w:pPr>
        <w:pStyle w:val="Ingetavstnd"/>
        <w:tabs>
          <w:tab w:val="left" w:pos="1560"/>
          <w:tab w:val="left" w:pos="3686"/>
          <w:tab w:val="left" w:pos="6237"/>
        </w:tabs>
        <w:spacing w:line="480" w:lineRule="auto"/>
        <w:rPr>
          <w:rFonts w:ascii="Source Sans Pro" w:hAnsi="Source Sans Pro"/>
          <w:color w:val="000000" w:themeColor="text1"/>
          <w:sz w:val="28"/>
          <w:szCs w:val="28"/>
        </w:rPr>
      </w:pPr>
      <w:r>
        <w:rPr>
          <w:rFonts w:ascii="Source Sans Pro" w:hAnsi="Source Sans Pro"/>
          <w:color w:val="000000" w:themeColor="text1"/>
          <w:sz w:val="28"/>
          <w:szCs w:val="28"/>
        </w:rPr>
        <w:tab/>
      </w:r>
      <w:r w:rsidR="006212B2" w:rsidRPr="00C71D9C">
        <w:rPr>
          <w:rFonts w:ascii="Source Sans Pro" w:hAnsi="Source Sans Pro"/>
          <w:color w:val="000000" w:themeColor="text1"/>
          <w:sz w:val="28"/>
          <w:szCs w:val="28"/>
        </w:rPr>
        <w:t>en dal</w:t>
      </w:r>
      <w:r w:rsidR="006212B2" w:rsidRPr="00C71D9C">
        <w:rPr>
          <w:rFonts w:ascii="Source Sans Pro" w:hAnsi="Source Sans Pro"/>
          <w:color w:val="000000" w:themeColor="text1"/>
          <w:sz w:val="28"/>
          <w:szCs w:val="28"/>
        </w:rPr>
        <w:tab/>
        <w:t>en mal gal</w:t>
      </w:r>
      <w:r w:rsidR="006212B2" w:rsidRPr="00C71D9C">
        <w:rPr>
          <w:rFonts w:ascii="Source Sans Pro" w:hAnsi="Source Sans Pro"/>
          <w:color w:val="000000" w:themeColor="text1"/>
          <w:sz w:val="28"/>
          <w:szCs w:val="28"/>
        </w:rPr>
        <w:tab/>
        <w:t>en sal</w:t>
      </w:r>
    </w:p>
    <w:p w14:paraId="0BB9E94C" w14:textId="462171B8" w:rsidR="006212B2" w:rsidRPr="00175961" w:rsidRDefault="00C71D9C" w:rsidP="00175961">
      <w:pPr>
        <w:pStyle w:val="Ingetavstnd"/>
        <w:tabs>
          <w:tab w:val="left" w:pos="1560"/>
          <w:tab w:val="left" w:pos="3686"/>
          <w:tab w:val="left" w:pos="6237"/>
        </w:tabs>
        <w:spacing w:line="480" w:lineRule="auto"/>
        <w:rPr>
          <w:rFonts w:ascii="Source Sans Pro" w:hAnsi="Source Sans Pro"/>
          <w:color w:val="000000" w:themeColor="text1"/>
          <w:sz w:val="28"/>
          <w:szCs w:val="28"/>
          <w:lang w:val="da-DK"/>
        </w:rPr>
      </w:pPr>
      <w:r w:rsidRPr="00175961">
        <w:rPr>
          <w:rFonts w:ascii="Source Sans Pro" w:hAnsi="Source Sans Pro"/>
          <w:color w:val="000000" w:themeColor="text1"/>
          <w:sz w:val="28"/>
          <w:szCs w:val="28"/>
          <w:lang w:val="da-DK"/>
        </w:rPr>
        <w:tab/>
      </w:r>
      <w:r w:rsidR="006212B2" w:rsidRPr="00175961">
        <w:rPr>
          <w:rFonts w:ascii="Source Sans Pro" w:hAnsi="Source Sans Pro"/>
          <w:color w:val="000000" w:themeColor="text1"/>
          <w:sz w:val="28"/>
          <w:szCs w:val="28"/>
          <w:lang w:val="da-DK"/>
        </w:rPr>
        <w:t>en al</w:t>
      </w:r>
      <w:r w:rsidR="006212B2" w:rsidRPr="00175961">
        <w:rPr>
          <w:rFonts w:ascii="Source Sans Pro" w:hAnsi="Source Sans Pro"/>
          <w:color w:val="000000" w:themeColor="text1"/>
          <w:sz w:val="28"/>
          <w:szCs w:val="28"/>
          <w:lang w:val="da-DK"/>
        </w:rPr>
        <w:tab/>
        <w:t xml:space="preserve">en </w:t>
      </w:r>
      <w:proofErr w:type="spellStart"/>
      <w:r w:rsidR="006212B2" w:rsidRPr="00175961">
        <w:rPr>
          <w:rFonts w:ascii="Source Sans Pro" w:hAnsi="Source Sans Pro"/>
          <w:color w:val="000000" w:themeColor="text1"/>
          <w:sz w:val="28"/>
          <w:szCs w:val="28"/>
          <w:lang w:val="da-DK"/>
        </w:rPr>
        <w:t>kal</w:t>
      </w:r>
      <w:proofErr w:type="spellEnd"/>
      <w:r w:rsidR="006212B2" w:rsidRPr="00175961">
        <w:rPr>
          <w:rFonts w:ascii="Source Sans Pro" w:hAnsi="Source Sans Pro"/>
          <w:color w:val="000000" w:themeColor="text1"/>
          <w:sz w:val="28"/>
          <w:szCs w:val="28"/>
          <w:lang w:val="da-DK"/>
        </w:rPr>
        <w:t xml:space="preserve"> sal</w:t>
      </w:r>
      <w:r w:rsidR="006212B2" w:rsidRPr="00175961">
        <w:rPr>
          <w:rFonts w:ascii="Source Sans Pro" w:hAnsi="Source Sans Pro"/>
          <w:color w:val="000000" w:themeColor="text1"/>
          <w:sz w:val="28"/>
          <w:szCs w:val="28"/>
          <w:lang w:val="da-DK"/>
        </w:rPr>
        <w:tab/>
        <w:t xml:space="preserve">en </w:t>
      </w:r>
      <w:proofErr w:type="spellStart"/>
      <w:r w:rsidR="006212B2" w:rsidRPr="00175961">
        <w:rPr>
          <w:rFonts w:ascii="Source Sans Pro" w:hAnsi="Source Sans Pro"/>
          <w:color w:val="000000" w:themeColor="text1"/>
          <w:sz w:val="28"/>
          <w:szCs w:val="28"/>
          <w:lang w:val="da-DK"/>
        </w:rPr>
        <w:t>kal</w:t>
      </w:r>
      <w:proofErr w:type="spellEnd"/>
      <w:r w:rsidR="006212B2" w:rsidRPr="00175961">
        <w:rPr>
          <w:rFonts w:ascii="Source Sans Pro" w:hAnsi="Source Sans Pro"/>
          <w:color w:val="000000" w:themeColor="text1"/>
          <w:sz w:val="28"/>
          <w:szCs w:val="28"/>
          <w:lang w:val="da-DK"/>
        </w:rPr>
        <w:t xml:space="preserve"> dal</w:t>
      </w:r>
    </w:p>
    <w:p w14:paraId="25C32D23" w14:textId="77777777" w:rsidR="00C71D9C" w:rsidRPr="00175961" w:rsidRDefault="00C71D9C" w:rsidP="00175961">
      <w:pPr>
        <w:pStyle w:val="Ingetavstnd"/>
        <w:tabs>
          <w:tab w:val="left" w:pos="1560"/>
          <w:tab w:val="left" w:pos="3686"/>
          <w:tab w:val="left" w:pos="6237"/>
        </w:tabs>
        <w:spacing w:line="480" w:lineRule="auto"/>
        <w:rPr>
          <w:rFonts w:ascii="Source Sans Pro" w:hAnsi="Source Sans Pro"/>
          <w:color w:val="000000" w:themeColor="text1"/>
          <w:sz w:val="28"/>
          <w:szCs w:val="28"/>
          <w:lang w:val="da-DK"/>
        </w:rPr>
      </w:pPr>
      <w:r w:rsidRPr="00175961">
        <w:rPr>
          <w:rFonts w:ascii="Source Sans Pro" w:hAnsi="Source Sans Pro"/>
          <w:color w:val="000000" w:themeColor="text1"/>
          <w:sz w:val="28"/>
          <w:szCs w:val="28"/>
          <w:lang w:val="da-DK"/>
        </w:rPr>
        <w:tab/>
      </w:r>
      <w:r w:rsidR="006212B2" w:rsidRPr="00175961">
        <w:rPr>
          <w:rFonts w:ascii="Source Sans Pro" w:hAnsi="Source Sans Pro"/>
          <w:color w:val="000000" w:themeColor="text1"/>
          <w:sz w:val="28"/>
          <w:szCs w:val="28"/>
          <w:lang w:val="da-DK"/>
        </w:rPr>
        <w:t>en sal</w:t>
      </w:r>
      <w:r w:rsidR="006212B2" w:rsidRPr="00175961">
        <w:rPr>
          <w:rFonts w:ascii="Source Sans Pro" w:hAnsi="Source Sans Pro"/>
          <w:color w:val="000000" w:themeColor="text1"/>
          <w:sz w:val="28"/>
          <w:szCs w:val="28"/>
          <w:lang w:val="da-DK"/>
        </w:rPr>
        <w:tab/>
        <w:t>en mal</w:t>
      </w:r>
      <w:r w:rsidR="006212B2" w:rsidRPr="00175961">
        <w:rPr>
          <w:rFonts w:ascii="Source Sans Pro" w:hAnsi="Source Sans Pro"/>
          <w:color w:val="000000" w:themeColor="text1"/>
          <w:sz w:val="28"/>
          <w:szCs w:val="28"/>
          <w:lang w:val="da-DK"/>
        </w:rPr>
        <w:tab/>
        <w:t xml:space="preserve">en </w:t>
      </w:r>
      <w:proofErr w:type="spellStart"/>
      <w:r w:rsidR="006212B2" w:rsidRPr="00175961">
        <w:rPr>
          <w:rFonts w:ascii="Source Sans Pro" w:hAnsi="Source Sans Pro"/>
          <w:color w:val="000000" w:themeColor="text1"/>
          <w:sz w:val="28"/>
          <w:szCs w:val="28"/>
          <w:lang w:val="da-DK"/>
        </w:rPr>
        <w:t>kal</w:t>
      </w:r>
      <w:proofErr w:type="spellEnd"/>
      <w:r w:rsidR="006212B2" w:rsidRPr="00175961">
        <w:rPr>
          <w:rFonts w:ascii="Source Sans Pro" w:hAnsi="Source Sans Pro"/>
          <w:color w:val="000000" w:themeColor="text1"/>
          <w:sz w:val="28"/>
          <w:szCs w:val="28"/>
          <w:lang w:val="da-DK"/>
        </w:rPr>
        <w:t xml:space="preserve"> al</w:t>
      </w:r>
    </w:p>
    <w:p w14:paraId="55D24BA9" w14:textId="4BA76B09" w:rsidR="006212B2" w:rsidRPr="00C71D9C" w:rsidRDefault="00C71D9C" w:rsidP="00175961">
      <w:pPr>
        <w:pStyle w:val="Ingetavstnd"/>
        <w:tabs>
          <w:tab w:val="left" w:pos="1560"/>
          <w:tab w:val="left" w:pos="3686"/>
          <w:tab w:val="left" w:pos="6237"/>
        </w:tabs>
        <w:spacing w:line="480" w:lineRule="auto"/>
        <w:rPr>
          <w:rFonts w:ascii="Source Sans Pro" w:hAnsi="Source Sans Pro"/>
          <w:color w:val="000000" w:themeColor="text1"/>
          <w:sz w:val="28"/>
          <w:szCs w:val="28"/>
        </w:rPr>
      </w:pPr>
      <w:r w:rsidRPr="00175961">
        <w:rPr>
          <w:rFonts w:ascii="Source Sans Pro" w:hAnsi="Source Sans Pro"/>
          <w:color w:val="000000" w:themeColor="text1"/>
          <w:sz w:val="28"/>
          <w:szCs w:val="28"/>
          <w:lang w:val="da-DK"/>
        </w:rPr>
        <w:tab/>
      </w:r>
      <w:r w:rsidR="006212B2" w:rsidRPr="00C71D9C">
        <w:rPr>
          <w:rFonts w:ascii="Source Sans Pro" w:hAnsi="Source Sans Pro"/>
          <w:color w:val="000000" w:themeColor="text1"/>
          <w:sz w:val="28"/>
          <w:szCs w:val="28"/>
        </w:rPr>
        <w:t>en dal</w:t>
      </w:r>
      <w:r w:rsidR="006212B2" w:rsidRPr="00C71D9C">
        <w:rPr>
          <w:rFonts w:ascii="Source Sans Pro" w:hAnsi="Source Sans Pro"/>
          <w:color w:val="000000" w:themeColor="text1"/>
          <w:sz w:val="28"/>
          <w:szCs w:val="28"/>
        </w:rPr>
        <w:tab/>
        <w:t>en sal</w:t>
      </w:r>
      <w:r w:rsidR="006212B2" w:rsidRPr="00C71D9C">
        <w:rPr>
          <w:rFonts w:ascii="Source Sans Pro" w:hAnsi="Source Sans Pro"/>
          <w:color w:val="000000" w:themeColor="text1"/>
          <w:sz w:val="28"/>
          <w:szCs w:val="28"/>
        </w:rPr>
        <w:tab/>
        <w:t>en kal dal gal</w:t>
      </w:r>
    </w:p>
    <w:p w14:paraId="7FAD6EC7" w14:textId="77777777" w:rsidR="002A61B4" w:rsidRDefault="002A61B4">
      <w:r>
        <w:br w:type="page"/>
      </w:r>
    </w:p>
    <w:p w14:paraId="3B7FC712" w14:textId="7DCA2E73" w:rsidR="009117A0" w:rsidRDefault="003838D2" w:rsidP="009117A0">
      <w:pPr>
        <w:pStyle w:val="Ingetavstnd"/>
        <w:spacing w:line="276" w:lineRule="auto"/>
        <w:jc w:val="center"/>
        <w:rPr>
          <w:rFonts w:ascii="Source Sans Pro" w:hAnsi="Source Sans Pro" w:cs="Open Sans"/>
          <w:color w:val="191B26"/>
          <w:sz w:val="21"/>
          <w:szCs w:val="21"/>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74976" behindDoc="0" locked="0" layoutInCell="1" allowOverlap="1" wp14:anchorId="367A7AED" wp14:editId="13CAA440">
                <wp:simplePos x="0" y="0"/>
                <wp:positionH relativeFrom="column">
                  <wp:posOffset>-28759</wp:posOffset>
                </wp:positionH>
                <wp:positionV relativeFrom="paragraph">
                  <wp:posOffset>-404774</wp:posOffset>
                </wp:positionV>
                <wp:extent cx="1204957" cy="356209"/>
                <wp:effectExtent l="0" t="0" r="14605" b="12700"/>
                <wp:wrapNone/>
                <wp:docPr id="463978039"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5CFF2AE"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A7AED" id="_x0000_s1028" style="position:absolute;left:0;text-align:left;margin-left:-2.25pt;margin-top:-31.85pt;width:94.9pt;height:28.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" fillcolor="#d6eaff [351]" strokecolor="#18190f [484]" strokeweight="1pt">
                <v:stroke joinstyle="miter"/>
                <v:textbox>
                  <w:txbxContent>
                    <w:p w14:paraId="55CFF2AE"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r w:rsidR="009117A0" w:rsidRPr="00846680">
        <w:rPr>
          <w:rFonts w:ascii="Source Sans Pro" w:hAnsi="Source Sans Pro" w:cs="Open Sans"/>
          <w:noProof/>
          <w:color w:val="191B26"/>
          <w:sz w:val="21"/>
          <w:szCs w:val="21"/>
          <w:shd w:val="clear" w:color="auto" w:fill="FFFFFF"/>
        </w:rPr>
        <w:drawing>
          <wp:inline distT="0" distB="0" distL="0" distR="0" wp14:anchorId="3705B4E3" wp14:editId="5064DE1F">
            <wp:extent cx="4064000" cy="2032000"/>
            <wp:effectExtent l="0" t="0" r="0" b="0"/>
            <wp:docPr id="39080745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07458" name=""/>
                    <pic:cNvPicPr/>
                  </pic:nvPicPr>
                  <pic:blipFill>
                    <a:blip r:embed="rId9"/>
                    <a:stretch>
                      <a:fillRect/>
                    </a:stretch>
                  </pic:blipFill>
                  <pic:spPr>
                    <a:xfrm>
                      <a:off x="0" y="0"/>
                      <a:ext cx="4064000" cy="2032000"/>
                    </a:xfrm>
                    <a:prstGeom prst="rect">
                      <a:avLst/>
                    </a:prstGeom>
                  </pic:spPr>
                </pic:pic>
              </a:graphicData>
            </a:graphic>
          </wp:inline>
        </w:drawing>
      </w:r>
    </w:p>
    <w:p w14:paraId="3004E444" w14:textId="77777777" w:rsidR="009117A0" w:rsidRPr="00AC1460" w:rsidRDefault="009117A0" w:rsidP="009117A0">
      <w:pPr>
        <w:pStyle w:val="Ingetavstnd"/>
        <w:spacing w:line="276" w:lineRule="auto"/>
        <w:jc w:val="center"/>
        <w:rPr>
          <w:rFonts w:ascii="Source Sans Pro" w:hAnsi="Source Sans Pro" w:cs="Open Sans"/>
          <w:color w:val="191B26"/>
          <w:sz w:val="16"/>
          <w:szCs w:val="16"/>
          <w:shd w:val="clear" w:color="auto" w:fill="FFFFFF"/>
        </w:rPr>
      </w:pPr>
      <w:r w:rsidRPr="00AC1460">
        <w:rPr>
          <w:rFonts w:ascii="Source Sans Pro" w:hAnsi="Source Sans Pro" w:cs="Open Sans"/>
          <w:color w:val="191B26"/>
          <w:sz w:val="16"/>
          <w:szCs w:val="16"/>
          <w:shd w:val="clear" w:color="auto" w:fill="FFFFFF"/>
        </w:rPr>
        <w:t>(</w:t>
      </w:r>
      <w:proofErr w:type="spellStart"/>
      <w:r w:rsidRPr="00AC1460">
        <w:rPr>
          <w:rFonts w:ascii="Source Sans Pro" w:hAnsi="Source Sans Pro" w:cs="Open Sans"/>
          <w:color w:val="191B26"/>
          <w:sz w:val="16"/>
          <w:szCs w:val="16"/>
          <w:shd w:val="clear" w:color="auto" w:fill="FFFFFF"/>
        </w:rPr>
        <w:t>aakoch</w:t>
      </w:r>
      <w:proofErr w:type="spellEnd"/>
      <w:r w:rsidRPr="00AC1460">
        <w:rPr>
          <w:rFonts w:ascii="Source Sans Pro" w:hAnsi="Source Sans Pro" w:cs="Open Sans"/>
          <w:color w:val="191B26"/>
          <w:sz w:val="16"/>
          <w:szCs w:val="16"/>
          <w:shd w:val="clear" w:color="auto" w:fill="FFFFFF"/>
        </w:rPr>
        <w:t xml:space="preserve">, </w:t>
      </w:r>
      <w:proofErr w:type="spellStart"/>
      <w:r w:rsidRPr="00AC1460">
        <w:rPr>
          <w:rFonts w:ascii="Source Sans Pro" w:hAnsi="Source Sans Pro" w:cs="Open Sans"/>
          <w:color w:val="191B26"/>
          <w:sz w:val="16"/>
          <w:szCs w:val="16"/>
          <w:shd w:val="clear" w:color="auto" w:fill="FFFFFF"/>
        </w:rPr>
        <w:t>Pixabay</w:t>
      </w:r>
      <w:proofErr w:type="spellEnd"/>
      <w:r w:rsidRPr="00AC1460">
        <w:rPr>
          <w:rFonts w:ascii="Source Sans Pro" w:hAnsi="Source Sans Pro" w:cs="Open Sans"/>
          <w:color w:val="191B26"/>
          <w:sz w:val="16"/>
          <w:szCs w:val="16"/>
          <w:shd w:val="clear" w:color="auto" w:fill="FFFFFF"/>
        </w:rPr>
        <w:t>)</w:t>
      </w:r>
    </w:p>
    <w:p w14:paraId="46B5DFAA" w14:textId="77777777" w:rsidR="009117A0" w:rsidRDefault="009117A0"/>
    <w:p w14:paraId="4A526A3A" w14:textId="77777777" w:rsidR="004938AA" w:rsidRPr="004938AA" w:rsidRDefault="00717357" w:rsidP="00517778">
      <w:pPr>
        <w:pStyle w:val="Rubrik2"/>
      </w:pPr>
      <w:bookmarkStart w:id="4" w:name="_Toc220173583"/>
      <w:bookmarkStart w:id="5" w:name="_Toc221363842"/>
      <w:r w:rsidRPr="00AF7B6A">
        <w:t>2.</w:t>
      </w:r>
      <w:r w:rsidR="004938AA">
        <w:t>1.2</w:t>
      </w:r>
      <w:r w:rsidRPr="00AF7B6A">
        <w:t xml:space="preserve"> </w:t>
      </w:r>
      <w:r w:rsidR="00AF7B6A" w:rsidRPr="00AF7B6A">
        <w:t>Växla koda</w:t>
      </w:r>
      <w:r w:rsidR="004938AA">
        <w:t>, ord med lång vokal</w:t>
      </w:r>
      <w:bookmarkEnd w:id="4"/>
      <w:bookmarkEnd w:id="5"/>
    </w:p>
    <w:tbl>
      <w:tblPr>
        <w:tblStyle w:val="Tabellrutntljust"/>
        <w:tblW w:w="0" w:type="auto"/>
        <w:tblLook w:val="04A0" w:firstRow="1" w:lastRow="0" w:firstColumn="1" w:lastColumn="0" w:noHBand="0" w:noVBand="1"/>
      </w:tblPr>
      <w:tblGrid>
        <w:gridCol w:w="1043"/>
        <w:gridCol w:w="2638"/>
        <w:gridCol w:w="1417"/>
      </w:tblGrid>
      <w:tr w:rsidR="009117A0" w:rsidRPr="009117A0" w14:paraId="2EA0FB49" w14:textId="77777777" w:rsidTr="00E76F98">
        <w:tc>
          <w:tcPr>
            <w:tcW w:w="1043" w:type="dxa"/>
            <w:shd w:val="clear" w:color="auto" w:fill="FFBC89" w:themeFill="accent4" w:themeFillTint="66"/>
          </w:tcPr>
          <w:p w14:paraId="56C21B5F" w14:textId="77777777" w:rsidR="009117A0" w:rsidRPr="009117A0" w:rsidRDefault="009117A0" w:rsidP="009117A0">
            <w:pPr>
              <w:pStyle w:val="Automatisering"/>
            </w:pPr>
            <w:r w:rsidRPr="009117A0">
              <w:t>Översikt</w:t>
            </w:r>
          </w:p>
        </w:tc>
        <w:tc>
          <w:tcPr>
            <w:tcW w:w="2638" w:type="dxa"/>
          </w:tcPr>
          <w:p w14:paraId="6FA0DF5B" w14:textId="77777777" w:rsidR="009117A0" w:rsidRPr="009117A0" w:rsidRDefault="009117A0" w:rsidP="009117A0">
            <w:pPr>
              <w:pStyle w:val="Automatisering"/>
            </w:pPr>
            <w:r w:rsidRPr="009117A0">
              <w:t>fonemgrafem</w:t>
            </w:r>
          </w:p>
        </w:tc>
        <w:tc>
          <w:tcPr>
            <w:tcW w:w="1417" w:type="dxa"/>
          </w:tcPr>
          <w:p w14:paraId="09A589B8" w14:textId="77777777" w:rsidR="009117A0" w:rsidRPr="009117A0" w:rsidRDefault="00AF7B49" w:rsidP="009117A0">
            <w:pPr>
              <w:pStyle w:val="Automatisering"/>
            </w:pPr>
            <w:r>
              <w:t>hel</w:t>
            </w:r>
            <w:r w:rsidR="009117A0" w:rsidRPr="009117A0">
              <w:t>ord</w:t>
            </w:r>
          </w:p>
        </w:tc>
      </w:tr>
      <w:tr w:rsidR="009117A0" w:rsidRPr="009117A0" w14:paraId="362B618D" w14:textId="77777777" w:rsidTr="00E76F98">
        <w:tc>
          <w:tcPr>
            <w:tcW w:w="1043" w:type="dxa"/>
          </w:tcPr>
          <w:p w14:paraId="70D4F622" w14:textId="77777777" w:rsidR="009117A0" w:rsidRPr="009117A0" w:rsidRDefault="009117A0" w:rsidP="009117A0">
            <w:pPr>
              <w:pStyle w:val="Automatisering"/>
            </w:pPr>
            <w:r w:rsidRPr="009117A0">
              <w:t>kärna:</w:t>
            </w:r>
          </w:p>
        </w:tc>
        <w:tc>
          <w:tcPr>
            <w:tcW w:w="2638" w:type="dxa"/>
          </w:tcPr>
          <w:p w14:paraId="34F375A8" w14:textId="77777777" w:rsidR="009117A0" w:rsidRPr="009117A0" w:rsidRDefault="009117A0" w:rsidP="009117A0">
            <w:pPr>
              <w:pStyle w:val="Automatisering"/>
            </w:pPr>
            <w:r w:rsidRPr="009117A0">
              <w:t>e</w:t>
            </w:r>
          </w:p>
        </w:tc>
        <w:tc>
          <w:tcPr>
            <w:tcW w:w="1417" w:type="dxa"/>
          </w:tcPr>
          <w:p w14:paraId="7AF578E2" w14:textId="77777777" w:rsidR="009117A0" w:rsidRPr="009117A0" w:rsidRDefault="009117A0" w:rsidP="009117A0">
            <w:pPr>
              <w:pStyle w:val="Automatisering"/>
            </w:pPr>
            <w:r w:rsidRPr="0023079A">
              <w:rPr>
                <w:color w:val="0070C0"/>
              </w:rPr>
              <w:t>en, hon</w:t>
            </w:r>
          </w:p>
        </w:tc>
      </w:tr>
      <w:tr w:rsidR="009117A0" w:rsidRPr="009117A0" w14:paraId="6B203D3D" w14:textId="77777777" w:rsidTr="00E76F98">
        <w:tc>
          <w:tcPr>
            <w:tcW w:w="1043" w:type="dxa"/>
          </w:tcPr>
          <w:p w14:paraId="394A23D5" w14:textId="77777777" w:rsidR="009117A0" w:rsidRPr="009117A0" w:rsidRDefault="009117A0" w:rsidP="009117A0">
            <w:pPr>
              <w:pStyle w:val="Automatisering"/>
            </w:pPr>
            <w:r w:rsidRPr="009117A0">
              <w:t xml:space="preserve">koda: </w:t>
            </w:r>
          </w:p>
        </w:tc>
        <w:tc>
          <w:tcPr>
            <w:tcW w:w="2638" w:type="dxa"/>
          </w:tcPr>
          <w:p w14:paraId="6C4D7266" w14:textId="77777777" w:rsidR="009117A0" w:rsidRPr="009117A0" w:rsidRDefault="009117A0" w:rsidP="009117A0">
            <w:pPr>
              <w:pStyle w:val="Automatisering"/>
            </w:pPr>
            <w:r w:rsidRPr="009117A0">
              <w:t>k, d, r, n, v</w:t>
            </w:r>
          </w:p>
        </w:tc>
        <w:tc>
          <w:tcPr>
            <w:tcW w:w="1417" w:type="dxa"/>
          </w:tcPr>
          <w:p w14:paraId="722AB2F4" w14:textId="77777777" w:rsidR="009117A0" w:rsidRPr="009117A0" w:rsidRDefault="009117A0" w:rsidP="009117A0">
            <w:pPr>
              <w:pStyle w:val="Automatisering"/>
            </w:pPr>
          </w:p>
        </w:tc>
      </w:tr>
      <w:tr w:rsidR="009117A0" w:rsidRPr="009117A0" w14:paraId="59FEE6F1" w14:textId="77777777" w:rsidTr="00E76F98">
        <w:tc>
          <w:tcPr>
            <w:tcW w:w="1043" w:type="dxa"/>
          </w:tcPr>
          <w:p w14:paraId="4EDA3E14" w14:textId="77777777" w:rsidR="009117A0" w:rsidRPr="009117A0" w:rsidRDefault="009117A0" w:rsidP="009117A0">
            <w:pPr>
              <w:pStyle w:val="Automatisering"/>
            </w:pPr>
            <w:r w:rsidRPr="009117A0">
              <w:t xml:space="preserve">ansats: </w:t>
            </w:r>
          </w:p>
        </w:tc>
        <w:tc>
          <w:tcPr>
            <w:tcW w:w="2638" w:type="dxa"/>
          </w:tcPr>
          <w:p w14:paraId="258C54EB" w14:textId="77777777" w:rsidR="009117A0" w:rsidRPr="009117A0" w:rsidRDefault="009117A0" w:rsidP="009117A0">
            <w:pPr>
              <w:pStyle w:val="Automatisering"/>
            </w:pPr>
            <w:r w:rsidRPr="009117A0">
              <w:t>l</w:t>
            </w:r>
          </w:p>
        </w:tc>
        <w:tc>
          <w:tcPr>
            <w:tcW w:w="1417" w:type="dxa"/>
          </w:tcPr>
          <w:p w14:paraId="13A27212" w14:textId="77777777" w:rsidR="009117A0" w:rsidRPr="009117A0" w:rsidRDefault="009117A0" w:rsidP="009117A0">
            <w:pPr>
              <w:pStyle w:val="Automatisering"/>
            </w:pPr>
          </w:p>
        </w:tc>
      </w:tr>
      <w:tr w:rsidR="009117A0" w:rsidRPr="00C448B3" w14:paraId="6DCF2CE0" w14:textId="77777777" w:rsidTr="00E76F98">
        <w:tc>
          <w:tcPr>
            <w:tcW w:w="1043" w:type="dxa"/>
          </w:tcPr>
          <w:p w14:paraId="22EE938E" w14:textId="77777777" w:rsidR="009117A0" w:rsidRPr="009117A0" w:rsidRDefault="009117A0" w:rsidP="009117A0">
            <w:pPr>
              <w:pStyle w:val="Automatisering"/>
            </w:pPr>
            <w:r w:rsidRPr="009117A0">
              <w:t>ord:</w:t>
            </w:r>
          </w:p>
        </w:tc>
        <w:tc>
          <w:tcPr>
            <w:tcW w:w="2638" w:type="dxa"/>
          </w:tcPr>
          <w:p w14:paraId="359F668F" w14:textId="77777777" w:rsidR="009117A0" w:rsidRPr="00175961" w:rsidRDefault="009117A0" w:rsidP="009117A0">
            <w:pPr>
              <w:pStyle w:val="Automatisering"/>
              <w:rPr>
                <w:lang w:val="da-DK"/>
              </w:rPr>
            </w:pPr>
            <w:r w:rsidRPr="00175961">
              <w:rPr>
                <w:lang w:val="da-DK"/>
              </w:rPr>
              <w:t xml:space="preserve">led, </w:t>
            </w:r>
            <w:proofErr w:type="spellStart"/>
            <w:r w:rsidRPr="00175961">
              <w:rPr>
                <w:lang w:val="da-DK"/>
              </w:rPr>
              <w:t>lek</w:t>
            </w:r>
            <w:proofErr w:type="spellEnd"/>
            <w:r w:rsidRPr="00175961">
              <w:rPr>
                <w:lang w:val="da-DK"/>
              </w:rPr>
              <w:t>, le, ler, len, lev</w:t>
            </w:r>
          </w:p>
        </w:tc>
        <w:tc>
          <w:tcPr>
            <w:tcW w:w="1417" w:type="dxa"/>
          </w:tcPr>
          <w:p w14:paraId="3F2E49BA" w14:textId="77777777" w:rsidR="009117A0" w:rsidRPr="00175961" w:rsidRDefault="009117A0" w:rsidP="009117A0">
            <w:pPr>
              <w:pStyle w:val="Automatisering"/>
              <w:rPr>
                <w:lang w:val="da-DK"/>
              </w:rPr>
            </w:pPr>
          </w:p>
        </w:tc>
      </w:tr>
    </w:tbl>
    <w:p w14:paraId="3FF97214" w14:textId="77777777" w:rsidR="00EF4CD3" w:rsidRPr="00175961" w:rsidRDefault="00EF4CD3">
      <w:pPr>
        <w:rPr>
          <w:lang w:val="da-DK"/>
        </w:rPr>
      </w:pPr>
    </w:p>
    <w:p w14:paraId="5F9A47E6" w14:textId="77777777" w:rsidR="00D11A23" w:rsidRPr="00D11A23" w:rsidRDefault="00D11A23" w:rsidP="00363ABC">
      <w:pPr>
        <w:pStyle w:val="Automatisering"/>
        <w:numPr>
          <w:ilvl w:val="0"/>
          <w:numId w:val="14"/>
        </w:numPr>
      </w:pPr>
      <w:r w:rsidRPr="00EA4DC6">
        <w:t>Ljuda igenom tabellen</w:t>
      </w:r>
      <w:r>
        <w:t>, k</w:t>
      </w:r>
      <w:r w:rsidRPr="00EA4DC6">
        <w:t>oordinera</w:t>
      </w:r>
      <w:r>
        <w:t>t i</w:t>
      </w:r>
      <w:r w:rsidRPr="00EA4DC6">
        <w:t xml:space="preserve"> hela gruppen</w:t>
      </w:r>
      <w:r>
        <w:t>, eller säg ett djur och låt enskild elev eller</w:t>
      </w:r>
      <w:r w:rsidRPr="00EA4DC6">
        <w:t xml:space="preserve"> några elever </w:t>
      </w:r>
      <w:r>
        <w:t xml:space="preserve">i grupp </w:t>
      </w:r>
      <w:r w:rsidRPr="00EA4DC6">
        <w:t>ljuda raden eller kolumnen</w:t>
      </w:r>
      <w:r>
        <w:t>. Helord markeras med blått.</w:t>
      </w: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5150BC" w:rsidRPr="00F66FE7" w14:paraId="70B83EB2" w14:textId="77777777" w:rsidTr="009B1BD6">
        <w:trPr>
          <w:trHeight w:val="608"/>
        </w:trPr>
        <w:tc>
          <w:tcPr>
            <w:tcW w:w="833" w:type="pct"/>
            <w:tcBorders>
              <w:bottom w:val="single" w:sz="4" w:space="0" w:color="auto"/>
              <w:right w:val="single" w:sz="4" w:space="0" w:color="auto"/>
            </w:tcBorders>
            <w:shd w:val="clear" w:color="auto" w:fill="D9D9D9" w:themeFill="background1" w:themeFillShade="D9"/>
          </w:tcPr>
          <w:p w14:paraId="3CC52C34" w14:textId="77777777" w:rsidR="005150BC" w:rsidRPr="00F66FE7" w:rsidRDefault="00977A3D" w:rsidP="009B1BD6">
            <w:pPr>
              <w:spacing w:before="120" w:after="120"/>
              <w:jc w:val="center"/>
              <w:rPr>
                <w:rFonts w:ascii="Source Sans Pro" w:hAnsi="Source Sans Pro"/>
                <w:sz w:val="28"/>
                <w:szCs w:val="28"/>
                <w:lang w:val="en-US"/>
              </w:rPr>
            </w:pPr>
            <w:r>
              <w:rPr>
                <w:rFonts w:ascii="Source Sans Pro" w:hAnsi="Source Sans Pro"/>
                <w:color w:val="0062C7" w:themeColor="text2" w:themeTint="BF"/>
                <w:sz w:val="28"/>
                <w:szCs w:val="28"/>
                <w:lang w:val="en-US"/>
              </w:rPr>
              <w:t>2</w:t>
            </w:r>
            <w:r w:rsidR="005150BC" w:rsidRPr="00F66FE7">
              <w:rPr>
                <w:rFonts w:ascii="Source Sans Pro" w:hAnsi="Source Sans Pro"/>
                <w:color w:val="0062C7" w:themeColor="text2" w:themeTint="BF"/>
                <w:sz w:val="28"/>
                <w:szCs w:val="28"/>
                <w:lang w:val="en-US"/>
              </w:rPr>
              <w:t>.</w:t>
            </w:r>
          </w:p>
        </w:tc>
        <w:tc>
          <w:tcPr>
            <w:tcW w:w="833" w:type="pct"/>
            <w:tcBorders>
              <w:left w:val="single" w:sz="4" w:space="0" w:color="auto"/>
              <w:bottom w:val="single" w:sz="4" w:space="0" w:color="auto"/>
            </w:tcBorders>
            <w:shd w:val="clear" w:color="auto" w:fill="D9D9D9" w:themeFill="background1" w:themeFillShade="D9"/>
          </w:tcPr>
          <w:p w14:paraId="733DA513"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14:paraId="1EF2B01B"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14:paraId="5F5ACC5B"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14:paraId="395EA303"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14:paraId="7EA08FC4"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5150BC" w:rsidRPr="00F66FE7" w14:paraId="700F0DF5" w14:textId="77777777" w:rsidTr="009B1BD6">
        <w:trPr>
          <w:trHeight w:val="608"/>
        </w:trPr>
        <w:tc>
          <w:tcPr>
            <w:tcW w:w="833" w:type="pct"/>
            <w:tcBorders>
              <w:top w:val="single" w:sz="4" w:space="0" w:color="auto"/>
              <w:right w:val="single" w:sz="4" w:space="0" w:color="auto"/>
            </w:tcBorders>
            <w:shd w:val="clear" w:color="auto" w:fill="D9D9D9" w:themeFill="background1" w:themeFillShade="D9"/>
          </w:tcPr>
          <w:p w14:paraId="674A3377"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14:paraId="24A53F5D" w14:textId="77777777" w:rsidR="005150BC" w:rsidRPr="00175961" w:rsidRDefault="005150BC" w:rsidP="009B1BD6">
            <w:pPr>
              <w:spacing w:before="120" w:after="120"/>
              <w:jc w:val="center"/>
              <w:rPr>
                <w:rFonts w:ascii="Source Sans Pro" w:hAnsi="Source Sans Pro"/>
                <w:sz w:val="28"/>
                <w:szCs w:val="28"/>
                <w:lang w:val="en-US"/>
              </w:rPr>
            </w:pPr>
            <w:proofErr w:type="spellStart"/>
            <w:r w:rsidRPr="00175961">
              <w:rPr>
                <w:rFonts w:ascii="Source Sans Pro" w:hAnsi="Source Sans Pro"/>
                <w:color w:val="0070C0"/>
                <w:sz w:val="28"/>
                <w:szCs w:val="28"/>
                <w:lang w:val="en-US"/>
              </w:rPr>
              <w:t>en</w:t>
            </w:r>
            <w:proofErr w:type="spellEnd"/>
          </w:p>
        </w:tc>
        <w:tc>
          <w:tcPr>
            <w:tcW w:w="834" w:type="pct"/>
            <w:tcBorders>
              <w:top w:val="single" w:sz="4" w:space="0" w:color="auto"/>
            </w:tcBorders>
          </w:tcPr>
          <w:p w14:paraId="727C922C"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e</w:t>
            </w:r>
          </w:p>
        </w:tc>
        <w:tc>
          <w:tcPr>
            <w:tcW w:w="833" w:type="pct"/>
            <w:tcBorders>
              <w:top w:val="single" w:sz="4" w:space="0" w:color="auto"/>
            </w:tcBorders>
          </w:tcPr>
          <w:p w14:paraId="30009573"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n</w:t>
            </w:r>
          </w:p>
        </w:tc>
        <w:tc>
          <w:tcPr>
            <w:tcW w:w="833" w:type="pct"/>
            <w:tcBorders>
              <w:top w:val="single" w:sz="4" w:space="0" w:color="auto"/>
            </w:tcBorders>
          </w:tcPr>
          <w:p w14:paraId="2172332C"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l</w:t>
            </w:r>
          </w:p>
        </w:tc>
        <w:tc>
          <w:tcPr>
            <w:tcW w:w="834" w:type="pct"/>
            <w:tcBorders>
              <w:top w:val="single" w:sz="4" w:space="0" w:color="auto"/>
            </w:tcBorders>
          </w:tcPr>
          <w:p w14:paraId="3521E305"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v</w:t>
            </w:r>
          </w:p>
        </w:tc>
      </w:tr>
      <w:tr w:rsidR="005150BC" w:rsidRPr="00F66FE7" w14:paraId="4D627BD8" w14:textId="77777777" w:rsidTr="009B1BD6">
        <w:trPr>
          <w:trHeight w:val="608"/>
        </w:trPr>
        <w:tc>
          <w:tcPr>
            <w:tcW w:w="833" w:type="pct"/>
            <w:tcBorders>
              <w:right w:val="single" w:sz="4" w:space="0" w:color="auto"/>
            </w:tcBorders>
            <w:shd w:val="clear" w:color="auto" w:fill="D9D9D9" w:themeFill="background1" w:themeFillShade="D9"/>
          </w:tcPr>
          <w:p w14:paraId="0C97535D"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14:paraId="2465C4B8" w14:textId="77777777" w:rsidR="005150BC" w:rsidRPr="00175961"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r</w:t>
            </w:r>
          </w:p>
        </w:tc>
        <w:tc>
          <w:tcPr>
            <w:tcW w:w="834" w:type="pct"/>
          </w:tcPr>
          <w:p w14:paraId="6F388794" w14:textId="77777777" w:rsidR="005150BC" w:rsidRPr="00175961" w:rsidRDefault="00977A3D" w:rsidP="009B1BD6">
            <w:pPr>
              <w:spacing w:before="120" w:after="120"/>
              <w:jc w:val="center"/>
              <w:rPr>
                <w:rFonts w:ascii="Source Sans Pro" w:hAnsi="Source Sans Pro"/>
                <w:sz w:val="28"/>
                <w:szCs w:val="28"/>
                <w:lang w:val="en-US"/>
              </w:rPr>
            </w:pPr>
            <w:r w:rsidRPr="00175961">
              <w:rPr>
                <w:rFonts w:ascii="Source Sans Pro" w:hAnsi="Source Sans Pro"/>
                <w:color w:val="0070C0"/>
                <w:sz w:val="28"/>
                <w:szCs w:val="28"/>
                <w:lang w:val="en-US"/>
              </w:rPr>
              <w:t>hon</w:t>
            </w:r>
          </w:p>
        </w:tc>
        <w:tc>
          <w:tcPr>
            <w:tcW w:w="833" w:type="pct"/>
          </w:tcPr>
          <w:p w14:paraId="66B63691"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k</w:t>
            </w:r>
          </w:p>
        </w:tc>
        <w:tc>
          <w:tcPr>
            <w:tcW w:w="833" w:type="pct"/>
          </w:tcPr>
          <w:p w14:paraId="775857FA"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e</w:t>
            </w:r>
          </w:p>
        </w:tc>
        <w:tc>
          <w:tcPr>
            <w:tcW w:w="834" w:type="pct"/>
          </w:tcPr>
          <w:p w14:paraId="133402F7"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n</w:t>
            </w:r>
          </w:p>
        </w:tc>
      </w:tr>
      <w:tr w:rsidR="005150BC" w:rsidRPr="00F66FE7" w14:paraId="4E24BCD5" w14:textId="77777777" w:rsidTr="009B1BD6">
        <w:trPr>
          <w:trHeight w:val="608"/>
        </w:trPr>
        <w:tc>
          <w:tcPr>
            <w:tcW w:w="833" w:type="pct"/>
            <w:tcBorders>
              <w:right w:val="single" w:sz="4" w:space="0" w:color="auto"/>
            </w:tcBorders>
            <w:shd w:val="clear" w:color="auto" w:fill="D9D9D9" w:themeFill="background1" w:themeFillShade="D9"/>
          </w:tcPr>
          <w:p w14:paraId="5635FD8F"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14:paraId="704D4CF5"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d</w:t>
            </w:r>
          </w:p>
        </w:tc>
        <w:tc>
          <w:tcPr>
            <w:tcW w:w="834" w:type="pct"/>
          </w:tcPr>
          <w:p w14:paraId="608E566D"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e</w:t>
            </w:r>
          </w:p>
        </w:tc>
        <w:tc>
          <w:tcPr>
            <w:tcW w:w="833" w:type="pct"/>
          </w:tcPr>
          <w:p w14:paraId="4F96845D" w14:textId="77777777" w:rsidR="005150BC" w:rsidRPr="00175961" w:rsidRDefault="005150BC" w:rsidP="009B1BD6">
            <w:pPr>
              <w:spacing w:before="120" w:after="120"/>
              <w:jc w:val="center"/>
              <w:rPr>
                <w:rFonts w:ascii="Source Sans Pro" w:hAnsi="Source Sans Pro"/>
                <w:sz w:val="28"/>
                <w:szCs w:val="28"/>
                <w:lang w:val="en-US"/>
              </w:rPr>
            </w:pPr>
            <w:proofErr w:type="spellStart"/>
            <w:r w:rsidRPr="00175961">
              <w:rPr>
                <w:rFonts w:ascii="Source Sans Pro" w:hAnsi="Source Sans Pro"/>
                <w:color w:val="0070C0"/>
                <w:sz w:val="28"/>
                <w:szCs w:val="28"/>
                <w:lang w:val="en-US"/>
              </w:rPr>
              <w:t>en</w:t>
            </w:r>
            <w:proofErr w:type="spellEnd"/>
          </w:p>
        </w:tc>
        <w:tc>
          <w:tcPr>
            <w:tcW w:w="833" w:type="pct"/>
          </w:tcPr>
          <w:p w14:paraId="5C60CBC9"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n</w:t>
            </w:r>
          </w:p>
        </w:tc>
        <w:tc>
          <w:tcPr>
            <w:tcW w:w="834" w:type="pct"/>
          </w:tcPr>
          <w:p w14:paraId="0876BC5C"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e</w:t>
            </w:r>
          </w:p>
        </w:tc>
      </w:tr>
      <w:tr w:rsidR="005150BC" w:rsidRPr="00F66FE7" w14:paraId="3117E1A8" w14:textId="77777777" w:rsidTr="009B1BD6">
        <w:trPr>
          <w:trHeight w:val="608"/>
        </w:trPr>
        <w:tc>
          <w:tcPr>
            <w:tcW w:w="833" w:type="pct"/>
            <w:tcBorders>
              <w:right w:val="single" w:sz="4" w:space="0" w:color="auto"/>
            </w:tcBorders>
            <w:shd w:val="clear" w:color="auto" w:fill="D9D9D9" w:themeFill="background1" w:themeFillShade="D9"/>
          </w:tcPr>
          <w:p w14:paraId="726D260C"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14:paraId="60597F10"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v</w:t>
            </w:r>
          </w:p>
        </w:tc>
        <w:tc>
          <w:tcPr>
            <w:tcW w:w="834" w:type="pct"/>
          </w:tcPr>
          <w:p w14:paraId="646C6772"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k</w:t>
            </w:r>
          </w:p>
        </w:tc>
        <w:tc>
          <w:tcPr>
            <w:tcW w:w="833" w:type="pct"/>
          </w:tcPr>
          <w:p w14:paraId="2DC96A10"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e</w:t>
            </w:r>
          </w:p>
        </w:tc>
        <w:tc>
          <w:tcPr>
            <w:tcW w:w="833" w:type="pct"/>
          </w:tcPr>
          <w:p w14:paraId="22F6C600" w14:textId="77777777" w:rsidR="005150BC" w:rsidRPr="00175961" w:rsidRDefault="00977A3D" w:rsidP="009B1BD6">
            <w:pPr>
              <w:spacing w:before="120" w:after="120"/>
              <w:jc w:val="center"/>
              <w:rPr>
                <w:rFonts w:ascii="Source Sans Pro" w:hAnsi="Source Sans Pro"/>
                <w:sz w:val="28"/>
                <w:szCs w:val="28"/>
                <w:lang w:val="en-US"/>
              </w:rPr>
            </w:pPr>
            <w:r w:rsidRPr="00175961">
              <w:rPr>
                <w:rFonts w:ascii="Source Sans Pro" w:hAnsi="Source Sans Pro"/>
                <w:color w:val="0070C0"/>
                <w:sz w:val="28"/>
                <w:szCs w:val="28"/>
                <w:lang w:val="en-US"/>
              </w:rPr>
              <w:t>hon</w:t>
            </w:r>
          </w:p>
        </w:tc>
        <w:tc>
          <w:tcPr>
            <w:tcW w:w="834" w:type="pct"/>
          </w:tcPr>
          <w:p w14:paraId="7016ADD6" w14:textId="77777777" w:rsidR="005150BC" w:rsidRPr="00175961"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d</w:t>
            </w:r>
          </w:p>
        </w:tc>
      </w:tr>
      <w:tr w:rsidR="005150BC" w:rsidRPr="00F66FE7" w14:paraId="1CE41EF3" w14:textId="77777777" w:rsidTr="009B1BD6">
        <w:trPr>
          <w:trHeight w:val="608"/>
        </w:trPr>
        <w:tc>
          <w:tcPr>
            <w:tcW w:w="833" w:type="pct"/>
            <w:tcBorders>
              <w:right w:val="single" w:sz="4" w:space="0" w:color="auto"/>
            </w:tcBorders>
            <w:shd w:val="clear" w:color="auto" w:fill="D9D9D9" w:themeFill="background1" w:themeFillShade="D9"/>
          </w:tcPr>
          <w:p w14:paraId="7C38A7B2" w14:textId="77777777" w:rsidR="005150BC" w:rsidRPr="00F66FE7" w:rsidRDefault="005150BC"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14:paraId="24864450" w14:textId="77777777" w:rsidR="005150BC" w:rsidRPr="007C2258" w:rsidRDefault="005150BC"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l</w:t>
            </w:r>
          </w:p>
        </w:tc>
        <w:tc>
          <w:tcPr>
            <w:tcW w:w="834" w:type="pct"/>
          </w:tcPr>
          <w:p w14:paraId="4DF77313"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v</w:t>
            </w:r>
          </w:p>
        </w:tc>
        <w:tc>
          <w:tcPr>
            <w:tcW w:w="833" w:type="pct"/>
          </w:tcPr>
          <w:p w14:paraId="29067AB8"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n</w:t>
            </w:r>
          </w:p>
        </w:tc>
        <w:tc>
          <w:tcPr>
            <w:tcW w:w="833" w:type="pct"/>
          </w:tcPr>
          <w:p w14:paraId="789E9E03" w14:textId="77777777" w:rsidR="005150BC" w:rsidRPr="007C2258" w:rsidRDefault="00D807B5" w:rsidP="009B1BD6">
            <w:pPr>
              <w:spacing w:before="120" w:after="120"/>
              <w:jc w:val="center"/>
              <w:rPr>
                <w:rFonts w:ascii="Source Sans Pro" w:hAnsi="Source Sans Pro"/>
                <w:sz w:val="28"/>
                <w:szCs w:val="28"/>
                <w:lang w:val="en-US"/>
              </w:rPr>
            </w:pPr>
            <w:r w:rsidRPr="007C2258">
              <w:rPr>
                <w:rFonts w:ascii="Source Sans Pro" w:hAnsi="Source Sans Pro"/>
                <w:sz w:val="28"/>
                <w:szCs w:val="28"/>
                <w:lang w:val="en-US"/>
              </w:rPr>
              <w:t>e</w:t>
            </w:r>
          </w:p>
        </w:tc>
        <w:tc>
          <w:tcPr>
            <w:tcW w:w="834" w:type="pct"/>
          </w:tcPr>
          <w:p w14:paraId="7820C9A1" w14:textId="77777777" w:rsidR="005150BC" w:rsidRPr="00175961" w:rsidRDefault="00977A3D" w:rsidP="009B1BD6">
            <w:pPr>
              <w:spacing w:before="120" w:after="120"/>
              <w:jc w:val="center"/>
              <w:rPr>
                <w:rFonts w:ascii="Source Sans Pro" w:hAnsi="Source Sans Pro"/>
                <w:sz w:val="28"/>
                <w:szCs w:val="28"/>
                <w:lang w:val="en-US"/>
              </w:rPr>
            </w:pPr>
            <w:r w:rsidRPr="00175961">
              <w:rPr>
                <w:rFonts w:ascii="Source Sans Pro" w:hAnsi="Source Sans Pro"/>
                <w:color w:val="0070C0"/>
                <w:sz w:val="28"/>
                <w:szCs w:val="28"/>
                <w:lang w:val="en-US"/>
              </w:rPr>
              <w:t>hon</w:t>
            </w:r>
          </w:p>
        </w:tc>
      </w:tr>
    </w:tbl>
    <w:p w14:paraId="768414AF" w14:textId="77777777" w:rsidR="00651D59" w:rsidRPr="00651D59" w:rsidRDefault="00651D59" w:rsidP="00651D59"/>
    <w:p w14:paraId="441A778F" w14:textId="5B2DE75F" w:rsidR="000C6E51" w:rsidRPr="000C6E51" w:rsidRDefault="000C6E51" w:rsidP="00363ABC">
      <w:pPr>
        <w:pStyle w:val="Automatisering"/>
        <w:numPr>
          <w:ilvl w:val="0"/>
          <w:numId w:val="14"/>
        </w:numPr>
      </w:pPr>
      <w:r w:rsidRPr="0044362B">
        <w:t>Läs hela orden (automatiseringsträning</w:t>
      </w:r>
      <w:r>
        <w:t>; varierad stavelsekoda</w:t>
      </w:r>
      <w:r w:rsidR="00115D67">
        <w:t>, stabil kärna och ansats</w:t>
      </w:r>
      <w:r w:rsidRPr="0044362B">
        <w:t>)</w:t>
      </w:r>
    </w:p>
    <w:tbl>
      <w:tblPr>
        <w:tblStyle w:val="Tabellrutntljust"/>
        <w:tblW w:w="3572" w:type="pct"/>
        <w:tblLook w:val="04A0" w:firstRow="1" w:lastRow="0" w:firstColumn="1" w:lastColumn="0" w:noHBand="0" w:noVBand="1"/>
      </w:tblPr>
      <w:tblGrid>
        <w:gridCol w:w="1295"/>
        <w:gridCol w:w="1295"/>
        <w:gridCol w:w="1294"/>
        <w:gridCol w:w="1294"/>
        <w:gridCol w:w="1294"/>
      </w:tblGrid>
      <w:tr w:rsidR="00977A3D" w:rsidRPr="00610784" w14:paraId="5D43B3DC" w14:textId="77777777" w:rsidTr="00977A3D">
        <w:tc>
          <w:tcPr>
            <w:tcW w:w="1000" w:type="pct"/>
          </w:tcPr>
          <w:p w14:paraId="466977B3"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led</w:t>
            </w:r>
          </w:p>
        </w:tc>
        <w:tc>
          <w:tcPr>
            <w:tcW w:w="1000" w:type="pct"/>
          </w:tcPr>
          <w:p w14:paraId="5721E432"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lek</w:t>
            </w:r>
          </w:p>
        </w:tc>
        <w:tc>
          <w:tcPr>
            <w:tcW w:w="1000" w:type="pct"/>
          </w:tcPr>
          <w:p w14:paraId="4A3C27A8"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le</w:t>
            </w:r>
          </w:p>
        </w:tc>
        <w:tc>
          <w:tcPr>
            <w:tcW w:w="1000" w:type="pct"/>
          </w:tcPr>
          <w:p w14:paraId="00CA3B8A"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ler</w:t>
            </w:r>
          </w:p>
        </w:tc>
        <w:tc>
          <w:tcPr>
            <w:tcW w:w="1000" w:type="pct"/>
          </w:tcPr>
          <w:p w14:paraId="695AD900"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len</w:t>
            </w:r>
          </w:p>
        </w:tc>
      </w:tr>
      <w:tr w:rsidR="00977A3D" w:rsidRPr="00610784" w14:paraId="6ABFF225" w14:textId="77777777" w:rsidTr="00977A3D">
        <w:tc>
          <w:tcPr>
            <w:tcW w:w="1000" w:type="pct"/>
          </w:tcPr>
          <w:p w14:paraId="0957E295"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lek</w:t>
            </w:r>
          </w:p>
        </w:tc>
        <w:tc>
          <w:tcPr>
            <w:tcW w:w="1000" w:type="pct"/>
          </w:tcPr>
          <w:p w14:paraId="0B9C1193"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w:t>
            </w:r>
          </w:p>
        </w:tc>
        <w:tc>
          <w:tcPr>
            <w:tcW w:w="1000" w:type="pct"/>
          </w:tcPr>
          <w:p w14:paraId="7D5AE4A7"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led</w:t>
            </w:r>
          </w:p>
        </w:tc>
        <w:tc>
          <w:tcPr>
            <w:tcW w:w="1000" w:type="pct"/>
          </w:tcPr>
          <w:p w14:paraId="2302D9F9"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lev</w:t>
            </w:r>
          </w:p>
        </w:tc>
        <w:tc>
          <w:tcPr>
            <w:tcW w:w="1000" w:type="pct"/>
          </w:tcPr>
          <w:p w14:paraId="3F70F050"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lek</w:t>
            </w:r>
          </w:p>
        </w:tc>
      </w:tr>
      <w:tr w:rsidR="00977A3D" w:rsidRPr="00610784" w14:paraId="1ABE7A06" w14:textId="77777777" w:rsidTr="00977A3D">
        <w:tc>
          <w:tcPr>
            <w:tcW w:w="1000" w:type="pct"/>
          </w:tcPr>
          <w:p w14:paraId="60B96169"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lev</w:t>
            </w:r>
          </w:p>
        </w:tc>
        <w:tc>
          <w:tcPr>
            <w:tcW w:w="1000" w:type="pct"/>
          </w:tcPr>
          <w:p w14:paraId="42DAEF88"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ler</w:t>
            </w:r>
          </w:p>
        </w:tc>
        <w:tc>
          <w:tcPr>
            <w:tcW w:w="1000" w:type="pct"/>
          </w:tcPr>
          <w:p w14:paraId="64240DF2"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ek</w:t>
            </w:r>
          </w:p>
        </w:tc>
        <w:tc>
          <w:tcPr>
            <w:tcW w:w="1000" w:type="pct"/>
          </w:tcPr>
          <w:p w14:paraId="5637D913"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lev</w:t>
            </w:r>
          </w:p>
        </w:tc>
        <w:tc>
          <w:tcPr>
            <w:tcW w:w="1000" w:type="pct"/>
          </w:tcPr>
          <w:p w14:paraId="378F97C7" w14:textId="77777777" w:rsidR="00977A3D" w:rsidRPr="00610784" w:rsidRDefault="00977A3D" w:rsidP="00D608B8">
            <w:pPr>
              <w:pStyle w:val="Ingetavstnd"/>
              <w:spacing w:line="276" w:lineRule="auto"/>
              <w:rPr>
                <w:rFonts w:ascii="Source Sans Pro" w:hAnsi="Source Sans Pro"/>
                <w:sz w:val="28"/>
                <w:szCs w:val="28"/>
              </w:rPr>
            </w:pPr>
            <w:r w:rsidRPr="00610784">
              <w:rPr>
                <w:rFonts w:ascii="Source Sans Pro" w:hAnsi="Source Sans Pro"/>
                <w:sz w:val="28"/>
                <w:szCs w:val="28"/>
              </w:rPr>
              <w:t>ek</w:t>
            </w:r>
          </w:p>
        </w:tc>
      </w:tr>
    </w:tbl>
    <w:p w14:paraId="185BEBA8" w14:textId="77777777" w:rsidR="00977A3D" w:rsidRDefault="00977A3D" w:rsidP="00C11EE2">
      <w:pPr>
        <w:pStyle w:val="Ingetavstnd"/>
        <w:spacing w:line="276" w:lineRule="auto"/>
        <w:rPr>
          <w:rFonts w:ascii="Source Sans Pro" w:hAnsi="Source Sans Pro"/>
          <w:sz w:val="28"/>
          <w:szCs w:val="28"/>
        </w:rPr>
      </w:pPr>
    </w:p>
    <w:tbl>
      <w:tblPr>
        <w:tblStyle w:val="Tabellrutntljust"/>
        <w:tblW w:w="3572" w:type="pct"/>
        <w:tblLook w:val="04A0" w:firstRow="1" w:lastRow="0" w:firstColumn="1" w:lastColumn="0" w:noHBand="0" w:noVBand="1"/>
      </w:tblPr>
      <w:tblGrid>
        <w:gridCol w:w="1295"/>
        <w:gridCol w:w="1295"/>
        <w:gridCol w:w="1294"/>
        <w:gridCol w:w="1294"/>
        <w:gridCol w:w="1294"/>
      </w:tblGrid>
      <w:tr w:rsidR="00977A3D" w:rsidRPr="00610784" w14:paraId="0A8D8BA8" w14:textId="77777777" w:rsidTr="009B1BD6">
        <w:tc>
          <w:tcPr>
            <w:tcW w:w="1000" w:type="pct"/>
          </w:tcPr>
          <w:p w14:paraId="196C5DB5"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lastRenderedPageBreak/>
              <w:t>lek</w:t>
            </w:r>
          </w:p>
        </w:tc>
        <w:tc>
          <w:tcPr>
            <w:tcW w:w="1000" w:type="pct"/>
          </w:tcPr>
          <w:p w14:paraId="6D539BC7"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w:t>
            </w:r>
          </w:p>
        </w:tc>
        <w:tc>
          <w:tcPr>
            <w:tcW w:w="1000" w:type="pct"/>
          </w:tcPr>
          <w:p w14:paraId="3B8C15E2"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led</w:t>
            </w:r>
          </w:p>
        </w:tc>
        <w:tc>
          <w:tcPr>
            <w:tcW w:w="1000" w:type="pct"/>
          </w:tcPr>
          <w:p w14:paraId="08304ADC"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lev</w:t>
            </w:r>
          </w:p>
        </w:tc>
        <w:tc>
          <w:tcPr>
            <w:tcW w:w="1000" w:type="pct"/>
          </w:tcPr>
          <w:p w14:paraId="3FB47F89"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lek</w:t>
            </w:r>
          </w:p>
        </w:tc>
      </w:tr>
      <w:tr w:rsidR="00977A3D" w:rsidRPr="00610784" w14:paraId="195A9A34" w14:textId="77777777" w:rsidTr="002E553C">
        <w:tc>
          <w:tcPr>
            <w:tcW w:w="1000" w:type="pct"/>
          </w:tcPr>
          <w:p w14:paraId="73335A2F" w14:textId="77777777" w:rsidR="00977A3D" w:rsidRPr="00610784" w:rsidRDefault="00977A3D" w:rsidP="002E553C">
            <w:pPr>
              <w:pStyle w:val="Ingetavstnd"/>
              <w:spacing w:line="276" w:lineRule="auto"/>
              <w:rPr>
                <w:rFonts w:ascii="Source Sans Pro" w:hAnsi="Source Sans Pro"/>
                <w:sz w:val="28"/>
                <w:szCs w:val="28"/>
              </w:rPr>
            </w:pPr>
            <w:r w:rsidRPr="00610784">
              <w:rPr>
                <w:rFonts w:ascii="Source Sans Pro" w:hAnsi="Source Sans Pro"/>
                <w:sz w:val="28"/>
                <w:szCs w:val="28"/>
              </w:rPr>
              <w:t>led</w:t>
            </w:r>
          </w:p>
        </w:tc>
        <w:tc>
          <w:tcPr>
            <w:tcW w:w="1000" w:type="pct"/>
          </w:tcPr>
          <w:p w14:paraId="1417B915" w14:textId="77777777" w:rsidR="00977A3D" w:rsidRPr="00610784" w:rsidRDefault="00977A3D" w:rsidP="002E553C">
            <w:pPr>
              <w:pStyle w:val="Ingetavstnd"/>
              <w:spacing w:line="276" w:lineRule="auto"/>
              <w:rPr>
                <w:rFonts w:ascii="Source Sans Pro" w:hAnsi="Source Sans Pro"/>
                <w:sz w:val="28"/>
                <w:szCs w:val="28"/>
              </w:rPr>
            </w:pPr>
            <w:r w:rsidRPr="00610784">
              <w:rPr>
                <w:rFonts w:ascii="Source Sans Pro" w:hAnsi="Source Sans Pro"/>
                <w:sz w:val="28"/>
                <w:szCs w:val="28"/>
              </w:rPr>
              <w:t>lek</w:t>
            </w:r>
          </w:p>
        </w:tc>
        <w:tc>
          <w:tcPr>
            <w:tcW w:w="1000" w:type="pct"/>
          </w:tcPr>
          <w:p w14:paraId="6D2425C8" w14:textId="77777777" w:rsidR="00977A3D" w:rsidRPr="00610784" w:rsidRDefault="00977A3D" w:rsidP="002E553C">
            <w:pPr>
              <w:pStyle w:val="Ingetavstnd"/>
              <w:spacing w:line="276" w:lineRule="auto"/>
              <w:rPr>
                <w:rFonts w:ascii="Source Sans Pro" w:hAnsi="Source Sans Pro"/>
                <w:sz w:val="28"/>
                <w:szCs w:val="28"/>
              </w:rPr>
            </w:pPr>
            <w:r w:rsidRPr="00610784">
              <w:rPr>
                <w:rFonts w:ascii="Source Sans Pro" w:hAnsi="Source Sans Pro"/>
                <w:sz w:val="28"/>
                <w:szCs w:val="28"/>
              </w:rPr>
              <w:t>le</w:t>
            </w:r>
          </w:p>
        </w:tc>
        <w:tc>
          <w:tcPr>
            <w:tcW w:w="1000" w:type="pct"/>
          </w:tcPr>
          <w:p w14:paraId="1ECA4A9E" w14:textId="77777777" w:rsidR="00977A3D" w:rsidRPr="00610784" w:rsidRDefault="00977A3D" w:rsidP="002E553C">
            <w:pPr>
              <w:pStyle w:val="Ingetavstnd"/>
              <w:spacing w:line="276" w:lineRule="auto"/>
              <w:rPr>
                <w:rFonts w:ascii="Source Sans Pro" w:hAnsi="Source Sans Pro"/>
                <w:sz w:val="28"/>
                <w:szCs w:val="28"/>
              </w:rPr>
            </w:pPr>
            <w:r w:rsidRPr="00610784">
              <w:rPr>
                <w:rFonts w:ascii="Source Sans Pro" w:hAnsi="Source Sans Pro"/>
                <w:sz w:val="28"/>
                <w:szCs w:val="28"/>
              </w:rPr>
              <w:t>ler</w:t>
            </w:r>
          </w:p>
        </w:tc>
        <w:tc>
          <w:tcPr>
            <w:tcW w:w="1000" w:type="pct"/>
          </w:tcPr>
          <w:p w14:paraId="519D4486" w14:textId="77777777" w:rsidR="00977A3D" w:rsidRPr="00610784" w:rsidRDefault="00977A3D" w:rsidP="002E553C">
            <w:pPr>
              <w:pStyle w:val="Ingetavstnd"/>
              <w:spacing w:line="276" w:lineRule="auto"/>
              <w:rPr>
                <w:rFonts w:ascii="Source Sans Pro" w:hAnsi="Source Sans Pro"/>
                <w:sz w:val="28"/>
                <w:szCs w:val="28"/>
              </w:rPr>
            </w:pPr>
            <w:r w:rsidRPr="00610784">
              <w:rPr>
                <w:rFonts w:ascii="Source Sans Pro" w:hAnsi="Source Sans Pro"/>
                <w:sz w:val="28"/>
                <w:szCs w:val="28"/>
              </w:rPr>
              <w:t>len</w:t>
            </w:r>
          </w:p>
        </w:tc>
      </w:tr>
      <w:tr w:rsidR="00977A3D" w:rsidRPr="00610784" w14:paraId="56D2A62A" w14:textId="77777777" w:rsidTr="009B1BD6">
        <w:tc>
          <w:tcPr>
            <w:tcW w:w="1000" w:type="pct"/>
          </w:tcPr>
          <w:p w14:paraId="43DA8858"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ek</w:t>
            </w:r>
          </w:p>
        </w:tc>
        <w:tc>
          <w:tcPr>
            <w:tcW w:w="1000" w:type="pct"/>
          </w:tcPr>
          <w:p w14:paraId="31AD6E70"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lev</w:t>
            </w:r>
          </w:p>
        </w:tc>
        <w:tc>
          <w:tcPr>
            <w:tcW w:w="1000" w:type="pct"/>
          </w:tcPr>
          <w:p w14:paraId="657289B0"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ler</w:t>
            </w:r>
          </w:p>
        </w:tc>
        <w:tc>
          <w:tcPr>
            <w:tcW w:w="1000" w:type="pct"/>
          </w:tcPr>
          <w:p w14:paraId="76191E51"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ek</w:t>
            </w:r>
          </w:p>
        </w:tc>
        <w:tc>
          <w:tcPr>
            <w:tcW w:w="1000" w:type="pct"/>
          </w:tcPr>
          <w:p w14:paraId="3CAD1385" w14:textId="77777777" w:rsidR="00977A3D" w:rsidRPr="00610784" w:rsidRDefault="00977A3D" w:rsidP="009B1BD6">
            <w:pPr>
              <w:pStyle w:val="Ingetavstnd"/>
              <w:spacing w:line="276" w:lineRule="auto"/>
              <w:rPr>
                <w:rFonts w:ascii="Source Sans Pro" w:hAnsi="Source Sans Pro"/>
                <w:sz w:val="28"/>
                <w:szCs w:val="28"/>
              </w:rPr>
            </w:pPr>
            <w:r w:rsidRPr="00610784">
              <w:rPr>
                <w:rFonts w:ascii="Source Sans Pro" w:hAnsi="Source Sans Pro"/>
                <w:sz w:val="28"/>
                <w:szCs w:val="28"/>
              </w:rPr>
              <w:t>lek</w:t>
            </w:r>
          </w:p>
        </w:tc>
      </w:tr>
    </w:tbl>
    <w:p w14:paraId="6A3D72B8" w14:textId="77777777" w:rsidR="00977A3D" w:rsidRDefault="00977A3D" w:rsidP="00C11EE2">
      <w:pPr>
        <w:pStyle w:val="Ingetavstnd"/>
        <w:spacing w:line="276" w:lineRule="auto"/>
        <w:rPr>
          <w:rFonts w:ascii="Source Sans Pro" w:hAnsi="Source Sans Pro"/>
          <w:sz w:val="28"/>
          <w:szCs w:val="28"/>
        </w:rPr>
      </w:pPr>
    </w:p>
    <w:p w14:paraId="5266F866" w14:textId="77777777" w:rsidR="00B86C8A" w:rsidRPr="00977A3D" w:rsidRDefault="00977A3D" w:rsidP="00363ABC">
      <w:pPr>
        <w:pStyle w:val="Automatisering"/>
        <w:numPr>
          <w:ilvl w:val="0"/>
          <w:numId w:val="14"/>
        </w:numPr>
      </w:pPr>
      <w:r>
        <w:t>Läs s</w:t>
      </w:r>
      <w:r w:rsidR="00B86C8A" w:rsidRPr="00977A3D">
        <w:t>måfraser</w:t>
      </w:r>
    </w:p>
    <w:p w14:paraId="53544F0C" w14:textId="77777777" w:rsidR="00EA6A91" w:rsidRPr="007C2258" w:rsidRDefault="00CC4E8C" w:rsidP="00C313EC">
      <w:pPr>
        <w:pStyle w:val="Ingetavstnd"/>
        <w:tabs>
          <w:tab w:val="left" w:pos="1560"/>
          <w:tab w:val="left" w:pos="3119"/>
          <w:tab w:val="left" w:pos="5103"/>
        </w:tabs>
        <w:spacing w:line="276" w:lineRule="auto"/>
        <w:rPr>
          <w:rFonts w:ascii="Source Sans Pro" w:hAnsi="Source Sans Pro"/>
          <w:sz w:val="28"/>
          <w:szCs w:val="28"/>
        </w:rPr>
      </w:pPr>
      <w:r w:rsidRPr="007C2258">
        <w:rPr>
          <w:rFonts w:ascii="Source Sans Pro" w:hAnsi="Source Sans Pro"/>
          <w:sz w:val="28"/>
          <w:szCs w:val="28"/>
        </w:rPr>
        <w:t>le</w:t>
      </w:r>
      <w:r w:rsidRPr="007C2258">
        <w:rPr>
          <w:rFonts w:ascii="Source Sans Pro" w:hAnsi="Source Sans Pro"/>
          <w:sz w:val="28"/>
          <w:szCs w:val="28"/>
        </w:rPr>
        <w:tab/>
      </w:r>
      <w:r w:rsidRPr="00B8493A">
        <w:rPr>
          <w:rFonts w:ascii="Source Sans Pro" w:hAnsi="Source Sans Pro"/>
          <w:sz w:val="28"/>
          <w:szCs w:val="28"/>
        </w:rPr>
        <w:t>lev</w:t>
      </w:r>
      <w:r w:rsidRPr="00B8493A">
        <w:rPr>
          <w:rFonts w:ascii="Source Sans Pro" w:hAnsi="Source Sans Pro"/>
          <w:sz w:val="28"/>
          <w:szCs w:val="28"/>
        </w:rPr>
        <w:tab/>
      </w:r>
      <w:r w:rsidRPr="0023079A">
        <w:rPr>
          <w:rFonts w:ascii="Source Sans Pro" w:hAnsi="Source Sans Pro"/>
          <w:color w:val="0070C0"/>
          <w:sz w:val="28"/>
          <w:szCs w:val="28"/>
        </w:rPr>
        <w:t>en</w:t>
      </w:r>
      <w:r w:rsidRPr="00B8493A">
        <w:rPr>
          <w:rFonts w:ascii="Source Sans Pro" w:hAnsi="Source Sans Pro"/>
          <w:sz w:val="28"/>
          <w:szCs w:val="28"/>
        </w:rPr>
        <w:t xml:space="preserve"> </w:t>
      </w:r>
      <w:r w:rsidRPr="007C2258">
        <w:rPr>
          <w:rFonts w:ascii="Source Sans Pro" w:hAnsi="Source Sans Pro"/>
          <w:sz w:val="28"/>
          <w:szCs w:val="28"/>
        </w:rPr>
        <w:t>lek</w:t>
      </w:r>
      <w:r w:rsidRPr="007C2258">
        <w:rPr>
          <w:rFonts w:ascii="Source Sans Pro" w:hAnsi="Source Sans Pro"/>
          <w:sz w:val="28"/>
          <w:szCs w:val="28"/>
        </w:rPr>
        <w:tab/>
      </w:r>
      <w:r w:rsidRPr="0023079A">
        <w:rPr>
          <w:rFonts w:ascii="Source Sans Pro" w:hAnsi="Source Sans Pro"/>
          <w:color w:val="0070C0"/>
          <w:sz w:val="28"/>
          <w:szCs w:val="28"/>
        </w:rPr>
        <w:t xml:space="preserve">en </w:t>
      </w:r>
      <w:r w:rsidRPr="007C2258">
        <w:rPr>
          <w:rFonts w:ascii="Source Sans Pro" w:hAnsi="Source Sans Pro"/>
          <w:sz w:val="28"/>
          <w:szCs w:val="28"/>
        </w:rPr>
        <w:t>led</w:t>
      </w:r>
      <w:r w:rsidRPr="007C2258">
        <w:rPr>
          <w:rFonts w:ascii="Source Sans Pro" w:hAnsi="Source Sans Pro"/>
          <w:sz w:val="28"/>
          <w:szCs w:val="28"/>
        </w:rPr>
        <w:tab/>
      </w:r>
    </w:p>
    <w:p w14:paraId="64697213" w14:textId="77777777" w:rsidR="00EA6A91" w:rsidRPr="007C2258" w:rsidRDefault="00CC4E8C" w:rsidP="00C313EC">
      <w:pPr>
        <w:pStyle w:val="Ingetavstnd"/>
        <w:tabs>
          <w:tab w:val="left" w:pos="1560"/>
          <w:tab w:val="left" w:pos="3119"/>
          <w:tab w:val="left" w:pos="5103"/>
        </w:tabs>
        <w:spacing w:line="276" w:lineRule="auto"/>
        <w:rPr>
          <w:rFonts w:ascii="Source Sans Pro" w:hAnsi="Source Sans Pro"/>
          <w:sz w:val="28"/>
          <w:szCs w:val="28"/>
        </w:rPr>
      </w:pPr>
      <w:r w:rsidRPr="0023079A">
        <w:rPr>
          <w:rFonts w:ascii="Source Sans Pro" w:hAnsi="Source Sans Pro"/>
          <w:color w:val="0070C0"/>
          <w:sz w:val="28"/>
          <w:szCs w:val="28"/>
        </w:rPr>
        <w:t>en</w:t>
      </w:r>
      <w:r w:rsidRPr="00B8493A">
        <w:rPr>
          <w:rFonts w:ascii="Source Sans Pro" w:hAnsi="Source Sans Pro"/>
          <w:sz w:val="28"/>
          <w:szCs w:val="28"/>
        </w:rPr>
        <w:t xml:space="preserve"> len l</w:t>
      </w:r>
      <w:r w:rsidRPr="007C2258">
        <w:rPr>
          <w:rFonts w:ascii="Source Sans Pro" w:hAnsi="Source Sans Pro"/>
          <w:sz w:val="28"/>
          <w:szCs w:val="28"/>
        </w:rPr>
        <w:t>ek</w:t>
      </w:r>
      <w:r w:rsidR="00EA6A91" w:rsidRPr="007C2258">
        <w:rPr>
          <w:rFonts w:ascii="Source Sans Pro" w:hAnsi="Source Sans Pro"/>
          <w:sz w:val="28"/>
          <w:szCs w:val="28"/>
        </w:rPr>
        <w:tab/>
      </w:r>
      <w:r w:rsidRPr="0023079A">
        <w:rPr>
          <w:rFonts w:ascii="Source Sans Pro" w:hAnsi="Source Sans Pro"/>
          <w:color w:val="0070C0"/>
          <w:sz w:val="28"/>
          <w:szCs w:val="28"/>
        </w:rPr>
        <w:t>hon</w:t>
      </w:r>
      <w:r w:rsidRPr="00B8493A">
        <w:rPr>
          <w:rFonts w:ascii="Source Sans Pro" w:hAnsi="Source Sans Pro"/>
          <w:sz w:val="28"/>
          <w:szCs w:val="28"/>
        </w:rPr>
        <w:t xml:space="preserve"> </w:t>
      </w:r>
      <w:r w:rsidRPr="007C2258">
        <w:rPr>
          <w:rFonts w:ascii="Source Sans Pro" w:hAnsi="Source Sans Pro"/>
          <w:sz w:val="28"/>
          <w:szCs w:val="28"/>
        </w:rPr>
        <w:t>ler</w:t>
      </w:r>
      <w:r w:rsidRPr="007C2258">
        <w:rPr>
          <w:rFonts w:ascii="Source Sans Pro" w:hAnsi="Source Sans Pro"/>
          <w:sz w:val="28"/>
          <w:szCs w:val="28"/>
        </w:rPr>
        <w:tab/>
      </w:r>
      <w:r w:rsidRPr="0023079A">
        <w:rPr>
          <w:rFonts w:ascii="Source Sans Pro" w:hAnsi="Source Sans Pro"/>
          <w:color w:val="0070C0"/>
          <w:sz w:val="28"/>
          <w:szCs w:val="28"/>
        </w:rPr>
        <w:t>hon</w:t>
      </w:r>
      <w:r w:rsidRPr="00B8493A">
        <w:rPr>
          <w:rFonts w:ascii="Source Sans Pro" w:hAnsi="Source Sans Pro"/>
          <w:sz w:val="28"/>
          <w:szCs w:val="28"/>
        </w:rPr>
        <w:t xml:space="preserve"> led</w:t>
      </w:r>
      <w:r w:rsidRPr="00B8493A">
        <w:rPr>
          <w:rFonts w:ascii="Source Sans Pro" w:hAnsi="Source Sans Pro"/>
          <w:sz w:val="28"/>
          <w:szCs w:val="28"/>
        </w:rPr>
        <w:tab/>
      </w:r>
      <w:r w:rsidRPr="0023079A">
        <w:rPr>
          <w:rFonts w:ascii="Source Sans Pro" w:hAnsi="Source Sans Pro"/>
          <w:color w:val="0070C0"/>
          <w:sz w:val="28"/>
          <w:szCs w:val="28"/>
        </w:rPr>
        <w:t>en</w:t>
      </w:r>
      <w:r w:rsidRPr="00B8493A">
        <w:rPr>
          <w:rFonts w:ascii="Source Sans Pro" w:hAnsi="Source Sans Pro"/>
          <w:sz w:val="28"/>
          <w:szCs w:val="28"/>
        </w:rPr>
        <w:t xml:space="preserve"> </w:t>
      </w:r>
      <w:r w:rsidRPr="007C2258">
        <w:rPr>
          <w:rFonts w:ascii="Source Sans Pro" w:hAnsi="Source Sans Pro"/>
          <w:sz w:val="28"/>
          <w:szCs w:val="28"/>
        </w:rPr>
        <w:t>len lek led</w:t>
      </w:r>
      <w:r w:rsidRPr="007C2258">
        <w:rPr>
          <w:rFonts w:ascii="Source Sans Pro" w:hAnsi="Source Sans Pro"/>
          <w:sz w:val="28"/>
          <w:szCs w:val="28"/>
        </w:rPr>
        <w:tab/>
      </w:r>
    </w:p>
    <w:p w14:paraId="3C4A2043" w14:textId="77777777" w:rsidR="00CC4E8C" w:rsidRPr="007C2258" w:rsidRDefault="00CC4E8C" w:rsidP="00C313EC">
      <w:pPr>
        <w:pStyle w:val="Ingetavstnd"/>
        <w:tabs>
          <w:tab w:val="left" w:pos="1560"/>
          <w:tab w:val="left" w:pos="3119"/>
          <w:tab w:val="left" w:pos="5103"/>
        </w:tabs>
        <w:spacing w:line="276" w:lineRule="auto"/>
        <w:rPr>
          <w:rFonts w:ascii="Source Sans Pro" w:hAnsi="Source Sans Pro"/>
          <w:sz w:val="28"/>
          <w:szCs w:val="28"/>
        </w:rPr>
      </w:pPr>
      <w:r w:rsidRPr="0023079A">
        <w:rPr>
          <w:rFonts w:ascii="Source Sans Pro" w:hAnsi="Source Sans Pro"/>
          <w:color w:val="0070C0"/>
          <w:sz w:val="28"/>
          <w:szCs w:val="28"/>
        </w:rPr>
        <w:t>en</w:t>
      </w:r>
      <w:r w:rsidRPr="00B8493A">
        <w:rPr>
          <w:rFonts w:ascii="Source Sans Pro" w:hAnsi="Source Sans Pro"/>
          <w:sz w:val="28"/>
          <w:szCs w:val="28"/>
        </w:rPr>
        <w:t xml:space="preserve"> </w:t>
      </w:r>
      <w:r w:rsidRPr="007C2258">
        <w:rPr>
          <w:rFonts w:ascii="Source Sans Pro" w:hAnsi="Source Sans Pro"/>
          <w:sz w:val="28"/>
          <w:szCs w:val="28"/>
        </w:rPr>
        <w:t>lek ler</w:t>
      </w:r>
      <w:r w:rsidRPr="007C2258">
        <w:rPr>
          <w:rFonts w:ascii="Source Sans Pro" w:hAnsi="Source Sans Pro"/>
          <w:sz w:val="28"/>
          <w:szCs w:val="28"/>
        </w:rPr>
        <w:tab/>
      </w:r>
      <w:r w:rsidRPr="0023079A">
        <w:rPr>
          <w:rFonts w:ascii="Source Sans Pro" w:hAnsi="Source Sans Pro"/>
          <w:color w:val="0070C0"/>
          <w:sz w:val="28"/>
          <w:szCs w:val="28"/>
        </w:rPr>
        <w:t>en</w:t>
      </w:r>
      <w:r w:rsidRPr="00B8493A">
        <w:rPr>
          <w:rFonts w:ascii="Source Sans Pro" w:hAnsi="Source Sans Pro"/>
          <w:sz w:val="28"/>
          <w:szCs w:val="28"/>
        </w:rPr>
        <w:t xml:space="preserve"> len </w:t>
      </w:r>
      <w:r w:rsidRPr="007C2258">
        <w:rPr>
          <w:rFonts w:ascii="Source Sans Pro" w:hAnsi="Source Sans Pro"/>
          <w:sz w:val="28"/>
          <w:szCs w:val="28"/>
        </w:rPr>
        <w:t>lek ler</w:t>
      </w:r>
    </w:p>
    <w:p w14:paraId="02C4909F" w14:textId="77777777" w:rsidR="00C11EE2" w:rsidRPr="007C2258" w:rsidRDefault="00C11EE2" w:rsidP="00C313EC">
      <w:pPr>
        <w:pStyle w:val="Ingetavstnd"/>
        <w:tabs>
          <w:tab w:val="left" w:pos="1560"/>
          <w:tab w:val="left" w:pos="3119"/>
          <w:tab w:val="left" w:pos="5103"/>
        </w:tabs>
        <w:spacing w:line="276" w:lineRule="auto"/>
        <w:rPr>
          <w:rFonts w:ascii="Source Sans Pro" w:hAnsi="Source Sans Pro"/>
          <w:sz w:val="28"/>
          <w:szCs w:val="28"/>
        </w:rPr>
      </w:pPr>
    </w:p>
    <w:p w14:paraId="49ECD4EA" w14:textId="77777777" w:rsidR="00CC4E8C" w:rsidRPr="00B8493A" w:rsidRDefault="00CC4E8C" w:rsidP="00C313EC">
      <w:pPr>
        <w:pStyle w:val="Ingetavstnd"/>
        <w:tabs>
          <w:tab w:val="left" w:pos="1526"/>
          <w:tab w:val="left" w:pos="1560"/>
          <w:tab w:val="left" w:pos="3085"/>
          <w:tab w:val="left" w:pos="3119"/>
          <w:tab w:val="left" w:pos="5103"/>
          <w:tab w:val="left" w:pos="5353"/>
        </w:tabs>
        <w:spacing w:line="276" w:lineRule="auto"/>
        <w:rPr>
          <w:rFonts w:ascii="Source Sans Pro" w:hAnsi="Source Sans Pro"/>
          <w:sz w:val="28"/>
          <w:szCs w:val="28"/>
        </w:rPr>
      </w:pPr>
      <w:r w:rsidRPr="007C2258">
        <w:rPr>
          <w:rFonts w:ascii="Source Sans Pro" w:hAnsi="Source Sans Pro"/>
          <w:sz w:val="28"/>
          <w:szCs w:val="28"/>
        </w:rPr>
        <w:t>len</w:t>
      </w:r>
      <w:r w:rsidRPr="007C2258">
        <w:rPr>
          <w:rFonts w:ascii="Source Sans Pro" w:hAnsi="Source Sans Pro"/>
          <w:sz w:val="28"/>
          <w:szCs w:val="28"/>
        </w:rPr>
        <w:tab/>
        <w:t>led</w:t>
      </w:r>
      <w:r w:rsidRPr="007C2258">
        <w:rPr>
          <w:rFonts w:ascii="Source Sans Pro" w:hAnsi="Source Sans Pro"/>
          <w:sz w:val="28"/>
          <w:szCs w:val="28"/>
        </w:rPr>
        <w:tab/>
      </w:r>
      <w:r w:rsidRPr="0023079A">
        <w:rPr>
          <w:rFonts w:ascii="Source Sans Pro" w:hAnsi="Source Sans Pro"/>
          <w:color w:val="0070C0"/>
          <w:sz w:val="28"/>
          <w:szCs w:val="28"/>
        </w:rPr>
        <w:t>en</w:t>
      </w:r>
      <w:r w:rsidRPr="00B8493A">
        <w:rPr>
          <w:rFonts w:ascii="Source Sans Pro" w:hAnsi="Source Sans Pro"/>
          <w:sz w:val="28"/>
          <w:szCs w:val="28"/>
        </w:rPr>
        <w:t xml:space="preserve"> </w:t>
      </w:r>
      <w:r w:rsidRPr="007C2258">
        <w:rPr>
          <w:rFonts w:ascii="Source Sans Pro" w:hAnsi="Source Sans Pro"/>
          <w:sz w:val="28"/>
          <w:szCs w:val="28"/>
        </w:rPr>
        <w:t>len led</w:t>
      </w:r>
      <w:r w:rsidRPr="007C2258">
        <w:rPr>
          <w:rFonts w:ascii="Source Sans Pro" w:hAnsi="Source Sans Pro"/>
          <w:sz w:val="28"/>
          <w:szCs w:val="28"/>
        </w:rPr>
        <w:tab/>
      </w:r>
      <w:r w:rsidRPr="0023079A">
        <w:rPr>
          <w:rFonts w:ascii="Source Sans Pro" w:hAnsi="Source Sans Pro"/>
          <w:color w:val="0070C0"/>
          <w:sz w:val="28"/>
          <w:szCs w:val="28"/>
        </w:rPr>
        <w:t>hon</w:t>
      </w:r>
      <w:r w:rsidRPr="00B8493A">
        <w:rPr>
          <w:rFonts w:ascii="Source Sans Pro" w:hAnsi="Source Sans Pro"/>
          <w:sz w:val="28"/>
          <w:szCs w:val="28"/>
        </w:rPr>
        <w:t xml:space="preserve"> </w:t>
      </w:r>
      <w:r w:rsidRPr="007C2258">
        <w:rPr>
          <w:rFonts w:ascii="Source Sans Pro" w:hAnsi="Source Sans Pro"/>
          <w:sz w:val="28"/>
          <w:szCs w:val="28"/>
        </w:rPr>
        <w:t>led</w:t>
      </w:r>
    </w:p>
    <w:p w14:paraId="1DB0F4D9" w14:textId="77777777" w:rsidR="00CC4E8C" w:rsidRPr="007C2258" w:rsidRDefault="00CC4E8C" w:rsidP="00C313EC">
      <w:pPr>
        <w:pStyle w:val="Ingetavstnd"/>
        <w:tabs>
          <w:tab w:val="left" w:pos="1526"/>
          <w:tab w:val="left" w:pos="1560"/>
          <w:tab w:val="left" w:pos="3085"/>
          <w:tab w:val="left" w:pos="3119"/>
          <w:tab w:val="left" w:pos="5103"/>
          <w:tab w:val="left" w:pos="5353"/>
        </w:tabs>
        <w:spacing w:line="276" w:lineRule="auto"/>
        <w:rPr>
          <w:rFonts w:ascii="Source Sans Pro" w:hAnsi="Source Sans Pro"/>
          <w:sz w:val="28"/>
          <w:szCs w:val="28"/>
        </w:rPr>
      </w:pPr>
      <w:r w:rsidRPr="0023079A">
        <w:rPr>
          <w:rFonts w:ascii="Source Sans Pro" w:hAnsi="Source Sans Pro"/>
          <w:color w:val="0070C0"/>
          <w:sz w:val="28"/>
          <w:szCs w:val="28"/>
        </w:rPr>
        <w:t>en</w:t>
      </w:r>
      <w:r w:rsidRPr="00B8493A">
        <w:rPr>
          <w:rFonts w:ascii="Source Sans Pro" w:hAnsi="Source Sans Pro"/>
          <w:sz w:val="28"/>
          <w:szCs w:val="28"/>
        </w:rPr>
        <w:t xml:space="preserve"> </w:t>
      </w:r>
      <w:r w:rsidRPr="007C2258">
        <w:rPr>
          <w:rFonts w:ascii="Source Sans Pro" w:hAnsi="Source Sans Pro"/>
          <w:sz w:val="28"/>
          <w:szCs w:val="28"/>
        </w:rPr>
        <w:t>lek</w:t>
      </w:r>
      <w:r w:rsidRPr="007C2258">
        <w:rPr>
          <w:rFonts w:ascii="Source Sans Pro" w:hAnsi="Source Sans Pro"/>
          <w:sz w:val="28"/>
          <w:szCs w:val="28"/>
        </w:rPr>
        <w:tab/>
      </w:r>
      <w:r w:rsidRPr="0023079A">
        <w:rPr>
          <w:rFonts w:ascii="Source Sans Pro" w:hAnsi="Source Sans Pro"/>
          <w:color w:val="0070C0"/>
          <w:sz w:val="28"/>
          <w:szCs w:val="28"/>
        </w:rPr>
        <w:t>hon</w:t>
      </w:r>
      <w:r w:rsidRPr="00B8493A">
        <w:rPr>
          <w:rFonts w:ascii="Source Sans Pro" w:hAnsi="Source Sans Pro"/>
          <w:sz w:val="28"/>
          <w:szCs w:val="28"/>
        </w:rPr>
        <w:t xml:space="preserve"> </w:t>
      </w:r>
      <w:r w:rsidRPr="007C2258">
        <w:rPr>
          <w:rFonts w:ascii="Source Sans Pro" w:hAnsi="Source Sans Pro"/>
          <w:sz w:val="28"/>
          <w:szCs w:val="28"/>
        </w:rPr>
        <w:t>ler</w:t>
      </w:r>
      <w:r w:rsidRPr="007C2258">
        <w:rPr>
          <w:rFonts w:ascii="Source Sans Pro" w:hAnsi="Source Sans Pro"/>
          <w:sz w:val="28"/>
          <w:szCs w:val="28"/>
        </w:rPr>
        <w:tab/>
        <w:t xml:space="preserve">led </w:t>
      </w:r>
      <w:r w:rsidRPr="0023079A">
        <w:rPr>
          <w:rFonts w:ascii="Source Sans Pro" w:hAnsi="Source Sans Pro"/>
          <w:color w:val="0070C0"/>
          <w:sz w:val="28"/>
          <w:szCs w:val="28"/>
        </w:rPr>
        <w:t>en</w:t>
      </w:r>
      <w:r w:rsidRPr="00B8493A">
        <w:rPr>
          <w:rFonts w:ascii="Source Sans Pro" w:hAnsi="Source Sans Pro"/>
          <w:sz w:val="28"/>
          <w:szCs w:val="28"/>
        </w:rPr>
        <w:t xml:space="preserve"> </w:t>
      </w:r>
      <w:r w:rsidRPr="007C2258">
        <w:rPr>
          <w:rFonts w:ascii="Source Sans Pro" w:hAnsi="Source Sans Pro"/>
          <w:sz w:val="28"/>
          <w:szCs w:val="28"/>
        </w:rPr>
        <w:t>lek</w:t>
      </w:r>
      <w:r w:rsidRPr="007C2258">
        <w:rPr>
          <w:rFonts w:ascii="Source Sans Pro" w:hAnsi="Source Sans Pro"/>
          <w:sz w:val="28"/>
          <w:szCs w:val="28"/>
        </w:rPr>
        <w:tab/>
        <w:t xml:space="preserve">ler </w:t>
      </w:r>
      <w:r w:rsidRPr="0023079A">
        <w:rPr>
          <w:rFonts w:ascii="Source Sans Pro" w:hAnsi="Source Sans Pro"/>
          <w:color w:val="0070C0"/>
          <w:sz w:val="28"/>
          <w:szCs w:val="28"/>
        </w:rPr>
        <w:t xml:space="preserve">en </w:t>
      </w:r>
      <w:r w:rsidRPr="007C2258">
        <w:rPr>
          <w:rFonts w:ascii="Source Sans Pro" w:hAnsi="Source Sans Pro"/>
          <w:sz w:val="28"/>
          <w:szCs w:val="28"/>
        </w:rPr>
        <w:t>ek</w:t>
      </w:r>
    </w:p>
    <w:p w14:paraId="28ADD92A" w14:textId="77777777" w:rsidR="00CC4E8C" w:rsidRPr="00B8493A" w:rsidRDefault="00CC4E8C" w:rsidP="00C313EC">
      <w:pPr>
        <w:pStyle w:val="Ingetavstnd"/>
        <w:tabs>
          <w:tab w:val="left" w:pos="1526"/>
          <w:tab w:val="left" w:pos="1560"/>
          <w:tab w:val="left" w:pos="3085"/>
          <w:tab w:val="left" w:pos="3119"/>
          <w:tab w:val="left" w:pos="5103"/>
          <w:tab w:val="left" w:pos="5353"/>
        </w:tabs>
        <w:spacing w:line="276" w:lineRule="auto"/>
        <w:rPr>
          <w:rFonts w:ascii="Source Sans Pro" w:hAnsi="Source Sans Pro"/>
          <w:sz w:val="28"/>
          <w:szCs w:val="28"/>
        </w:rPr>
      </w:pPr>
      <w:r w:rsidRPr="0023079A">
        <w:rPr>
          <w:rFonts w:ascii="Source Sans Pro" w:hAnsi="Source Sans Pro"/>
          <w:color w:val="0070C0"/>
          <w:sz w:val="28"/>
          <w:szCs w:val="28"/>
        </w:rPr>
        <w:t>en</w:t>
      </w:r>
      <w:r w:rsidRPr="00B8493A">
        <w:rPr>
          <w:rFonts w:ascii="Source Sans Pro" w:hAnsi="Source Sans Pro"/>
          <w:sz w:val="28"/>
          <w:szCs w:val="28"/>
        </w:rPr>
        <w:t xml:space="preserve"> </w:t>
      </w:r>
      <w:r w:rsidRPr="007C2258">
        <w:rPr>
          <w:rFonts w:ascii="Source Sans Pro" w:hAnsi="Source Sans Pro"/>
          <w:sz w:val="28"/>
          <w:szCs w:val="28"/>
        </w:rPr>
        <w:t>ek</w:t>
      </w:r>
      <w:r w:rsidRPr="007C2258">
        <w:rPr>
          <w:rFonts w:ascii="Source Sans Pro" w:hAnsi="Source Sans Pro"/>
          <w:sz w:val="28"/>
          <w:szCs w:val="28"/>
        </w:rPr>
        <w:tab/>
      </w:r>
      <w:r w:rsidRPr="0023079A">
        <w:rPr>
          <w:rFonts w:ascii="Source Sans Pro" w:hAnsi="Source Sans Pro"/>
          <w:color w:val="0070C0"/>
          <w:sz w:val="28"/>
          <w:szCs w:val="28"/>
        </w:rPr>
        <w:t>en</w:t>
      </w:r>
      <w:r w:rsidRPr="00B8493A">
        <w:rPr>
          <w:rFonts w:ascii="Source Sans Pro" w:hAnsi="Source Sans Pro"/>
          <w:sz w:val="28"/>
          <w:szCs w:val="28"/>
        </w:rPr>
        <w:t xml:space="preserve"> </w:t>
      </w:r>
      <w:r w:rsidRPr="007C2258">
        <w:rPr>
          <w:rFonts w:ascii="Source Sans Pro" w:hAnsi="Source Sans Pro"/>
          <w:sz w:val="28"/>
          <w:szCs w:val="28"/>
        </w:rPr>
        <w:t>len ek</w:t>
      </w:r>
      <w:r w:rsidRPr="00B8493A">
        <w:rPr>
          <w:rFonts w:ascii="Source Sans Pro" w:hAnsi="Source Sans Pro"/>
          <w:color w:val="0070C0"/>
          <w:sz w:val="28"/>
          <w:szCs w:val="28"/>
        </w:rPr>
        <w:tab/>
      </w:r>
      <w:r w:rsidRPr="0023079A">
        <w:rPr>
          <w:rFonts w:ascii="Source Sans Pro" w:hAnsi="Source Sans Pro"/>
          <w:color w:val="0070C0"/>
          <w:sz w:val="28"/>
          <w:szCs w:val="28"/>
        </w:rPr>
        <w:t xml:space="preserve">en </w:t>
      </w:r>
      <w:r w:rsidRPr="007C2258">
        <w:rPr>
          <w:rFonts w:ascii="Source Sans Pro" w:hAnsi="Source Sans Pro"/>
          <w:sz w:val="28"/>
          <w:szCs w:val="28"/>
        </w:rPr>
        <w:t>ek ler</w:t>
      </w:r>
      <w:r w:rsidRPr="007C2258">
        <w:rPr>
          <w:rFonts w:ascii="Source Sans Pro" w:hAnsi="Source Sans Pro"/>
          <w:sz w:val="28"/>
          <w:szCs w:val="28"/>
        </w:rPr>
        <w:tab/>
        <w:t xml:space="preserve">led </w:t>
      </w:r>
      <w:r w:rsidRPr="0023079A">
        <w:rPr>
          <w:rFonts w:ascii="Source Sans Pro" w:hAnsi="Source Sans Pro"/>
          <w:color w:val="0070C0"/>
          <w:sz w:val="28"/>
          <w:szCs w:val="28"/>
        </w:rPr>
        <w:t>en</w:t>
      </w:r>
      <w:r w:rsidRPr="00B8493A">
        <w:rPr>
          <w:rFonts w:ascii="Source Sans Pro" w:hAnsi="Source Sans Pro"/>
          <w:sz w:val="28"/>
          <w:szCs w:val="28"/>
        </w:rPr>
        <w:t xml:space="preserve"> </w:t>
      </w:r>
      <w:r w:rsidRPr="007C2258">
        <w:rPr>
          <w:rFonts w:ascii="Source Sans Pro" w:hAnsi="Source Sans Pro"/>
          <w:sz w:val="28"/>
          <w:szCs w:val="28"/>
        </w:rPr>
        <w:t>len ek</w:t>
      </w:r>
    </w:p>
    <w:p w14:paraId="736BF481" w14:textId="77777777" w:rsidR="005F3B20" w:rsidRDefault="005F3B20">
      <w:pPr>
        <w:rPr>
          <w:rFonts w:ascii="Source Sans Pro" w:hAnsi="Source Sans Pro"/>
          <w:sz w:val="28"/>
          <w:szCs w:val="28"/>
        </w:rPr>
      </w:pPr>
    </w:p>
    <w:p w14:paraId="72C3F1A4" w14:textId="77777777" w:rsidR="00D65FE3" w:rsidRDefault="005F3B20" w:rsidP="005F3B20">
      <w:pPr>
        <w:rPr>
          <w:rFonts w:ascii="Source Sans Pro" w:hAnsi="Source Sans Pro"/>
          <w:sz w:val="24"/>
          <w:szCs w:val="24"/>
        </w:rPr>
      </w:pPr>
      <w:r w:rsidRPr="00D65FE3">
        <w:rPr>
          <w:rFonts w:ascii="Source Sans Pro" w:hAnsi="Source Sans Pro"/>
          <w:sz w:val="24"/>
          <w:szCs w:val="24"/>
        </w:rPr>
        <w:t xml:space="preserve">Kommentar: Läraren lyssnar särskilt efter variationen i </w:t>
      </w:r>
      <w:proofErr w:type="spellStart"/>
      <w:r w:rsidRPr="00D65FE3">
        <w:rPr>
          <w:rFonts w:ascii="Source Sans Pro" w:hAnsi="Source Sans Pro"/>
          <w:sz w:val="24"/>
          <w:szCs w:val="24"/>
        </w:rPr>
        <w:t>stavelsekodan</w:t>
      </w:r>
      <w:proofErr w:type="spellEnd"/>
      <w:r w:rsidRPr="00D65FE3">
        <w:rPr>
          <w:rFonts w:ascii="Source Sans Pro" w:hAnsi="Source Sans Pro"/>
          <w:sz w:val="24"/>
          <w:szCs w:val="24"/>
        </w:rPr>
        <w:t xml:space="preserve">. </w:t>
      </w:r>
    </w:p>
    <w:p w14:paraId="339891E9" w14:textId="516A36C5" w:rsidR="005F3B20" w:rsidRPr="00D65FE3" w:rsidRDefault="005F3B20" w:rsidP="005F3B20">
      <w:pPr>
        <w:rPr>
          <w:rFonts w:ascii="Source Sans Pro" w:hAnsi="Source Sans Pro"/>
          <w:sz w:val="24"/>
          <w:szCs w:val="24"/>
        </w:rPr>
      </w:pPr>
      <w:r w:rsidRPr="00D65FE3">
        <w:rPr>
          <w:rFonts w:ascii="Source Sans Pro" w:hAnsi="Source Sans Pro"/>
          <w:sz w:val="24"/>
          <w:szCs w:val="24"/>
        </w:rPr>
        <w:t xml:space="preserve">Vid diktamen bör fokus ligga på variationen i </w:t>
      </w:r>
      <w:proofErr w:type="spellStart"/>
      <w:r w:rsidRPr="00D65FE3">
        <w:rPr>
          <w:rFonts w:ascii="Source Sans Pro" w:hAnsi="Source Sans Pro"/>
          <w:sz w:val="24"/>
          <w:szCs w:val="24"/>
        </w:rPr>
        <w:t>stavelsekodan</w:t>
      </w:r>
      <w:proofErr w:type="spellEnd"/>
      <w:r w:rsidRPr="00D65FE3">
        <w:rPr>
          <w:rFonts w:ascii="Source Sans Pro" w:hAnsi="Source Sans Pro"/>
          <w:sz w:val="24"/>
          <w:szCs w:val="24"/>
        </w:rPr>
        <w:t>.</w:t>
      </w:r>
    </w:p>
    <w:p w14:paraId="3070D9CE" w14:textId="375FDB47" w:rsidR="004C2877" w:rsidRDefault="004C2877">
      <w:pPr>
        <w:rPr>
          <w:rFonts w:ascii="Source Sans Pro" w:hAnsi="Source Sans Pro"/>
          <w:sz w:val="28"/>
          <w:szCs w:val="28"/>
        </w:rPr>
      </w:pPr>
      <w:r>
        <w:rPr>
          <w:rFonts w:ascii="Source Sans Pro" w:hAnsi="Source Sans Pro"/>
          <w:sz w:val="28"/>
          <w:szCs w:val="28"/>
        </w:rPr>
        <w:br w:type="page"/>
      </w:r>
    </w:p>
    <w:p w14:paraId="74607A7E" w14:textId="77777777" w:rsidR="00E44C44" w:rsidRDefault="00F56153" w:rsidP="00E44C44">
      <w:pPr>
        <w:pStyle w:val="Ingetavstnd"/>
        <w:spacing w:line="276" w:lineRule="auto"/>
        <w:jc w:val="center"/>
        <w:rPr>
          <w:rFonts w:ascii="Source Sans Pro" w:hAnsi="Source Sans Pro" w:cs="Open Sans"/>
          <w:color w:val="191B26"/>
          <w:sz w:val="21"/>
          <w:szCs w:val="21"/>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67456" behindDoc="0" locked="0" layoutInCell="1" allowOverlap="1" wp14:anchorId="2703E9E7" wp14:editId="5C311ACF">
                <wp:simplePos x="0" y="0"/>
                <wp:positionH relativeFrom="column">
                  <wp:posOffset>62230</wp:posOffset>
                </wp:positionH>
                <wp:positionV relativeFrom="paragraph">
                  <wp:posOffset>-390525</wp:posOffset>
                </wp:positionV>
                <wp:extent cx="1377950" cy="368300"/>
                <wp:effectExtent l="0" t="0" r="19050" b="12700"/>
                <wp:wrapNone/>
                <wp:docPr id="1701373241"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C246751" w14:textId="77777777" w:rsidR="00F56153" w:rsidRPr="00175961" w:rsidRDefault="00F56153" w:rsidP="00F56153">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03E9E7" id="_x0000_s1029" style="position:absolute;left:0;text-align:left;margin-left:4.9pt;margin-top:-30.75pt;width:108.5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EMn5lQIAAJw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" fillcolor="#ffddc4 [663]" strokecolor="#18190f [484]" strokeweight="1pt">
                <v:stroke joinstyle="miter"/>
                <v:textbox>
                  <w:txbxContent>
                    <w:p w14:paraId="3C246751" w14:textId="77777777" w:rsidR="00F56153" w:rsidRPr="00175961" w:rsidRDefault="00F56153" w:rsidP="00F56153">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E44C44" w:rsidRPr="00846680">
        <w:rPr>
          <w:rFonts w:ascii="Source Sans Pro" w:hAnsi="Source Sans Pro" w:cs="Open Sans"/>
          <w:noProof/>
          <w:color w:val="191B26"/>
          <w:sz w:val="21"/>
          <w:szCs w:val="21"/>
          <w:shd w:val="clear" w:color="auto" w:fill="FFFFFF"/>
        </w:rPr>
        <w:drawing>
          <wp:inline distT="0" distB="0" distL="0" distR="0" wp14:anchorId="62DE5382" wp14:editId="06369A0A">
            <wp:extent cx="3005528" cy="1502764"/>
            <wp:effectExtent l="0" t="0" r="4445" b="0"/>
            <wp:docPr id="1883122493"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07458" name=""/>
                    <pic:cNvPicPr/>
                  </pic:nvPicPr>
                  <pic:blipFill>
                    <a:blip r:embed="rId9"/>
                    <a:stretch>
                      <a:fillRect/>
                    </a:stretch>
                  </pic:blipFill>
                  <pic:spPr>
                    <a:xfrm>
                      <a:off x="0" y="0"/>
                      <a:ext cx="3020598" cy="1510299"/>
                    </a:xfrm>
                    <a:prstGeom prst="rect">
                      <a:avLst/>
                    </a:prstGeom>
                  </pic:spPr>
                </pic:pic>
              </a:graphicData>
            </a:graphic>
          </wp:inline>
        </w:drawing>
      </w:r>
    </w:p>
    <w:p w14:paraId="344818A1" w14:textId="77777777" w:rsidR="00E44C44" w:rsidRDefault="00E44C44" w:rsidP="00E44C44">
      <w:pPr>
        <w:pStyle w:val="Ingetavstnd"/>
        <w:spacing w:line="276" w:lineRule="auto"/>
        <w:jc w:val="center"/>
        <w:rPr>
          <w:rFonts w:ascii="Source Sans Pro" w:hAnsi="Source Sans Pro" w:cs="Open Sans"/>
          <w:color w:val="191B26"/>
          <w:sz w:val="16"/>
          <w:szCs w:val="16"/>
          <w:shd w:val="clear" w:color="auto" w:fill="FFFFFF"/>
        </w:rPr>
      </w:pPr>
      <w:r w:rsidRPr="00AC1460">
        <w:rPr>
          <w:rFonts w:ascii="Source Sans Pro" w:hAnsi="Source Sans Pro" w:cs="Open Sans"/>
          <w:color w:val="191B26"/>
          <w:sz w:val="16"/>
          <w:szCs w:val="16"/>
          <w:shd w:val="clear" w:color="auto" w:fill="FFFFFF"/>
        </w:rPr>
        <w:t>(</w:t>
      </w:r>
      <w:proofErr w:type="spellStart"/>
      <w:r w:rsidRPr="00AC1460">
        <w:rPr>
          <w:rFonts w:ascii="Source Sans Pro" w:hAnsi="Source Sans Pro" w:cs="Open Sans"/>
          <w:color w:val="191B26"/>
          <w:sz w:val="16"/>
          <w:szCs w:val="16"/>
          <w:shd w:val="clear" w:color="auto" w:fill="FFFFFF"/>
        </w:rPr>
        <w:t>aakoch</w:t>
      </w:r>
      <w:proofErr w:type="spellEnd"/>
      <w:r w:rsidRPr="00AC1460">
        <w:rPr>
          <w:rFonts w:ascii="Source Sans Pro" w:hAnsi="Source Sans Pro" w:cs="Open Sans"/>
          <w:color w:val="191B26"/>
          <w:sz w:val="16"/>
          <w:szCs w:val="16"/>
          <w:shd w:val="clear" w:color="auto" w:fill="FFFFFF"/>
        </w:rPr>
        <w:t xml:space="preserve">, </w:t>
      </w:r>
      <w:proofErr w:type="spellStart"/>
      <w:r w:rsidRPr="00AC1460">
        <w:rPr>
          <w:rFonts w:ascii="Source Sans Pro" w:hAnsi="Source Sans Pro" w:cs="Open Sans"/>
          <w:color w:val="191B26"/>
          <w:sz w:val="16"/>
          <w:szCs w:val="16"/>
          <w:shd w:val="clear" w:color="auto" w:fill="FFFFFF"/>
        </w:rPr>
        <w:t>Pixabay</w:t>
      </w:r>
      <w:proofErr w:type="spellEnd"/>
      <w:r w:rsidRPr="00AC1460">
        <w:rPr>
          <w:rFonts w:ascii="Source Sans Pro" w:hAnsi="Source Sans Pro" w:cs="Open Sans"/>
          <w:color w:val="191B26"/>
          <w:sz w:val="16"/>
          <w:szCs w:val="16"/>
          <w:shd w:val="clear" w:color="auto" w:fill="FFFFFF"/>
        </w:rPr>
        <w:t>)</w:t>
      </w:r>
    </w:p>
    <w:p w14:paraId="542F4253" w14:textId="77777777" w:rsidR="00D65FE3" w:rsidRDefault="00D65FE3" w:rsidP="00E44C44">
      <w:pPr>
        <w:pStyle w:val="Ingetavstnd"/>
        <w:spacing w:line="276" w:lineRule="auto"/>
        <w:jc w:val="center"/>
        <w:rPr>
          <w:rFonts w:ascii="Source Sans Pro" w:hAnsi="Source Sans Pro" w:cs="Open Sans"/>
          <w:color w:val="191B26"/>
          <w:sz w:val="16"/>
          <w:szCs w:val="16"/>
          <w:shd w:val="clear" w:color="auto" w:fill="FFFFFF"/>
        </w:rPr>
      </w:pPr>
    </w:p>
    <w:p w14:paraId="7237D479" w14:textId="77777777" w:rsidR="00D65FE3" w:rsidRDefault="00D65FE3" w:rsidP="00E44C44">
      <w:pPr>
        <w:pStyle w:val="Ingetavstnd"/>
        <w:spacing w:line="276" w:lineRule="auto"/>
        <w:jc w:val="center"/>
        <w:rPr>
          <w:rFonts w:ascii="Source Sans Pro" w:hAnsi="Source Sans Pro" w:cs="Open Sans"/>
          <w:color w:val="191B26"/>
          <w:sz w:val="16"/>
          <w:szCs w:val="16"/>
          <w:shd w:val="clear" w:color="auto" w:fill="FFFFFF"/>
        </w:rPr>
      </w:pPr>
    </w:p>
    <w:p w14:paraId="240758D1" w14:textId="77777777" w:rsidR="00D65FE3" w:rsidRDefault="00D65FE3" w:rsidP="00E44C44">
      <w:pPr>
        <w:pStyle w:val="Ingetavstnd"/>
        <w:spacing w:line="276" w:lineRule="auto"/>
        <w:jc w:val="center"/>
        <w:rPr>
          <w:rFonts w:ascii="Source Sans Pro" w:hAnsi="Source Sans Pro" w:cs="Open Sans"/>
          <w:color w:val="191B26"/>
          <w:sz w:val="16"/>
          <w:szCs w:val="16"/>
          <w:shd w:val="clear" w:color="auto" w:fill="FFFFFF"/>
        </w:rPr>
      </w:pPr>
    </w:p>
    <w:p w14:paraId="4CE59EB2" w14:textId="77777777" w:rsidR="00E44C44" w:rsidRPr="001E1553" w:rsidRDefault="00E44C44" w:rsidP="00E44C44">
      <w:pPr>
        <w:pStyle w:val="Ingetavstnd"/>
        <w:spacing w:line="276" w:lineRule="auto"/>
        <w:jc w:val="center"/>
        <w:rPr>
          <w:rFonts w:ascii="Source Sans Pro" w:hAnsi="Source Sans Pro" w:cs="Open Sans"/>
          <w:color w:val="191B26"/>
          <w:sz w:val="16"/>
          <w:szCs w:val="16"/>
          <w:shd w:val="clear" w:color="auto" w:fill="FFFFFF"/>
        </w:rPr>
      </w:pP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E44C44" w:rsidRPr="00F66FE7" w14:paraId="56C4C071" w14:textId="77777777" w:rsidTr="005C034A">
        <w:trPr>
          <w:trHeight w:val="608"/>
        </w:trPr>
        <w:tc>
          <w:tcPr>
            <w:tcW w:w="833" w:type="pct"/>
            <w:tcBorders>
              <w:bottom w:val="single" w:sz="4" w:space="0" w:color="auto"/>
              <w:right w:val="single" w:sz="4" w:space="0" w:color="auto"/>
            </w:tcBorders>
            <w:shd w:val="clear" w:color="auto" w:fill="D9D9D9" w:themeFill="background1" w:themeFillShade="D9"/>
          </w:tcPr>
          <w:p w14:paraId="2005F413" w14:textId="77777777" w:rsidR="00E44C44" w:rsidRPr="00F66FE7" w:rsidRDefault="00E44C44" w:rsidP="005C034A">
            <w:pPr>
              <w:spacing w:before="120" w:after="120"/>
              <w:jc w:val="center"/>
              <w:rPr>
                <w:rFonts w:ascii="Source Sans Pro" w:hAnsi="Source Sans Pro"/>
                <w:sz w:val="28"/>
                <w:szCs w:val="28"/>
                <w:lang w:val="en-US"/>
              </w:rPr>
            </w:pPr>
            <w:r w:rsidRPr="00B8493A">
              <w:rPr>
                <w:rFonts w:ascii="Source Sans Pro" w:hAnsi="Source Sans Pro"/>
                <w:color w:val="000000" w:themeColor="text1"/>
                <w:sz w:val="28"/>
                <w:szCs w:val="28"/>
                <w:lang w:val="en-US"/>
              </w:rPr>
              <w:t>2.</w:t>
            </w:r>
          </w:p>
        </w:tc>
        <w:tc>
          <w:tcPr>
            <w:tcW w:w="833" w:type="pct"/>
            <w:tcBorders>
              <w:left w:val="single" w:sz="4" w:space="0" w:color="auto"/>
              <w:bottom w:val="single" w:sz="4" w:space="0" w:color="auto"/>
            </w:tcBorders>
            <w:shd w:val="clear" w:color="auto" w:fill="D9D9D9" w:themeFill="background1" w:themeFillShade="D9"/>
          </w:tcPr>
          <w:p w14:paraId="1F71357A"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14:paraId="551D421D"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14:paraId="5E7E4699"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14:paraId="2D674349"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14:paraId="6D8D09FA"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E44C44" w:rsidRPr="00F66FE7" w14:paraId="73B64E5C" w14:textId="77777777" w:rsidTr="005C034A">
        <w:trPr>
          <w:trHeight w:val="608"/>
        </w:trPr>
        <w:tc>
          <w:tcPr>
            <w:tcW w:w="833" w:type="pct"/>
            <w:tcBorders>
              <w:top w:val="single" w:sz="4" w:space="0" w:color="auto"/>
              <w:right w:val="single" w:sz="4" w:space="0" w:color="auto"/>
            </w:tcBorders>
            <w:shd w:val="clear" w:color="auto" w:fill="D9D9D9" w:themeFill="background1" w:themeFillShade="D9"/>
          </w:tcPr>
          <w:p w14:paraId="55179C38"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14:paraId="05D10323"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proofErr w:type="spellStart"/>
            <w:r w:rsidRPr="00610784">
              <w:rPr>
                <w:rFonts w:ascii="Source Sans Pro" w:hAnsi="Source Sans Pro"/>
                <w:color w:val="000000" w:themeColor="text1"/>
                <w:sz w:val="28"/>
                <w:szCs w:val="28"/>
                <w:lang w:val="en-US"/>
              </w:rPr>
              <w:t>en</w:t>
            </w:r>
            <w:proofErr w:type="spellEnd"/>
          </w:p>
        </w:tc>
        <w:tc>
          <w:tcPr>
            <w:tcW w:w="834" w:type="pct"/>
            <w:tcBorders>
              <w:top w:val="single" w:sz="4" w:space="0" w:color="auto"/>
            </w:tcBorders>
          </w:tcPr>
          <w:p w14:paraId="3E7213AE"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e</w:t>
            </w:r>
          </w:p>
        </w:tc>
        <w:tc>
          <w:tcPr>
            <w:tcW w:w="833" w:type="pct"/>
            <w:tcBorders>
              <w:top w:val="single" w:sz="4" w:space="0" w:color="auto"/>
            </w:tcBorders>
          </w:tcPr>
          <w:p w14:paraId="3969DC5E"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n</w:t>
            </w:r>
          </w:p>
        </w:tc>
        <w:tc>
          <w:tcPr>
            <w:tcW w:w="833" w:type="pct"/>
            <w:tcBorders>
              <w:top w:val="single" w:sz="4" w:space="0" w:color="auto"/>
            </w:tcBorders>
          </w:tcPr>
          <w:p w14:paraId="2D37DA0A"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l</w:t>
            </w:r>
          </w:p>
        </w:tc>
        <w:tc>
          <w:tcPr>
            <w:tcW w:w="834" w:type="pct"/>
            <w:tcBorders>
              <w:top w:val="single" w:sz="4" w:space="0" w:color="auto"/>
            </w:tcBorders>
          </w:tcPr>
          <w:p w14:paraId="52B48DF2"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v</w:t>
            </w:r>
          </w:p>
        </w:tc>
      </w:tr>
      <w:tr w:rsidR="00E44C44" w:rsidRPr="00F66FE7" w14:paraId="0F4F32DB" w14:textId="77777777" w:rsidTr="005C034A">
        <w:trPr>
          <w:trHeight w:val="608"/>
        </w:trPr>
        <w:tc>
          <w:tcPr>
            <w:tcW w:w="833" w:type="pct"/>
            <w:tcBorders>
              <w:right w:val="single" w:sz="4" w:space="0" w:color="auto"/>
            </w:tcBorders>
            <w:shd w:val="clear" w:color="auto" w:fill="D9D9D9" w:themeFill="background1" w:themeFillShade="D9"/>
          </w:tcPr>
          <w:p w14:paraId="33E90A45"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14:paraId="0E3BD3A8"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r</w:t>
            </w:r>
          </w:p>
        </w:tc>
        <w:tc>
          <w:tcPr>
            <w:tcW w:w="834" w:type="pct"/>
          </w:tcPr>
          <w:p w14:paraId="28339EA9"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hon</w:t>
            </w:r>
          </w:p>
        </w:tc>
        <w:tc>
          <w:tcPr>
            <w:tcW w:w="833" w:type="pct"/>
          </w:tcPr>
          <w:p w14:paraId="5F5A8FEF"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k</w:t>
            </w:r>
          </w:p>
        </w:tc>
        <w:tc>
          <w:tcPr>
            <w:tcW w:w="833" w:type="pct"/>
          </w:tcPr>
          <w:p w14:paraId="3050BC29"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e</w:t>
            </w:r>
          </w:p>
        </w:tc>
        <w:tc>
          <w:tcPr>
            <w:tcW w:w="834" w:type="pct"/>
          </w:tcPr>
          <w:p w14:paraId="244F3FCC"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n</w:t>
            </w:r>
          </w:p>
        </w:tc>
      </w:tr>
      <w:tr w:rsidR="00E44C44" w:rsidRPr="00F66FE7" w14:paraId="055B360D" w14:textId="77777777" w:rsidTr="005C034A">
        <w:trPr>
          <w:trHeight w:val="608"/>
        </w:trPr>
        <w:tc>
          <w:tcPr>
            <w:tcW w:w="833" w:type="pct"/>
            <w:tcBorders>
              <w:right w:val="single" w:sz="4" w:space="0" w:color="auto"/>
            </w:tcBorders>
            <w:shd w:val="clear" w:color="auto" w:fill="D9D9D9" w:themeFill="background1" w:themeFillShade="D9"/>
          </w:tcPr>
          <w:p w14:paraId="6C5EA272"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14:paraId="058AD3AC"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d</w:t>
            </w:r>
          </w:p>
        </w:tc>
        <w:tc>
          <w:tcPr>
            <w:tcW w:w="834" w:type="pct"/>
          </w:tcPr>
          <w:p w14:paraId="39E7224F"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e</w:t>
            </w:r>
          </w:p>
        </w:tc>
        <w:tc>
          <w:tcPr>
            <w:tcW w:w="833" w:type="pct"/>
          </w:tcPr>
          <w:p w14:paraId="731C0CB5"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proofErr w:type="spellStart"/>
            <w:r w:rsidRPr="00610784">
              <w:rPr>
                <w:rFonts w:ascii="Source Sans Pro" w:hAnsi="Source Sans Pro"/>
                <w:color w:val="000000" w:themeColor="text1"/>
                <w:sz w:val="28"/>
                <w:szCs w:val="28"/>
                <w:lang w:val="en-US"/>
              </w:rPr>
              <w:t>en</w:t>
            </w:r>
            <w:proofErr w:type="spellEnd"/>
          </w:p>
        </w:tc>
        <w:tc>
          <w:tcPr>
            <w:tcW w:w="833" w:type="pct"/>
          </w:tcPr>
          <w:p w14:paraId="16207E0F"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n</w:t>
            </w:r>
          </w:p>
        </w:tc>
        <w:tc>
          <w:tcPr>
            <w:tcW w:w="834" w:type="pct"/>
          </w:tcPr>
          <w:p w14:paraId="7790B420"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e</w:t>
            </w:r>
          </w:p>
        </w:tc>
      </w:tr>
      <w:tr w:rsidR="00E44C44" w:rsidRPr="00F66FE7" w14:paraId="258EE69E" w14:textId="77777777" w:rsidTr="005C034A">
        <w:trPr>
          <w:trHeight w:val="608"/>
        </w:trPr>
        <w:tc>
          <w:tcPr>
            <w:tcW w:w="833" w:type="pct"/>
            <w:tcBorders>
              <w:right w:val="single" w:sz="4" w:space="0" w:color="auto"/>
            </w:tcBorders>
            <w:shd w:val="clear" w:color="auto" w:fill="D9D9D9" w:themeFill="background1" w:themeFillShade="D9"/>
          </w:tcPr>
          <w:p w14:paraId="17353EF5"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14:paraId="70BCF340"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v</w:t>
            </w:r>
          </w:p>
        </w:tc>
        <w:tc>
          <w:tcPr>
            <w:tcW w:w="834" w:type="pct"/>
          </w:tcPr>
          <w:p w14:paraId="1BCCCB93"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k</w:t>
            </w:r>
          </w:p>
        </w:tc>
        <w:tc>
          <w:tcPr>
            <w:tcW w:w="833" w:type="pct"/>
          </w:tcPr>
          <w:p w14:paraId="1AAA7A7B"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e</w:t>
            </w:r>
          </w:p>
        </w:tc>
        <w:tc>
          <w:tcPr>
            <w:tcW w:w="833" w:type="pct"/>
          </w:tcPr>
          <w:p w14:paraId="19297D61"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hon</w:t>
            </w:r>
          </w:p>
        </w:tc>
        <w:tc>
          <w:tcPr>
            <w:tcW w:w="834" w:type="pct"/>
          </w:tcPr>
          <w:p w14:paraId="67BBAAA8"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d</w:t>
            </w:r>
          </w:p>
        </w:tc>
      </w:tr>
      <w:tr w:rsidR="00E44C44" w:rsidRPr="00F66FE7" w14:paraId="0FBEF374" w14:textId="77777777" w:rsidTr="005C034A">
        <w:trPr>
          <w:trHeight w:val="608"/>
        </w:trPr>
        <w:tc>
          <w:tcPr>
            <w:tcW w:w="833" w:type="pct"/>
            <w:tcBorders>
              <w:right w:val="single" w:sz="4" w:space="0" w:color="auto"/>
            </w:tcBorders>
            <w:shd w:val="clear" w:color="auto" w:fill="D9D9D9" w:themeFill="background1" w:themeFillShade="D9"/>
          </w:tcPr>
          <w:p w14:paraId="76321157" w14:textId="77777777" w:rsidR="00E44C44" w:rsidRPr="00F66FE7" w:rsidRDefault="00E44C44" w:rsidP="005C034A">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14:paraId="79D01D8E"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l</w:t>
            </w:r>
          </w:p>
        </w:tc>
        <w:tc>
          <w:tcPr>
            <w:tcW w:w="834" w:type="pct"/>
          </w:tcPr>
          <w:p w14:paraId="400AC074"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v</w:t>
            </w:r>
          </w:p>
        </w:tc>
        <w:tc>
          <w:tcPr>
            <w:tcW w:w="833" w:type="pct"/>
          </w:tcPr>
          <w:p w14:paraId="77860352"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n</w:t>
            </w:r>
          </w:p>
        </w:tc>
        <w:tc>
          <w:tcPr>
            <w:tcW w:w="833" w:type="pct"/>
          </w:tcPr>
          <w:p w14:paraId="6B3A512E"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e</w:t>
            </w:r>
          </w:p>
        </w:tc>
        <w:tc>
          <w:tcPr>
            <w:tcW w:w="834" w:type="pct"/>
          </w:tcPr>
          <w:p w14:paraId="37493D3C" w14:textId="77777777" w:rsidR="00E44C44" w:rsidRPr="00610784" w:rsidRDefault="00E44C44" w:rsidP="00610784">
            <w:pPr>
              <w:spacing w:before="120" w:after="120" w:line="360" w:lineRule="auto"/>
              <w:jc w:val="center"/>
              <w:rPr>
                <w:rFonts w:ascii="Source Sans Pro" w:hAnsi="Source Sans Pro"/>
                <w:color w:val="000000" w:themeColor="text1"/>
                <w:sz w:val="28"/>
                <w:szCs w:val="28"/>
                <w:lang w:val="en-US"/>
              </w:rPr>
            </w:pPr>
            <w:r w:rsidRPr="00610784">
              <w:rPr>
                <w:rFonts w:ascii="Source Sans Pro" w:hAnsi="Source Sans Pro"/>
                <w:color w:val="000000" w:themeColor="text1"/>
                <w:sz w:val="28"/>
                <w:szCs w:val="28"/>
                <w:lang w:val="en-US"/>
              </w:rPr>
              <w:t>hon</w:t>
            </w:r>
          </w:p>
        </w:tc>
      </w:tr>
    </w:tbl>
    <w:p w14:paraId="2B8E55A6" w14:textId="77777777" w:rsidR="00E44C44" w:rsidRDefault="00E44C44" w:rsidP="00E44C44">
      <w:pPr>
        <w:pStyle w:val="Automatisering"/>
      </w:pPr>
    </w:p>
    <w:p w14:paraId="78BA3E0F" w14:textId="77777777" w:rsidR="00B8493A" w:rsidRDefault="00B8493A" w:rsidP="00B8493A">
      <w:r>
        <w:br w:type="page"/>
      </w:r>
    </w:p>
    <w:p w14:paraId="1C9BAD59" w14:textId="77777777" w:rsidR="00B8493A" w:rsidRPr="00B8493A" w:rsidRDefault="00B8493A" w:rsidP="00B8493A">
      <w:pPr>
        <w:rPr>
          <w:rFonts w:ascii="Source Sans Pro" w:hAnsi="Source Sans Pro"/>
          <w:sz w:val="28"/>
          <w:szCs w:val="28"/>
        </w:rPr>
      </w:pPr>
    </w:p>
    <w:p w14:paraId="0E78971A" w14:textId="18CC32F1" w:rsidR="00E44C44" w:rsidRPr="00A6698C" w:rsidRDefault="00A6698C" w:rsidP="00A6698C">
      <w:pPr>
        <w:pStyle w:val="Ingetavstnd"/>
        <w:tabs>
          <w:tab w:val="left" w:pos="1408"/>
          <w:tab w:val="left" w:pos="2703"/>
          <w:tab w:val="left" w:pos="3997"/>
          <w:tab w:val="left" w:pos="5291"/>
          <w:tab w:val="left" w:pos="6521"/>
        </w:tabs>
        <w:spacing w:line="480" w:lineRule="auto"/>
        <w:ind w:left="113"/>
        <w:rPr>
          <w:rFonts w:ascii="Source Sans Pro" w:hAnsi="Source Sans Pro"/>
          <w:sz w:val="28"/>
          <w:szCs w:val="28"/>
        </w:rPr>
      </w:pPr>
      <w:r>
        <w:rPr>
          <w:rFonts w:ascii="Source Sans Pro" w:hAnsi="Source Sans Pro"/>
          <w:sz w:val="28"/>
          <w:szCs w:val="28"/>
        </w:rPr>
        <w:tab/>
      </w:r>
      <w:r w:rsidR="00E44C44" w:rsidRPr="00A6698C">
        <w:rPr>
          <w:rFonts w:ascii="Source Sans Pro" w:hAnsi="Source Sans Pro"/>
          <w:sz w:val="28"/>
          <w:szCs w:val="28"/>
        </w:rPr>
        <w:t>led</w:t>
      </w:r>
      <w:r w:rsidR="00E44C44" w:rsidRPr="00A6698C">
        <w:rPr>
          <w:rFonts w:ascii="Source Sans Pro" w:hAnsi="Source Sans Pro"/>
          <w:sz w:val="28"/>
          <w:szCs w:val="28"/>
        </w:rPr>
        <w:tab/>
        <w:t>lek</w:t>
      </w:r>
      <w:r w:rsidR="00E44C44" w:rsidRPr="00A6698C">
        <w:rPr>
          <w:rFonts w:ascii="Source Sans Pro" w:hAnsi="Source Sans Pro"/>
          <w:sz w:val="28"/>
          <w:szCs w:val="28"/>
        </w:rPr>
        <w:tab/>
        <w:t>le</w:t>
      </w:r>
      <w:r w:rsidR="00E44C44" w:rsidRPr="00A6698C">
        <w:rPr>
          <w:rFonts w:ascii="Source Sans Pro" w:hAnsi="Source Sans Pro"/>
          <w:sz w:val="28"/>
          <w:szCs w:val="28"/>
        </w:rPr>
        <w:tab/>
        <w:t>ler</w:t>
      </w:r>
      <w:r w:rsidR="00E44C44" w:rsidRPr="00A6698C">
        <w:rPr>
          <w:rFonts w:ascii="Source Sans Pro" w:hAnsi="Source Sans Pro"/>
          <w:sz w:val="28"/>
          <w:szCs w:val="28"/>
        </w:rPr>
        <w:tab/>
        <w:t>len</w:t>
      </w:r>
    </w:p>
    <w:p w14:paraId="43497319" w14:textId="6CCB0EE1" w:rsidR="00E44C44" w:rsidRPr="00A6698C" w:rsidRDefault="00A6698C" w:rsidP="00A6698C">
      <w:pPr>
        <w:pStyle w:val="Ingetavstnd"/>
        <w:tabs>
          <w:tab w:val="left" w:pos="1408"/>
          <w:tab w:val="left" w:pos="2703"/>
          <w:tab w:val="left" w:pos="3997"/>
          <w:tab w:val="left" w:pos="5291"/>
          <w:tab w:val="left" w:pos="6521"/>
        </w:tabs>
        <w:spacing w:line="480" w:lineRule="auto"/>
        <w:ind w:left="113"/>
        <w:rPr>
          <w:rFonts w:ascii="Source Sans Pro" w:hAnsi="Source Sans Pro"/>
          <w:sz w:val="28"/>
          <w:szCs w:val="28"/>
        </w:rPr>
      </w:pPr>
      <w:r>
        <w:rPr>
          <w:rFonts w:ascii="Source Sans Pro" w:hAnsi="Source Sans Pro"/>
          <w:sz w:val="28"/>
          <w:szCs w:val="28"/>
        </w:rPr>
        <w:tab/>
      </w:r>
      <w:r w:rsidR="00E44C44" w:rsidRPr="00A6698C">
        <w:rPr>
          <w:rFonts w:ascii="Source Sans Pro" w:hAnsi="Source Sans Pro"/>
          <w:sz w:val="28"/>
          <w:szCs w:val="28"/>
        </w:rPr>
        <w:t>lek</w:t>
      </w:r>
      <w:r w:rsidR="00E44C44" w:rsidRPr="00A6698C">
        <w:rPr>
          <w:rFonts w:ascii="Source Sans Pro" w:hAnsi="Source Sans Pro"/>
          <w:sz w:val="28"/>
          <w:szCs w:val="28"/>
        </w:rPr>
        <w:tab/>
        <w:t>le</w:t>
      </w:r>
      <w:r w:rsidR="00E44C44" w:rsidRPr="00A6698C">
        <w:rPr>
          <w:rFonts w:ascii="Source Sans Pro" w:hAnsi="Source Sans Pro"/>
          <w:sz w:val="28"/>
          <w:szCs w:val="28"/>
        </w:rPr>
        <w:tab/>
        <w:t>led</w:t>
      </w:r>
      <w:r w:rsidR="00E44C44" w:rsidRPr="00A6698C">
        <w:rPr>
          <w:rFonts w:ascii="Source Sans Pro" w:hAnsi="Source Sans Pro"/>
          <w:sz w:val="28"/>
          <w:szCs w:val="28"/>
        </w:rPr>
        <w:tab/>
        <w:t>lev</w:t>
      </w:r>
      <w:r w:rsidR="00E44C44" w:rsidRPr="00A6698C">
        <w:rPr>
          <w:rFonts w:ascii="Source Sans Pro" w:hAnsi="Source Sans Pro"/>
          <w:sz w:val="28"/>
          <w:szCs w:val="28"/>
        </w:rPr>
        <w:tab/>
        <w:t>lek</w:t>
      </w:r>
    </w:p>
    <w:p w14:paraId="73D157D3" w14:textId="4506CAF2" w:rsidR="00E44C44" w:rsidRPr="00A6698C" w:rsidRDefault="00A6698C" w:rsidP="00A6698C">
      <w:pPr>
        <w:pStyle w:val="Ingetavstnd"/>
        <w:tabs>
          <w:tab w:val="left" w:pos="1408"/>
          <w:tab w:val="left" w:pos="2703"/>
          <w:tab w:val="left" w:pos="3997"/>
          <w:tab w:val="left" w:pos="5291"/>
          <w:tab w:val="left" w:pos="6521"/>
        </w:tabs>
        <w:spacing w:line="480" w:lineRule="auto"/>
        <w:ind w:left="113"/>
        <w:rPr>
          <w:rFonts w:ascii="Source Sans Pro" w:hAnsi="Source Sans Pro"/>
          <w:sz w:val="28"/>
          <w:szCs w:val="28"/>
        </w:rPr>
      </w:pPr>
      <w:r>
        <w:rPr>
          <w:rFonts w:ascii="Source Sans Pro" w:hAnsi="Source Sans Pro"/>
          <w:sz w:val="28"/>
          <w:szCs w:val="28"/>
        </w:rPr>
        <w:tab/>
      </w:r>
      <w:r w:rsidR="00E44C44" w:rsidRPr="00B8493A">
        <w:rPr>
          <w:rFonts w:ascii="Source Sans Pro" w:hAnsi="Source Sans Pro"/>
          <w:sz w:val="28"/>
          <w:szCs w:val="28"/>
        </w:rPr>
        <w:t>lev</w:t>
      </w:r>
      <w:r w:rsidR="00E44C44" w:rsidRPr="00B8493A">
        <w:rPr>
          <w:rFonts w:ascii="Source Sans Pro" w:hAnsi="Source Sans Pro"/>
          <w:sz w:val="28"/>
          <w:szCs w:val="28"/>
        </w:rPr>
        <w:tab/>
        <w:t>ler</w:t>
      </w:r>
      <w:r w:rsidR="00E44C44" w:rsidRPr="00B8493A">
        <w:rPr>
          <w:rFonts w:ascii="Source Sans Pro" w:hAnsi="Source Sans Pro"/>
          <w:sz w:val="28"/>
          <w:szCs w:val="28"/>
        </w:rPr>
        <w:tab/>
        <w:t>ek</w:t>
      </w:r>
      <w:r w:rsidR="00E44C44" w:rsidRPr="00B8493A">
        <w:rPr>
          <w:rFonts w:ascii="Source Sans Pro" w:hAnsi="Source Sans Pro"/>
          <w:sz w:val="28"/>
          <w:szCs w:val="28"/>
        </w:rPr>
        <w:tab/>
        <w:t>lev</w:t>
      </w:r>
      <w:r w:rsidR="00E44C44" w:rsidRPr="00B8493A">
        <w:rPr>
          <w:rFonts w:ascii="Source Sans Pro" w:hAnsi="Source Sans Pro"/>
          <w:sz w:val="28"/>
          <w:szCs w:val="28"/>
        </w:rPr>
        <w:tab/>
        <w:t>ek</w:t>
      </w:r>
    </w:p>
    <w:p w14:paraId="1341BA05" w14:textId="77777777" w:rsidR="00115D67" w:rsidRPr="00A6698C" w:rsidRDefault="00115D67" w:rsidP="00A6698C">
      <w:pPr>
        <w:pStyle w:val="Ingetavstnd"/>
        <w:spacing w:line="480" w:lineRule="auto"/>
        <w:rPr>
          <w:rFonts w:ascii="Source Sans Pro" w:hAnsi="Source Sans Pro"/>
          <w:sz w:val="28"/>
          <w:szCs w:val="28"/>
        </w:rPr>
      </w:pPr>
    </w:p>
    <w:p w14:paraId="00696CFC" w14:textId="4BCC0844" w:rsidR="00E44C44" w:rsidRPr="00A6698C" w:rsidRDefault="00115D67" w:rsidP="00B8493A">
      <w:pPr>
        <w:pStyle w:val="Ingetavstnd"/>
        <w:tabs>
          <w:tab w:val="left" w:pos="1408"/>
          <w:tab w:val="left" w:pos="2703"/>
          <w:tab w:val="left" w:pos="3997"/>
          <w:tab w:val="left" w:pos="5291"/>
          <w:tab w:val="left" w:pos="6521"/>
        </w:tabs>
        <w:spacing w:line="480" w:lineRule="auto"/>
        <w:ind w:left="113"/>
        <w:rPr>
          <w:rFonts w:ascii="Source Sans Pro" w:hAnsi="Source Sans Pro"/>
          <w:sz w:val="28"/>
          <w:szCs w:val="28"/>
        </w:rPr>
      </w:pPr>
      <w:r>
        <w:rPr>
          <w:rFonts w:ascii="Source Sans Pro" w:hAnsi="Source Sans Pro"/>
          <w:sz w:val="28"/>
          <w:szCs w:val="28"/>
        </w:rPr>
        <w:tab/>
      </w:r>
      <w:r w:rsidR="00E44C44" w:rsidRPr="00A6698C">
        <w:rPr>
          <w:rFonts w:ascii="Source Sans Pro" w:hAnsi="Source Sans Pro"/>
          <w:sz w:val="28"/>
          <w:szCs w:val="28"/>
        </w:rPr>
        <w:t>lek</w:t>
      </w:r>
      <w:r w:rsidR="00E44C44" w:rsidRPr="00A6698C">
        <w:rPr>
          <w:rFonts w:ascii="Source Sans Pro" w:hAnsi="Source Sans Pro"/>
          <w:sz w:val="28"/>
          <w:szCs w:val="28"/>
        </w:rPr>
        <w:tab/>
        <w:t>le</w:t>
      </w:r>
      <w:r w:rsidR="00E44C44" w:rsidRPr="00A6698C">
        <w:rPr>
          <w:rFonts w:ascii="Source Sans Pro" w:hAnsi="Source Sans Pro"/>
          <w:sz w:val="28"/>
          <w:szCs w:val="28"/>
        </w:rPr>
        <w:tab/>
        <w:t>led</w:t>
      </w:r>
      <w:r w:rsidR="00E44C44" w:rsidRPr="00A6698C">
        <w:rPr>
          <w:rFonts w:ascii="Source Sans Pro" w:hAnsi="Source Sans Pro"/>
          <w:sz w:val="28"/>
          <w:szCs w:val="28"/>
        </w:rPr>
        <w:tab/>
        <w:t>lev</w:t>
      </w:r>
      <w:r w:rsidR="00E44C44" w:rsidRPr="00A6698C">
        <w:rPr>
          <w:rFonts w:ascii="Source Sans Pro" w:hAnsi="Source Sans Pro"/>
          <w:sz w:val="28"/>
          <w:szCs w:val="28"/>
        </w:rPr>
        <w:tab/>
        <w:t>lek</w:t>
      </w:r>
    </w:p>
    <w:p w14:paraId="6786A54F" w14:textId="6E02798F" w:rsidR="00E44C44" w:rsidRPr="00A6698C" w:rsidRDefault="00115D67" w:rsidP="00B8493A">
      <w:pPr>
        <w:pStyle w:val="Ingetavstnd"/>
        <w:tabs>
          <w:tab w:val="left" w:pos="1408"/>
          <w:tab w:val="left" w:pos="2703"/>
          <w:tab w:val="left" w:pos="3997"/>
          <w:tab w:val="left" w:pos="5291"/>
          <w:tab w:val="left" w:pos="6521"/>
        </w:tabs>
        <w:spacing w:line="480" w:lineRule="auto"/>
        <w:ind w:left="113"/>
        <w:rPr>
          <w:rFonts w:ascii="Source Sans Pro" w:hAnsi="Source Sans Pro"/>
          <w:sz w:val="28"/>
          <w:szCs w:val="28"/>
        </w:rPr>
      </w:pPr>
      <w:r>
        <w:rPr>
          <w:rFonts w:ascii="Source Sans Pro" w:hAnsi="Source Sans Pro"/>
          <w:sz w:val="28"/>
          <w:szCs w:val="28"/>
        </w:rPr>
        <w:tab/>
      </w:r>
      <w:r w:rsidR="00E44C44" w:rsidRPr="00A6698C">
        <w:rPr>
          <w:rFonts w:ascii="Source Sans Pro" w:hAnsi="Source Sans Pro"/>
          <w:sz w:val="28"/>
          <w:szCs w:val="28"/>
        </w:rPr>
        <w:t>led</w:t>
      </w:r>
      <w:r w:rsidR="00E44C44" w:rsidRPr="00A6698C">
        <w:rPr>
          <w:rFonts w:ascii="Source Sans Pro" w:hAnsi="Source Sans Pro"/>
          <w:sz w:val="28"/>
          <w:szCs w:val="28"/>
        </w:rPr>
        <w:tab/>
        <w:t>lek</w:t>
      </w:r>
      <w:r w:rsidR="00E44C44" w:rsidRPr="00A6698C">
        <w:rPr>
          <w:rFonts w:ascii="Source Sans Pro" w:hAnsi="Source Sans Pro"/>
          <w:sz w:val="28"/>
          <w:szCs w:val="28"/>
        </w:rPr>
        <w:tab/>
        <w:t>le</w:t>
      </w:r>
      <w:r w:rsidR="00E44C44" w:rsidRPr="00A6698C">
        <w:rPr>
          <w:rFonts w:ascii="Source Sans Pro" w:hAnsi="Source Sans Pro"/>
          <w:sz w:val="28"/>
          <w:szCs w:val="28"/>
        </w:rPr>
        <w:tab/>
        <w:t>ler</w:t>
      </w:r>
      <w:r w:rsidR="00E44C44" w:rsidRPr="00A6698C">
        <w:rPr>
          <w:rFonts w:ascii="Source Sans Pro" w:hAnsi="Source Sans Pro"/>
          <w:sz w:val="28"/>
          <w:szCs w:val="28"/>
        </w:rPr>
        <w:tab/>
        <w:t>len</w:t>
      </w:r>
    </w:p>
    <w:p w14:paraId="3380B685" w14:textId="099E7DAA" w:rsidR="00E44C44" w:rsidRPr="00A6698C" w:rsidRDefault="00115D67" w:rsidP="00B8493A">
      <w:pPr>
        <w:pStyle w:val="Ingetavstnd"/>
        <w:tabs>
          <w:tab w:val="left" w:pos="1408"/>
          <w:tab w:val="left" w:pos="2703"/>
          <w:tab w:val="left" w:pos="3997"/>
          <w:tab w:val="left" w:pos="5291"/>
          <w:tab w:val="left" w:pos="6521"/>
        </w:tabs>
        <w:spacing w:line="480" w:lineRule="auto"/>
        <w:ind w:left="113"/>
        <w:rPr>
          <w:rFonts w:ascii="Source Sans Pro" w:hAnsi="Source Sans Pro"/>
          <w:sz w:val="28"/>
          <w:szCs w:val="28"/>
        </w:rPr>
      </w:pPr>
      <w:r>
        <w:rPr>
          <w:rFonts w:ascii="Source Sans Pro" w:hAnsi="Source Sans Pro"/>
          <w:sz w:val="28"/>
          <w:szCs w:val="28"/>
        </w:rPr>
        <w:tab/>
      </w:r>
      <w:r w:rsidR="00E44C44" w:rsidRPr="00A6698C">
        <w:rPr>
          <w:rFonts w:ascii="Source Sans Pro" w:hAnsi="Source Sans Pro"/>
          <w:sz w:val="28"/>
          <w:szCs w:val="28"/>
        </w:rPr>
        <w:t>ek</w:t>
      </w:r>
      <w:r w:rsidR="00E44C44" w:rsidRPr="00A6698C">
        <w:rPr>
          <w:rFonts w:ascii="Source Sans Pro" w:hAnsi="Source Sans Pro"/>
          <w:sz w:val="28"/>
          <w:szCs w:val="28"/>
        </w:rPr>
        <w:tab/>
        <w:t>lev</w:t>
      </w:r>
      <w:r w:rsidR="00E44C44" w:rsidRPr="00A6698C">
        <w:rPr>
          <w:rFonts w:ascii="Source Sans Pro" w:hAnsi="Source Sans Pro"/>
          <w:sz w:val="28"/>
          <w:szCs w:val="28"/>
        </w:rPr>
        <w:tab/>
        <w:t>ler</w:t>
      </w:r>
      <w:r w:rsidR="00E44C44" w:rsidRPr="00A6698C">
        <w:rPr>
          <w:rFonts w:ascii="Source Sans Pro" w:hAnsi="Source Sans Pro"/>
          <w:sz w:val="28"/>
          <w:szCs w:val="28"/>
        </w:rPr>
        <w:tab/>
        <w:t>ek</w:t>
      </w:r>
      <w:r w:rsidR="00E44C44" w:rsidRPr="00A6698C">
        <w:rPr>
          <w:rFonts w:ascii="Source Sans Pro" w:hAnsi="Source Sans Pro"/>
          <w:sz w:val="28"/>
          <w:szCs w:val="28"/>
        </w:rPr>
        <w:tab/>
        <w:t>lek</w:t>
      </w:r>
    </w:p>
    <w:p w14:paraId="6970CA0C" w14:textId="77777777" w:rsidR="00E44C44" w:rsidRPr="00A6698C" w:rsidRDefault="00E44C44" w:rsidP="00A6698C">
      <w:pPr>
        <w:pStyle w:val="Ingetavstnd"/>
        <w:tabs>
          <w:tab w:val="left" w:pos="1560"/>
          <w:tab w:val="left" w:pos="3119"/>
          <w:tab w:val="left" w:pos="5103"/>
        </w:tabs>
        <w:spacing w:line="480" w:lineRule="auto"/>
        <w:rPr>
          <w:rFonts w:ascii="Source Sans Pro" w:hAnsi="Source Sans Pro"/>
          <w:sz w:val="28"/>
          <w:szCs w:val="28"/>
        </w:rPr>
      </w:pPr>
    </w:p>
    <w:p w14:paraId="1437FCC9" w14:textId="09E3E261" w:rsidR="00E44C44" w:rsidRPr="00115D67" w:rsidRDefault="00115D67" w:rsidP="00B8493A">
      <w:pPr>
        <w:pStyle w:val="Ingetavstnd"/>
        <w:tabs>
          <w:tab w:val="left" w:pos="1408"/>
          <w:tab w:val="left" w:pos="2977"/>
          <w:tab w:val="left" w:pos="4395"/>
          <w:tab w:val="left" w:pos="5954"/>
          <w:tab w:val="left" w:pos="6521"/>
        </w:tabs>
        <w:spacing w:line="480" w:lineRule="auto"/>
        <w:ind w:left="113"/>
        <w:rPr>
          <w:rFonts w:ascii="Source Sans Pro" w:hAnsi="Source Sans Pro"/>
          <w:sz w:val="28"/>
          <w:szCs w:val="28"/>
        </w:rPr>
      </w:pPr>
      <w:r w:rsidRPr="00B8493A">
        <w:rPr>
          <w:rFonts w:ascii="Source Sans Pro" w:hAnsi="Source Sans Pro"/>
          <w:sz w:val="28"/>
          <w:szCs w:val="28"/>
        </w:rPr>
        <w:tab/>
      </w:r>
      <w:r w:rsidR="00E44C44" w:rsidRPr="00115D67">
        <w:rPr>
          <w:rFonts w:ascii="Source Sans Pro" w:hAnsi="Source Sans Pro"/>
          <w:sz w:val="28"/>
          <w:szCs w:val="28"/>
        </w:rPr>
        <w:t>le</w:t>
      </w:r>
      <w:r w:rsidR="00E44C44" w:rsidRPr="00115D67">
        <w:rPr>
          <w:rFonts w:ascii="Source Sans Pro" w:hAnsi="Source Sans Pro"/>
          <w:sz w:val="28"/>
          <w:szCs w:val="28"/>
        </w:rPr>
        <w:tab/>
      </w:r>
      <w:r w:rsidR="00E44C44" w:rsidRPr="00B8493A">
        <w:rPr>
          <w:rFonts w:ascii="Source Sans Pro" w:hAnsi="Source Sans Pro"/>
          <w:sz w:val="28"/>
          <w:szCs w:val="28"/>
        </w:rPr>
        <w:t>lev</w:t>
      </w:r>
      <w:r w:rsidR="00E44C44" w:rsidRPr="00B8493A">
        <w:rPr>
          <w:rFonts w:ascii="Source Sans Pro" w:hAnsi="Source Sans Pro"/>
          <w:sz w:val="28"/>
          <w:szCs w:val="28"/>
        </w:rPr>
        <w:tab/>
        <w:t xml:space="preserve">en </w:t>
      </w:r>
      <w:r w:rsidR="00E44C44" w:rsidRPr="00115D67">
        <w:rPr>
          <w:rFonts w:ascii="Source Sans Pro" w:hAnsi="Source Sans Pro"/>
          <w:sz w:val="28"/>
          <w:szCs w:val="28"/>
        </w:rPr>
        <w:t>lek</w:t>
      </w:r>
      <w:r w:rsidR="00E44C44" w:rsidRPr="00115D67">
        <w:rPr>
          <w:rFonts w:ascii="Source Sans Pro" w:hAnsi="Source Sans Pro"/>
          <w:sz w:val="28"/>
          <w:szCs w:val="28"/>
        </w:rPr>
        <w:tab/>
      </w:r>
      <w:r w:rsidR="00E44C44" w:rsidRPr="00B8493A">
        <w:rPr>
          <w:rFonts w:ascii="Source Sans Pro" w:hAnsi="Source Sans Pro"/>
          <w:sz w:val="28"/>
          <w:szCs w:val="28"/>
        </w:rPr>
        <w:t xml:space="preserve">en </w:t>
      </w:r>
      <w:r w:rsidR="00E44C44" w:rsidRPr="00115D67">
        <w:rPr>
          <w:rFonts w:ascii="Source Sans Pro" w:hAnsi="Source Sans Pro"/>
          <w:sz w:val="28"/>
          <w:szCs w:val="28"/>
        </w:rPr>
        <w:t>led</w:t>
      </w:r>
      <w:r w:rsidR="00E44C44" w:rsidRPr="00115D67">
        <w:rPr>
          <w:rFonts w:ascii="Source Sans Pro" w:hAnsi="Source Sans Pro"/>
          <w:sz w:val="28"/>
          <w:szCs w:val="28"/>
        </w:rPr>
        <w:tab/>
      </w:r>
    </w:p>
    <w:p w14:paraId="029266A5" w14:textId="3B37978A" w:rsidR="00115D67" w:rsidRPr="00B8493A" w:rsidRDefault="00115D67" w:rsidP="00B8493A">
      <w:pPr>
        <w:pStyle w:val="Ingetavstnd"/>
        <w:tabs>
          <w:tab w:val="left" w:pos="1408"/>
          <w:tab w:val="left" w:pos="2703"/>
          <w:tab w:val="left" w:pos="3828"/>
          <w:tab w:val="left" w:pos="5670"/>
          <w:tab w:val="left" w:pos="6521"/>
        </w:tabs>
        <w:spacing w:line="480" w:lineRule="auto"/>
        <w:ind w:left="113"/>
        <w:rPr>
          <w:rFonts w:ascii="Source Sans Pro" w:hAnsi="Source Sans Pro"/>
          <w:sz w:val="28"/>
          <w:szCs w:val="28"/>
        </w:rPr>
      </w:pPr>
      <w:r w:rsidRPr="00B8493A">
        <w:rPr>
          <w:rFonts w:ascii="Source Sans Pro" w:hAnsi="Source Sans Pro"/>
          <w:sz w:val="28"/>
          <w:szCs w:val="28"/>
        </w:rPr>
        <w:tab/>
      </w:r>
      <w:r w:rsidR="00E44C44" w:rsidRPr="00B8493A">
        <w:rPr>
          <w:rFonts w:ascii="Source Sans Pro" w:hAnsi="Source Sans Pro"/>
          <w:sz w:val="28"/>
          <w:szCs w:val="28"/>
        </w:rPr>
        <w:t>en len l</w:t>
      </w:r>
      <w:r w:rsidR="00E44C44" w:rsidRPr="00115D67">
        <w:rPr>
          <w:rFonts w:ascii="Source Sans Pro" w:hAnsi="Source Sans Pro"/>
          <w:sz w:val="28"/>
          <w:szCs w:val="28"/>
        </w:rPr>
        <w:t>ek</w:t>
      </w:r>
      <w:r w:rsidR="00E44C44" w:rsidRPr="00115D67">
        <w:rPr>
          <w:rFonts w:ascii="Source Sans Pro" w:hAnsi="Source Sans Pro"/>
          <w:sz w:val="28"/>
          <w:szCs w:val="28"/>
        </w:rPr>
        <w:tab/>
      </w:r>
      <w:r>
        <w:rPr>
          <w:rFonts w:ascii="Source Sans Pro" w:hAnsi="Source Sans Pro"/>
          <w:sz w:val="28"/>
          <w:szCs w:val="28"/>
        </w:rPr>
        <w:tab/>
      </w:r>
      <w:r w:rsidR="00E44C44" w:rsidRPr="00B8493A">
        <w:rPr>
          <w:rFonts w:ascii="Source Sans Pro" w:hAnsi="Source Sans Pro"/>
          <w:sz w:val="28"/>
          <w:szCs w:val="28"/>
        </w:rPr>
        <w:t xml:space="preserve">hon </w:t>
      </w:r>
      <w:r w:rsidR="00E44C44" w:rsidRPr="00115D67">
        <w:rPr>
          <w:rFonts w:ascii="Source Sans Pro" w:hAnsi="Source Sans Pro"/>
          <w:sz w:val="28"/>
          <w:szCs w:val="28"/>
        </w:rPr>
        <w:t>ler</w:t>
      </w:r>
      <w:r w:rsidR="00E44C44" w:rsidRPr="00115D67">
        <w:rPr>
          <w:rFonts w:ascii="Source Sans Pro" w:hAnsi="Source Sans Pro"/>
          <w:sz w:val="28"/>
          <w:szCs w:val="28"/>
        </w:rPr>
        <w:tab/>
      </w:r>
      <w:r w:rsidR="00E44C44" w:rsidRPr="00B8493A">
        <w:rPr>
          <w:rFonts w:ascii="Source Sans Pro" w:hAnsi="Source Sans Pro"/>
          <w:sz w:val="28"/>
          <w:szCs w:val="28"/>
        </w:rPr>
        <w:t>hon led</w:t>
      </w:r>
      <w:r w:rsidR="00E44C44" w:rsidRPr="00B8493A">
        <w:rPr>
          <w:rFonts w:ascii="Source Sans Pro" w:hAnsi="Source Sans Pro"/>
          <w:sz w:val="28"/>
          <w:szCs w:val="28"/>
        </w:rPr>
        <w:tab/>
      </w:r>
    </w:p>
    <w:p w14:paraId="0B257275" w14:textId="3F22DCBE" w:rsidR="00115D67" w:rsidRDefault="00115D67" w:rsidP="00B8493A">
      <w:pPr>
        <w:pStyle w:val="Ingetavstnd"/>
        <w:tabs>
          <w:tab w:val="left" w:pos="1408"/>
          <w:tab w:val="left" w:pos="2703"/>
          <w:tab w:val="left" w:pos="3828"/>
          <w:tab w:val="left" w:pos="5670"/>
          <w:tab w:val="left" w:pos="6521"/>
        </w:tabs>
        <w:spacing w:line="480" w:lineRule="auto"/>
        <w:ind w:left="113"/>
        <w:rPr>
          <w:rFonts w:ascii="Source Sans Pro" w:hAnsi="Source Sans Pro"/>
          <w:sz w:val="28"/>
          <w:szCs w:val="28"/>
        </w:rPr>
      </w:pPr>
      <w:r w:rsidRPr="00B8493A">
        <w:rPr>
          <w:rFonts w:ascii="Source Sans Pro" w:hAnsi="Source Sans Pro"/>
          <w:sz w:val="28"/>
          <w:szCs w:val="28"/>
        </w:rPr>
        <w:tab/>
      </w:r>
      <w:r w:rsidR="00E44C44" w:rsidRPr="00B8493A">
        <w:rPr>
          <w:rFonts w:ascii="Source Sans Pro" w:hAnsi="Source Sans Pro"/>
          <w:sz w:val="28"/>
          <w:szCs w:val="28"/>
        </w:rPr>
        <w:t xml:space="preserve">en </w:t>
      </w:r>
      <w:r w:rsidR="00E44C44" w:rsidRPr="00115D67">
        <w:rPr>
          <w:rFonts w:ascii="Source Sans Pro" w:hAnsi="Source Sans Pro"/>
          <w:sz w:val="28"/>
          <w:szCs w:val="28"/>
        </w:rPr>
        <w:t>len lek led</w:t>
      </w:r>
      <w:r w:rsidR="00E44C44" w:rsidRPr="00115D67">
        <w:rPr>
          <w:rFonts w:ascii="Source Sans Pro" w:hAnsi="Source Sans Pro"/>
          <w:sz w:val="28"/>
          <w:szCs w:val="28"/>
        </w:rPr>
        <w:tab/>
      </w:r>
      <w:r w:rsidR="00E44C44" w:rsidRPr="00B8493A">
        <w:rPr>
          <w:rFonts w:ascii="Source Sans Pro" w:hAnsi="Source Sans Pro"/>
          <w:sz w:val="28"/>
          <w:szCs w:val="28"/>
        </w:rPr>
        <w:t xml:space="preserve">en </w:t>
      </w:r>
      <w:r w:rsidR="00E44C44" w:rsidRPr="00115D67">
        <w:rPr>
          <w:rFonts w:ascii="Source Sans Pro" w:hAnsi="Source Sans Pro"/>
          <w:sz w:val="28"/>
          <w:szCs w:val="28"/>
        </w:rPr>
        <w:t>lek ler</w:t>
      </w:r>
    </w:p>
    <w:p w14:paraId="23BC08B1" w14:textId="377B3C77" w:rsidR="00115D67" w:rsidRDefault="00E44C44" w:rsidP="00B8493A">
      <w:pPr>
        <w:pStyle w:val="Ingetavstnd"/>
        <w:tabs>
          <w:tab w:val="left" w:pos="1408"/>
          <w:tab w:val="left" w:pos="2703"/>
          <w:tab w:val="left" w:pos="3828"/>
          <w:tab w:val="left" w:pos="5670"/>
          <w:tab w:val="left" w:pos="6521"/>
        </w:tabs>
        <w:spacing w:line="480" w:lineRule="auto"/>
        <w:ind w:left="113"/>
        <w:rPr>
          <w:rFonts w:ascii="Source Sans Pro" w:hAnsi="Source Sans Pro"/>
          <w:sz w:val="28"/>
          <w:szCs w:val="28"/>
        </w:rPr>
      </w:pPr>
      <w:r w:rsidRPr="00115D67">
        <w:rPr>
          <w:rFonts w:ascii="Source Sans Pro" w:hAnsi="Source Sans Pro"/>
          <w:sz w:val="28"/>
          <w:szCs w:val="28"/>
        </w:rPr>
        <w:tab/>
      </w:r>
      <w:r w:rsidRPr="00B8493A">
        <w:rPr>
          <w:rFonts w:ascii="Source Sans Pro" w:hAnsi="Source Sans Pro"/>
          <w:sz w:val="28"/>
          <w:szCs w:val="28"/>
        </w:rPr>
        <w:t xml:space="preserve">en len </w:t>
      </w:r>
      <w:r w:rsidRPr="00115D67">
        <w:rPr>
          <w:rFonts w:ascii="Source Sans Pro" w:hAnsi="Source Sans Pro"/>
          <w:sz w:val="28"/>
          <w:szCs w:val="28"/>
        </w:rPr>
        <w:t>lek ler</w:t>
      </w:r>
      <w:r w:rsidR="00115D67">
        <w:rPr>
          <w:rFonts w:ascii="Source Sans Pro" w:hAnsi="Source Sans Pro"/>
          <w:sz w:val="28"/>
          <w:szCs w:val="28"/>
        </w:rPr>
        <w:tab/>
      </w:r>
      <w:r w:rsidRPr="00115D67">
        <w:rPr>
          <w:rFonts w:ascii="Source Sans Pro" w:hAnsi="Source Sans Pro"/>
          <w:sz w:val="28"/>
          <w:szCs w:val="28"/>
        </w:rPr>
        <w:t>len</w:t>
      </w:r>
      <w:r w:rsidRPr="00115D67">
        <w:rPr>
          <w:rFonts w:ascii="Source Sans Pro" w:hAnsi="Source Sans Pro"/>
          <w:sz w:val="28"/>
          <w:szCs w:val="28"/>
        </w:rPr>
        <w:tab/>
        <w:t>led</w:t>
      </w:r>
    </w:p>
    <w:p w14:paraId="1E47D7B2" w14:textId="24B7429D" w:rsidR="00115D67" w:rsidRDefault="00E44C44" w:rsidP="00B8493A">
      <w:pPr>
        <w:pStyle w:val="Ingetavstnd"/>
        <w:tabs>
          <w:tab w:val="left" w:pos="1408"/>
          <w:tab w:val="left" w:pos="3402"/>
          <w:tab w:val="left" w:pos="4962"/>
          <w:tab w:val="left" w:pos="6379"/>
        </w:tabs>
        <w:spacing w:line="480" w:lineRule="auto"/>
        <w:ind w:left="113"/>
        <w:rPr>
          <w:rFonts w:ascii="Source Sans Pro" w:hAnsi="Source Sans Pro"/>
          <w:sz w:val="28"/>
          <w:szCs w:val="28"/>
        </w:rPr>
      </w:pPr>
      <w:r w:rsidRPr="00115D67">
        <w:rPr>
          <w:rFonts w:ascii="Source Sans Pro" w:hAnsi="Source Sans Pro"/>
          <w:sz w:val="28"/>
          <w:szCs w:val="28"/>
        </w:rPr>
        <w:tab/>
      </w:r>
      <w:r w:rsidRPr="00B8493A">
        <w:rPr>
          <w:rFonts w:ascii="Source Sans Pro" w:hAnsi="Source Sans Pro"/>
          <w:sz w:val="28"/>
          <w:szCs w:val="28"/>
        </w:rPr>
        <w:t xml:space="preserve">en </w:t>
      </w:r>
      <w:r w:rsidRPr="00115D67">
        <w:rPr>
          <w:rFonts w:ascii="Source Sans Pro" w:hAnsi="Source Sans Pro"/>
          <w:sz w:val="28"/>
          <w:szCs w:val="28"/>
        </w:rPr>
        <w:t>len led</w:t>
      </w:r>
      <w:r w:rsidRPr="00115D67">
        <w:rPr>
          <w:rFonts w:ascii="Source Sans Pro" w:hAnsi="Source Sans Pro"/>
          <w:sz w:val="28"/>
          <w:szCs w:val="28"/>
        </w:rPr>
        <w:tab/>
      </w:r>
      <w:r w:rsidRPr="00B8493A">
        <w:rPr>
          <w:rFonts w:ascii="Source Sans Pro" w:hAnsi="Source Sans Pro"/>
          <w:sz w:val="28"/>
          <w:szCs w:val="28"/>
        </w:rPr>
        <w:t xml:space="preserve">hon </w:t>
      </w:r>
      <w:r w:rsidRPr="00115D67">
        <w:rPr>
          <w:rFonts w:ascii="Source Sans Pro" w:hAnsi="Source Sans Pro"/>
          <w:sz w:val="28"/>
          <w:szCs w:val="28"/>
        </w:rPr>
        <w:t>led</w:t>
      </w:r>
      <w:r w:rsidR="00115D67" w:rsidRPr="00B8493A">
        <w:rPr>
          <w:rFonts w:ascii="Source Sans Pro" w:hAnsi="Source Sans Pro"/>
          <w:sz w:val="28"/>
          <w:szCs w:val="28"/>
        </w:rPr>
        <w:tab/>
      </w:r>
      <w:r w:rsidRPr="00B8493A">
        <w:rPr>
          <w:rFonts w:ascii="Source Sans Pro" w:hAnsi="Source Sans Pro"/>
          <w:sz w:val="28"/>
          <w:szCs w:val="28"/>
        </w:rPr>
        <w:t xml:space="preserve">en </w:t>
      </w:r>
      <w:r w:rsidRPr="00115D67">
        <w:rPr>
          <w:rFonts w:ascii="Source Sans Pro" w:hAnsi="Source Sans Pro"/>
          <w:sz w:val="28"/>
          <w:szCs w:val="28"/>
        </w:rPr>
        <w:t>lek</w:t>
      </w:r>
      <w:r w:rsidRPr="00115D67">
        <w:rPr>
          <w:rFonts w:ascii="Source Sans Pro" w:hAnsi="Source Sans Pro"/>
          <w:sz w:val="28"/>
          <w:szCs w:val="28"/>
        </w:rPr>
        <w:tab/>
      </w:r>
      <w:r w:rsidRPr="00B8493A">
        <w:rPr>
          <w:rFonts w:ascii="Source Sans Pro" w:hAnsi="Source Sans Pro"/>
          <w:sz w:val="28"/>
          <w:szCs w:val="28"/>
        </w:rPr>
        <w:t xml:space="preserve">hon </w:t>
      </w:r>
      <w:r w:rsidRPr="00115D67">
        <w:rPr>
          <w:rFonts w:ascii="Source Sans Pro" w:hAnsi="Source Sans Pro"/>
          <w:sz w:val="28"/>
          <w:szCs w:val="28"/>
        </w:rPr>
        <w:t>ler</w:t>
      </w:r>
    </w:p>
    <w:p w14:paraId="29520DA4" w14:textId="24FFC141" w:rsidR="00115D67" w:rsidRDefault="00E44C44" w:rsidP="00B8493A">
      <w:pPr>
        <w:pStyle w:val="Ingetavstnd"/>
        <w:tabs>
          <w:tab w:val="left" w:pos="1408"/>
          <w:tab w:val="left" w:pos="3402"/>
          <w:tab w:val="left" w:pos="4962"/>
          <w:tab w:val="left" w:pos="6379"/>
        </w:tabs>
        <w:spacing w:line="480" w:lineRule="auto"/>
        <w:ind w:left="113"/>
        <w:rPr>
          <w:rFonts w:ascii="Source Sans Pro" w:hAnsi="Source Sans Pro"/>
          <w:sz w:val="28"/>
          <w:szCs w:val="28"/>
        </w:rPr>
      </w:pPr>
      <w:r w:rsidRPr="00115D67">
        <w:rPr>
          <w:rFonts w:ascii="Source Sans Pro" w:hAnsi="Source Sans Pro"/>
          <w:sz w:val="28"/>
          <w:szCs w:val="28"/>
        </w:rPr>
        <w:tab/>
        <w:t xml:space="preserve">led </w:t>
      </w:r>
      <w:r w:rsidRPr="00B8493A">
        <w:rPr>
          <w:rFonts w:ascii="Source Sans Pro" w:hAnsi="Source Sans Pro"/>
          <w:sz w:val="28"/>
          <w:szCs w:val="28"/>
        </w:rPr>
        <w:t xml:space="preserve">en </w:t>
      </w:r>
      <w:r w:rsidRPr="00115D67">
        <w:rPr>
          <w:rFonts w:ascii="Source Sans Pro" w:hAnsi="Source Sans Pro"/>
          <w:sz w:val="28"/>
          <w:szCs w:val="28"/>
        </w:rPr>
        <w:t>lek</w:t>
      </w:r>
      <w:r w:rsidRPr="00115D67">
        <w:rPr>
          <w:rFonts w:ascii="Source Sans Pro" w:hAnsi="Source Sans Pro"/>
          <w:sz w:val="28"/>
          <w:szCs w:val="28"/>
        </w:rPr>
        <w:tab/>
        <w:t xml:space="preserve">ler </w:t>
      </w:r>
      <w:r w:rsidRPr="00B8493A">
        <w:rPr>
          <w:rFonts w:ascii="Source Sans Pro" w:hAnsi="Source Sans Pro"/>
          <w:sz w:val="28"/>
          <w:szCs w:val="28"/>
        </w:rPr>
        <w:t xml:space="preserve">en </w:t>
      </w:r>
      <w:r w:rsidRPr="00115D67">
        <w:rPr>
          <w:rFonts w:ascii="Source Sans Pro" w:hAnsi="Source Sans Pro"/>
          <w:sz w:val="28"/>
          <w:szCs w:val="28"/>
        </w:rPr>
        <w:t>ek</w:t>
      </w:r>
      <w:r w:rsidR="00115D67">
        <w:rPr>
          <w:rFonts w:ascii="Source Sans Pro" w:hAnsi="Source Sans Pro"/>
          <w:sz w:val="28"/>
          <w:szCs w:val="28"/>
        </w:rPr>
        <w:tab/>
      </w:r>
      <w:r w:rsidRPr="00B8493A">
        <w:rPr>
          <w:rFonts w:ascii="Source Sans Pro" w:hAnsi="Source Sans Pro"/>
          <w:sz w:val="28"/>
          <w:szCs w:val="28"/>
        </w:rPr>
        <w:t xml:space="preserve">en </w:t>
      </w:r>
      <w:r w:rsidRPr="00115D67">
        <w:rPr>
          <w:rFonts w:ascii="Source Sans Pro" w:hAnsi="Source Sans Pro"/>
          <w:sz w:val="28"/>
          <w:szCs w:val="28"/>
        </w:rPr>
        <w:t>ek</w:t>
      </w:r>
    </w:p>
    <w:p w14:paraId="13AD1B39" w14:textId="0CE431AA" w:rsidR="00E44C44" w:rsidRPr="00115D67" w:rsidRDefault="00E44C44" w:rsidP="00B8493A">
      <w:pPr>
        <w:pStyle w:val="Ingetavstnd"/>
        <w:tabs>
          <w:tab w:val="left" w:pos="1408"/>
          <w:tab w:val="left" w:pos="3402"/>
          <w:tab w:val="left" w:pos="4962"/>
          <w:tab w:val="left" w:pos="6379"/>
        </w:tabs>
        <w:spacing w:line="480" w:lineRule="auto"/>
        <w:ind w:left="113"/>
        <w:rPr>
          <w:rFonts w:ascii="Source Sans Pro" w:hAnsi="Source Sans Pro"/>
          <w:sz w:val="28"/>
          <w:szCs w:val="28"/>
        </w:rPr>
      </w:pPr>
      <w:r w:rsidRPr="00115D67">
        <w:rPr>
          <w:rFonts w:ascii="Source Sans Pro" w:hAnsi="Source Sans Pro"/>
          <w:sz w:val="28"/>
          <w:szCs w:val="28"/>
        </w:rPr>
        <w:tab/>
      </w:r>
      <w:r w:rsidRPr="00B8493A">
        <w:rPr>
          <w:rFonts w:ascii="Source Sans Pro" w:hAnsi="Source Sans Pro"/>
          <w:sz w:val="28"/>
          <w:szCs w:val="28"/>
        </w:rPr>
        <w:t xml:space="preserve">en </w:t>
      </w:r>
      <w:r w:rsidRPr="00115D67">
        <w:rPr>
          <w:rFonts w:ascii="Source Sans Pro" w:hAnsi="Source Sans Pro"/>
          <w:sz w:val="28"/>
          <w:szCs w:val="28"/>
        </w:rPr>
        <w:t>len ek</w:t>
      </w:r>
      <w:r w:rsidRPr="00115D67">
        <w:rPr>
          <w:rFonts w:ascii="Source Sans Pro" w:hAnsi="Source Sans Pro"/>
          <w:sz w:val="28"/>
          <w:szCs w:val="28"/>
        </w:rPr>
        <w:tab/>
      </w:r>
      <w:r w:rsidRPr="00B8493A">
        <w:rPr>
          <w:rFonts w:ascii="Source Sans Pro" w:hAnsi="Source Sans Pro"/>
          <w:sz w:val="28"/>
          <w:szCs w:val="28"/>
        </w:rPr>
        <w:t xml:space="preserve">en </w:t>
      </w:r>
      <w:r w:rsidRPr="00115D67">
        <w:rPr>
          <w:rFonts w:ascii="Source Sans Pro" w:hAnsi="Source Sans Pro"/>
          <w:sz w:val="28"/>
          <w:szCs w:val="28"/>
        </w:rPr>
        <w:t>ek ler</w:t>
      </w:r>
      <w:r w:rsidRPr="00115D67">
        <w:rPr>
          <w:rFonts w:ascii="Source Sans Pro" w:hAnsi="Source Sans Pro"/>
          <w:sz w:val="28"/>
          <w:szCs w:val="28"/>
        </w:rPr>
        <w:tab/>
        <w:t xml:space="preserve">led </w:t>
      </w:r>
      <w:r w:rsidRPr="00785657">
        <w:rPr>
          <w:rFonts w:ascii="Source Sans Pro" w:hAnsi="Source Sans Pro"/>
          <w:sz w:val="28"/>
          <w:szCs w:val="28"/>
        </w:rPr>
        <w:t xml:space="preserve">en </w:t>
      </w:r>
      <w:r w:rsidRPr="00115D67">
        <w:rPr>
          <w:rFonts w:ascii="Source Sans Pro" w:hAnsi="Source Sans Pro"/>
          <w:sz w:val="28"/>
          <w:szCs w:val="28"/>
        </w:rPr>
        <w:t>len ek</w:t>
      </w:r>
    </w:p>
    <w:p w14:paraId="72FA17BF" w14:textId="77777777" w:rsidR="00E44C44" w:rsidRDefault="00E44C44">
      <w:pPr>
        <w:rPr>
          <w:rFonts w:ascii="Chalkboard" w:hAnsi="Chalkboard"/>
          <w:sz w:val="28"/>
          <w:szCs w:val="28"/>
        </w:rPr>
      </w:pPr>
      <w:r>
        <w:rPr>
          <w:rFonts w:ascii="Chalkboard" w:hAnsi="Chalkboard"/>
          <w:sz w:val="28"/>
          <w:szCs w:val="28"/>
        </w:rPr>
        <w:br w:type="page"/>
      </w:r>
    </w:p>
    <w:p w14:paraId="7F6DE382" w14:textId="23280522" w:rsidR="004C2877" w:rsidRDefault="003838D2" w:rsidP="00517778">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777024" behindDoc="0" locked="0" layoutInCell="1" allowOverlap="1" wp14:anchorId="111407C6" wp14:editId="487AE8D5">
                <wp:simplePos x="0" y="0"/>
                <wp:positionH relativeFrom="column">
                  <wp:posOffset>-97125</wp:posOffset>
                </wp:positionH>
                <wp:positionV relativeFrom="paragraph">
                  <wp:posOffset>-473140</wp:posOffset>
                </wp:positionV>
                <wp:extent cx="1204957" cy="356209"/>
                <wp:effectExtent l="0" t="0" r="14605" b="12700"/>
                <wp:wrapNone/>
                <wp:docPr id="1567707332"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8AA3E20"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1407C6" id="_x0000_s1030" style="position:absolute;left:0;text-align:left;margin-left:-7.65pt;margin-top:-37.25pt;width:94.9pt;height:28.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" fillcolor="#d6eaff [351]" strokecolor="#18190f [484]" strokeweight="1pt">
                <v:stroke joinstyle="miter"/>
                <v:textbox>
                  <w:txbxContent>
                    <w:p w14:paraId="48AA3E20"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r w:rsidR="004C2877" w:rsidRPr="004C2877">
        <w:rPr>
          <w:noProof/>
        </w:rPr>
        <w:drawing>
          <wp:inline distT="0" distB="0" distL="0" distR="0" wp14:anchorId="3B6B411D" wp14:editId="5159B88D">
            <wp:extent cx="4062758" cy="1555651"/>
            <wp:effectExtent l="0" t="0" r="1270" b="0"/>
            <wp:docPr id="213440246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02465" name=""/>
                    <pic:cNvPicPr/>
                  </pic:nvPicPr>
                  <pic:blipFill rotWithShape="1">
                    <a:blip r:embed="rId10"/>
                    <a:srcRect t="9227" b="14193"/>
                    <a:stretch>
                      <a:fillRect/>
                    </a:stretch>
                  </pic:blipFill>
                  <pic:spPr bwMode="auto">
                    <a:xfrm>
                      <a:off x="0" y="0"/>
                      <a:ext cx="4064000" cy="1556127"/>
                    </a:xfrm>
                    <a:prstGeom prst="rect">
                      <a:avLst/>
                    </a:prstGeom>
                    <a:ln>
                      <a:noFill/>
                    </a:ln>
                    <a:extLst>
                      <a:ext uri="{53640926-AAD7-44D8-BBD7-CCE9431645EC}">
                        <a14:shadowObscured xmlns:a14="http://schemas.microsoft.com/office/drawing/2010/main"/>
                      </a:ext>
                    </a:extLst>
                  </pic:spPr>
                </pic:pic>
              </a:graphicData>
            </a:graphic>
          </wp:inline>
        </w:drawing>
      </w:r>
    </w:p>
    <w:p w14:paraId="35BDEC70" w14:textId="77777777" w:rsidR="005506E3" w:rsidRDefault="004C2877" w:rsidP="004C2877">
      <w:pPr>
        <w:pStyle w:val="Ingetavstnd"/>
        <w:spacing w:line="276" w:lineRule="auto"/>
        <w:jc w:val="center"/>
        <w:rPr>
          <w:rFonts w:ascii="Source Sans Pro" w:hAnsi="Source Sans Pro" w:cs="Open Sans"/>
          <w:color w:val="191B26"/>
          <w:sz w:val="16"/>
          <w:szCs w:val="16"/>
          <w:shd w:val="clear" w:color="auto" w:fill="FFFFFF"/>
        </w:rPr>
      </w:pPr>
      <w:r w:rsidRPr="00A86DBE">
        <w:rPr>
          <w:rFonts w:ascii="Source Sans Pro" w:hAnsi="Source Sans Pro" w:cs="Open Sans"/>
          <w:color w:val="191B26"/>
          <w:sz w:val="16"/>
          <w:szCs w:val="16"/>
          <w:shd w:val="clear" w:color="auto" w:fill="FFFFFF"/>
        </w:rPr>
        <w:t>(</w:t>
      </w:r>
      <w:proofErr w:type="spellStart"/>
      <w:r w:rsidRPr="00A86DBE">
        <w:rPr>
          <w:rFonts w:ascii="Source Sans Pro" w:hAnsi="Source Sans Pro" w:cs="Open Sans"/>
          <w:color w:val="191B26"/>
          <w:sz w:val="16"/>
          <w:szCs w:val="16"/>
          <w:shd w:val="clear" w:color="auto" w:fill="FFFFFF"/>
        </w:rPr>
        <w:t>Jnoas</w:t>
      </w:r>
      <w:proofErr w:type="spellEnd"/>
      <w:r w:rsidRPr="00A86DBE">
        <w:rPr>
          <w:rFonts w:ascii="Source Sans Pro" w:hAnsi="Source Sans Pro" w:cs="Open Sans"/>
          <w:color w:val="191B26"/>
          <w:sz w:val="16"/>
          <w:szCs w:val="16"/>
          <w:shd w:val="clear" w:color="auto" w:fill="FFFFFF"/>
        </w:rPr>
        <w:t xml:space="preserve">, </w:t>
      </w:r>
      <w:proofErr w:type="spellStart"/>
      <w:r w:rsidRPr="00A86DBE">
        <w:rPr>
          <w:rFonts w:ascii="Source Sans Pro" w:hAnsi="Source Sans Pro" w:cs="Open Sans"/>
          <w:color w:val="191B26"/>
          <w:sz w:val="16"/>
          <w:szCs w:val="16"/>
          <w:shd w:val="clear" w:color="auto" w:fill="FFFFFF"/>
        </w:rPr>
        <w:t>Pixabay</w:t>
      </w:r>
      <w:proofErr w:type="spellEnd"/>
      <w:r w:rsidRPr="00A86DBE">
        <w:rPr>
          <w:rFonts w:ascii="Source Sans Pro" w:hAnsi="Source Sans Pro" w:cs="Open Sans"/>
          <w:color w:val="191B26"/>
          <w:sz w:val="16"/>
          <w:szCs w:val="16"/>
          <w:shd w:val="clear" w:color="auto" w:fill="FFFFFF"/>
        </w:rPr>
        <w:t>)</w:t>
      </w:r>
    </w:p>
    <w:p w14:paraId="5224420E" w14:textId="77777777" w:rsidR="00517778" w:rsidRPr="00A86DBE" w:rsidRDefault="00517778" w:rsidP="004C2877">
      <w:pPr>
        <w:pStyle w:val="Ingetavstnd"/>
        <w:spacing w:line="276" w:lineRule="auto"/>
        <w:jc w:val="center"/>
        <w:rPr>
          <w:rFonts w:ascii="Source Sans Pro" w:hAnsi="Source Sans Pro" w:cs="Open Sans"/>
          <w:color w:val="191B26"/>
          <w:sz w:val="16"/>
          <w:szCs w:val="16"/>
          <w:shd w:val="clear" w:color="auto" w:fill="FFFFFF"/>
        </w:rPr>
      </w:pPr>
    </w:p>
    <w:p w14:paraId="5406E3DC" w14:textId="77777777" w:rsidR="005506E3" w:rsidRPr="006B7C03" w:rsidRDefault="005148E6" w:rsidP="00517778">
      <w:pPr>
        <w:pStyle w:val="Rubrik2"/>
      </w:pPr>
      <w:bookmarkStart w:id="6" w:name="_Toc220173584"/>
      <w:bookmarkStart w:id="7" w:name="_Toc221363843"/>
      <w:r>
        <w:t>2.1.</w:t>
      </w:r>
      <w:r w:rsidR="005506E3">
        <w:t>3</w:t>
      </w:r>
      <w:r w:rsidR="005506E3" w:rsidRPr="008E1ECD">
        <w:t xml:space="preserve"> Kon</w:t>
      </w:r>
      <w:r w:rsidR="005506E3">
        <w:t>sonant i</w:t>
      </w:r>
      <w:r>
        <w:t>nuti ord</w:t>
      </w:r>
      <w:r w:rsidR="00981410">
        <w:t xml:space="preserve">, </w:t>
      </w:r>
      <w:r w:rsidR="005506E3">
        <w:t>basera</w:t>
      </w:r>
      <w:r w:rsidR="00981410">
        <w:t>t</w:t>
      </w:r>
      <w:r w:rsidR="005506E3">
        <w:t xml:space="preserve"> på </w:t>
      </w:r>
      <w:r>
        <w:t>2.1.1 och 2.1.</w:t>
      </w:r>
      <w:r w:rsidR="00981410">
        <w:t>2</w:t>
      </w:r>
      <w:bookmarkEnd w:id="6"/>
      <w:bookmarkEnd w:id="7"/>
    </w:p>
    <w:tbl>
      <w:tblPr>
        <w:tblStyle w:val="Tabellrutntljust"/>
        <w:tblW w:w="0" w:type="auto"/>
        <w:tblLook w:val="04A0" w:firstRow="1" w:lastRow="0" w:firstColumn="1" w:lastColumn="0" w:noHBand="0" w:noVBand="1"/>
      </w:tblPr>
      <w:tblGrid>
        <w:gridCol w:w="1043"/>
        <w:gridCol w:w="2835"/>
        <w:gridCol w:w="2835"/>
      </w:tblGrid>
      <w:tr w:rsidR="006B7C03" w:rsidRPr="009117A0" w14:paraId="2D694B8A" w14:textId="77777777" w:rsidTr="009B1BD6">
        <w:tc>
          <w:tcPr>
            <w:tcW w:w="1043" w:type="dxa"/>
            <w:shd w:val="clear" w:color="auto" w:fill="FFBC89" w:themeFill="accent4" w:themeFillTint="66"/>
          </w:tcPr>
          <w:p w14:paraId="2760416B" w14:textId="77777777" w:rsidR="006B7C03" w:rsidRPr="009117A0" w:rsidRDefault="006B7C03" w:rsidP="009B1BD6">
            <w:pPr>
              <w:pStyle w:val="Automatisering"/>
            </w:pPr>
            <w:r w:rsidRPr="009117A0">
              <w:t>Översikt</w:t>
            </w:r>
          </w:p>
        </w:tc>
        <w:tc>
          <w:tcPr>
            <w:tcW w:w="2835" w:type="dxa"/>
          </w:tcPr>
          <w:p w14:paraId="32BA7F30" w14:textId="77777777" w:rsidR="006B7C03" w:rsidRPr="009117A0" w:rsidRDefault="006B7C03" w:rsidP="009B1BD6">
            <w:pPr>
              <w:pStyle w:val="Automatisering"/>
            </w:pPr>
            <w:r w:rsidRPr="009117A0">
              <w:t>fonemgrafem</w:t>
            </w:r>
          </w:p>
        </w:tc>
        <w:tc>
          <w:tcPr>
            <w:tcW w:w="2835" w:type="dxa"/>
          </w:tcPr>
          <w:p w14:paraId="37AE1BB2" w14:textId="77777777" w:rsidR="006B7C03" w:rsidRPr="009117A0" w:rsidRDefault="00AC1460" w:rsidP="009B1BD6">
            <w:pPr>
              <w:pStyle w:val="Automatisering"/>
            </w:pPr>
            <w:r>
              <w:t>hel</w:t>
            </w:r>
            <w:r w:rsidR="006B7C03" w:rsidRPr="009117A0">
              <w:t>ord</w:t>
            </w:r>
          </w:p>
        </w:tc>
      </w:tr>
      <w:tr w:rsidR="006B7C03" w:rsidRPr="009117A0" w14:paraId="2BCA1FF0" w14:textId="77777777" w:rsidTr="009B1BD6">
        <w:tc>
          <w:tcPr>
            <w:tcW w:w="1043" w:type="dxa"/>
          </w:tcPr>
          <w:p w14:paraId="3B83B8BC" w14:textId="77777777" w:rsidR="006B7C03" w:rsidRPr="009117A0" w:rsidRDefault="006B7C03" w:rsidP="00DD5BB7">
            <w:pPr>
              <w:pStyle w:val="Automatisering"/>
            </w:pPr>
            <w:r w:rsidRPr="009117A0">
              <w:t>kärna:</w:t>
            </w:r>
          </w:p>
        </w:tc>
        <w:tc>
          <w:tcPr>
            <w:tcW w:w="2835" w:type="dxa"/>
          </w:tcPr>
          <w:p w14:paraId="4752E8B3" w14:textId="77777777" w:rsidR="006B7C03" w:rsidRPr="006B7C03" w:rsidRDefault="006B7C03" w:rsidP="00DD5BB7">
            <w:pPr>
              <w:pStyle w:val="Automatisering"/>
              <w:rPr>
                <w:color w:val="000000" w:themeColor="text1"/>
              </w:rPr>
            </w:pPr>
            <w:r w:rsidRPr="006B7C03">
              <w:rPr>
                <w:color w:val="000000" w:themeColor="text1"/>
              </w:rPr>
              <w:t>e, a</w:t>
            </w:r>
          </w:p>
        </w:tc>
        <w:tc>
          <w:tcPr>
            <w:tcW w:w="2835" w:type="dxa"/>
          </w:tcPr>
          <w:p w14:paraId="52B60427" w14:textId="77777777" w:rsidR="006B7C03" w:rsidRPr="00B8493A" w:rsidRDefault="006B7C03" w:rsidP="00DD5BB7">
            <w:pPr>
              <w:pStyle w:val="Automatisering"/>
              <w:rPr>
                <w:color w:val="0070C0"/>
              </w:rPr>
            </w:pPr>
            <w:r w:rsidRPr="0023079A">
              <w:rPr>
                <w:color w:val="0070C0"/>
              </w:rPr>
              <w:t>en, hon, i</w:t>
            </w:r>
          </w:p>
        </w:tc>
      </w:tr>
      <w:tr w:rsidR="006B7C03" w:rsidRPr="009117A0" w14:paraId="0E03FF85" w14:textId="77777777" w:rsidTr="009B1BD6">
        <w:tc>
          <w:tcPr>
            <w:tcW w:w="1043" w:type="dxa"/>
          </w:tcPr>
          <w:p w14:paraId="043816E1" w14:textId="77777777" w:rsidR="006B7C03" w:rsidRPr="009117A0" w:rsidRDefault="006B7C03" w:rsidP="00DD5BB7">
            <w:pPr>
              <w:pStyle w:val="Automatisering"/>
            </w:pPr>
            <w:r w:rsidRPr="009117A0">
              <w:t xml:space="preserve">koda: </w:t>
            </w:r>
          </w:p>
        </w:tc>
        <w:tc>
          <w:tcPr>
            <w:tcW w:w="2835" w:type="dxa"/>
          </w:tcPr>
          <w:p w14:paraId="76D25D4C" w14:textId="77777777" w:rsidR="006B7C03" w:rsidRPr="006B7C03" w:rsidRDefault="006B7C03" w:rsidP="00DD5BB7">
            <w:pPr>
              <w:pStyle w:val="Automatisering"/>
              <w:rPr>
                <w:color w:val="000000" w:themeColor="text1"/>
              </w:rPr>
            </w:pPr>
            <w:r w:rsidRPr="006B7C03">
              <w:rPr>
                <w:color w:val="000000" w:themeColor="text1"/>
              </w:rPr>
              <w:t>k, d, r, n, v</w:t>
            </w:r>
            <w:r w:rsidR="009B24BC">
              <w:rPr>
                <w:color w:val="000000" w:themeColor="text1"/>
              </w:rPr>
              <w:t>, l</w:t>
            </w:r>
          </w:p>
        </w:tc>
        <w:tc>
          <w:tcPr>
            <w:tcW w:w="2835" w:type="dxa"/>
          </w:tcPr>
          <w:p w14:paraId="7F522936" w14:textId="77777777" w:rsidR="006B7C03" w:rsidRPr="00B8493A" w:rsidRDefault="006B7C03" w:rsidP="00DD5BB7">
            <w:pPr>
              <w:pStyle w:val="Automatisering"/>
              <w:rPr>
                <w:color w:val="0070C0"/>
              </w:rPr>
            </w:pPr>
            <w:r w:rsidRPr="0023079A">
              <w:rPr>
                <w:color w:val="0070C0"/>
              </w:rPr>
              <w:t>-en, -a</w:t>
            </w:r>
          </w:p>
        </w:tc>
      </w:tr>
      <w:tr w:rsidR="006B7C03" w:rsidRPr="009117A0" w14:paraId="5178CDA1" w14:textId="77777777" w:rsidTr="009B1BD6">
        <w:tc>
          <w:tcPr>
            <w:tcW w:w="1043" w:type="dxa"/>
          </w:tcPr>
          <w:p w14:paraId="4A6E5161" w14:textId="77777777" w:rsidR="006B7C03" w:rsidRPr="009117A0" w:rsidRDefault="006B7C03" w:rsidP="00DD5BB7">
            <w:pPr>
              <w:pStyle w:val="Automatisering"/>
            </w:pPr>
            <w:r w:rsidRPr="009117A0">
              <w:t xml:space="preserve">ansats: </w:t>
            </w:r>
          </w:p>
        </w:tc>
        <w:tc>
          <w:tcPr>
            <w:tcW w:w="2835" w:type="dxa"/>
          </w:tcPr>
          <w:p w14:paraId="0534DBB2" w14:textId="77777777" w:rsidR="006B7C03" w:rsidRPr="006B7C03" w:rsidRDefault="006B7C03" w:rsidP="00DD5BB7">
            <w:pPr>
              <w:pStyle w:val="Automatisering"/>
              <w:rPr>
                <w:color w:val="000000" w:themeColor="text1"/>
              </w:rPr>
            </w:pPr>
            <w:r w:rsidRPr="006B7C03">
              <w:rPr>
                <w:color w:val="000000" w:themeColor="text1"/>
              </w:rPr>
              <w:t>l, k, d, m, s, g</w:t>
            </w:r>
          </w:p>
        </w:tc>
        <w:tc>
          <w:tcPr>
            <w:tcW w:w="2835" w:type="dxa"/>
          </w:tcPr>
          <w:p w14:paraId="57DCECE4" w14:textId="77777777" w:rsidR="006B7C03" w:rsidRPr="009117A0" w:rsidRDefault="006B7C03" w:rsidP="00DD5BB7">
            <w:pPr>
              <w:pStyle w:val="Automatisering"/>
            </w:pPr>
          </w:p>
        </w:tc>
      </w:tr>
      <w:tr w:rsidR="006B7C03" w:rsidRPr="009117A0" w14:paraId="26FFF224" w14:textId="77777777" w:rsidTr="009B1BD6">
        <w:tc>
          <w:tcPr>
            <w:tcW w:w="1043" w:type="dxa"/>
          </w:tcPr>
          <w:p w14:paraId="22757B6C" w14:textId="77777777" w:rsidR="006B7C03" w:rsidRPr="009117A0" w:rsidRDefault="006B7C03" w:rsidP="00DD5BB7">
            <w:pPr>
              <w:pStyle w:val="Automatisering"/>
            </w:pPr>
            <w:r w:rsidRPr="009117A0">
              <w:t>ord:</w:t>
            </w:r>
          </w:p>
        </w:tc>
        <w:tc>
          <w:tcPr>
            <w:tcW w:w="2835" w:type="dxa"/>
          </w:tcPr>
          <w:p w14:paraId="100CA139" w14:textId="6CB77C16" w:rsidR="006B7C03" w:rsidRPr="009117A0" w:rsidRDefault="00F76D23" w:rsidP="00DD5BB7">
            <w:pPr>
              <w:pStyle w:val="Automatisering"/>
            </w:pPr>
            <w:r>
              <w:t>flera</w:t>
            </w:r>
          </w:p>
        </w:tc>
        <w:tc>
          <w:tcPr>
            <w:tcW w:w="2835" w:type="dxa"/>
          </w:tcPr>
          <w:p w14:paraId="4F91CA05" w14:textId="77777777" w:rsidR="006B7C03" w:rsidRPr="009117A0" w:rsidRDefault="006B7C03" w:rsidP="00DD5BB7">
            <w:pPr>
              <w:pStyle w:val="Automatisering"/>
            </w:pPr>
          </w:p>
        </w:tc>
      </w:tr>
    </w:tbl>
    <w:p w14:paraId="43F91E21" w14:textId="77777777" w:rsidR="006B7C03" w:rsidRDefault="006B7C03" w:rsidP="00C11EE2">
      <w:pPr>
        <w:rPr>
          <w:rFonts w:ascii="Source Sans Pro" w:hAnsi="Source Sans Pro"/>
          <w:sz w:val="20"/>
          <w:szCs w:val="20"/>
        </w:rPr>
      </w:pPr>
    </w:p>
    <w:p w14:paraId="4705A3AA" w14:textId="0920CA47" w:rsidR="00A149F1" w:rsidRPr="000C6E51" w:rsidRDefault="00A149F1" w:rsidP="00363ABC">
      <w:pPr>
        <w:pStyle w:val="Automatisering"/>
        <w:numPr>
          <w:ilvl w:val="0"/>
          <w:numId w:val="15"/>
        </w:numPr>
      </w:pPr>
      <w:r w:rsidRPr="0044362B">
        <w:t>Läs hela orden (automatiseringsträning</w:t>
      </w:r>
      <w:r>
        <w:t xml:space="preserve">; </w:t>
      </w:r>
      <w:r w:rsidR="00DC3798">
        <w:t>v</w:t>
      </w:r>
      <w:r w:rsidR="00F76D23">
        <w:t xml:space="preserve">arierad ansats, varierad koda, </w:t>
      </w:r>
      <w:r w:rsidR="00375E61">
        <w:t xml:space="preserve">former med </w:t>
      </w:r>
      <w:r>
        <w:t>ändelser markeras</w:t>
      </w:r>
      <w:r w:rsidR="001F0089">
        <w:t xml:space="preserve">. Ändelserna </w:t>
      </w:r>
      <w:r w:rsidR="00375E61">
        <w:t>gör att konsonant varierar också i medial position i orden</w:t>
      </w:r>
      <w:r w:rsidRPr="0044362B">
        <w:t>)</w:t>
      </w:r>
    </w:p>
    <w:tbl>
      <w:tblPr>
        <w:tblStyle w:val="Tabellrutntljust"/>
        <w:tblW w:w="0" w:type="auto"/>
        <w:tblLayout w:type="fixed"/>
        <w:tblLook w:val="04A0" w:firstRow="1" w:lastRow="0" w:firstColumn="1" w:lastColumn="0" w:noHBand="0" w:noVBand="1"/>
      </w:tblPr>
      <w:tblGrid>
        <w:gridCol w:w="1510"/>
        <w:gridCol w:w="1510"/>
        <w:gridCol w:w="1510"/>
        <w:gridCol w:w="1510"/>
        <w:gridCol w:w="1510"/>
        <w:gridCol w:w="1510"/>
      </w:tblGrid>
      <w:tr w:rsidR="00C52294" w:rsidRPr="0028436C" w14:paraId="62B58554" w14:textId="77777777" w:rsidTr="005E63D3">
        <w:tc>
          <w:tcPr>
            <w:tcW w:w="1510" w:type="dxa"/>
          </w:tcPr>
          <w:p w14:paraId="3E649C21"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el</w:t>
            </w:r>
          </w:p>
        </w:tc>
        <w:tc>
          <w:tcPr>
            <w:tcW w:w="1510" w:type="dxa"/>
          </w:tcPr>
          <w:p w14:paraId="34C682FE" w14:textId="77777777" w:rsidR="005E63D3" w:rsidRPr="00B8493A" w:rsidRDefault="005E63D3" w:rsidP="005E63D3">
            <w:pPr>
              <w:pStyle w:val="Ingetavstnd"/>
              <w:spacing w:line="276" w:lineRule="auto"/>
              <w:rPr>
                <w:rFonts w:ascii="Source Sans Pro" w:hAnsi="Source Sans Pro"/>
                <w:sz w:val="28"/>
                <w:szCs w:val="28"/>
              </w:rPr>
            </w:pPr>
            <w:proofErr w:type="spellStart"/>
            <w:r w:rsidRPr="00B8493A">
              <w:rPr>
                <w:rFonts w:ascii="Source Sans Pro" w:hAnsi="Source Sans Pro"/>
                <w:sz w:val="28"/>
                <w:szCs w:val="28"/>
              </w:rPr>
              <w:t>el</w:t>
            </w:r>
            <w:r w:rsidR="00267ED7" w:rsidRPr="00B8493A">
              <w:rPr>
                <w:rFonts w:ascii="Source Sans Pro" w:hAnsi="Source Sans Pro"/>
                <w:color w:val="0070C0"/>
                <w:sz w:val="28"/>
                <w:szCs w:val="28"/>
              </w:rPr>
              <w:t>-</w:t>
            </w:r>
            <w:r w:rsidRPr="00B8493A">
              <w:rPr>
                <w:rFonts w:ascii="Source Sans Pro" w:hAnsi="Source Sans Pro"/>
                <w:color w:val="0070C0"/>
                <w:sz w:val="28"/>
                <w:szCs w:val="28"/>
              </w:rPr>
              <w:t>en</w:t>
            </w:r>
            <w:proofErr w:type="spellEnd"/>
          </w:p>
        </w:tc>
        <w:tc>
          <w:tcPr>
            <w:tcW w:w="1510" w:type="dxa"/>
          </w:tcPr>
          <w:p w14:paraId="3E9C1E6B"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led</w:t>
            </w:r>
          </w:p>
        </w:tc>
        <w:tc>
          <w:tcPr>
            <w:tcW w:w="1510" w:type="dxa"/>
          </w:tcPr>
          <w:p w14:paraId="0647C80A" w14:textId="77777777" w:rsidR="005E63D3" w:rsidRPr="00B8493A" w:rsidRDefault="005E63D3" w:rsidP="005E63D3">
            <w:pPr>
              <w:pStyle w:val="Ingetavstnd"/>
              <w:spacing w:line="276" w:lineRule="auto"/>
              <w:rPr>
                <w:rFonts w:ascii="Source Sans Pro" w:hAnsi="Source Sans Pro"/>
                <w:sz w:val="28"/>
                <w:szCs w:val="28"/>
              </w:rPr>
            </w:pPr>
            <w:proofErr w:type="spellStart"/>
            <w:r w:rsidRPr="00B8493A">
              <w:rPr>
                <w:rFonts w:ascii="Source Sans Pro" w:hAnsi="Source Sans Pro"/>
                <w:sz w:val="28"/>
                <w:szCs w:val="28"/>
              </w:rPr>
              <w:t>led</w:t>
            </w:r>
            <w:r w:rsidRPr="00B8493A">
              <w:rPr>
                <w:rFonts w:ascii="Source Sans Pro" w:hAnsi="Source Sans Pro"/>
                <w:color w:val="0070C0"/>
                <w:sz w:val="28"/>
                <w:szCs w:val="28"/>
              </w:rPr>
              <w:t>-en</w:t>
            </w:r>
            <w:proofErr w:type="spellEnd"/>
          </w:p>
        </w:tc>
        <w:tc>
          <w:tcPr>
            <w:tcW w:w="1510" w:type="dxa"/>
          </w:tcPr>
          <w:p w14:paraId="0AD1E0F5"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led</w:t>
            </w:r>
          </w:p>
        </w:tc>
        <w:tc>
          <w:tcPr>
            <w:tcW w:w="1510" w:type="dxa"/>
          </w:tcPr>
          <w:p w14:paraId="30AFC8C2"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led</w:t>
            </w:r>
            <w:r w:rsidRPr="00B8493A">
              <w:rPr>
                <w:rFonts w:ascii="Source Sans Pro" w:hAnsi="Source Sans Pro"/>
                <w:color w:val="0070C0"/>
                <w:sz w:val="28"/>
                <w:szCs w:val="28"/>
              </w:rPr>
              <w:t>-a</w:t>
            </w:r>
          </w:p>
        </w:tc>
      </w:tr>
      <w:tr w:rsidR="00C52294" w:rsidRPr="0028436C" w14:paraId="78DB3E6D" w14:textId="77777777" w:rsidTr="005E63D3">
        <w:tc>
          <w:tcPr>
            <w:tcW w:w="1510" w:type="dxa"/>
          </w:tcPr>
          <w:p w14:paraId="68C8D2F6"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al</w:t>
            </w:r>
          </w:p>
        </w:tc>
        <w:tc>
          <w:tcPr>
            <w:tcW w:w="1510" w:type="dxa"/>
          </w:tcPr>
          <w:p w14:paraId="7B521356" w14:textId="77777777" w:rsidR="005E63D3" w:rsidRPr="00B8493A" w:rsidRDefault="005E63D3" w:rsidP="005E63D3">
            <w:pPr>
              <w:pStyle w:val="Ingetavstnd"/>
              <w:spacing w:line="276" w:lineRule="auto"/>
              <w:rPr>
                <w:rFonts w:ascii="Source Sans Pro" w:hAnsi="Source Sans Pro"/>
                <w:sz w:val="28"/>
                <w:szCs w:val="28"/>
              </w:rPr>
            </w:pPr>
            <w:proofErr w:type="spellStart"/>
            <w:r w:rsidRPr="00B8493A">
              <w:rPr>
                <w:rFonts w:ascii="Source Sans Pro" w:hAnsi="Source Sans Pro"/>
                <w:sz w:val="28"/>
                <w:szCs w:val="28"/>
              </w:rPr>
              <w:t>al</w:t>
            </w:r>
            <w:r w:rsidR="00594590" w:rsidRPr="00B8493A">
              <w:rPr>
                <w:rFonts w:ascii="Source Sans Pro" w:hAnsi="Source Sans Pro"/>
                <w:color w:val="0070C0"/>
                <w:sz w:val="28"/>
                <w:szCs w:val="28"/>
              </w:rPr>
              <w:t>-</w:t>
            </w:r>
            <w:r w:rsidRPr="00B8493A">
              <w:rPr>
                <w:rFonts w:ascii="Source Sans Pro" w:hAnsi="Source Sans Pro"/>
                <w:color w:val="0070C0"/>
                <w:sz w:val="28"/>
                <w:szCs w:val="28"/>
              </w:rPr>
              <w:t>en</w:t>
            </w:r>
            <w:proofErr w:type="spellEnd"/>
          </w:p>
        </w:tc>
        <w:tc>
          <w:tcPr>
            <w:tcW w:w="1510" w:type="dxa"/>
          </w:tcPr>
          <w:p w14:paraId="16BCC0A2"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lek</w:t>
            </w:r>
          </w:p>
        </w:tc>
        <w:tc>
          <w:tcPr>
            <w:tcW w:w="1510" w:type="dxa"/>
          </w:tcPr>
          <w:p w14:paraId="6236BA07" w14:textId="77777777" w:rsidR="005E63D3" w:rsidRPr="00B8493A" w:rsidRDefault="005E63D3" w:rsidP="005E63D3">
            <w:pPr>
              <w:pStyle w:val="Ingetavstnd"/>
              <w:spacing w:line="276" w:lineRule="auto"/>
              <w:rPr>
                <w:rFonts w:ascii="Source Sans Pro" w:hAnsi="Source Sans Pro"/>
                <w:sz w:val="28"/>
                <w:szCs w:val="28"/>
              </w:rPr>
            </w:pPr>
            <w:proofErr w:type="spellStart"/>
            <w:r w:rsidRPr="00B8493A">
              <w:rPr>
                <w:rFonts w:ascii="Source Sans Pro" w:hAnsi="Source Sans Pro"/>
                <w:sz w:val="28"/>
                <w:szCs w:val="28"/>
              </w:rPr>
              <w:t>lek</w:t>
            </w:r>
            <w:r w:rsidRPr="00B8493A">
              <w:rPr>
                <w:rFonts w:ascii="Source Sans Pro" w:hAnsi="Source Sans Pro"/>
                <w:color w:val="0070C0"/>
                <w:sz w:val="28"/>
                <w:szCs w:val="28"/>
              </w:rPr>
              <w:t>-en</w:t>
            </w:r>
            <w:proofErr w:type="spellEnd"/>
          </w:p>
        </w:tc>
        <w:tc>
          <w:tcPr>
            <w:tcW w:w="1510" w:type="dxa"/>
          </w:tcPr>
          <w:p w14:paraId="688B7AB4"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lek</w:t>
            </w:r>
          </w:p>
        </w:tc>
        <w:tc>
          <w:tcPr>
            <w:tcW w:w="1510" w:type="dxa"/>
          </w:tcPr>
          <w:p w14:paraId="49EF3544"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lek</w:t>
            </w:r>
            <w:r w:rsidRPr="00B8493A">
              <w:rPr>
                <w:rFonts w:ascii="Source Sans Pro" w:hAnsi="Source Sans Pro"/>
                <w:color w:val="0070C0"/>
                <w:sz w:val="28"/>
                <w:szCs w:val="28"/>
              </w:rPr>
              <w:t>-a</w:t>
            </w:r>
          </w:p>
        </w:tc>
      </w:tr>
      <w:tr w:rsidR="00C52294" w:rsidRPr="0028436C" w14:paraId="716C523E" w14:textId="77777777" w:rsidTr="005E63D3">
        <w:tc>
          <w:tcPr>
            <w:tcW w:w="1510" w:type="dxa"/>
          </w:tcPr>
          <w:p w14:paraId="0DF6DBCE"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sal</w:t>
            </w:r>
          </w:p>
        </w:tc>
        <w:tc>
          <w:tcPr>
            <w:tcW w:w="1510" w:type="dxa"/>
          </w:tcPr>
          <w:p w14:paraId="525B1938" w14:textId="77777777" w:rsidR="005E63D3" w:rsidRPr="00B8493A" w:rsidRDefault="005E63D3" w:rsidP="005E63D3">
            <w:pPr>
              <w:pStyle w:val="Ingetavstnd"/>
              <w:spacing w:line="276" w:lineRule="auto"/>
              <w:rPr>
                <w:rFonts w:ascii="Source Sans Pro" w:hAnsi="Source Sans Pro"/>
                <w:sz w:val="28"/>
                <w:szCs w:val="28"/>
              </w:rPr>
            </w:pPr>
            <w:proofErr w:type="spellStart"/>
            <w:r w:rsidRPr="00B8493A">
              <w:rPr>
                <w:rFonts w:ascii="Source Sans Pro" w:hAnsi="Source Sans Pro"/>
                <w:sz w:val="28"/>
                <w:szCs w:val="28"/>
              </w:rPr>
              <w:t>sal</w:t>
            </w:r>
            <w:r w:rsidR="00594590" w:rsidRPr="00B8493A">
              <w:rPr>
                <w:rFonts w:ascii="Source Sans Pro" w:hAnsi="Source Sans Pro"/>
                <w:color w:val="0070C0"/>
                <w:sz w:val="28"/>
                <w:szCs w:val="28"/>
              </w:rPr>
              <w:t>-</w:t>
            </w:r>
            <w:r w:rsidRPr="00B8493A">
              <w:rPr>
                <w:rFonts w:ascii="Source Sans Pro" w:hAnsi="Source Sans Pro"/>
                <w:color w:val="0070C0"/>
                <w:sz w:val="28"/>
                <w:szCs w:val="28"/>
              </w:rPr>
              <w:t>en</w:t>
            </w:r>
            <w:proofErr w:type="spellEnd"/>
          </w:p>
        </w:tc>
        <w:tc>
          <w:tcPr>
            <w:tcW w:w="1510" w:type="dxa"/>
          </w:tcPr>
          <w:p w14:paraId="0BE359B4"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w:t>
            </w:r>
          </w:p>
        </w:tc>
        <w:tc>
          <w:tcPr>
            <w:tcW w:w="1510" w:type="dxa"/>
          </w:tcPr>
          <w:p w14:paraId="2BF5187F"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ler</w:t>
            </w:r>
            <w:r w:rsidR="00594590" w:rsidRPr="00B8493A">
              <w:rPr>
                <w:rFonts w:ascii="Source Sans Pro" w:hAnsi="Source Sans Pro"/>
                <w:color w:val="0070C0"/>
                <w:sz w:val="28"/>
                <w:szCs w:val="28"/>
              </w:rPr>
              <w:t>-</w:t>
            </w:r>
            <w:r w:rsidRPr="00B8493A">
              <w:rPr>
                <w:rFonts w:ascii="Source Sans Pro" w:hAnsi="Source Sans Pro"/>
                <w:color w:val="0070C0"/>
                <w:sz w:val="28"/>
                <w:szCs w:val="28"/>
              </w:rPr>
              <w:t>a</w:t>
            </w:r>
          </w:p>
        </w:tc>
        <w:tc>
          <w:tcPr>
            <w:tcW w:w="1510" w:type="dxa"/>
          </w:tcPr>
          <w:p w14:paraId="74B98C43"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w:t>
            </w:r>
          </w:p>
        </w:tc>
        <w:tc>
          <w:tcPr>
            <w:tcW w:w="1510" w:type="dxa"/>
          </w:tcPr>
          <w:p w14:paraId="0D46D52A"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lek</w:t>
            </w:r>
            <w:r w:rsidRPr="00B8493A">
              <w:rPr>
                <w:rFonts w:ascii="Source Sans Pro" w:hAnsi="Source Sans Pro"/>
                <w:color w:val="0070C0"/>
                <w:sz w:val="28"/>
                <w:szCs w:val="28"/>
              </w:rPr>
              <w:t>-a</w:t>
            </w:r>
          </w:p>
        </w:tc>
      </w:tr>
      <w:tr w:rsidR="00C52294" w:rsidRPr="0028436C" w14:paraId="4C5975AB" w14:textId="77777777" w:rsidTr="005E63D3">
        <w:tc>
          <w:tcPr>
            <w:tcW w:w="1510" w:type="dxa"/>
          </w:tcPr>
          <w:p w14:paraId="639C183F"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dal</w:t>
            </w:r>
          </w:p>
        </w:tc>
        <w:tc>
          <w:tcPr>
            <w:tcW w:w="1510" w:type="dxa"/>
          </w:tcPr>
          <w:p w14:paraId="765B0F29" w14:textId="77777777" w:rsidR="005E63D3" w:rsidRPr="00B8493A" w:rsidRDefault="005E63D3" w:rsidP="005E63D3">
            <w:pPr>
              <w:pStyle w:val="Ingetavstnd"/>
              <w:spacing w:line="276" w:lineRule="auto"/>
              <w:rPr>
                <w:rFonts w:ascii="Source Sans Pro" w:hAnsi="Source Sans Pro"/>
                <w:sz w:val="28"/>
                <w:szCs w:val="28"/>
              </w:rPr>
            </w:pPr>
            <w:proofErr w:type="spellStart"/>
            <w:r w:rsidRPr="00B8493A">
              <w:rPr>
                <w:rFonts w:ascii="Source Sans Pro" w:hAnsi="Source Sans Pro"/>
                <w:sz w:val="28"/>
                <w:szCs w:val="28"/>
              </w:rPr>
              <w:t>dal</w:t>
            </w:r>
            <w:r w:rsidR="00594590" w:rsidRPr="00B8493A">
              <w:rPr>
                <w:rFonts w:ascii="Source Sans Pro" w:hAnsi="Source Sans Pro"/>
                <w:color w:val="0070C0"/>
                <w:sz w:val="28"/>
                <w:szCs w:val="28"/>
              </w:rPr>
              <w:t>-</w:t>
            </w:r>
            <w:r w:rsidRPr="00B8493A">
              <w:rPr>
                <w:rFonts w:ascii="Source Sans Pro" w:hAnsi="Source Sans Pro"/>
                <w:color w:val="0070C0"/>
                <w:sz w:val="28"/>
                <w:szCs w:val="28"/>
              </w:rPr>
              <w:t>en</w:t>
            </w:r>
            <w:proofErr w:type="spellEnd"/>
          </w:p>
        </w:tc>
        <w:tc>
          <w:tcPr>
            <w:tcW w:w="1510" w:type="dxa"/>
          </w:tcPr>
          <w:p w14:paraId="1E6195C7"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len</w:t>
            </w:r>
          </w:p>
        </w:tc>
        <w:tc>
          <w:tcPr>
            <w:tcW w:w="1510" w:type="dxa"/>
          </w:tcPr>
          <w:p w14:paraId="20BBACC4"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lek</w:t>
            </w:r>
            <w:r w:rsidRPr="00B8493A">
              <w:rPr>
                <w:rFonts w:ascii="Source Sans Pro" w:hAnsi="Source Sans Pro"/>
                <w:color w:val="0070C0"/>
                <w:sz w:val="28"/>
                <w:szCs w:val="28"/>
              </w:rPr>
              <w:t>-a</w:t>
            </w:r>
          </w:p>
        </w:tc>
        <w:tc>
          <w:tcPr>
            <w:tcW w:w="1510" w:type="dxa"/>
          </w:tcPr>
          <w:p w14:paraId="5ADF9AE4"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len</w:t>
            </w:r>
          </w:p>
        </w:tc>
        <w:tc>
          <w:tcPr>
            <w:tcW w:w="1510" w:type="dxa"/>
          </w:tcPr>
          <w:p w14:paraId="4F4605CD" w14:textId="77777777" w:rsidR="005E63D3" w:rsidRPr="00B8493A" w:rsidRDefault="005E63D3" w:rsidP="005E63D3">
            <w:pPr>
              <w:pStyle w:val="Ingetavstnd"/>
              <w:spacing w:line="276" w:lineRule="auto"/>
              <w:rPr>
                <w:rFonts w:ascii="Source Sans Pro" w:hAnsi="Source Sans Pro"/>
                <w:sz w:val="28"/>
                <w:szCs w:val="28"/>
              </w:rPr>
            </w:pPr>
            <w:proofErr w:type="spellStart"/>
            <w:r w:rsidRPr="00B8493A">
              <w:rPr>
                <w:rFonts w:ascii="Source Sans Pro" w:hAnsi="Source Sans Pro"/>
                <w:sz w:val="28"/>
                <w:szCs w:val="28"/>
              </w:rPr>
              <w:t>en</w:t>
            </w:r>
            <w:r w:rsidRPr="00B8493A">
              <w:rPr>
                <w:rFonts w:ascii="Source Sans Pro" w:hAnsi="Source Sans Pro"/>
                <w:color w:val="0070C0"/>
                <w:sz w:val="28"/>
                <w:szCs w:val="28"/>
              </w:rPr>
              <w:t>-en</w:t>
            </w:r>
            <w:proofErr w:type="spellEnd"/>
          </w:p>
        </w:tc>
      </w:tr>
      <w:tr w:rsidR="00C52294" w:rsidRPr="0028436C" w14:paraId="727E3B38" w14:textId="77777777" w:rsidTr="005E63D3">
        <w:tc>
          <w:tcPr>
            <w:tcW w:w="1510" w:type="dxa"/>
          </w:tcPr>
          <w:p w14:paraId="1F04060D"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mal</w:t>
            </w:r>
          </w:p>
        </w:tc>
        <w:tc>
          <w:tcPr>
            <w:tcW w:w="1510" w:type="dxa"/>
          </w:tcPr>
          <w:p w14:paraId="7868EDE5" w14:textId="77777777" w:rsidR="005E63D3" w:rsidRPr="00B8493A" w:rsidRDefault="005E63D3" w:rsidP="005E63D3">
            <w:pPr>
              <w:pStyle w:val="Ingetavstnd"/>
              <w:spacing w:line="276" w:lineRule="auto"/>
              <w:rPr>
                <w:rFonts w:ascii="Source Sans Pro" w:hAnsi="Source Sans Pro"/>
                <w:sz w:val="28"/>
                <w:szCs w:val="28"/>
              </w:rPr>
            </w:pPr>
            <w:proofErr w:type="spellStart"/>
            <w:r w:rsidRPr="00B8493A">
              <w:rPr>
                <w:rFonts w:ascii="Source Sans Pro" w:hAnsi="Source Sans Pro"/>
                <w:sz w:val="28"/>
                <w:szCs w:val="28"/>
              </w:rPr>
              <w:t>mal</w:t>
            </w:r>
            <w:r w:rsidR="00594590" w:rsidRPr="00B8493A">
              <w:rPr>
                <w:rFonts w:ascii="Source Sans Pro" w:hAnsi="Source Sans Pro"/>
                <w:color w:val="0070C0"/>
                <w:sz w:val="28"/>
                <w:szCs w:val="28"/>
              </w:rPr>
              <w:t>-</w:t>
            </w:r>
            <w:r w:rsidRPr="00B8493A">
              <w:rPr>
                <w:rFonts w:ascii="Source Sans Pro" w:hAnsi="Source Sans Pro"/>
                <w:color w:val="0070C0"/>
                <w:sz w:val="28"/>
                <w:szCs w:val="28"/>
              </w:rPr>
              <w:t>en</w:t>
            </w:r>
            <w:proofErr w:type="spellEnd"/>
          </w:p>
        </w:tc>
        <w:tc>
          <w:tcPr>
            <w:tcW w:w="1510" w:type="dxa"/>
          </w:tcPr>
          <w:p w14:paraId="6C7B6DD7"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len</w:t>
            </w:r>
          </w:p>
        </w:tc>
        <w:tc>
          <w:tcPr>
            <w:tcW w:w="1510" w:type="dxa"/>
          </w:tcPr>
          <w:p w14:paraId="5631B07D"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Lena</w:t>
            </w:r>
          </w:p>
        </w:tc>
        <w:tc>
          <w:tcPr>
            <w:tcW w:w="1510" w:type="dxa"/>
          </w:tcPr>
          <w:p w14:paraId="4B4C8E17"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lev</w:t>
            </w:r>
          </w:p>
        </w:tc>
        <w:tc>
          <w:tcPr>
            <w:tcW w:w="1510" w:type="dxa"/>
          </w:tcPr>
          <w:p w14:paraId="52F3EAA9"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Eva</w:t>
            </w:r>
          </w:p>
        </w:tc>
      </w:tr>
      <w:tr w:rsidR="00C52294" w:rsidRPr="0028436C" w14:paraId="594A7C64" w14:textId="77777777" w:rsidTr="005E63D3">
        <w:tc>
          <w:tcPr>
            <w:tcW w:w="1510" w:type="dxa"/>
          </w:tcPr>
          <w:p w14:paraId="6FB2CDC6"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gal</w:t>
            </w:r>
          </w:p>
        </w:tc>
        <w:tc>
          <w:tcPr>
            <w:tcW w:w="1510" w:type="dxa"/>
          </w:tcPr>
          <w:p w14:paraId="398D1D7D" w14:textId="77777777" w:rsidR="005E63D3" w:rsidRPr="00B8493A" w:rsidRDefault="005E63D3" w:rsidP="005E63D3">
            <w:pPr>
              <w:pStyle w:val="Ingetavstnd"/>
              <w:spacing w:line="276" w:lineRule="auto"/>
              <w:rPr>
                <w:rFonts w:ascii="Source Sans Pro" w:hAnsi="Source Sans Pro"/>
                <w:sz w:val="28"/>
                <w:szCs w:val="28"/>
              </w:rPr>
            </w:pPr>
            <w:proofErr w:type="spellStart"/>
            <w:r w:rsidRPr="00B8493A">
              <w:rPr>
                <w:rFonts w:ascii="Source Sans Pro" w:hAnsi="Source Sans Pro"/>
                <w:sz w:val="28"/>
                <w:szCs w:val="28"/>
              </w:rPr>
              <w:t>gal</w:t>
            </w:r>
            <w:r w:rsidR="00594590" w:rsidRPr="00B8493A">
              <w:rPr>
                <w:rFonts w:ascii="Source Sans Pro" w:hAnsi="Source Sans Pro"/>
                <w:color w:val="0070C0"/>
                <w:sz w:val="28"/>
                <w:szCs w:val="28"/>
              </w:rPr>
              <w:t>-</w:t>
            </w:r>
            <w:r w:rsidRPr="00B8493A">
              <w:rPr>
                <w:rFonts w:ascii="Source Sans Pro" w:hAnsi="Source Sans Pro"/>
                <w:color w:val="0070C0"/>
                <w:sz w:val="28"/>
                <w:szCs w:val="28"/>
              </w:rPr>
              <w:t>en</w:t>
            </w:r>
            <w:proofErr w:type="spellEnd"/>
          </w:p>
        </w:tc>
        <w:tc>
          <w:tcPr>
            <w:tcW w:w="1510" w:type="dxa"/>
          </w:tcPr>
          <w:p w14:paraId="75B12849"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lev</w:t>
            </w:r>
          </w:p>
        </w:tc>
        <w:tc>
          <w:tcPr>
            <w:tcW w:w="1510" w:type="dxa"/>
          </w:tcPr>
          <w:p w14:paraId="28637D98"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lev</w:t>
            </w:r>
            <w:r w:rsidRPr="00B8493A">
              <w:rPr>
                <w:rFonts w:ascii="Source Sans Pro" w:hAnsi="Source Sans Pro"/>
                <w:color w:val="0070C0"/>
                <w:sz w:val="28"/>
                <w:szCs w:val="28"/>
              </w:rPr>
              <w:t>-a</w:t>
            </w:r>
          </w:p>
        </w:tc>
        <w:tc>
          <w:tcPr>
            <w:tcW w:w="1510" w:type="dxa"/>
          </w:tcPr>
          <w:p w14:paraId="0BD5FA7A"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ek</w:t>
            </w:r>
          </w:p>
        </w:tc>
        <w:tc>
          <w:tcPr>
            <w:tcW w:w="1510" w:type="dxa"/>
          </w:tcPr>
          <w:p w14:paraId="2AF6CE06"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ek</w:t>
            </w:r>
            <w:r w:rsidRPr="00B8493A">
              <w:rPr>
                <w:rFonts w:ascii="Source Sans Pro" w:hAnsi="Source Sans Pro"/>
                <w:color w:val="0070C0"/>
                <w:sz w:val="28"/>
                <w:szCs w:val="28"/>
              </w:rPr>
              <w:t>-a</w:t>
            </w:r>
          </w:p>
        </w:tc>
      </w:tr>
      <w:tr w:rsidR="00C52294" w:rsidRPr="0028436C" w14:paraId="39E9031E" w14:textId="77777777" w:rsidTr="005E63D3">
        <w:tc>
          <w:tcPr>
            <w:tcW w:w="1510" w:type="dxa"/>
          </w:tcPr>
          <w:p w14:paraId="1992FBB8"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kal</w:t>
            </w:r>
          </w:p>
        </w:tc>
        <w:tc>
          <w:tcPr>
            <w:tcW w:w="1510" w:type="dxa"/>
          </w:tcPr>
          <w:p w14:paraId="36CF9132" w14:textId="77777777" w:rsidR="005E63D3" w:rsidRPr="00B8493A" w:rsidRDefault="005E63D3" w:rsidP="005E63D3">
            <w:pPr>
              <w:pStyle w:val="Ingetavstnd"/>
              <w:spacing w:line="276" w:lineRule="auto"/>
              <w:rPr>
                <w:rFonts w:ascii="Source Sans Pro" w:hAnsi="Source Sans Pro"/>
                <w:sz w:val="28"/>
                <w:szCs w:val="28"/>
              </w:rPr>
            </w:pPr>
            <w:r w:rsidRPr="00B8493A">
              <w:rPr>
                <w:rFonts w:ascii="Source Sans Pro" w:hAnsi="Source Sans Pro"/>
                <w:sz w:val="28"/>
                <w:szCs w:val="28"/>
              </w:rPr>
              <w:t>kal</w:t>
            </w:r>
            <w:r w:rsidR="00594590" w:rsidRPr="00B8493A">
              <w:rPr>
                <w:rFonts w:ascii="Source Sans Pro" w:hAnsi="Source Sans Pro"/>
                <w:color w:val="0070C0"/>
                <w:sz w:val="28"/>
                <w:szCs w:val="28"/>
              </w:rPr>
              <w:t>-</w:t>
            </w:r>
            <w:r w:rsidRPr="00B8493A">
              <w:rPr>
                <w:rFonts w:ascii="Source Sans Pro" w:hAnsi="Source Sans Pro"/>
                <w:color w:val="0070C0"/>
                <w:sz w:val="28"/>
                <w:szCs w:val="28"/>
              </w:rPr>
              <w:t>a</w:t>
            </w:r>
          </w:p>
        </w:tc>
        <w:tc>
          <w:tcPr>
            <w:tcW w:w="1510" w:type="dxa"/>
          </w:tcPr>
          <w:p w14:paraId="5401EC5A" w14:textId="77777777" w:rsidR="005E63D3" w:rsidRPr="00B8493A" w:rsidRDefault="005E63D3" w:rsidP="005E63D3">
            <w:pPr>
              <w:pStyle w:val="Ingetavstnd"/>
              <w:spacing w:line="276" w:lineRule="auto"/>
              <w:rPr>
                <w:rFonts w:ascii="Source Sans Pro" w:hAnsi="Source Sans Pro"/>
                <w:sz w:val="28"/>
                <w:szCs w:val="28"/>
              </w:rPr>
            </w:pPr>
          </w:p>
        </w:tc>
        <w:tc>
          <w:tcPr>
            <w:tcW w:w="1510" w:type="dxa"/>
          </w:tcPr>
          <w:p w14:paraId="68D51395" w14:textId="77777777" w:rsidR="005E63D3" w:rsidRPr="00B8493A" w:rsidRDefault="005E63D3" w:rsidP="005E63D3">
            <w:pPr>
              <w:pStyle w:val="Ingetavstnd"/>
              <w:spacing w:line="276" w:lineRule="auto"/>
              <w:rPr>
                <w:rFonts w:ascii="Source Sans Pro" w:hAnsi="Source Sans Pro"/>
                <w:sz w:val="28"/>
                <w:szCs w:val="28"/>
              </w:rPr>
            </w:pPr>
          </w:p>
        </w:tc>
        <w:tc>
          <w:tcPr>
            <w:tcW w:w="1510" w:type="dxa"/>
          </w:tcPr>
          <w:p w14:paraId="515D21A1" w14:textId="77777777" w:rsidR="005E63D3" w:rsidRPr="00B8493A" w:rsidRDefault="005E63D3" w:rsidP="005E63D3">
            <w:pPr>
              <w:pStyle w:val="Ingetavstnd"/>
              <w:spacing w:line="276" w:lineRule="auto"/>
              <w:rPr>
                <w:rFonts w:ascii="Source Sans Pro" w:hAnsi="Source Sans Pro"/>
                <w:sz w:val="28"/>
                <w:szCs w:val="28"/>
              </w:rPr>
            </w:pPr>
          </w:p>
        </w:tc>
        <w:tc>
          <w:tcPr>
            <w:tcW w:w="1510" w:type="dxa"/>
          </w:tcPr>
          <w:p w14:paraId="7CE009E8" w14:textId="77777777" w:rsidR="005E63D3" w:rsidRPr="00B8493A" w:rsidRDefault="005E63D3" w:rsidP="005E63D3">
            <w:pPr>
              <w:pStyle w:val="Ingetavstnd"/>
              <w:spacing w:line="276" w:lineRule="auto"/>
              <w:rPr>
                <w:rFonts w:ascii="Source Sans Pro" w:hAnsi="Source Sans Pro"/>
                <w:sz w:val="28"/>
                <w:szCs w:val="28"/>
              </w:rPr>
            </w:pPr>
          </w:p>
        </w:tc>
      </w:tr>
    </w:tbl>
    <w:p w14:paraId="3B2956B6" w14:textId="77777777" w:rsidR="00C11EE2" w:rsidRDefault="00C11EE2"/>
    <w:p w14:paraId="3BF06287" w14:textId="77777777" w:rsidR="00A149F1" w:rsidRDefault="00A149F1" w:rsidP="00363ABC">
      <w:pPr>
        <w:pStyle w:val="Automatisering"/>
        <w:numPr>
          <w:ilvl w:val="0"/>
          <w:numId w:val="15"/>
        </w:numPr>
      </w:pPr>
      <w:r w:rsidRPr="0044362B">
        <w:t>Läs hela orden (</w:t>
      </w:r>
      <w:r w:rsidR="00195B86">
        <w:t>o</w:t>
      </w:r>
      <w:r>
        <w:t>markera</w:t>
      </w:r>
      <w:r w:rsidR="00924CB0">
        <w:t>de</w:t>
      </w:r>
      <w:r w:rsidR="00195B86">
        <w:t xml:space="preserve"> ändelser</w:t>
      </w:r>
      <w:r w:rsidRPr="0044362B">
        <w:t>)</w:t>
      </w:r>
    </w:p>
    <w:tbl>
      <w:tblPr>
        <w:tblStyle w:val="Tabellrutntljust"/>
        <w:tblW w:w="0" w:type="auto"/>
        <w:tblLayout w:type="fixed"/>
        <w:tblLook w:val="04A0" w:firstRow="1" w:lastRow="0" w:firstColumn="1" w:lastColumn="0" w:noHBand="0" w:noVBand="1"/>
      </w:tblPr>
      <w:tblGrid>
        <w:gridCol w:w="1510"/>
        <w:gridCol w:w="1510"/>
        <w:gridCol w:w="1510"/>
        <w:gridCol w:w="1510"/>
        <w:gridCol w:w="1510"/>
        <w:gridCol w:w="1510"/>
      </w:tblGrid>
      <w:tr w:rsidR="00594590" w:rsidRPr="0028436C" w14:paraId="0D9BEDF7" w14:textId="77777777" w:rsidTr="009B1BD6">
        <w:tc>
          <w:tcPr>
            <w:tcW w:w="1510" w:type="dxa"/>
          </w:tcPr>
          <w:p w14:paraId="1000A9CA"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el</w:t>
            </w:r>
          </w:p>
        </w:tc>
        <w:tc>
          <w:tcPr>
            <w:tcW w:w="1510" w:type="dxa"/>
          </w:tcPr>
          <w:p w14:paraId="047E6E92"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elen</w:t>
            </w:r>
          </w:p>
        </w:tc>
        <w:tc>
          <w:tcPr>
            <w:tcW w:w="1510" w:type="dxa"/>
          </w:tcPr>
          <w:p w14:paraId="016495C2"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led</w:t>
            </w:r>
          </w:p>
        </w:tc>
        <w:tc>
          <w:tcPr>
            <w:tcW w:w="1510" w:type="dxa"/>
          </w:tcPr>
          <w:p w14:paraId="0AD1E83B"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leden</w:t>
            </w:r>
          </w:p>
        </w:tc>
        <w:tc>
          <w:tcPr>
            <w:tcW w:w="1510" w:type="dxa"/>
          </w:tcPr>
          <w:p w14:paraId="31C6CE1E"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led</w:t>
            </w:r>
          </w:p>
        </w:tc>
        <w:tc>
          <w:tcPr>
            <w:tcW w:w="1510" w:type="dxa"/>
          </w:tcPr>
          <w:p w14:paraId="32DE1A19"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leda</w:t>
            </w:r>
          </w:p>
        </w:tc>
      </w:tr>
      <w:tr w:rsidR="00594590" w:rsidRPr="0028436C" w14:paraId="0F977C17" w14:textId="77777777" w:rsidTr="009B1BD6">
        <w:tc>
          <w:tcPr>
            <w:tcW w:w="1510" w:type="dxa"/>
          </w:tcPr>
          <w:p w14:paraId="3204D364"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al</w:t>
            </w:r>
          </w:p>
        </w:tc>
        <w:tc>
          <w:tcPr>
            <w:tcW w:w="1510" w:type="dxa"/>
          </w:tcPr>
          <w:p w14:paraId="7E2E7D6D"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alen</w:t>
            </w:r>
          </w:p>
        </w:tc>
        <w:tc>
          <w:tcPr>
            <w:tcW w:w="1510" w:type="dxa"/>
          </w:tcPr>
          <w:p w14:paraId="588EBBD7"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w:t>
            </w:r>
          </w:p>
        </w:tc>
        <w:tc>
          <w:tcPr>
            <w:tcW w:w="1510" w:type="dxa"/>
          </w:tcPr>
          <w:p w14:paraId="76C9054A"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leken</w:t>
            </w:r>
          </w:p>
        </w:tc>
        <w:tc>
          <w:tcPr>
            <w:tcW w:w="1510" w:type="dxa"/>
          </w:tcPr>
          <w:p w14:paraId="18DCCE16"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w:t>
            </w:r>
          </w:p>
        </w:tc>
        <w:tc>
          <w:tcPr>
            <w:tcW w:w="1510" w:type="dxa"/>
          </w:tcPr>
          <w:p w14:paraId="69DAF28A"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leka</w:t>
            </w:r>
          </w:p>
        </w:tc>
      </w:tr>
      <w:tr w:rsidR="00594590" w:rsidRPr="0028436C" w14:paraId="5398DEA7" w14:textId="77777777" w:rsidTr="009B1BD6">
        <w:tc>
          <w:tcPr>
            <w:tcW w:w="1510" w:type="dxa"/>
          </w:tcPr>
          <w:p w14:paraId="41803DAC"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sal</w:t>
            </w:r>
          </w:p>
        </w:tc>
        <w:tc>
          <w:tcPr>
            <w:tcW w:w="1510" w:type="dxa"/>
          </w:tcPr>
          <w:p w14:paraId="6FCAB59D"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salen</w:t>
            </w:r>
          </w:p>
        </w:tc>
        <w:tc>
          <w:tcPr>
            <w:tcW w:w="1510" w:type="dxa"/>
          </w:tcPr>
          <w:p w14:paraId="4EA648D6"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w:t>
            </w:r>
          </w:p>
        </w:tc>
        <w:tc>
          <w:tcPr>
            <w:tcW w:w="1510" w:type="dxa"/>
          </w:tcPr>
          <w:p w14:paraId="5C451CDF"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lera</w:t>
            </w:r>
          </w:p>
        </w:tc>
        <w:tc>
          <w:tcPr>
            <w:tcW w:w="1510" w:type="dxa"/>
          </w:tcPr>
          <w:p w14:paraId="62717CC3"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w:t>
            </w:r>
          </w:p>
        </w:tc>
        <w:tc>
          <w:tcPr>
            <w:tcW w:w="1510" w:type="dxa"/>
          </w:tcPr>
          <w:p w14:paraId="36CC384E"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leka</w:t>
            </w:r>
          </w:p>
        </w:tc>
      </w:tr>
      <w:tr w:rsidR="00594590" w:rsidRPr="0028436C" w14:paraId="66E5DEB6" w14:textId="77777777" w:rsidTr="009B1BD6">
        <w:tc>
          <w:tcPr>
            <w:tcW w:w="1510" w:type="dxa"/>
          </w:tcPr>
          <w:p w14:paraId="2AA29019"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dal</w:t>
            </w:r>
          </w:p>
        </w:tc>
        <w:tc>
          <w:tcPr>
            <w:tcW w:w="1510" w:type="dxa"/>
          </w:tcPr>
          <w:p w14:paraId="397EEA58"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dalen</w:t>
            </w:r>
          </w:p>
        </w:tc>
        <w:tc>
          <w:tcPr>
            <w:tcW w:w="1510" w:type="dxa"/>
          </w:tcPr>
          <w:p w14:paraId="54F114F3"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len</w:t>
            </w:r>
          </w:p>
        </w:tc>
        <w:tc>
          <w:tcPr>
            <w:tcW w:w="1510" w:type="dxa"/>
          </w:tcPr>
          <w:p w14:paraId="3FBD8618"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leka</w:t>
            </w:r>
          </w:p>
        </w:tc>
        <w:tc>
          <w:tcPr>
            <w:tcW w:w="1510" w:type="dxa"/>
          </w:tcPr>
          <w:p w14:paraId="64CE1C0F"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len</w:t>
            </w:r>
          </w:p>
        </w:tc>
        <w:tc>
          <w:tcPr>
            <w:tcW w:w="1510" w:type="dxa"/>
          </w:tcPr>
          <w:p w14:paraId="52176761"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enen</w:t>
            </w:r>
          </w:p>
        </w:tc>
      </w:tr>
      <w:tr w:rsidR="00594590" w:rsidRPr="0028436C" w14:paraId="0AFA35FB" w14:textId="77777777" w:rsidTr="009B1BD6">
        <w:tc>
          <w:tcPr>
            <w:tcW w:w="1510" w:type="dxa"/>
          </w:tcPr>
          <w:p w14:paraId="1B9DCA3B"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mal</w:t>
            </w:r>
          </w:p>
        </w:tc>
        <w:tc>
          <w:tcPr>
            <w:tcW w:w="1510" w:type="dxa"/>
          </w:tcPr>
          <w:p w14:paraId="0F63F24F"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malen</w:t>
            </w:r>
          </w:p>
        </w:tc>
        <w:tc>
          <w:tcPr>
            <w:tcW w:w="1510" w:type="dxa"/>
          </w:tcPr>
          <w:p w14:paraId="08536F02"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len</w:t>
            </w:r>
          </w:p>
        </w:tc>
        <w:tc>
          <w:tcPr>
            <w:tcW w:w="1510" w:type="dxa"/>
          </w:tcPr>
          <w:p w14:paraId="03D65CF2"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Lena</w:t>
            </w:r>
          </w:p>
        </w:tc>
        <w:tc>
          <w:tcPr>
            <w:tcW w:w="1510" w:type="dxa"/>
          </w:tcPr>
          <w:p w14:paraId="51B872C0"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lev</w:t>
            </w:r>
          </w:p>
        </w:tc>
        <w:tc>
          <w:tcPr>
            <w:tcW w:w="1510" w:type="dxa"/>
          </w:tcPr>
          <w:p w14:paraId="2C170A7D"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Eva</w:t>
            </w:r>
          </w:p>
        </w:tc>
      </w:tr>
      <w:tr w:rsidR="00594590" w:rsidRPr="0028436C" w14:paraId="5B78F9F6" w14:textId="77777777" w:rsidTr="009B1BD6">
        <w:tc>
          <w:tcPr>
            <w:tcW w:w="1510" w:type="dxa"/>
          </w:tcPr>
          <w:p w14:paraId="3BF5861F"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gal</w:t>
            </w:r>
          </w:p>
        </w:tc>
        <w:tc>
          <w:tcPr>
            <w:tcW w:w="1510" w:type="dxa"/>
          </w:tcPr>
          <w:p w14:paraId="552725FB"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galen</w:t>
            </w:r>
          </w:p>
        </w:tc>
        <w:tc>
          <w:tcPr>
            <w:tcW w:w="1510" w:type="dxa"/>
          </w:tcPr>
          <w:p w14:paraId="59E8FC67"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lev</w:t>
            </w:r>
          </w:p>
        </w:tc>
        <w:tc>
          <w:tcPr>
            <w:tcW w:w="1510" w:type="dxa"/>
          </w:tcPr>
          <w:p w14:paraId="5A27DCAC"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leva</w:t>
            </w:r>
          </w:p>
        </w:tc>
        <w:tc>
          <w:tcPr>
            <w:tcW w:w="1510" w:type="dxa"/>
          </w:tcPr>
          <w:p w14:paraId="4649A9D8"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ek</w:t>
            </w:r>
          </w:p>
        </w:tc>
        <w:tc>
          <w:tcPr>
            <w:tcW w:w="1510" w:type="dxa"/>
          </w:tcPr>
          <w:p w14:paraId="1305AADF"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eka</w:t>
            </w:r>
          </w:p>
        </w:tc>
      </w:tr>
      <w:tr w:rsidR="00594590" w:rsidRPr="0028436C" w14:paraId="1C72D484" w14:textId="77777777" w:rsidTr="009B1BD6">
        <w:tc>
          <w:tcPr>
            <w:tcW w:w="1510" w:type="dxa"/>
          </w:tcPr>
          <w:p w14:paraId="4B1A411C"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kal</w:t>
            </w:r>
          </w:p>
        </w:tc>
        <w:tc>
          <w:tcPr>
            <w:tcW w:w="1510" w:type="dxa"/>
          </w:tcPr>
          <w:p w14:paraId="4940BAD8" w14:textId="77777777" w:rsidR="00594590" w:rsidRPr="004413B2" w:rsidRDefault="00594590" w:rsidP="009B1BD6">
            <w:pPr>
              <w:pStyle w:val="Ingetavstnd"/>
              <w:spacing w:line="276" w:lineRule="auto"/>
              <w:rPr>
                <w:rFonts w:ascii="Source Sans Pro" w:hAnsi="Source Sans Pro"/>
                <w:sz w:val="28"/>
                <w:szCs w:val="28"/>
              </w:rPr>
            </w:pPr>
            <w:r w:rsidRPr="004413B2">
              <w:rPr>
                <w:rFonts w:ascii="Source Sans Pro" w:hAnsi="Source Sans Pro"/>
                <w:sz w:val="28"/>
                <w:szCs w:val="28"/>
              </w:rPr>
              <w:t>kala</w:t>
            </w:r>
          </w:p>
        </w:tc>
        <w:tc>
          <w:tcPr>
            <w:tcW w:w="1510" w:type="dxa"/>
          </w:tcPr>
          <w:p w14:paraId="534CCAFB" w14:textId="77777777" w:rsidR="00594590" w:rsidRPr="004413B2" w:rsidRDefault="00594590" w:rsidP="009B1BD6">
            <w:pPr>
              <w:pStyle w:val="Ingetavstnd"/>
              <w:spacing w:line="276" w:lineRule="auto"/>
              <w:rPr>
                <w:rFonts w:ascii="Source Sans Pro" w:hAnsi="Source Sans Pro"/>
                <w:sz w:val="28"/>
                <w:szCs w:val="28"/>
              </w:rPr>
            </w:pPr>
          </w:p>
        </w:tc>
        <w:tc>
          <w:tcPr>
            <w:tcW w:w="1510" w:type="dxa"/>
          </w:tcPr>
          <w:p w14:paraId="4413E935" w14:textId="77777777" w:rsidR="00594590" w:rsidRPr="004413B2" w:rsidRDefault="00594590" w:rsidP="009B1BD6">
            <w:pPr>
              <w:pStyle w:val="Ingetavstnd"/>
              <w:spacing w:line="276" w:lineRule="auto"/>
              <w:rPr>
                <w:rFonts w:ascii="Source Sans Pro" w:hAnsi="Source Sans Pro"/>
                <w:sz w:val="28"/>
                <w:szCs w:val="28"/>
              </w:rPr>
            </w:pPr>
          </w:p>
        </w:tc>
        <w:tc>
          <w:tcPr>
            <w:tcW w:w="1510" w:type="dxa"/>
          </w:tcPr>
          <w:p w14:paraId="4AE670EB" w14:textId="77777777" w:rsidR="00594590" w:rsidRPr="004413B2" w:rsidRDefault="00594590" w:rsidP="009B1BD6">
            <w:pPr>
              <w:pStyle w:val="Ingetavstnd"/>
              <w:spacing w:line="276" w:lineRule="auto"/>
              <w:rPr>
                <w:rFonts w:ascii="Source Sans Pro" w:hAnsi="Source Sans Pro"/>
                <w:sz w:val="28"/>
                <w:szCs w:val="28"/>
              </w:rPr>
            </w:pPr>
          </w:p>
        </w:tc>
        <w:tc>
          <w:tcPr>
            <w:tcW w:w="1510" w:type="dxa"/>
          </w:tcPr>
          <w:p w14:paraId="0586B8F9" w14:textId="77777777" w:rsidR="00594590" w:rsidRPr="004413B2" w:rsidRDefault="00594590" w:rsidP="009B1BD6">
            <w:pPr>
              <w:pStyle w:val="Ingetavstnd"/>
              <w:spacing w:line="276" w:lineRule="auto"/>
              <w:rPr>
                <w:rFonts w:ascii="Source Sans Pro" w:hAnsi="Source Sans Pro"/>
                <w:sz w:val="28"/>
                <w:szCs w:val="28"/>
              </w:rPr>
            </w:pPr>
          </w:p>
        </w:tc>
      </w:tr>
    </w:tbl>
    <w:p w14:paraId="7C4F9E4C" w14:textId="77777777" w:rsidR="00594590" w:rsidRDefault="00594590"/>
    <w:p w14:paraId="1578BB5A" w14:textId="77777777" w:rsidR="00C52294" w:rsidRPr="00355C40" w:rsidRDefault="00355C40" w:rsidP="00363ABC">
      <w:pPr>
        <w:pStyle w:val="Automatisering"/>
        <w:numPr>
          <w:ilvl w:val="0"/>
          <w:numId w:val="15"/>
        </w:numPr>
      </w:pPr>
      <w:r>
        <w:lastRenderedPageBreak/>
        <w:t>Läs s</w:t>
      </w:r>
      <w:r w:rsidR="00C52294" w:rsidRPr="00355C40">
        <w:t>måfraser</w:t>
      </w:r>
    </w:p>
    <w:p w14:paraId="53B83B31" w14:textId="77777777" w:rsidR="00C52294" w:rsidRPr="004413B2" w:rsidRDefault="00C52294" w:rsidP="002A0361">
      <w:pPr>
        <w:pStyle w:val="Ingetavstnd"/>
        <w:tabs>
          <w:tab w:val="left" w:pos="2268"/>
          <w:tab w:val="left" w:pos="4536"/>
          <w:tab w:val="left" w:pos="6663"/>
        </w:tabs>
        <w:spacing w:line="276" w:lineRule="auto"/>
        <w:rPr>
          <w:rFonts w:ascii="Source Sans Pro" w:hAnsi="Source Sans Pro"/>
          <w:sz w:val="28"/>
          <w:szCs w:val="28"/>
        </w:rPr>
      </w:pPr>
      <w:r w:rsidRPr="004413B2">
        <w:rPr>
          <w:rFonts w:ascii="Source Sans Pro" w:hAnsi="Source Sans Pro"/>
          <w:sz w:val="28"/>
          <w:szCs w:val="28"/>
        </w:rPr>
        <w:t>leken gal</w:t>
      </w:r>
      <w:r w:rsidRPr="004413B2">
        <w:rPr>
          <w:rFonts w:ascii="Source Sans Pro" w:hAnsi="Source Sans Pro"/>
          <w:sz w:val="28"/>
          <w:szCs w:val="28"/>
        </w:rPr>
        <w:tab/>
      </w:r>
      <w:r w:rsidRPr="004413B2">
        <w:rPr>
          <w:rFonts w:ascii="Source Sans Pro" w:hAnsi="Source Sans Pro"/>
          <w:color w:val="0070C0"/>
          <w:sz w:val="28"/>
          <w:szCs w:val="28"/>
        </w:rPr>
        <w:t>en</w:t>
      </w:r>
      <w:r w:rsidRPr="004413B2">
        <w:rPr>
          <w:rFonts w:ascii="Source Sans Pro" w:hAnsi="Source Sans Pro"/>
          <w:sz w:val="28"/>
          <w:szCs w:val="28"/>
        </w:rPr>
        <w:t xml:space="preserve"> galen lek</w:t>
      </w:r>
      <w:r w:rsidRPr="004413B2">
        <w:rPr>
          <w:rFonts w:ascii="Source Sans Pro" w:hAnsi="Source Sans Pro"/>
          <w:sz w:val="28"/>
          <w:szCs w:val="28"/>
        </w:rPr>
        <w:tab/>
        <w:t xml:space="preserve">alen </w:t>
      </w:r>
      <w:r w:rsidRPr="004413B2">
        <w:rPr>
          <w:rFonts w:ascii="Source Sans Pro" w:hAnsi="Source Sans Pro"/>
          <w:color w:val="0070C0"/>
          <w:sz w:val="28"/>
          <w:szCs w:val="28"/>
        </w:rPr>
        <w:t>i</w:t>
      </w:r>
      <w:r w:rsidRPr="004413B2">
        <w:rPr>
          <w:rFonts w:ascii="Source Sans Pro" w:hAnsi="Source Sans Pro"/>
          <w:sz w:val="28"/>
          <w:szCs w:val="28"/>
        </w:rPr>
        <w:t xml:space="preserve"> dalen</w:t>
      </w:r>
      <w:r w:rsidRPr="004413B2">
        <w:rPr>
          <w:rFonts w:ascii="Source Sans Pro" w:hAnsi="Source Sans Pro"/>
          <w:sz w:val="28"/>
          <w:szCs w:val="28"/>
        </w:rPr>
        <w:tab/>
        <w:t xml:space="preserve">leken </w:t>
      </w:r>
      <w:r w:rsidRPr="004413B2">
        <w:rPr>
          <w:rFonts w:ascii="Source Sans Pro" w:hAnsi="Source Sans Pro"/>
          <w:color w:val="0070C0"/>
          <w:sz w:val="28"/>
          <w:szCs w:val="28"/>
        </w:rPr>
        <w:t xml:space="preserve">i </w:t>
      </w:r>
      <w:r w:rsidRPr="004413B2">
        <w:rPr>
          <w:rFonts w:ascii="Source Sans Pro" w:hAnsi="Source Sans Pro"/>
          <w:sz w:val="28"/>
          <w:szCs w:val="28"/>
        </w:rPr>
        <w:t>lera</w:t>
      </w:r>
    </w:p>
    <w:p w14:paraId="5DC3BC49" w14:textId="77777777" w:rsidR="007374C8" w:rsidRPr="004413B2" w:rsidRDefault="00C52294" w:rsidP="002A0361">
      <w:pPr>
        <w:pStyle w:val="Ingetavstnd"/>
        <w:tabs>
          <w:tab w:val="left" w:pos="2268"/>
          <w:tab w:val="left" w:pos="4536"/>
          <w:tab w:val="left" w:pos="6663"/>
        </w:tabs>
        <w:spacing w:line="276" w:lineRule="auto"/>
        <w:rPr>
          <w:rFonts w:ascii="Source Sans Pro" w:hAnsi="Source Sans Pro"/>
          <w:sz w:val="28"/>
          <w:szCs w:val="28"/>
        </w:rPr>
      </w:pPr>
      <w:r w:rsidRPr="004413B2">
        <w:rPr>
          <w:rFonts w:ascii="Source Sans Pro" w:hAnsi="Source Sans Pro"/>
          <w:color w:val="0070C0"/>
          <w:sz w:val="28"/>
          <w:szCs w:val="28"/>
        </w:rPr>
        <w:t>hon</w:t>
      </w:r>
      <w:r w:rsidRPr="004413B2">
        <w:rPr>
          <w:rFonts w:ascii="Source Sans Pro" w:hAnsi="Source Sans Pro"/>
          <w:sz w:val="28"/>
          <w:szCs w:val="28"/>
        </w:rPr>
        <w:t xml:space="preserve"> ler</w:t>
      </w:r>
      <w:r w:rsidR="007374C8" w:rsidRPr="004413B2">
        <w:rPr>
          <w:rFonts w:ascii="Source Sans Pro" w:hAnsi="Source Sans Pro"/>
          <w:sz w:val="28"/>
          <w:szCs w:val="28"/>
        </w:rPr>
        <w:t xml:space="preserve"> </w:t>
      </w:r>
      <w:r w:rsidR="007374C8" w:rsidRPr="004413B2">
        <w:rPr>
          <w:rFonts w:ascii="Source Sans Pro" w:hAnsi="Source Sans Pro"/>
          <w:color w:val="0070C0"/>
          <w:sz w:val="28"/>
          <w:szCs w:val="28"/>
        </w:rPr>
        <w:t xml:space="preserve">i </w:t>
      </w:r>
      <w:r w:rsidR="007374C8" w:rsidRPr="004413B2">
        <w:rPr>
          <w:rFonts w:ascii="Source Sans Pro" w:hAnsi="Source Sans Pro"/>
          <w:sz w:val="28"/>
          <w:szCs w:val="28"/>
        </w:rPr>
        <w:t>salen</w:t>
      </w:r>
      <w:r w:rsidRPr="004413B2">
        <w:rPr>
          <w:rFonts w:ascii="Source Sans Pro" w:hAnsi="Source Sans Pro"/>
          <w:sz w:val="28"/>
          <w:szCs w:val="28"/>
        </w:rPr>
        <w:tab/>
      </w:r>
      <w:r w:rsidR="007374C8" w:rsidRPr="004413B2">
        <w:rPr>
          <w:rFonts w:ascii="Source Sans Pro" w:hAnsi="Source Sans Pro"/>
          <w:sz w:val="28"/>
          <w:szCs w:val="28"/>
        </w:rPr>
        <w:t xml:space="preserve">malen </w:t>
      </w:r>
      <w:r w:rsidR="007374C8" w:rsidRPr="004413B2">
        <w:rPr>
          <w:rFonts w:ascii="Source Sans Pro" w:hAnsi="Source Sans Pro"/>
          <w:color w:val="0070C0"/>
          <w:sz w:val="28"/>
          <w:szCs w:val="28"/>
        </w:rPr>
        <w:t xml:space="preserve">i </w:t>
      </w:r>
      <w:r w:rsidR="007374C8" w:rsidRPr="004413B2">
        <w:rPr>
          <w:rFonts w:ascii="Source Sans Pro" w:hAnsi="Source Sans Pro"/>
          <w:sz w:val="28"/>
          <w:szCs w:val="28"/>
        </w:rPr>
        <w:t>leken</w:t>
      </w:r>
      <w:r w:rsidRPr="004413B2">
        <w:rPr>
          <w:rFonts w:ascii="Source Sans Pro" w:hAnsi="Source Sans Pro"/>
          <w:sz w:val="28"/>
          <w:szCs w:val="28"/>
        </w:rPr>
        <w:tab/>
        <w:t>len</w:t>
      </w:r>
      <w:r w:rsidR="007374C8" w:rsidRPr="004413B2">
        <w:rPr>
          <w:rFonts w:ascii="Source Sans Pro" w:hAnsi="Source Sans Pro"/>
          <w:sz w:val="28"/>
          <w:szCs w:val="28"/>
        </w:rPr>
        <w:t>a</w:t>
      </w:r>
      <w:r w:rsidRPr="004413B2">
        <w:rPr>
          <w:rFonts w:ascii="Source Sans Pro" w:hAnsi="Source Sans Pro"/>
          <w:sz w:val="28"/>
          <w:szCs w:val="28"/>
        </w:rPr>
        <w:t xml:space="preserve"> </w:t>
      </w:r>
      <w:r w:rsidR="007374C8" w:rsidRPr="004413B2">
        <w:rPr>
          <w:rFonts w:ascii="Source Sans Pro" w:hAnsi="Source Sans Pro"/>
          <w:sz w:val="28"/>
          <w:szCs w:val="28"/>
        </w:rPr>
        <w:t xml:space="preserve">malen </w:t>
      </w:r>
      <w:r w:rsidRPr="004413B2">
        <w:rPr>
          <w:rFonts w:ascii="Source Sans Pro" w:hAnsi="Source Sans Pro"/>
          <w:sz w:val="28"/>
          <w:szCs w:val="28"/>
        </w:rPr>
        <w:t>le</w:t>
      </w:r>
      <w:r w:rsidR="007374C8" w:rsidRPr="004413B2">
        <w:rPr>
          <w:rFonts w:ascii="Source Sans Pro" w:hAnsi="Source Sans Pro"/>
          <w:sz w:val="28"/>
          <w:szCs w:val="28"/>
        </w:rPr>
        <w:t>r</w:t>
      </w:r>
      <w:r w:rsidR="007374C8" w:rsidRPr="004413B2">
        <w:rPr>
          <w:rFonts w:ascii="Source Sans Pro" w:hAnsi="Source Sans Pro"/>
          <w:sz w:val="28"/>
          <w:szCs w:val="28"/>
        </w:rPr>
        <w:tab/>
        <w:t xml:space="preserve">kala ekar </w:t>
      </w:r>
      <w:r w:rsidR="007374C8" w:rsidRPr="004413B2">
        <w:rPr>
          <w:rFonts w:ascii="Source Sans Pro" w:hAnsi="Source Sans Pro"/>
          <w:color w:val="0070C0"/>
          <w:sz w:val="28"/>
          <w:szCs w:val="28"/>
        </w:rPr>
        <w:t>i</w:t>
      </w:r>
      <w:r w:rsidR="007374C8" w:rsidRPr="004413B2">
        <w:rPr>
          <w:rFonts w:ascii="Source Sans Pro" w:hAnsi="Source Sans Pro"/>
          <w:sz w:val="28"/>
          <w:szCs w:val="28"/>
        </w:rPr>
        <w:t xml:space="preserve"> dalen</w:t>
      </w:r>
    </w:p>
    <w:p w14:paraId="391B3588" w14:textId="77777777" w:rsidR="00602245" w:rsidRPr="004413B2" w:rsidRDefault="007374C8" w:rsidP="002A0361">
      <w:pPr>
        <w:pStyle w:val="Ingetavstnd"/>
        <w:tabs>
          <w:tab w:val="left" w:pos="2268"/>
          <w:tab w:val="left" w:pos="3402"/>
          <w:tab w:val="left" w:pos="4536"/>
          <w:tab w:val="left" w:pos="6663"/>
        </w:tabs>
        <w:spacing w:line="276" w:lineRule="auto"/>
        <w:rPr>
          <w:rFonts w:ascii="Source Sans Pro" w:hAnsi="Source Sans Pro"/>
          <w:sz w:val="28"/>
          <w:szCs w:val="28"/>
        </w:rPr>
      </w:pPr>
      <w:r w:rsidRPr="004413B2">
        <w:rPr>
          <w:rFonts w:ascii="Source Sans Pro" w:hAnsi="Source Sans Pro"/>
          <w:color w:val="0070C0"/>
          <w:sz w:val="28"/>
          <w:szCs w:val="28"/>
        </w:rPr>
        <w:t>en</w:t>
      </w:r>
      <w:r w:rsidRPr="004413B2">
        <w:rPr>
          <w:rFonts w:ascii="Source Sans Pro" w:hAnsi="Source Sans Pro"/>
          <w:sz w:val="28"/>
          <w:szCs w:val="28"/>
        </w:rPr>
        <w:t xml:space="preserve"> eka</w:t>
      </w:r>
      <w:r w:rsidR="00C52294" w:rsidRPr="004413B2">
        <w:rPr>
          <w:rFonts w:ascii="Source Sans Pro" w:hAnsi="Source Sans Pro"/>
          <w:sz w:val="28"/>
          <w:szCs w:val="28"/>
        </w:rPr>
        <w:t xml:space="preserve"> ler</w:t>
      </w:r>
      <w:r w:rsidRPr="004413B2">
        <w:rPr>
          <w:rFonts w:ascii="Source Sans Pro" w:hAnsi="Source Sans Pro"/>
          <w:sz w:val="28"/>
          <w:szCs w:val="28"/>
        </w:rPr>
        <w:t xml:space="preserve"> </w:t>
      </w:r>
      <w:r w:rsidRPr="004413B2">
        <w:rPr>
          <w:rFonts w:ascii="Source Sans Pro" w:hAnsi="Source Sans Pro"/>
          <w:color w:val="0070C0"/>
          <w:sz w:val="28"/>
          <w:szCs w:val="28"/>
        </w:rPr>
        <w:t xml:space="preserve">i </w:t>
      </w:r>
      <w:r w:rsidRPr="004413B2">
        <w:rPr>
          <w:rFonts w:ascii="Source Sans Pro" w:hAnsi="Source Sans Pro"/>
          <w:sz w:val="28"/>
          <w:szCs w:val="28"/>
        </w:rPr>
        <w:t>dalen</w:t>
      </w:r>
      <w:r w:rsidR="00C52294" w:rsidRPr="004413B2">
        <w:rPr>
          <w:rFonts w:ascii="Source Sans Pro" w:hAnsi="Source Sans Pro"/>
          <w:sz w:val="28"/>
          <w:szCs w:val="28"/>
        </w:rPr>
        <w:tab/>
      </w:r>
      <w:r w:rsidR="00602245" w:rsidRPr="004413B2">
        <w:rPr>
          <w:rFonts w:ascii="Source Sans Pro" w:hAnsi="Source Sans Pro"/>
          <w:sz w:val="28"/>
          <w:szCs w:val="28"/>
        </w:rPr>
        <w:tab/>
      </w:r>
      <w:r w:rsidR="00C52294" w:rsidRPr="004413B2">
        <w:rPr>
          <w:rFonts w:ascii="Source Sans Pro" w:hAnsi="Source Sans Pro"/>
          <w:color w:val="0070C0"/>
          <w:sz w:val="28"/>
          <w:szCs w:val="28"/>
        </w:rPr>
        <w:t>en</w:t>
      </w:r>
      <w:r w:rsidR="00C52294" w:rsidRPr="004413B2">
        <w:rPr>
          <w:rFonts w:ascii="Source Sans Pro" w:hAnsi="Source Sans Pro"/>
          <w:sz w:val="28"/>
          <w:szCs w:val="28"/>
        </w:rPr>
        <w:t xml:space="preserve"> ek le</w:t>
      </w:r>
      <w:r w:rsidRPr="004413B2">
        <w:rPr>
          <w:rFonts w:ascii="Source Sans Pro" w:hAnsi="Source Sans Pro"/>
          <w:sz w:val="28"/>
          <w:szCs w:val="28"/>
        </w:rPr>
        <w:t>ver i salen</w:t>
      </w:r>
      <w:r w:rsidRPr="004413B2">
        <w:rPr>
          <w:rFonts w:ascii="Source Sans Pro" w:hAnsi="Source Sans Pro"/>
          <w:sz w:val="28"/>
          <w:szCs w:val="28"/>
        </w:rPr>
        <w:tab/>
      </w:r>
    </w:p>
    <w:p w14:paraId="63E1634B" w14:textId="77777777" w:rsidR="002A0361" w:rsidRPr="004413B2" w:rsidRDefault="007374C8" w:rsidP="002A0361">
      <w:pPr>
        <w:pStyle w:val="Ingetavstnd"/>
        <w:tabs>
          <w:tab w:val="left" w:pos="2268"/>
          <w:tab w:val="left" w:pos="3402"/>
          <w:tab w:val="left" w:pos="4536"/>
          <w:tab w:val="left" w:pos="6663"/>
        </w:tabs>
        <w:spacing w:line="276" w:lineRule="auto"/>
        <w:rPr>
          <w:rFonts w:ascii="Source Sans Pro" w:hAnsi="Source Sans Pro"/>
          <w:sz w:val="28"/>
          <w:szCs w:val="28"/>
        </w:rPr>
      </w:pPr>
      <w:r w:rsidRPr="004413B2">
        <w:rPr>
          <w:rFonts w:ascii="Source Sans Pro" w:hAnsi="Source Sans Pro"/>
          <w:sz w:val="28"/>
          <w:szCs w:val="28"/>
        </w:rPr>
        <w:t xml:space="preserve">Eva leker </w:t>
      </w:r>
      <w:r w:rsidRPr="004413B2">
        <w:rPr>
          <w:rFonts w:ascii="Source Sans Pro" w:hAnsi="Source Sans Pro"/>
          <w:color w:val="0070C0"/>
          <w:sz w:val="28"/>
          <w:szCs w:val="28"/>
        </w:rPr>
        <w:t>i</w:t>
      </w:r>
      <w:r w:rsidRPr="004413B2">
        <w:rPr>
          <w:rFonts w:ascii="Source Sans Pro" w:hAnsi="Source Sans Pro"/>
          <w:sz w:val="28"/>
          <w:szCs w:val="28"/>
        </w:rPr>
        <w:t xml:space="preserve"> enen</w:t>
      </w:r>
      <w:r w:rsidR="002A0361" w:rsidRPr="004413B2">
        <w:rPr>
          <w:rFonts w:ascii="Source Sans Pro" w:hAnsi="Source Sans Pro"/>
          <w:sz w:val="28"/>
          <w:szCs w:val="28"/>
        </w:rPr>
        <w:tab/>
      </w:r>
      <w:r w:rsidR="002A0361" w:rsidRPr="004413B2">
        <w:rPr>
          <w:rFonts w:ascii="Source Sans Pro" w:hAnsi="Source Sans Pro"/>
          <w:sz w:val="28"/>
          <w:szCs w:val="28"/>
        </w:rPr>
        <w:tab/>
        <w:t xml:space="preserve">Eva leker </w:t>
      </w:r>
      <w:r w:rsidR="002A0361" w:rsidRPr="004413B2">
        <w:rPr>
          <w:rFonts w:ascii="Source Sans Pro" w:hAnsi="Source Sans Pro"/>
          <w:color w:val="0070C0"/>
          <w:sz w:val="28"/>
          <w:szCs w:val="28"/>
        </w:rPr>
        <w:t>en</w:t>
      </w:r>
      <w:r w:rsidR="002A0361" w:rsidRPr="004413B2">
        <w:rPr>
          <w:rFonts w:ascii="Source Sans Pro" w:hAnsi="Source Sans Pro"/>
          <w:sz w:val="28"/>
          <w:szCs w:val="28"/>
        </w:rPr>
        <w:t xml:space="preserve"> galen lek </w:t>
      </w:r>
      <w:r w:rsidR="002A0361" w:rsidRPr="004413B2">
        <w:rPr>
          <w:rFonts w:ascii="Source Sans Pro" w:hAnsi="Source Sans Pro"/>
          <w:color w:val="0070C0"/>
          <w:sz w:val="28"/>
          <w:szCs w:val="28"/>
        </w:rPr>
        <w:t xml:space="preserve">i </w:t>
      </w:r>
      <w:r w:rsidR="002A0361" w:rsidRPr="004413B2">
        <w:rPr>
          <w:rFonts w:ascii="Source Sans Pro" w:hAnsi="Source Sans Pro"/>
          <w:sz w:val="28"/>
          <w:szCs w:val="28"/>
        </w:rPr>
        <w:t>enen</w:t>
      </w:r>
    </w:p>
    <w:p w14:paraId="58AB199F" w14:textId="77777777" w:rsidR="00294CF9" w:rsidRDefault="00294CF9">
      <w:pPr>
        <w:rPr>
          <w:rFonts w:ascii="Chalkboard" w:hAnsi="Chalkboard"/>
          <w:sz w:val="28"/>
          <w:szCs w:val="28"/>
        </w:rPr>
      </w:pPr>
      <w:r>
        <w:rPr>
          <w:rFonts w:ascii="Chalkboard" w:hAnsi="Chalkboard"/>
          <w:sz w:val="28"/>
          <w:szCs w:val="28"/>
        </w:rPr>
        <w:br w:type="page"/>
      </w:r>
    </w:p>
    <w:p w14:paraId="3702DFC0" w14:textId="77777777" w:rsidR="00E44C44" w:rsidRDefault="00F56153" w:rsidP="00E44C44">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672576" behindDoc="0" locked="0" layoutInCell="1" allowOverlap="1" wp14:anchorId="53864136" wp14:editId="608083E4">
                <wp:simplePos x="0" y="0"/>
                <wp:positionH relativeFrom="column">
                  <wp:posOffset>24130</wp:posOffset>
                </wp:positionH>
                <wp:positionV relativeFrom="paragraph">
                  <wp:posOffset>-368935</wp:posOffset>
                </wp:positionV>
                <wp:extent cx="1377950" cy="368300"/>
                <wp:effectExtent l="0" t="0" r="19050" b="12700"/>
                <wp:wrapNone/>
                <wp:docPr id="823252234"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0E8D5E" w14:textId="77777777" w:rsidR="00F56153" w:rsidRPr="00175961" w:rsidRDefault="00F56153" w:rsidP="00F56153">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64136" id="_x0000_s1031" style="position:absolute;left:0;text-align:left;margin-left:1.9pt;margin-top:-29.05pt;width:108.5pt;height:2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" fillcolor="#ffddc4 [663]" strokecolor="#18190f [484]" strokeweight="1pt">
                <v:stroke joinstyle="miter"/>
                <v:textbox>
                  <w:txbxContent>
                    <w:p w14:paraId="6A0E8D5E" w14:textId="77777777" w:rsidR="00F56153" w:rsidRPr="00175961" w:rsidRDefault="00F56153" w:rsidP="00F56153">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E44C44" w:rsidRPr="004C2877">
        <w:rPr>
          <w:noProof/>
        </w:rPr>
        <w:drawing>
          <wp:inline distT="0" distB="0" distL="0" distR="0" wp14:anchorId="3D50A269" wp14:editId="59737527">
            <wp:extent cx="4062758" cy="1555651"/>
            <wp:effectExtent l="0" t="0" r="1270" b="0"/>
            <wp:docPr id="202240189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402465" name=""/>
                    <pic:cNvPicPr/>
                  </pic:nvPicPr>
                  <pic:blipFill rotWithShape="1">
                    <a:blip r:embed="rId10"/>
                    <a:srcRect t="9227" b="14193"/>
                    <a:stretch>
                      <a:fillRect/>
                    </a:stretch>
                  </pic:blipFill>
                  <pic:spPr bwMode="auto">
                    <a:xfrm>
                      <a:off x="0" y="0"/>
                      <a:ext cx="4064000" cy="1556127"/>
                    </a:xfrm>
                    <a:prstGeom prst="rect">
                      <a:avLst/>
                    </a:prstGeom>
                    <a:ln>
                      <a:noFill/>
                    </a:ln>
                    <a:extLst>
                      <a:ext uri="{53640926-AAD7-44D8-BBD7-CCE9431645EC}">
                        <a14:shadowObscured xmlns:a14="http://schemas.microsoft.com/office/drawing/2010/main"/>
                      </a:ext>
                    </a:extLst>
                  </pic:spPr>
                </pic:pic>
              </a:graphicData>
            </a:graphic>
          </wp:inline>
        </w:drawing>
      </w:r>
    </w:p>
    <w:p w14:paraId="044E8D50" w14:textId="77777777" w:rsidR="00E44C44" w:rsidRPr="004413B2" w:rsidRDefault="00E44C44" w:rsidP="00E44C44">
      <w:pPr>
        <w:pStyle w:val="Ingetavstnd"/>
        <w:spacing w:line="276" w:lineRule="auto"/>
        <w:jc w:val="center"/>
        <w:rPr>
          <w:rFonts w:ascii="Source Sans Pro" w:hAnsi="Source Sans Pro" w:cs="Open Sans"/>
          <w:color w:val="191B26"/>
          <w:sz w:val="16"/>
          <w:szCs w:val="16"/>
          <w:shd w:val="clear" w:color="auto" w:fill="FFFFFF"/>
          <w:lang w:val="da-DK"/>
        </w:rPr>
      </w:pPr>
      <w:r w:rsidRPr="004413B2">
        <w:rPr>
          <w:rFonts w:ascii="Source Sans Pro" w:hAnsi="Source Sans Pro" w:cs="Open Sans"/>
          <w:color w:val="191B26"/>
          <w:sz w:val="16"/>
          <w:szCs w:val="16"/>
          <w:shd w:val="clear" w:color="auto" w:fill="FFFFFF"/>
          <w:lang w:val="da-DK"/>
        </w:rPr>
        <w:t>(</w:t>
      </w:r>
      <w:proofErr w:type="spellStart"/>
      <w:r w:rsidRPr="004413B2">
        <w:rPr>
          <w:rFonts w:ascii="Source Sans Pro" w:hAnsi="Source Sans Pro" w:cs="Open Sans"/>
          <w:color w:val="191B26"/>
          <w:sz w:val="16"/>
          <w:szCs w:val="16"/>
          <w:shd w:val="clear" w:color="auto" w:fill="FFFFFF"/>
          <w:lang w:val="da-DK"/>
        </w:rPr>
        <w:t>Jnoas</w:t>
      </w:r>
      <w:proofErr w:type="spellEnd"/>
      <w:r w:rsidRPr="004413B2">
        <w:rPr>
          <w:rFonts w:ascii="Source Sans Pro" w:hAnsi="Source Sans Pro" w:cs="Open Sans"/>
          <w:color w:val="191B26"/>
          <w:sz w:val="16"/>
          <w:szCs w:val="16"/>
          <w:shd w:val="clear" w:color="auto" w:fill="FFFFFF"/>
          <w:lang w:val="da-DK"/>
        </w:rPr>
        <w:t xml:space="preserve">, </w:t>
      </w:r>
      <w:proofErr w:type="spellStart"/>
      <w:r w:rsidRPr="004413B2">
        <w:rPr>
          <w:rFonts w:ascii="Source Sans Pro" w:hAnsi="Source Sans Pro" w:cs="Open Sans"/>
          <w:color w:val="191B26"/>
          <w:sz w:val="16"/>
          <w:szCs w:val="16"/>
          <w:shd w:val="clear" w:color="auto" w:fill="FFFFFF"/>
          <w:lang w:val="da-DK"/>
        </w:rPr>
        <w:t>Pixabay</w:t>
      </w:r>
      <w:proofErr w:type="spellEnd"/>
      <w:r w:rsidRPr="004413B2">
        <w:rPr>
          <w:rFonts w:ascii="Source Sans Pro" w:hAnsi="Source Sans Pro" w:cs="Open Sans"/>
          <w:color w:val="191B26"/>
          <w:sz w:val="16"/>
          <w:szCs w:val="16"/>
          <w:shd w:val="clear" w:color="auto" w:fill="FFFFFF"/>
          <w:lang w:val="da-DK"/>
        </w:rPr>
        <w:t>)</w:t>
      </w:r>
    </w:p>
    <w:p w14:paraId="548FF141" w14:textId="77777777" w:rsidR="00E44C44" w:rsidRPr="004413B2" w:rsidRDefault="00E44C44" w:rsidP="00E44C44">
      <w:pPr>
        <w:pStyle w:val="Automatisering"/>
        <w:rPr>
          <w:lang w:val="da-DK"/>
        </w:rPr>
      </w:pPr>
    </w:p>
    <w:p w14:paraId="316C220C" w14:textId="77777777" w:rsidR="00246EBD" w:rsidRPr="004413B2" w:rsidRDefault="00246EBD" w:rsidP="004413B2">
      <w:pPr>
        <w:rPr>
          <w:lang w:val="da-DK"/>
        </w:rPr>
      </w:pPr>
    </w:p>
    <w:p w14:paraId="1B6A4F4D" w14:textId="525E4C21" w:rsidR="00AF34D4" w:rsidRPr="004413B2" w:rsidRDefault="00AF34D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da-DK"/>
        </w:rPr>
      </w:pPr>
      <w:r w:rsidRPr="004413B2">
        <w:rPr>
          <w:rFonts w:ascii="Source Sans Pro" w:hAnsi="Source Sans Pro"/>
          <w:sz w:val="28"/>
          <w:szCs w:val="28"/>
          <w:lang w:val="da-DK"/>
        </w:rPr>
        <w:tab/>
      </w:r>
      <w:r w:rsidR="00E44C44" w:rsidRPr="004413B2">
        <w:rPr>
          <w:rFonts w:ascii="Source Sans Pro" w:hAnsi="Source Sans Pro"/>
          <w:sz w:val="28"/>
          <w:szCs w:val="28"/>
          <w:lang w:val="da-DK"/>
        </w:rPr>
        <w:t>el</w:t>
      </w:r>
      <w:r w:rsidR="00E44C44" w:rsidRPr="004413B2">
        <w:rPr>
          <w:rFonts w:ascii="Source Sans Pro" w:hAnsi="Source Sans Pro"/>
          <w:sz w:val="28"/>
          <w:szCs w:val="28"/>
          <w:lang w:val="da-DK"/>
        </w:rPr>
        <w:tab/>
      </w:r>
      <w:proofErr w:type="spellStart"/>
      <w:r w:rsidR="00E44C44" w:rsidRPr="004413B2">
        <w:rPr>
          <w:rFonts w:ascii="Source Sans Pro" w:hAnsi="Source Sans Pro"/>
          <w:sz w:val="28"/>
          <w:szCs w:val="28"/>
          <w:lang w:val="da-DK"/>
        </w:rPr>
        <w:t>el-en</w:t>
      </w:r>
      <w:proofErr w:type="spellEnd"/>
      <w:r w:rsidR="00E44C44" w:rsidRPr="004413B2">
        <w:rPr>
          <w:rFonts w:ascii="Source Sans Pro" w:hAnsi="Source Sans Pro"/>
          <w:sz w:val="28"/>
          <w:szCs w:val="28"/>
          <w:lang w:val="da-DK"/>
        </w:rPr>
        <w:tab/>
        <w:t>led</w:t>
      </w:r>
      <w:r w:rsidR="00E44C44" w:rsidRPr="004413B2">
        <w:rPr>
          <w:rFonts w:ascii="Source Sans Pro" w:hAnsi="Source Sans Pro"/>
          <w:sz w:val="28"/>
          <w:szCs w:val="28"/>
          <w:lang w:val="da-DK"/>
        </w:rPr>
        <w:tab/>
      </w:r>
      <w:proofErr w:type="spellStart"/>
      <w:r w:rsidR="00E44C44" w:rsidRPr="004413B2">
        <w:rPr>
          <w:rFonts w:ascii="Source Sans Pro" w:hAnsi="Source Sans Pro"/>
          <w:sz w:val="28"/>
          <w:szCs w:val="28"/>
          <w:lang w:val="da-DK"/>
        </w:rPr>
        <w:t>led-en</w:t>
      </w:r>
      <w:proofErr w:type="spellEnd"/>
    </w:p>
    <w:p w14:paraId="4240D508" w14:textId="18B4413C" w:rsidR="00AF34D4" w:rsidRPr="004413B2" w:rsidRDefault="00E44C4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da-DK"/>
        </w:rPr>
      </w:pPr>
      <w:r w:rsidRPr="004413B2">
        <w:rPr>
          <w:rFonts w:ascii="Source Sans Pro" w:hAnsi="Source Sans Pro"/>
          <w:sz w:val="28"/>
          <w:szCs w:val="28"/>
          <w:lang w:val="da-DK"/>
        </w:rPr>
        <w:tab/>
        <w:t>led</w:t>
      </w:r>
      <w:r w:rsidRPr="004413B2">
        <w:rPr>
          <w:rFonts w:ascii="Source Sans Pro" w:hAnsi="Source Sans Pro"/>
          <w:sz w:val="28"/>
          <w:szCs w:val="28"/>
          <w:lang w:val="da-DK"/>
        </w:rPr>
        <w:tab/>
      </w:r>
      <w:proofErr w:type="spellStart"/>
      <w:r w:rsidRPr="004413B2">
        <w:rPr>
          <w:rFonts w:ascii="Source Sans Pro" w:hAnsi="Source Sans Pro"/>
          <w:sz w:val="28"/>
          <w:szCs w:val="28"/>
          <w:lang w:val="da-DK"/>
        </w:rPr>
        <w:t>led-a</w:t>
      </w:r>
      <w:proofErr w:type="spellEnd"/>
      <w:r w:rsidR="00AF34D4" w:rsidRPr="004413B2">
        <w:rPr>
          <w:rFonts w:ascii="Source Sans Pro" w:hAnsi="Source Sans Pro"/>
          <w:sz w:val="28"/>
          <w:szCs w:val="28"/>
          <w:lang w:val="da-DK"/>
        </w:rPr>
        <w:tab/>
      </w:r>
      <w:r w:rsidRPr="004413B2">
        <w:rPr>
          <w:rFonts w:ascii="Source Sans Pro" w:hAnsi="Source Sans Pro"/>
          <w:sz w:val="28"/>
          <w:szCs w:val="28"/>
          <w:lang w:val="da-DK"/>
        </w:rPr>
        <w:t>al</w:t>
      </w:r>
      <w:r w:rsidRPr="004413B2">
        <w:rPr>
          <w:rFonts w:ascii="Source Sans Pro" w:hAnsi="Source Sans Pro"/>
          <w:sz w:val="28"/>
          <w:szCs w:val="28"/>
          <w:lang w:val="da-DK"/>
        </w:rPr>
        <w:tab/>
      </w:r>
      <w:proofErr w:type="spellStart"/>
      <w:r w:rsidRPr="004413B2">
        <w:rPr>
          <w:rFonts w:ascii="Source Sans Pro" w:hAnsi="Source Sans Pro"/>
          <w:sz w:val="28"/>
          <w:szCs w:val="28"/>
          <w:lang w:val="da-DK"/>
        </w:rPr>
        <w:t>al-en</w:t>
      </w:r>
      <w:proofErr w:type="spellEnd"/>
    </w:p>
    <w:p w14:paraId="488866F7" w14:textId="29D5FBCC" w:rsidR="00E44C44" w:rsidRPr="004413B2" w:rsidRDefault="00E44C44" w:rsidP="004413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lang w:val="da-DK"/>
        </w:rPr>
        <w:tab/>
      </w:r>
      <w:r w:rsidRPr="004413B2">
        <w:rPr>
          <w:rFonts w:ascii="Source Sans Pro" w:hAnsi="Source Sans Pro"/>
          <w:sz w:val="28"/>
          <w:szCs w:val="28"/>
        </w:rPr>
        <w:t>lek</w:t>
      </w:r>
      <w:r w:rsidRPr="004413B2">
        <w:rPr>
          <w:rFonts w:ascii="Source Sans Pro" w:hAnsi="Source Sans Pro"/>
          <w:sz w:val="28"/>
          <w:szCs w:val="28"/>
        </w:rPr>
        <w:tab/>
      </w:r>
      <w:proofErr w:type="spellStart"/>
      <w:r w:rsidRPr="004413B2">
        <w:rPr>
          <w:rFonts w:ascii="Source Sans Pro" w:hAnsi="Source Sans Pro"/>
          <w:sz w:val="28"/>
          <w:szCs w:val="28"/>
        </w:rPr>
        <w:t>lek-en</w:t>
      </w:r>
      <w:proofErr w:type="spellEnd"/>
      <w:r w:rsidRPr="004413B2">
        <w:rPr>
          <w:rFonts w:ascii="Source Sans Pro" w:hAnsi="Source Sans Pro"/>
          <w:sz w:val="28"/>
          <w:szCs w:val="28"/>
        </w:rPr>
        <w:tab/>
        <w:t>lek</w:t>
      </w:r>
      <w:r w:rsidRPr="004413B2">
        <w:rPr>
          <w:rFonts w:ascii="Source Sans Pro" w:hAnsi="Source Sans Pro"/>
          <w:sz w:val="28"/>
          <w:szCs w:val="28"/>
        </w:rPr>
        <w:tab/>
        <w:t>lek-a</w:t>
      </w:r>
    </w:p>
    <w:p w14:paraId="40E4919A" w14:textId="73877AB0" w:rsidR="00AF34D4" w:rsidRPr="004413B2" w:rsidRDefault="00AF34D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da-DK"/>
        </w:rPr>
      </w:pPr>
      <w:r w:rsidRPr="004413B2">
        <w:rPr>
          <w:rFonts w:ascii="Source Sans Pro" w:hAnsi="Source Sans Pro"/>
          <w:sz w:val="28"/>
          <w:szCs w:val="28"/>
        </w:rPr>
        <w:tab/>
      </w:r>
      <w:r w:rsidR="00E44C44" w:rsidRPr="004413B2">
        <w:rPr>
          <w:rFonts w:ascii="Source Sans Pro" w:hAnsi="Source Sans Pro"/>
          <w:sz w:val="28"/>
          <w:szCs w:val="28"/>
          <w:lang w:val="da-DK"/>
        </w:rPr>
        <w:t>sal</w:t>
      </w:r>
      <w:r w:rsidR="00E44C44" w:rsidRPr="004413B2">
        <w:rPr>
          <w:rFonts w:ascii="Source Sans Pro" w:hAnsi="Source Sans Pro"/>
          <w:sz w:val="28"/>
          <w:szCs w:val="28"/>
          <w:lang w:val="da-DK"/>
        </w:rPr>
        <w:tab/>
      </w:r>
      <w:proofErr w:type="spellStart"/>
      <w:r w:rsidR="00E44C44" w:rsidRPr="004413B2">
        <w:rPr>
          <w:rFonts w:ascii="Source Sans Pro" w:hAnsi="Source Sans Pro"/>
          <w:sz w:val="28"/>
          <w:szCs w:val="28"/>
          <w:lang w:val="da-DK"/>
        </w:rPr>
        <w:t>sal-en</w:t>
      </w:r>
      <w:proofErr w:type="spellEnd"/>
      <w:r w:rsidR="00E44C44" w:rsidRPr="004413B2">
        <w:rPr>
          <w:rFonts w:ascii="Source Sans Pro" w:hAnsi="Source Sans Pro"/>
          <w:sz w:val="28"/>
          <w:szCs w:val="28"/>
          <w:lang w:val="da-DK"/>
        </w:rPr>
        <w:tab/>
        <w:t>le</w:t>
      </w:r>
      <w:r w:rsidR="00E44C44" w:rsidRPr="004413B2">
        <w:rPr>
          <w:rFonts w:ascii="Source Sans Pro" w:hAnsi="Source Sans Pro"/>
          <w:sz w:val="28"/>
          <w:szCs w:val="28"/>
          <w:lang w:val="da-DK"/>
        </w:rPr>
        <w:tab/>
        <w:t>ler-a</w:t>
      </w:r>
    </w:p>
    <w:p w14:paraId="711E91C9" w14:textId="07261BDE" w:rsidR="00AF34D4" w:rsidRPr="004413B2" w:rsidRDefault="00E44C4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en-GB"/>
        </w:rPr>
      </w:pPr>
      <w:r w:rsidRPr="004413B2">
        <w:rPr>
          <w:rFonts w:ascii="Source Sans Pro" w:hAnsi="Source Sans Pro"/>
          <w:sz w:val="28"/>
          <w:szCs w:val="28"/>
          <w:lang w:val="da-DK"/>
        </w:rPr>
        <w:tab/>
      </w:r>
      <w:r w:rsidRPr="004413B2">
        <w:rPr>
          <w:rFonts w:ascii="Source Sans Pro" w:hAnsi="Source Sans Pro"/>
          <w:sz w:val="28"/>
          <w:szCs w:val="28"/>
          <w:lang w:val="en-GB"/>
        </w:rPr>
        <w:t>le</w:t>
      </w:r>
      <w:r w:rsidRPr="004413B2">
        <w:rPr>
          <w:rFonts w:ascii="Source Sans Pro" w:hAnsi="Source Sans Pro"/>
          <w:sz w:val="28"/>
          <w:szCs w:val="28"/>
          <w:lang w:val="en-GB"/>
        </w:rPr>
        <w:tab/>
        <w:t>lek-a</w:t>
      </w:r>
      <w:r w:rsidR="00AF34D4" w:rsidRPr="004413B2">
        <w:rPr>
          <w:rFonts w:ascii="Source Sans Pro" w:hAnsi="Source Sans Pro"/>
          <w:sz w:val="28"/>
          <w:szCs w:val="28"/>
          <w:lang w:val="en-GB"/>
        </w:rPr>
        <w:tab/>
      </w:r>
      <w:r w:rsidRPr="004413B2">
        <w:rPr>
          <w:rFonts w:ascii="Source Sans Pro" w:hAnsi="Source Sans Pro"/>
          <w:sz w:val="28"/>
          <w:szCs w:val="28"/>
          <w:lang w:val="en-GB"/>
        </w:rPr>
        <w:t>dal</w:t>
      </w:r>
      <w:r w:rsidRPr="004413B2">
        <w:rPr>
          <w:rFonts w:ascii="Source Sans Pro" w:hAnsi="Source Sans Pro"/>
          <w:sz w:val="28"/>
          <w:szCs w:val="28"/>
          <w:lang w:val="en-GB"/>
        </w:rPr>
        <w:tab/>
        <w:t>dal-</w:t>
      </w:r>
      <w:proofErr w:type="spellStart"/>
      <w:r w:rsidRPr="004413B2">
        <w:rPr>
          <w:rFonts w:ascii="Source Sans Pro" w:hAnsi="Source Sans Pro"/>
          <w:sz w:val="28"/>
          <w:szCs w:val="28"/>
          <w:lang w:val="en-GB"/>
        </w:rPr>
        <w:t>en</w:t>
      </w:r>
      <w:proofErr w:type="spellEnd"/>
    </w:p>
    <w:p w14:paraId="21BF255F" w14:textId="119A3B9F" w:rsidR="00E44C44" w:rsidRPr="004413B2" w:rsidRDefault="00E44C44" w:rsidP="004413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lang w:val="en-GB"/>
        </w:rPr>
        <w:tab/>
      </w:r>
      <w:r w:rsidRPr="004413B2">
        <w:rPr>
          <w:rFonts w:ascii="Source Sans Pro" w:hAnsi="Source Sans Pro"/>
          <w:sz w:val="28"/>
          <w:szCs w:val="28"/>
        </w:rPr>
        <w:t>len</w:t>
      </w:r>
      <w:r w:rsidRPr="004413B2">
        <w:rPr>
          <w:rFonts w:ascii="Source Sans Pro" w:hAnsi="Source Sans Pro"/>
          <w:sz w:val="28"/>
          <w:szCs w:val="28"/>
        </w:rPr>
        <w:tab/>
        <w:t>lek-a</w:t>
      </w:r>
      <w:r w:rsidRPr="004413B2">
        <w:rPr>
          <w:rFonts w:ascii="Source Sans Pro" w:hAnsi="Source Sans Pro"/>
          <w:sz w:val="28"/>
          <w:szCs w:val="28"/>
        </w:rPr>
        <w:tab/>
        <w:t>len</w:t>
      </w:r>
      <w:r w:rsidRPr="004413B2">
        <w:rPr>
          <w:rFonts w:ascii="Source Sans Pro" w:hAnsi="Source Sans Pro"/>
          <w:sz w:val="28"/>
          <w:szCs w:val="28"/>
        </w:rPr>
        <w:tab/>
      </w:r>
      <w:proofErr w:type="spellStart"/>
      <w:r w:rsidRPr="004413B2">
        <w:rPr>
          <w:rFonts w:ascii="Source Sans Pro" w:hAnsi="Source Sans Pro"/>
          <w:sz w:val="28"/>
          <w:szCs w:val="28"/>
        </w:rPr>
        <w:t>en-en</w:t>
      </w:r>
      <w:proofErr w:type="spellEnd"/>
    </w:p>
    <w:p w14:paraId="46251E41" w14:textId="325B7669" w:rsidR="00AF34D4" w:rsidRPr="004413B2" w:rsidRDefault="00AF34D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rPr>
        <w:tab/>
      </w:r>
      <w:r w:rsidR="00E44C44" w:rsidRPr="004413B2">
        <w:rPr>
          <w:rFonts w:ascii="Source Sans Pro" w:hAnsi="Source Sans Pro"/>
          <w:sz w:val="28"/>
          <w:szCs w:val="28"/>
        </w:rPr>
        <w:t>mal</w:t>
      </w:r>
      <w:r w:rsidR="00E44C44" w:rsidRPr="004413B2">
        <w:rPr>
          <w:rFonts w:ascii="Source Sans Pro" w:hAnsi="Source Sans Pro"/>
          <w:sz w:val="28"/>
          <w:szCs w:val="28"/>
        </w:rPr>
        <w:tab/>
      </w:r>
      <w:proofErr w:type="spellStart"/>
      <w:r w:rsidR="00E44C44" w:rsidRPr="004413B2">
        <w:rPr>
          <w:rFonts w:ascii="Source Sans Pro" w:hAnsi="Source Sans Pro"/>
          <w:sz w:val="28"/>
          <w:szCs w:val="28"/>
        </w:rPr>
        <w:t>mal-en</w:t>
      </w:r>
      <w:proofErr w:type="spellEnd"/>
      <w:r w:rsidR="00E44C44" w:rsidRPr="004413B2">
        <w:rPr>
          <w:rFonts w:ascii="Source Sans Pro" w:hAnsi="Source Sans Pro"/>
          <w:sz w:val="28"/>
          <w:szCs w:val="28"/>
        </w:rPr>
        <w:tab/>
        <w:t>len</w:t>
      </w:r>
      <w:r w:rsidR="00E44C44" w:rsidRPr="004413B2">
        <w:rPr>
          <w:rFonts w:ascii="Source Sans Pro" w:hAnsi="Source Sans Pro"/>
          <w:sz w:val="28"/>
          <w:szCs w:val="28"/>
        </w:rPr>
        <w:tab/>
        <w:t>Lena</w:t>
      </w:r>
    </w:p>
    <w:p w14:paraId="7629E703" w14:textId="5C07D4C2" w:rsidR="00AF34D4" w:rsidRPr="004413B2" w:rsidRDefault="00E44C4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rPr>
        <w:tab/>
        <w:t>lev</w:t>
      </w:r>
      <w:r w:rsidRPr="004413B2">
        <w:rPr>
          <w:rFonts w:ascii="Source Sans Pro" w:hAnsi="Source Sans Pro"/>
          <w:sz w:val="28"/>
          <w:szCs w:val="28"/>
        </w:rPr>
        <w:tab/>
        <w:t>Eva</w:t>
      </w:r>
      <w:r w:rsidR="00AF34D4" w:rsidRPr="004413B2">
        <w:rPr>
          <w:rFonts w:ascii="Source Sans Pro" w:hAnsi="Source Sans Pro"/>
          <w:sz w:val="28"/>
          <w:szCs w:val="28"/>
        </w:rPr>
        <w:tab/>
      </w:r>
      <w:r w:rsidRPr="004413B2">
        <w:rPr>
          <w:rFonts w:ascii="Source Sans Pro" w:hAnsi="Source Sans Pro"/>
          <w:sz w:val="28"/>
          <w:szCs w:val="28"/>
        </w:rPr>
        <w:t>gal</w:t>
      </w:r>
      <w:r w:rsidRPr="004413B2">
        <w:rPr>
          <w:rFonts w:ascii="Source Sans Pro" w:hAnsi="Source Sans Pro"/>
          <w:sz w:val="28"/>
          <w:szCs w:val="28"/>
        </w:rPr>
        <w:tab/>
      </w:r>
      <w:proofErr w:type="spellStart"/>
      <w:r w:rsidRPr="004413B2">
        <w:rPr>
          <w:rFonts w:ascii="Source Sans Pro" w:hAnsi="Source Sans Pro"/>
          <w:sz w:val="28"/>
          <w:szCs w:val="28"/>
        </w:rPr>
        <w:t>gal-en</w:t>
      </w:r>
      <w:proofErr w:type="spellEnd"/>
    </w:p>
    <w:p w14:paraId="2DAC46A2" w14:textId="00628D27" w:rsidR="00E44C44" w:rsidRPr="004413B2" w:rsidRDefault="00E44C44" w:rsidP="004413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rPr>
        <w:tab/>
        <w:t>lev</w:t>
      </w:r>
      <w:r w:rsidRPr="004413B2">
        <w:rPr>
          <w:rFonts w:ascii="Source Sans Pro" w:hAnsi="Source Sans Pro"/>
          <w:sz w:val="28"/>
          <w:szCs w:val="28"/>
        </w:rPr>
        <w:tab/>
        <w:t>lev-a</w:t>
      </w:r>
      <w:r w:rsidRPr="004413B2">
        <w:rPr>
          <w:rFonts w:ascii="Source Sans Pro" w:hAnsi="Source Sans Pro"/>
          <w:sz w:val="28"/>
          <w:szCs w:val="28"/>
        </w:rPr>
        <w:tab/>
        <w:t>ek</w:t>
      </w:r>
      <w:r w:rsidRPr="004413B2">
        <w:rPr>
          <w:rFonts w:ascii="Source Sans Pro" w:hAnsi="Source Sans Pro"/>
          <w:sz w:val="28"/>
          <w:szCs w:val="28"/>
        </w:rPr>
        <w:tab/>
        <w:t>ek-a</w:t>
      </w:r>
    </w:p>
    <w:p w14:paraId="451E7ECE" w14:textId="3010B945" w:rsidR="00E44C44" w:rsidRPr="004413B2" w:rsidRDefault="00AF34D4" w:rsidP="004413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da-DK"/>
        </w:rPr>
      </w:pPr>
      <w:r w:rsidRPr="004413B2">
        <w:rPr>
          <w:rFonts w:ascii="Source Sans Pro" w:hAnsi="Source Sans Pro"/>
          <w:sz w:val="28"/>
          <w:szCs w:val="28"/>
        </w:rPr>
        <w:tab/>
      </w:r>
      <w:proofErr w:type="spellStart"/>
      <w:r w:rsidR="00E44C44" w:rsidRPr="004413B2">
        <w:rPr>
          <w:rFonts w:ascii="Source Sans Pro" w:hAnsi="Source Sans Pro"/>
          <w:sz w:val="28"/>
          <w:szCs w:val="28"/>
          <w:lang w:val="da-DK"/>
        </w:rPr>
        <w:t>kal</w:t>
      </w:r>
      <w:proofErr w:type="spellEnd"/>
      <w:r w:rsidR="00E44C44" w:rsidRPr="004413B2">
        <w:rPr>
          <w:rFonts w:ascii="Source Sans Pro" w:hAnsi="Source Sans Pro"/>
          <w:sz w:val="28"/>
          <w:szCs w:val="28"/>
          <w:lang w:val="da-DK"/>
        </w:rPr>
        <w:tab/>
      </w:r>
      <w:proofErr w:type="spellStart"/>
      <w:r w:rsidR="00E44C44" w:rsidRPr="004413B2">
        <w:rPr>
          <w:rFonts w:ascii="Source Sans Pro" w:hAnsi="Source Sans Pro"/>
          <w:sz w:val="28"/>
          <w:szCs w:val="28"/>
          <w:lang w:val="da-DK"/>
        </w:rPr>
        <w:t>kal-a</w:t>
      </w:r>
      <w:proofErr w:type="spellEnd"/>
    </w:p>
    <w:p w14:paraId="3DF38964" w14:textId="5D2E4702" w:rsidR="009C69A6" w:rsidRPr="004413B2" w:rsidRDefault="009C69A6">
      <w:pPr>
        <w:rPr>
          <w:rFonts w:ascii="Source Sans Pro" w:hAnsi="Source Sans Pro"/>
          <w:sz w:val="24"/>
          <w:lang w:val="da-DK"/>
        </w:rPr>
      </w:pPr>
      <w:r w:rsidRPr="004413B2">
        <w:rPr>
          <w:lang w:val="da-DK"/>
        </w:rPr>
        <w:br w:type="page"/>
      </w:r>
    </w:p>
    <w:p w14:paraId="1E85D318" w14:textId="77777777" w:rsidR="00AF34D4" w:rsidRPr="004413B2" w:rsidRDefault="00AF34D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da-DK"/>
        </w:rPr>
      </w:pPr>
      <w:r w:rsidRPr="004413B2">
        <w:rPr>
          <w:rFonts w:ascii="Source Sans Pro" w:hAnsi="Source Sans Pro"/>
          <w:sz w:val="28"/>
          <w:szCs w:val="28"/>
          <w:lang w:val="da-DK"/>
        </w:rPr>
        <w:lastRenderedPageBreak/>
        <w:tab/>
      </w:r>
      <w:r w:rsidR="00E44C44" w:rsidRPr="004413B2">
        <w:rPr>
          <w:rFonts w:ascii="Source Sans Pro" w:hAnsi="Source Sans Pro"/>
          <w:sz w:val="28"/>
          <w:szCs w:val="28"/>
          <w:lang w:val="da-DK"/>
        </w:rPr>
        <w:t>el</w:t>
      </w:r>
      <w:r w:rsidR="00E44C44" w:rsidRPr="004413B2">
        <w:rPr>
          <w:rFonts w:ascii="Source Sans Pro" w:hAnsi="Source Sans Pro"/>
          <w:sz w:val="28"/>
          <w:szCs w:val="28"/>
          <w:lang w:val="da-DK"/>
        </w:rPr>
        <w:tab/>
      </w:r>
      <w:proofErr w:type="spellStart"/>
      <w:r w:rsidR="00E44C44" w:rsidRPr="004413B2">
        <w:rPr>
          <w:rFonts w:ascii="Source Sans Pro" w:hAnsi="Source Sans Pro"/>
          <w:sz w:val="28"/>
          <w:szCs w:val="28"/>
          <w:lang w:val="da-DK"/>
        </w:rPr>
        <w:t>elen</w:t>
      </w:r>
      <w:proofErr w:type="spellEnd"/>
      <w:r w:rsidR="00E44C44" w:rsidRPr="004413B2">
        <w:rPr>
          <w:rFonts w:ascii="Source Sans Pro" w:hAnsi="Source Sans Pro"/>
          <w:sz w:val="28"/>
          <w:szCs w:val="28"/>
          <w:lang w:val="da-DK"/>
        </w:rPr>
        <w:tab/>
        <w:t>led</w:t>
      </w:r>
      <w:r w:rsidR="00E44C44" w:rsidRPr="004413B2">
        <w:rPr>
          <w:rFonts w:ascii="Source Sans Pro" w:hAnsi="Source Sans Pro"/>
          <w:sz w:val="28"/>
          <w:szCs w:val="28"/>
          <w:lang w:val="da-DK"/>
        </w:rPr>
        <w:tab/>
        <w:t>leden</w:t>
      </w:r>
    </w:p>
    <w:p w14:paraId="245C5F87" w14:textId="3BE7B3C2" w:rsidR="00AF34D4" w:rsidRDefault="00E44C4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lang w:val="da-DK"/>
        </w:rPr>
        <w:tab/>
      </w:r>
      <w:r w:rsidRPr="004413B2">
        <w:rPr>
          <w:rFonts w:ascii="Source Sans Pro" w:hAnsi="Source Sans Pro"/>
          <w:sz w:val="28"/>
          <w:szCs w:val="28"/>
        </w:rPr>
        <w:t>led</w:t>
      </w:r>
      <w:r w:rsidRPr="004413B2">
        <w:rPr>
          <w:rFonts w:ascii="Source Sans Pro" w:hAnsi="Source Sans Pro"/>
          <w:sz w:val="28"/>
          <w:szCs w:val="28"/>
        </w:rPr>
        <w:tab/>
        <w:t>leda</w:t>
      </w:r>
      <w:r w:rsidR="00AF34D4">
        <w:rPr>
          <w:rFonts w:ascii="Source Sans Pro" w:hAnsi="Source Sans Pro"/>
          <w:sz w:val="28"/>
          <w:szCs w:val="28"/>
        </w:rPr>
        <w:tab/>
      </w:r>
      <w:r w:rsidRPr="004413B2">
        <w:rPr>
          <w:rFonts w:ascii="Source Sans Pro" w:hAnsi="Source Sans Pro"/>
          <w:sz w:val="28"/>
          <w:szCs w:val="28"/>
        </w:rPr>
        <w:t>al</w:t>
      </w:r>
      <w:r w:rsidRPr="004413B2">
        <w:rPr>
          <w:rFonts w:ascii="Source Sans Pro" w:hAnsi="Source Sans Pro"/>
          <w:sz w:val="28"/>
          <w:szCs w:val="28"/>
        </w:rPr>
        <w:tab/>
        <w:t>alen</w:t>
      </w:r>
    </w:p>
    <w:p w14:paraId="3BF0E212" w14:textId="4F1CF128" w:rsidR="00E44C44" w:rsidRPr="004413B2" w:rsidRDefault="00E44C44" w:rsidP="004413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rPr>
        <w:tab/>
        <w:t>lek</w:t>
      </w:r>
      <w:r w:rsidRPr="004413B2">
        <w:rPr>
          <w:rFonts w:ascii="Source Sans Pro" w:hAnsi="Source Sans Pro"/>
          <w:sz w:val="28"/>
          <w:szCs w:val="28"/>
        </w:rPr>
        <w:tab/>
        <w:t>leken</w:t>
      </w:r>
      <w:r w:rsidRPr="004413B2">
        <w:rPr>
          <w:rFonts w:ascii="Source Sans Pro" w:hAnsi="Source Sans Pro"/>
          <w:sz w:val="28"/>
          <w:szCs w:val="28"/>
        </w:rPr>
        <w:tab/>
        <w:t>lek</w:t>
      </w:r>
      <w:r w:rsidRPr="004413B2">
        <w:rPr>
          <w:rFonts w:ascii="Source Sans Pro" w:hAnsi="Source Sans Pro"/>
          <w:sz w:val="28"/>
          <w:szCs w:val="28"/>
        </w:rPr>
        <w:tab/>
        <w:t>leka</w:t>
      </w:r>
    </w:p>
    <w:p w14:paraId="6469B600" w14:textId="77777777" w:rsidR="00AF34D4" w:rsidRDefault="00AF34D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E44C44" w:rsidRPr="004413B2">
        <w:rPr>
          <w:rFonts w:ascii="Source Sans Pro" w:hAnsi="Source Sans Pro"/>
          <w:sz w:val="28"/>
          <w:szCs w:val="28"/>
        </w:rPr>
        <w:t>sal</w:t>
      </w:r>
      <w:r w:rsidR="00E44C44" w:rsidRPr="004413B2">
        <w:rPr>
          <w:rFonts w:ascii="Source Sans Pro" w:hAnsi="Source Sans Pro"/>
          <w:sz w:val="28"/>
          <w:szCs w:val="28"/>
        </w:rPr>
        <w:tab/>
        <w:t>salen</w:t>
      </w:r>
      <w:r w:rsidR="00E44C44" w:rsidRPr="004413B2">
        <w:rPr>
          <w:rFonts w:ascii="Source Sans Pro" w:hAnsi="Source Sans Pro"/>
          <w:sz w:val="28"/>
          <w:szCs w:val="28"/>
        </w:rPr>
        <w:tab/>
        <w:t>le</w:t>
      </w:r>
      <w:r w:rsidR="00E44C44" w:rsidRPr="004413B2">
        <w:rPr>
          <w:rFonts w:ascii="Source Sans Pro" w:hAnsi="Source Sans Pro"/>
          <w:sz w:val="28"/>
          <w:szCs w:val="28"/>
        </w:rPr>
        <w:tab/>
        <w:t>lera</w:t>
      </w:r>
    </w:p>
    <w:p w14:paraId="6FD60CA2" w14:textId="42E7DC50" w:rsidR="00AF34D4" w:rsidRDefault="00E44C4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rPr>
        <w:tab/>
        <w:t>le</w:t>
      </w:r>
      <w:r w:rsidRPr="004413B2">
        <w:rPr>
          <w:rFonts w:ascii="Source Sans Pro" w:hAnsi="Source Sans Pro"/>
          <w:sz w:val="28"/>
          <w:szCs w:val="28"/>
        </w:rPr>
        <w:tab/>
        <w:t>leka</w:t>
      </w:r>
      <w:r w:rsidR="00AF34D4">
        <w:rPr>
          <w:rFonts w:ascii="Source Sans Pro" w:hAnsi="Source Sans Pro"/>
          <w:sz w:val="28"/>
          <w:szCs w:val="28"/>
        </w:rPr>
        <w:tab/>
      </w:r>
      <w:r w:rsidRPr="004413B2">
        <w:rPr>
          <w:rFonts w:ascii="Source Sans Pro" w:hAnsi="Source Sans Pro"/>
          <w:sz w:val="28"/>
          <w:szCs w:val="28"/>
        </w:rPr>
        <w:t>dal</w:t>
      </w:r>
      <w:r w:rsidRPr="004413B2">
        <w:rPr>
          <w:rFonts w:ascii="Source Sans Pro" w:hAnsi="Source Sans Pro"/>
          <w:sz w:val="28"/>
          <w:szCs w:val="28"/>
        </w:rPr>
        <w:tab/>
        <w:t>dalen</w:t>
      </w:r>
    </w:p>
    <w:p w14:paraId="440EA2B4" w14:textId="55927D19" w:rsidR="00E44C44" w:rsidRPr="004413B2" w:rsidRDefault="00E44C44" w:rsidP="004413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rPr>
        <w:tab/>
        <w:t>len</w:t>
      </w:r>
      <w:r w:rsidRPr="004413B2">
        <w:rPr>
          <w:rFonts w:ascii="Source Sans Pro" w:hAnsi="Source Sans Pro"/>
          <w:sz w:val="28"/>
          <w:szCs w:val="28"/>
        </w:rPr>
        <w:tab/>
        <w:t>leka</w:t>
      </w:r>
      <w:r w:rsidRPr="004413B2">
        <w:rPr>
          <w:rFonts w:ascii="Source Sans Pro" w:hAnsi="Source Sans Pro"/>
          <w:sz w:val="28"/>
          <w:szCs w:val="28"/>
        </w:rPr>
        <w:tab/>
        <w:t>len</w:t>
      </w:r>
      <w:r w:rsidRPr="004413B2">
        <w:rPr>
          <w:rFonts w:ascii="Source Sans Pro" w:hAnsi="Source Sans Pro"/>
          <w:sz w:val="28"/>
          <w:szCs w:val="28"/>
        </w:rPr>
        <w:tab/>
        <w:t>enen</w:t>
      </w:r>
    </w:p>
    <w:p w14:paraId="5FE526F4" w14:textId="77777777" w:rsidR="00AF34D4" w:rsidRDefault="00AF34D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E44C44" w:rsidRPr="004413B2">
        <w:rPr>
          <w:rFonts w:ascii="Source Sans Pro" w:hAnsi="Source Sans Pro"/>
          <w:sz w:val="28"/>
          <w:szCs w:val="28"/>
        </w:rPr>
        <w:t>mal</w:t>
      </w:r>
      <w:r w:rsidR="00E44C44" w:rsidRPr="004413B2">
        <w:rPr>
          <w:rFonts w:ascii="Source Sans Pro" w:hAnsi="Source Sans Pro"/>
          <w:sz w:val="28"/>
          <w:szCs w:val="28"/>
        </w:rPr>
        <w:tab/>
        <w:t>malen</w:t>
      </w:r>
      <w:r w:rsidR="00E44C44" w:rsidRPr="004413B2">
        <w:rPr>
          <w:rFonts w:ascii="Source Sans Pro" w:hAnsi="Source Sans Pro"/>
          <w:sz w:val="28"/>
          <w:szCs w:val="28"/>
        </w:rPr>
        <w:tab/>
        <w:t>len</w:t>
      </w:r>
      <w:r w:rsidR="00E44C44" w:rsidRPr="004413B2">
        <w:rPr>
          <w:rFonts w:ascii="Source Sans Pro" w:hAnsi="Source Sans Pro"/>
          <w:sz w:val="28"/>
          <w:szCs w:val="28"/>
        </w:rPr>
        <w:tab/>
        <w:t>Lena</w:t>
      </w:r>
    </w:p>
    <w:p w14:paraId="766FF948" w14:textId="53FBC3CD" w:rsidR="00AF34D4" w:rsidRPr="00AF34D4" w:rsidRDefault="00E44C4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rPr>
        <w:tab/>
        <w:t>lev</w:t>
      </w:r>
      <w:r w:rsidRPr="004413B2">
        <w:rPr>
          <w:rFonts w:ascii="Source Sans Pro" w:hAnsi="Source Sans Pro"/>
          <w:sz w:val="28"/>
          <w:szCs w:val="28"/>
        </w:rPr>
        <w:tab/>
        <w:t>Eva</w:t>
      </w:r>
      <w:r w:rsidR="00AF34D4" w:rsidRPr="00AF34D4">
        <w:rPr>
          <w:rFonts w:ascii="Source Sans Pro" w:hAnsi="Source Sans Pro"/>
          <w:sz w:val="28"/>
          <w:szCs w:val="28"/>
        </w:rPr>
        <w:tab/>
      </w:r>
      <w:r w:rsidRPr="004413B2">
        <w:rPr>
          <w:rFonts w:ascii="Source Sans Pro" w:hAnsi="Source Sans Pro"/>
          <w:sz w:val="28"/>
          <w:szCs w:val="28"/>
        </w:rPr>
        <w:t>gal</w:t>
      </w:r>
      <w:r w:rsidRPr="004413B2">
        <w:rPr>
          <w:rFonts w:ascii="Source Sans Pro" w:hAnsi="Source Sans Pro"/>
          <w:sz w:val="28"/>
          <w:szCs w:val="28"/>
        </w:rPr>
        <w:tab/>
        <w:t>galen</w:t>
      </w:r>
    </w:p>
    <w:p w14:paraId="7BFF4D39" w14:textId="57E48FDD" w:rsidR="00E44C44" w:rsidRPr="004413B2" w:rsidRDefault="00E44C44" w:rsidP="004413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4413B2">
        <w:rPr>
          <w:rFonts w:ascii="Source Sans Pro" w:hAnsi="Source Sans Pro"/>
          <w:sz w:val="28"/>
          <w:szCs w:val="28"/>
        </w:rPr>
        <w:tab/>
        <w:t>lev</w:t>
      </w:r>
      <w:r w:rsidRPr="004413B2">
        <w:rPr>
          <w:rFonts w:ascii="Source Sans Pro" w:hAnsi="Source Sans Pro"/>
          <w:sz w:val="28"/>
          <w:szCs w:val="28"/>
        </w:rPr>
        <w:tab/>
        <w:t>leva</w:t>
      </w:r>
      <w:r w:rsidRPr="004413B2">
        <w:rPr>
          <w:rFonts w:ascii="Source Sans Pro" w:hAnsi="Source Sans Pro"/>
          <w:sz w:val="28"/>
          <w:szCs w:val="28"/>
        </w:rPr>
        <w:tab/>
        <w:t>ek</w:t>
      </w:r>
      <w:r w:rsidRPr="004413B2">
        <w:rPr>
          <w:rFonts w:ascii="Source Sans Pro" w:hAnsi="Source Sans Pro"/>
          <w:sz w:val="28"/>
          <w:szCs w:val="28"/>
        </w:rPr>
        <w:tab/>
        <w:t>eka</w:t>
      </w:r>
    </w:p>
    <w:p w14:paraId="23136E77" w14:textId="3E0B15EF" w:rsidR="009C69A6" w:rsidRDefault="00AF34D4" w:rsidP="00AF34D4">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E44C44" w:rsidRPr="004413B2">
        <w:rPr>
          <w:rFonts w:ascii="Source Sans Pro" w:hAnsi="Source Sans Pro"/>
          <w:sz w:val="28"/>
          <w:szCs w:val="28"/>
        </w:rPr>
        <w:t>kal</w:t>
      </w:r>
      <w:r w:rsidR="00E44C44" w:rsidRPr="004413B2">
        <w:rPr>
          <w:rFonts w:ascii="Source Sans Pro" w:hAnsi="Source Sans Pro"/>
          <w:sz w:val="28"/>
          <w:szCs w:val="28"/>
        </w:rPr>
        <w:tab/>
        <w:t>kala</w:t>
      </w:r>
    </w:p>
    <w:p w14:paraId="2FA1829A" w14:textId="77777777" w:rsidR="009C69A6" w:rsidRPr="004413B2" w:rsidRDefault="009C69A6" w:rsidP="004413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p>
    <w:p w14:paraId="06A13EC7" w14:textId="45139DA7" w:rsidR="00AF34D4" w:rsidRDefault="00AF34D4" w:rsidP="004413B2">
      <w:pPr>
        <w:pStyle w:val="Ingetavstnd"/>
        <w:tabs>
          <w:tab w:val="left" w:pos="851"/>
          <w:tab w:val="left" w:pos="3119"/>
          <w:tab w:val="left" w:pos="5529"/>
          <w:tab w:val="left" w:pos="6663"/>
        </w:tabs>
        <w:spacing w:line="480" w:lineRule="auto"/>
        <w:rPr>
          <w:rFonts w:ascii="Source Sans Pro" w:hAnsi="Source Sans Pro"/>
          <w:sz w:val="28"/>
          <w:szCs w:val="28"/>
        </w:rPr>
      </w:pPr>
      <w:r>
        <w:rPr>
          <w:rFonts w:ascii="Source Sans Pro" w:hAnsi="Source Sans Pro"/>
          <w:sz w:val="28"/>
          <w:szCs w:val="28"/>
        </w:rPr>
        <w:tab/>
      </w:r>
      <w:r w:rsidR="00E44C44" w:rsidRPr="004413B2">
        <w:rPr>
          <w:rFonts w:ascii="Source Sans Pro" w:hAnsi="Source Sans Pro"/>
          <w:sz w:val="28"/>
          <w:szCs w:val="28"/>
        </w:rPr>
        <w:t>leken gal</w:t>
      </w:r>
      <w:r w:rsidR="00E44C44" w:rsidRPr="004413B2">
        <w:rPr>
          <w:rFonts w:ascii="Source Sans Pro" w:hAnsi="Source Sans Pro"/>
          <w:sz w:val="28"/>
          <w:szCs w:val="28"/>
        </w:rPr>
        <w:tab/>
        <w:t>en galen lek</w:t>
      </w:r>
      <w:r w:rsidR="00E44C44" w:rsidRPr="004413B2">
        <w:rPr>
          <w:rFonts w:ascii="Source Sans Pro" w:hAnsi="Source Sans Pro"/>
          <w:sz w:val="28"/>
          <w:szCs w:val="28"/>
        </w:rPr>
        <w:tab/>
        <w:t>alen i dalen</w:t>
      </w:r>
    </w:p>
    <w:p w14:paraId="4665960F" w14:textId="2BE3634F" w:rsidR="00AF34D4" w:rsidRDefault="00AF34D4" w:rsidP="004413B2">
      <w:pPr>
        <w:pStyle w:val="Ingetavstnd"/>
        <w:tabs>
          <w:tab w:val="left" w:pos="851"/>
          <w:tab w:val="left" w:pos="3119"/>
          <w:tab w:val="left" w:pos="5529"/>
          <w:tab w:val="left" w:pos="6663"/>
        </w:tabs>
        <w:spacing w:line="480" w:lineRule="auto"/>
        <w:rPr>
          <w:rFonts w:ascii="Source Sans Pro" w:hAnsi="Source Sans Pro"/>
          <w:sz w:val="28"/>
          <w:szCs w:val="28"/>
        </w:rPr>
      </w:pPr>
      <w:r>
        <w:rPr>
          <w:rFonts w:ascii="Source Sans Pro" w:hAnsi="Source Sans Pro"/>
          <w:sz w:val="28"/>
          <w:szCs w:val="28"/>
        </w:rPr>
        <w:tab/>
      </w:r>
      <w:r w:rsidR="00E44C44" w:rsidRPr="004413B2">
        <w:rPr>
          <w:rFonts w:ascii="Source Sans Pro" w:hAnsi="Source Sans Pro"/>
          <w:sz w:val="28"/>
          <w:szCs w:val="28"/>
        </w:rPr>
        <w:t>leken i lera</w:t>
      </w:r>
      <w:r>
        <w:rPr>
          <w:rFonts w:ascii="Source Sans Pro" w:hAnsi="Source Sans Pro"/>
          <w:sz w:val="28"/>
          <w:szCs w:val="28"/>
        </w:rPr>
        <w:tab/>
      </w:r>
      <w:r w:rsidR="00E44C44" w:rsidRPr="004413B2">
        <w:rPr>
          <w:rFonts w:ascii="Source Sans Pro" w:hAnsi="Source Sans Pro"/>
          <w:sz w:val="28"/>
          <w:szCs w:val="28"/>
        </w:rPr>
        <w:t>hon ler i salen</w:t>
      </w:r>
      <w:r w:rsidR="00E44C44" w:rsidRPr="004413B2">
        <w:rPr>
          <w:rFonts w:ascii="Source Sans Pro" w:hAnsi="Source Sans Pro"/>
          <w:sz w:val="28"/>
          <w:szCs w:val="28"/>
        </w:rPr>
        <w:tab/>
        <w:t>malen i leken</w:t>
      </w:r>
    </w:p>
    <w:p w14:paraId="5E7BFE62" w14:textId="4BA61B2C" w:rsidR="00AF34D4" w:rsidRDefault="00AF34D4" w:rsidP="004413B2">
      <w:pPr>
        <w:pStyle w:val="Ingetavstnd"/>
        <w:tabs>
          <w:tab w:val="left" w:pos="851"/>
          <w:tab w:val="left" w:pos="3119"/>
          <w:tab w:val="left" w:pos="5529"/>
          <w:tab w:val="left" w:pos="6663"/>
        </w:tabs>
        <w:spacing w:line="480" w:lineRule="auto"/>
        <w:rPr>
          <w:rFonts w:ascii="Source Sans Pro" w:hAnsi="Source Sans Pro"/>
          <w:sz w:val="28"/>
          <w:szCs w:val="28"/>
        </w:rPr>
      </w:pPr>
      <w:r>
        <w:rPr>
          <w:rFonts w:ascii="Source Sans Pro" w:hAnsi="Source Sans Pro"/>
          <w:sz w:val="28"/>
          <w:szCs w:val="28"/>
        </w:rPr>
        <w:tab/>
      </w:r>
      <w:r w:rsidR="00E44C44" w:rsidRPr="004413B2">
        <w:rPr>
          <w:rFonts w:ascii="Source Sans Pro" w:hAnsi="Source Sans Pro"/>
          <w:sz w:val="28"/>
          <w:szCs w:val="28"/>
        </w:rPr>
        <w:t>lena malen ler</w:t>
      </w:r>
      <w:r w:rsidR="00E44C44" w:rsidRPr="004413B2">
        <w:rPr>
          <w:rFonts w:ascii="Source Sans Pro" w:hAnsi="Source Sans Pro"/>
          <w:sz w:val="28"/>
          <w:szCs w:val="28"/>
        </w:rPr>
        <w:tab/>
        <w:t>kala ekar i dalen</w:t>
      </w:r>
      <w:r>
        <w:rPr>
          <w:rFonts w:ascii="Source Sans Pro" w:hAnsi="Source Sans Pro"/>
          <w:sz w:val="28"/>
          <w:szCs w:val="28"/>
        </w:rPr>
        <w:tab/>
      </w:r>
      <w:r w:rsidR="00E44C44" w:rsidRPr="004413B2">
        <w:rPr>
          <w:rFonts w:ascii="Source Sans Pro" w:hAnsi="Source Sans Pro"/>
          <w:sz w:val="28"/>
          <w:szCs w:val="28"/>
        </w:rPr>
        <w:t>en eka ler i dalen</w:t>
      </w:r>
    </w:p>
    <w:p w14:paraId="2E6CEC7E" w14:textId="014E2577" w:rsidR="008D6060" w:rsidRDefault="00AF34D4" w:rsidP="004413B2">
      <w:pPr>
        <w:pStyle w:val="Ingetavstnd"/>
        <w:tabs>
          <w:tab w:val="left" w:pos="851"/>
          <w:tab w:val="left" w:pos="3544"/>
          <w:tab w:val="left" w:pos="5529"/>
          <w:tab w:val="left" w:pos="6663"/>
        </w:tabs>
        <w:spacing w:line="480" w:lineRule="auto"/>
        <w:rPr>
          <w:rFonts w:ascii="Source Sans Pro" w:hAnsi="Source Sans Pro"/>
          <w:sz w:val="28"/>
          <w:szCs w:val="28"/>
        </w:rPr>
      </w:pPr>
      <w:r>
        <w:rPr>
          <w:rFonts w:ascii="Source Sans Pro" w:hAnsi="Source Sans Pro"/>
          <w:sz w:val="28"/>
          <w:szCs w:val="28"/>
        </w:rPr>
        <w:tab/>
      </w:r>
      <w:r w:rsidR="00E44C44" w:rsidRPr="004413B2">
        <w:rPr>
          <w:rFonts w:ascii="Source Sans Pro" w:hAnsi="Source Sans Pro"/>
          <w:sz w:val="28"/>
          <w:szCs w:val="28"/>
        </w:rPr>
        <w:t>en ek lever i salen</w:t>
      </w:r>
      <w:r w:rsidR="00E44C44" w:rsidRPr="004413B2">
        <w:rPr>
          <w:rFonts w:ascii="Source Sans Pro" w:hAnsi="Source Sans Pro"/>
          <w:sz w:val="28"/>
          <w:szCs w:val="28"/>
        </w:rPr>
        <w:tab/>
        <w:t>Eva leker i enen</w:t>
      </w:r>
    </w:p>
    <w:p w14:paraId="25A44F52" w14:textId="2DFFF85C" w:rsidR="00E44C44" w:rsidRPr="004413B2" w:rsidRDefault="00E44C44" w:rsidP="004413B2">
      <w:pPr>
        <w:pStyle w:val="Ingetavstnd"/>
        <w:tabs>
          <w:tab w:val="left" w:pos="851"/>
          <w:tab w:val="left" w:pos="3119"/>
          <w:tab w:val="left" w:pos="5529"/>
          <w:tab w:val="left" w:pos="6663"/>
        </w:tabs>
        <w:spacing w:line="480" w:lineRule="auto"/>
        <w:rPr>
          <w:rFonts w:ascii="Source Sans Pro" w:hAnsi="Source Sans Pro"/>
          <w:sz w:val="28"/>
          <w:szCs w:val="28"/>
        </w:rPr>
      </w:pPr>
      <w:r w:rsidRPr="004413B2">
        <w:rPr>
          <w:rFonts w:ascii="Source Sans Pro" w:hAnsi="Source Sans Pro"/>
          <w:sz w:val="28"/>
          <w:szCs w:val="28"/>
        </w:rPr>
        <w:tab/>
        <w:t>Eva leker en galen lek i enen</w:t>
      </w:r>
    </w:p>
    <w:p w14:paraId="2B83C0E7" w14:textId="77777777" w:rsidR="00E44C44" w:rsidRPr="004413B2" w:rsidRDefault="00E44C44" w:rsidP="00785657">
      <w:pPr>
        <w:spacing w:line="480" w:lineRule="auto"/>
        <w:rPr>
          <w:rFonts w:ascii="Source Sans Pro" w:hAnsi="Source Sans Pro"/>
          <w:sz w:val="28"/>
          <w:szCs w:val="28"/>
        </w:rPr>
      </w:pPr>
      <w:r w:rsidRPr="004413B2">
        <w:rPr>
          <w:rFonts w:ascii="Source Sans Pro" w:hAnsi="Source Sans Pro"/>
          <w:sz w:val="28"/>
          <w:szCs w:val="28"/>
        </w:rPr>
        <w:br w:type="page"/>
      </w:r>
    </w:p>
    <w:p w14:paraId="788C15A9" w14:textId="7A497A9F" w:rsidR="00242AD4" w:rsidRPr="00EB55C1" w:rsidRDefault="003838D2" w:rsidP="00EB55C1">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779072" behindDoc="0" locked="0" layoutInCell="1" allowOverlap="1" wp14:anchorId="667AD6D6" wp14:editId="6FF22F54">
                <wp:simplePos x="0" y="0"/>
                <wp:positionH relativeFrom="column">
                  <wp:posOffset>-97125</wp:posOffset>
                </wp:positionH>
                <wp:positionV relativeFrom="paragraph">
                  <wp:posOffset>-379137</wp:posOffset>
                </wp:positionV>
                <wp:extent cx="1204957" cy="356209"/>
                <wp:effectExtent l="0" t="0" r="14605" b="12700"/>
                <wp:wrapNone/>
                <wp:docPr id="254130771"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09D2D5"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7AD6D6" id="_x0000_s1032" style="position:absolute;left:0;text-align:left;margin-left:-7.65pt;margin-top:-29.85pt;width:94.9pt;height:28.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" fillcolor="#d6eaff [351]" strokecolor="#18190f [484]" strokeweight="1pt">
                <v:stroke joinstyle="miter"/>
                <v:textbox>
                  <w:txbxContent>
                    <w:p w14:paraId="7A09D2D5"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r w:rsidR="006D5714" w:rsidRPr="00EB55C1">
        <w:rPr>
          <w:noProof/>
        </w:rPr>
        <w:drawing>
          <wp:inline distT="0" distB="0" distL="0" distR="0" wp14:anchorId="4530E983" wp14:editId="2A642407">
            <wp:extent cx="2450217" cy="2703688"/>
            <wp:effectExtent l="0" t="0" r="1270" b="1905"/>
            <wp:docPr id="160435355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3555" name=""/>
                    <pic:cNvPicPr/>
                  </pic:nvPicPr>
                  <pic:blipFill>
                    <a:blip r:embed="rId11"/>
                    <a:stretch>
                      <a:fillRect/>
                    </a:stretch>
                  </pic:blipFill>
                  <pic:spPr>
                    <a:xfrm>
                      <a:off x="0" y="0"/>
                      <a:ext cx="2464848" cy="2719833"/>
                    </a:xfrm>
                    <a:prstGeom prst="rect">
                      <a:avLst/>
                    </a:prstGeom>
                  </pic:spPr>
                </pic:pic>
              </a:graphicData>
            </a:graphic>
          </wp:inline>
        </w:drawing>
      </w:r>
    </w:p>
    <w:p w14:paraId="3127F9FE" w14:textId="77777777" w:rsidR="00BF45F7" w:rsidRPr="002945D9" w:rsidRDefault="00242AD4" w:rsidP="002945D9">
      <w:pPr>
        <w:jc w:val="center"/>
        <w:rPr>
          <w:rFonts w:ascii="Source Sans Pro" w:hAnsi="Source Sans Pro"/>
          <w:sz w:val="16"/>
          <w:szCs w:val="16"/>
        </w:rPr>
      </w:pPr>
      <w:r w:rsidRPr="00242AD4">
        <w:rPr>
          <w:rFonts w:ascii="Source Sans Pro" w:hAnsi="Source Sans Pro"/>
          <w:sz w:val="16"/>
          <w:szCs w:val="16"/>
        </w:rPr>
        <w:t>(</w:t>
      </w:r>
      <w:proofErr w:type="spellStart"/>
      <w:r w:rsidR="00CA690B" w:rsidRPr="00242AD4">
        <w:rPr>
          <w:rFonts w:ascii="Source Sans Pro" w:hAnsi="Source Sans Pro"/>
          <w:sz w:val="16"/>
          <w:szCs w:val="16"/>
        </w:rPr>
        <w:t>openclipart</w:t>
      </w:r>
      <w:proofErr w:type="spellEnd"/>
      <w:r w:rsidRPr="00242AD4">
        <w:rPr>
          <w:rFonts w:ascii="Source Sans Pro" w:hAnsi="Source Sans Pro"/>
          <w:sz w:val="16"/>
          <w:szCs w:val="16"/>
        </w:rPr>
        <w:t xml:space="preserve">, </w:t>
      </w:r>
      <w:proofErr w:type="spellStart"/>
      <w:r w:rsidRPr="00242AD4">
        <w:rPr>
          <w:rFonts w:ascii="Source Sans Pro" w:hAnsi="Source Sans Pro"/>
          <w:sz w:val="16"/>
          <w:szCs w:val="16"/>
        </w:rPr>
        <w:t>Pixabay</w:t>
      </w:r>
      <w:proofErr w:type="spellEnd"/>
      <w:r w:rsidRPr="00242AD4">
        <w:rPr>
          <w:rFonts w:ascii="Source Sans Pro" w:hAnsi="Source Sans Pro"/>
          <w:sz w:val="16"/>
          <w:szCs w:val="16"/>
        </w:rPr>
        <w:t>)</w:t>
      </w:r>
    </w:p>
    <w:p w14:paraId="65AE5A04" w14:textId="77777777" w:rsidR="002B63D5" w:rsidRDefault="00C919C9" w:rsidP="00517778">
      <w:pPr>
        <w:pStyle w:val="Rubrik2"/>
      </w:pPr>
      <w:bookmarkStart w:id="8" w:name="_Toc220173585"/>
      <w:bookmarkStart w:id="9" w:name="_Toc221363844"/>
      <w:r>
        <w:t>2.1.4</w:t>
      </w:r>
      <w:r w:rsidRPr="008E1ECD">
        <w:t xml:space="preserve"> </w:t>
      </w:r>
      <w:r>
        <w:t>Mixade ord baserat på 2.1.1 till 2.1.3</w:t>
      </w:r>
      <w:bookmarkEnd w:id="8"/>
      <w:bookmarkEnd w:id="9"/>
    </w:p>
    <w:tbl>
      <w:tblPr>
        <w:tblStyle w:val="Tabellrutntljust"/>
        <w:tblW w:w="0" w:type="auto"/>
        <w:tblLook w:val="04A0" w:firstRow="1" w:lastRow="0" w:firstColumn="1" w:lastColumn="0" w:noHBand="0" w:noVBand="1"/>
      </w:tblPr>
      <w:tblGrid>
        <w:gridCol w:w="1487"/>
        <w:gridCol w:w="2477"/>
        <w:gridCol w:w="1701"/>
      </w:tblGrid>
      <w:tr w:rsidR="00881F55" w:rsidRPr="009117A0" w14:paraId="335E4B27" w14:textId="77777777" w:rsidTr="00881F55">
        <w:tc>
          <w:tcPr>
            <w:tcW w:w="1487" w:type="dxa"/>
            <w:shd w:val="clear" w:color="auto" w:fill="FFBC89" w:themeFill="accent4" w:themeFillTint="66"/>
          </w:tcPr>
          <w:p w14:paraId="6CC03600" w14:textId="77777777" w:rsidR="002945D9" w:rsidRPr="009117A0" w:rsidRDefault="002945D9" w:rsidP="009B1BD6">
            <w:pPr>
              <w:pStyle w:val="Automatisering"/>
            </w:pPr>
            <w:r w:rsidRPr="009117A0">
              <w:t>Översikt</w:t>
            </w:r>
          </w:p>
        </w:tc>
        <w:tc>
          <w:tcPr>
            <w:tcW w:w="2477" w:type="dxa"/>
          </w:tcPr>
          <w:p w14:paraId="24E48315" w14:textId="77777777" w:rsidR="002945D9" w:rsidRPr="009117A0" w:rsidRDefault="002945D9" w:rsidP="009B1BD6">
            <w:pPr>
              <w:pStyle w:val="Automatisering"/>
            </w:pPr>
            <w:r w:rsidRPr="009117A0">
              <w:t>fonemgrafem</w:t>
            </w:r>
          </w:p>
        </w:tc>
        <w:tc>
          <w:tcPr>
            <w:tcW w:w="1701" w:type="dxa"/>
          </w:tcPr>
          <w:p w14:paraId="6D857173" w14:textId="77777777" w:rsidR="002945D9" w:rsidRPr="009117A0" w:rsidRDefault="002945D9" w:rsidP="009B1BD6">
            <w:pPr>
              <w:pStyle w:val="Automatisering"/>
            </w:pPr>
            <w:r>
              <w:t>hel</w:t>
            </w:r>
            <w:r w:rsidRPr="009117A0">
              <w:t>ord</w:t>
            </w:r>
          </w:p>
        </w:tc>
      </w:tr>
      <w:tr w:rsidR="009B24BC" w:rsidRPr="009117A0" w14:paraId="64C34651" w14:textId="77777777" w:rsidTr="00881F55">
        <w:tc>
          <w:tcPr>
            <w:tcW w:w="1487" w:type="dxa"/>
          </w:tcPr>
          <w:p w14:paraId="4375F31B" w14:textId="77777777" w:rsidR="002945D9" w:rsidRPr="009117A0" w:rsidRDefault="009B24BC" w:rsidP="009B1BD6">
            <w:pPr>
              <w:pStyle w:val="Automatisering"/>
            </w:pPr>
            <w:r>
              <w:t>vokaler</w:t>
            </w:r>
          </w:p>
        </w:tc>
        <w:tc>
          <w:tcPr>
            <w:tcW w:w="2477" w:type="dxa"/>
          </w:tcPr>
          <w:p w14:paraId="1EFC27C8" w14:textId="77777777" w:rsidR="002945D9" w:rsidRPr="006B7C03" w:rsidRDefault="002945D9" w:rsidP="009B1BD6">
            <w:pPr>
              <w:pStyle w:val="Automatisering"/>
              <w:rPr>
                <w:color w:val="000000" w:themeColor="text1"/>
              </w:rPr>
            </w:pPr>
            <w:r w:rsidRPr="006B7C03">
              <w:rPr>
                <w:color w:val="000000" w:themeColor="text1"/>
              </w:rPr>
              <w:t>e, a</w:t>
            </w:r>
          </w:p>
        </w:tc>
        <w:tc>
          <w:tcPr>
            <w:tcW w:w="1701" w:type="dxa"/>
          </w:tcPr>
          <w:p w14:paraId="4A8ED662" w14:textId="77777777" w:rsidR="002945D9" w:rsidRPr="007C2258" w:rsidRDefault="002945D9" w:rsidP="009B1BD6">
            <w:pPr>
              <w:pStyle w:val="Automatisering"/>
            </w:pPr>
            <w:r w:rsidRPr="00C448B3">
              <w:rPr>
                <w:color w:val="0070C0"/>
              </w:rPr>
              <w:t>en, hon, i</w:t>
            </w:r>
          </w:p>
        </w:tc>
      </w:tr>
      <w:tr w:rsidR="009B24BC" w:rsidRPr="009117A0" w14:paraId="50B37A6B" w14:textId="77777777" w:rsidTr="00881F55">
        <w:tc>
          <w:tcPr>
            <w:tcW w:w="1487" w:type="dxa"/>
          </w:tcPr>
          <w:p w14:paraId="326D6DAA" w14:textId="77777777" w:rsidR="002945D9" w:rsidRPr="009117A0" w:rsidRDefault="002945D9" w:rsidP="009B1BD6">
            <w:pPr>
              <w:pStyle w:val="Automatisering"/>
            </w:pPr>
            <w:r w:rsidRPr="009117A0">
              <w:t>ko</w:t>
            </w:r>
            <w:r w:rsidR="009B24BC">
              <w:t>nsonanter</w:t>
            </w:r>
            <w:r w:rsidRPr="009117A0">
              <w:t xml:space="preserve"> </w:t>
            </w:r>
          </w:p>
        </w:tc>
        <w:tc>
          <w:tcPr>
            <w:tcW w:w="2477" w:type="dxa"/>
          </w:tcPr>
          <w:p w14:paraId="2B14DD3D" w14:textId="77777777" w:rsidR="002945D9" w:rsidRPr="006B7C03" w:rsidRDefault="002945D9" w:rsidP="009B1BD6">
            <w:pPr>
              <w:pStyle w:val="Automatisering"/>
              <w:rPr>
                <w:color w:val="000000" w:themeColor="text1"/>
              </w:rPr>
            </w:pPr>
            <w:r w:rsidRPr="006B7C03">
              <w:rPr>
                <w:color w:val="000000" w:themeColor="text1"/>
              </w:rPr>
              <w:t>k, d, r, n, v</w:t>
            </w:r>
            <w:r w:rsidR="009B24BC">
              <w:rPr>
                <w:color w:val="000000" w:themeColor="text1"/>
              </w:rPr>
              <w:t>,</w:t>
            </w:r>
            <w:r w:rsidR="009B24BC" w:rsidRPr="006B7C03">
              <w:rPr>
                <w:color w:val="000000" w:themeColor="text1"/>
              </w:rPr>
              <w:t xml:space="preserve"> l, m, s, g</w:t>
            </w:r>
          </w:p>
        </w:tc>
        <w:tc>
          <w:tcPr>
            <w:tcW w:w="1701" w:type="dxa"/>
          </w:tcPr>
          <w:p w14:paraId="5A7835C4" w14:textId="77777777" w:rsidR="002945D9" w:rsidRPr="007C2258" w:rsidRDefault="002945D9" w:rsidP="009B1BD6">
            <w:pPr>
              <w:pStyle w:val="Automatisering"/>
            </w:pPr>
            <w:r w:rsidRPr="00C448B3">
              <w:rPr>
                <w:color w:val="0070C0"/>
              </w:rPr>
              <w:t>-en, -a</w:t>
            </w:r>
            <w:r w:rsidR="009B24BC" w:rsidRPr="00C448B3">
              <w:rPr>
                <w:color w:val="0070C0"/>
              </w:rPr>
              <w:t>, -n</w:t>
            </w:r>
          </w:p>
        </w:tc>
      </w:tr>
    </w:tbl>
    <w:p w14:paraId="106C2906" w14:textId="77777777" w:rsidR="002945D9" w:rsidRPr="002945D9" w:rsidRDefault="002945D9" w:rsidP="002945D9"/>
    <w:p w14:paraId="206E8FF7" w14:textId="77777777" w:rsidR="001C0C77" w:rsidRPr="001C0C77" w:rsidRDefault="001C0C77" w:rsidP="00363ABC">
      <w:pPr>
        <w:pStyle w:val="Automatisering"/>
        <w:numPr>
          <w:ilvl w:val="0"/>
          <w:numId w:val="16"/>
        </w:numPr>
      </w:pPr>
      <w:r w:rsidRPr="0044362B">
        <w:t>Läs hela orden (automatiseringsträning</w:t>
      </w:r>
      <w:r>
        <w:t>; ändelser markeras</w:t>
      </w:r>
      <w:r w:rsidRPr="0044362B">
        <w:t>)</w:t>
      </w:r>
    </w:p>
    <w:tbl>
      <w:tblPr>
        <w:tblStyle w:val="Tabellrutntljust"/>
        <w:tblW w:w="0" w:type="auto"/>
        <w:tblLook w:val="04A0" w:firstRow="1" w:lastRow="0" w:firstColumn="1" w:lastColumn="0" w:noHBand="0" w:noVBand="1"/>
      </w:tblPr>
      <w:tblGrid>
        <w:gridCol w:w="1791"/>
        <w:gridCol w:w="1792"/>
        <w:gridCol w:w="1792"/>
        <w:gridCol w:w="1792"/>
        <w:gridCol w:w="1792"/>
      </w:tblGrid>
      <w:tr w:rsidR="00D06647" w:rsidRPr="00037263" w14:paraId="5A874A68" w14:textId="77777777" w:rsidTr="002E44DA">
        <w:tc>
          <w:tcPr>
            <w:tcW w:w="1791" w:type="dxa"/>
          </w:tcPr>
          <w:p w14:paraId="4C95C6D4"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lam</w:t>
            </w:r>
          </w:p>
        </w:tc>
        <w:tc>
          <w:tcPr>
            <w:tcW w:w="1792" w:type="dxa"/>
          </w:tcPr>
          <w:p w14:paraId="28F99386"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lama</w:t>
            </w:r>
          </w:p>
        </w:tc>
        <w:tc>
          <w:tcPr>
            <w:tcW w:w="1792" w:type="dxa"/>
          </w:tcPr>
          <w:p w14:paraId="099D53B9"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lag</w:t>
            </w:r>
          </w:p>
        </w:tc>
        <w:tc>
          <w:tcPr>
            <w:tcW w:w="1792" w:type="dxa"/>
          </w:tcPr>
          <w:p w14:paraId="73A1A417"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lag</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c>
          <w:tcPr>
            <w:tcW w:w="1792" w:type="dxa"/>
          </w:tcPr>
          <w:p w14:paraId="1B20F5ED"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lake</w:t>
            </w:r>
            <w:r w:rsidR="00DD7511" w:rsidRPr="004413B2">
              <w:rPr>
                <w:rFonts w:ascii="Source Sans Pro" w:hAnsi="Source Sans Pro"/>
                <w:color w:val="0070C0"/>
                <w:sz w:val="28"/>
                <w:szCs w:val="28"/>
              </w:rPr>
              <w:t>-</w:t>
            </w:r>
            <w:r w:rsidRPr="004413B2">
              <w:rPr>
                <w:rFonts w:ascii="Source Sans Pro" w:hAnsi="Source Sans Pro"/>
                <w:color w:val="0070C0"/>
                <w:sz w:val="28"/>
                <w:szCs w:val="28"/>
              </w:rPr>
              <w:t>n</w:t>
            </w:r>
          </w:p>
        </w:tc>
      </w:tr>
      <w:tr w:rsidR="00D06647" w:rsidRPr="00037263" w14:paraId="56A8A35C" w14:textId="77777777" w:rsidTr="002E44DA">
        <w:tc>
          <w:tcPr>
            <w:tcW w:w="1791" w:type="dxa"/>
          </w:tcPr>
          <w:p w14:paraId="133E524C"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kal</w:t>
            </w:r>
          </w:p>
        </w:tc>
        <w:tc>
          <w:tcPr>
            <w:tcW w:w="1792" w:type="dxa"/>
          </w:tcPr>
          <w:p w14:paraId="58E7F145"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kal</w:t>
            </w:r>
            <w:r w:rsidR="00DD7511" w:rsidRPr="004413B2">
              <w:rPr>
                <w:rFonts w:ascii="Source Sans Pro" w:hAnsi="Source Sans Pro"/>
                <w:color w:val="0070C0"/>
                <w:sz w:val="28"/>
                <w:szCs w:val="28"/>
              </w:rPr>
              <w:t>-</w:t>
            </w:r>
            <w:r w:rsidRPr="004413B2">
              <w:rPr>
                <w:rFonts w:ascii="Source Sans Pro" w:hAnsi="Source Sans Pro"/>
                <w:color w:val="0070C0"/>
                <w:sz w:val="28"/>
                <w:szCs w:val="28"/>
              </w:rPr>
              <w:t>a</w:t>
            </w:r>
          </w:p>
        </w:tc>
        <w:tc>
          <w:tcPr>
            <w:tcW w:w="1792" w:type="dxa"/>
          </w:tcPr>
          <w:p w14:paraId="551FBEBB"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make</w:t>
            </w:r>
          </w:p>
        </w:tc>
        <w:tc>
          <w:tcPr>
            <w:tcW w:w="1792" w:type="dxa"/>
          </w:tcPr>
          <w:p w14:paraId="3DE4DD88"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maka</w:t>
            </w:r>
          </w:p>
        </w:tc>
        <w:tc>
          <w:tcPr>
            <w:tcW w:w="1792" w:type="dxa"/>
          </w:tcPr>
          <w:p w14:paraId="10137CD5"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make</w:t>
            </w:r>
            <w:r w:rsidR="00DD7511" w:rsidRPr="004413B2">
              <w:rPr>
                <w:rFonts w:ascii="Source Sans Pro" w:hAnsi="Source Sans Pro"/>
                <w:color w:val="0070C0"/>
                <w:sz w:val="28"/>
                <w:szCs w:val="28"/>
              </w:rPr>
              <w:t>-</w:t>
            </w:r>
            <w:r w:rsidRPr="004413B2">
              <w:rPr>
                <w:rFonts w:ascii="Source Sans Pro" w:hAnsi="Source Sans Pro"/>
                <w:color w:val="0070C0"/>
                <w:sz w:val="28"/>
                <w:szCs w:val="28"/>
              </w:rPr>
              <w:t>n</w:t>
            </w:r>
          </w:p>
        </w:tc>
      </w:tr>
      <w:tr w:rsidR="00D06647" w:rsidRPr="00037263" w14:paraId="60C9982F" w14:textId="77777777" w:rsidTr="002E44DA">
        <w:tc>
          <w:tcPr>
            <w:tcW w:w="1791" w:type="dxa"/>
          </w:tcPr>
          <w:p w14:paraId="1E8FF22A"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lake</w:t>
            </w:r>
          </w:p>
        </w:tc>
        <w:tc>
          <w:tcPr>
            <w:tcW w:w="1792" w:type="dxa"/>
          </w:tcPr>
          <w:p w14:paraId="134A04C3"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lakan</w:t>
            </w:r>
          </w:p>
        </w:tc>
        <w:tc>
          <w:tcPr>
            <w:tcW w:w="1792" w:type="dxa"/>
          </w:tcPr>
          <w:p w14:paraId="19A5559A"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lek</w:t>
            </w:r>
            <w:r w:rsidR="00DD7511" w:rsidRPr="004413B2">
              <w:rPr>
                <w:rFonts w:ascii="Source Sans Pro" w:hAnsi="Source Sans Pro"/>
                <w:color w:val="0070C0"/>
                <w:sz w:val="28"/>
                <w:szCs w:val="28"/>
              </w:rPr>
              <w:t>-</w:t>
            </w:r>
            <w:r w:rsidRPr="004413B2">
              <w:rPr>
                <w:rFonts w:ascii="Source Sans Pro" w:hAnsi="Source Sans Pro"/>
                <w:color w:val="0070C0"/>
                <w:sz w:val="28"/>
                <w:szCs w:val="28"/>
              </w:rPr>
              <w:t>a</w:t>
            </w:r>
          </w:p>
        </w:tc>
        <w:tc>
          <w:tcPr>
            <w:tcW w:w="1792" w:type="dxa"/>
          </w:tcPr>
          <w:p w14:paraId="76D1C797"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lek</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c>
          <w:tcPr>
            <w:tcW w:w="1792" w:type="dxa"/>
          </w:tcPr>
          <w:p w14:paraId="68E2D31B"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en</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r>
      <w:tr w:rsidR="00D06647" w:rsidRPr="00037263" w14:paraId="46823C3E" w14:textId="77777777" w:rsidTr="002E44DA">
        <w:tc>
          <w:tcPr>
            <w:tcW w:w="1791" w:type="dxa"/>
          </w:tcPr>
          <w:p w14:paraId="30E03A10"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len</w:t>
            </w:r>
          </w:p>
        </w:tc>
        <w:tc>
          <w:tcPr>
            <w:tcW w:w="1792" w:type="dxa"/>
          </w:tcPr>
          <w:p w14:paraId="25203C60"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Lena</w:t>
            </w:r>
          </w:p>
        </w:tc>
        <w:tc>
          <w:tcPr>
            <w:tcW w:w="1792" w:type="dxa"/>
          </w:tcPr>
          <w:p w14:paraId="60B8EA11"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ek</w:t>
            </w:r>
          </w:p>
        </w:tc>
        <w:tc>
          <w:tcPr>
            <w:tcW w:w="1792" w:type="dxa"/>
          </w:tcPr>
          <w:p w14:paraId="30F87B0C"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ek</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c>
          <w:tcPr>
            <w:tcW w:w="1792" w:type="dxa"/>
          </w:tcPr>
          <w:p w14:paraId="47955247"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sak</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r>
      <w:tr w:rsidR="00D06647" w:rsidRPr="00037263" w14:paraId="270A07E3" w14:textId="77777777" w:rsidTr="002E44DA">
        <w:tc>
          <w:tcPr>
            <w:tcW w:w="1791" w:type="dxa"/>
          </w:tcPr>
          <w:p w14:paraId="0D4DF72F"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lev</w:t>
            </w:r>
          </w:p>
        </w:tc>
        <w:tc>
          <w:tcPr>
            <w:tcW w:w="1792" w:type="dxa"/>
          </w:tcPr>
          <w:p w14:paraId="031085B1"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Eva</w:t>
            </w:r>
          </w:p>
        </w:tc>
        <w:tc>
          <w:tcPr>
            <w:tcW w:w="1792" w:type="dxa"/>
          </w:tcPr>
          <w:p w14:paraId="2BE592F2"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lev</w:t>
            </w:r>
            <w:r w:rsidR="00DD7511" w:rsidRPr="004413B2">
              <w:rPr>
                <w:rFonts w:ascii="Source Sans Pro" w:hAnsi="Source Sans Pro"/>
                <w:color w:val="0070C0"/>
                <w:sz w:val="28"/>
                <w:szCs w:val="28"/>
              </w:rPr>
              <w:t>-</w:t>
            </w:r>
            <w:r w:rsidRPr="004413B2">
              <w:rPr>
                <w:rFonts w:ascii="Source Sans Pro" w:hAnsi="Source Sans Pro"/>
                <w:color w:val="0070C0"/>
                <w:sz w:val="28"/>
                <w:szCs w:val="28"/>
              </w:rPr>
              <w:t>a</w:t>
            </w:r>
          </w:p>
        </w:tc>
        <w:tc>
          <w:tcPr>
            <w:tcW w:w="1792" w:type="dxa"/>
          </w:tcPr>
          <w:p w14:paraId="214317DF"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lada</w:t>
            </w:r>
          </w:p>
        </w:tc>
        <w:tc>
          <w:tcPr>
            <w:tcW w:w="1792" w:type="dxa"/>
          </w:tcPr>
          <w:p w14:paraId="25F79B35"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leda</w:t>
            </w:r>
            <w:r w:rsidR="00DD7511" w:rsidRPr="004413B2">
              <w:rPr>
                <w:rFonts w:ascii="Source Sans Pro" w:hAnsi="Source Sans Pro"/>
                <w:color w:val="0070C0"/>
                <w:sz w:val="28"/>
                <w:szCs w:val="28"/>
              </w:rPr>
              <w:t>-</w:t>
            </w:r>
            <w:r w:rsidRPr="004413B2">
              <w:rPr>
                <w:rFonts w:ascii="Source Sans Pro" w:hAnsi="Source Sans Pro"/>
                <w:color w:val="0070C0"/>
                <w:sz w:val="28"/>
                <w:szCs w:val="28"/>
              </w:rPr>
              <w:t>n</w:t>
            </w:r>
          </w:p>
        </w:tc>
      </w:tr>
      <w:tr w:rsidR="00D06647" w:rsidRPr="00037263" w14:paraId="0AC8AF0F" w14:textId="77777777" w:rsidTr="002E44DA">
        <w:tc>
          <w:tcPr>
            <w:tcW w:w="1791" w:type="dxa"/>
          </w:tcPr>
          <w:p w14:paraId="46DD5BD1"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mage</w:t>
            </w:r>
          </w:p>
        </w:tc>
        <w:tc>
          <w:tcPr>
            <w:tcW w:w="1792" w:type="dxa"/>
          </w:tcPr>
          <w:p w14:paraId="35183E4A"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mal</w:t>
            </w:r>
            <w:r w:rsidR="00DD7511" w:rsidRPr="004413B2">
              <w:rPr>
                <w:rFonts w:ascii="Source Sans Pro" w:hAnsi="Source Sans Pro"/>
                <w:color w:val="0070C0"/>
                <w:sz w:val="28"/>
                <w:szCs w:val="28"/>
              </w:rPr>
              <w:t>-</w:t>
            </w:r>
            <w:r w:rsidRPr="004413B2">
              <w:rPr>
                <w:rFonts w:ascii="Source Sans Pro" w:hAnsi="Source Sans Pro"/>
                <w:color w:val="0070C0"/>
                <w:sz w:val="28"/>
                <w:szCs w:val="28"/>
              </w:rPr>
              <w:t>a</w:t>
            </w:r>
          </w:p>
        </w:tc>
        <w:tc>
          <w:tcPr>
            <w:tcW w:w="1792" w:type="dxa"/>
          </w:tcPr>
          <w:p w14:paraId="7E1A5CCB"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mak</w:t>
            </w:r>
          </w:p>
        </w:tc>
        <w:tc>
          <w:tcPr>
            <w:tcW w:w="1792" w:type="dxa"/>
          </w:tcPr>
          <w:p w14:paraId="5466D5A0"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mega</w:t>
            </w:r>
          </w:p>
        </w:tc>
        <w:tc>
          <w:tcPr>
            <w:tcW w:w="1792" w:type="dxa"/>
          </w:tcPr>
          <w:p w14:paraId="081E3AF6"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mega</w:t>
            </w:r>
          </w:p>
        </w:tc>
      </w:tr>
      <w:tr w:rsidR="00D06647" w:rsidRPr="00037263" w14:paraId="5628C884" w14:textId="77777777" w:rsidTr="002E44DA">
        <w:tc>
          <w:tcPr>
            <w:tcW w:w="1791" w:type="dxa"/>
          </w:tcPr>
          <w:p w14:paraId="4FF0950F"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mal</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c>
          <w:tcPr>
            <w:tcW w:w="1792" w:type="dxa"/>
          </w:tcPr>
          <w:p w14:paraId="5B934CA5"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sal</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c>
          <w:tcPr>
            <w:tcW w:w="1792" w:type="dxa"/>
          </w:tcPr>
          <w:p w14:paraId="3CF03ADF"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gal</w:t>
            </w:r>
            <w:r w:rsidR="00DD7511" w:rsidRPr="004413B2">
              <w:rPr>
                <w:rFonts w:ascii="Source Sans Pro" w:hAnsi="Source Sans Pro"/>
                <w:color w:val="0070C0"/>
                <w:sz w:val="28"/>
                <w:szCs w:val="28"/>
              </w:rPr>
              <w:t>-</w:t>
            </w:r>
            <w:r w:rsidRPr="004413B2">
              <w:rPr>
                <w:rFonts w:ascii="Source Sans Pro" w:hAnsi="Source Sans Pro"/>
                <w:color w:val="0070C0"/>
                <w:sz w:val="28"/>
                <w:szCs w:val="28"/>
              </w:rPr>
              <w:t>a</w:t>
            </w:r>
          </w:p>
        </w:tc>
        <w:tc>
          <w:tcPr>
            <w:tcW w:w="1792" w:type="dxa"/>
          </w:tcPr>
          <w:p w14:paraId="670F4A30"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al</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c>
          <w:tcPr>
            <w:tcW w:w="1792" w:type="dxa"/>
          </w:tcPr>
          <w:p w14:paraId="509DF0B9"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dal</w:t>
            </w:r>
          </w:p>
        </w:tc>
      </w:tr>
      <w:tr w:rsidR="00D06647" w:rsidRPr="00037263" w14:paraId="326E9FB2" w14:textId="77777777" w:rsidTr="002E44DA">
        <w:tc>
          <w:tcPr>
            <w:tcW w:w="1791" w:type="dxa"/>
          </w:tcPr>
          <w:p w14:paraId="75A14B96"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dal</w:t>
            </w:r>
            <w:r w:rsidR="00DD7511" w:rsidRPr="004413B2">
              <w:rPr>
                <w:rFonts w:ascii="Source Sans Pro" w:hAnsi="Source Sans Pro"/>
                <w:color w:val="0070C0"/>
                <w:sz w:val="28"/>
                <w:szCs w:val="28"/>
              </w:rPr>
              <w:t>-</w:t>
            </w:r>
            <w:r w:rsidRPr="004413B2">
              <w:rPr>
                <w:rFonts w:ascii="Source Sans Pro" w:hAnsi="Source Sans Pro"/>
                <w:color w:val="0070C0"/>
                <w:sz w:val="28"/>
                <w:szCs w:val="28"/>
              </w:rPr>
              <w:t>a</w:t>
            </w:r>
          </w:p>
        </w:tc>
        <w:tc>
          <w:tcPr>
            <w:tcW w:w="1792" w:type="dxa"/>
          </w:tcPr>
          <w:p w14:paraId="47DDBF50"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dal</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c>
          <w:tcPr>
            <w:tcW w:w="1792" w:type="dxa"/>
          </w:tcPr>
          <w:p w14:paraId="210149A4"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dam</w:t>
            </w:r>
          </w:p>
        </w:tc>
        <w:tc>
          <w:tcPr>
            <w:tcW w:w="1792" w:type="dxa"/>
          </w:tcPr>
          <w:p w14:paraId="4972C96E"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dam</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c>
          <w:tcPr>
            <w:tcW w:w="1792" w:type="dxa"/>
          </w:tcPr>
          <w:p w14:paraId="53A66B49"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lama</w:t>
            </w:r>
            <w:r w:rsidR="00DD7511" w:rsidRPr="004413B2">
              <w:rPr>
                <w:rFonts w:ascii="Source Sans Pro" w:hAnsi="Source Sans Pro"/>
                <w:color w:val="0070C0"/>
                <w:sz w:val="28"/>
                <w:szCs w:val="28"/>
              </w:rPr>
              <w:t>-</w:t>
            </w:r>
            <w:r w:rsidRPr="004413B2">
              <w:rPr>
                <w:rFonts w:ascii="Source Sans Pro" w:hAnsi="Source Sans Pro"/>
                <w:color w:val="0070C0"/>
                <w:sz w:val="28"/>
                <w:szCs w:val="28"/>
              </w:rPr>
              <w:t>n</w:t>
            </w:r>
          </w:p>
        </w:tc>
      </w:tr>
      <w:tr w:rsidR="00D06647" w:rsidRPr="00037263" w14:paraId="49937E61" w14:textId="77777777" w:rsidTr="002E44DA">
        <w:tc>
          <w:tcPr>
            <w:tcW w:w="1791" w:type="dxa"/>
          </w:tcPr>
          <w:p w14:paraId="58F130C7"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lek</w:t>
            </w:r>
            <w:r w:rsidR="00DD7511" w:rsidRPr="004413B2">
              <w:rPr>
                <w:rFonts w:ascii="Source Sans Pro" w:hAnsi="Source Sans Pro"/>
                <w:color w:val="0070C0"/>
                <w:sz w:val="28"/>
                <w:szCs w:val="28"/>
              </w:rPr>
              <w:t>-</w:t>
            </w:r>
            <w:r w:rsidRPr="004413B2">
              <w:rPr>
                <w:rFonts w:ascii="Source Sans Pro" w:hAnsi="Source Sans Pro"/>
                <w:color w:val="0070C0"/>
                <w:sz w:val="28"/>
                <w:szCs w:val="28"/>
              </w:rPr>
              <w:t>a</w:t>
            </w:r>
          </w:p>
        </w:tc>
        <w:tc>
          <w:tcPr>
            <w:tcW w:w="1792" w:type="dxa"/>
          </w:tcPr>
          <w:p w14:paraId="37E91637"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mek</w:t>
            </w:r>
            <w:proofErr w:type="spellEnd"/>
            <w:r w:rsidR="00DD7511" w:rsidRPr="004413B2">
              <w:rPr>
                <w:rFonts w:ascii="Source Sans Pro" w:hAnsi="Source Sans Pro"/>
                <w:color w:val="0070C0"/>
                <w:sz w:val="28"/>
                <w:szCs w:val="28"/>
              </w:rPr>
              <w:t>-</w:t>
            </w:r>
            <w:r w:rsidRPr="004413B2">
              <w:rPr>
                <w:rFonts w:ascii="Source Sans Pro" w:hAnsi="Source Sans Pro"/>
                <w:color w:val="0070C0"/>
                <w:sz w:val="28"/>
                <w:szCs w:val="28"/>
              </w:rPr>
              <w:t>a</w:t>
            </w:r>
          </w:p>
        </w:tc>
        <w:tc>
          <w:tcPr>
            <w:tcW w:w="1792" w:type="dxa"/>
          </w:tcPr>
          <w:p w14:paraId="0406003E" w14:textId="77777777" w:rsidR="00D06647" w:rsidRPr="004413B2" w:rsidRDefault="00D06647" w:rsidP="00D06647">
            <w:pPr>
              <w:pStyle w:val="Ingetavstnd"/>
              <w:spacing w:line="276" w:lineRule="auto"/>
              <w:rPr>
                <w:rFonts w:ascii="Source Sans Pro" w:hAnsi="Source Sans Pro"/>
                <w:sz w:val="28"/>
                <w:szCs w:val="28"/>
              </w:rPr>
            </w:pPr>
            <w:r w:rsidRPr="004413B2">
              <w:rPr>
                <w:rFonts w:ascii="Source Sans Pro" w:hAnsi="Source Sans Pro"/>
                <w:sz w:val="28"/>
                <w:szCs w:val="28"/>
              </w:rPr>
              <w:t>maka</w:t>
            </w:r>
          </w:p>
        </w:tc>
        <w:tc>
          <w:tcPr>
            <w:tcW w:w="1792" w:type="dxa"/>
          </w:tcPr>
          <w:p w14:paraId="75441034"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lek</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c>
          <w:tcPr>
            <w:tcW w:w="1792" w:type="dxa"/>
          </w:tcPr>
          <w:p w14:paraId="4F2E983F" w14:textId="77777777" w:rsidR="00D06647" w:rsidRPr="004413B2" w:rsidRDefault="00D06647" w:rsidP="00D06647">
            <w:pPr>
              <w:pStyle w:val="Ingetavstnd"/>
              <w:spacing w:line="276" w:lineRule="auto"/>
              <w:rPr>
                <w:rFonts w:ascii="Source Sans Pro" w:hAnsi="Source Sans Pro"/>
                <w:sz w:val="28"/>
                <w:szCs w:val="28"/>
              </w:rPr>
            </w:pPr>
            <w:proofErr w:type="spellStart"/>
            <w:r w:rsidRPr="004413B2">
              <w:rPr>
                <w:rFonts w:ascii="Source Sans Pro" w:hAnsi="Source Sans Pro"/>
                <w:sz w:val="28"/>
                <w:szCs w:val="28"/>
              </w:rPr>
              <w:t>gal</w:t>
            </w:r>
            <w:r w:rsidR="00DD7511" w:rsidRPr="004413B2">
              <w:rPr>
                <w:rFonts w:ascii="Source Sans Pro" w:hAnsi="Source Sans Pro"/>
                <w:color w:val="0070C0"/>
                <w:sz w:val="28"/>
                <w:szCs w:val="28"/>
              </w:rPr>
              <w:t>-</w:t>
            </w:r>
            <w:r w:rsidRPr="004413B2">
              <w:rPr>
                <w:rFonts w:ascii="Source Sans Pro" w:hAnsi="Source Sans Pro"/>
                <w:color w:val="0070C0"/>
                <w:sz w:val="28"/>
                <w:szCs w:val="28"/>
              </w:rPr>
              <w:t>en</w:t>
            </w:r>
            <w:proofErr w:type="spellEnd"/>
          </w:p>
        </w:tc>
      </w:tr>
    </w:tbl>
    <w:p w14:paraId="3A6432BE" w14:textId="77777777" w:rsidR="001C0C77" w:rsidRDefault="001C0C77" w:rsidP="001C0C77">
      <w:pPr>
        <w:pStyle w:val="Automatisering"/>
      </w:pPr>
    </w:p>
    <w:p w14:paraId="30FB8541" w14:textId="77777777" w:rsidR="002B63D5" w:rsidRPr="001C0C77" w:rsidRDefault="001C0C77" w:rsidP="00363ABC">
      <w:pPr>
        <w:pStyle w:val="Automatisering"/>
        <w:numPr>
          <w:ilvl w:val="0"/>
          <w:numId w:val="16"/>
        </w:numPr>
      </w:pPr>
      <w:r w:rsidRPr="0044362B">
        <w:t>Läs hela orden (</w:t>
      </w:r>
      <w:r>
        <w:t>omarkerade ändelser</w:t>
      </w:r>
      <w:r w:rsidRPr="0044362B">
        <w:t>)</w:t>
      </w:r>
    </w:p>
    <w:tbl>
      <w:tblPr>
        <w:tblStyle w:val="Tabellrutntljust"/>
        <w:tblW w:w="0" w:type="auto"/>
        <w:tblLook w:val="04A0" w:firstRow="1" w:lastRow="0" w:firstColumn="1" w:lastColumn="0" w:noHBand="0" w:noVBand="1"/>
      </w:tblPr>
      <w:tblGrid>
        <w:gridCol w:w="1791"/>
        <w:gridCol w:w="1792"/>
        <w:gridCol w:w="1792"/>
        <w:gridCol w:w="1792"/>
        <w:gridCol w:w="1792"/>
      </w:tblGrid>
      <w:tr w:rsidR="00C91300" w:rsidRPr="00037263" w14:paraId="1DBDBB13" w14:textId="77777777" w:rsidTr="009B1BD6">
        <w:tc>
          <w:tcPr>
            <w:tcW w:w="1791" w:type="dxa"/>
          </w:tcPr>
          <w:p w14:paraId="3C33ED79"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lam</w:t>
            </w:r>
          </w:p>
        </w:tc>
        <w:tc>
          <w:tcPr>
            <w:tcW w:w="1792" w:type="dxa"/>
          </w:tcPr>
          <w:p w14:paraId="2F2A1326"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color w:val="000000" w:themeColor="text1"/>
                <w:sz w:val="28"/>
                <w:szCs w:val="28"/>
              </w:rPr>
              <w:t>lama</w:t>
            </w:r>
          </w:p>
        </w:tc>
        <w:tc>
          <w:tcPr>
            <w:tcW w:w="1792" w:type="dxa"/>
          </w:tcPr>
          <w:p w14:paraId="7C2D6A9F" w14:textId="77777777" w:rsidR="00C91300" w:rsidRPr="004413B2" w:rsidRDefault="00C91300" w:rsidP="009B1BD6">
            <w:pPr>
              <w:pStyle w:val="Ingetavstnd"/>
              <w:spacing w:line="276" w:lineRule="auto"/>
              <w:rPr>
                <w:rFonts w:ascii="Source Sans Pro" w:hAnsi="Source Sans Pro"/>
                <w:color w:val="000000" w:themeColor="text1"/>
                <w:sz w:val="28"/>
                <w:szCs w:val="28"/>
              </w:rPr>
            </w:pPr>
            <w:r w:rsidRPr="004413B2">
              <w:rPr>
                <w:rFonts w:ascii="Source Sans Pro" w:hAnsi="Source Sans Pro"/>
                <w:color w:val="000000" w:themeColor="text1"/>
                <w:sz w:val="28"/>
                <w:szCs w:val="28"/>
              </w:rPr>
              <w:t>lag</w:t>
            </w:r>
          </w:p>
        </w:tc>
        <w:tc>
          <w:tcPr>
            <w:tcW w:w="1792" w:type="dxa"/>
          </w:tcPr>
          <w:p w14:paraId="75606373" w14:textId="77777777" w:rsidR="00C91300" w:rsidRPr="004413B2" w:rsidRDefault="00C91300" w:rsidP="009B1BD6">
            <w:pPr>
              <w:pStyle w:val="Ingetavstnd"/>
              <w:spacing w:line="276" w:lineRule="auto"/>
              <w:rPr>
                <w:rFonts w:ascii="Source Sans Pro" w:hAnsi="Source Sans Pro"/>
                <w:color w:val="000000" w:themeColor="text1"/>
                <w:sz w:val="28"/>
                <w:szCs w:val="28"/>
              </w:rPr>
            </w:pPr>
            <w:r w:rsidRPr="004413B2">
              <w:rPr>
                <w:rFonts w:ascii="Source Sans Pro" w:hAnsi="Source Sans Pro"/>
                <w:color w:val="000000" w:themeColor="text1"/>
                <w:sz w:val="28"/>
                <w:szCs w:val="28"/>
              </w:rPr>
              <w:t>lagen</w:t>
            </w:r>
          </w:p>
        </w:tc>
        <w:tc>
          <w:tcPr>
            <w:tcW w:w="1792" w:type="dxa"/>
          </w:tcPr>
          <w:p w14:paraId="0DD41F34" w14:textId="77777777" w:rsidR="00C91300" w:rsidRPr="004413B2" w:rsidRDefault="00C91300" w:rsidP="009B1BD6">
            <w:pPr>
              <w:pStyle w:val="Ingetavstnd"/>
              <w:spacing w:line="276" w:lineRule="auto"/>
              <w:rPr>
                <w:rFonts w:ascii="Source Sans Pro" w:hAnsi="Source Sans Pro"/>
                <w:color w:val="000000" w:themeColor="text1"/>
                <w:sz w:val="28"/>
                <w:szCs w:val="28"/>
              </w:rPr>
            </w:pPr>
            <w:r w:rsidRPr="004413B2">
              <w:rPr>
                <w:rFonts w:ascii="Source Sans Pro" w:hAnsi="Source Sans Pro"/>
                <w:color w:val="000000" w:themeColor="text1"/>
                <w:sz w:val="28"/>
                <w:szCs w:val="28"/>
              </w:rPr>
              <w:t>laken</w:t>
            </w:r>
          </w:p>
        </w:tc>
      </w:tr>
      <w:tr w:rsidR="00C91300" w:rsidRPr="00037263" w14:paraId="3B7E3D74" w14:textId="77777777" w:rsidTr="009B1BD6">
        <w:tc>
          <w:tcPr>
            <w:tcW w:w="1791" w:type="dxa"/>
          </w:tcPr>
          <w:p w14:paraId="12BE8FB0"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kal</w:t>
            </w:r>
          </w:p>
        </w:tc>
        <w:tc>
          <w:tcPr>
            <w:tcW w:w="1792" w:type="dxa"/>
          </w:tcPr>
          <w:p w14:paraId="339B06DD"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kala</w:t>
            </w:r>
          </w:p>
        </w:tc>
        <w:tc>
          <w:tcPr>
            <w:tcW w:w="1792" w:type="dxa"/>
          </w:tcPr>
          <w:p w14:paraId="5D632167"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make</w:t>
            </w:r>
          </w:p>
        </w:tc>
        <w:tc>
          <w:tcPr>
            <w:tcW w:w="1792" w:type="dxa"/>
          </w:tcPr>
          <w:p w14:paraId="3F055372"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maka</w:t>
            </w:r>
          </w:p>
        </w:tc>
        <w:tc>
          <w:tcPr>
            <w:tcW w:w="1792" w:type="dxa"/>
          </w:tcPr>
          <w:p w14:paraId="4A5F0CE3"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maken</w:t>
            </w:r>
          </w:p>
        </w:tc>
      </w:tr>
      <w:tr w:rsidR="00C91300" w:rsidRPr="00037263" w14:paraId="31BFF08E" w14:textId="77777777" w:rsidTr="009B1BD6">
        <w:tc>
          <w:tcPr>
            <w:tcW w:w="1791" w:type="dxa"/>
          </w:tcPr>
          <w:p w14:paraId="75084E93"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lake</w:t>
            </w:r>
          </w:p>
        </w:tc>
        <w:tc>
          <w:tcPr>
            <w:tcW w:w="1792" w:type="dxa"/>
          </w:tcPr>
          <w:p w14:paraId="5ABB4986"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lakan</w:t>
            </w:r>
          </w:p>
        </w:tc>
        <w:tc>
          <w:tcPr>
            <w:tcW w:w="1792" w:type="dxa"/>
          </w:tcPr>
          <w:p w14:paraId="5E0077B7"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leka</w:t>
            </w:r>
          </w:p>
        </w:tc>
        <w:tc>
          <w:tcPr>
            <w:tcW w:w="1792" w:type="dxa"/>
          </w:tcPr>
          <w:p w14:paraId="52FD7FBF"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leken</w:t>
            </w:r>
          </w:p>
        </w:tc>
        <w:tc>
          <w:tcPr>
            <w:tcW w:w="1792" w:type="dxa"/>
          </w:tcPr>
          <w:p w14:paraId="621A9B2D"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enen</w:t>
            </w:r>
          </w:p>
        </w:tc>
      </w:tr>
      <w:tr w:rsidR="00C91300" w:rsidRPr="00037263" w14:paraId="68796F3D" w14:textId="77777777" w:rsidTr="009B1BD6">
        <w:tc>
          <w:tcPr>
            <w:tcW w:w="1791" w:type="dxa"/>
          </w:tcPr>
          <w:p w14:paraId="2B7C3DF2"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len</w:t>
            </w:r>
          </w:p>
        </w:tc>
        <w:tc>
          <w:tcPr>
            <w:tcW w:w="1792" w:type="dxa"/>
          </w:tcPr>
          <w:p w14:paraId="586135E5"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Lena</w:t>
            </w:r>
          </w:p>
        </w:tc>
        <w:tc>
          <w:tcPr>
            <w:tcW w:w="1792" w:type="dxa"/>
          </w:tcPr>
          <w:p w14:paraId="245D68E3"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ek</w:t>
            </w:r>
          </w:p>
        </w:tc>
        <w:tc>
          <w:tcPr>
            <w:tcW w:w="1792" w:type="dxa"/>
          </w:tcPr>
          <w:p w14:paraId="2E8D8603"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eken</w:t>
            </w:r>
          </w:p>
        </w:tc>
        <w:tc>
          <w:tcPr>
            <w:tcW w:w="1792" w:type="dxa"/>
          </w:tcPr>
          <w:p w14:paraId="065AE7C0"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saken</w:t>
            </w:r>
          </w:p>
        </w:tc>
      </w:tr>
      <w:tr w:rsidR="00C91300" w:rsidRPr="00037263" w14:paraId="7829489D" w14:textId="77777777" w:rsidTr="009B1BD6">
        <w:tc>
          <w:tcPr>
            <w:tcW w:w="1791" w:type="dxa"/>
          </w:tcPr>
          <w:p w14:paraId="15AD63BC"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lev</w:t>
            </w:r>
          </w:p>
        </w:tc>
        <w:tc>
          <w:tcPr>
            <w:tcW w:w="1792" w:type="dxa"/>
          </w:tcPr>
          <w:p w14:paraId="37D7DE57"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Eva</w:t>
            </w:r>
          </w:p>
        </w:tc>
        <w:tc>
          <w:tcPr>
            <w:tcW w:w="1792" w:type="dxa"/>
          </w:tcPr>
          <w:p w14:paraId="6F798E89"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leva</w:t>
            </w:r>
          </w:p>
        </w:tc>
        <w:tc>
          <w:tcPr>
            <w:tcW w:w="1792" w:type="dxa"/>
          </w:tcPr>
          <w:p w14:paraId="255E234B"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lada</w:t>
            </w:r>
          </w:p>
        </w:tc>
        <w:tc>
          <w:tcPr>
            <w:tcW w:w="1792" w:type="dxa"/>
          </w:tcPr>
          <w:p w14:paraId="277CC1F3"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ledan</w:t>
            </w:r>
          </w:p>
        </w:tc>
      </w:tr>
      <w:tr w:rsidR="00C91300" w:rsidRPr="00037263" w14:paraId="327B490A" w14:textId="77777777" w:rsidTr="009B1BD6">
        <w:tc>
          <w:tcPr>
            <w:tcW w:w="1791" w:type="dxa"/>
          </w:tcPr>
          <w:p w14:paraId="62D397DC"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lastRenderedPageBreak/>
              <w:t>mage</w:t>
            </w:r>
          </w:p>
        </w:tc>
        <w:tc>
          <w:tcPr>
            <w:tcW w:w="1792" w:type="dxa"/>
          </w:tcPr>
          <w:p w14:paraId="6A75B141"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mala</w:t>
            </w:r>
          </w:p>
        </w:tc>
        <w:tc>
          <w:tcPr>
            <w:tcW w:w="1792" w:type="dxa"/>
          </w:tcPr>
          <w:p w14:paraId="401DFEC1"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mak</w:t>
            </w:r>
          </w:p>
        </w:tc>
        <w:tc>
          <w:tcPr>
            <w:tcW w:w="1792" w:type="dxa"/>
          </w:tcPr>
          <w:p w14:paraId="59C2FA6B"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mega</w:t>
            </w:r>
          </w:p>
        </w:tc>
        <w:tc>
          <w:tcPr>
            <w:tcW w:w="1792" w:type="dxa"/>
          </w:tcPr>
          <w:p w14:paraId="280DBF94"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mega</w:t>
            </w:r>
          </w:p>
        </w:tc>
      </w:tr>
      <w:tr w:rsidR="00C91300" w:rsidRPr="00037263" w14:paraId="62B51C2F" w14:textId="77777777" w:rsidTr="009B1BD6">
        <w:tc>
          <w:tcPr>
            <w:tcW w:w="1791" w:type="dxa"/>
          </w:tcPr>
          <w:p w14:paraId="3EADC7EB"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malen</w:t>
            </w:r>
          </w:p>
        </w:tc>
        <w:tc>
          <w:tcPr>
            <w:tcW w:w="1792" w:type="dxa"/>
          </w:tcPr>
          <w:p w14:paraId="2BDB608F"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salen</w:t>
            </w:r>
          </w:p>
        </w:tc>
        <w:tc>
          <w:tcPr>
            <w:tcW w:w="1792" w:type="dxa"/>
          </w:tcPr>
          <w:p w14:paraId="1A140DCA"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gala</w:t>
            </w:r>
          </w:p>
        </w:tc>
        <w:tc>
          <w:tcPr>
            <w:tcW w:w="1792" w:type="dxa"/>
          </w:tcPr>
          <w:p w14:paraId="0E61CEEF"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alen</w:t>
            </w:r>
          </w:p>
        </w:tc>
        <w:tc>
          <w:tcPr>
            <w:tcW w:w="1792" w:type="dxa"/>
          </w:tcPr>
          <w:p w14:paraId="594C646A"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dal</w:t>
            </w:r>
          </w:p>
        </w:tc>
      </w:tr>
      <w:tr w:rsidR="00C91300" w:rsidRPr="00037263" w14:paraId="514801A3" w14:textId="77777777" w:rsidTr="009B1BD6">
        <w:tc>
          <w:tcPr>
            <w:tcW w:w="1791" w:type="dxa"/>
          </w:tcPr>
          <w:p w14:paraId="59072392"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dala</w:t>
            </w:r>
          </w:p>
        </w:tc>
        <w:tc>
          <w:tcPr>
            <w:tcW w:w="1792" w:type="dxa"/>
          </w:tcPr>
          <w:p w14:paraId="01EC727B"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dalen</w:t>
            </w:r>
          </w:p>
        </w:tc>
        <w:tc>
          <w:tcPr>
            <w:tcW w:w="1792" w:type="dxa"/>
          </w:tcPr>
          <w:p w14:paraId="66F09560"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dam</w:t>
            </w:r>
          </w:p>
        </w:tc>
        <w:tc>
          <w:tcPr>
            <w:tcW w:w="1792" w:type="dxa"/>
          </w:tcPr>
          <w:p w14:paraId="369F62AA"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damen</w:t>
            </w:r>
          </w:p>
        </w:tc>
        <w:tc>
          <w:tcPr>
            <w:tcW w:w="1792" w:type="dxa"/>
          </w:tcPr>
          <w:p w14:paraId="1B98D59F"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laman</w:t>
            </w:r>
          </w:p>
        </w:tc>
      </w:tr>
      <w:tr w:rsidR="00C91300" w:rsidRPr="00037263" w14:paraId="48B5BA90" w14:textId="77777777" w:rsidTr="009B1BD6">
        <w:tc>
          <w:tcPr>
            <w:tcW w:w="1791" w:type="dxa"/>
          </w:tcPr>
          <w:p w14:paraId="5273B1FD"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leka</w:t>
            </w:r>
          </w:p>
        </w:tc>
        <w:tc>
          <w:tcPr>
            <w:tcW w:w="1792" w:type="dxa"/>
          </w:tcPr>
          <w:p w14:paraId="3B8026B4"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meka</w:t>
            </w:r>
          </w:p>
        </w:tc>
        <w:tc>
          <w:tcPr>
            <w:tcW w:w="1792" w:type="dxa"/>
          </w:tcPr>
          <w:p w14:paraId="3E59A188"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maka</w:t>
            </w:r>
          </w:p>
        </w:tc>
        <w:tc>
          <w:tcPr>
            <w:tcW w:w="1792" w:type="dxa"/>
          </w:tcPr>
          <w:p w14:paraId="0F96A597"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leken</w:t>
            </w:r>
          </w:p>
        </w:tc>
        <w:tc>
          <w:tcPr>
            <w:tcW w:w="1792" w:type="dxa"/>
          </w:tcPr>
          <w:p w14:paraId="215B5AC3" w14:textId="77777777" w:rsidR="00C91300" w:rsidRPr="004413B2" w:rsidRDefault="00C91300" w:rsidP="009B1BD6">
            <w:pPr>
              <w:pStyle w:val="Ingetavstnd"/>
              <w:spacing w:line="276" w:lineRule="auto"/>
              <w:rPr>
                <w:rFonts w:ascii="Source Sans Pro" w:hAnsi="Source Sans Pro"/>
                <w:sz w:val="28"/>
                <w:szCs w:val="28"/>
              </w:rPr>
            </w:pPr>
            <w:r w:rsidRPr="004413B2">
              <w:rPr>
                <w:rFonts w:ascii="Source Sans Pro" w:hAnsi="Source Sans Pro"/>
                <w:sz w:val="28"/>
                <w:szCs w:val="28"/>
              </w:rPr>
              <w:t>galen</w:t>
            </w:r>
          </w:p>
        </w:tc>
      </w:tr>
    </w:tbl>
    <w:p w14:paraId="7EC30A57" w14:textId="77777777" w:rsidR="006C5555" w:rsidRDefault="006C5555" w:rsidP="002B63D5">
      <w:pPr>
        <w:pStyle w:val="Ingetavstnd"/>
        <w:spacing w:line="276" w:lineRule="auto"/>
        <w:rPr>
          <w:rFonts w:ascii="Source Sans Pro" w:hAnsi="Source Sans Pro"/>
          <w:sz w:val="28"/>
          <w:szCs w:val="28"/>
        </w:rPr>
      </w:pPr>
    </w:p>
    <w:p w14:paraId="1B709841" w14:textId="77777777" w:rsidR="00242AD4" w:rsidRPr="001C0C77" w:rsidRDefault="00242AD4" w:rsidP="00363ABC">
      <w:pPr>
        <w:pStyle w:val="Automatisering"/>
        <w:numPr>
          <w:ilvl w:val="0"/>
          <w:numId w:val="16"/>
        </w:numPr>
      </w:pPr>
      <w:r w:rsidRPr="0044362B">
        <w:t xml:space="preserve">Läs </w:t>
      </w:r>
      <w:r>
        <w:t>småfraser</w:t>
      </w:r>
    </w:p>
    <w:p w14:paraId="498DB7A0" w14:textId="77777777" w:rsidR="002B63D5" w:rsidRPr="004413B2" w:rsidRDefault="00CB6018" w:rsidP="002B63D5">
      <w:pPr>
        <w:pStyle w:val="Ingetavstnd"/>
        <w:spacing w:line="276" w:lineRule="auto"/>
        <w:rPr>
          <w:rFonts w:ascii="Source Sans Pro" w:hAnsi="Source Sans Pro"/>
          <w:sz w:val="28"/>
          <w:szCs w:val="28"/>
        </w:rPr>
      </w:pPr>
      <w:r w:rsidRPr="004413B2">
        <w:rPr>
          <w:rFonts w:ascii="Source Sans Pro" w:hAnsi="Source Sans Pro"/>
          <w:sz w:val="28"/>
          <w:szCs w:val="28"/>
        </w:rPr>
        <w:t>Lena leker i ladan</w:t>
      </w:r>
      <w:r w:rsidRPr="004413B2">
        <w:rPr>
          <w:rFonts w:ascii="Source Sans Pro" w:hAnsi="Source Sans Pro"/>
          <w:sz w:val="28"/>
          <w:szCs w:val="28"/>
        </w:rPr>
        <w:tab/>
        <w:t>Eva mekar med laman</w:t>
      </w:r>
      <w:r w:rsidRPr="004413B2">
        <w:rPr>
          <w:rFonts w:ascii="Source Sans Pro" w:hAnsi="Source Sans Pro"/>
          <w:sz w:val="28"/>
          <w:szCs w:val="28"/>
        </w:rPr>
        <w:tab/>
      </w:r>
      <w:proofErr w:type="spellStart"/>
      <w:r w:rsidR="001853B8" w:rsidRPr="004413B2">
        <w:rPr>
          <w:rFonts w:ascii="Source Sans Pro" w:hAnsi="Source Sans Pro"/>
          <w:sz w:val="28"/>
          <w:szCs w:val="28"/>
        </w:rPr>
        <w:t>l</w:t>
      </w:r>
      <w:r w:rsidRPr="004413B2">
        <w:rPr>
          <w:rFonts w:ascii="Source Sans Pro" w:hAnsi="Source Sans Pro"/>
          <w:sz w:val="28"/>
          <w:szCs w:val="28"/>
        </w:rPr>
        <w:t>aman</w:t>
      </w:r>
      <w:proofErr w:type="spellEnd"/>
      <w:r w:rsidRPr="004413B2">
        <w:rPr>
          <w:rFonts w:ascii="Source Sans Pro" w:hAnsi="Source Sans Pro"/>
          <w:sz w:val="28"/>
          <w:szCs w:val="28"/>
        </w:rPr>
        <w:t xml:space="preserve"> lever i dalen</w:t>
      </w:r>
    </w:p>
    <w:p w14:paraId="5CCA4FF0" w14:textId="77777777" w:rsidR="00CB6018" w:rsidRPr="004413B2" w:rsidRDefault="00CB6018" w:rsidP="002B63D5">
      <w:pPr>
        <w:pStyle w:val="Ingetavstnd"/>
        <w:spacing w:line="276" w:lineRule="auto"/>
        <w:rPr>
          <w:rFonts w:ascii="Source Sans Pro" w:hAnsi="Source Sans Pro"/>
          <w:sz w:val="28"/>
          <w:szCs w:val="28"/>
        </w:rPr>
      </w:pPr>
      <w:r w:rsidRPr="004413B2">
        <w:rPr>
          <w:rFonts w:ascii="Source Sans Pro" w:hAnsi="Source Sans Pro"/>
          <w:sz w:val="28"/>
          <w:szCs w:val="28"/>
        </w:rPr>
        <w:t>en sak i salen</w:t>
      </w:r>
      <w:r w:rsidRPr="004413B2">
        <w:rPr>
          <w:rFonts w:ascii="Source Sans Pro" w:hAnsi="Source Sans Pro"/>
          <w:sz w:val="28"/>
          <w:szCs w:val="28"/>
        </w:rPr>
        <w:tab/>
        <w:t xml:space="preserve">enen i dalen </w:t>
      </w:r>
      <w:r w:rsidRPr="004413B2">
        <w:rPr>
          <w:rFonts w:ascii="Source Sans Pro" w:hAnsi="Source Sans Pro"/>
          <w:sz w:val="28"/>
          <w:szCs w:val="28"/>
        </w:rPr>
        <w:tab/>
      </w:r>
      <w:r w:rsidRPr="004413B2">
        <w:rPr>
          <w:rFonts w:ascii="Source Sans Pro" w:hAnsi="Source Sans Pro"/>
          <w:sz w:val="28"/>
          <w:szCs w:val="28"/>
        </w:rPr>
        <w:tab/>
        <w:t>en len dam</w:t>
      </w:r>
    </w:p>
    <w:p w14:paraId="586989B8" w14:textId="34FD9EB9" w:rsidR="00CB6018" w:rsidRPr="004413B2" w:rsidRDefault="00CB6018" w:rsidP="002B63D5">
      <w:pPr>
        <w:pStyle w:val="Ingetavstnd"/>
        <w:spacing w:line="276" w:lineRule="auto"/>
        <w:rPr>
          <w:rFonts w:ascii="Source Sans Pro" w:hAnsi="Source Sans Pro"/>
          <w:sz w:val="28"/>
          <w:szCs w:val="28"/>
        </w:rPr>
      </w:pPr>
      <w:r w:rsidRPr="004413B2">
        <w:rPr>
          <w:rFonts w:ascii="Source Sans Pro" w:hAnsi="Source Sans Pro"/>
          <w:sz w:val="28"/>
          <w:szCs w:val="28"/>
        </w:rPr>
        <w:t xml:space="preserve">en galen </w:t>
      </w:r>
      <w:proofErr w:type="gramStart"/>
      <w:r w:rsidRPr="004413B2">
        <w:rPr>
          <w:rFonts w:ascii="Source Sans Pro" w:hAnsi="Source Sans Pro"/>
          <w:sz w:val="28"/>
          <w:szCs w:val="28"/>
        </w:rPr>
        <w:t>make</w:t>
      </w:r>
      <w:r w:rsidR="00C448B3">
        <w:rPr>
          <w:rFonts w:ascii="Source Sans Pro" w:hAnsi="Source Sans Pro"/>
          <w:sz w:val="28"/>
          <w:szCs w:val="28"/>
        </w:rPr>
        <w:t xml:space="preserve"> </w:t>
      </w:r>
      <w:r w:rsidRPr="004413B2">
        <w:rPr>
          <w:rFonts w:ascii="Source Sans Pro" w:hAnsi="Source Sans Pro"/>
          <w:sz w:val="28"/>
          <w:szCs w:val="28"/>
        </w:rPr>
        <w:tab/>
        <w:t>lakan</w:t>
      </w:r>
      <w:proofErr w:type="gramEnd"/>
      <w:r w:rsidRPr="004413B2">
        <w:rPr>
          <w:rFonts w:ascii="Source Sans Pro" w:hAnsi="Source Sans Pro"/>
          <w:sz w:val="28"/>
          <w:szCs w:val="28"/>
        </w:rPr>
        <w:t xml:space="preserve"> i alen</w:t>
      </w:r>
      <w:r w:rsidR="00940DA9" w:rsidRPr="004413B2">
        <w:rPr>
          <w:rFonts w:ascii="Source Sans Pro" w:hAnsi="Source Sans Pro"/>
          <w:sz w:val="28"/>
          <w:szCs w:val="28"/>
        </w:rPr>
        <w:tab/>
      </w:r>
      <w:r w:rsidR="00940DA9" w:rsidRPr="004413B2">
        <w:rPr>
          <w:rFonts w:ascii="Source Sans Pro" w:hAnsi="Source Sans Pro"/>
          <w:sz w:val="28"/>
          <w:szCs w:val="28"/>
        </w:rPr>
        <w:tab/>
        <w:t xml:space="preserve">en lev i magen </w:t>
      </w:r>
    </w:p>
    <w:p w14:paraId="63D54862" w14:textId="77777777" w:rsidR="000B476B" w:rsidRDefault="000B476B">
      <w:pPr>
        <w:rPr>
          <w:rFonts w:ascii="Chalkboard" w:hAnsi="Chalkboard"/>
          <w:sz w:val="28"/>
          <w:szCs w:val="28"/>
        </w:rPr>
      </w:pPr>
      <w:r>
        <w:rPr>
          <w:rFonts w:ascii="Chalkboard" w:hAnsi="Chalkboard"/>
          <w:sz w:val="28"/>
          <w:szCs w:val="28"/>
        </w:rPr>
        <w:br w:type="page"/>
      </w:r>
    </w:p>
    <w:p w14:paraId="0846D110" w14:textId="4958910F" w:rsidR="0066009D" w:rsidRPr="00EB55C1" w:rsidRDefault="00F56153" w:rsidP="0066009D">
      <w:pPr>
        <w:pStyle w:val="Ingetavstnd"/>
        <w:jc w:val="center"/>
      </w:pPr>
      <w:r w:rsidRPr="004413B2">
        <w:rPr>
          <w:rFonts w:ascii="Source Sans Pro" w:hAnsi="Source Sans Pro"/>
          <w:noProof/>
          <w:sz w:val="16"/>
          <w:szCs w:val="16"/>
          <w:highlight w:val="cyan"/>
        </w:rPr>
        <w:lastRenderedPageBreak/>
        <mc:AlternateContent>
          <mc:Choice Requires="wps">
            <w:drawing>
              <wp:anchor distT="0" distB="0" distL="114300" distR="114300" simplePos="0" relativeHeight="251677696" behindDoc="0" locked="0" layoutInCell="1" allowOverlap="1" wp14:anchorId="105299B8" wp14:editId="4BDFEC67">
                <wp:simplePos x="0" y="0"/>
                <wp:positionH relativeFrom="column">
                  <wp:posOffset>-104775</wp:posOffset>
                </wp:positionH>
                <wp:positionV relativeFrom="paragraph">
                  <wp:posOffset>-476885</wp:posOffset>
                </wp:positionV>
                <wp:extent cx="1377950" cy="368300"/>
                <wp:effectExtent l="0" t="0" r="19050" b="12700"/>
                <wp:wrapNone/>
                <wp:docPr id="1995223282"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12AA20E" w14:textId="77777777" w:rsidR="00F56153" w:rsidRPr="00175961" w:rsidRDefault="00F56153" w:rsidP="00F56153">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299B8" id="_x0000_s1033" style="position:absolute;left:0;text-align:left;margin-left:-8.25pt;margin-top:-37.55pt;width:108.5pt;height: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" fillcolor="#ffddc4 [663]" strokecolor="#18190f [484]" strokeweight="1pt">
                <v:stroke joinstyle="miter"/>
                <v:textbox>
                  <w:txbxContent>
                    <w:p w14:paraId="512AA20E" w14:textId="77777777" w:rsidR="00F56153" w:rsidRPr="00175961" w:rsidRDefault="00F56153" w:rsidP="00F56153">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4413B2" w:rsidRPr="00EB55C1">
        <w:rPr>
          <w:noProof/>
        </w:rPr>
        <w:drawing>
          <wp:inline distT="0" distB="0" distL="0" distR="0" wp14:anchorId="65C1BDE5" wp14:editId="4F296DEE">
            <wp:extent cx="1642374" cy="1812275"/>
            <wp:effectExtent l="0" t="0" r="0" b="4445"/>
            <wp:docPr id="52773257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353555" name=""/>
                    <pic:cNvPicPr/>
                  </pic:nvPicPr>
                  <pic:blipFill>
                    <a:blip r:embed="rId11"/>
                    <a:stretch>
                      <a:fillRect/>
                    </a:stretch>
                  </pic:blipFill>
                  <pic:spPr>
                    <a:xfrm>
                      <a:off x="0" y="0"/>
                      <a:ext cx="1656236" cy="1827571"/>
                    </a:xfrm>
                    <a:prstGeom prst="rect">
                      <a:avLst/>
                    </a:prstGeom>
                  </pic:spPr>
                </pic:pic>
              </a:graphicData>
            </a:graphic>
          </wp:inline>
        </w:drawing>
      </w:r>
    </w:p>
    <w:p w14:paraId="1FCF1726" w14:textId="77777777" w:rsidR="0066009D" w:rsidRPr="001E1553" w:rsidRDefault="0066009D" w:rsidP="0066009D">
      <w:pPr>
        <w:jc w:val="center"/>
        <w:rPr>
          <w:rFonts w:ascii="Source Sans Pro" w:hAnsi="Source Sans Pro"/>
          <w:sz w:val="16"/>
          <w:szCs w:val="16"/>
        </w:rPr>
      </w:pPr>
      <w:r w:rsidRPr="00242AD4">
        <w:rPr>
          <w:rFonts w:ascii="Source Sans Pro" w:hAnsi="Source Sans Pro"/>
          <w:sz w:val="16"/>
          <w:szCs w:val="16"/>
        </w:rPr>
        <w:t>(</w:t>
      </w:r>
      <w:proofErr w:type="spellStart"/>
      <w:r w:rsidRPr="00242AD4">
        <w:rPr>
          <w:rFonts w:ascii="Source Sans Pro" w:hAnsi="Source Sans Pro"/>
          <w:sz w:val="16"/>
          <w:szCs w:val="16"/>
        </w:rPr>
        <w:t>openclipart</w:t>
      </w:r>
      <w:proofErr w:type="spellEnd"/>
      <w:r w:rsidRPr="00242AD4">
        <w:rPr>
          <w:rFonts w:ascii="Source Sans Pro" w:hAnsi="Source Sans Pro"/>
          <w:sz w:val="16"/>
          <w:szCs w:val="16"/>
        </w:rPr>
        <w:t xml:space="preserve">, </w:t>
      </w:r>
      <w:proofErr w:type="spellStart"/>
      <w:r w:rsidRPr="00242AD4">
        <w:rPr>
          <w:rFonts w:ascii="Source Sans Pro" w:hAnsi="Source Sans Pro"/>
          <w:sz w:val="16"/>
          <w:szCs w:val="16"/>
        </w:rPr>
        <w:t>Pixabay</w:t>
      </w:r>
      <w:proofErr w:type="spellEnd"/>
      <w:r w:rsidRPr="00242AD4">
        <w:rPr>
          <w:rFonts w:ascii="Source Sans Pro" w:hAnsi="Source Sans Pro"/>
          <w:sz w:val="16"/>
          <w:szCs w:val="16"/>
        </w:rPr>
        <w:t>)</w:t>
      </w:r>
    </w:p>
    <w:p w14:paraId="7A39E8D8" w14:textId="77777777" w:rsidR="00037263" w:rsidRDefault="00037263" w:rsidP="00037263">
      <w:pPr>
        <w:pStyle w:val="Ingetavstnd"/>
        <w:tabs>
          <w:tab w:val="left" w:pos="1904"/>
          <w:tab w:val="left" w:pos="3696"/>
          <w:tab w:val="left" w:pos="5488"/>
          <w:tab w:val="left" w:pos="7280"/>
        </w:tabs>
        <w:spacing w:line="480" w:lineRule="auto"/>
        <w:ind w:left="113"/>
        <w:rPr>
          <w:rFonts w:ascii="Source Sans Pro" w:hAnsi="Source Sans Pro"/>
          <w:sz w:val="28"/>
          <w:szCs w:val="28"/>
        </w:rPr>
      </w:pPr>
    </w:p>
    <w:p w14:paraId="69AD3D0F" w14:textId="77777777" w:rsidR="00D65FE3" w:rsidRDefault="00D65FE3"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Pr>
          <w:rFonts w:ascii="Source Sans Pro" w:hAnsi="Source Sans Pro"/>
          <w:sz w:val="28"/>
          <w:szCs w:val="28"/>
        </w:rPr>
        <w:tab/>
      </w:r>
      <w:r w:rsidR="0066009D" w:rsidRPr="004413B2">
        <w:rPr>
          <w:rFonts w:ascii="Source Sans Pro" w:hAnsi="Source Sans Pro"/>
          <w:sz w:val="28"/>
          <w:szCs w:val="28"/>
        </w:rPr>
        <w:t>lam</w:t>
      </w:r>
      <w:r w:rsidR="0066009D" w:rsidRPr="004413B2">
        <w:rPr>
          <w:rFonts w:ascii="Source Sans Pro" w:hAnsi="Source Sans Pro"/>
          <w:sz w:val="28"/>
          <w:szCs w:val="28"/>
        </w:rPr>
        <w:tab/>
        <w:t>lama</w:t>
      </w:r>
      <w:r w:rsidR="0066009D" w:rsidRPr="004413B2">
        <w:rPr>
          <w:rFonts w:ascii="Source Sans Pro" w:hAnsi="Source Sans Pro"/>
          <w:sz w:val="28"/>
          <w:szCs w:val="28"/>
        </w:rPr>
        <w:tab/>
        <w:t>lag</w:t>
      </w:r>
      <w:r w:rsidR="0066009D" w:rsidRPr="004413B2">
        <w:rPr>
          <w:rFonts w:ascii="Source Sans Pro" w:hAnsi="Source Sans Pro"/>
          <w:sz w:val="28"/>
          <w:szCs w:val="28"/>
        </w:rPr>
        <w:tab/>
      </w:r>
      <w:proofErr w:type="spellStart"/>
      <w:r w:rsidR="0066009D" w:rsidRPr="004413B2">
        <w:rPr>
          <w:rFonts w:ascii="Source Sans Pro" w:hAnsi="Source Sans Pro"/>
          <w:sz w:val="28"/>
          <w:szCs w:val="28"/>
        </w:rPr>
        <w:t>lag-en</w:t>
      </w:r>
      <w:proofErr w:type="spellEnd"/>
    </w:p>
    <w:p w14:paraId="124900AD" w14:textId="77777777" w:rsidR="00D65FE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lake-n</w:t>
      </w:r>
      <w:r w:rsidR="00D65FE3">
        <w:rPr>
          <w:rFonts w:ascii="Source Sans Pro" w:hAnsi="Source Sans Pro"/>
          <w:sz w:val="28"/>
          <w:szCs w:val="28"/>
        </w:rPr>
        <w:tab/>
      </w:r>
      <w:r w:rsidRPr="004413B2">
        <w:rPr>
          <w:rFonts w:ascii="Source Sans Pro" w:hAnsi="Source Sans Pro"/>
          <w:sz w:val="28"/>
          <w:szCs w:val="28"/>
        </w:rPr>
        <w:t>kal</w:t>
      </w:r>
      <w:r w:rsidRPr="004413B2">
        <w:rPr>
          <w:rFonts w:ascii="Source Sans Pro" w:hAnsi="Source Sans Pro"/>
          <w:sz w:val="28"/>
          <w:szCs w:val="28"/>
        </w:rPr>
        <w:tab/>
        <w:t>kal-a</w:t>
      </w:r>
      <w:r w:rsidRPr="004413B2">
        <w:rPr>
          <w:rFonts w:ascii="Source Sans Pro" w:hAnsi="Source Sans Pro"/>
          <w:sz w:val="28"/>
          <w:szCs w:val="28"/>
        </w:rPr>
        <w:tab/>
        <w:t>make</w:t>
      </w:r>
    </w:p>
    <w:p w14:paraId="58582513" w14:textId="77777777" w:rsidR="00D65FE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maka</w:t>
      </w:r>
      <w:r w:rsidRPr="004413B2">
        <w:rPr>
          <w:rFonts w:ascii="Source Sans Pro" w:hAnsi="Source Sans Pro"/>
          <w:sz w:val="28"/>
          <w:szCs w:val="28"/>
        </w:rPr>
        <w:tab/>
        <w:t>make-n</w:t>
      </w:r>
      <w:r w:rsidR="00D65FE3">
        <w:rPr>
          <w:rFonts w:ascii="Source Sans Pro" w:hAnsi="Source Sans Pro"/>
          <w:sz w:val="28"/>
          <w:szCs w:val="28"/>
        </w:rPr>
        <w:tab/>
      </w:r>
      <w:r w:rsidRPr="004413B2">
        <w:rPr>
          <w:rFonts w:ascii="Source Sans Pro" w:hAnsi="Source Sans Pro"/>
          <w:sz w:val="28"/>
          <w:szCs w:val="28"/>
        </w:rPr>
        <w:t>lake</w:t>
      </w:r>
      <w:r w:rsidRPr="004413B2">
        <w:rPr>
          <w:rFonts w:ascii="Source Sans Pro" w:hAnsi="Source Sans Pro"/>
          <w:sz w:val="28"/>
          <w:szCs w:val="28"/>
        </w:rPr>
        <w:tab/>
        <w:t>lakan</w:t>
      </w:r>
    </w:p>
    <w:p w14:paraId="1DB8BEBD" w14:textId="77777777" w:rsidR="00D65FE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lek-a</w:t>
      </w:r>
      <w:r w:rsidRPr="004413B2">
        <w:rPr>
          <w:rFonts w:ascii="Source Sans Pro" w:hAnsi="Source Sans Pro"/>
          <w:sz w:val="28"/>
          <w:szCs w:val="28"/>
        </w:rPr>
        <w:tab/>
      </w:r>
      <w:proofErr w:type="spellStart"/>
      <w:r w:rsidRPr="004413B2">
        <w:rPr>
          <w:rFonts w:ascii="Source Sans Pro" w:hAnsi="Source Sans Pro"/>
          <w:sz w:val="28"/>
          <w:szCs w:val="28"/>
        </w:rPr>
        <w:t>lek-en</w:t>
      </w:r>
      <w:proofErr w:type="spellEnd"/>
      <w:r w:rsidRPr="004413B2">
        <w:rPr>
          <w:rFonts w:ascii="Source Sans Pro" w:hAnsi="Source Sans Pro"/>
          <w:sz w:val="28"/>
          <w:szCs w:val="28"/>
        </w:rPr>
        <w:tab/>
      </w:r>
      <w:proofErr w:type="spellStart"/>
      <w:r w:rsidRPr="004413B2">
        <w:rPr>
          <w:rFonts w:ascii="Source Sans Pro" w:hAnsi="Source Sans Pro"/>
          <w:sz w:val="28"/>
          <w:szCs w:val="28"/>
        </w:rPr>
        <w:t>en-en</w:t>
      </w:r>
      <w:proofErr w:type="spellEnd"/>
      <w:r w:rsidR="00D65FE3">
        <w:rPr>
          <w:rFonts w:ascii="Source Sans Pro" w:hAnsi="Source Sans Pro"/>
          <w:sz w:val="28"/>
          <w:szCs w:val="28"/>
        </w:rPr>
        <w:tab/>
      </w:r>
      <w:r w:rsidRPr="004413B2">
        <w:rPr>
          <w:rFonts w:ascii="Source Sans Pro" w:hAnsi="Source Sans Pro"/>
          <w:sz w:val="28"/>
          <w:szCs w:val="28"/>
        </w:rPr>
        <w:t>len</w:t>
      </w:r>
    </w:p>
    <w:p w14:paraId="157D8124" w14:textId="37C86433" w:rsidR="0066009D" w:rsidRPr="004413B2"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Lena</w:t>
      </w:r>
      <w:r w:rsidRPr="004413B2">
        <w:rPr>
          <w:rFonts w:ascii="Source Sans Pro" w:hAnsi="Source Sans Pro"/>
          <w:sz w:val="28"/>
          <w:szCs w:val="28"/>
        </w:rPr>
        <w:tab/>
        <w:t>ek</w:t>
      </w:r>
      <w:r w:rsidRPr="004413B2">
        <w:rPr>
          <w:rFonts w:ascii="Source Sans Pro" w:hAnsi="Source Sans Pro"/>
          <w:sz w:val="28"/>
          <w:szCs w:val="28"/>
        </w:rPr>
        <w:tab/>
      </w:r>
      <w:proofErr w:type="spellStart"/>
      <w:r w:rsidRPr="004413B2">
        <w:rPr>
          <w:rFonts w:ascii="Source Sans Pro" w:hAnsi="Source Sans Pro"/>
          <w:sz w:val="28"/>
          <w:szCs w:val="28"/>
        </w:rPr>
        <w:t>ek-en</w:t>
      </w:r>
      <w:proofErr w:type="spellEnd"/>
      <w:r w:rsidRPr="004413B2">
        <w:rPr>
          <w:rFonts w:ascii="Source Sans Pro" w:hAnsi="Source Sans Pro"/>
          <w:sz w:val="28"/>
          <w:szCs w:val="28"/>
        </w:rPr>
        <w:tab/>
      </w:r>
      <w:proofErr w:type="spellStart"/>
      <w:r w:rsidRPr="004413B2">
        <w:rPr>
          <w:rFonts w:ascii="Source Sans Pro" w:hAnsi="Source Sans Pro"/>
          <w:sz w:val="28"/>
          <w:szCs w:val="28"/>
        </w:rPr>
        <w:t>sak-en</w:t>
      </w:r>
      <w:proofErr w:type="spellEnd"/>
    </w:p>
    <w:p w14:paraId="5D2F448A" w14:textId="77777777" w:rsidR="00D65FE3" w:rsidRDefault="00D65FE3"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Pr>
          <w:rFonts w:ascii="Source Sans Pro" w:hAnsi="Source Sans Pro"/>
          <w:sz w:val="28"/>
          <w:szCs w:val="28"/>
        </w:rPr>
        <w:tab/>
      </w:r>
      <w:r w:rsidR="0066009D" w:rsidRPr="004413B2">
        <w:rPr>
          <w:rFonts w:ascii="Source Sans Pro" w:hAnsi="Source Sans Pro"/>
          <w:sz w:val="28"/>
          <w:szCs w:val="28"/>
        </w:rPr>
        <w:t>lev</w:t>
      </w:r>
      <w:r w:rsidR="0066009D" w:rsidRPr="004413B2">
        <w:rPr>
          <w:rFonts w:ascii="Source Sans Pro" w:hAnsi="Source Sans Pro"/>
          <w:sz w:val="28"/>
          <w:szCs w:val="28"/>
        </w:rPr>
        <w:tab/>
        <w:t>Eva</w:t>
      </w:r>
      <w:r w:rsidR="0066009D" w:rsidRPr="004413B2">
        <w:rPr>
          <w:rFonts w:ascii="Source Sans Pro" w:hAnsi="Source Sans Pro"/>
          <w:sz w:val="28"/>
          <w:szCs w:val="28"/>
        </w:rPr>
        <w:tab/>
        <w:t>lev-a</w:t>
      </w:r>
      <w:r w:rsidR="0066009D" w:rsidRPr="004413B2">
        <w:rPr>
          <w:rFonts w:ascii="Source Sans Pro" w:hAnsi="Source Sans Pro"/>
          <w:sz w:val="28"/>
          <w:szCs w:val="28"/>
        </w:rPr>
        <w:tab/>
        <w:t>lada</w:t>
      </w:r>
      <w:r w:rsidR="0066009D" w:rsidRPr="004413B2">
        <w:rPr>
          <w:rFonts w:ascii="Source Sans Pro" w:hAnsi="Source Sans Pro"/>
          <w:sz w:val="28"/>
          <w:szCs w:val="28"/>
        </w:rPr>
        <w:tab/>
        <w:t>leda-n</w:t>
      </w:r>
      <w:r>
        <w:rPr>
          <w:rFonts w:ascii="Source Sans Pro" w:hAnsi="Source Sans Pro"/>
          <w:sz w:val="28"/>
          <w:szCs w:val="28"/>
        </w:rPr>
        <w:tab/>
      </w:r>
      <w:r w:rsidR="0066009D" w:rsidRPr="004413B2">
        <w:rPr>
          <w:rFonts w:ascii="Source Sans Pro" w:hAnsi="Source Sans Pro"/>
          <w:sz w:val="28"/>
          <w:szCs w:val="28"/>
        </w:rPr>
        <w:t>mage</w:t>
      </w:r>
      <w:r w:rsidR="0066009D" w:rsidRPr="004413B2">
        <w:rPr>
          <w:rFonts w:ascii="Source Sans Pro" w:hAnsi="Source Sans Pro"/>
          <w:sz w:val="28"/>
          <w:szCs w:val="28"/>
        </w:rPr>
        <w:tab/>
        <w:t>mal-a</w:t>
      </w:r>
      <w:r w:rsidR="0066009D" w:rsidRPr="004413B2">
        <w:rPr>
          <w:rFonts w:ascii="Source Sans Pro" w:hAnsi="Source Sans Pro"/>
          <w:sz w:val="28"/>
          <w:szCs w:val="28"/>
        </w:rPr>
        <w:tab/>
        <w:t>mak</w:t>
      </w:r>
    </w:p>
    <w:p w14:paraId="79DB9803" w14:textId="77777777" w:rsidR="00D65FE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mega</w:t>
      </w:r>
      <w:r w:rsidRPr="004413B2">
        <w:rPr>
          <w:rFonts w:ascii="Source Sans Pro" w:hAnsi="Source Sans Pro"/>
          <w:sz w:val="28"/>
          <w:szCs w:val="28"/>
        </w:rPr>
        <w:tab/>
      </w:r>
      <w:proofErr w:type="spellStart"/>
      <w:r w:rsidRPr="004413B2">
        <w:rPr>
          <w:rFonts w:ascii="Source Sans Pro" w:hAnsi="Source Sans Pro"/>
          <w:sz w:val="28"/>
          <w:szCs w:val="28"/>
        </w:rPr>
        <w:t>mega</w:t>
      </w:r>
      <w:proofErr w:type="spellEnd"/>
      <w:r w:rsidR="00D65FE3">
        <w:rPr>
          <w:rFonts w:ascii="Source Sans Pro" w:hAnsi="Source Sans Pro"/>
          <w:sz w:val="28"/>
          <w:szCs w:val="28"/>
        </w:rPr>
        <w:tab/>
      </w:r>
      <w:proofErr w:type="spellStart"/>
      <w:r w:rsidRPr="004413B2">
        <w:rPr>
          <w:rFonts w:ascii="Source Sans Pro" w:hAnsi="Source Sans Pro"/>
          <w:sz w:val="28"/>
          <w:szCs w:val="28"/>
        </w:rPr>
        <w:t>mal-en</w:t>
      </w:r>
      <w:proofErr w:type="spellEnd"/>
      <w:r w:rsidRPr="004413B2">
        <w:rPr>
          <w:rFonts w:ascii="Source Sans Pro" w:hAnsi="Source Sans Pro"/>
          <w:sz w:val="28"/>
          <w:szCs w:val="28"/>
        </w:rPr>
        <w:tab/>
      </w:r>
      <w:proofErr w:type="spellStart"/>
      <w:r w:rsidRPr="004413B2">
        <w:rPr>
          <w:rFonts w:ascii="Source Sans Pro" w:hAnsi="Source Sans Pro"/>
          <w:sz w:val="28"/>
          <w:szCs w:val="28"/>
        </w:rPr>
        <w:t>sal-en</w:t>
      </w:r>
      <w:proofErr w:type="spellEnd"/>
    </w:p>
    <w:p w14:paraId="7CC85236" w14:textId="77777777" w:rsidR="00D65FE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gal-a</w:t>
      </w:r>
      <w:r w:rsidRPr="004413B2">
        <w:rPr>
          <w:rFonts w:ascii="Source Sans Pro" w:hAnsi="Source Sans Pro"/>
          <w:sz w:val="28"/>
          <w:szCs w:val="28"/>
        </w:rPr>
        <w:tab/>
      </w:r>
      <w:proofErr w:type="spellStart"/>
      <w:r w:rsidRPr="004413B2">
        <w:rPr>
          <w:rFonts w:ascii="Source Sans Pro" w:hAnsi="Source Sans Pro"/>
          <w:sz w:val="28"/>
          <w:szCs w:val="28"/>
        </w:rPr>
        <w:t>al-en</w:t>
      </w:r>
      <w:proofErr w:type="spellEnd"/>
      <w:r w:rsidRPr="004413B2">
        <w:rPr>
          <w:rFonts w:ascii="Source Sans Pro" w:hAnsi="Source Sans Pro"/>
          <w:sz w:val="28"/>
          <w:szCs w:val="28"/>
        </w:rPr>
        <w:tab/>
        <w:t>dal</w:t>
      </w:r>
      <w:r w:rsidR="00D65FE3">
        <w:rPr>
          <w:rFonts w:ascii="Source Sans Pro" w:hAnsi="Source Sans Pro"/>
          <w:sz w:val="28"/>
          <w:szCs w:val="28"/>
        </w:rPr>
        <w:tab/>
      </w:r>
      <w:r w:rsidRPr="004413B2">
        <w:rPr>
          <w:rFonts w:ascii="Source Sans Pro" w:hAnsi="Source Sans Pro"/>
          <w:sz w:val="28"/>
          <w:szCs w:val="28"/>
        </w:rPr>
        <w:t>dal-a</w:t>
      </w:r>
    </w:p>
    <w:p w14:paraId="2BEC217A" w14:textId="04063267" w:rsidR="0066009D" w:rsidRPr="004413B2"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r>
      <w:proofErr w:type="spellStart"/>
      <w:r w:rsidRPr="004413B2">
        <w:rPr>
          <w:rFonts w:ascii="Source Sans Pro" w:hAnsi="Source Sans Pro"/>
          <w:sz w:val="28"/>
          <w:szCs w:val="28"/>
        </w:rPr>
        <w:t>dal-en</w:t>
      </w:r>
      <w:proofErr w:type="spellEnd"/>
      <w:r w:rsidRPr="004413B2">
        <w:rPr>
          <w:rFonts w:ascii="Source Sans Pro" w:hAnsi="Source Sans Pro"/>
          <w:sz w:val="28"/>
          <w:szCs w:val="28"/>
        </w:rPr>
        <w:tab/>
        <w:t>dam</w:t>
      </w:r>
      <w:r w:rsidRPr="004413B2">
        <w:rPr>
          <w:rFonts w:ascii="Source Sans Pro" w:hAnsi="Source Sans Pro"/>
          <w:sz w:val="28"/>
          <w:szCs w:val="28"/>
        </w:rPr>
        <w:tab/>
      </w:r>
      <w:proofErr w:type="spellStart"/>
      <w:r w:rsidRPr="004413B2">
        <w:rPr>
          <w:rFonts w:ascii="Source Sans Pro" w:hAnsi="Source Sans Pro"/>
          <w:sz w:val="28"/>
          <w:szCs w:val="28"/>
        </w:rPr>
        <w:t>dam-en</w:t>
      </w:r>
      <w:proofErr w:type="spellEnd"/>
      <w:r w:rsidRPr="004413B2">
        <w:rPr>
          <w:rFonts w:ascii="Source Sans Pro" w:hAnsi="Source Sans Pro"/>
          <w:sz w:val="28"/>
          <w:szCs w:val="28"/>
        </w:rPr>
        <w:tab/>
        <w:t>lama-n</w:t>
      </w:r>
    </w:p>
    <w:p w14:paraId="4915C257" w14:textId="77777777" w:rsidR="00D65FE3" w:rsidRDefault="00D65FE3"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Pr>
          <w:rFonts w:ascii="Source Sans Pro" w:hAnsi="Source Sans Pro"/>
          <w:sz w:val="28"/>
          <w:szCs w:val="28"/>
        </w:rPr>
        <w:tab/>
      </w:r>
      <w:r w:rsidR="0066009D" w:rsidRPr="004413B2">
        <w:rPr>
          <w:rFonts w:ascii="Source Sans Pro" w:hAnsi="Source Sans Pro"/>
          <w:sz w:val="28"/>
          <w:szCs w:val="28"/>
        </w:rPr>
        <w:t>lek-a</w:t>
      </w:r>
      <w:r w:rsidR="0066009D" w:rsidRPr="004413B2">
        <w:rPr>
          <w:rFonts w:ascii="Source Sans Pro" w:hAnsi="Source Sans Pro"/>
          <w:sz w:val="28"/>
          <w:szCs w:val="28"/>
        </w:rPr>
        <w:tab/>
      </w:r>
      <w:proofErr w:type="spellStart"/>
      <w:r w:rsidR="0066009D" w:rsidRPr="004413B2">
        <w:rPr>
          <w:rFonts w:ascii="Source Sans Pro" w:hAnsi="Source Sans Pro"/>
          <w:sz w:val="28"/>
          <w:szCs w:val="28"/>
        </w:rPr>
        <w:t>mek</w:t>
      </w:r>
      <w:proofErr w:type="spellEnd"/>
      <w:r w:rsidR="0066009D" w:rsidRPr="004413B2">
        <w:rPr>
          <w:rFonts w:ascii="Source Sans Pro" w:hAnsi="Source Sans Pro"/>
          <w:sz w:val="28"/>
          <w:szCs w:val="28"/>
        </w:rPr>
        <w:t>-a</w:t>
      </w:r>
      <w:r w:rsidR="0066009D" w:rsidRPr="004413B2">
        <w:rPr>
          <w:rFonts w:ascii="Source Sans Pro" w:hAnsi="Source Sans Pro"/>
          <w:sz w:val="28"/>
          <w:szCs w:val="28"/>
        </w:rPr>
        <w:tab/>
        <w:t>maka</w:t>
      </w:r>
      <w:r w:rsidR="0066009D" w:rsidRPr="004413B2">
        <w:rPr>
          <w:rFonts w:ascii="Source Sans Pro" w:hAnsi="Source Sans Pro"/>
          <w:sz w:val="28"/>
          <w:szCs w:val="28"/>
        </w:rPr>
        <w:tab/>
      </w:r>
      <w:proofErr w:type="spellStart"/>
      <w:r w:rsidR="0066009D" w:rsidRPr="004413B2">
        <w:rPr>
          <w:rFonts w:ascii="Source Sans Pro" w:hAnsi="Source Sans Pro"/>
          <w:sz w:val="28"/>
          <w:szCs w:val="28"/>
        </w:rPr>
        <w:t>lek-en</w:t>
      </w:r>
      <w:proofErr w:type="spellEnd"/>
    </w:p>
    <w:p w14:paraId="01965793" w14:textId="62CD5DBE" w:rsidR="0066009D" w:rsidRPr="00D65FE3" w:rsidRDefault="0066009D" w:rsidP="00D65FE3">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r>
      <w:proofErr w:type="spellStart"/>
      <w:r w:rsidRPr="004413B2">
        <w:rPr>
          <w:rFonts w:ascii="Source Sans Pro" w:hAnsi="Source Sans Pro"/>
          <w:sz w:val="28"/>
          <w:szCs w:val="28"/>
        </w:rPr>
        <w:t>gal-en</w:t>
      </w:r>
      <w:proofErr w:type="spellEnd"/>
    </w:p>
    <w:p w14:paraId="6AA91180" w14:textId="77777777" w:rsidR="00037263" w:rsidRDefault="00037263">
      <w:pPr>
        <w:rPr>
          <w:rFonts w:ascii="Source Sans Pro" w:hAnsi="Source Sans Pro"/>
          <w:sz w:val="28"/>
          <w:szCs w:val="28"/>
        </w:rPr>
      </w:pPr>
      <w:r>
        <w:rPr>
          <w:rFonts w:ascii="Source Sans Pro" w:hAnsi="Source Sans Pro"/>
          <w:sz w:val="28"/>
          <w:szCs w:val="28"/>
        </w:rPr>
        <w:br w:type="page"/>
      </w:r>
    </w:p>
    <w:p w14:paraId="2AEB94B9" w14:textId="77777777" w:rsidR="00020953" w:rsidRDefault="00020953" w:rsidP="004413B2">
      <w:pPr>
        <w:pStyle w:val="Ingetavstnd"/>
        <w:tabs>
          <w:tab w:val="left" w:pos="1904"/>
          <w:tab w:val="left" w:pos="3696"/>
          <w:tab w:val="left" w:pos="5488"/>
          <w:tab w:val="left" w:pos="7280"/>
        </w:tabs>
        <w:spacing w:line="480" w:lineRule="auto"/>
        <w:ind w:left="113"/>
        <w:rPr>
          <w:rFonts w:ascii="Source Sans Pro" w:hAnsi="Source Sans Pro"/>
          <w:color w:val="000000" w:themeColor="text1"/>
          <w:sz w:val="28"/>
          <w:szCs w:val="28"/>
        </w:rPr>
      </w:pPr>
      <w:r>
        <w:rPr>
          <w:rFonts w:ascii="Source Sans Pro" w:hAnsi="Source Sans Pro"/>
          <w:sz w:val="28"/>
          <w:szCs w:val="28"/>
        </w:rPr>
        <w:lastRenderedPageBreak/>
        <w:tab/>
      </w:r>
      <w:r w:rsidR="0066009D" w:rsidRPr="004413B2">
        <w:rPr>
          <w:rFonts w:ascii="Source Sans Pro" w:hAnsi="Source Sans Pro"/>
          <w:sz w:val="28"/>
          <w:szCs w:val="28"/>
        </w:rPr>
        <w:t>lam</w:t>
      </w:r>
      <w:r w:rsidR="0066009D" w:rsidRPr="004413B2">
        <w:rPr>
          <w:rFonts w:ascii="Source Sans Pro" w:hAnsi="Source Sans Pro"/>
          <w:sz w:val="28"/>
          <w:szCs w:val="28"/>
        </w:rPr>
        <w:tab/>
      </w:r>
      <w:r w:rsidR="0066009D" w:rsidRPr="004413B2">
        <w:rPr>
          <w:rFonts w:ascii="Source Sans Pro" w:hAnsi="Source Sans Pro"/>
          <w:color w:val="000000" w:themeColor="text1"/>
          <w:sz w:val="28"/>
          <w:szCs w:val="28"/>
        </w:rPr>
        <w:t>lama</w:t>
      </w:r>
      <w:r w:rsidR="0066009D" w:rsidRPr="004413B2">
        <w:rPr>
          <w:rFonts w:ascii="Source Sans Pro" w:hAnsi="Source Sans Pro"/>
          <w:sz w:val="28"/>
          <w:szCs w:val="28"/>
        </w:rPr>
        <w:tab/>
      </w:r>
      <w:r w:rsidR="0066009D" w:rsidRPr="004413B2">
        <w:rPr>
          <w:rFonts w:ascii="Source Sans Pro" w:hAnsi="Source Sans Pro"/>
          <w:color w:val="000000" w:themeColor="text1"/>
          <w:sz w:val="28"/>
          <w:szCs w:val="28"/>
        </w:rPr>
        <w:t>lag</w:t>
      </w:r>
      <w:r w:rsidR="0066009D" w:rsidRPr="004413B2">
        <w:rPr>
          <w:rFonts w:ascii="Source Sans Pro" w:hAnsi="Source Sans Pro"/>
          <w:color w:val="000000" w:themeColor="text1"/>
          <w:sz w:val="28"/>
          <w:szCs w:val="28"/>
        </w:rPr>
        <w:tab/>
        <w:t>lagen</w:t>
      </w:r>
    </w:p>
    <w:p w14:paraId="381DA1B4" w14:textId="77777777" w:rsidR="0002095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color w:val="000000" w:themeColor="text1"/>
          <w:sz w:val="28"/>
          <w:szCs w:val="28"/>
        </w:rPr>
        <w:tab/>
        <w:t>laken</w:t>
      </w:r>
      <w:r w:rsidR="00020953">
        <w:rPr>
          <w:rFonts w:ascii="Source Sans Pro" w:hAnsi="Source Sans Pro"/>
          <w:color w:val="000000" w:themeColor="text1"/>
          <w:sz w:val="28"/>
          <w:szCs w:val="28"/>
        </w:rPr>
        <w:tab/>
      </w:r>
      <w:r w:rsidRPr="004413B2">
        <w:rPr>
          <w:rFonts w:ascii="Source Sans Pro" w:hAnsi="Source Sans Pro"/>
          <w:sz w:val="28"/>
          <w:szCs w:val="28"/>
        </w:rPr>
        <w:t>kal</w:t>
      </w:r>
      <w:r w:rsidRPr="004413B2">
        <w:rPr>
          <w:rFonts w:ascii="Source Sans Pro" w:hAnsi="Source Sans Pro"/>
          <w:sz w:val="28"/>
          <w:szCs w:val="28"/>
        </w:rPr>
        <w:tab/>
        <w:t>kala</w:t>
      </w:r>
      <w:r w:rsidRPr="004413B2">
        <w:rPr>
          <w:rFonts w:ascii="Source Sans Pro" w:hAnsi="Source Sans Pro"/>
          <w:sz w:val="28"/>
          <w:szCs w:val="28"/>
        </w:rPr>
        <w:tab/>
        <w:t>make</w:t>
      </w:r>
    </w:p>
    <w:p w14:paraId="28CD4C7F" w14:textId="77777777" w:rsidR="0002095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maka</w:t>
      </w:r>
      <w:r w:rsidRPr="004413B2">
        <w:rPr>
          <w:rFonts w:ascii="Source Sans Pro" w:hAnsi="Source Sans Pro"/>
          <w:sz w:val="28"/>
          <w:szCs w:val="28"/>
        </w:rPr>
        <w:tab/>
        <w:t>maken</w:t>
      </w:r>
      <w:r w:rsidR="00020953">
        <w:rPr>
          <w:rFonts w:ascii="Source Sans Pro" w:hAnsi="Source Sans Pro"/>
          <w:color w:val="000000" w:themeColor="text1"/>
          <w:sz w:val="28"/>
          <w:szCs w:val="28"/>
        </w:rPr>
        <w:tab/>
      </w:r>
      <w:r w:rsidRPr="004413B2">
        <w:rPr>
          <w:rFonts w:ascii="Source Sans Pro" w:hAnsi="Source Sans Pro"/>
          <w:sz w:val="28"/>
          <w:szCs w:val="28"/>
        </w:rPr>
        <w:t>lake</w:t>
      </w:r>
      <w:r w:rsidRPr="004413B2">
        <w:rPr>
          <w:rFonts w:ascii="Source Sans Pro" w:hAnsi="Source Sans Pro"/>
          <w:sz w:val="28"/>
          <w:szCs w:val="28"/>
        </w:rPr>
        <w:tab/>
        <w:t>lakan</w:t>
      </w:r>
    </w:p>
    <w:p w14:paraId="09A5BFD9" w14:textId="77777777" w:rsidR="0002095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leka</w:t>
      </w:r>
      <w:r w:rsidRPr="004413B2">
        <w:rPr>
          <w:rFonts w:ascii="Source Sans Pro" w:hAnsi="Source Sans Pro"/>
          <w:sz w:val="28"/>
          <w:szCs w:val="28"/>
        </w:rPr>
        <w:tab/>
        <w:t>leken</w:t>
      </w:r>
      <w:r w:rsidRPr="004413B2">
        <w:rPr>
          <w:rFonts w:ascii="Source Sans Pro" w:hAnsi="Source Sans Pro"/>
          <w:sz w:val="28"/>
          <w:szCs w:val="28"/>
        </w:rPr>
        <w:tab/>
        <w:t>enen</w:t>
      </w:r>
      <w:r w:rsidR="00020953">
        <w:rPr>
          <w:rFonts w:ascii="Source Sans Pro" w:hAnsi="Source Sans Pro"/>
          <w:color w:val="000000" w:themeColor="text1"/>
          <w:sz w:val="28"/>
          <w:szCs w:val="28"/>
        </w:rPr>
        <w:tab/>
      </w:r>
      <w:r w:rsidRPr="004413B2">
        <w:rPr>
          <w:rFonts w:ascii="Source Sans Pro" w:hAnsi="Source Sans Pro"/>
          <w:sz w:val="28"/>
          <w:szCs w:val="28"/>
        </w:rPr>
        <w:t>len</w:t>
      </w:r>
    </w:p>
    <w:p w14:paraId="260FF3C1" w14:textId="00AD0BAE" w:rsidR="0066009D" w:rsidRPr="00020953" w:rsidRDefault="0066009D" w:rsidP="004413B2">
      <w:pPr>
        <w:pStyle w:val="Ingetavstnd"/>
        <w:tabs>
          <w:tab w:val="left" w:pos="1904"/>
          <w:tab w:val="left" w:pos="3696"/>
          <w:tab w:val="left" w:pos="5488"/>
          <w:tab w:val="left" w:pos="7280"/>
        </w:tabs>
        <w:spacing w:line="480" w:lineRule="auto"/>
        <w:ind w:left="113"/>
        <w:rPr>
          <w:rFonts w:ascii="Source Sans Pro" w:hAnsi="Source Sans Pro"/>
          <w:color w:val="000000" w:themeColor="text1"/>
          <w:sz w:val="28"/>
          <w:szCs w:val="28"/>
        </w:rPr>
      </w:pPr>
      <w:r w:rsidRPr="004413B2">
        <w:rPr>
          <w:rFonts w:ascii="Source Sans Pro" w:hAnsi="Source Sans Pro"/>
          <w:sz w:val="28"/>
          <w:szCs w:val="28"/>
        </w:rPr>
        <w:tab/>
        <w:t>Lena</w:t>
      </w:r>
      <w:r w:rsidRPr="004413B2">
        <w:rPr>
          <w:rFonts w:ascii="Source Sans Pro" w:hAnsi="Source Sans Pro"/>
          <w:sz w:val="28"/>
          <w:szCs w:val="28"/>
        </w:rPr>
        <w:tab/>
        <w:t>ek</w:t>
      </w:r>
      <w:r w:rsidRPr="004413B2">
        <w:rPr>
          <w:rFonts w:ascii="Source Sans Pro" w:hAnsi="Source Sans Pro"/>
          <w:sz w:val="28"/>
          <w:szCs w:val="28"/>
        </w:rPr>
        <w:tab/>
        <w:t>eken</w:t>
      </w:r>
      <w:r w:rsidRPr="004413B2">
        <w:rPr>
          <w:rFonts w:ascii="Source Sans Pro" w:hAnsi="Source Sans Pro"/>
          <w:sz w:val="28"/>
          <w:szCs w:val="28"/>
        </w:rPr>
        <w:tab/>
        <w:t>saken</w:t>
      </w:r>
    </w:p>
    <w:p w14:paraId="78DE224E" w14:textId="77777777" w:rsidR="00020953" w:rsidRDefault="00020953"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Pr>
          <w:rFonts w:ascii="Source Sans Pro" w:hAnsi="Source Sans Pro"/>
          <w:sz w:val="28"/>
          <w:szCs w:val="28"/>
        </w:rPr>
        <w:tab/>
      </w:r>
      <w:r w:rsidR="0066009D" w:rsidRPr="004413B2">
        <w:rPr>
          <w:rFonts w:ascii="Source Sans Pro" w:hAnsi="Source Sans Pro"/>
          <w:sz w:val="28"/>
          <w:szCs w:val="28"/>
        </w:rPr>
        <w:t>lev</w:t>
      </w:r>
      <w:r w:rsidR="0066009D" w:rsidRPr="004413B2">
        <w:rPr>
          <w:rFonts w:ascii="Source Sans Pro" w:hAnsi="Source Sans Pro"/>
          <w:sz w:val="28"/>
          <w:szCs w:val="28"/>
        </w:rPr>
        <w:tab/>
        <w:t>Eva</w:t>
      </w:r>
      <w:r w:rsidR="0066009D" w:rsidRPr="004413B2">
        <w:rPr>
          <w:rFonts w:ascii="Source Sans Pro" w:hAnsi="Source Sans Pro"/>
          <w:sz w:val="28"/>
          <w:szCs w:val="28"/>
        </w:rPr>
        <w:tab/>
        <w:t>leva</w:t>
      </w:r>
      <w:r w:rsidR="0066009D" w:rsidRPr="004413B2">
        <w:rPr>
          <w:rFonts w:ascii="Source Sans Pro" w:hAnsi="Source Sans Pro"/>
          <w:sz w:val="28"/>
          <w:szCs w:val="28"/>
        </w:rPr>
        <w:tab/>
        <w:t>lada</w:t>
      </w:r>
      <w:r w:rsidR="0066009D" w:rsidRPr="004413B2">
        <w:rPr>
          <w:rFonts w:ascii="Source Sans Pro" w:hAnsi="Source Sans Pro"/>
          <w:sz w:val="28"/>
          <w:szCs w:val="28"/>
        </w:rPr>
        <w:tab/>
        <w:t>ledan</w:t>
      </w:r>
      <w:r>
        <w:rPr>
          <w:rFonts w:ascii="Source Sans Pro" w:hAnsi="Source Sans Pro"/>
          <w:sz w:val="28"/>
          <w:szCs w:val="28"/>
        </w:rPr>
        <w:tab/>
      </w:r>
      <w:r w:rsidR="0066009D" w:rsidRPr="004413B2">
        <w:rPr>
          <w:rFonts w:ascii="Source Sans Pro" w:hAnsi="Source Sans Pro"/>
          <w:sz w:val="28"/>
          <w:szCs w:val="28"/>
        </w:rPr>
        <w:t>mage</w:t>
      </w:r>
      <w:r w:rsidR="0066009D" w:rsidRPr="004413B2">
        <w:rPr>
          <w:rFonts w:ascii="Source Sans Pro" w:hAnsi="Source Sans Pro"/>
          <w:sz w:val="28"/>
          <w:szCs w:val="28"/>
        </w:rPr>
        <w:tab/>
        <w:t>mala</w:t>
      </w:r>
      <w:r w:rsidR="0066009D" w:rsidRPr="004413B2">
        <w:rPr>
          <w:rFonts w:ascii="Source Sans Pro" w:hAnsi="Source Sans Pro"/>
          <w:sz w:val="28"/>
          <w:szCs w:val="28"/>
        </w:rPr>
        <w:tab/>
        <w:t>mak</w:t>
      </w:r>
    </w:p>
    <w:p w14:paraId="44C1E811" w14:textId="77777777" w:rsidR="0002095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mega</w:t>
      </w:r>
      <w:r w:rsidRPr="004413B2">
        <w:rPr>
          <w:rFonts w:ascii="Source Sans Pro" w:hAnsi="Source Sans Pro"/>
          <w:sz w:val="28"/>
          <w:szCs w:val="28"/>
        </w:rPr>
        <w:tab/>
      </w:r>
      <w:proofErr w:type="spellStart"/>
      <w:r w:rsidRPr="004413B2">
        <w:rPr>
          <w:rFonts w:ascii="Source Sans Pro" w:hAnsi="Source Sans Pro"/>
          <w:sz w:val="28"/>
          <w:szCs w:val="28"/>
        </w:rPr>
        <w:t>mega</w:t>
      </w:r>
      <w:proofErr w:type="spellEnd"/>
      <w:r w:rsidR="00020953">
        <w:rPr>
          <w:rFonts w:ascii="Source Sans Pro" w:hAnsi="Source Sans Pro"/>
          <w:sz w:val="28"/>
          <w:szCs w:val="28"/>
        </w:rPr>
        <w:tab/>
      </w:r>
      <w:r w:rsidRPr="004413B2">
        <w:rPr>
          <w:rFonts w:ascii="Source Sans Pro" w:hAnsi="Source Sans Pro"/>
          <w:sz w:val="28"/>
          <w:szCs w:val="28"/>
        </w:rPr>
        <w:t>malen</w:t>
      </w:r>
      <w:r w:rsidRPr="004413B2">
        <w:rPr>
          <w:rFonts w:ascii="Source Sans Pro" w:hAnsi="Source Sans Pro"/>
          <w:sz w:val="28"/>
          <w:szCs w:val="28"/>
        </w:rPr>
        <w:tab/>
        <w:t>salen</w:t>
      </w:r>
    </w:p>
    <w:p w14:paraId="7B5F9C7A" w14:textId="77777777" w:rsidR="00020953"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gala</w:t>
      </w:r>
      <w:r w:rsidRPr="004413B2">
        <w:rPr>
          <w:rFonts w:ascii="Source Sans Pro" w:hAnsi="Source Sans Pro"/>
          <w:sz w:val="28"/>
          <w:szCs w:val="28"/>
        </w:rPr>
        <w:tab/>
        <w:t>alen</w:t>
      </w:r>
      <w:r w:rsidRPr="004413B2">
        <w:rPr>
          <w:rFonts w:ascii="Source Sans Pro" w:hAnsi="Source Sans Pro"/>
          <w:sz w:val="28"/>
          <w:szCs w:val="28"/>
        </w:rPr>
        <w:tab/>
        <w:t>dal</w:t>
      </w:r>
      <w:r w:rsidR="00020953">
        <w:rPr>
          <w:rFonts w:ascii="Source Sans Pro" w:hAnsi="Source Sans Pro"/>
          <w:sz w:val="28"/>
          <w:szCs w:val="28"/>
        </w:rPr>
        <w:tab/>
      </w:r>
      <w:r w:rsidRPr="004413B2">
        <w:rPr>
          <w:rFonts w:ascii="Source Sans Pro" w:hAnsi="Source Sans Pro"/>
          <w:sz w:val="28"/>
          <w:szCs w:val="28"/>
        </w:rPr>
        <w:t>dala</w:t>
      </w:r>
    </w:p>
    <w:p w14:paraId="6D9CD4FD" w14:textId="7E1B60DB" w:rsidR="0066009D" w:rsidRPr="004413B2"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dalen</w:t>
      </w:r>
      <w:r w:rsidRPr="004413B2">
        <w:rPr>
          <w:rFonts w:ascii="Source Sans Pro" w:hAnsi="Source Sans Pro"/>
          <w:sz w:val="28"/>
          <w:szCs w:val="28"/>
        </w:rPr>
        <w:tab/>
        <w:t>dam</w:t>
      </w:r>
      <w:r w:rsidRPr="004413B2">
        <w:rPr>
          <w:rFonts w:ascii="Source Sans Pro" w:hAnsi="Source Sans Pro"/>
          <w:sz w:val="28"/>
          <w:szCs w:val="28"/>
        </w:rPr>
        <w:tab/>
        <w:t>damen</w:t>
      </w:r>
      <w:r w:rsidRPr="004413B2">
        <w:rPr>
          <w:rFonts w:ascii="Source Sans Pro" w:hAnsi="Source Sans Pro"/>
          <w:sz w:val="28"/>
          <w:szCs w:val="28"/>
        </w:rPr>
        <w:tab/>
        <w:t>laman</w:t>
      </w:r>
    </w:p>
    <w:p w14:paraId="6F455C95" w14:textId="77777777" w:rsidR="00020953" w:rsidRDefault="00020953"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Pr>
          <w:rFonts w:ascii="Source Sans Pro" w:hAnsi="Source Sans Pro"/>
          <w:sz w:val="28"/>
          <w:szCs w:val="28"/>
        </w:rPr>
        <w:tab/>
      </w:r>
      <w:r w:rsidR="0066009D" w:rsidRPr="004413B2">
        <w:rPr>
          <w:rFonts w:ascii="Source Sans Pro" w:hAnsi="Source Sans Pro"/>
          <w:sz w:val="28"/>
          <w:szCs w:val="28"/>
        </w:rPr>
        <w:t>leka</w:t>
      </w:r>
      <w:r w:rsidR="0066009D" w:rsidRPr="004413B2">
        <w:rPr>
          <w:rFonts w:ascii="Source Sans Pro" w:hAnsi="Source Sans Pro"/>
          <w:sz w:val="28"/>
          <w:szCs w:val="28"/>
        </w:rPr>
        <w:tab/>
        <w:t>meka</w:t>
      </w:r>
      <w:r w:rsidR="0066009D" w:rsidRPr="004413B2">
        <w:rPr>
          <w:rFonts w:ascii="Source Sans Pro" w:hAnsi="Source Sans Pro"/>
          <w:sz w:val="28"/>
          <w:szCs w:val="28"/>
        </w:rPr>
        <w:tab/>
        <w:t>maka</w:t>
      </w:r>
      <w:r w:rsidR="0066009D" w:rsidRPr="004413B2">
        <w:rPr>
          <w:rFonts w:ascii="Source Sans Pro" w:hAnsi="Source Sans Pro"/>
          <w:sz w:val="28"/>
          <w:szCs w:val="28"/>
        </w:rPr>
        <w:tab/>
        <w:t>leken</w:t>
      </w:r>
    </w:p>
    <w:p w14:paraId="34A3EC04" w14:textId="73967CF9" w:rsidR="0066009D" w:rsidRPr="004413B2" w:rsidRDefault="0066009D" w:rsidP="004413B2">
      <w:pPr>
        <w:pStyle w:val="Ingetavstnd"/>
        <w:tabs>
          <w:tab w:val="left" w:pos="1904"/>
          <w:tab w:val="left" w:pos="3696"/>
          <w:tab w:val="left" w:pos="5488"/>
          <w:tab w:val="left" w:pos="7280"/>
        </w:tabs>
        <w:spacing w:line="480" w:lineRule="auto"/>
        <w:ind w:left="113"/>
        <w:rPr>
          <w:rFonts w:ascii="Source Sans Pro" w:hAnsi="Source Sans Pro"/>
          <w:sz w:val="28"/>
          <w:szCs w:val="28"/>
        </w:rPr>
      </w:pPr>
      <w:r w:rsidRPr="004413B2">
        <w:rPr>
          <w:rFonts w:ascii="Source Sans Pro" w:hAnsi="Source Sans Pro"/>
          <w:sz w:val="28"/>
          <w:szCs w:val="28"/>
        </w:rPr>
        <w:tab/>
        <w:t>galen</w:t>
      </w:r>
    </w:p>
    <w:p w14:paraId="0FA223E8" w14:textId="77777777" w:rsidR="0066009D" w:rsidRPr="00037263" w:rsidRDefault="0066009D" w:rsidP="004413B2">
      <w:pPr>
        <w:pStyle w:val="Ingetavstnd"/>
        <w:spacing w:line="480" w:lineRule="auto"/>
        <w:rPr>
          <w:rFonts w:ascii="Source Sans Pro" w:hAnsi="Source Sans Pro"/>
          <w:sz w:val="28"/>
          <w:szCs w:val="28"/>
        </w:rPr>
      </w:pPr>
    </w:p>
    <w:p w14:paraId="5A483593" w14:textId="52FDB132" w:rsidR="0066009D" w:rsidRPr="004413B2" w:rsidRDefault="00020953" w:rsidP="00020953">
      <w:pPr>
        <w:pStyle w:val="Ingetavstnd"/>
        <w:tabs>
          <w:tab w:val="left" w:pos="1134"/>
          <w:tab w:val="left" w:pos="3544"/>
          <w:tab w:val="left" w:pos="6521"/>
        </w:tabs>
        <w:spacing w:line="480" w:lineRule="auto"/>
        <w:rPr>
          <w:rFonts w:ascii="Source Sans Pro" w:hAnsi="Source Sans Pro"/>
          <w:sz w:val="28"/>
          <w:szCs w:val="28"/>
        </w:rPr>
      </w:pPr>
      <w:r>
        <w:rPr>
          <w:rFonts w:ascii="Source Sans Pro" w:hAnsi="Source Sans Pro"/>
          <w:sz w:val="28"/>
          <w:szCs w:val="28"/>
        </w:rPr>
        <w:tab/>
      </w:r>
      <w:r w:rsidR="0066009D" w:rsidRPr="004413B2">
        <w:rPr>
          <w:rFonts w:ascii="Source Sans Pro" w:hAnsi="Source Sans Pro"/>
          <w:sz w:val="28"/>
          <w:szCs w:val="28"/>
        </w:rPr>
        <w:t>Lena leker i ladan</w:t>
      </w:r>
      <w:r w:rsidR="0066009D" w:rsidRPr="004413B2">
        <w:rPr>
          <w:rFonts w:ascii="Source Sans Pro" w:hAnsi="Source Sans Pro"/>
          <w:sz w:val="28"/>
          <w:szCs w:val="28"/>
        </w:rPr>
        <w:tab/>
        <w:t>Eva mekar med laman</w:t>
      </w:r>
      <w:r w:rsidR="0066009D" w:rsidRPr="004413B2">
        <w:rPr>
          <w:rFonts w:ascii="Source Sans Pro" w:hAnsi="Source Sans Pro"/>
          <w:sz w:val="28"/>
          <w:szCs w:val="28"/>
        </w:rPr>
        <w:tab/>
      </w:r>
      <w:proofErr w:type="spellStart"/>
      <w:r w:rsidR="0066009D" w:rsidRPr="004413B2">
        <w:rPr>
          <w:rFonts w:ascii="Source Sans Pro" w:hAnsi="Source Sans Pro"/>
          <w:sz w:val="28"/>
          <w:szCs w:val="28"/>
        </w:rPr>
        <w:t>laman</w:t>
      </w:r>
      <w:proofErr w:type="spellEnd"/>
      <w:r w:rsidR="0066009D" w:rsidRPr="004413B2">
        <w:rPr>
          <w:rFonts w:ascii="Source Sans Pro" w:hAnsi="Source Sans Pro"/>
          <w:sz w:val="28"/>
          <w:szCs w:val="28"/>
        </w:rPr>
        <w:t xml:space="preserve"> lever i dalen</w:t>
      </w:r>
    </w:p>
    <w:p w14:paraId="1F3C2E62" w14:textId="6983A8BF" w:rsidR="0066009D" w:rsidRPr="004413B2" w:rsidRDefault="00020953" w:rsidP="00020953">
      <w:pPr>
        <w:pStyle w:val="Ingetavstnd"/>
        <w:tabs>
          <w:tab w:val="left" w:pos="1134"/>
          <w:tab w:val="left" w:pos="3544"/>
          <w:tab w:val="left" w:pos="5529"/>
          <w:tab w:val="left" w:pos="6521"/>
        </w:tabs>
        <w:spacing w:line="480" w:lineRule="auto"/>
        <w:rPr>
          <w:rFonts w:ascii="Source Sans Pro" w:hAnsi="Source Sans Pro"/>
          <w:sz w:val="28"/>
          <w:szCs w:val="28"/>
        </w:rPr>
      </w:pPr>
      <w:r>
        <w:rPr>
          <w:rFonts w:ascii="Source Sans Pro" w:hAnsi="Source Sans Pro"/>
          <w:sz w:val="28"/>
          <w:szCs w:val="28"/>
        </w:rPr>
        <w:tab/>
      </w:r>
      <w:r w:rsidR="0066009D" w:rsidRPr="004413B2">
        <w:rPr>
          <w:rFonts w:ascii="Source Sans Pro" w:hAnsi="Source Sans Pro"/>
          <w:sz w:val="28"/>
          <w:szCs w:val="28"/>
        </w:rPr>
        <w:t>en sak i salen</w:t>
      </w:r>
      <w:r w:rsidR="0066009D" w:rsidRPr="004413B2">
        <w:rPr>
          <w:rFonts w:ascii="Source Sans Pro" w:hAnsi="Source Sans Pro"/>
          <w:sz w:val="28"/>
          <w:szCs w:val="28"/>
        </w:rPr>
        <w:tab/>
        <w:t xml:space="preserve">enen i dalen </w:t>
      </w:r>
      <w:r w:rsidR="0066009D" w:rsidRPr="004413B2">
        <w:rPr>
          <w:rFonts w:ascii="Source Sans Pro" w:hAnsi="Source Sans Pro"/>
          <w:sz w:val="28"/>
          <w:szCs w:val="28"/>
        </w:rPr>
        <w:tab/>
        <w:t>en len dam</w:t>
      </w:r>
    </w:p>
    <w:p w14:paraId="62CC213E" w14:textId="7AEDA291" w:rsidR="0066009D" w:rsidRPr="004413B2" w:rsidRDefault="00020953" w:rsidP="00020953">
      <w:pPr>
        <w:tabs>
          <w:tab w:val="left" w:pos="1134"/>
          <w:tab w:val="left" w:pos="2835"/>
          <w:tab w:val="left" w:pos="3544"/>
          <w:tab w:val="left" w:pos="5529"/>
          <w:tab w:val="left" w:pos="6521"/>
        </w:tabs>
        <w:spacing w:line="480" w:lineRule="auto"/>
        <w:rPr>
          <w:rFonts w:ascii="Source Sans Pro" w:hAnsi="Source Sans Pro"/>
          <w:sz w:val="28"/>
          <w:szCs w:val="28"/>
        </w:rPr>
      </w:pPr>
      <w:r>
        <w:rPr>
          <w:rFonts w:ascii="Source Sans Pro" w:hAnsi="Source Sans Pro"/>
          <w:sz w:val="28"/>
          <w:szCs w:val="28"/>
        </w:rPr>
        <w:tab/>
      </w:r>
      <w:r w:rsidR="0066009D" w:rsidRPr="004413B2">
        <w:rPr>
          <w:rFonts w:ascii="Source Sans Pro" w:hAnsi="Source Sans Pro"/>
          <w:sz w:val="28"/>
          <w:szCs w:val="28"/>
        </w:rPr>
        <w:t xml:space="preserve">en galen </w:t>
      </w:r>
      <w:proofErr w:type="gramStart"/>
      <w:r w:rsidR="0066009D" w:rsidRPr="004413B2">
        <w:rPr>
          <w:rFonts w:ascii="Source Sans Pro" w:hAnsi="Source Sans Pro"/>
          <w:sz w:val="28"/>
          <w:szCs w:val="28"/>
        </w:rPr>
        <w:t>make</w:t>
      </w:r>
      <w:r w:rsidR="00C448B3">
        <w:rPr>
          <w:rFonts w:ascii="Source Sans Pro" w:hAnsi="Source Sans Pro"/>
          <w:sz w:val="28"/>
          <w:szCs w:val="28"/>
        </w:rPr>
        <w:t xml:space="preserve"> </w:t>
      </w:r>
      <w:r w:rsidR="0066009D" w:rsidRPr="004413B2">
        <w:rPr>
          <w:rFonts w:ascii="Source Sans Pro" w:hAnsi="Source Sans Pro"/>
          <w:sz w:val="28"/>
          <w:szCs w:val="28"/>
        </w:rPr>
        <w:tab/>
        <w:t>lakan</w:t>
      </w:r>
      <w:proofErr w:type="gramEnd"/>
      <w:r w:rsidR="0066009D" w:rsidRPr="004413B2">
        <w:rPr>
          <w:rFonts w:ascii="Source Sans Pro" w:hAnsi="Source Sans Pro"/>
          <w:sz w:val="28"/>
          <w:szCs w:val="28"/>
        </w:rPr>
        <w:t xml:space="preserve"> i alen</w:t>
      </w:r>
      <w:r w:rsidR="004413B2">
        <w:rPr>
          <w:rFonts w:ascii="Source Sans Pro" w:hAnsi="Source Sans Pro"/>
          <w:sz w:val="28"/>
          <w:szCs w:val="28"/>
        </w:rPr>
        <w:tab/>
      </w:r>
      <w:r w:rsidR="0066009D" w:rsidRPr="004413B2">
        <w:rPr>
          <w:rFonts w:ascii="Source Sans Pro" w:hAnsi="Source Sans Pro"/>
          <w:sz w:val="28"/>
          <w:szCs w:val="28"/>
        </w:rPr>
        <w:t>en lev i magen</w:t>
      </w:r>
    </w:p>
    <w:p w14:paraId="4C2437D7" w14:textId="77777777" w:rsidR="0066009D" w:rsidRDefault="0066009D">
      <w:pPr>
        <w:rPr>
          <w:rFonts w:ascii="Chalkboard" w:hAnsi="Chalkboard"/>
          <w:sz w:val="28"/>
          <w:szCs w:val="28"/>
        </w:rPr>
      </w:pPr>
      <w:r>
        <w:rPr>
          <w:rFonts w:ascii="Chalkboard" w:hAnsi="Chalkboard"/>
          <w:sz w:val="28"/>
          <w:szCs w:val="28"/>
        </w:rPr>
        <w:br w:type="page"/>
      </w:r>
    </w:p>
    <w:p w14:paraId="247F17A9" w14:textId="7A3F884A" w:rsidR="00CB6018" w:rsidRPr="00EC44CA" w:rsidRDefault="003838D2" w:rsidP="00EC44CA">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781120" behindDoc="0" locked="0" layoutInCell="1" allowOverlap="1" wp14:anchorId="2E6BFAA4" wp14:editId="7F7B415D">
                <wp:simplePos x="0" y="0"/>
                <wp:positionH relativeFrom="column">
                  <wp:posOffset>-54396</wp:posOffset>
                </wp:positionH>
                <wp:positionV relativeFrom="paragraph">
                  <wp:posOffset>-464594</wp:posOffset>
                </wp:positionV>
                <wp:extent cx="1204957" cy="356209"/>
                <wp:effectExtent l="0" t="0" r="14605" b="12700"/>
                <wp:wrapNone/>
                <wp:docPr id="2128885594"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90E963D"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BFAA4" id="_x0000_s1034" style="position:absolute;left:0;text-align:left;margin-left:-4.3pt;margin-top:-36.6pt;width:94.9pt;height:28.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" fillcolor="#d6eaff [351]" strokecolor="#18190f [484]" strokeweight="1pt">
                <v:stroke joinstyle="miter"/>
                <v:textbox>
                  <w:txbxContent>
                    <w:p w14:paraId="390E963D"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r w:rsidR="00EC44CA" w:rsidRPr="00EC44CA">
        <w:rPr>
          <w:noProof/>
        </w:rPr>
        <w:drawing>
          <wp:inline distT="0" distB="0" distL="0" distR="0" wp14:anchorId="1A9119D5" wp14:editId="725C7FC2">
            <wp:extent cx="3239911" cy="2090761"/>
            <wp:effectExtent l="0" t="0" r="0" b="5080"/>
            <wp:docPr id="555662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6257" name=""/>
                    <pic:cNvPicPr/>
                  </pic:nvPicPr>
                  <pic:blipFill>
                    <a:blip r:embed="rId12"/>
                    <a:stretch>
                      <a:fillRect/>
                    </a:stretch>
                  </pic:blipFill>
                  <pic:spPr>
                    <a:xfrm>
                      <a:off x="0" y="0"/>
                      <a:ext cx="3256737" cy="2101619"/>
                    </a:xfrm>
                    <a:prstGeom prst="rect">
                      <a:avLst/>
                    </a:prstGeom>
                  </pic:spPr>
                </pic:pic>
              </a:graphicData>
            </a:graphic>
          </wp:inline>
        </w:drawing>
      </w:r>
    </w:p>
    <w:p w14:paraId="3ABB7F18" w14:textId="77777777" w:rsidR="00EC44CA" w:rsidRDefault="005E2A97" w:rsidP="00EC44CA">
      <w:pPr>
        <w:pStyle w:val="Ingetavstnd"/>
        <w:spacing w:line="276" w:lineRule="auto"/>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proofErr w:type="spellStart"/>
      <w:r w:rsidR="00EC44CA" w:rsidRPr="00EC44CA">
        <w:rPr>
          <w:rFonts w:ascii="Source Sans Pro" w:hAnsi="Source Sans Pro" w:cs="Open Sans"/>
          <w:color w:val="191B26"/>
          <w:sz w:val="16"/>
          <w:szCs w:val="16"/>
          <w:shd w:val="clear" w:color="auto" w:fill="FFFFFF"/>
        </w:rPr>
        <w:t>OpenClipart-Vectors</w:t>
      </w:r>
      <w:proofErr w:type="spellEnd"/>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14:paraId="4607873F" w14:textId="77777777" w:rsidR="00517778" w:rsidRPr="00EC44CA" w:rsidRDefault="00517778" w:rsidP="00EC44CA">
      <w:pPr>
        <w:pStyle w:val="Ingetavstnd"/>
        <w:spacing w:line="276" w:lineRule="auto"/>
        <w:jc w:val="center"/>
        <w:rPr>
          <w:rFonts w:ascii="Source Sans Pro" w:hAnsi="Source Sans Pro"/>
          <w:sz w:val="16"/>
          <w:szCs w:val="16"/>
        </w:rPr>
      </w:pPr>
    </w:p>
    <w:p w14:paraId="29DC5953" w14:textId="77777777" w:rsidR="008A71A3" w:rsidRDefault="008A71A3" w:rsidP="00517778">
      <w:pPr>
        <w:pStyle w:val="Rubrik2"/>
      </w:pPr>
      <w:bookmarkStart w:id="10" w:name="_Toc220173586"/>
      <w:bookmarkStart w:id="11" w:name="_Toc221363845"/>
      <w:r>
        <w:t>2.1.5</w:t>
      </w:r>
      <w:r w:rsidRPr="008E1ECD">
        <w:t xml:space="preserve"> </w:t>
      </w:r>
      <w:proofErr w:type="spellStart"/>
      <w:r>
        <w:t>Ordmix</w:t>
      </w:r>
      <w:proofErr w:type="spellEnd"/>
      <w:r>
        <w:t xml:space="preserve"> baserat på 2.1.1 till 2.1.4</w:t>
      </w:r>
      <w:bookmarkEnd w:id="10"/>
      <w:bookmarkEnd w:id="11"/>
    </w:p>
    <w:tbl>
      <w:tblPr>
        <w:tblStyle w:val="Tabellrutntljust"/>
        <w:tblW w:w="0" w:type="auto"/>
        <w:tblLook w:val="04A0" w:firstRow="1" w:lastRow="0" w:firstColumn="1" w:lastColumn="0" w:noHBand="0" w:noVBand="1"/>
      </w:tblPr>
      <w:tblGrid>
        <w:gridCol w:w="1487"/>
        <w:gridCol w:w="2336"/>
        <w:gridCol w:w="3118"/>
      </w:tblGrid>
      <w:tr w:rsidR="006F79EC" w:rsidRPr="009117A0" w14:paraId="361C8343" w14:textId="77777777" w:rsidTr="006F79EC">
        <w:tc>
          <w:tcPr>
            <w:tcW w:w="1487" w:type="dxa"/>
            <w:shd w:val="clear" w:color="auto" w:fill="FFBC89" w:themeFill="accent4" w:themeFillTint="66"/>
          </w:tcPr>
          <w:p w14:paraId="055B8C0A" w14:textId="77777777" w:rsidR="000E097F" w:rsidRPr="009117A0" w:rsidRDefault="000E097F" w:rsidP="009B1BD6">
            <w:pPr>
              <w:pStyle w:val="Automatisering"/>
            </w:pPr>
            <w:r w:rsidRPr="009117A0">
              <w:t>Översikt</w:t>
            </w:r>
          </w:p>
        </w:tc>
        <w:tc>
          <w:tcPr>
            <w:tcW w:w="2336" w:type="dxa"/>
          </w:tcPr>
          <w:p w14:paraId="241808AB" w14:textId="77777777" w:rsidR="000E097F" w:rsidRPr="009117A0" w:rsidRDefault="000E097F" w:rsidP="009B1BD6">
            <w:pPr>
              <w:pStyle w:val="Automatisering"/>
            </w:pPr>
            <w:r w:rsidRPr="009117A0">
              <w:t>fonemgrafem</w:t>
            </w:r>
          </w:p>
        </w:tc>
        <w:tc>
          <w:tcPr>
            <w:tcW w:w="3118" w:type="dxa"/>
          </w:tcPr>
          <w:p w14:paraId="491141F7" w14:textId="77777777" w:rsidR="000E097F" w:rsidRPr="009117A0" w:rsidRDefault="000E097F" w:rsidP="009B1BD6">
            <w:pPr>
              <w:pStyle w:val="Automatisering"/>
            </w:pPr>
            <w:r>
              <w:t>hel</w:t>
            </w:r>
            <w:r w:rsidRPr="009117A0">
              <w:t>ord</w:t>
            </w:r>
          </w:p>
        </w:tc>
      </w:tr>
      <w:tr w:rsidR="000E097F" w:rsidRPr="009117A0" w14:paraId="0F099492" w14:textId="77777777" w:rsidTr="006F79EC">
        <w:tc>
          <w:tcPr>
            <w:tcW w:w="1487" w:type="dxa"/>
          </w:tcPr>
          <w:p w14:paraId="7EE475B5" w14:textId="77777777" w:rsidR="000E097F" w:rsidRPr="009117A0" w:rsidRDefault="000E097F" w:rsidP="009B1BD6">
            <w:pPr>
              <w:pStyle w:val="Automatisering"/>
            </w:pPr>
            <w:r>
              <w:t>vokaler</w:t>
            </w:r>
          </w:p>
        </w:tc>
        <w:tc>
          <w:tcPr>
            <w:tcW w:w="2336" w:type="dxa"/>
          </w:tcPr>
          <w:p w14:paraId="1D848ED3" w14:textId="77777777" w:rsidR="000E097F" w:rsidRPr="0085050C" w:rsidRDefault="000E097F" w:rsidP="009B1BD6">
            <w:pPr>
              <w:pStyle w:val="Automatisering"/>
            </w:pPr>
            <w:r w:rsidRPr="0085050C">
              <w:t>e, a</w:t>
            </w:r>
          </w:p>
        </w:tc>
        <w:tc>
          <w:tcPr>
            <w:tcW w:w="3118" w:type="dxa"/>
          </w:tcPr>
          <w:p w14:paraId="0168080D" w14:textId="77777777" w:rsidR="000E097F" w:rsidRPr="00E51C10" w:rsidRDefault="000E097F" w:rsidP="009B1BD6">
            <w:pPr>
              <w:pStyle w:val="Automatisering"/>
            </w:pPr>
            <w:r w:rsidRPr="0085050C">
              <w:t>en, hon, i</w:t>
            </w:r>
          </w:p>
        </w:tc>
      </w:tr>
      <w:tr w:rsidR="000E097F" w:rsidRPr="009117A0" w14:paraId="39D95BDA" w14:textId="77777777" w:rsidTr="006F79EC">
        <w:tc>
          <w:tcPr>
            <w:tcW w:w="1487" w:type="dxa"/>
          </w:tcPr>
          <w:p w14:paraId="7D956134" w14:textId="77777777" w:rsidR="000E097F" w:rsidRPr="009117A0" w:rsidRDefault="000E097F" w:rsidP="009B1BD6">
            <w:pPr>
              <w:pStyle w:val="Automatisering"/>
            </w:pPr>
            <w:r w:rsidRPr="009117A0">
              <w:t>ko</w:t>
            </w:r>
            <w:r>
              <w:t>nsonanter</w:t>
            </w:r>
            <w:r w:rsidRPr="009117A0">
              <w:t xml:space="preserve"> </w:t>
            </w:r>
          </w:p>
        </w:tc>
        <w:tc>
          <w:tcPr>
            <w:tcW w:w="2336" w:type="dxa"/>
          </w:tcPr>
          <w:p w14:paraId="66BF0E1F" w14:textId="77777777" w:rsidR="000E097F" w:rsidRPr="0085050C" w:rsidRDefault="000E097F" w:rsidP="009B1BD6">
            <w:pPr>
              <w:pStyle w:val="Automatisering"/>
            </w:pPr>
            <w:r w:rsidRPr="0085050C">
              <w:t>k, d, r, n, v, l, m, s, g</w:t>
            </w:r>
          </w:p>
        </w:tc>
        <w:tc>
          <w:tcPr>
            <w:tcW w:w="3118" w:type="dxa"/>
          </w:tcPr>
          <w:p w14:paraId="4A8DB804" w14:textId="77777777" w:rsidR="000E097F" w:rsidRPr="00E51C10" w:rsidRDefault="000E097F" w:rsidP="009B1BD6">
            <w:pPr>
              <w:pStyle w:val="Automatisering"/>
            </w:pPr>
            <w:r w:rsidRPr="0085050C">
              <w:t>-en, -a, -n</w:t>
            </w:r>
            <w:r w:rsidR="004C20E7" w:rsidRPr="0085050C">
              <w:t>, -de, -er, -e, -ar</w:t>
            </w:r>
          </w:p>
        </w:tc>
      </w:tr>
    </w:tbl>
    <w:p w14:paraId="62A59156" w14:textId="4AEBC665" w:rsidR="00D60775" w:rsidRPr="008A71A3" w:rsidRDefault="008A71A3" w:rsidP="00363ABC">
      <w:pPr>
        <w:pStyle w:val="Automatisering"/>
        <w:numPr>
          <w:ilvl w:val="0"/>
          <w:numId w:val="17"/>
        </w:numPr>
      </w:pPr>
      <w:r w:rsidRPr="0044362B">
        <w:t>Läs hela orden (automatiseringsträning</w:t>
      </w:r>
      <w:r>
        <w:t>; ändelser markeras; några namn har tillkommit</w:t>
      </w:r>
      <w:r w:rsidRPr="0044362B">
        <w:t>)</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D60775" w:rsidRPr="0073769B" w14:paraId="717FC7E9" w14:textId="77777777" w:rsidTr="00CB5BA0">
        <w:tc>
          <w:tcPr>
            <w:tcW w:w="833" w:type="pct"/>
          </w:tcPr>
          <w:p w14:paraId="04C5739A"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led</w:t>
            </w:r>
          </w:p>
        </w:tc>
        <w:tc>
          <w:tcPr>
            <w:tcW w:w="833" w:type="pct"/>
          </w:tcPr>
          <w:p w14:paraId="25F088E1"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led</w:t>
            </w:r>
            <w:r w:rsidR="00F51AC2" w:rsidRPr="0085050C">
              <w:rPr>
                <w:rFonts w:ascii="Source Sans Pro" w:hAnsi="Source Sans Pro"/>
                <w:sz w:val="28"/>
                <w:szCs w:val="28"/>
              </w:rPr>
              <w:t>-</w:t>
            </w:r>
            <w:r w:rsidRPr="0085050C">
              <w:rPr>
                <w:rFonts w:ascii="Source Sans Pro" w:hAnsi="Source Sans Pro"/>
                <w:sz w:val="28"/>
                <w:szCs w:val="28"/>
              </w:rPr>
              <w:t>a</w:t>
            </w:r>
          </w:p>
        </w:tc>
        <w:tc>
          <w:tcPr>
            <w:tcW w:w="833" w:type="pct"/>
          </w:tcPr>
          <w:p w14:paraId="17BFE07B"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lada</w:t>
            </w:r>
          </w:p>
        </w:tc>
        <w:tc>
          <w:tcPr>
            <w:tcW w:w="833" w:type="pct"/>
          </w:tcPr>
          <w:p w14:paraId="37137FC3"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la</w:t>
            </w:r>
            <w:r w:rsidR="00F51AC2" w:rsidRPr="0085050C">
              <w:rPr>
                <w:rFonts w:ascii="Source Sans Pro" w:hAnsi="Source Sans Pro"/>
                <w:sz w:val="28"/>
                <w:szCs w:val="28"/>
              </w:rPr>
              <w:t>-</w:t>
            </w:r>
            <w:r w:rsidRPr="0085050C">
              <w:rPr>
                <w:rFonts w:ascii="Source Sans Pro" w:hAnsi="Source Sans Pro"/>
                <w:sz w:val="28"/>
                <w:szCs w:val="28"/>
              </w:rPr>
              <w:t>de</w:t>
            </w:r>
          </w:p>
        </w:tc>
        <w:tc>
          <w:tcPr>
            <w:tcW w:w="833" w:type="pct"/>
          </w:tcPr>
          <w:p w14:paraId="021934B5" w14:textId="77777777" w:rsidR="00064F4F" w:rsidRPr="0085050C" w:rsidRDefault="00064F4F" w:rsidP="00514734">
            <w:pPr>
              <w:pStyle w:val="Ingetavstnd"/>
              <w:spacing w:line="276" w:lineRule="auto"/>
              <w:rPr>
                <w:rFonts w:ascii="Source Sans Pro" w:hAnsi="Source Sans Pro"/>
                <w:sz w:val="28"/>
                <w:szCs w:val="28"/>
              </w:rPr>
            </w:pPr>
            <w:r w:rsidRPr="0085050C">
              <w:rPr>
                <w:rFonts w:ascii="Source Sans Pro" w:hAnsi="Source Sans Pro"/>
                <w:sz w:val="28"/>
                <w:szCs w:val="28"/>
              </w:rPr>
              <w:t>el</w:t>
            </w:r>
          </w:p>
        </w:tc>
        <w:tc>
          <w:tcPr>
            <w:tcW w:w="833" w:type="pct"/>
          </w:tcPr>
          <w:p w14:paraId="1C07C791" w14:textId="77777777" w:rsidR="00064F4F" w:rsidRPr="0085050C" w:rsidRDefault="00064F4F"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el</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r>
      <w:tr w:rsidR="00D60775" w:rsidRPr="0073769B" w14:paraId="42FFE7E0" w14:textId="77777777" w:rsidTr="00CB5BA0">
        <w:tc>
          <w:tcPr>
            <w:tcW w:w="833" w:type="pct"/>
          </w:tcPr>
          <w:p w14:paraId="4E253C5D"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lek</w:t>
            </w:r>
            <w:r w:rsidR="00F51AC2" w:rsidRPr="0085050C">
              <w:rPr>
                <w:rFonts w:ascii="Source Sans Pro" w:hAnsi="Source Sans Pro"/>
                <w:sz w:val="28"/>
                <w:szCs w:val="28"/>
              </w:rPr>
              <w:t>-</w:t>
            </w:r>
            <w:r w:rsidRPr="0085050C">
              <w:rPr>
                <w:rFonts w:ascii="Source Sans Pro" w:hAnsi="Source Sans Pro"/>
                <w:sz w:val="28"/>
                <w:szCs w:val="28"/>
              </w:rPr>
              <w:t>a</w:t>
            </w:r>
          </w:p>
        </w:tc>
        <w:tc>
          <w:tcPr>
            <w:tcW w:w="833" w:type="pct"/>
          </w:tcPr>
          <w:p w14:paraId="0589AC42" w14:textId="77777777" w:rsidR="00064F4F" w:rsidRPr="0085050C" w:rsidRDefault="00064F4F"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lek</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c>
          <w:tcPr>
            <w:tcW w:w="833" w:type="pct"/>
          </w:tcPr>
          <w:p w14:paraId="0DA205BE"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lak</w:t>
            </w:r>
            <w:r w:rsidR="00F51AC2" w:rsidRPr="0085050C">
              <w:rPr>
                <w:rFonts w:ascii="Source Sans Pro" w:hAnsi="Source Sans Pro"/>
                <w:sz w:val="28"/>
                <w:szCs w:val="28"/>
              </w:rPr>
              <w:t>-</w:t>
            </w:r>
            <w:r w:rsidRPr="0085050C">
              <w:rPr>
                <w:rFonts w:ascii="Source Sans Pro" w:hAnsi="Source Sans Pro"/>
                <w:sz w:val="28"/>
                <w:szCs w:val="28"/>
              </w:rPr>
              <w:t>a</w:t>
            </w:r>
          </w:p>
        </w:tc>
        <w:tc>
          <w:tcPr>
            <w:tcW w:w="833" w:type="pct"/>
          </w:tcPr>
          <w:p w14:paraId="1BC3127B"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lakan</w:t>
            </w:r>
          </w:p>
        </w:tc>
        <w:tc>
          <w:tcPr>
            <w:tcW w:w="833" w:type="pct"/>
          </w:tcPr>
          <w:p w14:paraId="25A8C4F6" w14:textId="77777777" w:rsidR="00064F4F" w:rsidRPr="0085050C" w:rsidRDefault="00064F4F" w:rsidP="00514734">
            <w:pPr>
              <w:pStyle w:val="Ingetavstnd"/>
              <w:spacing w:line="276" w:lineRule="auto"/>
              <w:rPr>
                <w:rFonts w:ascii="Source Sans Pro" w:hAnsi="Source Sans Pro"/>
                <w:sz w:val="28"/>
                <w:szCs w:val="28"/>
              </w:rPr>
            </w:pPr>
            <w:r w:rsidRPr="0085050C">
              <w:rPr>
                <w:rFonts w:ascii="Source Sans Pro" w:hAnsi="Source Sans Pro"/>
                <w:sz w:val="28"/>
                <w:szCs w:val="28"/>
              </w:rPr>
              <w:t>al</w:t>
            </w:r>
          </w:p>
        </w:tc>
        <w:tc>
          <w:tcPr>
            <w:tcW w:w="833" w:type="pct"/>
          </w:tcPr>
          <w:p w14:paraId="5698E7C2" w14:textId="77777777" w:rsidR="00064F4F" w:rsidRPr="0085050C" w:rsidRDefault="00064F4F"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al</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r>
      <w:tr w:rsidR="00D60775" w:rsidRPr="0073769B" w14:paraId="3A671E0F" w14:textId="77777777" w:rsidTr="00CB5BA0">
        <w:tc>
          <w:tcPr>
            <w:tcW w:w="833" w:type="pct"/>
          </w:tcPr>
          <w:p w14:paraId="6E6F5384"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le</w:t>
            </w:r>
          </w:p>
        </w:tc>
        <w:tc>
          <w:tcPr>
            <w:tcW w:w="833" w:type="pct"/>
          </w:tcPr>
          <w:p w14:paraId="3FE3D24F"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lera</w:t>
            </w:r>
          </w:p>
        </w:tc>
        <w:tc>
          <w:tcPr>
            <w:tcW w:w="833" w:type="pct"/>
          </w:tcPr>
          <w:p w14:paraId="2207F4FF"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lera</w:t>
            </w:r>
            <w:r w:rsidR="00F51AC2" w:rsidRPr="0085050C">
              <w:rPr>
                <w:rFonts w:ascii="Source Sans Pro" w:hAnsi="Source Sans Pro"/>
                <w:sz w:val="28"/>
                <w:szCs w:val="28"/>
              </w:rPr>
              <w:t>-</w:t>
            </w:r>
            <w:r w:rsidRPr="0085050C">
              <w:rPr>
                <w:rFonts w:ascii="Source Sans Pro" w:hAnsi="Source Sans Pro"/>
                <w:sz w:val="28"/>
                <w:szCs w:val="28"/>
              </w:rPr>
              <w:t>n</w:t>
            </w:r>
          </w:p>
        </w:tc>
        <w:tc>
          <w:tcPr>
            <w:tcW w:w="833" w:type="pct"/>
          </w:tcPr>
          <w:p w14:paraId="264E9B60"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le</w:t>
            </w:r>
            <w:r w:rsidR="00F51AC2" w:rsidRPr="0085050C">
              <w:rPr>
                <w:rFonts w:ascii="Source Sans Pro" w:hAnsi="Source Sans Pro"/>
                <w:sz w:val="28"/>
                <w:szCs w:val="28"/>
              </w:rPr>
              <w:t>-</w:t>
            </w:r>
            <w:r w:rsidRPr="0085050C">
              <w:rPr>
                <w:rFonts w:ascii="Source Sans Pro" w:hAnsi="Source Sans Pro"/>
                <w:sz w:val="28"/>
                <w:szCs w:val="28"/>
              </w:rPr>
              <w:t>r</w:t>
            </w:r>
          </w:p>
        </w:tc>
        <w:tc>
          <w:tcPr>
            <w:tcW w:w="833" w:type="pct"/>
          </w:tcPr>
          <w:p w14:paraId="30AB8951" w14:textId="77777777" w:rsidR="00064F4F" w:rsidRPr="0085050C" w:rsidRDefault="00064F4F" w:rsidP="00514734">
            <w:pPr>
              <w:pStyle w:val="Ingetavstnd"/>
              <w:spacing w:line="276" w:lineRule="auto"/>
              <w:rPr>
                <w:rFonts w:ascii="Source Sans Pro" w:hAnsi="Source Sans Pro"/>
                <w:sz w:val="28"/>
                <w:szCs w:val="28"/>
              </w:rPr>
            </w:pPr>
            <w:r w:rsidRPr="0085050C">
              <w:rPr>
                <w:rFonts w:ascii="Source Sans Pro" w:hAnsi="Source Sans Pro"/>
                <w:sz w:val="28"/>
                <w:szCs w:val="28"/>
              </w:rPr>
              <w:t>sal</w:t>
            </w:r>
          </w:p>
        </w:tc>
        <w:tc>
          <w:tcPr>
            <w:tcW w:w="833" w:type="pct"/>
          </w:tcPr>
          <w:p w14:paraId="3FBFC14B" w14:textId="77777777" w:rsidR="00064F4F" w:rsidRPr="0085050C" w:rsidRDefault="00064F4F"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sal</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r>
      <w:tr w:rsidR="00D60775" w:rsidRPr="0073769B" w14:paraId="5A79A5D1" w14:textId="77777777" w:rsidTr="00CB5BA0">
        <w:tc>
          <w:tcPr>
            <w:tcW w:w="833" w:type="pct"/>
          </w:tcPr>
          <w:p w14:paraId="20F8E7B0"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lag</w:t>
            </w:r>
          </w:p>
        </w:tc>
        <w:tc>
          <w:tcPr>
            <w:tcW w:w="833" w:type="pct"/>
          </w:tcPr>
          <w:p w14:paraId="07DD144C"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lag</w:t>
            </w:r>
            <w:r w:rsidR="00F51AC2" w:rsidRPr="0085050C">
              <w:rPr>
                <w:rFonts w:ascii="Source Sans Pro" w:hAnsi="Source Sans Pro"/>
                <w:sz w:val="28"/>
                <w:szCs w:val="28"/>
              </w:rPr>
              <w:t>-</w:t>
            </w:r>
            <w:r w:rsidRPr="0085050C">
              <w:rPr>
                <w:rFonts w:ascii="Source Sans Pro" w:hAnsi="Source Sans Pro"/>
                <w:sz w:val="28"/>
                <w:szCs w:val="28"/>
              </w:rPr>
              <w:t>a</w:t>
            </w:r>
          </w:p>
        </w:tc>
        <w:tc>
          <w:tcPr>
            <w:tcW w:w="833" w:type="pct"/>
          </w:tcPr>
          <w:p w14:paraId="4760546B" w14:textId="77777777" w:rsidR="00064F4F" w:rsidRPr="0085050C" w:rsidRDefault="00064F4F"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lag</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c>
          <w:tcPr>
            <w:tcW w:w="833" w:type="pct"/>
          </w:tcPr>
          <w:p w14:paraId="5593582C" w14:textId="77777777" w:rsidR="00064F4F" w:rsidRPr="0085050C" w:rsidRDefault="002B63D5" w:rsidP="00064F4F">
            <w:pPr>
              <w:pStyle w:val="Ingetavstnd"/>
              <w:spacing w:line="276" w:lineRule="auto"/>
              <w:rPr>
                <w:rFonts w:ascii="Source Sans Pro" w:hAnsi="Source Sans Pro"/>
                <w:sz w:val="28"/>
                <w:szCs w:val="28"/>
              </w:rPr>
            </w:pPr>
            <w:r w:rsidRPr="0085050C">
              <w:rPr>
                <w:rFonts w:ascii="Source Sans Pro" w:hAnsi="Source Sans Pro"/>
                <w:sz w:val="28"/>
                <w:szCs w:val="28"/>
              </w:rPr>
              <w:t>le</w:t>
            </w:r>
          </w:p>
        </w:tc>
        <w:tc>
          <w:tcPr>
            <w:tcW w:w="833" w:type="pct"/>
          </w:tcPr>
          <w:p w14:paraId="10AA7EE2" w14:textId="77777777" w:rsidR="00064F4F" w:rsidRPr="0085050C" w:rsidRDefault="00064F4F" w:rsidP="00514734">
            <w:pPr>
              <w:pStyle w:val="Ingetavstnd"/>
              <w:spacing w:line="276" w:lineRule="auto"/>
              <w:rPr>
                <w:rFonts w:ascii="Source Sans Pro" w:hAnsi="Source Sans Pro"/>
                <w:sz w:val="28"/>
                <w:szCs w:val="28"/>
              </w:rPr>
            </w:pPr>
            <w:r w:rsidRPr="0085050C">
              <w:rPr>
                <w:rFonts w:ascii="Source Sans Pro" w:hAnsi="Source Sans Pro"/>
                <w:sz w:val="28"/>
                <w:szCs w:val="28"/>
              </w:rPr>
              <w:t>dal</w:t>
            </w:r>
          </w:p>
        </w:tc>
        <w:tc>
          <w:tcPr>
            <w:tcW w:w="833" w:type="pct"/>
          </w:tcPr>
          <w:p w14:paraId="77D250FB" w14:textId="77777777" w:rsidR="00064F4F" w:rsidRPr="0085050C" w:rsidRDefault="00064F4F"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dal</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r>
      <w:tr w:rsidR="00D60775" w:rsidRPr="0073769B" w14:paraId="450A0A7F" w14:textId="77777777" w:rsidTr="00CB5BA0">
        <w:tc>
          <w:tcPr>
            <w:tcW w:w="833" w:type="pct"/>
          </w:tcPr>
          <w:p w14:paraId="07DB2DB4" w14:textId="77777777" w:rsidR="00064F4F" w:rsidRPr="0085050C" w:rsidRDefault="002B63D5" w:rsidP="00064F4F">
            <w:pPr>
              <w:pStyle w:val="Ingetavstnd"/>
              <w:spacing w:line="276" w:lineRule="auto"/>
              <w:rPr>
                <w:rFonts w:ascii="Source Sans Pro" w:hAnsi="Source Sans Pro"/>
                <w:sz w:val="28"/>
                <w:szCs w:val="28"/>
              </w:rPr>
            </w:pPr>
            <w:r w:rsidRPr="0085050C">
              <w:rPr>
                <w:rFonts w:ascii="Source Sans Pro" w:hAnsi="Source Sans Pro"/>
                <w:sz w:val="28"/>
                <w:szCs w:val="28"/>
              </w:rPr>
              <w:t>Lena</w:t>
            </w:r>
          </w:p>
        </w:tc>
        <w:tc>
          <w:tcPr>
            <w:tcW w:w="833" w:type="pct"/>
          </w:tcPr>
          <w:p w14:paraId="7E74FFA5" w14:textId="77777777" w:rsidR="00064F4F" w:rsidRPr="0085050C" w:rsidRDefault="002B63D5" w:rsidP="00064F4F">
            <w:pPr>
              <w:pStyle w:val="Ingetavstnd"/>
              <w:spacing w:line="276" w:lineRule="auto"/>
              <w:rPr>
                <w:rFonts w:ascii="Source Sans Pro" w:hAnsi="Source Sans Pro"/>
                <w:sz w:val="28"/>
                <w:szCs w:val="28"/>
              </w:rPr>
            </w:pPr>
            <w:r w:rsidRPr="0085050C">
              <w:rPr>
                <w:rFonts w:ascii="Source Sans Pro" w:hAnsi="Source Sans Pro"/>
                <w:sz w:val="28"/>
                <w:szCs w:val="28"/>
              </w:rPr>
              <w:t>Eva</w:t>
            </w:r>
          </w:p>
        </w:tc>
        <w:tc>
          <w:tcPr>
            <w:tcW w:w="833" w:type="pct"/>
          </w:tcPr>
          <w:p w14:paraId="6980520D" w14:textId="77777777" w:rsidR="00064F4F" w:rsidRPr="0085050C" w:rsidRDefault="002B63D5" w:rsidP="00064F4F">
            <w:pPr>
              <w:pStyle w:val="Ingetavstnd"/>
              <w:spacing w:line="276" w:lineRule="auto"/>
              <w:rPr>
                <w:rFonts w:ascii="Source Sans Pro" w:hAnsi="Source Sans Pro"/>
                <w:sz w:val="28"/>
                <w:szCs w:val="28"/>
              </w:rPr>
            </w:pPr>
            <w:r w:rsidRPr="0085050C">
              <w:rPr>
                <w:rFonts w:ascii="Source Sans Pro" w:hAnsi="Source Sans Pro"/>
                <w:sz w:val="28"/>
                <w:szCs w:val="28"/>
              </w:rPr>
              <w:t>Lage</w:t>
            </w:r>
          </w:p>
        </w:tc>
        <w:tc>
          <w:tcPr>
            <w:tcW w:w="833" w:type="pct"/>
          </w:tcPr>
          <w:p w14:paraId="7AD8B953" w14:textId="77777777" w:rsidR="00064F4F" w:rsidRPr="0085050C" w:rsidRDefault="002B63D5" w:rsidP="00064F4F">
            <w:pPr>
              <w:pStyle w:val="Ingetavstnd"/>
              <w:spacing w:line="276" w:lineRule="auto"/>
              <w:rPr>
                <w:rFonts w:ascii="Source Sans Pro" w:hAnsi="Source Sans Pro"/>
                <w:sz w:val="28"/>
                <w:szCs w:val="28"/>
              </w:rPr>
            </w:pPr>
            <w:r w:rsidRPr="0085050C">
              <w:rPr>
                <w:rFonts w:ascii="Source Sans Pro" w:hAnsi="Source Sans Pro"/>
                <w:sz w:val="28"/>
                <w:szCs w:val="28"/>
              </w:rPr>
              <w:t>Eda</w:t>
            </w:r>
          </w:p>
        </w:tc>
        <w:tc>
          <w:tcPr>
            <w:tcW w:w="833" w:type="pct"/>
          </w:tcPr>
          <w:p w14:paraId="674AA7FA" w14:textId="77777777" w:rsidR="00064F4F" w:rsidRPr="0085050C" w:rsidRDefault="00064F4F" w:rsidP="00514734">
            <w:pPr>
              <w:pStyle w:val="Ingetavstnd"/>
              <w:spacing w:line="276" w:lineRule="auto"/>
              <w:rPr>
                <w:rFonts w:ascii="Source Sans Pro" w:hAnsi="Source Sans Pro"/>
                <w:sz w:val="28"/>
                <w:szCs w:val="28"/>
              </w:rPr>
            </w:pPr>
            <w:r w:rsidRPr="0085050C">
              <w:rPr>
                <w:rFonts w:ascii="Source Sans Pro" w:hAnsi="Source Sans Pro"/>
                <w:sz w:val="28"/>
                <w:szCs w:val="28"/>
              </w:rPr>
              <w:t>mal</w:t>
            </w:r>
          </w:p>
        </w:tc>
        <w:tc>
          <w:tcPr>
            <w:tcW w:w="833" w:type="pct"/>
          </w:tcPr>
          <w:p w14:paraId="361B0134" w14:textId="77777777" w:rsidR="00064F4F" w:rsidRPr="0085050C" w:rsidRDefault="00064F4F"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mal</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r>
      <w:tr w:rsidR="00D60775" w:rsidRPr="0073769B" w14:paraId="38F50EC0" w14:textId="77777777" w:rsidTr="00CB5BA0">
        <w:tc>
          <w:tcPr>
            <w:tcW w:w="833" w:type="pct"/>
          </w:tcPr>
          <w:p w14:paraId="2D41857A"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lev</w:t>
            </w:r>
            <w:r w:rsidR="00F51AC2" w:rsidRPr="0085050C">
              <w:rPr>
                <w:rFonts w:ascii="Source Sans Pro" w:hAnsi="Source Sans Pro"/>
                <w:sz w:val="28"/>
                <w:szCs w:val="28"/>
              </w:rPr>
              <w:t>-</w:t>
            </w:r>
            <w:r w:rsidR="002B63D5" w:rsidRPr="0085050C">
              <w:rPr>
                <w:rFonts w:ascii="Source Sans Pro" w:hAnsi="Source Sans Pro"/>
                <w:sz w:val="28"/>
                <w:szCs w:val="28"/>
              </w:rPr>
              <w:t>a</w:t>
            </w:r>
          </w:p>
        </w:tc>
        <w:tc>
          <w:tcPr>
            <w:tcW w:w="833" w:type="pct"/>
          </w:tcPr>
          <w:p w14:paraId="45AA5CE8" w14:textId="77777777" w:rsidR="00064F4F" w:rsidRPr="0085050C" w:rsidRDefault="00064F4F" w:rsidP="00064F4F">
            <w:pPr>
              <w:pStyle w:val="Ingetavstnd"/>
              <w:spacing w:line="276" w:lineRule="auto"/>
              <w:rPr>
                <w:rFonts w:ascii="Source Sans Pro" w:hAnsi="Source Sans Pro"/>
                <w:sz w:val="28"/>
                <w:szCs w:val="28"/>
              </w:rPr>
            </w:pPr>
            <w:r w:rsidRPr="0085050C">
              <w:rPr>
                <w:rFonts w:ascii="Source Sans Pro" w:hAnsi="Source Sans Pro"/>
                <w:sz w:val="28"/>
                <w:szCs w:val="28"/>
              </w:rPr>
              <w:t>lev</w:t>
            </w:r>
            <w:r w:rsidR="00F51AC2" w:rsidRPr="0085050C">
              <w:rPr>
                <w:rFonts w:ascii="Source Sans Pro" w:hAnsi="Source Sans Pro"/>
                <w:sz w:val="28"/>
                <w:szCs w:val="28"/>
              </w:rPr>
              <w:t>-</w:t>
            </w:r>
            <w:r w:rsidR="002B63D5" w:rsidRPr="0085050C">
              <w:rPr>
                <w:rFonts w:ascii="Source Sans Pro" w:hAnsi="Source Sans Pro"/>
                <w:sz w:val="28"/>
                <w:szCs w:val="28"/>
              </w:rPr>
              <w:t>e</w:t>
            </w:r>
          </w:p>
        </w:tc>
        <w:tc>
          <w:tcPr>
            <w:tcW w:w="833" w:type="pct"/>
          </w:tcPr>
          <w:p w14:paraId="33BB03FA" w14:textId="77777777" w:rsidR="00064F4F" w:rsidRPr="0085050C" w:rsidRDefault="002B63D5" w:rsidP="00064F4F">
            <w:pPr>
              <w:pStyle w:val="Ingetavstnd"/>
              <w:spacing w:line="276" w:lineRule="auto"/>
              <w:rPr>
                <w:rFonts w:ascii="Source Sans Pro" w:hAnsi="Source Sans Pro"/>
                <w:sz w:val="28"/>
                <w:szCs w:val="28"/>
              </w:rPr>
            </w:pPr>
            <w:r w:rsidRPr="0085050C">
              <w:rPr>
                <w:rFonts w:ascii="Source Sans Pro" w:hAnsi="Source Sans Pro"/>
                <w:sz w:val="28"/>
                <w:szCs w:val="28"/>
              </w:rPr>
              <w:t>Eve</w:t>
            </w:r>
          </w:p>
        </w:tc>
        <w:tc>
          <w:tcPr>
            <w:tcW w:w="833" w:type="pct"/>
          </w:tcPr>
          <w:p w14:paraId="2894638A" w14:textId="77777777" w:rsidR="00064F4F" w:rsidRPr="0085050C" w:rsidRDefault="002B63D5" w:rsidP="00064F4F">
            <w:pPr>
              <w:pStyle w:val="Ingetavstnd"/>
              <w:spacing w:line="276" w:lineRule="auto"/>
              <w:rPr>
                <w:rFonts w:ascii="Source Sans Pro" w:hAnsi="Source Sans Pro"/>
                <w:sz w:val="28"/>
                <w:szCs w:val="28"/>
              </w:rPr>
            </w:pPr>
            <w:r w:rsidRPr="0085050C">
              <w:rPr>
                <w:rFonts w:ascii="Source Sans Pro" w:hAnsi="Source Sans Pro"/>
                <w:sz w:val="28"/>
                <w:szCs w:val="28"/>
              </w:rPr>
              <w:t>lek</w:t>
            </w:r>
            <w:r w:rsidR="00F51AC2" w:rsidRPr="0085050C">
              <w:rPr>
                <w:rFonts w:ascii="Source Sans Pro" w:hAnsi="Source Sans Pro"/>
                <w:sz w:val="28"/>
                <w:szCs w:val="28"/>
              </w:rPr>
              <w:t>-</w:t>
            </w:r>
            <w:r w:rsidRPr="0085050C">
              <w:rPr>
                <w:rFonts w:ascii="Source Sans Pro" w:hAnsi="Source Sans Pro"/>
                <w:sz w:val="28"/>
                <w:szCs w:val="28"/>
              </w:rPr>
              <w:t>a</w:t>
            </w:r>
          </w:p>
        </w:tc>
        <w:tc>
          <w:tcPr>
            <w:tcW w:w="833" w:type="pct"/>
          </w:tcPr>
          <w:p w14:paraId="5FBB772D" w14:textId="77777777" w:rsidR="00064F4F" w:rsidRPr="0085050C" w:rsidRDefault="00064F4F" w:rsidP="00514734">
            <w:pPr>
              <w:pStyle w:val="Ingetavstnd"/>
              <w:spacing w:line="276" w:lineRule="auto"/>
              <w:rPr>
                <w:rFonts w:ascii="Source Sans Pro" w:hAnsi="Source Sans Pro"/>
                <w:sz w:val="28"/>
                <w:szCs w:val="28"/>
              </w:rPr>
            </w:pPr>
            <w:r w:rsidRPr="0085050C">
              <w:rPr>
                <w:rFonts w:ascii="Source Sans Pro" w:hAnsi="Source Sans Pro"/>
                <w:sz w:val="28"/>
                <w:szCs w:val="28"/>
              </w:rPr>
              <w:t>gal</w:t>
            </w:r>
          </w:p>
        </w:tc>
        <w:tc>
          <w:tcPr>
            <w:tcW w:w="833" w:type="pct"/>
          </w:tcPr>
          <w:p w14:paraId="35D7F594" w14:textId="77777777" w:rsidR="00064F4F" w:rsidRPr="0085050C" w:rsidRDefault="00064F4F"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gal</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r>
      <w:tr w:rsidR="00D60775" w:rsidRPr="0073769B" w14:paraId="4F371AE4" w14:textId="77777777" w:rsidTr="00CB5BA0">
        <w:tc>
          <w:tcPr>
            <w:tcW w:w="833" w:type="pct"/>
          </w:tcPr>
          <w:p w14:paraId="2C43A961" w14:textId="77777777" w:rsidR="002B63D5" w:rsidRPr="0085050C" w:rsidRDefault="002B63D5" w:rsidP="00D608B8">
            <w:pPr>
              <w:pStyle w:val="Ingetavstnd"/>
              <w:spacing w:line="276" w:lineRule="auto"/>
              <w:rPr>
                <w:rFonts w:ascii="Source Sans Pro" w:hAnsi="Source Sans Pro"/>
                <w:sz w:val="28"/>
                <w:szCs w:val="28"/>
              </w:rPr>
            </w:pPr>
            <w:r w:rsidRPr="0085050C">
              <w:rPr>
                <w:rFonts w:ascii="Source Sans Pro" w:hAnsi="Source Sans Pro"/>
                <w:sz w:val="28"/>
                <w:szCs w:val="28"/>
              </w:rPr>
              <w:t>make</w:t>
            </w:r>
          </w:p>
        </w:tc>
        <w:tc>
          <w:tcPr>
            <w:tcW w:w="833" w:type="pct"/>
          </w:tcPr>
          <w:p w14:paraId="3AC5A89C" w14:textId="77777777" w:rsidR="002B63D5" w:rsidRPr="0085050C" w:rsidRDefault="002B63D5" w:rsidP="00D608B8">
            <w:pPr>
              <w:pStyle w:val="Ingetavstnd"/>
              <w:spacing w:line="276" w:lineRule="auto"/>
              <w:rPr>
                <w:rFonts w:ascii="Source Sans Pro" w:hAnsi="Source Sans Pro"/>
                <w:sz w:val="28"/>
                <w:szCs w:val="28"/>
              </w:rPr>
            </w:pPr>
            <w:r w:rsidRPr="0085050C">
              <w:rPr>
                <w:rFonts w:ascii="Source Sans Pro" w:hAnsi="Source Sans Pro"/>
                <w:sz w:val="28"/>
                <w:szCs w:val="28"/>
              </w:rPr>
              <w:t>maka</w:t>
            </w:r>
          </w:p>
        </w:tc>
        <w:tc>
          <w:tcPr>
            <w:tcW w:w="833" w:type="pct"/>
          </w:tcPr>
          <w:p w14:paraId="4BE22F41" w14:textId="77777777" w:rsidR="002B63D5" w:rsidRPr="0085050C" w:rsidRDefault="002B63D5" w:rsidP="00D608B8">
            <w:pPr>
              <w:pStyle w:val="Ingetavstnd"/>
              <w:spacing w:line="276" w:lineRule="auto"/>
              <w:rPr>
                <w:rFonts w:ascii="Source Sans Pro" w:hAnsi="Source Sans Pro"/>
                <w:sz w:val="28"/>
                <w:szCs w:val="28"/>
              </w:rPr>
            </w:pPr>
            <w:r w:rsidRPr="0085050C">
              <w:rPr>
                <w:rFonts w:ascii="Source Sans Pro" w:hAnsi="Source Sans Pro"/>
                <w:sz w:val="28"/>
                <w:szCs w:val="28"/>
              </w:rPr>
              <w:t>mage</w:t>
            </w:r>
          </w:p>
        </w:tc>
        <w:tc>
          <w:tcPr>
            <w:tcW w:w="833" w:type="pct"/>
          </w:tcPr>
          <w:p w14:paraId="3F3BAE80" w14:textId="77777777" w:rsidR="002B63D5" w:rsidRPr="0085050C" w:rsidRDefault="002B63D5" w:rsidP="00D608B8">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lag</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c>
          <w:tcPr>
            <w:tcW w:w="833" w:type="pct"/>
          </w:tcPr>
          <w:p w14:paraId="6FA22ED4" w14:textId="77777777" w:rsidR="002B63D5" w:rsidRPr="0085050C" w:rsidRDefault="002B63D5" w:rsidP="00514734">
            <w:pPr>
              <w:pStyle w:val="Ingetavstnd"/>
              <w:spacing w:line="276" w:lineRule="auto"/>
              <w:rPr>
                <w:rFonts w:ascii="Source Sans Pro" w:hAnsi="Source Sans Pro"/>
                <w:sz w:val="28"/>
                <w:szCs w:val="28"/>
              </w:rPr>
            </w:pPr>
            <w:r w:rsidRPr="0085050C">
              <w:rPr>
                <w:rFonts w:ascii="Source Sans Pro" w:hAnsi="Source Sans Pro"/>
                <w:sz w:val="28"/>
                <w:szCs w:val="28"/>
              </w:rPr>
              <w:t>sak</w:t>
            </w:r>
          </w:p>
        </w:tc>
        <w:tc>
          <w:tcPr>
            <w:tcW w:w="833" w:type="pct"/>
          </w:tcPr>
          <w:p w14:paraId="3BEB5C0C" w14:textId="77777777" w:rsidR="002B63D5" w:rsidRPr="0085050C" w:rsidRDefault="002B63D5" w:rsidP="00D608B8">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sak</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r>
      <w:tr w:rsidR="00D60775" w:rsidRPr="0073769B" w14:paraId="1FACC3AC" w14:textId="77777777" w:rsidTr="00CB5BA0">
        <w:tc>
          <w:tcPr>
            <w:tcW w:w="833" w:type="pct"/>
          </w:tcPr>
          <w:p w14:paraId="100F7133" w14:textId="77777777" w:rsidR="002B63D5" w:rsidRPr="0085050C" w:rsidRDefault="002B63D5" w:rsidP="00D608B8">
            <w:pPr>
              <w:pStyle w:val="Ingetavstnd"/>
              <w:spacing w:line="276" w:lineRule="auto"/>
              <w:rPr>
                <w:rFonts w:ascii="Source Sans Pro" w:hAnsi="Source Sans Pro"/>
                <w:sz w:val="28"/>
                <w:szCs w:val="28"/>
              </w:rPr>
            </w:pPr>
            <w:r w:rsidRPr="0085050C">
              <w:rPr>
                <w:rFonts w:ascii="Source Sans Pro" w:hAnsi="Source Sans Pro"/>
                <w:sz w:val="28"/>
                <w:szCs w:val="28"/>
              </w:rPr>
              <w:t>kaka</w:t>
            </w:r>
          </w:p>
        </w:tc>
        <w:tc>
          <w:tcPr>
            <w:tcW w:w="833" w:type="pct"/>
          </w:tcPr>
          <w:p w14:paraId="3B76793C" w14:textId="77777777" w:rsidR="002B63D5" w:rsidRPr="0085050C" w:rsidRDefault="002B63D5" w:rsidP="00D608B8">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mal</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c>
          <w:tcPr>
            <w:tcW w:w="833" w:type="pct"/>
          </w:tcPr>
          <w:p w14:paraId="4B15C61E" w14:textId="77777777" w:rsidR="002B63D5" w:rsidRPr="0085050C" w:rsidRDefault="002B63D5" w:rsidP="00D608B8">
            <w:pPr>
              <w:pStyle w:val="Ingetavstnd"/>
              <w:spacing w:line="276" w:lineRule="auto"/>
              <w:rPr>
                <w:rFonts w:ascii="Source Sans Pro" w:hAnsi="Source Sans Pro"/>
                <w:sz w:val="28"/>
                <w:szCs w:val="28"/>
              </w:rPr>
            </w:pPr>
            <w:r w:rsidRPr="0085050C">
              <w:rPr>
                <w:rFonts w:ascii="Source Sans Pro" w:hAnsi="Source Sans Pro"/>
                <w:sz w:val="28"/>
                <w:szCs w:val="28"/>
              </w:rPr>
              <w:t>sa</w:t>
            </w:r>
            <w:r w:rsidR="00F51AC2" w:rsidRPr="0085050C">
              <w:rPr>
                <w:rFonts w:ascii="Source Sans Pro" w:hAnsi="Source Sans Pro"/>
                <w:sz w:val="28"/>
                <w:szCs w:val="28"/>
              </w:rPr>
              <w:t>-</w:t>
            </w:r>
            <w:r w:rsidRPr="0085050C">
              <w:rPr>
                <w:rFonts w:ascii="Source Sans Pro" w:hAnsi="Source Sans Pro"/>
                <w:sz w:val="28"/>
                <w:szCs w:val="28"/>
              </w:rPr>
              <w:t>de</w:t>
            </w:r>
          </w:p>
        </w:tc>
        <w:tc>
          <w:tcPr>
            <w:tcW w:w="833" w:type="pct"/>
          </w:tcPr>
          <w:p w14:paraId="1D5E4624" w14:textId="77777777" w:rsidR="002B63D5" w:rsidRPr="0085050C" w:rsidRDefault="002B63D5" w:rsidP="00D608B8">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sal</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c>
          <w:tcPr>
            <w:tcW w:w="833" w:type="pct"/>
          </w:tcPr>
          <w:p w14:paraId="44B5935E" w14:textId="77777777" w:rsidR="002B63D5" w:rsidRPr="0085050C" w:rsidRDefault="002B63D5" w:rsidP="00514734">
            <w:pPr>
              <w:pStyle w:val="Ingetavstnd"/>
              <w:spacing w:line="276" w:lineRule="auto"/>
              <w:rPr>
                <w:rFonts w:ascii="Source Sans Pro" w:hAnsi="Source Sans Pro"/>
                <w:sz w:val="28"/>
                <w:szCs w:val="28"/>
              </w:rPr>
            </w:pPr>
            <w:r w:rsidRPr="0085050C">
              <w:rPr>
                <w:rFonts w:ascii="Source Sans Pro" w:hAnsi="Source Sans Pro"/>
                <w:sz w:val="28"/>
                <w:szCs w:val="28"/>
              </w:rPr>
              <w:t>kar</w:t>
            </w:r>
          </w:p>
        </w:tc>
        <w:tc>
          <w:tcPr>
            <w:tcW w:w="833" w:type="pct"/>
          </w:tcPr>
          <w:p w14:paraId="04E35126" w14:textId="77777777" w:rsidR="002B63D5" w:rsidRPr="0085050C" w:rsidRDefault="002B63D5" w:rsidP="00D608B8">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kar</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r>
      <w:tr w:rsidR="00D60775" w:rsidRPr="0073769B" w14:paraId="4710ED4F" w14:textId="77777777" w:rsidTr="00CB5BA0">
        <w:tc>
          <w:tcPr>
            <w:tcW w:w="833" w:type="pct"/>
          </w:tcPr>
          <w:p w14:paraId="41DB5F0C" w14:textId="77777777" w:rsidR="002B63D5" w:rsidRPr="0085050C" w:rsidRDefault="002B63D5" w:rsidP="00D608B8">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dag</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c>
          <w:tcPr>
            <w:tcW w:w="833" w:type="pct"/>
          </w:tcPr>
          <w:p w14:paraId="17DA26BB" w14:textId="77777777" w:rsidR="002B63D5" w:rsidRPr="0085050C" w:rsidRDefault="002B63D5" w:rsidP="00D608B8">
            <w:pPr>
              <w:pStyle w:val="Ingetavstnd"/>
              <w:spacing w:line="276" w:lineRule="auto"/>
              <w:rPr>
                <w:rFonts w:ascii="Source Sans Pro" w:hAnsi="Source Sans Pro"/>
                <w:sz w:val="28"/>
                <w:szCs w:val="28"/>
              </w:rPr>
            </w:pPr>
            <w:r w:rsidRPr="0085050C">
              <w:rPr>
                <w:rFonts w:ascii="Source Sans Pro" w:hAnsi="Source Sans Pro"/>
                <w:sz w:val="28"/>
                <w:szCs w:val="28"/>
              </w:rPr>
              <w:t>mage</w:t>
            </w:r>
            <w:r w:rsidR="00F51AC2" w:rsidRPr="0085050C">
              <w:rPr>
                <w:rFonts w:ascii="Source Sans Pro" w:hAnsi="Source Sans Pro"/>
                <w:sz w:val="28"/>
                <w:szCs w:val="28"/>
              </w:rPr>
              <w:t>-</w:t>
            </w:r>
            <w:r w:rsidRPr="0085050C">
              <w:rPr>
                <w:rFonts w:ascii="Source Sans Pro" w:hAnsi="Source Sans Pro"/>
                <w:sz w:val="28"/>
                <w:szCs w:val="28"/>
              </w:rPr>
              <w:t>n</w:t>
            </w:r>
          </w:p>
        </w:tc>
        <w:tc>
          <w:tcPr>
            <w:tcW w:w="833" w:type="pct"/>
          </w:tcPr>
          <w:p w14:paraId="270C7F78" w14:textId="77777777" w:rsidR="002B63D5" w:rsidRPr="0085050C" w:rsidRDefault="002B63D5" w:rsidP="00D608B8">
            <w:pPr>
              <w:pStyle w:val="Ingetavstnd"/>
              <w:spacing w:line="276" w:lineRule="auto"/>
              <w:rPr>
                <w:rFonts w:ascii="Source Sans Pro" w:hAnsi="Source Sans Pro"/>
                <w:sz w:val="28"/>
                <w:szCs w:val="28"/>
              </w:rPr>
            </w:pPr>
            <w:r w:rsidRPr="0085050C">
              <w:rPr>
                <w:rFonts w:ascii="Source Sans Pro" w:hAnsi="Source Sans Pro"/>
                <w:sz w:val="28"/>
                <w:szCs w:val="28"/>
              </w:rPr>
              <w:t>same</w:t>
            </w:r>
          </w:p>
        </w:tc>
        <w:tc>
          <w:tcPr>
            <w:tcW w:w="833" w:type="pct"/>
          </w:tcPr>
          <w:p w14:paraId="2582E687" w14:textId="77777777" w:rsidR="002B63D5" w:rsidRPr="0085050C" w:rsidRDefault="002B63D5" w:rsidP="00D608B8">
            <w:pPr>
              <w:pStyle w:val="Ingetavstnd"/>
              <w:spacing w:line="276" w:lineRule="auto"/>
              <w:rPr>
                <w:rFonts w:ascii="Source Sans Pro" w:hAnsi="Source Sans Pro"/>
                <w:sz w:val="28"/>
                <w:szCs w:val="28"/>
              </w:rPr>
            </w:pPr>
            <w:r w:rsidRPr="0085050C">
              <w:rPr>
                <w:rFonts w:ascii="Source Sans Pro" w:hAnsi="Source Sans Pro"/>
                <w:sz w:val="28"/>
                <w:szCs w:val="28"/>
              </w:rPr>
              <w:t>kaka</w:t>
            </w:r>
            <w:r w:rsidR="00F51AC2" w:rsidRPr="0085050C">
              <w:rPr>
                <w:rFonts w:ascii="Source Sans Pro" w:hAnsi="Source Sans Pro"/>
                <w:sz w:val="28"/>
                <w:szCs w:val="28"/>
              </w:rPr>
              <w:t>-</w:t>
            </w:r>
            <w:r w:rsidRPr="0085050C">
              <w:rPr>
                <w:rFonts w:ascii="Source Sans Pro" w:hAnsi="Source Sans Pro"/>
                <w:sz w:val="28"/>
                <w:szCs w:val="28"/>
              </w:rPr>
              <w:t>n</w:t>
            </w:r>
          </w:p>
        </w:tc>
        <w:tc>
          <w:tcPr>
            <w:tcW w:w="833" w:type="pct"/>
          </w:tcPr>
          <w:p w14:paraId="29D28AE8" w14:textId="77777777" w:rsidR="002B63D5" w:rsidRPr="0085050C" w:rsidRDefault="002B63D5" w:rsidP="00514734">
            <w:pPr>
              <w:pStyle w:val="Ingetavstnd"/>
              <w:spacing w:line="276" w:lineRule="auto"/>
              <w:rPr>
                <w:rFonts w:ascii="Source Sans Pro" w:hAnsi="Source Sans Pro"/>
                <w:sz w:val="28"/>
                <w:szCs w:val="28"/>
              </w:rPr>
            </w:pPr>
            <w:r w:rsidRPr="0085050C">
              <w:rPr>
                <w:rFonts w:ascii="Source Sans Pro" w:hAnsi="Source Sans Pro"/>
                <w:sz w:val="28"/>
                <w:szCs w:val="28"/>
              </w:rPr>
              <w:t>la</w:t>
            </w:r>
            <w:r w:rsidR="00F51AC2" w:rsidRPr="0085050C">
              <w:rPr>
                <w:rFonts w:ascii="Source Sans Pro" w:hAnsi="Source Sans Pro"/>
                <w:sz w:val="28"/>
                <w:szCs w:val="28"/>
              </w:rPr>
              <w:t>-</w:t>
            </w:r>
            <w:r w:rsidRPr="0085050C">
              <w:rPr>
                <w:rFonts w:ascii="Source Sans Pro" w:hAnsi="Source Sans Pro"/>
                <w:sz w:val="28"/>
                <w:szCs w:val="28"/>
              </w:rPr>
              <w:t>de</w:t>
            </w:r>
          </w:p>
        </w:tc>
        <w:tc>
          <w:tcPr>
            <w:tcW w:w="833" w:type="pct"/>
          </w:tcPr>
          <w:p w14:paraId="0D27B329" w14:textId="77777777" w:rsidR="002B63D5" w:rsidRPr="0085050C" w:rsidRDefault="002B63D5" w:rsidP="00D608B8">
            <w:pPr>
              <w:pStyle w:val="Ingetavstnd"/>
              <w:spacing w:line="276" w:lineRule="auto"/>
              <w:rPr>
                <w:rFonts w:ascii="Source Sans Pro" w:hAnsi="Source Sans Pro"/>
                <w:sz w:val="28"/>
                <w:szCs w:val="28"/>
              </w:rPr>
            </w:pPr>
            <w:r w:rsidRPr="0085050C">
              <w:rPr>
                <w:rFonts w:ascii="Source Sans Pro" w:hAnsi="Source Sans Pro"/>
                <w:sz w:val="28"/>
                <w:szCs w:val="28"/>
              </w:rPr>
              <w:t>lada</w:t>
            </w:r>
            <w:r w:rsidR="00F51AC2" w:rsidRPr="0085050C">
              <w:rPr>
                <w:rFonts w:ascii="Source Sans Pro" w:hAnsi="Source Sans Pro"/>
                <w:sz w:val="28"/>
                <w:szCs w:val="28"/>
              </w:rPr>
              <w:t>-</w:t>
            </w:r>
            <w:r w:rsidRPr="0085050C">
              <w:rPr>
                <w:rFonts w:ascii="Source Sans Pro" w:hAnsi="Source Sans Pro"/>
                <w:sz w:val="28"/>
                <w:szCs w:val="28"/>
              </w:rPr>
              <w:t>n</w:t>
            </w:r>
          </w:p>
        </w:tc>
      </w:tr>
      <w:tr w:rsidR="00D60775" w:rsidRPr="0073769B" w14:paraId="59C54C44" w14:textId="77777777" w:rsidTr="00CB5BA0">
        <w:tc>
          <w:tcPr>
            <w:tcW w:w="833" w:type="pct"/>
          </w:tcPr>
          <w:p w14:paraId="6F6CB920" w14:textId="77777777" w:rsidR="00064F4F" w:rsidRPr="0085050C" w:rsidRDefault="002B63D5" w:rsidP="00064F4F">
            <w:pPr>
              <w:pStyle w:val="Ingetavstnd"/>
              <w:spacing w:line="276" w:lineRule="auto"/>
              <w:rPr>
                <w:rFonts w:ascii="Source Sans Pro" w:hAnsi="Source Sans Pro"/>
                <w:sz w:val="28"/>
                <w:szCs w:val="28"/>
              </w:rPr>
            </w:pPr>
            <w:r w:rsidRPr="0085050C">
              <w:rPr>
                <w:rFonts w:ascii="Source Sans Pro" w:hAnsi="Source Sans Pro"/>
                <w:sz w:val="28"/>
                <w:szCs w:val="28"/>
              </w:rPr>
              <w:t>Daga</w:t>
            </w:r>
          </w:p>
        </w:tc>
        <w:tc>
          <w:tcPr>
            <w:tcW w:w="833" w:type="pct"/>
          </w:tcPr>
          <w:p w14:paraId="39070121" w14:textId="77777777" w:rsidR="00064F4F" w:rsidRPr="0085050C" w:rsidRDefault="002B63D5" w:rsidP="00064F4F">
            <w:pPr>
              <w:pStyle w:val="Ingetavstnd"/>
              <w:spacing w:line="276" w:lineRule="auto"/>
              <w:rPr>
                <w:rFonts w:ascii="Source Sans Pro" w:hAnsi="Source Sans Pro"/>
                <w:sz w:val="28"/>
                <w:szCs w:val="28"/>
              </w:rPr>
            </w:pPr>
            <w:r w:rsidRPr="0085050C">
              <w:rPr>
                <w:rFonts w:ascii="Source Sans Pro" w:hAnsi="Source Sans Pro"/>
                <w:sz w:val="28"/>
                <w:szCs w:val="28"/>
              </w:rPr>
              <w:t>deg</w:t>
            </w:r>
            <w:r w:rsidR="00F51AC2" w:rsidRPr="0085050C">
              <w:rPr>
                <w:rFonts w:ascii="Source Sans Pro" w:hAnsi="Source Sans Pro"/>
                <w:sz w:val="28"/>
                <w:szCs w:val="28"/>
              </w:rPr>
              <w:t>-</w:t>
            </w:r>
            <w:r w:rsidRPr="0085050C">
              <w:rPr>
                <w:rFonts w:ascii="Source Sans Pro" w:hAnsi="Source Sans Pro"/>
                <w:sz w:val="28"/>
                <w:szCs w:val="28"/>
              </w:rPr>
              <w:t>a</w:t>
            </w:r>
          </w:p>
        </w:tc>
        <w:tc>
          <w:tcPr>
            <w:tcW w:w="833" w:type="pct"/>
          </w:tcPr>
          <w:p w14:paraId="5CC3163E" w14:textId="77777777" w:rsidR="00064F4F" w:rsidRPr="0085050C" w:rsidRDefault="002B63D5"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deg</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c>
          <w:tcPr>
            <w:tcW w:w="833" w:type="pct"/>
          </w:tcPr>
          <w:p w14:paraId="43393EC3" w14:textId="77777777" w:rsidR="00064F4F" w:rsidRPr="0085050C" w:rsidRDefault="002B63D5"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gal</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c>
          <w:tcPr>
            <w:tcW w:w="833" w:type="pct"/>
          </w:tcPr>
          <w:p w14:paraId="06298A72" w14:textId="77777777" w:rsidR="00064F4F" w:rsidRPr="0085050C" w:rsidRDefault="002B63D5" w:rsidP="00514734">
            <w:pPr>
              <w:pStyle w:val="Ingetavstnd"/>
              <w:spacing w:line="276" w:lineRule="auto"/>
              <w:rPr>
                <w:rFonts w:ascii="Source Sans Pro" w:hAnsi="Source Sans Pro"/>
                <w:sz w:val="28"/>
                <w:szCs w:val="28"/>
              </w:rPr>
            </w:pPr>
            <w:r w:rsidRPr="0085050C">
              <w:rPr>
                <w:rFonts w:ascii="Source Sans Pro" w:hAnsi="Source Sans Pro"/>
                <w:sz w:val="28"/>
                <w:szCs w:val="28"/>
              </w:rPr>
              <w:t>mal</w:t>
            </w:r>
            <w:r w:rsidR="00F51AC2" w:rsidRPr="0085050C">
              <w:rPr>
                <w:rFonts w:ascii="Source Sans Pro" w:hAnsi="Source Sans Pro"/>
                <w:sz w:val="28"/>
                <w:szCs w:val="28"/>
              </w:rPr>
              <w:t>-</w:t>
            </w:r>
            <w:r w:rsidRPr="0085050C">
              <w:rPr>
                <w:rFonts w:ascii="Source Sans Pro" w:hAnsi="Source Sans Pro"/>
                <w:sz w:val="28"/>
                <w:szCs w:val="28"/>
              </w:rPr>
              <w:t>a</w:t>
            </w:r>
          </w:p>
        </w:tc>
        <w:tc>
          <w:tcPr>
            <w:tcW w:w="833" w:type="pct"/>
          </w:tcPr>
          <w:p w14:paraId="02B0F575" w14:textId="77777777" w:rsidR="00064F4F" w:rsidRPr="0085050C" w:rsidRDefault="002B63D5" w:rsidP="00064F4F">
            <w:pPr>
              <w:pStyle w:val="Ingetavstnd"/>
              <w:spacing w:line="276" w:lineRule="auto"/>
              <w:rPr>
                <w:rFonts w:ascii="Source Sans Pro" w:hAnsi="Source Sans Pro"/>
                <w:sz w:val="28"/>
                <w:szCs w:val="28"/>
              </w:rPr>
            </w:pPr>
            <w:proofErr w:type="spellStart"/>
            <w:r w:rsidRPr="0085050C">
              <w:rPr>
                <w:rFonts w:ascii="Source Sans Pro" w:hAnsi="Source Sans Pro"/>
                <w:sz w:val="28"/>
                <w:szCs w:val="28"/>
              </w:rPr>
              <w:t>mag</w:t>
            </w:r>
            <w:r w:rsidR="00F51AC2" w:rsidRPr="0085050C">
              <w:rPr>
                <w:rFonts w:ascii="Source Sans Pro" w:hAnsi="Source Sans Pro"/>
                <w:sz w:val="28"/>
                <w:szCs w:val="28"/>
              </w:rPr>
              <w:t>-</w:t>
            </w:r>
            <w:r w:rsidRPr="0085050C">
              <w:rPr>
                <w:rFonts w:ascii="Source Sans Pro" w:hAnsi="Source Sans Pro"/>
                <w:sz w:val="28"/>
                <w:szCs w:val="28"/>
              </w:rPr>
              <w:t>en</w:t>
            </w:r>
            <w:proofErr w:type="spellEnd"/>
          </w:p>
        </w:tc>
      </w:tr>
      <w:tr w:rsidR="00EF4CD3" w:rsidRPr="0073769B" w14:paraId="612B9A9C" w14:textId="77777777" w:rsidTr="00CB5BA0">
        <w:tc>
          <w:tcPr>
            <w:tcW w:w="833" w:type="pct"/>
          </w:tcPr>
          <w:p w14:paraId="010BA07B" w14:textId="77777777" w:rsidR="00EF4CD3" w:rsidRPr="0085050C" w:rsidRDefault="00EF4CD3" w:rsidP="00D608B8">
            <w:pPr>
              <w:pStyle w:val="Ingetavstnd"/>
              <w:spacing w:line="276" w:lineRule="auto"/>
              <w:rPr>
                <w:rFonts w:ascii="Source Sans Pro" w:hAnsi="Source Sans Pro"/>
                <w:sz w:val="28"/>
                <w:szCs w:val="28"/>
              </w:rPr>
            </w:pPr>
            <w:r w:rsidRPr="0085050C">
              <w:rPr>
                <w:rFonts w:ascii="Source Sans Pro" w:hAnsi="Source Sans Pro"/>
                <w:sz w:val="28"/>
                <w:szCs w:val="28"/>
              </w:rPr>
              <w:t>rak</w:t>
            </w:r>
            <w:r w:rsidR="00F51AC2" w:rsidRPr="0085050C">
              <w:rPr>
                <w:rFonts w:ascii="Source Sans Pro" w:hAnsi="Source Sans Pro"/>
                <w:sz w:val="28"/>
                <w:szCs w:val="28"/>
              </w:rPr>
              <w:t>-</w:t>
            </w:r>
            <w:r w:rsidRPr="0085050C">
              <w:rPr>
                <w:rFonts w:ascii="Source Sans Pro" w:hAnsi="Source Sans Pro"/>
                <w:sz w:val="28"/>
                <w:szCs w:val="28"/>
              </w:rPr>
              <w:t>a</w:t>
            </w:r>
          </w:p>
        </w:tc>
        <w:tc>
          <w:tcPr>
            <w:tcW w:w="833" w:type="pct"/>
          </w:tcPr>
          <w:p w14:paraId="361835A6" w14:textId="77777777" w:rsidR="00EF4CD3" w:rsidRPr="0085050C" w:rsidRDefault="00EF4CD3" w:rsidP="00D608B8">
            <w:pPr>
              <w:pStyle w:val="Ingetavstnd"/>
              <w:spacing w:line="276" w:lineRule="auto"/>
              <w:rPr>
                <w:rFonts w:ascii="Source Sans Pro" w:hAnsi="Source Sans Pro"/>
                <w:sz w:val="28"/>
                <w:szCs w:val="28"/>
              </w:rPr>
            </w:pPr>
            <w:r w:rsidRPr="0085050C">
              <w:rPr>
                <w:rFonts w:ascii="Source Sans Pro" w:hAnsi="Source Sans Pro"/>
                <w:sz w:val="28"/>
                <w:szCs w:val="28"/>
              </w:rPr>
              <w:t>rar</w:t>
            </w:r>
            <w:r w:rsidR="00F51AC2" w:rsidRPr="0085050C">
              <w:rPr>
                <w:rFonts w:ascii="Source Sans Pro" w:hAnsi="Source Sans Pro"/>
                <w:sz w:val="28"/>
                <w:szCs w:val="28"/>
              </w:rPr>
              <w:t>-</w:t>
            </w:r>
            <w:r w:rsidRPr="0085050C">
              <w:rPr>
                <w:rFonts w:ascii="Source Sans Pro" w:hAnsi="Source Sans Pro"/>
                <w:sz w:val="28"/>
                <w:szCs w:val="28"/>
              </w:rPr>
              <w:t>a</w:t>
            </w:r>
          </w:p>
        </w:tc>
        <w:tc>
          <w:tcPr>
            <w:tcW w:w="833" w:type="pct"/>
          </w:tcPr>
          <w:p w14:paraId="59CEE62A"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reva</w:t>
            </w:r>
          </w:p>
        </w:tc>
        <w:tc>
          <w:tcPr>
            <w:tcW w:w="833" w:type="pct"/>
          </w:tcPr>
          <w:p w14:paraId="7160BBC9"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ram</w:t>
            </w:r>
          </w:p>
        </w:tc>
        <w:tc>
          <w:tcPr>
            <w:tcW w:w="833" w:type="pct"/>
          </w:tcPr>
          <w:p w14:paraId="271108C1"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sak</w:t>
            </w:r>
            <w:r w:rsidR="00F51AC2" w:rsidRPr="0085050C">
              <w:rPr>
                <w:rFonts w:ascii="Source Sans Pro" w:hAnsi="Source Sans Pro"/>
                <w:sz w:val="28"/>
                <w:szCs w:val="28"/>
              </w:rPr>
              <w:t>-</w:t>
            </w:r>
            <w:r w:rsidRPr="0085050C">
              <w:rPr>
                <w:rFonts w:ascii="Source Sans Pro" w:hAnsi="Source Sans Pro"/>
                <w:sz w:val="28"/>
                <w:szCs w:val="28"/>
              </w:rPr>
              <w:t>er</w:t>
            </w:r>
          </w:p>
        </w:tc>
        <w:tc>
          <w:tcPr>
            <w:tcW w:w="833" w:type="pct"/>
          </w:tcPr>
          <w:p w14:paraId="53899BD2"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sal</w:t>
            </w:r>
            <w:r w:rsidR="00F51AC2" w:rsidRPr="0085050C">
              <w:rPr>
                <w:rFonts w:ascii="Source Sans Pro" w:hAnsi="Source Sans Pro"/>
                <w:sz w:val="28"/>
                <w:szCs w:val="28"/>
              </w:rPr>
              <w:t>-</w:t>
            </w:r>
            <w:r w:rsidRPr="0085050C">
              <w:rPr>
                <w:rFonts w:ascii="Source Sans Pro" w:hAnsi="Source Sans Pro"/>
                <w:sz w:val="28"/>
                <w:szCs w:val="28"/>
              </w:rPr>
              <w:t>ar</w:t>
            </w:r>
          </w:p>
        </w:tc>
      </w:tr>
      <w:tr w:rsidR="00EF4CD3" w:rsidRPr="0073769B" w14:paraId="2069CFCE" w14:textId="77777777" w:rsidTr="00CB5BA0">
        <w:tc>
          <w:tcPr>
            <w:tcW w:w="833" w:type="pct"/>
          </w:tcPr>
          <w:p w14:paraId="60D72BE9"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mak</w:t>
            </w:r>
            <w:r w:rsidR="00F51AC2" w:rsidRPr="0085050C">
              <w:rPr>
                <w:rFonts w:ascii="Source Sans Pro" w:hAnsi="Source Sans Pro"/>
                <w:sz w:val="28"/>
                <w:szCs w:val="28"/>
              </w:rPr>
              <w:t>-</w:t>
            </w:r>
            <w:r w:rsidRPr="0085050C">
              <w:rPr>
                <w:rFonts w:ascii="Source Sans Pro" w:hAnsi="Source Sans Pro"/>
                <w:sz w:val="28"/>
                <w:szCs w:val="28"/>
              </w:rPr>
              <w:t>ar</w:t>
            </w:r>
          </w:p>
        </w:tc>
        <w:tc>
          <w:tcPr>
            <w:tcW w:w="833" w:type="pct"/>
          </w:tcPr>
          <w:p w14:paraId="39BC704C"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led</w:t>
            </w:r>
            <w:r w:rsidR="00F51AC2" w:rsidRPr="0085050C">
              <w:rPr>
                <w:rFonts w:ascii="Source Sans Pro" w:hAnsi="Source Sans Pro"/>
                <w:sz w:val="28"/>
                <w:szCs w:val="28"/>
              </w:rPr>
              <w:t>-</w:t>
            </w:r>
            <w:r w:rsidRPr="0085050C">
              <w:rPr>
                <w:rFonts w:ascii="Source Sans Pro" w:hAnsi="Source Sans Pro"/>
                <w:sz w:val="28"/>
                <w:szCs w:val="28"/>
              </w:rPr>
              <w:t>er</w:t>
            </w:r>
          </w:p>
        </w:tc>
        <w:tc>
          <w:tcPr>
            <w:tcW w:w="833" w:type="pct"/>
          </w:tcPr>
          <w:p w14:paraId="0D2CE79B"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dag</w:t>
            </w:r>
            <w:r w:rsidR="00F51AC2" w:rsidRPr="0085050C">
              <w:rPr>
                <w:rFonts w:ascii="Source Sans Pro" w:hAnsi="Source Sans Pro"/>
                <w:sz w:val="28"/>
                <w:szCs w:val="28"/>
              </w:rPr>
              <w:t>-</w:t>
            </w:r>
            <w:r w:rsidRPr="0085050C">
              <w:rPr>
                <w:rFonts w:ascii="Source Sans Pro" w:hAnsi="Source Sans Pro"/>
                <w:sz w:val="28"/>
                <w:szCs w:val="28"/>
              </w:rPr>
              <w:t>ar</w:t>
            </w:r>
          </w:p>
        </w:tc>
        <w:tc>
          <w:tcPr>
            <w:tcW w:w="833" w:type="pct"/>
          </w:tcPr>
          <w:p w14:paraId="0EBDF08A"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ram</w:t>
            </w:r>
            <w:r w:rsidR="00F51AC2" w:rsidRPr="0085050C">
              <w:rPr>
                <w:rFonts w:ascii="Source Sans Pro" w:hAnsi="Source Sans Pro"/>
                <w:sz w:val="28"/>
                <w:szCs w:val="28"/>
              </w:rPr>
              <w:t>-</w:t>
            </w:r>
            <w:r w:rsidRPr="0085050C">
              <w:rPr>
                <w:rFonts w:ascii="Source Sans Pro" w:hAnsi="Source Sans Pro"/>
                <w:sz w:val="28"/>
                <w:szCs w:val="28"/>
              </w:rPr>
              <w:t>ar</w:t>
            </w:r>
          </w:p>
        </w:tc>
        <w:tc>
          <w:tcPr>
            <w:tcW w:w="833" w:type="pct"/>
          </w:tcPr>
          <w:p w14:paraId="27C19FB2"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rek</w:t>
            </w:r>
            <w:r w:rsidR="00F51AC2" w:rsidRPr="0085050C">
              <w:rPr>
                <w:rFonts w:ascii="Source Sans Pro" w:hAnsi="Source Sans Pro"/>
                <w:sz w:val="28"/>
                <w:szCs w:val="28"/>
              </w:rPr>
              <w:t>-</w:t>
            </w:r>
            <w:r w:rsidRPr="0085050C">
              <w:rPr>
                <w:rFonts w:ascii="Source Sans Pro" w:hAnsi="Source Sans Pro"/>
                <w:sz w:val="28"/>
                <w:szCs w:val="28"/>
              </w:rPr>
              <w:t>ar</w:t>
            </w:r>
          </w:p>
        </w:tc>
        <w:tc>
          <w:tcPr>
            <w:tcW w:w="833" w:type="pct"/>
          </w:tcPr>
          <w:p w14:paraId="4A184708" w14:textId="77777777" w:rsidR="00EF4CD3" w:rsidRPr="0085050C" w:rsidRDefault="006C5555" w:rsidP="00D608B8">
            <w:pPr>
              <w:pStyle w:val="Ingetavstnd"/>
              <w:spacing w:line="276" w:lineRule="auto"/>
              <w:rPr>
                <w:rFonts w:ascii="Source Sans Pro" w:hAnsi="Source Sans Pro"/>
                <w:sz w:val="28"/>
                <w:szCs w:val="28"/>
              </w:rPr>
            </w:pPr>
            <w:r w:rsidRPr="0085050C">
              <w:rPr>
                <w:rFonts w:ascii="Source Sans Pro" w:hAnsi="Source Sans Pro"/>
                <w:sz w:val="28"/>
                <w:szCs w:val="28"/>
              </w:rPr>
              <w:t>dam</w:t>
            </w:r>
            <w:r w:rsidR="00F51AC2" w:rsidRPr="0085050C">
              <w:rPr>
                <w:rFonts w:ascii="Source Sans Pro" w:hAnsi="Source Sans Pro"/>
                <w:sz w:val="28"/>
                <w:szCs w:val="28"/>
              </w:rPr>
              <w:t>-</w:t>
            </w:r>
            <w:r w:rsidRPr="0085050C">
              <w:rPr>
                <w:rFonts w:ascii="Source Sans Pro" w:hAnsi="Source Sans Pro"/>
                <w:sz w:val="28"/>
                <w:szCs w:val="28"/>
              </w:rPr>
              <w:t>er</w:t>
            </w:r>
          </w:p>
        </w:tc>
      </w:tr>
    </w:tbl>
    <w:p w14:paraId="1655D9C5" w14:textId="77777777" w:rsidR="0019773E" w:rsidRDefault="0019773E" w:rsidP="000346F1">
      <w:pPr>
        <w:rPr>
          <w:rFonts w:ascii="Source Sans Pro" w:hAnsi="Source Sans Pro"/>
          <w:sz w:val="28"/>
          <w:szCs w:val="28"/>
        </w:rPr>
      </w:pPr>
    </w:p>
    <w:p w14:paraId="76901C6D" w14:textId="77777777" w:rsidR="00CD7481" w:rsidRPr="00CD7481" w:rsidRDefault="00CD7481" w:rsidP="00363ABC">
      <w:pPr>
        <w:pStyle w:val="Automatisering"/>
        <w:numPr>
          <w:ilvl w:val="0"/>
          <w:numId w:val="17"/>
        </w:numPr>
      </w:pPr>
      <w:r w:rsidRPr="0044362B">
        <w:t>Läs hela orden (</w:t>
      </w:r>
      <w:r>
        <w:t>omarkerade ändelser</w:t>
      </w:r>
      <w:r w:rsidRPr="0044362B">
        <w:t>)</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F51AC2" w:rsidRPr="0073769B" w14:paraId="1C586A8C" w14:textId="77777777" w:rsidTr="009B1BD6">
        <w:tc>
          <w:tcPr>
            <w:tcW w:w="833" w:type="pct"/>
          </w:tcPr>
          <w:p w14:paraId="119F74D7"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led</w:t>
            </w:r>
          </w:p>
        </w:tc>
        <w:tc>
          <w:tcPr>
            <w:tcW w:w="833" w:type="pct"/>
          </w:tcPr>
          <w:p w14:paraId="2D521D85"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leda</w:t>
            </w:r>
          </w:p>
        </w:tc>
        <w:tc>
          <w:tcPr>
            <w:tcW w:w="833" w:type="pct"/>
          </w:tcPr>
          <w:p w14:paraId="424340BF"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lada</w:t>
            </w:r>
          </w:p>
        </w:tc>
        <w:tc>
          <w:tcPr>
            <w:tcW w:w="833" w:type="pct"/>
          </w:tcPr>
          <w:p w14:paraId="2917B987"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lade</w:t>
            </w:r>
          </w:p>
        </w:tc>
        <w:tc>
          <w:tcPr>
            <w:tcW w:w="833" w:type="pct"/>
          </w:tcPr>
          <w:p w14:paraId="0E35373A"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el</w:t>
            </w:r>
          </w:p>
        </w:tc>
        <w:tc>
          <w:tcPr>
            <w:tcW w:w="833" w:type="pct"/>
          </w:tcPr>
          <w:p w14:paraId="2A9474FA"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elen</w:t>
            </w:r>
          </w:p>
        </w:tc>
      </w:tr>
      <w:tr w:rsidR="00F51AC2" w:rsidRPr="0073769B" w14:paraId="496DB5A6" w14:textId="77777777" w:rsidTr="009B1BD6">
        <w:tc>
          <w:tcPr>
            <w:tcW w:w="833" w:type="pct"/>
          </w:tcPr>
          <w:p w14:paraId="06FC3A87"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leka</w:t>
            </w:r>
          </w:p>
        </w:tc>
        <w:tc>
          <w:tcPr>
            <w:tcW w:w="833" w:type="pct"/>
          </w:tcPr>
          <w:p w14:paraId="155E1354"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leken</w:t>
            </w:r>
          </w:p>
        </w:tc>
        <w:tc>
          <w:tcPr>
            <w:tcW w:w="833" w:type="pct"/>
          </w:tcPr>
          <w:p w14:paraId="55183F87"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laka</w:t>
            </w:r>
          </w:p>
        </w:tc>
        <w:tc>
          <w:tcPr>
            <w:tcW w:w="833" w:type="pct"/>
          </w:tcPr>
          <w:p w14:paraId="1E49F8DC"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lakan</w:t>
            </w:r>
          </w:p>
        </w:tc>
        <w:tc>
          <w:tcPr>
            <w:tcW w:w="833" w:type="pct"/>
          </w:tcPr>
          <w:p w14:paraId="16DCC918"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al</w:t>
            </w:r>
          </w:p>
        </w:tc>
        <w:tc>
          <w:tcPr>
            <w:tcW w:w="833" w:type="pct"/>
          </w:tcPr>
          <w:p w14:paraId="2F1B67E6"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alen</w:t>
            </w:r>
          </w:p>
        </w:tc>
      </w:tr>
      <w:tr w:rsidR="00F51AC2" w:rsidRPr="0073769B" w14:paraId="3911019D" w14:textId="77777777" w:rsidTr="009B1BD6">
        <w:tc>
          <w:tcPr>
            <w:tcW w:w="833" w:type="pct"/>
          </w:tcPr>
          <w:p w14:paraId="10DE8C01"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w:t>
            </w:r>
          </w:p>
        </w:tc>
        <w:tc>
          <w:tcPr>
            <w:tcW w:w="833" w:type="pct"/>
          </w:tcPr>
          <w:p w14:paraId="44ADCF04"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lera</w:t>
            </w:r>
          </w:p>
        </w:tc>
        <w:tc>
          <w:tcPr>
            <w:tcW w:w="833" w:type="pct"/>
          </w:tcPr>
          <w:p w14:paraId="5AEB9F53"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leran</w:t>
            </w:r>
          </w:p>
        </w:tc>
        <w:tc>
          <w:tcPr>
            <w:tcW w:w="833" w:type="pct"/>
          </w:tcPr>
          <w:p w14:paraId="1C4C08F3"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ler</w:t>
            </w:r>
          </w:p>
        </w:tc>
        <w:tc>
          <w:tcPr>
            <w:tcW w:w="833" w:type="pct"/>
          </w:tcPr>
          <w:p w14:paraId="2C0004EE"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sal</w:t>
            </w:r>
          </w:p>
        </w:tc>
        <w:tc>
          <w:tcPr>
            <w:tcW w:w="833" w:type="pct"/>
          </w:tcPr>
          <w:p w14:paraId="17C9F036"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salen</w:t>
            </w:r>
          </w:p>
        </w:tc>
      </w:tr>
      <w:tr w:rsidR="00F51AC2" w:rsidRPr="0073769B" w14:paraId="1DBA8CA7" w14:textId="77777777" w:rsidTr="009B1BD6">
        <w:tc>
          <w:tcPr>
            <w:tcW w:w="833" w:type="pct"/>
          </w:tcPr>
          <w:p w14:paraId="5C77AE23"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lag</w:t>
            </w:r>
          </w:p>
        </w:tc>
        <w:tc>
          <w:tcPr>
            <w:tcW w:w="833" w:type="pct"/>
          </w:tcPr>
          <w:p w14:paraId="76606734"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laga</w:t>
            </w:r>
          </w:p>
        </w:tc>
        <w:tc>
          <w:tcPr>
            <w:tcW w:w="833" w:type="pct"/>
          </w:tcPr>
          <w:p w14:paraId="6B6424B5"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lagen</w:t>
            </w:r>
          </w:p>
        </w:tc>
        <w:tc>
          <w:tcPr>
            <w:tcW w:w="833" w:type="pct"/>
          </w:tcPr>
          <w:p w14:paraId="7BE12677"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w:t>
            </w:r>
          </w:p>
        </w:tc>
        <w:tc>
          <w:tcPr>
            <w:tcW w:w="833" w:type="pct"/>
          </w:tcPr>
          <w:p w14:paraId="078DA708"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dal</w:t>
            </w:r>
          </w:p>
        </w:tc>
        <w:tc>
          <w:tcPr>
            <w:tcW w:w="833" w:type="pct"/>
          </w:tcPr>
          <w:p w14:paraId="604DA4DD"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dalen</w:t>
            </w:r>
          </w:p>
        </w:tc>
      </w:tr>
      <w:tr w:rsidR="00F51AC2" w:rsidRPr="0073769B" w14:paraId="18E9467F" w14:textId="77777777" w:rsidTr="009B1BD6">
        <w:tc>
          <w:tcPr>
            <w:tcW w:w="833" w:type="pct"/>
          </w:tcPr>
          <w:p w14:paraId="18B29865"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lastRenderedPageBreak/>
              <w:t>Lena</w:t>
            </w:r>
          </w:p>
        </w:tc>
        <w:tc>
          <w:tcPr>
            <w:tcW w:w="833" w:type="pct"/>
          </w:tcPr>
          <w:p w14:paraId="168D173C"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Eva</w:t>
            </w:r>
          </w:p>
        </w:tc>
        <w:tc>
          <w:tcPr>
            <w:tcW w:w="833" w:type="pct"/>
          </w:tcPr>
          <w:p w14:paraId="3DC129A5"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Lage</w:t>
            </w:r>
          </w:p>
        </w:tc>
        <w:tc>
          <w:tcPr>
            <w:tcW w:w="833" w:type="pct"/>
          </w:tcPr>
          <w:p w14:paraId="36677868"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Eda</w:t>
            </w:r>
          </w:p>
        </w:tc>
        <w:tc>
          <w:tcPr>
            <w:tcW w:w="833" w:type="pct"/>
          </w:tcPr>
          <w:p w14:paraId="3A8302FA"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mal</w:t>
            </w:r>
          </w:p>
        </w:tc>
        <w:tc>
          <w:tcPr>
            <w:tcW w:w="833" w:type="pct"/>
          </w:tcPr>
          <w:p w14:paraId="4F15F873"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malen</w:t>
            </w:r>
          </w:p>
        </w:tc>
      </w:tr>
      <w:tr w:rsidR="00F51AC2" w:rsidRPr="0073769B" w14:paraId="4F78EFD6" w14:textId="77777777" w:rsidTr="009B1BD6">
        <w:tc>
          <w:tcPr>
            <w:tcW w:w="833" w:type="pct"/>
          </w:tcPr>
          <w:p w14:paraId="48422D22"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leva</w:t>
            </w:r>
          </w:p>
        </w:tc>
        <w:tc>
          <w:tcPr>
            <w:tcW w:w="833" w:type="pct"/>
          </w:tcPr>
          <w:p w14:paraId="2DCA57A1"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leve</w:t>
            </w:r>
          </w:p>
        </w:tc>
        <w:tc>
          <w:tcPr>
            <w:tcW w:w="833" w:type="pct"/>
          </w:tcPr>
          <w:p w14:paraId="46909301"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Eve</w:t>
            </w:r>
          </w:p>
        </w:tc>
        <w:tc>
          <w:tcPr>
            <w:tcW w:w="833" w:type="pct"/>
          </w:tcPr>
          <w:p w14:paraId="33646D33"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leka</w:t>
            </w:r>
          </w:p>
        </w:tc>
        <w:tc>
          <w:tcPr>
            <w:tcW w:w="833" w:type="pct"/>
          </w:tcPr>
          <w:p w14:paraId="2EBDFD38"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gal</w:t>
            </w:r>
          </w:p>
        </w:tc>
        <w:tc>
          <w:tcPr>
            <w:tcW w:w="833" w:type="pct"/>
          </w:tcPr>
          <w:p w14:paraId="49A80FF4"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galen</w:t>
            </w:r>
          </w:p>
        </w:tc>
      </w:tr>
      <w:tr w:rsidR="00F51AC2" w:rsidRPr="0073769B" w14:paraId="71B6AB86" w14:textId="77777777" w:rsidTr="009B1BD6">
        <w:tc>
          <w:tcPr>
            <w:tcW w:w="833" w:type="pct"/>
          </w:tcPr>
          <w:p w14:paraId="6D95C9AB"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make</w:t>
            </w:r>
          </w:p>
        </w:tc>
        <w:tc>
          <w:tcPr>
            <w:tcW w:w="833" w:type="pct"/>
          </w:tcPr>
          <w:p w14:paraId="266698AA"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maka</w:t>
            </w:r>
          </w:p>
        </w:tc>
        <w:tc>
          <w:tcPr>
            <w:tcW w:w="833" w:type="pct"/>
          </w:tcPr>
          <w:p w14:paraId="48FB68AE"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mage</w:t>
            </w:r>
          </w:p>
        </w:tc>
        <w:tc>
          <w:tcPr>
            <w:tcW w:w="833" w:type="pct"/>
          </w:tcPr>
          <w:p w14:paraId="6FEBBA84"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lagen</w:t>
            </w:r>
          </w:p>
        </w:tc>
        <w:tc>
          <w:tcPr>
            <w:tcW w:w="833" w:type="pct"/>
          </w:tcPr>
          <w:p w14:paraId="415F5BF4"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sak</w:t>
            </w:r>
          </w:p>
        </w:tc>
        <w:tc>
          <w:tcPr>
            <w:tcW w:w="833" w:type="pct"/>
          </w:tcPr>
          <w:p w14:paraId="02577F2E"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saken</w:t>
            </w:r>
          </w:p>
        </w:tc>
      </w:tr>
      <w:tr w:rsidR="00F51AC2" w:rsidRPr="0073769B" w14:paraId="648767B1" w14:textId="77777777" w:rsidTr="009B1BD6">
        <w:tc>
          <w:tcPr>
            <w:tcW w:w="833" w:type="pct"/>
          </w:tcPr>
          <w:p w14:paraId="07DF2D25"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kaka</w:t>
            </w:r>
          </w:p>
        </w:tc>
        <w:tc>
          <w:tcPr>
            <w:tcW w:w="833" w:type="pct"/>
          </w:tcPr>
          <w:p w14:paraId="17D3996B"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malen</w:t>
            </w:r>
          </w:p>
        </w:tc>
        <w:tc>
          <w:tcPr>
            <w:tcW w:w="833" w:type="pct"/>
          </w:tcPr>
          <w:p w14:paraId="2BB16175"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sade</w:t>
            </w:r>
          </w:p>
        </w:tc>
        <w:tc>
          <w:tcPr>
            <w:tcW w:w="833" w:type="pct"/>
          </w:tcPr>
          <w:p w14:paraId="4EF49933"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salen</w:t>
            </w:r>
          </w:p>
        </w:tc>
        <w:tc>
          <w:tcPr>
            <w:tcW w:w="833" w:type="pct"/>
          </w:tcPr>
          <w:p w14:paraId="18A60F3F"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kar</w:t>
            </w:r>
          </w:p>
        </w:tc>
        <w:tc>
          <w:tcPr>
            <w:tcW w:w="833" w:type="pct"/>
          </w:tcPr>
          <w:p w14:paraId="35A3B5EF"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karen</w:t>
            </w:r>
          </w:p>
        </w:tc>
      </w:tr>
      <w:tr w:rsidR="00F51AC2" w:rsidRPr="0073769B" w14:paraId="6806AB6D" w14:textId="77777777" w:rsidTr="009B1BD6">
        <w:tc>
          <w:tcPr>
            <w:tcW w:w="833" w:type="pct"/>
          </w:tcPr>
          <w:p w14:paraId="39A1D149"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dagen</w:t>
            </w:r>
          </w:p>
        </w:tc>
        <w:tc>
          <w:tcPr>
            <w:tcW w:w="833" w:type="pct"/>
          </w:tcPr>
          <w:p w14:paraId="0FE6AB26"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magen</w:t>
            </w:r>
          </w:p>
        </w:tc>
        <w:tc>
          <w:tcPr>
            <w:tcW w:w="833" w:type="pct"/>
          </w:tcPr>
          <w:p w14:paraId="1F408B2D"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same</w:t>
            </w:r>
          </w:p>
        </w:tc>
        <w:tc>
          <w:tcPr>
            <w:tcW w:w="833" w:type="pct"/>
          </w:tcPr>
          <w:p w14:paraId="0A2803EF"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kakan</w:t>
            </w:r>
          </w:p>
        </w:tc>
        <w:tc>
          <w:tcPr>
            <w:tcW w:w="833" w:type="pct"/>
          </w:tcPr>
          <w:p w14:paraId="3C2B9F59"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lade</w:t>
            </w:r>
          </w:p>
        </w:tc>
        <w:tc>
          <w:tcPr>
            <w:tcW w:w="833" w:type="pct"/>
          </w:tcPr>
          <w:p w14:paraId="708CE3A9"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ladan</w:t>
            </w:r>
          </w:p>
        </w:tc>
      </w:tr>
      <w:tr w:rsidR="00F51AC2" w:rsidRPr="0073769B" w14:paraId="4D6C134D" w14:textId="77777777" w:rsidTr="009B1BD6">
        <w:tc>
          <w:tcPr>
            <w:tcW w:w="833" w:type="pct"/>
          </w:tcPr>
          <w:p w14:paraId="62EB5720"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Daga</w:t>
            </w:r>
          </w:p>
        </w:tc>
        <w:tc>
          <w:tcPr>
            <w:tcW w:w="833" w:type="pct"/>
          </w:tcPr>
          <w:p w14:paraId="797A615B"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dega</w:t>
            </w:r>
          </w:p>
        </w:tc>
        <w:tc>
          <w:tcPr>
            <w:tcW w:w="833" w:type="pct"/>
          </w:tcPr>
          <w:p w14:paraId="66F5CE20"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degen</w:t>
            </w:r>
          </w:p>
        </w:tc>
        <w:tc>
          <w:tcPr>
            <w:tcW w:w="833" w:type="pct"/>
          </w:tcPr>
          <w:p w14:paraId="7EF19B61"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galen</w:t>
            </w:r>
          </w:p>
        </w:tc>
        <w:tc>
          <w:tcPr>
            <w:tcW w:w="833" w:type="pct"/>
          </w:tcPr>
          <w:p w14:paraId="15E2DED0"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mala</w:t>
            </w:r>
          </w:p>
        </w:tc>
        <w:tc>
          <w:tcPr>
            <w:tcW w:w="833" w:type="pct"/>
          </w:tcPr>
          <w:p w14:paraId="3B8A8DBB"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magen</w:t>
            </w:r>
          </w:p>
        </w:tc>
      </w:tr>
      <w:tr w:rsidR="00F51AC2" w:rsidRPr="0073769B" w14:paraId="40FDE022" w14:textId="77777777" w:rsidTr="009B1BD6">
        <w:tc>
          <w:tcPr>
            <w:tcW w:w="833" w:type="pct"/>
          </w:tcPr>
          <w:p w14:paraId="462D5F0B"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raka</w:t>
            </w:r>
          </w:p>
        </w:tc>
        <w:tc>
          <w:tcPr>
            <w:tcW w:w="833" w:type="pct"/>
          </w:tcPr>
          <w:p w14:paraId="55A3FC51"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rara</w:t>
            </w:r>
          </w:p>
        </w:tc>
        <w:tc>
          <w:tcPr>
            <w:tcW w:w="833" w:type="pct"/>
          </w:tcPr>
          <w:p w14:paraId="0F1388AB"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reva</w:t>
            </w:r>
          </w:p>
        </w:tc>
        <w:tc>
          <w:tcPr>
            <w:tcW w:w="833" w:type="pct"/>
          </w:tcPr>
          <w:p w14:paraId="7B6EC868"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ram</w:t>
            </w:r>
          </w:p>
        </w:tc>
        <w:tc>
          <w:tcPr>
            <w:tcW w:w="833" w:type="pct"/>
          </w:tcPr>
          <w:p w14:paraId="640B3823"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saker</w:t>
            </w:r>
          </w:p>
        </w:tc>
        <w:tc>
          <w:tcPr>
            <w:tcW w:w="833" w:type="pct"/>
          </w:tcPr>
          <w:p w14:paraId="1D758862"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salar</w:t>
            </w:r>
          </w:p>
        </w:tc>
      </w:tr>
      <w:tr w:rsidR="00F51AC2" w:rsidRPr="0073769B" w14:paraId="22A1D171" w14:textId="77777777" w:rsidTr="009B1BD6">
        <w:tc>
          <w:tcPr>
            <w:tcW w:w="833" w:type="pct"/>
          </w:tcPr>
          <w:p w14:paraId="668C4B98"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makar</w:t>
            </w:r>
          </w:p>
        </w:tc>
        <w:tc>
          <w:tcPr>
            <w:tcW w:w="833" w:type="pct"/>
          </w:tcPr>
          <w:p w14:paraId="2F3CFEDB"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leder</w:t>
            </w:r>
          </w:p>
        </w:tc>
        <w:tc>
          <w:tcPr>
            <w:tcW w:w="833" w:type="pct"/>
          </w:tcPr>
          <w:p w14:paraId="5209DBF8"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dagar</w:t>
            </w:r>
          </w:p>
        </w:tc>
        <w:tc>
          <w:tcPr>
            <w:tcW w:w="833" w:type="pct"/>
          </w:tcPr>
          <w:p w14:paraId="5F488CB6"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ramar</w:t>
            </w:r>
          </w:p>
        </w:tc>
        <w:tc>
          <w:tcPr>
            <w:tcW w:w="833" w:type="pct"/>
          </w:tcPr>
          <w:p w14:paraId="7D4B173A"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rekar</w:t>
            </w:r>
          </w:p>
        </w:tc>
        <w:tc>
          <w:tcPr>
            <w:tcW w:w="833" w:type="pct"/>
          </w:tcPr>
          <w:p w14:paraId="44C7089A" w14:textId="77777777" w:rsidR="00F51AC2" w:rsidRPr="0085050C" w:rsidRDefault="00F51AC2" w:rsidP="009B1BD6">
            <w:pPr>
              <w:pStyle w:val="Ingetavstnd"/>
              <w:spacing w:line="276" w:lineRule="auto"/>
              <w:rPr>
                <w:rFonts w:ascii="Source Sans Pro" w:hAnsi="Source Sans Pro"/>
                <w:sz w:val="28"/>
                <w:szCs w:val="28"/>
              </w:rPr>
            </w:pPr>
            <w:r w:rsidRPr="0085050C">
              <w:rPr>
                <w:rFonts w:ascii="Source Sans Pro" w:hAnsi="Source Sans Pro"/>
                <w:sz w:val="28"/>
                <w:szCs w:val="28"/>
              </w:rPr>
              <w:t>damer</w:t>
            </w:r>
          </w:p>
        </w:tc>
      </w:tr>
    </w:tbl>
    <w:p w14:paraId="34EC9931" w14:textId="77777777" w:rsidR="00F51AC2" w:rsidRDefault="00F51AC2" w:rsidP="000346F1">
      <w:pPr>
        <w:rPr>
          <w:rFonts w:ascii="Source Sans Pro" w:hAnsi="Source Sans Pro"/>
          <w:sz w:val="28"/>
          <w:szCs w:val="28"/>
        </w:rPr>
      </w:pPr>
    </w:p>
    <w:p w14:paraId="73BDCF07" w14:textId="77777777" w:rsidR="00632411" w:rsidRPr="001C0C77" w:rsidRDefault="00632411" w:rsidP="00363ABC">
      <w:pPr>
        <w:pStyle w:val="Automatisering"/>
        <w:numPr>
          <w:ilvl w:val="0"/>
          <w:numId w:val="17"/>
        </w:numPr>
      </w:pPr>
      <w:r w:rsidRPr="0044362B">
        <w:t xml:space="preserve">Läs </w:t>
      </w:r>
      <w:r>
        <w:t>småfraser</w:t>
      </w:r>
    </w:p>
    <w:p w14:paraId="53BC44C4" w14:textId="77777777" w:rsidR="006838C6" w:rsidRPr="0085050C" w:rsidRDefault="006838C6" w:rsidP="00CC7965">
      <w:pPr>
        <w:pStyle w:val="Ingetavstnd"/>
        <w:tabs>
          <w:tab w:val="left" w:pos="2552"/>
          <w:tab w:val="left" w:pos="5954"/>
        </w:tabs>
        <w:spacing w:line="276" w:lineRule="auto"/>
        <w:rPr>
          <w:rFonts w:ascii="Source Sans Pro" w:hAnsi="Source Sans Pro"/>
          <w:sz w:val="28"/>
          <w:szCs w:val="28"/>
        </w:rPr>
      </w:pPr>
      <w:r w:rsidRPr="0085050C">
        <w:rPr>
          <w:rFonts w:ascii="Source Sans Pro" w:hAnsi="Source Sans Pro"/>
          <w:sz w:val="28"/>
          <w:szCs w:val="28"/>
        </w:rPr>
        <w:t>Daga degar</w:t>
      </w:r>
      <w:r w:rsidRPr="0085050C">
        <w:rPr>
          <w:rFonts w:ascii="Source Sans Pro" w:hAnsi="Source Sans Pro"/>
          <w:sz w:val="28"/>
          <w:szCs w:val="28"/>
        </w:rPr>
        <w:tab/>
        <w:t>Lage maler rara kakan</w:t>
      </w:r>
      <w:r w:rsidRPr="0085050C">
        <w:rPr>
          <w:rFonts w:ascii="Source Sans Pro" w:hAnsi="Source Sans Pro"/>
          <w:sz w:val="28"/>
          <w:szCs w:val="28"/>
        </w:rPr>
        <w:tab/>
      </w:r>
      <w:r w:rsidR="00632411" w:rsidRPr="0085050C">
        <w:rPr>
          <w:rFonts w:ascii="Source Sans Pro" w:hAnsi="Source Sans Pro"/>
          <w:sz w:val="28"/>
          <w:szCs w:val="28"/>
        </w:rPr>
        <w:t>Lena lade karen i leran</w:t>
      </w:r>
    </w:p>
    <w:p w14:paraId="78A6EB64" w14:textId="77777777" w:rsidR="00632411" w:rsidRPr="0085050C" w:rsidRDefault="00BE4850" w:rsidP="00CC7965">
      <w:pPr>
        <w:pStyle w:val="Ingetavstnd"/>
        <w:tabs>
          <w:tab w:val="left" w:pos="2552"/>
          <w:tab w:val="left" w:pos="5954"/>
        </w:tabs>
        <w:spacing w:line="276" w:lineRule="auto"/>
        <w:rPr>
          <w:rFonts w:ascii="Source Sans Pro" w:hAnsi="Source Sans Pro"/>
          <w:sz w:val="28"/>
          <w:szCs w:val="28"/>
        </w:rPr>
      </w:pPr>
      <w:proofErr w:type="gramStart"/>
      <w:r w:rsidRPr="0085050C">
        <w:rPr>
          <w:rFonts w:ascii="Source Sans Pro" w:hAnsi="Source Sans Pro"/>
          <w:sz w:val="28"/>
          <w:szCs w:val="28"/>
        </w:rPr>
        <w:t>l</w:t>
      </w:r>
      <w:r w:rsidR="00632411" w:rsidRPr="0085050C">
        <w:rPr>
          <w:rFonts w:ascii="Source Sans Pro" w:hAnsi="Source Sans Pro"/>
          <w:sz w:val="28"/>
          <w:szCs w:val="28"/>
        </w:rPr>
        <w:t>eve enen</w:t>
      </w:r>
      <w:proofErr w:type="gramEnd"/>
      <w:r w:rsidR="00632411" w:rsidRPr="0085050C">
        <w:rPr>
          <w:rFonts w:ascii="Source Sans Pro" w:hAnsi="Source Sans Pro"/>
          <w:sz w:val="28"/>
          <w:szCs w:val="28"/>
        </w:rPr>
        <w:t xml:space="preserve"> i dalen</w:t>
      </w:r>
      <w:r w:rsidR="00632411" w:rsidRPr="0085050C">
        <w:rPr>
          <w:rFonts w:ascii="Source Sans Pro" w:hAnsi="Source Sans Pro"/>
          <w:sz w:val="28"/>
          <w:szCs w:val="28"/>
        </w:rPr>
        <w:tab/>
        <w:t>damer rekar i salen</w:t>
      </w:r>
      <w:r w:rsidR="00632411" w:rsidRPr="0085050C">
        <w:rPr>
          <w:rFonts w:ascii="Source Sans Pro" w:hAnsi="Source Sans Pro"/>
          <w:sz w:val="28"/>
          <w:szCs w:val="28"/>
        </w:rPr>
        <w:tab/>
        <w:t>Eve lade elen i degen</w:t>
      </w:r>
    </w:p>
    <w:p w14:paraId="36A15384" w14:textId="77777777" w:rsidR="00CC7965" w:rsidRPr="00AD2431" w:rsidRDefault="00CC7965" w:rsidP="00CC7965">
      <w:pPr>
        <w:pStyle w:val="Ingetavstnd"/>
        <w:tabs>
          <w:tab w:val="left" w:pos="2552"/>
          <w:tab w:val="left" w:pos="5954"/>
        </w:tabs>
        <w:spacing w:line="276" w:lineRule="auto"/>
        <w:rPr>
          <w:rFonts w:ascii="Source Sans Pro" w:hAnsi="Source Sans Pro"/>
          <w:sz w:val="28"/>
          <w:szCs w:val="28"/>
        </w:rPr>
      </w:pPr>
    </w:p>
    <w:p w14:paraId="660DAFEA" w14:textId="77777777" w:rsidR="00CC7965" w:rsidRPr="00AD2431" w:rsidRDefault="00CC7965" w:rsidP="00CC7965">
      <w:pPr>
        <w:pStyle w:val="Ingetavstnd"/>
        <w:tabs>
          <w:tab w:val="left" w:pos="2552"/>
          <w:tab w:val="left" w:pos="5954"/>
        </w:tabs>
        <w:spacing w:line="276" w:lineRule="auto"/>
        <w:rPr>
          <w:rFonts w:ascii="Source Sans Pro" w:hAnsi="Source Sans Pro"/>
          <w:sz w:val="28"/>
          <w:szCs w:val="28"/>
        </w:rPr>
      </w:pPr>
    </w:p>
    <w:p w14:paraId="3622905B" w14:textId="77777777" w:rsidR="00FD0650" w:rsidRPr="00AD2431" w:rsidRDefault="00FD0650">
      <w:pPr>
        <w:rPr>
          <w:rFonts w:ascii="Source Sans Pro" w:hAnsi="Source Sans Pro"/>
          <w:sz w:val="28"/>
          <w:szCs w:val="28"/>
        </w:rPr>
      </w:pPr>
      <w:r w:rsidRPr="00AD2431">
        <w:rPr>
          <w:rFonts w:ascii="Source Sans Pro" w:hAnsi="Source Sans Pro"/>
          <w:sz w:val="28"/>
          <w:szCs w:val="28"/>
        </w:rPr>
        <w:br w:type="page"/>
      </w:r>
    </w:p>
    <w:p w14:paraId="6708BF8F" w14:textId="2031B71A" w:rsidR="0066009D" w:rsidRPr="00EC44CA" w:rsidRDefault="00B76BDB" w:rsidP="0066009D">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682816" behindDoc="0" locked="0" layoutInCell="1" allowOverlap="1" wp14:anchorId="3E15D4C3" wp14:editId="0A1042FA">
                <wp:simplePos x="0" y="0"/>
                <wp:positionH relativeFrom="column">
                  <wp:posOffset>55880</wp:posOffset>
                </wp:positionH>
                <wp:positionV relativeFrom="paragraph">
                  <wp:posOffset>-514985</wp:posOffset>
                </wp:positionV>
                <wp:extent cx="1377950" cy="368300"/>
                <wp:effectExtent l="0" t="0" r="19050" b="12700"/>
                <wp:wrapNone/>
                <wp:docPr id="2052483244"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71283F" w14:textId="77777777" w:rsidR="00B76BDB" w:rsidRPr="00175961" w:rsidRDefault="00B76BDB" w:rsidP="00B76BDB">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5D4C3" id="_x0000_s1035" style="position:absolute;left:0;text-align:left;margin-left:4.4pt;margin-top:-40.55pt;width:108.5pt;height: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" fillcolor="#ffddc4 [663]" strokecolor="#18190f [484]" strokeweight="1pt">
                <v:stroke joinstyle="miter"/>
                <v:textbox>
                  <w:txbxContent>
                    <w:p w14:paraId="4471283F" w14:textId="77777777" w:rsidR="00B76BDB" w:rsidRPr="00175961" w:rsidRDefault="00B76BDB" w:rsidP="00B76BDB">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66009D" w:rsidRPr="00EC44CA">
        <w:rPr>
          <w:noProof/>
        </w:rPr>
        <w:drawing>
          <wp:inline distT="0" distB="0" distL="0" distR="0" wp14:anchorId="41A8D889" wp14:editId="0406035E">
            <wp:extent cx="1176728" cy="759359"/>
            <wp:effectExtent l="0" t="0" r="4445" b="3175"/>
            <wp:docPr id="124762551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6257" name=""/>
                    <pic:cNvPicPr/>
                  </pic:nvPicPr>
                  <pic:blipFill>
                    <a:blip r:embed="rId12"/>
                    <a:stretch>
                      <a:fillRect/>
                    </a:stretch>
                  </pic:blipFill>
                  <pic:spPr>
                    <a:xfrm>
                      <a:off x="0" y="0"/>
                      <a:ext cx="1176728" cy="759359"/>
                    </a:xfrm>
                    <a:prstGeom prst="rect">
                      <a:avLst/>
                    </a:prstGeom>
                  </pic:spPr>
                </pic:pic>
              </a:graphicData>
            </a:graphic>
          </wp:inline>
        </w:drawing>
      </w:r>
    </w:p>
    <w:p w14:paraId="55A9BC3F" w14:textId="1ACFBDC9" w:rsidR="0066009D" w:rsidRDefault="0066009D" w:rsidP="0066009D">
      <w:pPr>
        <w:pStyle w:val="Ingetavstnd"/>
        <w:spacing w:line="276" w:lineRule="auto"/>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proofErr w:type="spellStart"/>
      <w:r w:rsidRPr="00EC44CA">
        <w:rPr>
          <w:rFonts w:ascii="Source Sans Pro" w:hAnsi="Source Sans Pro" w:cs="Open Sans"/>
          <w:color w:val="191B26"/>
          <w:sz w:val="16"/>
          <w:szCs w:val="16"/>
          <w:shd w:val="clear" w:color="auto" w:fill="FFFFFF"/>
        </w:rPr>
        <w:t>OpenClipart-Vectors</w:t>
      </w:r>
      <w:proofErr w:type="spellEnd"/>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14:paraId="6BA79AEB" w14:textId="2F933843" w:rsidR="0066009D" w:rsidRPr="001E1553" w:rsidRDefault="0066009D" w:rsidP="0066009D">
      <w:pPr>
        <w:pStyle w:val="Ingetavstnd"/>
        <w:spacing w:line="276" w:lineRule="auto"/>
        <w:jc w:val="center"/>
        <w:rPr>
          <w:rFonts w:ascii="Source Sans Pro" w:hAnsi="Source Sans Pro" w:cs="Open Sans"/>
          <w:color w:val="191B26"/>
          <w:sz w:val="16"/>
          <w:szCs w:val="16"/>
          <w:shd w:val="clear" w:color="auto" w:fill="FFFFFF"/>
        </w:rPr>
      </w:pPr>
    </w:p>
    <w:p w14:paraId="6D88174E" w14:textId="5CC98909" w:rsidR="00AD2431" w:rsidRDefault="00885EC0"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led</w:t>
      </w:r>
      <w:r w:rsidR="0066009D" w:rsidRPr="00AD2431">
        <w:rPr>
          <w:rFonts w:ascii="Source Sans Pro" w:hAnsi="Source Sans Pro"/>
          <w:sz w:val="28"/>
          <w:szCs w:val="28"/>
        </w:rPr>
        <w:tab/>
        <w:t>led-a</w:t>
      </w:r>
      <w:r w:rsidR="0066009D" w:rsidRPr="00AD2431">
        <w:rPr>
          <w:rFonts w:ascii="Source Sans Pro" w:hAnsi="Source Sans Pro"/>
          <w:sz w:val="28"/>
          <w:szCs w:val="28"/>
        </w:rPr>
        <w:tab/>
        <w:t>lada</w:t>
      </w:r>
      <w:r w:rsidR="0066009D" w:rsidRPr="00AD2431">
        <w:rPr>
          <w:rFonts w:ascii="Source Sans Pro" w:hAnsi="Source Sans Pro"/>
          <w:sz w:val="28"/>
          <w:szCs w:val="28"/>
        </w:rPr>
        <w:tab/>
        <w:t>la-de</w:t>
      </w:r>
    </w:p>
    <w:p w14:paraId="6C49856A" w14:textId="59CA0FED" w:rsidR="00AD2431" w:rsidRDefault="00885EC0"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el</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el-en</w:t>
      </w:r>
      <w:proofErr w:type="spellEnd"/>
      <w:r w:rsidR="00AD2431">
        <w:rPr>
          <w:rFonts w:ascii="Source Sans Pro" w:hAnsi="Source Sans Pro"/>
          <w:sz w:val="28"/>
          <w:szCs w:val="28"/>
        </w:rPr>
        <w:tab/>
      </w:r>
      <w:r w:rsidR="0066009D" w:rsidRPr="00AD2431">
        <w:rPr>
          <w:rFonts w:ascii="Source Sans Pro" w:hAnsi="Source Sans Pro"/>
          <w:sz w:val="28"/>
          <w:szCs w:val="28"/>
        </w:rPr>
        <w:t>lek-a</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lek-en</w:t>
      </w:r>
      <w:proofErr w:type="spellEnd"/>
    </w:p>
    <w:p w14:paraId="4CDE60CA" w14:textId="740A77EA" w:rsidR="0066009D" w:rsidRPr="00AD2431" w:rsidRDefault="00885EC0"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lak-a</w:t>
      </w:r>
      <w:r w:rsidR="0066009D" w:rsidRPr="00AD2431">
        <w:rPr>
          <w:rFonts w:ascii="Source Sans Pro" w:hAnsi="Source Sans Pro"/>
          <w:sz w:val="28"/>
          <w:szCs w:val="28"/>
        </w:rPr>
        <w:tab/>
        <w:t>lakan</w:t>
      </w:r>
      <w:r w:rsidR="0066009D" w:rsidRPr="00AD2431">
        <w:rPr>
          <w:rFonts w:ascii="Source Sans Pro" w:hAnsi="Source Sans Pro"/>
          <w:sz w:val="28"/>
          <w:szCs w:val="28"/>
        </w:rPr>
        <w:tab/>
        <w:t>al</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al-en</w:t>
      </w:r>
      <w:proofErr w:type="spellEnd"/>
    </w:p>
    <w:p w14:paraId="61320588" w14:textId="04444FC6" w:rsidR="00AD2431" w:rsidRDefault="00FC04B2"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le</w:t>
      </w:r>
      <w:r w:rsidR="0066009D" w:rsidRPr="00AD2431">
        <w:rPr>
          <w:rFonts w:ascii="Source Sans Pro" w:hAnsi="Source Sans Pro"/>
          <w:sz w:val="28"/>
          <w:szCs w:val="28"/>
        </w:rPr>
        <w:tab/>
        <w:t>lera</w:t>
      </w:r>
      <w:r w:rsidR="0066009D" w:rsidRPr="00AD2431">
        <w:rPr>
          <w:rFonts w:ascii="Source Sans Pro" w:hAnsi="Source Sans Pro"/>
          <w:sz w:val="28"/>
          <w:szCs w:val="28"/>
        </w:rPr>
        <w:tab/>
        <w:t>lera-n</w:t>
      </w:r>
      <w:r w:rsidR="0066009D" w:rsidRPr="00AD2431">
        <w:rPr>
          <w:rFonts w:ascii="Source Sans Pro" w:hAnsi="Source Sans Pro"/>
          <w:sz w:val="28"/>
          <w:szCs w:val="28"/>
        </w:rPr>
        <w:tab/>
        <w:t>le-r</w:t>
      </w:r>
    </w:p>
    <w:p w14:paraId="25E36504" w14:textId="05009707" w:rsidR="00AD2431" w:rsidRDefault="00FC04B2"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sal</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sal-en</w:t>
      </w:r>
      <w:proofErr w:type="spellEnd"/>
      <w:r w:rsidR="00AD2431">
        <w:rPr>
          <w:rFonts w:ascii="Source Sans Pro" w:hAnsi="Source Sans Pro"/>
          <w:sz w:val="28"/>
          <w:szCs w:val="28"/>
        </w:rPr>
        <w:tab/>
      </w:r>
      <w:r w:rsidR="0066009D" w:rsidRPr="00AD2431">
        <w:rPr>
          <w:rFonts w:ascii="Source Sans Pro" w:hAnsi="Source Sans Pro"/>
          <w:sz w:val="28"/>
          <w:szCs w:val="28"/>
        </w:rPr>
        <w:t>lag</w:t>
      </w:r>
      <w:r w:rsidR="0066009D" w:rsidRPr="00AD2431">
        <w:rPr>
          <w:rFonts w:ascii="Source Sans Pro" w:hAnsi="Source Sans Pro"/>
          <w:sz w:val="28"/>
          <w:szCs w:val="28"/>
        </w:rPr>
        <w:tab/>
        <w:t>lag-a</w:t>
      </w:r>
    </w:p>
    <w:p w14:paraId="093A4F38" w14:textId="202E2285" w:rsidR="0066009D" w:rsidRPr="00AD2431" w:rsidRDefault="00FC04B2"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proofErr w:type="spellStart"/>
      <w:r w:rsidR="0066009D" w:rsidRPr="00AD2431">
        <w:rPr>
          <w:rFonts w:ascii="Source Sans Pro" w:hAnsi="Source Sans Pro"/>
          <w:sz w:val="28"/>
          <w:szCs w:val="28"/>
        </w:rPr>
        <w:t>lag-en</w:t>
      </w:r>
      <w:proofErr w:type="spellEnd"/>
      <w:r w:rsidR="0066009D" w:rsidRPr="00AD2431">
        <w:rPr>
          <w:rFonts w:ascii="Source Sans Pro" w:hAnsi="Source Sans Pro"/>
          <w:sz w:val="28"/>
          <w:szCs w:val="28"/>
        </w:rPr>
        <w:tab/>
        <w:t>le</w:t>
      </w:r>
      <w:r w:rsidR="0066009D" w:rsidRPr="00AD2431">
        <w:rPr>
          <w:rFonts w:ascii="Source Sans Pro" w:hAnsi="Source Sans Pro"/>
          <w:sz w:val="28"/>
          <w:szCs w:val="28"/>
        </w:rPr>
        <w:tab/>
        <w:t>dal</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dal-en</w:t>
      </w:r>
      <w:proofErr w:type="spellEnd"/>
    </w:p>
    <w:p w14:paraId="5A47C987" w14:textId="199A7D99" w:rsidR="00AD2431" w:rsidRDefault="00FC04B2"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Lena</w:t>
      </w:r>
      <w:r w:rsidR="0066009D" w:rsidRPr="00AD2431">
        <w:rPr>
          <w:rFonts w:ascii="Source Sans Pro" w:hAnsi="Source Sans Pro"/>
          <w:sz w:val="28"/>
          <w:szCs w:val="28"/>
        </w:rPr>
        <w:tab/>
        <w:t>Eva</w:t>
      </w:r>
      <w:r w:rsidR="0066009D" w:rsidRPr="00AD2431">
        <w:rPr>
          <w:rFonts w:ascii="Source Sans Pro" w:hAnsi="Source Sans Pro"/>
          <w:sz w:val="28"/>
          <w:szCs w:val="28"/>
        </w:rPr>
        <w:tab/>
        <w:t>Lage</w:t>
      </w:r>
      <w:r w:rsidR="0066009D" w:rsidRPr="00AD2431">
        <w:rPr>
          <w:rFonts w:ascii="Source Sans Pro" w:hAnsi="Source Sans Pro"/>
          <w:sz w:val="28"/>
          <w:szCs w:val="28"/>
        </w:rPr>
        <w:tab/>
        <w:t>Eda</w:t>
      </w:r>
    </w:p>
    <w:p w14:paraId="73CC3894" w14:textId="2A79A0B4" w:rsidR="00AD2431" w:rsidRDefault="00FC04B2"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mal</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mal-en</w:t>
      </w:r>
      <w:proofErr w:type="spellEnd"/>
      <w:r w:rsidR="00AD2431">
        <w:rPr>
          <w:rFonts w:ascii="Source Sans Pro" w:hAnsi="Source Sans Pro"/>
          <w:sz w:val="28"/>
          <w:szCs w:val="28"/>
        </w:rPr>
        <w:tab/>
      </w:r>
      <w:r w:rsidR="0066009D" w:rsidRPr="00AD2431">
        <w:rPr>
          <w:rFonts w:ascii="Source Sans Pro" w:hAnsi="Source Sans Pro"/>
          <w:sz w:val="28"/>
          <w:szCs w:val="28"/>
        </w:rPr>
        <w:t>lev-a</w:t>
      </w:r>
      <w:r w:rsidR="0066009D" w:rsidRPr="00AD2431">
        <w:rPr>
          <w:rFonts w:ascii="Source Sans Pro" w:hAnsi="Source Sans Pro"/>
          <w:sz w:val="28"/>
          <w:szCs w:val="28"/>
        </w:rPr>
        <w:tab/>
        <w:t>lev-e</w:t>
      </w:r>
    </w:p>
    <w:p w14:paraId="4CD3E90F" w14:textId="0B4DC4F4" w:rsidR="0066009D" w:rsidRPr="00AD2431" w:rsidRDefault="00FC04B2"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Eve</w:t>
      </w:r>
      <w:r w:rsidR="0066009D" w:rsidRPr="00AD2431">
        <w:rPr>
          <w:rFonts w:ascii="Source Sans Pro" w:hAnsi="Source Sans Pro"/>
          <w:sz w:val="28"/>
          <w:szCs w:val="28"/>
        </w:rPr>
        <w:tab/>
        <w:t>lek-a</w:t>
      </w:r>
      <w:r w:rsidR="0066009D" w:rsidRPr="00AD2431">
        <w:rPr>
          <w:rFonts w:ascii="Source Sans Pro" w:hAnsi="Source Sans Pro"/>
          <w:sz w:val="28"/>
          <w:szCs w:val="28"/>
        </w:rPr>
        <w:tab/>
        <w:t>gal</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gal-en</w:t>
      </w:r>
      <w:proofErr w:type="spellEnd"/>
    </w:p>
    <w:p w14:paraId="28AE0C29" w14:textId="69559626" w:rsidR="00AD2431" w:rsidRDefault="00FC04B2"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make</w:t>
      </w:r>
      <w:r w:rsidR="0066009D" w:rsidRPr="00AD2431">
        <w:rPr>
          <w:rFonts w:ascii="Source Sans Pro" w:hAnsi="Source Sans Pro"/>
          <w:sz w:val="28"/>
          <w:szCs w:val="28"/>
        </w:rPr>
        <w:tab/>
        <w:t>maka</w:t>
      </w:r>
      <w:r w:rsidR="0066009D" w:rsidRPr="00AD2431">
        <w:rPr>
          <w:rFonts w:ascii="Source Sans Pro" w:hAnsi="Source Sans Pro"/>
          <w:sz w:val="28"/>
          <w:szCs w:val="28"/>
        </w:rPr>
        <w:tab/>
        <w:t>mage</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lag-en</w:t>
      </w:r>
      <w:proofErr w:type="spellEnd"/>
    </w:p>
    <w:p w14:paraId="0A42DE16" w14:textId="4102EC67" w:rsidR="00AD2431" w:rsidRDefault="00FC04B2"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sak</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sak-en</w:t>
      </w:r>
      <w:proofErr w:type="spellEnd"/>
      <w:r w:rsidR="00AD2431">
        <w:rPr>
          <w:rFonts w:ascii="Source Sans Pro" w:hAnsi="Source Sans Pro"/>
          <w:sz w:val="28"/>
          <w:szCs w:val="28"/>
        </w:rPr>
        <w:tab/>
      </w:r>
      <w:r w:rsidR="0066009D" w:rsidRPr="00AD2431">
        <w:rPr>
          <w:rFonts w:ascii="Source Sans Pro" w:hAnsi="Source Sans Pro"/>
          <w:sz w:val="28"/>
          <w:szCs w:val="28"/>
        </w:rPr>
        <w:t>kaka</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mal-en</w:t>
      </w:r>
      <w:proofErr w:type="spellEnd"/>
    </w:p>
    <w:p w14:paraId="4A99C414" w14:textId="2D9C44C3" w:rsidR="0066009D" w:rsidRPr="00AD2431" w:rsidRDefault="00FC04B2"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sa-de</w:t>
      </w:r>
      <w:r w:rsidR="0066009D" w:rsidRPr="00AD2431">
        <w:rPr>
          <w:rFonts w:ascii="Source Sans Pro" w:hAnsi="Source Sans Pro"/>
          <w:sz w:val="28"/>
          <w:szCs w:val="28"/>
        </w:rPr>
        <w:tab/>
      </w:r>
      <w:proofErr w:type="spellStart"/>
      <w:r w:rsidR="0066009D" w:rsidRPr="00AD2431">
        <w:rPr>
          <w:rFonts w:ascii="Source Sans Pro" w:hAnsi="Source Sans Pro"/>
          <w:sz w:val="28"/>
          <w:szCs w:val="28"/>
        </w:rPr>
        <w:t>sal-</w:t>
      </w:r>
      <w:proofErr w:type="gramStart"/>
      <w:r w:rsidR="0066009D" w:rsidRPr="00AD2431">
        <w:rPr>
          <w:rFonts w:ascii="Source Sans Pro" w:hAnsi="Source Sans Pro"/>
          <w:sz w:val="28"/>
          <w:szCs w:val="28"/>
        </w:rPr>
        <w:t>en</w:t>
      </w:r>
      <w:proofErr w:type="spellEnd"/>
      <w:r w:rsidR="0066009D" w:rsidRPr="00AD2431">
        <w:rPr>
          <w:rFonts w:ascii="Source Sans Pro" w:hAnsi="Source Sans Pro"/>
          <w:sz w:val="28"/>
          <w:szCs w:val="28"/>
        </w:rPr>
        <w:tab/>
        <w:t>kar</w:t>
      </w:r>
      <w:proofErr w:type="gramEnd"/>
      <w:r w:rsidR="0066009D" w:rsidRPr="00AD2431">
        <w:rPr>
          <w:rFonts w:ascii="Source Sans Pro" w:hAnsi="Source Sans Pro"/>
          <w:sz w:val="28"/>
          <w:szCs w:val="28"/>
        </w:rPr>
        <w:tab/>
      </w:r>
      <w:proofErr w:type="spellStart"/>
      <w:r w:rsidR="0066009D" w:rsidRPr="00AD2431">
        <w:rPr>
          <w:rFonts w:ascii="Source Sans Pro" w:hAnsi="Source Sans Pro"/>
          <w:sz w:val="28"/>
          <w:szCs w:val="28"/>
        </w:rPr>
        <w:t>kar-en</w:t>
      </w:r>
      <w:proofErr w:type="spellEnd"/>
    </w:p>
    <w:p w14:paraId="5B991EB2" w14:textId="77777777" w:rsidR="00BA4154" w:rsidRDefault="00FC04B2" w:rsidP="00FD787B">
      <w:pPr>
        <w:pStyle w:val="Ingetavstnd"/>
        <w:tabs>
          <w:tab w:val="left" w:pos="993"/>
          <w:tab w:val="left" w:pos="2268"/>
          <w:tab w:val="left" w:pos="3686"/>
          <w:tab w:val="left" w:pos="4962"/>
          <w:tab w:val="left" w:pos="6379"/>
          <w:tab w:val="left" w:pos="7663"/>
        </w:tabs>
        <w:spacing w:line="480" w:lineRule="auto"/>
        <w:ind w:left="113"/>
        <w:rPr>
          <w:rFonts w:ascii="Source Sans Pro" w:hAnsi="Source Sans Pro"/>
          <w:sz w:val="28"/>
          <w:szCs w:val="28"/>
        </w:rPr>
      </w:pPr>
      <w:r>
        <w:rPr>
          <w:rFonts w:ascii="Source Sans Pro" w:hAnsi="Source Sans Pro"/>
          <w:sz w:val="28"/>
          <w:szCs w:val="28"/>
        </w:rPr>
        <w:tab/>
      </w:r>
      <w:proofErr w:type="spellStart"/>
      <w:r w:rsidR="0066009D" w:rsidRPr="00AD2431">
        <w:rPr>
          <w:rFonts w:ascii="Source Sans Pro" w:hAnsi="Source Sans Pro"/>
          <w:sz w:val="28"/>
          <w:szCs w:val="28"/>
        </w:rPr>
        <w:t>dag-en</w:t>
      </w:r>
      <w:proofErr w:type="spellEnd"/>
      <w:r w:rsidR="0066009D" w:rsidRPr="00AD2431">
        <w:rPr>
          <w:rFonts w:ascii="Source Sans Pro" w:hAnsi="Source Sans Pro"/>
          <w:sz w:val="28"/>
          <w:szCs w:val="28"/>
        </w:rPr>
        <w:tab/>
        <w:t>mage-n</w:t>
      </w:r>
      <w:r w:rsidR="0066009D" w:rsidRPr="00AD2431">
        <w:rPr>
          <w:rFonts w:ascii="Source Sans Pro" w:hAnsi="Source Sans Pro"/>
          <w:sz w:val="28"/>
          <w:szCs w:val="28"/>
        </w:rPr>
        <w:tab/>
      </w:r>
      <w:proofErr w:type="gramStart"/>
      <w:r w:rsidR="0066009D" w:rsidRPr="00AD2431">
        <w:rPr>
          <w:rFonts w:ascii="Source Sans Pro" w:hAnsi="Source Sans Pro"/>
          <w:sz w:val="28"/>
          <w:szCs w:val="28"/>
        </w:rPr>
        <w:t>same</w:t>
      </w:r>
      <w:r w:rsidR="0066009D" w:rsidRPr="00AD2431">
        <w:rPr>
          <w:rFonts w:ascii="Source Sans Pro" w:hAnsi="Source Sans Pro"/>
          <w:sz w:val="28"/>
          <w:szCs w:val="28"/>
        </w:rPr>
        <w:tab/>
        <w:t>kaka</w:t>
      </w:r>
      <w:proofErr w:type="gramEnd"/>
      <w:r w:rsidR="0066009D" w:rsidRPr="00AD2431">
        <w:rPr>
          <w:rFonts w:ascii="Source Sans Pro" w:hAnsi="Source Sans Pro"/>
          <w:sz w:val="28"/>
          <w:szCs w:val="28"/>
        </w:rPr>
        <w:t>-n</w:t>
      </w:r>
      <w:r>
        <w:rPr>
          <w:rFonts w:ascii="Source Sans Pro" w:hAnsi="Source Sans Pro"/>
          <w:sz w:val="28"/>
          <w:szCs w:val="28"/>
        </w:rPr>
        <w:tab/>
      </w:r>
      <w:r w:rsidR="0066009D" w:rsidRPr="00AD2431">
        <w:rPr>
          <w:rFonts w:ascii="Source Sans Pro" w:hAnsi="Source Sans Pro"/>
          <w:sz w:val="28"/>
          <w:szCs w:val="28"/>
        </w:rPr>
        <w:t>la-de</w:t>
      </w:r>
    </w:p>
    <w:p w14:paraId="6C393B1E" w14:textId="77777777" w:rsidR="00BA4154" w:rsidRDefault="0066009D" w:rsidP="00FD787B">
      <w:pPr>
        <w:pStyle w:val="Ingetavstnd"/>
        <w:tabs>
          <w:tab w:val="left" w:pos="993"/>
          <w:tab w:val="left" w:pos="2268"/>
          <w:tab w:val="left" w:pos="3686"/>
          <w:tab w:val="left" w:pos="4962"/>
          <w:tab w:val="left" w:pos="6379"/>
          <w:tab w:val="left" w:pos="7663"/>
        </w:tabs>
        <w:spacing w:line="480" w:lineRule="auto"/>
        <w:ind w:left="113"/>
        <w:rPr>
          <w:rFonts w:ascii="Source Sans Pro" w:hAnsi="Source Sans Pro"/>
          <w:sz w:val="28"/>
          <w:szCs w:val="28"/>
        </w:rPr>
      </w:pPr>
      <w:r w:rsidRPr="00AD2431">
        <w:rPr>
          <w:rFonts w:ascii="Source Sans Pro" w:hAnsi="Source Sans Pro"/>
          <w:sz w:val="28"/>
          <w:szCs w:val="28"/>
        </w:rPr>
        <w:tab/>
        <w:t>lada-n</w:t>
      </w:r>
      <w:r w:rsidR="00AD2431">
        <w:rPr>
          <w:rFonts w:ascii="Source Sans Pro" w:hAnsi="Source Sans Pro"/>
          <w:sz w:val="28"/>
          <w:szCs w:val="28"/>
        </w:rPr>
        <w:tab/>
      </w:r>
      <w:r w:rsidRPr="00AD2431">
        <w:rPr>
          <w:rFonts w:ascii="Source Sans Pro" w:hAnsi="Source Sans Pro"/>
          <w:sz w:val="28"/>
          <w:szCs w:val="28"/>
        </w:rPr>
        <w:t>Daga</w:t>
      </w:r>
      <w:r w:rsidRPr="00AD2431">
        <w:rPr>
          <w:rFonts w:ascii="Source Sans Pro" w:hAnsi="Source Sans Pro"/>
          <w:sz w:val="28"/>
          <w:szCs w:val="28"/>
        </w:rPr>
        <w:tab/>
        <w:t>deg-a</w:t>
      </w:r>
      <w:r w:rsidR="00FC04B2">
        <w:rPr>
          <w:rFonts w:ascii="Source Sans Pro" w:hAnsi="Source Sans Pro"/>
          <w:sz w:val="28"/>
          <w:szCs w:val="28"/>
        </w:rPr>
        <w:tab/>
      </w:r>
      <w:proofErr w:type="spellStart"/>
      <w:r w:rsidRPr="00AD2431">
        <w:rPr>
          <w:rFonts w:ascii="Source Sans Pro" w:hAnsi="Source Sans Pro"/>
          <w:sz w:val="28"/>
          <w:szCs w:val="28"/>
        </w:rPr>
        <w:t>deg-en</w:t>
      </w:r>
      <w:proofErr w:type="spellEnd"/>
      <w:r w:rsidRPr="00AD2431">
        <w:rPr>
          <w:rFonts w:ascii="Source Sans Pro" w:hAnsi="Source Sans Pro"/>
          <w:sz w:val="28"/>
          <w:szCs w:val="28"/>
        </w:rPr>
        <w:tab/>
      </w:r>
      <w:proofErr w:type="spellStart"/>
      <w:r w:rsidRPr="00AD2431">
        <w:rPr>
          <w:rFonts w:ascii="Source Sans Pro" w:hAnsi="Source Sans Pro"/>
          <w:sz w:val="28"/>
          <w:szCs w:val="28"/>
        </w:rPr>
        <w:t>gal-en</w:t>
      </w:r>
      <w:proofErr w:type="spellEnd"/>
    </w:p>
    <w:p w14:paraId="4EA823DD" w14:textId="77777777" w:rsidR="00BA4154" w:rsidRDefault="0066009D" w:rsidP="00FD787B">
      <w:pPr>
        <w:pStyle w:val="Ingetavstnd"/>
        <w:tabs>
          <w:tab w:val="left" w:pos="993"/>
          <w:tab w:val="left" w:pos="2268"/>
          <w:tab w:val="left" w:pos="3686"/>
          <w:tab w:val="left" w:pos="4962"/>
          <w:tab w:val="left" w:pos="6379"/>
          <w:tab w:val="left" w:pos="7663"/>
        </w:tabs>
        <w:spacing w:line="480" w:lineRule="auto"/>
        <w:ind w:left="113"/>
        <w:rPr>
          <w:rFonts w:ascii="Source Sans Pro" w:hAnsi="Source Sans Pro"/>
          <w:sz w:val="28"/>
          <w:szCs w:val="28"/>
          <w:lang w:val="nb-NO"/>
        </w:rPr>
      </w:pPr>
      <w:r w:rsidRPr="00AD2431">
        <w:rPr>
          <w:rFonts w:ascii="Source Sans Pro" w:hAnsi="Source Sans Pro"/>
          <w:sz w:val="28"/>
          <w:szCs w:val="28"/>
        </w:rPr>
        <w:tab/>
        <w:t>mal-a</w:t>
      </w:r>
      <w:r w:rsidRPr="00AD2431">
        <w:rPr>
          <w:rFonts w:ascii="Source Sans Pro" w:hAnsi="Source Sans Pro"/>
          <w:sz w:val="28"/>
          <w:szCs w:val="28"/>
        </w:rPr>
        <w:tab/>
      </w:r>
      <w:proofErr w:type="spellStart"/>
      <w:r w:rsidRPr="00AD2431">
        <w:rPr>
          <w:rFonts w:ascii="Source Sans Pro" w:hAnsi="Source Sans Pro"/>
          <w:sz w:val="28"/>
          <w:szCs w:val="28"/>
        </w:rPr>
        <w:t>mag-en</w:t>
      </w:r>
      <w:proofErr w:type="spellEnd"/>
      <w:r w:rsidR="00FC04B2">
        <w:rPr>
          <w:rFonts w:ascii="Source Sans Pro" w:hAnsi="Source Sans Pro"/>
          <w:sz w:val="28"/>
          <w:szCs w:val="28"/>
          <w:lang w:val="nb-NO"/>
        </w:rPr>
        <w:tab/>
      </w:r>
      <w:r w:rsidRPr="00AD2431">
        <w:rPr>
          <w:rFonts w:ascii="Source Sans Pro" w:hAnsi="Source Sans Pro"/>
          <w:sz w:val="28"/>
          <w:szCs w:val="28"/>
          <w:lang w:val="nb-NO"/>
        </w:rPr>
        <w:t>rak-a</w:t>
      </w:r>
      <w:r w:rsidRPr="00AD2431">
        <w:rPr>
          <w:rFonts w:ascii="Source Sans Pro" w:hAnsi="Source Sans Pro"/>
          <w:sz w:val="28"/>
          <w:szCs w:val="28"/>
          <w:lang w:val="nb-NO"/>
        </w:rPr>
        <w:tab/>
        <w:t>rar-a</w:t>
      </w:r>
      <w:r w:rsidRPr="00AD2431">
        <w:rPr>
          <w:rFonts w:ascii="Source Sans Pro" w:hAnsi="Source Sans Pro"/>
          <w:sz w:val="28"/>
          <w:szCs w:val="28"/>
          <w:lang w:val="nb-NO"/>
        </w:rPr>
        <w:tab/>
        <w:t>reva</w:t>
      </w:r>
    </w:p>
    <w:p w14:paraId="67EAF503" w14:textId="77777777" w:rsidR="00BA4154" w:rsidRDefault="0066009D" w:rsidP="00FD787B">
      <w:pPr>
        <w:pStyle w:val="Ingetavstnd"/>
        <w:tabs>
          <w:tab w:val="left" w:pos="993"/>
          <w:tab w:val="left" w:pos="2268"/>
          <w:tab w:val="left" w:pos="3686"/>
          <w:tab w:val="left" w:pos="4962"/>
          <w:tab w:val="left" w:pos="6379"/>
          <w:tab w:val="left" w:pos="7663"/>
        </w:tabs>
        <w:spacing w:line="480" w:lineRule="auto"/>
        <w:ind w:left="113"/>
        <w:rPr>
          <w:rFonts w:ascii="Source Sans Pro" w:hAnsi="Source Sans Pro"/>
          <w:sz w:val="28"/>
          <w:szCs w:val="28"/>
        </w:rPr>
      </w:pPr>
      <w:r w:rsidRPr="00AD2431">
        <w:rPr>
          <w:rFonts w:ascii="Source Sans Pro" w:hAnsi="Source Sans Pro"/>
          <w:sz w:val="28"/>
          <w:szCs w:val="28"/>
          <w:lang w:val="nb-NO"/>
        </w:rPr>
        <w:tab/>
        <w:t>ram</w:t>
      </w:r>
      <w:r w:rsidR="00FC04B2">
        <w:rPr>
          <w:rFonts w:ascii="Source Sans Pro" w:hAnsi="Source Sans Pro"/>
          <w:sz w:val="28"/>
          <w:szCs w:val="28"/>
          <w:lang w:val="nb-NO"/>
        </w:rPr>
        <w:tab/>
      </w:r>
      <w:r w:rsidRPr="00AD2431">
        <w:rPr>
          <w:rFonts w:ascii="Source Sans Pro" w:hAnsi="Source Sans Pro"/>
          <w:sz w:val="28"/>
          <w:szCs w:val="28"/>
          <w:lang w:val="nb-NO"/>
        </w:rPr>
        <w:t>sak-er</w:t>
      </w:r>
      <w:r w:rsidRPr="00AD2431">
        <w:rPr>
          <w:rFonts w:ascii="Source Sans Pro" w:hAnsi="Source Sans Pro"/>
          <w:sz w:val="28"/>
          <w:szCs w:val="28"/>
          <w:lang w:val="nb-NO"/>
        </w:rPr>
        <w:tab/>
        <w:t>sal-ar</w:t>
      </w:r>
      <w:r w:rsidR="00AD2431">
        <w:rPr>
          <w:rFonts w:ascii="Source Sans Pro" w:hAnsi="Source Sans Pro"/>
          <w:sz w:val="28"/>
          <w:szCs w:val="28"/>
          <w:lang w:val="nb-NO"/>
        </w:rPr>
        <w:tab/>
      </w:r>
      <w:r w:rsidRPr="00AD2431">
        <w:rPr>
          <w:rFonts w:ascii="Source Sans Pro" w:hAnsi="Source Sans Pro"/>
          <w:sz w:val="28"/>
          <w:szCs w:val="28"/>
          <w:lang w:val="nb-NO"/>
        </w:rPr>
        <w:t>mak-ar</w:t>
      </w:r>
      <w:r w:rsidRPr="00AD2431">
        <w:rPr>
          <w:rFonts w:ascii="Source Sans Pro" w:hAnsi="Source Sans Pro"/>
          <w:sz w:val="28"/>
          <w:szCs w:val="28"/>
          <w:lang w:val="nb-NO"/>
        </w:rPr>
        <w:tab/>
        <w:t>led-er</w:t>
      </w:r>
    </w:p>
    <w:p w14:paraId="21DDF324" w14:textId="6550CD90" w:rsidR="00BA4154" w:rsidRPr="00BA4154" w:rsidRDefault="00FC04B2" w:rsidP="00FD787B">
      <w:pPr>
        <w:pStyle w:val="Ingetavstnd"/>
        <w:tabs>
          <w:tab w:val="left" w:pos="993"/>
          <w:tab w:val="left" w:pos="2268"/>
          <w:tab w:val="left" w:pos="3686"/>
          <w:tab w:val="left" w:pos="4962"/>
          <w:tab w:val="left" w:pos="6379"/>
          <w:tab w:val="left" w:pos="7663"/>
        </w:tabs>
        <w:spacing w:line="480" w:lineRule="auto"/>
        <w:ind w:left="113"/>
        <w:rPr>
          <w:rFonts w:ascii="Source Sans Pro" w:hAnsi="Source Sans Pro"/>
          <w:sz w:val="28"/>
          <w:szCs w:val="28"/>
        </w:rPr>
      </w:pPr>
      <w:r>
        <w:rPr>
          <w:rFonts w:ascii="Source Sans Pro" w:hAnsi="Source Sans Pro"/>
          <w:sz w:val="28"/>
          <w:szCs w:val="28"/>
          <w:lang w:val="nb-NO"/>
        </w:rPr>
        <w:tab/>
      </w:r>
      <w:r w:rsidR="0066009D" w:rsidRPr="00AD2431">
        <w:rPr>
          <w:rFonts w:ascii="Source Sans Pro" w:hAnsi="Source Sans Pro"/>
          <w:sz w:val="28"/>
          <w:szCs w:val="28"/>
          <w:lang w:val="nb-NO"/>
        </w:rPr>
        <w:t>dag-ar</w:t>
      </w:r>
      <w:r w:rsidR="0066009D" w:rsidRPr="00AD2431">
        <w:rPr>
          <w:rFonts w:ascii="Source Sans Pro" w:hAnsi="Source Sans Pro"/>
          <w:sz w:val="28"/>
          <w:szCs w:val="28"/>
          <w:lang w:val="nb-NO"/>
        </w:rPr>
        <w:tab/>
        <w:t>ram-ar</w:t>
      </w:r>
      <w:r w:rsidR="0066009D" w:rsidRPr="00AD2431">
        <w:rPr>
          <w:rFonts w:ascii="Source Sans Pro" w:hAnsi="Source Sans Pro"/>
          <w:sz w:val="28"/>
          <w:szCs w:val="28"/>
          <w:lang w:val="nb-NO"/>
        </w:rPr>
        <w:tab/>
        <w:t>rek-ar</w:t>
      </w:r>
      <w:r w:rsidR="0066009D" w:rsidRPr="00AD2431">
        <w:rPr>
          <w:rFonts w:ascii="Source Sans Pro" w:hAnsi="Source Sans Pro"/>
          <w:sz w:val="28"/>
          <w:szCs w:val="28"/>
          <w:lang w:val="nb-NO"/>
        </w:rPr>
        <w:tab/>
        <w:t>dam-er</w:t>
      </w:r>
    </w:p>
    <w:p w14:paraId="5FB69267" w14:textId="77777777" w:rsidR="00BA4154" w:rsidRDefault="00BA4154">
      <w:pPr>
        <w:rPr>
          <w:rFonts w:ascii="Source Sans Pro" w:hAnsi="Source Sans Pro"/>
          <w:sz w:val="28"/>
          <w:szCs w:val="28"/>
          <w:lang w:val="nb-NO"/>
        </w:rPr>
      </w:pPr>
      <w:r>
        <w:rPr>
          <w:rFonts w:ascii="Source Sans Pro" w:hAnsi="Source Sans Pro"/>
          <w:sz w:val="28"/>
          <w:szCs w:val="28"/>
          <w:lang w:val="nb-NO"/>
        </w:rPr>
        <w:br w:type="page"/>
      </w:r>
    </w:p>
    <w:p w14:paraId="66CD14F4" w14:textId="77777777" w:rsidR="0066009D" w:rsidRPr="00AD2431" w:rsidRDefault="0066009D" w:rsidP="00FC04B2">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nb-NO"/>
        </w:rPr>
      </w:pPr>
    </w:p>
    <w:p w14:paraId="56795575" w14:textId="7A8598EC" w:rsidR="00FC04B2" w:rsidRDefault="00FC04B2" w:rsidP="003E76B7">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nb-NO"/>
        </w:rPr>
      </w:pPr>
      <w:r>
        <w:rPr>
          <w:rFonts w:ascii="Source Sans Pro" w:hAnsi="Source Sans Pro"/>
          <w:sz w:val="28"/>
          <w:szCs w:val="28"/>
          <w:lang w:val="nb-NO"/>
        </w:rPr>
        <w:tab/>
      </w:r>
      <w:r w:rsidR="0066009D" w:rsidRPr="00AD2431">
        <w:rPr>
          <w:rFonts w:ascii="Source Sans Pro" w:hAnsi="Source Sans Pro"/>
          <w:sz w:val="28"/>
          <w:szCs w:val="28"/>
          <w:lang w:val="nb-NO"/>
        </w:rPr>
        <w:t>led</w:t>
      </w:r>
      <w:r w:rsidR="0066009D" w:rsidRPr="00AD2431">
        <w:rPr>
          <w:rFonts w:ascii="Source Sans Pro" w:hAnsi="Source Sans Pro"/>
          <w:sz w:val="28"/>
          <w:szCs w:val="28"/>
          <w:lang w:val="nb-NO"/>
        </w:rPr>
        <w:tab/>
        <w:t>leda</w:t>
      </w:r>
      <w:r w:rsidR="0066009D" w:rsidRPr="00AD2431">
        <w:rPr>
          <w:rFonts w:ascii="Source Sans Pro" w:hAnsi="Source Sans Pro"/>
          <w:sz w:val="28"/>
          <w:szCs w:val="28"/>
          <w:lang w:val="nb-NO"/>
        </w:rPr>
        <w:tab/>
        <w:t>lada</w:t>
      </w:r>
      <w:r w:rsidR="0066009D" w:rsidRPr="00AD2431">
        <w:rPr>
          <w:rFonts w:ascii="Source Sans Pro" w:hAnsi="Source Sans Pro"/>
          <w:sz w:val="28"/>
          <w:szCs w:val="28"/>
          <w:lang w:val="nb-NO"/>
        </w:rPr>
        <w:tab/>
        <w:t>lade</w:t>
      </w:r>
    </w:p>
    <w:p w14:paraId="5D84B2E5" w14:textId="77777777" w:rsidR="00FC04B2" w:rsidRDefault="0066009D" w:rsidP="003E76B7">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nb-NO"/>
        </w:rPr>
      </w:pPr>
      <w:r w:rsidRPr="00AD2431">
        <w:rPr>
          <w:rFonts w:ascii="Source Sans Pro" w:hAnsi="Source Sans Pro"/>
          <w:sz w:val="28"/>
          <w:szCs w:val="28"/>
          <w:lang w:val="nb-NO"/>
        </w:rPr>
        <w:tab/>
        <w:t>el</w:t>
      </w:r>
      <w:r w:rsidRPr="00AD2431">
        <w:rPr>
          <w:rFonts w:ascii="Source Sans Pro" w:hAnsi="Source Sans Pro"/>
          <w:sz w:val="28"/>
          <w:szCs w:val="28"/>
          <w:lang w:val="nb-NO"/>
        </w:rPr>
        <w:tab/>
      </w:r>
      <w:proofErr w:type="spellStart"/>
      <w:r w:rsidRPr="00AD2431">
        <w:rPr>
          <w:rFonts w:ascii="Source Sans Pro" w:hAnsi="Source Sans Pro"/>
          <w:sz w:val="28"/>
          <w:szCs w:val="28"/>
          <w:lang w:val="nb-NO"/>
        </w:rPr>
        <w:t>elen</w:t>
      </w:r>
      <w:proofErr w:type="spellEnd"/>
      <w:r w:rsidR="00FC04B2">
        <w:rPr>
          <w:rFonts w:ascii="Source Sans Pro" w:hAnsi="Source Sans Pro"/>
          <w:sz w:val="28"/>
          <w:szCs w:val="28"/>
          <w:lang w:val="nb-NO"/>
        </w:rPr>
        <w:tab/>
      </w:r>
      <w:r w:rsidRPr="00AD2431">
        <w:rPr>
          <w:rFonts w:ascii="Source Sans Pro" w:hAnsi="Source Sans Pro"/>
          <w:sz w:val="28"/>
          <w:szCs w:val="28"/>
          <w:lang w:val="nb-NO"/>
        </w:rPr>
        <w:t>leka</w:t>
      </w:r>
      <w:r w:rsidRPr="00AD2431">
        <w:rPr>
          <w:rFonts w:ascii="Source Sans Pro" w:hAnsi="Source Sans Pro"/>
          <w:sz w:val="28"/>
          <w:szCs w:val="28"/>
          <w:lang w:val="nb-NO"/>
        </w:rPr>
        <w:tab/>
        <w:t>leken</w:t>
      </w:r>
    </w:p>
    <w:p w14:paraId="39E456BE" w14:textId="3A836349" w:rsidR="0066009D" w:rsidRPr="00AD2431" w:rsidRDefault="0066009D" w:rsidP="003E76B7">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nb-NO"/>
        </w:rPr>
      </w:pPr>
      <w:r w:rsidRPr="00AD2431">
        <w:rPr>
          <w:rFonts w:ascii="Source Sans Pro" w:hAnsi="Source Sans Pro"/>
          <w:sz w:val="28"/>
          <w:szCs w:val="28"/>
          <w:lang w:val="nb-NO"/>
        </w:rPr>
        <w:tab/>
        <w:t>laka</w:t>
      </w:r>
      <w:r w:rsidRPr="00AD2431">
        <w:rPr>
          <w:rFonts w:ascii="Source Sans Pro" w:hAnsi="Source Sans Pro"/>
          <w:sz w:val="28"/>
          <w:szCs w:val="28"/>
          <w:lang w:val="nb-NO"/>
        </w:rPr>
        <w:tab/>
      </w:r>
      <w:proofErr w:type="spellStart"/>
      <w:r w:rsidRPr="00AD2431">
        <w:rPr>
          <w:rFonts w:ascii="Source Sans Pro" w:hAnsi="Source Sans Pro"/>
          <w:sz w:val="28"/>
          <w:szCs w:val="28"/>
          <w:lang w:val="nb-NO"/>
        </w:rPr>
        <w:t>lakan</w:t>
      </w:r>
      <w:proofErr w:type="spellEnd"/>
      <w:r w:rsidRPr="00AD2431">
        <w:rPr>
          <w:rFonts w:ascii="Source Sans Pro" w:hAnsi="Source Sans Pro"/>
          <w:sz w:val="28"/>
          <w:szCs w:val="28"/>
          <w:lang w:val="nb-NO"/>
        </w:rPr>
        <w:tab/>
        <w:t>al</w:t>
      </w:r>
      <w:r w:rsidRPr="00AD2431">
        <w:rPr>
          <w:rFonts w:ascii="Source Sans Pro" w:hAnsi="Source Sans Pro"/>
          <w:sz w:val="28"/>
          <w:szCs w:val="28"/>
          <w:lang w:val="nb-NO"/>
        </w:rPr>
        <w:tab/>
        <w:t>alen</w:t>
      </w:r>
    </w:p>
    <w:p w14:paraId="72AB2A98" w14:textId="77777777" w:rsidR="00FC04B2" w:rsidRDefault="00FC04B2" w:rsidP="003E76B7">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le</w:t>
      </w:r>
      <w:r w:rsidR="0066009D" w:rsidRPr="00AD2431">
        <w:rPr>
          <w:rFonts w:ascii="Source Sans Pro" w:hAnsi="Source Sans Pro"/>
          <w:sz w:val="28"/>
          <w:szCs w:val="28"/>
        </w:rPr>
        <w:tab/>
        <w:t>lera</w:t>
      </w:r>
      <w:r w:rsidR="0066009D" w:rsidRPr="00AD2431">
        <w:rPr>
          <w:rFonts w:ascii="Source Sans Pro" w:hAnsi="Source Sans Pro"/>
          <w:sz w:val="28"/>
          <w:szCs w:val="28"/>
        </w:rPr>
        <w:tab/>
        <w:t>leran</w:t>
      </w:r>
      <w:r w:rsidR="0066009D" w:rsidRPr="00AD2431">
        <w:rPr>
          <w:rFonts w:ascii="Source Sans Pro" w:hAnsi="Source Sans Pro"/>
          <w:sz w:val="28"/>
          <w:szCs w:val="28"/>
        </w:rPr>
        <w:tab/>
        <w:t>ler</w:t>
      </w:r>
    </w:p>
    <w:p w14:paraId="5CDDCEC6" w14:textId="77777777" w:rsidR="00FC04B2" w:rsidRDefault="0066009D" w:rsidP="003E76B7">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AD2431">
        <w:rPr>
          <w:rFonts w:ascii="Source Sans Pro" w:hAnsi="Source Sans Pro"/>
          <w:sz w:val="28"/>
          <w:szCs w:val="28"/>
        </w:rPr>
        <w:tab/>
        <w:t>sal</w:t>
      </w:r>
      <w:r w:rsidRPr="00AD2431">
        <w:rPr>
          <w:rFonts w:ascii="Source Sans Pro" w:hAnsi="Source Sans Pro"/>
          <w:sz w:val="28"/>
          <w:szCs w:val="28"/>
        </w:rPr>
        <w:tab/>
        <w:t>salen</w:t>
      </w:r>
      <w:r w:rsidR="00FC04B2">
        <w:rPr>
          <w:rFonts w:ascii="Source Sans Pro" w:hAnsi="Source Sans Pro"/>
          <w:sz w:val="28"/>
          <w:szCs w:val="28"/>
        </w:rPr>
        <w:tab/>
      </w:r>
      <w:r w:rsidRPr="00AD2431">
        <w:rPr>
          <w:rFonts w:ascii="Source Sans Pro" w:hAnsi="Source Sans Pro"/>
          <w:sz w:val="28"/>
          <w:szCs w:val="28"/>
        </w:rPr>
        <w:t>lag</w:t>
      </w:r>
      <w:r w:rsidRPr="00AD2431">
        <w:rPr>
          <w:rFonts w:ascii="Source Sans Pro" w:hAnsi="Source Sans Pro"/>
          <w:sz w:val="28"/>
          <w:szCs w:val="28"/>
        </w:rPr>
        <w:tab/>
        <w:t>laga</w:t>
      </w:r>
    </w:p>
    <w:p w14:paraId="4CBDA47C" w14:textId="54A87002" w:rsidR="0066009D" w:rsidRPr="00AD2431" w:rsidRDefault="0066009D" w:rsidP="003E76B7">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AD2431">
        <w:rPr>
          <w:rFonts w:ascii="Source Sans Pro" w:hAnsi="Source Sans Pro"/>
          <w:sz w:val="28"/>
          <w:szCs w:val="28"/>
        </w:rPr>
        <w:tab/>
        <w:t>lagen</w:t>
      </w:r>
      <w:r w:rsidRPr="00AD2431">
        <w:rPr>
          <w:rFonts w:ascii="Source Sans Pro" w:hAnsi="Source Sans Pro"/>
          <w:sz w:val="28"/>
          <w:szCs w:val="28"/>
        </w:rPr>
        <w:tab/>
        <w:t>le</w:t>
      </w:r>
      <w:r w:rsidRPr="00AD2431">
        <w:rPr>
          <w:rFonts w:ascii="Source Sans Pro" w:hAnsi="Source Sans Pro"/>
          <w:sz w:val="28"/>
          <w:szCs w:val="28"/>
        </w:rPr>
        <w:tab/>
        <w:t>dal</w:t>
      </w:r>
      <w:r w:rsidRPr="00AD2431">
        <w:rPr>
          <w:rFonts w:ascii="Source Sans Pro" w:hAnsi="Source Sans Pro"/>
          <w:sz w:val="28"/>
          <w:szCs w:val="28"/>
        </w:rPr>
        <w:tab/>
        <w:t>dalen</w:t>
      </w:r>
    </w:p>
    <w:p w14:paraId="3674A44D" w14:textId="77777777" w:rsidR="00FC04B2" w:rsidRDefault="00FC04B2" w:rsidP="003E76B7">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Lena</w:t>
      </w:r>
      <w:r w:rsidR="0066009D" w:rsidRPr="00AD2431">
        <w:rPr>
          <w:rFonts w:ascii="Source Sans Pro" w:hAnsi="Source Sans Pro"/>
          <w:sz w:val="28"/>
          <w:szCs w:val="28"/>
        </w:rPr>
        <w:tab/>
        <w:t>Eva</w:t>
      </w:r>
      <w:r w:rsidR="0066009D" w:rsidRPr="00AD2431">
        <w:rPr>
          <w:rFonts w:ascii="Source Sans Pro" w:hAnsi="Source Sans Pro"/>
          <w:sz w:val="28"/>
          <w:szCs w:val="28"/>
        </w:rPr>
        <w:tab/>
        <w:t>Lage</w:t>
      </w:r>
      <w:r w:rsidR="0066009D" w:rsidRPr="00AD2431">
        <w:rPr>
          <w:rFonts w:ascii="Source Sans Pro" w:hAnsi="Source Sans Pro"/>
          <w:sz w:val="28"/>
          <w:szCs w:val="28"/>
        </w:rPr>
        <w:tab/>
        <w:t>Eda</w:t>
      </w:r>
    </w:p>
    <w:p w14:paraId="0E870C1D" w14:textId="77777777" w:rsidR="00FC04B2" w:rsidRDefault="0066009D" w:rsidP="003E76B7">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AD2431">
        <w:rPr>
          <w:rFonts w:ascii="Source Sans Pro" w:hAnsi="Source Sans Pro"/>
          <w:sz w:val="28"/>
          <w:szCs w:val="28"/>
        </w:rPr>
        <w:tab/>
        <w:t>mal</w:t>
      </w:r>
      <w:r w:rsidRPr="00AD2431">
        <w:rPr>
          <w:rFonts w:ascii="Source Sans Pro" w:hAnsi="Source Sans Pro"/>
          <w:sz w:val="28"/>
          <w:szCs w:val="28"/>
        </w:rPr>
        <w:tab/>
        <w:t>malen</w:t>
      </w:r>
      <w:r w:rsidR="00FC04B2">
        <w:rPr>
          <w:rFonts w:ascii="Source Sans Pro" w:hAnsi="Source Sans Pro"/>
          <w:sz w:val="28"/>
          <w:szCs w:val="28"/>
        </w:rPr>
        <w:tab/>
      </w:r>
      <w:r w:rsidRPr="00AD2431">
        <w:rPr>
          <w:rFonts w:ascii="Source Sans Pro" w:hAnsi="Source Sans Pro"/>
          <w:sz w:val="28"/>
          <w:szCs w:val="28"/>
        </w:rPr>
        <w:t>leva</w:t>
      </w:r>
      <w:r w:rsidRPr="00AD2431">
        <w:rPr>
          <w:rFonts w:ascii="Source Sans Pro" w:hAnsi="Source Sans Pro"/>
          <w:sz w:val="28"/>
          <w:szCs w:val="28"/>
        </w:rPr>
        <w:tab/>
        <w:t>leve</w:t>
      </w:r>
    </w:p>
    <w:p w14:paraId="3D74C0D2" w14:textId="7C8B7EA9" w:rsidR="0066009D" w:rsidRPr="00AD2431" w:rsidRDefault="0066009D" w:rsidP="003E76B7">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AD2431">
        <w:rPr>
          <w:rFonts w:ascii="Source Sans Pro" w:hAnsi="Source Sans Pro"/>
          <w:sz w:val="28"/>
          <w:szCs w:val="28"/>
        </w:rPr>
        <w:tab/>
        <w:t>Eve</w:t>
      </w:r>
      <w:r w:rsidRPr="00AD2431">
        <w:rPr>
          <w:rFonts w:ascii="Source Sans Pro" w:hAnsi="Source Sans Pro"/>
          <w:sz w:val="28"/>
          <w:szCs w:val="28"/>
        </w:rPr>
        <w:tab/>
        <w:t>leka</w:t>
      </w:r>
      <w:r w:rsidRPr="00AD2431">
        <w:rPr>
          <w:rFonts w:ascii="Source Sans Pro" w:hAnsi="Source Sans Pro"/>
          <w:sz w:val="28"/>
          <w:szCs w:val="28"/>
        </w:rPr>
        <w:tab/>
        <w:t>gal</w:t>
      </w:r>
      <w:r w:rsidRPr="00AD2431">
        <w:rPr>
          <w:rFonts w:ascii="Source Sans Pro" w:hAnsi="Source Sans Pro"/>
          <w:sz w:val="28"/>
          <w:szCs w:val="28"/>
        </w:rPr>
        <w:tab/>
        <w:t>galen</w:t>
      </w:r>
    </w:p>
    <w:p w14:paraId="2E0B3399" w14:textId="77777777" w:rsidR="0018683F" w:rsidRDefault="00FC04B2" w:rsidP="0018683F">
      <w:pPr>
        <w:pStyle w:val="Ingetavstnd"/>
        <w:tabs>
          <w:tab w:val="left" w:pos="993"/>
          <w:tab w:val="left" w:pos="2268"/>
          <w:tab w:val="left" w:pos="3686"/>
          <w:tab w:val="left" w:pos="5103"/>
          <w:tab w:val="left" w:pos="666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make</w:t>
      </w:r>
      <w:r w:rsidR="0066009D" w:rsidRPr="00AD2431">
        <w:rPr>
          <w:rFonts w:ascii="Source Sans Pro" w:hAnsi="Source Sans Pro"/>
          <w:sz w:val="28"/>
          <w:szCs w:val="28"/>
        </w:rPr>
        <w:tab/>
        <w:t>maka</w:t>
      </w:r>
      <w:r w:rsidR="0066009D" w:rsidRPr="00AD2431">
        <w:rPr>
          <w:rFonts w:ascii="Source Sans Pro" w:hAnsi="Source Sans Pro"/>
          <w:sz w:val="28"/>
          <w:szCs w:val="28"/>
        </w:rPr>
        <w:tab/>
        <w:t>mage</w:t>
      </w:r>
      <w:r w:rsidR="0066009D" w:rsidRPr="00AD2431">
        <w:rPr>
          <w:rFonts w:ascii="Source Sans Pro" w:hAnsi="Source Sans Pro"/>
          <w:sz w:val="28"/>
          <w:szCs w:val="28"/>
        </w:rPr>
        <w:tab/>
        <w:t>lagen</w:t>
      </w:r>
      <w:r w:rsidR="0066009D" w:rsidRPr="00AD2431">
        <w:rPr>
          <w:rFonts w:ascii="Source Sans Pro" w:hAnsi="Source Sans Pro"/>
          <w:sz w:val="28"/>
          <w:szCs w:val="28"/>
        </w:rPr>
        <w:tab/>
        <w:t>sak</w:t>
      </w:r>
    </w:p>
    <w:p w14:paraId="10C5F309" w14:textId="77777777" w:rsidR="0018683F" w:rsidRDefault="0066009D" w:rsidP="0018683F">
      <w:pPr>
        <w:pStyle w:val="Ingetavstnd"/>
        <w:tabs>
          <w:tab w:val="left" w:pos="993"/>
          <w:tab w:val="left" w:pos="2268"/>
          <w:tab w:val="left" w:pos="3686"/>
          <w:tab w:val="left" w:pos="5103"/>
          <w:tab w:val="left" w:pos="6663"/>
          <w:tab w:val="left" w:pos="7663"/>
        </w:tabs>
        <w:spacing w:line="480" w:lineRule="auto"/>
        <w:ind w:left="113"/>
        <w:rPr>
          <w:rFonts w:ascii="Source Sans Pro" w:hAnsi="Source Sans Pro"/>
          <w:sz w:val="28"/>
          <w:szCs w:val="28"/>
        </w:rPr>
      </w:pPr>
      <w:r w:rsidRPr="00AD2431">
        <w:rPr>
          <w:rFonts w:ascii="Source Sans Pro" w:hAnsi="Source Sans Pro"/>
          <w:sz w:val="28"/>
          <w:szCs w:val="28"/>
        </w:rPr>
        <w:tab/>
        <w:t>saken</w:t>
      </w:r>
      <w:r w:rsidR="00FC04B2">
        <w:rPr>
          <w:rFonts w:ascii="Source Sans Pro" w:hAnsi="Source Sans Pro"/>
          <w:sz w:val="28"/>
          <w:szCs w:val="28"/>
        </w:rPr>
        <w:tab/>
      </w:r>
      <w:r w:rsidRPr="00AD2431">
        <w:rPr>
          <w:rFonts w:ascii="Source Sans Pro" w:hAnsi="Source Sans Pro"/>
          <w:sz w:val="28"/>
          <w:szCs w:val="28"/>
        </w:rPr>
        <w:t>kaka</w:t>
      </w:r>
      <w:r w:rsidRPr="00AD2431">
        <w:rPr>
          <w:rFonts w:ascii="Source Sans Pro" w:hAnsi="Source Sans Pro"/>
          <w:sz w:val="28"/>
          <w:szCs w:val="28"/>
        </w:rPr>
        <w:tab/>
        <w:t>malen</w:t>
      </w:r>
      <w:r w:rsidRPr="00AD2431">
        <w:rPr>
          <w:rFonts w:ascii="Source Sans Pro" w:hAnsi="Source Sans Pro"/>
          <w:sz w:val="28"/>
          <w:szCs w:val="28"/>
        </w:rPr>
        <w:tab/>
        <w:t>sade</w:t>
      </w:r>
      <w:r w:rsidRPr="00AD2431">
        <w:rPr>
          <w:rFonts w:ascii="Source Sans Pro" w:hAnsi="Source Sans Pro"/>
          <w:sz w:val="28"/>
          <w:szCs w:val="28"/>
        </w:rPr>
        <w:tab/>
        <w:t>salen</w:t>
      </w:r>
    </w:p>
    <w:p w14:paraId="0310C8AD" w14:textId="77777777" w:rsidR="0018683F" w:rsidRDefault="0066009D" w:rsidP="0018683F">
      <w:pPr>
        <w:pStyle w:val="Ingetavstnd"/>
        <w:tabs>
          <w:tab w:val="left" w:pos="993"/>
          <w:tab w:val="left" w:pos="2268"/>
          <w:tab w:val="left" w:pos="3686"/>
          <w:tab w:val="left" w:pos="5103"/>
          <w:tab w:val="left" w:pos="6663"/>
          <w:tab w:val="left" w:pos="7663"/>
        </w:tabs>
        <w:spacing w:line="480" w:lineRule="auto"/>
        <w:ind w:left="113"/>
        <w:rPr>
          <w:rFonts w:ascii="Source Sans Pro" w:hAnsi="Source Sans Pro"/>
          <w:sz w:val="28"/>
          <w:szCs w:val="28"/>
        </w:rPr>
      </w:pPr>
      <w:r w:rsidRPr="00AD2431">
        <w:rPr>
          <w:rFonts w:ascii="Source Sans Pro" w:hAnsi="Source Sans Pro"/>
          <w:sz w:val="28"/>
          <w:szCs w:val="28"/>
        </w:rPr>
        <w:tab/>
        <w:t>kar</w:t>
      </w:r>
      <w:r w:rsidRPr="00AD2431">
        <w:rPr>
          <w:rFonts w:ascii="Source Sans Pro" w:hAnsi="Source Sans Pro"/>
          <w:sz w:val="28"/>
          <w:szCs w:val="28"/>
        </w:rPr>
        <w:tab/>
        <w:t>karen</w:t>
      </w:r>
      <w:r w:rsidR="00FC04B2" w:rsidRPr="0018683F">
        <w:rPr>
          <w:rFonts w:ascii="Source Sans Pro" w:hAnsi="Source Sans Pro"/>
          <w:sz w:val="28"/>
          <w:szCs w:val="28"/>
        </w:rPr>
        <w:tab/>
      </w:r>
      <w:r w:rsidRPr="0018683F">
        <w:rPr>
          <w:rFonts w:ascii="Source Sans Pro" w:hAnsi="Source Sans Pro"/>
          <w:sz w:val="28"/>
          <w:szCs w:val="28"/>
        </w:rPr>
        <w:t>dagen</w:t>
      </w:r>
      <w:r w:rsidRPr="0018683F">
        <w:rPr>
          <w:rFonts w:ascii="Source Sans Pro" w:hAnsi="Source Sans Pro"/>
          <w:sz w:val="28"/>
          <w:szCs w:val="28"/>
        </w:rPr>
        <w:tab/>
        <w:t>magen</w:t>
      </w:r>
      <w:r w:rsidRPr="0018683F">
        <w:rPr>
          <w:rFonts w:ascii="Source Sans Pro" w:hAnsi="Source Sans Pro"/>
          <w:sz w:val="28"/>
          <w:szCs w:val="28"/>
        </w:rPr>
        <w:tab/>
        <w:t>same</w:t>
      </w:r>
    </w:p>
    <w:p w14:paraId="6381A1AA" w14:textId="35EF3930" w:rsidR="00FC04B2" w:rsidRDefault="0066009D" w:rsidP="0018683F">
      <w:pPr>
        <w:pStyle w:val="Ingetavstnd"/>
        <w:tabs>
          <w:tab w:val="left" w:pos="993"/>
          <w:tab w:val="left" w:pos="2268"/>
          <w:tab w:val="left" w:pos="3686"/>
          <w:tab w:val="left" w:pos="5103"/>
          <w:tab w:val="left" w:pos="6663"/>
          <w:tab w:val="left" w:pos="7663"/>
        </w:tabs>
        <w:spacing w:line="480" w:lineRule="auto"/>
        <w:ind w:left="113"/>
        <w:rPr>
          <w:rFonts w:ascii="Source Sans Pro" w:hAnsi="Source Sans Pro"/>
          <w:sz w:val="28"/>
          <w:szCs w:val="28"/>
        </w:rPr>
      </w:pPr>
      <w:r w:rsidRPr="0018683F">
        <w:rPr>
          <w:rFonts w:ascii="Source Sans Pro" w:hAnsi="Source Sans Pro"/>
          <w:sz w:val="28"/>
          <w:szCs w:val="28"/>
        </w:rPr>
        <w:tab/>
        <w:t>kakan</w:t>
      </w:r>
      <w:r w:rsidRPr="0018683F">
        <w:rPr>
          <w:rFonts w:ascii="Source Sans Pro" w:hAnsi="Source Sans Pro"/>
          <w:sz w:val="28"/>
          <w:szCs w:val="28"/>
        </w:rPr>
        <w:tab/>
        <w:t>lade</w:t>
      </w:r>
      <w:r w:rsidRPr="0018683F">
        <w:rPr>
          <w:rFonts w:ascii="Source Sans Pro" w:hAnsi="Source Sans Pro"/>
          <w:sz w:val="28"/>
          <w:szCs w:val="28"/>
        </w:rPr>
        <w:tab/>
        <w:t>ladan</w:t>
      </w:r>
      <w:r w:rsidR="00FC04B2" w:rsidRPr="0018683F">
        <w:rPr>
          <w:rFonts w:ascii="Source Sans Pro" w:hAnsi="Source Sans Pro"/>
          <w:sz w:val="28"/>
          <w:szCs w:val="28"/>
        </w:rPr>
        <w:tab/>
      </w:r>
      <w:r w:rsidRPr="00AD2431">
        <w:rPr>
          <w:rFonts w:ascii="Source Sans Pro" w:hAnsi="Source Sans Pro"/>
          <w:sz w:val="28"/>
          <w:szCs w:val="28"/>
        </w:rPr>
        <w:t>Daga</w:t>
      </w:r>
      <w:r w:rsidRPr="00AD2431">
        <w:rPr>
          <w:rFonts w:ascii="Source Sans Pro" w:hAnsi="Source Sans Pro"/>
          <w:sz w:val="28"/>
          <w:szCs w:val="28"/>
        </w:rPr>
        <w:tab/>
        <w:t>dega</w:t>
      </w:r>
    </w:p>
    <w:p w14:paraId="484B7367" w14:textId="77777777" w:rsidR="003970FD" w:rsidRDefault="0066009D" w:rsidP="003970FD">
      <w:pPr>
        <w:pStyle w:val="Ingetavstnd"/>
        <w:tabs>
          <w:tab w:val="left" w:pos="993"/>
          <w:tab w:val="left" w:pos="2268"/>
          <w:tab w:val="left" w:pos="3686"/>
          <w:tab w:val="left" w:pos="5103"/>
          <w:tab w:val="left" w:pos="6663"/>
          <w:tab w:val="left" w:pos="7663"/>
        </w:tabs>
        <w:spacing w:line="480" w:lineRule="auto"/>
        <w:ind w:left="113"/>
        <w:rPr>
          <w:rFonts w:ascii="Source Sans Pro" w:hAnsi="Source Sans Pro"/>
          <w:sz w:val="28"/>
          <w:szCs w:val="28"/>
        </w:rPr>
      </w:pPr>
      <w:r w:rsidRPr="00AD2431">
        <w:rPr>
          <w:rFonts w:ascii="Source Sans Pro" w:hAnsi="Source Sans Pro"/>
          <w:sz w:val="28"/>
          <w:szCs w:val="28"/>
        </w:rPr>
        <w:tab/>
        <w:t>degen</w:t>
      </w:r>
      <w:r w:rsidRPr="00AD2431">
        <w:rPr>
          <w:rFonts w:ascii="Source Sans Pro" w:hAnsi="Source Sans Pro"/>
          <w:sz w:val="28"/>
          <w:szCs w:val="28"/>
        </w:rPr>
        <w:tab/>
        <w:t>galen</w:t>
      </w:r>
      <w:r w:rsidRPr="00AD2431">
        <w:rPr>
          <w:rFonts w:ascii="Source Sans Pro" w:hAnsi="Source Sans Pro"/>
          <w:sz w:val="28"/>
          <w:szCs w:val="28"/>
        </w:rPr>
        <w:tab/>
        <w:t>mala</w:t>
      </w:r>
      <w:r w:rsidRPr="00AD2431">
        <w:rPr>
          <w:rFonts w:ascii="Source Sans Pro" w:hAnsi="Source Sans Pro"/>
          <w:sz w:val="28"/>
          <w:szCs w:val="28"/>
        </w:rPr>
        <w:tab/>
        <w:t>magen</w:t>
      </w:r>
      <w:r w:rsidR="00FC04B2">
        <w:rPr>
          <w:rFonts w:ascii="Source Sans Pro" w:hAnsi="Source Sans Pro"/>
          <w:sz w:val="28"/>
          <w:szCs w:val="28"/>
        </w:rPr>
        <w:tab/>
      </w:r>
      <w:r w:rsidRPr="00AD2431">
        <w:rPr>
          <w:rFonts w:ascii="Source Sans Pro" w:hAnsi="Source Sans Pro"/>
          <w:sz w:val="28"/>
          <w:szCs w:val="28"/>
        </w:rPr>
        <w:t>raka</w:t>
      </w:r>
    </w:p>
    <w:p w14:paraId="3D66724C" w14:textId="77777777" w:rsidR="003970FD" w:rsidRDefault="0066009D" w:rsidP="003970FD">
      <w:pPr>
        <w:pStyle w:val="Ingetavstnd"/>
        <w:tabs>
          <w:tab w:val="left" w:pos="993"/>
          <w:tab w:val="left" w:pos="2268"/>
          <w:tab w:val="left" w:pos="3686"/>
          <w:tab w:val="left" w:pos="5103"/>
          <w:tab w:val="left" w:pos="6663"/>
          <w:tab w:val="left" w:pos="7663"/>
        </w:tabs>
        <w:spacing w:line="480" w:lineRule="auto"/>
        <w:ind w:left="113"/>
        <w:rPr>
          <w:rFonts w:ascii="Source Sans Pro" w:hAnsi="Source Sans Pro"/>
          <w:sz w:val="28"/>
          <w:szCs w:val="28"/>
        </w:rPr>
      </w:pPr>
      <w:r w:rsidRPr="00AD2431">
        <w:rPr>
          <w:rFonts w:ascii="Source Sans Pro" w:hAnsi="Source Sans Pro"/>
          <w:sz w:val="28"/>
          <w:szCs w:val="28"/>
        </w:rPr>
        <w:tab/>
        <w:t>rara</w:t>
      </w:r>
      <w:r w:rsidRPr="00AD2431">
        <w:rPr>
          <w:rFonts w:ascii="Source Sans Pro" w:hAnsi="Source Sans Pro"/>
          <w:sz w:val="28"/>
          <w:szCs w:val="28"/>
        </w:rPr>
        <w:tab/>
        <w:t>reva</w:t>
      </w:r>
      <w:r w:rsidRPr="00AD2431">
        <w:rPr>
          <w:rFonts w:ascii="Source Sans Pro" w:hAnsi="Source Sans Pro"/>
          <w:sz w:val="28"/>
          <w:szCs w:val="28"/>
        </w:rPr>
        <w:tab/>
      </w:r>
      <w:proofErr w:type="gramStart"/>
      <w:r w:rsidRPr="00AD2431">
        <w:rPr>
          <w:rFonts w:ascii="Source Sans Pro" w:hAnsi="Source Sans Pro"/>
          <w:sz w:val="28"/>
          <w:szCs w:val="28"/>
        </w:rPr>
        <w:t>ram</w:t>
      </w:r>
      <w:r w:rsidRPr="00AD2431">
        <w:rPr>
          <w:rFonts w:ascii="Source Sans Pro" w:hAnsi="Source Sans Pro"/>
          <w:sz w:val="28"/>
          <w:szCs w:val="28"/>
        </w:rPr>
        <w:tab/>
        <w:t>saker</w:t>
      </w:r>
      <w:proofErr w:type="gramEnd"/>
      <w:r w:rsidRPr="00AD2431">
        <w:rPr>
          <w:rFonts w:ascii="Source Sans Pro" w:hAnsi="Source Sans Pro"/>
          <w:sz w:val="28"/>
          <w:szCs w:val="28"/>
        </w:rPr>
        <w:tab/>
        <w:t>salar</w:t>
      </w:r>
    </w:p>
    <w:p w14:paraId="09FD33D2" w14:textId="1E3BAC3F" w:rsidR="0066009D" w:rsidRDefault="00FC04B2" w:rsidP="003970FD">
      <w:pPr>
        <w:pStyle w:val="Ingetavstnd"/>
        <w:tabs>
          <w:tab w:val="left" w:pos="993"/>
          <w:tab w:val="left" w:pos="2268"/>
          <w:tab w:val="left" w:pos="3686"/>
          <w:tab w:val="left" w:pos="5103"/>
          <w:tab w:val="left" w:pos="6663"/>
          <w:tab w:val="left" w:pos="7663"/>
        </w:tabs>
        <w:spacing w:line="480" w:lineRule="auto"/>
        <w:ind w:left="113"/>
        <w:rPr>
          <w:rFonts w:ascii="Source Sans Pro" w:hAnsi="Source Sans Pro"/>
          <w:sz w:val="28"/>
          <w:szCs w:val="28"/>
        </w:rPr>
      </w:pPr>
      <w:r>
        <w:rPr>
          <w:rFonts w:ascii="Source Sans Pro" w:hAnsi="Source Sans Pro"/>
          <w:sz w:val="28"/>
          <w:szCs w:val="28"/>
        </w:rPr>
        <w:tab/>
      </w:r>
      <w:r w:rsidR="0066009D" w:rsidRPr="00AD2431">
        <w:rPr>
          <w:rFonts w:ascii="Source Sans Pro" w:hAnsi="Source Sans Pro"/>
          <w:sz w:val="28"/>
          <w:szCs w:val="28"/>
        </w:rPr>
        <w:t>makar</w:t>
      </w:r>
      <w:r w:rsidR="0066009D" w:rsidRPr="00AD2431">
        <w:rPr>
          <w:rFonts w:ascii="Source Sans Pro" w:hAnsi="Source Sans Pro"/>
          <w:sz w:val="28"/>
          <w:szCs w:val="28"/>
        </w:rPr>
        <w:tab/>
        <w:t>leder</w:t>
      </w:r>
      <w:r w:rsidR="0066009D" w:rsidRPr="00AD2431">
        <w:rPr>
          <w:rFonts w:ascii="Source Sans Pro" w:hAnsi="Source Sans Pro"/>
          <w:sz w:val="28"/>
          <w:szCs w:val="28"/>
        </w:rPr>
        <w:tab/>
        <w:t>dagar</w:t>
      </w:r>
      <w:r w:rsidR="0066009D" w:rsidRPr="00AD2431">
        <w:rPr>
          <w:rFonts w:ascii="Source Sans Pro" w:hAnsi="Source Sans Pro"/>
          <w:sz w:val="28"/>
          <w:szCs w:val="28"/>
        </w:rPr>
        <w:tab/>
        <w:t>ramar</w:t>
      </w:r>
      <w:r w:rsidR="0066009D" w:rsidRPr="00AD2431">
        <w:rPr>
          <w:rFonts w:ascii="Source Sans Pro" w:hAnsi="Source Sans Pro"/>
          <w:sz w:val="28"/>
          <w:szCs w:val="28"/>
        </w:rPr>
        <w:tab/>
        <w:t>rekar</w:t>
      </w:r>
      <w:r w:rsidR="0066009D" w:rsidRPr="00AD2431">
        <w:rPr>
          <w:rFonts w:ascii="Source Sans Pro" w:hAnsi="Source Sans Pro"/>
          <w:sz w:val="28"/>
          <w:szCs w:val="28"/>
        </w:rPr>
        <w:tab/>
        <w:t>damer</w:t>
      </w:r>
    </w:p>
    <w:p w14:paraId="5CB2662B" w14:textId="77777777" w:rsidR="003970FD" w:rsidRPr="00AD2431" w:rsidRDefault="003970FD" w:rsidP="003970FD">
      <w:pPr>
        <w:pStyle w:val="Ingetavstnd"/>
        <w:tabs>
          <w:tab w:val="left" w:pos="993"/>
          <w:tab w:val="left" w:pos="2268"/>
          <w:tab w:val="left" w:pos="3686"/>
          <w:tab w:val="left" w:pos="5103"/>
          <w:tab w:val="left" w:pos="6663"/>
          <w:tab w:val="left" w:pos="7663"/>
        </w:tabs>
        <w:spacing w:line="480" w:lineRule="auto"/>
        <w:ind w:left="113"/>
        <w:rPr>
          <w:rFonts w:ascii="Source Sans Pro" w:hAnsi="Source Sans Pro"/>
          <w:sz w:val="28"/>
          <w:szCs w:val="28"/>
        </w:rPr>
      </w:pPr>
    </w:p>
    <w:p w14:paraId="5D4DCC64" w14:textId="77777777" w:rsidR="0066009D" w:rsidRPr="00AD2431" w:rsidRDefault="0066009D" w:rsidP="003E76B7">
      <w:pPr>
        <w:pStyle w:val="Ingetavstnd"/>
        <w:tabs>
          <w:tab w:val="left" w:pos="2552"/>
          <w:tab w:val="left" w:pos="5954"/>
        </w:tabs>
        <w:spacing w:line="480" w:lineRule="auto"/>
        <w:rPr>
          <w:rFonts w:ascii="Source Sans Pro" w:hAnsi="Source Sans Pro"/>
          <w:sz w:val="28"/>
          <w:szCs w:val="28"/>
        </w:rPr>
      </w:pPr>
      <w:r w:rsidRPr="00AD2431">
        <w:rPr>
          <w:rFonts w:ascii="Source Sans Pro" w:hAnsi="Source Sans Pro"/>
          <w:sz w:val="28"/>
          <w:szCs w:val="28"/>
        </w:rPr>
        <w:t>Daga degar</w:t>
      </w:r>
      <w:r w:rsidRPr="00AD2431">
        <w:rPr>
          <w:rFonts w:ascii="Source Sans Pro" w:hAnsi="Source Sans Pro"/>
          <w:sz w:val="28"/>
          <w:szCs w:val="28"/>
        </w:rPr>
        <w:tab/>
        <w:t>Lage maler rara kakan</w:t>
      </w:r>
      <w:r w:rsidRPr="00AD2431">
        <w:rPr>
          <w:rFonts w:ascii="Source Sans Pro" w:hAnsi="Source Sans Pro"/>
          <w:sz w:val="28"/>
          <w:szCs w:val="28"/>
        </w:rPr>
        <w:tab/>
        <w:t xml:space="preserve">Lena lade karen </w:t>
      </w:r>
      <w:r w:rsidRPr="00AD2431">
        <w:rPr>
          <w:rFonts w:ascii="Source Sans Pro" w:hAnsi="Source Sans Pro"/>
          <w:color w:val="0070C0"/>
          <w:sz w:val="28"/>
          <w:szCs w:val="28"/>
        </w:rPr>
        <w:t xml:space="preserve">i </w:t>
      </w:r>
      <w:r w:rsidRPr="00AD2431">
        <w:rPr>
          <w:rFonts w:ascii="Source Sans Pro" w:hAnsi="Source Sans Pro"/>
          <w:sz w:val="28"/>
          <w:szCs w:val="28"/>
        </w:rPr>
        <w:t>leran</w:t>
      </w:r>
    </w:p>
    <w:p w14:paraId="7B65F023" w14:textId="45CA3CFB" w:rsidR="0066009D" w:rsidRPr="007F145C" w:rsidRDefault="0066009D" w:rsidP="007F145C">
      <w:pPr>
        <w:pStyle w:val="Ingetavstnd"/>
        <w:tabs>
          <w:tab w:val="left" w:pos="2552"/>
          <w:tab w:val="left" w:pos="5954"/>
        </w:tabs>
        <w:spacing w:line="480" w:lineRule="auto"/>
        <w:rPr>
          <w:rFonts w:ascii="Source Sans Pro" w:hAnsi="Source Sans Pro"/>
          <w:sz w:val="28"/>
          <w:szCs w:val="28"/>
        </w:rPr>
      </w:pPr>
      <w:proofErr w:type="gramStart"/>
      <w:r w:rsidRPr="00AD2431">
        <w:rPr>
          <w:rFonts w:ascii="Source Sans Pro" w:hAnsi="Source Sans Pro"/>
          <w:sz w:val="28"/>
          <w:szCs w:val="28"/>
        </w:rPr>
        <w:t>leve enen</w:t>
      </w:r>
      <w:proofErr w:type="gramEnd"/>
      <w:r w:rsidRPr="00AD2431">
        <w:rPr>
          <w:rFonts w:ascii="Source Sans Pro" w:hAnsi="Source Sans Pro"/>
          <w:sz w:val="28"/>
          <w:szCs w:val="28"/>
        </w:rPr>
        <w:t xml:space="preserve"> </w:t>
      </w:r>
      <w:r w:rsidRPr="00AD2431">
        <w:rPr>
          <w:rFonts w:ascii="Source Sans Pro" w:hAnsi="Source Sans Pro"/>
          <w:color w:val="0070C0"/>
          <w:sz w:val="28"/>
          <w:szCs w:val="28"/>
        </w:rPr>
        <w:t xml:space="preserve">i </w:t>
      </w:r>
      <w:r w:rsidRPr="00AD2431">
        <w:rPr>
          <w:rFonts w:ascii="Source Sans Pro" w:hAnsi="Source Sans Pro"/>
          <w:sz w:val="28"/>
          <w:szCs w:val="28"/>
        </w:rPr>
        <w:t>dalen</w:t>
      </w:r>
      <w:r w:rsidRPr="00AD2431">
        <w:rPr>
          <w:rFonts w:ascii="Source Sans Pro" w:hAnsi="Source Sans Pro"/>
          <w:sz w:val="28"/>
          <w:szCs w:val="28"/>
        </w:rPr>
        <w:tab/>
        <w:t xml:space="preserve">damer rekar </w:t>
      </w:r>
      <w:r w:rsidRPr="00AD2431">
        <w:rPr>
          <w:rFonts w:ascii="Source Sans Pro" w:hAnsi="Source Sans Pro"/>
          <w:color w:val="0070C0"/>
          <w:sz w:val="28"/>
          <w:szCs w:val="28"/>
        </w:rPr>
        <w:t xml:space="preserve">i </w:t>
      </w:r>
      <w:r w:rsidRPr="00AD2431">
        <w:rPr>
          <w:rFonts w:ascii="Source Sans Pro" w:hAnsi="Source Sans Pro"/>
          <w:sz w:val="28"/>
          <w:szCs w:val="28"/>
        </w:rPr>
        <w:t>salen</w:t>
      </w:r>
      <w:r w:rsidRPr="00AD2431">
        <w:rPr>
          <w:rFonts w:ascii="Source Sans Pro" w:hAnsi="Source Sans Pro"/>
          <w:sz w:val="28"/>
          <w:szCs w:val="28"/>
        </w:rPr>
        <w:tab/>
        <w:t xml:space="preserve">Eve lade elen </w:t>
      </w:r>
      <w:r w:rsidRPr="00AD2431">
        <w:rPr>
          <w:rFonts w:ascii="Source Sans Pro" w:hAnsi="Source Sans Pro"/>
          <w:color w:val="0070C0"/>
          <w:sz w:val="28"/>
          <w:szCs w:val="28"/>
        </w:rPr>
        <w:t>i</w:t>
      </w:r>
      <w:r w:rsidRPr="00AD2431">
        <w:rPr>
          <w:rFonts w:ascii="Source Sans Pro" w:hAnsi="Source Sans Pro"/>
          <w:sz w:val="28"/>
          <w:szCs w:val="28"/>
        </w:rPr>
        <w:t xml:space="preserve"> degen</w:t>
      </w:r>
      <w:r w:rsidRPr="00AD2431">
        <w:rPr>
          <w:rFonts w:ascii="Source Sans Pro" w:hAnsi="Source Sans Pro"/>
        </w:rPr>
        <w:br w:type="page"/>
      </w:r>
    </w:p>
    <w:p w14:paraId="10BA560B" w14:textId="01A6896F" w:rsidR="000D720D" w:rsidRDefault="003838D2" w:rsidP="000D720D">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83168" behindDoc="0" locked="0" layoutInCell="1" allowOverlap="1" wp14:anchorId="10744BE4" wp14:editId="58902518">
                <wp:simplePos x="0" y="0"/>
                <wp:positionH relativeFrom="column">
                  <wp:posOffset>-97125</wp:posOffset>
                </wp:positionH>
                <wp:positionV relativeFrom="paragraph">
                  <wp:posOffset>-404774</wp:posOffset>
                </wp:positionV>
                <wp:extent cx="1204957" cy="356209"/>
                <wp:effectExtent l="0" t="0" r="14605" b="12700"/>
                <wp:wrapNone/>
                <wp:docPr id="1266953243"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9E2B0A"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44BE4" id="_x0000_s1036" style="position:absolute;left:0;text-align:left;margin-left:-7.65pt;margin-top:-31.85pt;width:94.9pt;height:28.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" fillcolor="#d6eaff [351]" strokecolor="#18190f [484]" strokeweight="1pt">
                <v:stroke joinstyle="miter"/>
                <v:textbox>
                  <w:txbxContent>
                    <w:p w14:paraId="619E2B0A"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r w:rsidR="000D720D" w:rsidRPr="000D720D">
        <w:rPr>
          <w:noProof/>
          <w:shd w:val="clear" w:color="auto" w:fill="FFFFFF"/>
        </w:rPr>
        <w:drawing>
          <wp:inline distT="0" distB="0" distL="0" distR="0" wp14:anchorId="59A1A49B" wp14:editId="6CF31C60">
            <wp:extent cx="2249311" cy="2448230"/>
            <wp:effectExtent l="0" t="0" r="0" b="3175"/>
            <wp:docPr id="143203544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5444" name=""/>
                    <pic:cNvPicPr/>
                  </pic:nvPicPr>
                  <pic:blipFill>
                    <a:blip r:embed="rId13"/>
                    <a:stretch>
                      <a:fillRect/>
                    </a:stretch>
                  </pic:blipFill>
                  <pic:spPr>
                    <a:xfrm>
                      <a:off x="0" y="0"/>
                      <a:ext cx="2263155" cy="2463298"/>
                    </a:xfrm>
                    <a:prstGeom prst="rect">
                      <a:avLst/>
                    </a:prstGeom>
                  </pic:spPr>
                </pic:pic>
              </a:graphicData>
            </a:graphic>
          </wp:inline>
        </w:drawing>
      </w:r>
    </w:p>
    <w:p w14:paraId="5783AA0E" w14:textId="77777777" w:rsidR="005E2A97" w:rsidRDefault="005E2A97" w:rsidP="005E2A97">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1E1553">
        <w:rPr>
          <w:rFonts w:ascii="Source Sans Pro" w:hAnsi="Source Sans Pro"/>
          <w:sz w:val="16"/>
          <w:szCs w:val="16"/>
          <w:shd w:val="clear" w:color="auto" w:fill="FFFFFF"/>
        </w:rPr>
        <w:t>OpenClipart-Vectors</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711FAE8E" w14:textId="77777777" w:rsidR="005E2A97" w:rsidRPr="001E1553" w:rsidRDefault="005E2A97" w:rsidP="005E2A97">
      <w:pPr>
        <w:pStyle w:val="Ingetavstnd"/>
        <w:jc w:val="center"/>
        <w:rPr>
          <w:rFonts w:ascii="Source Sans Pro" w:hAnsi="Source Sans Pro"/>
          <w:sz w:val="16"/>
          <w:szCs w:val="16"/>
          <w:shd w:val="clear" w:color="auto" w:fill="FFFFFF"/>
        </w:rPr>
      </w:pPr>
    </w:p>
    <w:p w14:paraId="677864C3" w14:textId="77777777" w:rsidR="00DB3102" w:rsidRDefault="00DB3102" w:rsidP="00517778">
      <w:pPr>
        <w:pStyle w:val="Rubrik2"/>
      </w:pPr>
      <w:bookmarkStart w:id="12" w:name="_Toc220173587"/>
      <w:bookmarkStart w:id="13" w:name="_Toc221363846"/>
      <w:r>
        <w:t>2.1.6</w:t>
      </w:r>
      <w:r w:rsidRPr="008E1ECD">
        <w:t xml:space="preserve"> </w:t>
      </w:r>
      <w:r>
        <w:t>Några nya fonemgrafem</w:t>
      </w:r>
      <w:bookmarkEnd w:id="12"/>
      <w:bookmarkEnd w:id="13"/>
    </w:p>
    <w:tbl>
      <w:tblPr>
        <w:tblStyle w:val="Tabellrutntljust"/>
        <w:tblW w:w="0" w:type="auto"/>
        <w:tblLook w:val="04A0" w:firstRow="1" w:lastRow="0" w:firstColumn="1" w:lastColumn="0" w:noHBand="0" w:noVBand="1"/>
      </w:tblPr>
      <w:tblGrid>
        <w:gridCol w:w="2122"/>
        <w:gridCol w:w="2409"/>
        <w:gridCol w:w="2835"/>
      </w:tblGrid>
      <w:tr w:rsidR="00610D7E" w:rsidRPr="009117A0" w14:paraId="000299A6" w14:textId="77777777" w:rsidTr="00610D7E">
        <w:tc>
          <w:tcPr>
            <w:tcW w:w="2122" w:type="dxa"/>
            <w:shd w:val="clear" w:color="auto" w:fill="FFBC89" w:themeFill="accent4" w:themeFillTint="66"/>
          </w:tcPr>
          <w:p w14:paraId="10BE6B54" w14:textId="77777777" w:rsidR="00610D7E" w:rsidRPr="009117A0" w:rsidRDefault="00610D7E" w:rsidP="009B1BD6">
            <w:pPr>
              <w:pStyle w:val="Automatisering"/>
            </w:pPr>
            <w:r w:rsidRPr="009117A0">
              <w:t>Översikt</w:t>
            </w:r>
          </w:p>
        </w:tc>
        <w:tc>
          <w:tcPr>
            <w:tcW w:w="2409" w:type="dxa"/>
          </w:tcPr>
          <w:p w14:paraId="74282ADD" w14:textId="77777777" w:rsidR="00610D7E" w:rsidRPr="009117A0" w:rsidRDefault="00610D7E" w:rsidP="009B1BD6">
            <w:pPr>
              <w:pStyle w:val="Automatisering"/>
            </w:pPr>
            <w:r w:rsidRPr="009117A0">
              <w:t>fonemgrafem</w:t>
            </w:r>
          </w:p>
        </w:tc>
        <w:tc>
          <w:tcPr>
            <w:tcW w:w="2835" w:type="dxa"/>
          </w:tcPr>
          <w:p w14:paraId="440146B6" w14:textId="77777777" w:rsidR="00610D7E" w:rsidRPr="009117A0" w:rsidRDefault="00610D7E" w:rsidP="009B1BD6">
            <w:pPr>
              <w:pStyle w:val="Automatisering"/>
            </w:pPr>
            <w:r>
              <w:t>hel</w:t>
            </w:r>
            <w:r w:rsidRPr="009117A0">
              <w:t>ord</w:t>
            </w:r>
          </w:p>
        </w:tc>
      </w:tr>
      <w:tr w:rsidR="00610D7E" w:rsidRPr="009117A0" w14:paraId="66BECC5A" w14:textId="77777777" w:rsidTr="00610D7E">
        <w:tc>
          <w:tcPr>
            <w:tcW w:w="2122" w:type="dxa"/>
          </w:tcPr>
          <w:p w14:paraId="7ECD2D7F" w14:textId="77777777" w:rsidR="00610D7E" w:rsidRPr="009117A0" w:rsidRDefault="00610D7E" w:rsidP="009B1BD6">
            <w:pPr>
              <w:pStyle w:val="Automatisering"/>
            </w:pPr>
            <w:r>
              <w:t>vokaler</w:t>
            </w:r>
          </w:p>
        </w:tc>
        <w:tc>
          <w:tcPr>
            <w:tcW w:w="2409" w:type="dxa"/>
          </w:tcPr>
          <w:p w14:paraId="20576A2F" w14:textId="77777777" w:rsidR="00610D7E" w:rsidRPr="00AD2431" w:rsidRDefault="00610D7E" w:rsidP="009B1BD6">
            <w:pPr>
              <w:pStyle w:val="Automatisering"/>
            </w:pPr>
            <w:r w:rsidRPr="00AD2431">
              <w:t>e, a</w:t>
            </w:r>
          </w:p>
        </w:tc>
        <w:tc>
          <w:tcPr>
            <w:tcW w:w="2835" w:type="dxa"/>
          </w:tcPr>
          <w:p w14:paraId="549156E1" w14:textId="77777777" w:rsidR="00610D7E" w:rsidRPr="00AD2431" w:rsidRDefault="00610D7E" w:rsidP="009B1BD6">
            <w:pPr>
              <w:pStyle w:val="Automatisering"/>
              <w:rPr>
                <w:color w:val="0070C0"/>
              </w:rPr>
            </w:pPr>
            <w:r w:rsidRPr="00AD2431">
              <w:rPr>
                <w:color w:val="0070C0"/>
              </w:rPr>
              <w:t>en, hon, i</w:t>
            </w:r>
          </w:p>
        </w:tc>
      </w:tr>
      <w:tr w:rsidR="00610D7E" w:rsidRPr="009117A0" w14:paraId="471C25A9" w14:textId="77777777" w:rsidTr="00610D7E">
        <w:tc>
          <w:tcPr>
            <w:tcW w:w="2122" w:type="dxa"/>
          </w:tcPr>
          <w:p w14:paraId="40B29800" w14:textId="77777777" w:rsidR="00610D7E" w:rsidRPr="009117A0" w:rsidRDefault="00610D7E" w:rsidP="009B1BD6">
            <w:pPr>
              <w:pStyle w:val="Automatisering"/>
            </w:pPr>
            <w:r w:rsidRPr="009117A0">
              <w:t>ko</w:t>
            </w:r>
            <w:r>
              <w:t>nsonanter</w:t>
            </w:r>
            <w:r w:rsidRPr="009117A0">
              <w:t xml:space="preserve"> </w:t>
            </w:r>
          </w:p>
        </w:tc>
        <w:tc>
          <w:tcPr>
            <w:tcW w:w="2409" w:type="dxa"/>
          </w:tcPr>
          <w:p w14:paraId="1E7E02C8" w14:textId="77777777" w:rsidR="00610D7E" w:rsidRPr="00AD2431" w:rsidRDefault="00610D7E" w:rsidP="009B1BD6">
            <w:pPr>
              <w:pStyle w:val="Automatisering"/>
            </w:pPr>
            <w:r w:rsidRPr="00AD2431">
              <w:t>k, d, r, n, v, l, m, s, g</w:t>
            </w:r>
          </w:p>
        </w:tc>
        <w:tc>
          <w:tcPr>
            <w:tcW w:w="2835" w:type="dxa"/>
          </w:tcPr>
          <w:p w14:paraId="633D70C5" w14:textId="77777777" w:rsidR="00610D7E" w:rsidRPr="00AD2431" w:rsidRDefault="00610D7E" w:rsidP="009B1BD6">
            <w:pPr>
              <w:pStyle w:val="Automatisering"/>
              <w:rPr>
                <w:color w:val="0070C0"/>
              </w:rPr>
            </w:pPr>
            <w:r w:rsidRPr="00AD2431">
              <w:rPr>
                <w:color w:val="0070C0"/>
              </w:rPr>
              <w:t>-en, -a, -n</w:t>
            </w:r>
          </w:p>
        </w:tc>
      </w:tr>
      <w:tr w:rsidR="00610D7E" w:rsidRPr="009117A0" w14:paraId="0A099733" w14:textId="77777777" w:rsidTr="00610D7E">
        <w:tc>
          <w:tcPr>
            <w:tcW w:w="2122" w:type="dxa"/>
          </w:tcPr>
          <w:p w14:paraId="1DDD940C" w14:textId="77777777" w:rsidR="00610D7E" w:rsidRPr="009117A0" w:rsidRDefault="00610D7E" w:rsidP="009B1BD6">
            <w:pPr>
              <w:pStyle w:val="Automatisering"/>
            </w:pPr>
            <w:r>
              <w:t xml:space="preserve">nya </w:t>
            </w:r>
            <w:r w:rsidRPr="009117A0">
              <w:t>ko</w:t>
            </w:r>
            <w:r>
              <w:t>nsonanter</w:t>
            </w:r>
            <w:r w:rsidRPr="009117A0">
              <w:t xml:space="preserve"> </w:t>
            </w:r>
          </w:p>
        </w:tc>
        <w:tc>
          <w:tcPr>
            <w:tcW w:w="2409" w:type="dxa"/>
          </w:tcPr>
          <w:p w14:paraId="5885470E" w14:textId="77777777" w:rsidR="00610D7E" w:rsidRPr="00AD2431" w:rsidRDefault="00610D7E" w:rsidP="009B1BD6">
            <w:pPr>
              <w:pStyle w:val="Automatisering"/>
            </w:pPr>
            <w:r w:rsidRPr="00E51C10">
              <w:t>t, h, f, p</w:t>
            </w:r>
          </w:p>
        </w:tc>
        <w:tc>
          <w:tcPr>
            <w:tcW w:w="2835" w:type="dxa"/>
          </w:tcPr>
          <w:p w14:paraId="0C03D4DB" w14:textId="77777777" w:rsidR="00610D7E" w:rsidRPr="00AD2431" w:rsidRDefault="00610D7E" w:rsidP="009B1BD6">
            <w:pPr>
              <w:pStyle w:val="Automatisering"/>
              <w:rPr>
                <w:color w:val="0070C0"/>
              </w:rPr>
            </w:pPr>
            <w:r w:rsidRPr="00AD2431">
              <w:rPr>
                <w:color w:val="0070C0"/>
              </w:rPr>
              <w:t>och</w:t>
            </w:r>
          </w:p>
        </w:tc>
      </w:tr>
    </w:tbl>
    <w:p w14:paraId="2CFA3780" w14:textId="77777777" w:rsidR="00610D7E" w:rsidRPr="00610D7E" w:rsidRDefault="00610D7E" w:rsidP="00610D7E"/>
    <w:p w14:paraId="162FF747" w14:textId="77777777" w:rsidR="00126B99" w:rsidRPr="00505418" w:rsidRDefault="00505418" w:rsidP="00363ABC">
      <w:pPr>
        <w:pStyle w:val="Automatisering"/>
        <w:numPr>
          <w:ilvl w:val="0"/>
          <w:numId w:val="18"/>
        </w:numPr>
      </w:pPr>
      <w:r w:rsidRPr="0044362B">
        <w:t>Läs hela orden (automatiseringsträning</w:t>
      </w:r>
      <w:r>
        <w:t>; ändelser markeras)</w:t>
      </w:r>
    </w:p>
    <w:tbl>
      <w:tblPr>
        <w:tblStyle w:val="Tabellrutntljust"/>
        <w:tblW w:w="5000" w:type="pct"/>
        <w:tblLook w:val="04A0" w:firstRow="1" w:lastRow="0" w:firstColumn="1" w:lastColumn="0" w:noHBand="0" w:noVBand="1"/>
      </w:tblPr>
      <w:tblGrid>
        <w:gridCol w:w="1510"/>
        <w:gridCol w:w="1510"/>
        <w:gridCol w:w="1509"/>
        <w:gridCol w:w="1509"/>
        <w:gridCol w:w="1511"/>
        <w:gridCol w:w="1511"/>
      </w:tblGrid>
      <w:tr w:rsidR="001F6B39" w:rsidRPr="001F6B39" w14:paraId="628C8BEC" w14:textId="77777777" w:rsidTr="001F6B39">
        <w:tc>
          <w:tcPr>
            <w:tcW w:w="833" w:type="pct"/>
          </w:tcPr>
          <w:p w14:paraId="492E2719"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par</w:t>
            </w:r>
          </w:p>
        </w:tc>
        <w:tc>
          <w:tcPr>
            <w:tcW w:w="833" w:type="pct"/>
          </w:tcPr>
          <w:p w14:paraId="0A9ECECA"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fat</w:t>
            </w:r>
          </w:p>
        </w:tc>
        <w:tc>
          <w:tcPr>
            <w:tcW w:w="833" w:type="pct"/>
          </w:tcPr>
          <w:p w14:paraId="096FD3A8"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rap-a</w:t>
            </w:r>
          </w:p>
        </w:tc>
        <w:tc>
          <w:tcPr>
            <w:tcW w:w="833" w:type="pct"/>
          </w:tcPr>
          <w:p w14:paraId="22179752"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teve</w:t>
            </w:r>
          </w:p>
        </w:tc>
        <w:tc>
          <w:tcPr>
            <w:tcW w:w="834" w:type="pct"/>
          </w:tcPr>
          <w:p w14:paraId="7E14DC9B"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rep</w:t>
            </w:r>
          </w:p>
        </w:tc>
        <w:tc>
          <w:tcPr>
            <w:tcW w:w="834" w:type="pct"/>
          </w:tcPr>
          <w:p w14:paraId="016032E1"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mage</w:t>
            </w:r>
            <w:r w:rsidR="00C4689E" w:rsidRPr="00AD2431">
              <w:rPr>
                <w:rFonts w:ascii="Source Sans Pro" w:hAnsi="Source Sans Pro"/>
                <w:sz w:val="28"/>
                <w:szCs w:val="28"/>
              </w:rPr>
              <w:t>-</w:t>
            </w:r>
            <w:r w:rsidRPr="00AD2431">
              <w:rPr>
                <w:rFonts w:ascii="Source Sans Pro" w:hAnsi="Source Sans Pro"/>
                <w:sz w:val="28"/>
                <w:szCs w:val="28"/>
              </w:rPr>
              <w:t>n</w:t>
            </w:r>
          </w:p>
        </w:tc>
      </w:tr>
      <w:tr w:rsidR="001F6B39" w:rsidRPr="001F6B39" w14:paraId="28D6EE58" w14:textId="77777777" w:rsidTr="001F6B39">
        <w:tc>
          <w:tcPr>
            <w:tcW w:w="833" w:type="pct"/>
          </w:tcPr>
          <w:p w14:paraId="44E0C0B1"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far</w:t>
            </w:r>
          </w:p>
        </w:tc>
        <w:tc>
          <w:tcPr>
            <w:tcW w:w="833" w:type="pct"/>
          </w:tcPr>
          <w:p w14:paraId="7D4D1113"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fal</w:t>
            </w:r>
          </w:p>
        </w:tc>
        <w:tc>
          <w:tcPr>
            <w:tcW w:w="833" w:type="pct"/>
          </w:tcPr>
          <w:p w14:paraId="109510BF"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rat-a</w:t>
            </w:r>
          </w:p>
        </w:tc>
        <w:tc>
          <w:tcPr>
            <w:tcW w:w="833" w:type="pct"/>
          </w:tcPr>
          <w:p w14:paraId="41B03931"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het-a</w:t>
            </w:r>
          </w:p>
        </w:tc>
        <w:tc>
          <w:tcPr>
            <w:tcW w:w="834" w:type="pct"/>
          </w:tcPr>
          <w:p w14:paraId="208EE36C" w14:textId="77777777" w:rsidR="001F6B39" w:rsidRPr="00AD2431" w:rsidRDefault="001F6B39" w:rsidP="00D608B8">
            <w:pPr>
              <w:pStyle w:val="Ingetavstnd"/>
              <w:spacing w:line="276" w:lineRule="auto"/>
              <w:rPr>
                <w:rFonts w:ascii="Source Sans Pro" w:hAnsi="Source Sans Pro"/>
                <w:sz w:val="28"/>
                <w:szCs w:val="28"/>
              </w:rPr>
            </w:pPr>
            <w:proofErr w:type="spellStart"/>
            <w:r w:rsidRPr="00AD2431">
              <w:rPr>
                <w:rFonts w:ascii="Source Sans Pro" w:hAnsi="Source Sans Pro"/>
                <w:sz w:val="28"/>
                <w:szCs w:val="28"/>
              </w:rPr>
              <w:t>ret</w:t>
            </w:r>
            <w:proofErr w:type="spellEnd"/>
          </w:p>
        </w:tc>
        <w:tc>
          <w:tcPr>
            <w:tcW w:w="834" w:type="pct"/>
          </w:tcPr>
          <w:p w14:paraId="24B758D0"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feg-a</w:t>
            </w:r>
          </w:p>
        </w:tc>
      </w:tr>
      <w:tr w:rsidR="001F6B39" w:rsidRPr="001F6B39" w14:paraId="4EF6FA50" w14:textId="77777777" w:rsidTr="001F6B39">
        <w:tc>
          <w:tcPr>
            <w:tcW w:w="833" w:type="pct"/>
          </w:tcPr>
          <w:p w14:paraId="58826415"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var</w:t>
            </w:r>
          </w:p>
        </w:tc>
        <w:tc>
          <w:tcPr>
            <w:tcW w:w="833" w:type="pct"/>
          </w:tcPr>
          <w:p w14:paraId="1D4669B9"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fel</w:t>
            </w:r>
          </w:p>
        </w:tc>
        <w:tc>
          <w:tcPr>
            <w:tcW w:w="833" w:type="pct"/>
          </w:tcPr>
          <w:p w14:paraId="3152ADDB"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pava</w:t>
            </w:r>
          </w:p>
        </w:tc>
        <w:tc>
          <w:tcPr>
            <w:tcW w:w="833" w:type="pct"/>
          </w:tcPr>
          <w:p w14:paraId="4BE4879E"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Haga</w:t>
            </w:r>
          </w:p>
        </w:tc>
        <w:tc>
          <w:tcPr>
            <w:tcW w:w="834" w:type="pct"/>
          </w:tcPr>
          <w:p w14:paraId="1933A92B"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dag</w:t>
            </w:r>
          </w:p>
        </w:tc>
        <w:tc>
          <w:tcPr>
            <w:tcW w:w="834" w:type="pct"/>
          </w:tcPr>
          <w:p w14:paraId="6DED9841"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saga</w:t>
            </w:r>
          </w:p>
        </w:tc>
      </w:tr>
      <w:tr w:rsidR="001F6B39" w:rsidRPr="001F6B39" w14:paraId="6FE1D82F" w14:textId="77777777" w:rsidTr="001F6B39">
        <w:tc>
          <w:tcPr>
            <w:tcW w:w="833" w:type="pct"/>
          </w:tcPr>
          <w:p w14:paraId="73ED9CE9"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har</w:t>
            </w:r>
          </w:p>
        </w:tc>
        <w:tc>
          <w:tcPr>
            <w:tcW w:w="833" w:type="pct"/>
          </w:tcPr>
          <w:p w14:paraId="7DA98C47"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fet</w:t>
            </w:r>
          </w:p>
        </w:tc>
        <w:tc>
          <w:tcPr>
            <w:tcW w:w="833" w:type="pct"/>
          </w:tcPr>
          <w:p w14:paraId="6C7786BD"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gap-a</w:t>
            </w:r>
          </w:p>
        </w:tc>
        <w:tc>
          <w:tcPr>
            <w:tcW w:w="833" w:type="pct"/>
          </w:tcPr>
          <w:p w14:paraId="4078DFBF"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gata</w:t>
            </w:r>
          </w:p>
        </w:tc>
        <w:tc>
          <w:tcPr>
            <w:tcW w:w="834" w:type="pct"/>
          </w:tcPr>
          <w:p w14:paraId="782C6931"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gav</w:t>
            </w:r>
          </w:p>
        </w:tc>
        <w:tc>
          <w:tcPr>
            <w:tcW w:w="834" w:type="pct"/>
          </w:tcPr>
          <w:p w14:paraId="5ACC6F97"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rap-a</w:t>
            </w:r>
          </w:p>
        </w:tc>
      </w:tr>
      <w:tr w:rsidR="001F6B39" w:rsidRPr="001F6B39" w14:paraId="1D828C3F" w14:textId="77777777" w:rsidTr="001F6B39">
        <w:tc>
          <w:tcPr>
            <w:tcW w:w="833" w:type="pct"/>
          </w:tcPr>
          <w:p w14:paraId="462F653B"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tar</w:t>
            </w:r>
          </w:p>
        </w:tc>
        <w:tc>
          <w:tcPr>
            <w:tcW w:w="833" w:type="pct"/>
          </w:tcPr>
          <w:p w14:paraId="234B6054"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het</w:t>
            </w:r>
          </w:p>
        </w:tc>
        <w:tc>
          <w:tcPr>
            <w:tcW w:w="833" w:type="pct"/>
          </w:tcPr>
          <w:p w14:paraId="1DBB2C77"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Tage</w:t>
            </w:r>
          </w:p>
        </w:tc>
        <w:tc>
          <w:tcPr>
            <w:tcW w:w="833" w:type="pct"/>
          </w:tcPr>
          <w:p w14:paraId="30A5A2AE" w14:textId="77777777" w:rsidR="001F6B39" w:rsidRPr="00AD2431" w:rsidRDefault="001F6B39" w:rsidP="00D608B8">
            <w:pPr>
              <w:pStyle w:val="Ingetavstnd"/>
              <w:spacing w:line="276" w:lineRule="auto"/>
              <w:rPr>
                <w:rFonts w:ascii="Source Sans Pro" w:hAnsi="Source Sans Pro"/>
                <w:sz w:val="28"/>
                <w:szCs w:val="28"/>
              </w:rPr>
            </w:pPr>
            <w:proofErr w:type="spellStart"/>
            <w:r w:rsidRPr="00AD2431">
              <w:rPr>
                <w:rFonts w:ascii="Source Sans Pro" w:hAnsi="Source Sans Pro"/>
                <w:sz w:val="28"/>
                <w:szCs w:val="28"/>
              </w:rPr>
              <w:t>fat-en</w:t>
            </w:r>
            <w:proofErr w:type="spellEnd"/>
          </w:p>
        </w:tc>
        <w:tc>
          <w:tcPr>
            <w:tcW w:w="834" w:type="pct"/>
          </w:tcPr>
          <w:p w14:paraId="5D5EB1B2" w14:textId="77777777" w:rsidR="001F6B39" w:rsidRPr="00AD2431" w:rsidRDefault="001F6B39" w:rsidP="00D608B8">
            <w:pPr>
              <w:pStyle w:val="Ingetavstnd"/>
              <w:spacing w:line="276" w:lineRule="auto"/>
              <w:rPr>
                <w:rFonts w:ascii="Source Sans Pro" w:hAnsi="Source Sans Pro"/>
                <w:sz w:val="28"/>
                <w:szCs w:val="28"/>
              </w:rPr>
            </w:pPr>
            <w:proofErr w:type="spellStart"/>
            <w:r w:rsidRPr="00AD2431">
              <w:rPr>
                <w:rFonts w:ascii="Source Sans Pro" w:hAnsi="Source Sans Pro"/>
                <w:sz w:val="28"/>
                <w:szCs w:val="28"/>
              </w:rPr>
              <w:t>fava</w:t>
            </w:r>
            <w:proofErr w:type="spellEnd"/>
          </w:p>
        </w:tc>
        <w:tc>
          <w:tcPr>
            <w:tcW w:w="834" w:type="pct"/>
          </w:tcPr>
          <w:p w14:paraId="14D3D441"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has-a</w:t>
            </w:r>
          </w:p>
        </w:tc>
      </w:tr>
      <w:tr w:rsidR="001F6B39" w:rsidRPr="001F6B39" w14:paraId="5C319A88" w14:textId="77777777" w:rsidTr="001F6B39">
        <w:tc>
          <w:tcPr>
            <w:tcW w:w="833" w:type="pct"/>
          </w:tcPr>
          <w:p w14:paraId="344AFD11"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gav</w:t>
            </w:r>
          </w:p>
        </w:tc>
        <w:tc>
          <w:tcPr>
            <w:tcW w:w="833" w:type="pct"/>
          </w:tcPr>
          <w:p w14:paraId="3BDB4726"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tal</w:t>
            </w:r>
          </w:p>
        </w:tc>
        <w:tc>
          <w:tcPr>
            <w:tcW w:w="833" w:type="pct"/>
          </w:tcPr>
          <w:p w14:paraId="66454BB4" w14:textId="77777777" w:rsidR="001F6B39" w:rsidRPr="00AD2431" w:rsidRDefault="001F6B39" w:rsidP="00D608B8">
            <w:pPr>
              <w:pStyle w:val="Ingetavstnd"/>
              <w:spacing w:line="276" w:lineRule="auto"/>
              <w:rPr>
                <w:rFonts w:ascii="Source Sans Pro" w:hAnsi="Source Sans Pro"/>
                <w:sz w:val="28"/>
                <w:szCs w:val="28"/>
              </w:rPr>
            </w:pPr>
            <w:proofErr w:type="spellStart"/>
            <w:r w:rsidRPr="00AD2431">
              <w:rPr>
                <w:rFonts w:ascii="Source Sans Pro" w:hAnsi="Source Sans Pro"/>
                <w:sz w:val="28"/>
                <w:szCs w:val="28"/>
              </w:rPr>
              <w:t>hav-en</w:t>
            </w:r>
            <w:proofErr w:type="spellEnd"/>
          </w:p>
        </w:tc>
        <w:tc>
          <w:tcPr>
            <w:tcW w:w="833" w:type="pct"/>
          </w:tcPr>
          <w:p w14:paraId="0B761C80"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fela</w:t>
            </w:r>
          </w:p>
        </w:tc>
        <w:tc>
          <w:tcPr>
            <w:tcW w:w="834" w:type="pct"/>
          </w:tcPr>
          <w:p w14:paraId="4D300163"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lag-a</w:t>
            </w:r>
          </w:p>
        </w:tc>
        <w:tc>
          <w:tcPr>
            <w:tcW w:w="834" w:type="pct"/>
          </w:tcPr>
          <w:p w14:paraId="45B21738"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feg</w:t>
            </w:r>
          </w:p>
        </w:tc>
      </w:tr>
      <w:tr w:rsidR="001F6B39" w:rsidRPr="001F6B39" w14:paraId="24851F1E" w14:textId="77777777" w:rsidTr="001F6B39">
        <w:tc>
          <w:tcPr>
            <w:tcW w:w="833" w:type="pct"/>
          </w:tcPr>
          <w:p w14:paraId="76022F6A"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hav</w:t>
            </w:r>
          </w:p>
        </w:tc>
        <w:tc>
          <w:tcPr>
            <w:tcW w:w="833" w:type="pct"/>
          </w:tcPr>
          <w:p w14:paraId="4CE1F7CF"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hat</w:t>
            </w:r>
          </w:p>
        </w:tc>
        <w:tc>
          <w:tcPr>
            <w:tcW w:w="833" w:type="pct"/>
          </w:tcPr>
          <w:p w14:paraId="13EC953F"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hage</w:t>
            </w:r>
          </w:p>
        </w:tc>
        <w:tc>
          <w:tcPr>
            <w:tcW w:w="833" w:type="pct"/>
          </w:tcPr>
          <w:p w14:paraId="76264B94"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fal-a</w:t>
            </w:r>
          </w:p>
        </w:tc>
        <w:tc>
          <w:tcPr>
            <w:tcW w:w="834" w:type="pct"/>
          </w:tcPr>
          <w:p w14:paraId="362E67B9"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hage-n</w:t>
            </w:r>
          </w:p>
        </w:tc>
        <w:tc>
          <w:tcPr>
            <w:tcW w:w="834" w:type="pct"/>
          </w:tcPr>
          <w:p w14:paraId="2D4E00E5"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hes</w:t>
            </w:r>
          </w:p>
        </w:tc>
      </w:tr>
      <w:tr w:rsidR="001F6B39" w:rsidRPr="001F6B39" w14:paraId="1E67C64B" w14:textId="77777777" w:rsidTr="001F6B39">
        <w:tc>
          <w:tcPr>
            <w:tcW w:w="833" w:type="pct"/>
          </w:tcPr>
          <w:p w14:paraId="22079825"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vet-a</w:t>
            </w:r>
          </w:p>
        </w:tc>
        <w:tc>
          <w:tcPr>
            <w:tcW w:w="833" w:type="pct"/>
          </w:tcPr>
          <w:p w14:paraId="1864798B"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hes-a</w:t>
            </w:r>
          </w:p>
        </w:tc>
        <w:tc>
          <w:tcPr>
            <w:tcW w:w="833" w:type="pct"/>
          </w:tcPr>
          <w:p w14:paraId="61978284"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pet-a</w:t>
            </w:r>
          </w:p>
        </w:tc>
        <w:tc>
          <w:tcPr>
            <w:tcW w:w="833" w:type="pct"/>
          </w:tcPr>
          <w:p w14:paraId="0C76E490"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vas</w:t>
            </w:r>
          </w:p>
        </w:tc>
        <w:tc>
          <w:tcPr>
            <w:tcW w:w="834" w:type="pct"/>
          </w:tcPr>
          <w:p w14:paraId="482B1D49"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ses</w:t>
            </w:r>
          </w:p>
        </w:tc>
        <w:tc>
          <w:tcPr>
            <w:tcW w:w="834" w:type="pct"/>
          </w:tcPr>
          <w:p w14:paraId="390F6378" w14:textId="77777777" w:rsidR="001F6B39" w:rsidRPr="00AD2431" w:rsidRDefault="001F6B39" w:rsidP="00D608B8">
            <w:pPr>
              <w:pStyle w:val="Ingetavstnd"/>
              <w:spacing w:line="276" w:lineRule="auto"/>
              <w:rPr>
                <w:rFonts w:ascii="Source Sans Pro" w:hAnsi="Source Sans Pro"/>
                <w:sz w:val="28"/>
                <w:szCs w:val="28"/>
              </w:rPr>
            </w:pPr>
            <w:r w:rsidRPr="00AD2431">
              <w:rPr>
                <w:rFonts w:ascii="Source Sans Pro" w:hAnsi="Source Sans Pro"/>
                <w:sz w:val="28"/>
                <w:szCs w:val="28"/>
              </w:rPr>
              <w:t>sav-a</w:t>
            </w:r>
          </w:p>
        </w:tc>
      </w:tr>
    </w:tbl>
    <w:p w14:paraId="0E2EDA9B" w14:textId="77777777" w:rsidR="00274FEB" w:rsidRDefault="00274FEB" w:rsidP="00274FEB">
      <w:pPr>
        <w:pStyle w:val="Automatisering"/>
        <w:ind w:left="360"/>
      </w:pPr>
    </w:p>
    <w:p w14:paraId="368517FE" w14:textId="77777777" w:rsidR="006C5555" w:rsidRPr="00274FEB" w:rsidRDefault="00274FEB" w:rsidP="00363ABC">
      <w:pPr>
        <w:pStyle w:val="Automatisering"/>
        <w:numPr>
          <w:ilvl w:val="0"/>
          <w:numId w:val="18"/>
        </w:numPr>
      </w:pPr>
      <w:r w:rsidRPr="0044362B">
        <w:t>Läs hela orden (</w:t>
      </w:r>
      <w:r>
        <w:t>omarkerade ändelser)</w:t>
      </w:r>
    </w:p>
    <w:tbl>
      <w:tblPr>
        <w:tblStyle w:val="Tabellrutntljust"/>
        <w:tblW w:w="5000" w:type="pct"/>
        <w:tblLook w:val="04A0" w:firstRow="1" w:lastRow="0" w:firstColumn="1" w:lastColumn="0" w:noHBand="0" w:noVBand="1"/>
      </w:tblPr>
      <w:tblGrid>
        <w:gridCol w:w="1510"/>
        <w:gridCol w:w="1510"/>
        <w:gridCol w:w="1509"/>
        <w:gridCol w:w="1509"/>
        <w:gridCol w:w="1511"/>
        <w:gridCol w:w="1511"/>
      </w:tblGrid>
      <w:tr w:rsidR="00CE3730" w:rsidRPr="00CE3730" w14:paraId="7ECC8FE3" w14:textId="77777777" w:rsidTr="001F6B39">
        <w:tc>
          <w:tcPr>
            <w:tcW w:w="833" w:type="pct"/>
          </w:tcPr>
          <w:p w14:paraId="2AF64125"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par</w:t>
            </w:r>
          </w:p>
        </w:tc>
        <w:tc>
          <w:tcPr>
            <w:tcW w:w="833" w:type="pct"/>
          </w:tcPr>
          <w:p w14:paraId="442DE210"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fat</w:t>
            </w:r>
          </w:p>
        </w:tc>
        <w:tc>
          <w:tcPr>
            <w:tcW w:w="833" w:type="pct"/>
          </w:tcPr>
          <w:p w14:paraId="2F464D71"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rapa</w:t>
            </w:r>
          </w:p>
        </w:tc>
        <w:tc>
          <w:tcPr>
            <w:tcW w:w="833" w:type="pct"/>
          </w:tcPr>
          <w:p w14:paraId="3715A26C"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teve</w:t>
            </w:r>
          </w:p>
        </w:tc>
        <w:tc>
          <w:tcPr>
            <w:tcW w:w="834" w:type="pct"/>
          </w:tcPr>
          <w:p w14:paraId="5404CFD1"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rep</w:t>
            </w:r>
          </w:p>
        </w:tc>
        <w:tc>
          <w:tcPr>
            <w:tcW w:w="834" w:type="pct"/>
          </w:tcPr>
          <w:p w14:paraId="57A562CF"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magen</w:t>
            </w:r>
          </w:p>
        </w:tc>
      </w:tr>
      <w:tr w:rsidR="00CE3730" w:rsidRPr="00CE3730" w14:paraId="2F2379C1" w14:textId="77777777" w:rsidTr="001F6B39">
        <w:tc>
          <w:tcPr>
            <w:tcW w:w="833" w:type="pct"/>
          </w:tcPr>
          <w:p w14:paraId="08B8FEDD"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far</w:t>
            </w:r>
          </w:p>
        </w:tc>
        <w:tc>
          <w:tcPr>
            <w:tcW w:w="833" w:type="pct"/>
          </w:tcPr>
          <w:p w14:paraId="3C162074"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fal</w:t>
            </w:r>
          </w:p>
        </w:tc>
        <w:tc>
          <w:tcPr>
            <w:tcW w:w="833" w:type="pct"/>
          </w:tcPr>
          <w:p w14:paraId="37E7D683"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rata</w:t>
            </w:r>
          </w:p>
        </w:tc>
        <w:tc>
          <w:tcPr>
            <w:tcW w:w="833" w:type="pct"/>
          </w:tcPr>
          <w:p w14:paraId="541D274C"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heta</w:t>
            </w:r>
          </w:p>
        </w:tc>
        <w:tc>
          <w:tcPr>
            <w:tcW w:w="834" w:type="pct"/>
          </w:tcPr>
          <w:p w14:paraId="7D7961ED" w14:textId="77777777" w:rsidR="001F6B39" w:rsidRPr="00AD2431" w:rsidRDefault="001F6B39" w:rsidP="009B1BD6">
            <w:pPr>
              <w:pStyle w:val="Ingetavstnd"/>
              <w:spacing w:line="276" w:lineRule="auto"/>
              <w:rPr>
                <w:rFonts w:ascii="Source Sans Pro" w:hAnsi="Source Sans Pro"/>
                <w:color w:val="000000" w:themeColor="text1"/>
                <w:sz w:val="28"/>
                <w:szCs w:val="28"/>
              </w:rPr>
            </w:pPr>
            <w:proofErr w:type="spellStart"/>
            <w:r w:rsidRPr="00AD2431">
              <w:rPr>
                <w:rFonts w:ascii="Source Sans Pro" w:hAnsi="Source Sans Pro"/>
                <w:color w:val="000000" w:themeColor="text1"/>
                <w:sz w:val="28"/>
                <w:szCs w:val="28"/>
              </w:rPr>
              <w:t>ret</w:t>
            </w:r>
            <w:proofErr w:type="spellEnd"/>
          </w:p>
        </w:tc>
        <w:tc>
          <w:tcPr>
            <w:tcW w:w="834" w:type="pct"/>
          </w:tcPr>
          <w:p w14:paraId="34AEC0B4"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fega</w:t>
            </w:r>
          </w:p>
        </w:tc>
      </w:tr>
      <w:tr w:rsidR="00CE3730" w:rsidRPr="00CE3730" w14:paraId="1899A3C3" w14:textId="77777777" w:rsidTr="001F6B39">
        <w:tc>
          <w:tcPr>
            <w:tcW w:w="833" w:type="pct"/>
          </w:tcPr>
          <w:p w14:paraId="7F02BC13"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var</w:t>
            </w:r>
          </w:p>
        </w:tc>
        <w:tc>
          <w:tcPr>
            <w:tcW w:w="833" w:type="pct"/>
          </w:tcPr>
          <w:p w14:paraId="26F61260"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fel</w:t>
            </w:r>
          </w:p>
        </w:tc>
        <w:tc>
          <w:tcPr>
            <w:tcW w:w="833" w:type="pct"/>
          </w:tcPr>
          <w:p w14:paraId="492BAEE3"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pava</w:t>
            </w:r>
          </w:p>
        </w:tc>
        <w:tc>
          <w:tcPr>
            <w:tcW w:w="833" w:type="pct"/>
          </w:tcPr>
          <w:p w14:paraId="2BE11548"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Haga</w:t>
            </w:r>
          </w:p>
        </w:tc>
        <w:tc>
          <w:tcPr>
            <w:tcW w:w="834" w:type="pct"/>
          </w:tcPr>
          <w:p w14:paraId="74FA2453"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dag</w:t>
            </w:r>
          </w:p>
        </w:tc>
        <w:tc>
          <w:tcPr>
            <w:tcW w:w="834" w:type="pct"/>
          </w:tcPr>
          <w:p w14:paraId="3B5074B2"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saga</w:t>
            </w:r>
          </w:p>
        </w:tc>
      </w:tr>
      <w:tr w:rsidR="00CE3730" w:rsidRPr="00CE3730" w14:paraId="50262DE8" w14:textId="77777777" w:rsidTr="001F6B39">
        <w:tc>
          <w:tcPr>
            <w:tcW w:w="833" w:type="pct"/>
          </w:tcPr>
          <w:p w14:paraId="592C342C"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har</w:t>
            </w:r>
          </w:p>
        </w:tc>
        <w:tc>
          <w:tcPr>
            <w:tcW w:w="833" w:type="pct"/>
          </w:tcPr>
          <w:p w14:paraId="0FDA6F01"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fet</w:t>
            </w:r>
          </w:p>
        </w:tc>
        <w:tc>
          <w:tcPr>
            <w:tcW w:w="833" w:type="pct"/>
          </w:tcPr>
          <w:p w14:paraId="49E125DF"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gapa</w:t>
            </w:r>
          </w:p>
        </w:tc>
        <w:tc>
          <w:tcPr>
            <w:tcW w:w="833" w:type="pct"/>
          </w:tcPr>
          <w:p w14:paraId="5D76B1CE"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gata</w:t>
            </w:r>
          </w:p>
        </w:tc>
        <w:tc>
          <w:tcPr>
            <w:tcW w:w="834" w:type="pct"/>
          </w:tcPr>
          <w:p w14:paraId="2D9004DA"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gav</w:t>
            </w:r>
          </w:p>
        </w:tc>
        <w:tc>
          <w:tcPr>
            <w:tcW w:w="834" w:type="pct"/>
          </w:tcPr>
          <w:p w14:paraId="0916F0F2"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rapa</w:t>
            </w:r>
          </w:p>
        </w:tc>
      </w:tr>
      <w:tr w:rsidR="00CE3730" w:rsidRPr="00CE3730" w14:paraId="6B8D08EB" w14:textId="77777777" w:rsidTr="001F6B39">
        <w:tc>
          <w:tcPr>
            <w:tcW w:w="833" w:type="pct"/>
          </w:tcPr>
          <w:p w14:paraId="63BC0DBF"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tar</w:t>
            </w:r>
          </w:p>
        </w:tc>
        <w:tc>
          <w:tcPr>
            <w:tcW w:w="833" w:type="pct"/>
          </w:tcPr>
          <w:p w14:paraId="40684AE1"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het</w:t>
            </w:r>
          </w:p>
        </w:tc>
        <w:tc>
          <w:tcPr>
            <w:tcW w:w="833" w:type="pct"/>
          </w:tcPr>
          <w:p w14:paraId="7C0D6231"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Tage</w:t>
            </w:r>
          </w:p>
        </w:tc>
        <w:tc>
          <w:tcPr>
            <w:tcW w:w="833" w:type="pct"/>
          </w:tcPr>
          <w:p w14:paraId="287CE471"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faten</w:t>
            </w:r>
          </w:p>
        </w:tc>
        <w:tc>
          <w:tcPr>
            <w:tcW w:w="834" w:type="pct"/>
          </w:tcPr>
          <w:p w14:paraId="5A549971" w14:textId="77777777" w:rsidR="001F6B39" w:rsidRPr="00AD2431" w:rsidRDefault="001F6B39" w:rsidP="009B1BD6">
            <w:pPr>
              <w:pStyle w:val="Ingetavstnd"/>
              <w:spacing w:line="276" w:lineRule="auto"/>
              <w:rPr>
                <w:rFonts w:ascii="Source Sans Pro" w:hAnsi="Source Sans Pro"/>
                <w:color w:val="000000" w:themeColor="text1"/>
                <w:sz w:val="28"/>
                <w:szCs w:val="28"/>
              </w:rPr>
            </w:pPr>
            <w:proofErr w:type="spellStart"/>
            <w:r w:rsidRPr="00AD2431">
              <w:rPr>
                <w:rFonts w:ascii="Source Sans Pro" w:hAnsi="Source Sans Pro"/>
                <w:color w:val="000000" w:themeColor="text1"/>
                <w:sz w:val="28"/>
                <w:szCs w:val="28"/>
              </w:rPr>
              <w:t>fava</w:t>
            </w:r>
            <w:proofErr w:type="spellEnd"/>
          </w:p>
        </w:tc>
        <w:tc>
          <w:tcPr>
            <w:tcW w:w="834" w:type="pct"/>
          </w:tcPr>
          <w:p w14:paraId="7A8F6E72"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hasa</w:t>
            </w:r>
          </w:p>
        </w:tc>
      </w:tr>
      <w:tr w:rsidR="00CE3730" w:rsidRPr="00CE3730" w14:paraId="055E9533" w14:textId="77777777" w:rsidTr="001F6B39">
        <w:tc>
          <w:tcPr>
            <w:tcW w:w="833" w:type="pct"/>
          </w:tcPr>
          <w:p w14:paraId="1C9C02CE"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gav</w:t>
            </w:r>
          </w:p>
        </w:tc>
        <w:tc>
          <w:tcPr>
            <w:tcW w:w="833" w:type="pct"/>
          </w:tcPr>
          <w:p w14:paraId="28244DD0"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tal</w:t>
            </w:r>
          </w:p>
        </w:tc>
        <w:tc>
          <w:tcPr>
            <w:tcW w:w="833" w:type="pct"/>
          </w:tcPr>
          <w:p w14:paraId="13C9E827"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haven</w:t>
            </w:r>
          </w:p>
        </w:tc>
        <w:tc>
          <w:tcPr>
            <w:tcW w:w="833" w:type="pct"/>
          </w:tcPr>
          <w:p w14:paraId="43DBCD80"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fela</w:t>
            </w:r>
          </w:p>
        </w:tc>
        <w:tc>
          <w:tcPr>
            <w:tcW w:w="834" w:type="pct"/>
          </w:tcPr>
          <w:p w14:paraId="62677D37"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laga</w:t>
            </w:r>
          </w:p>
        </w:tc>
        <w:tc>
          <w:tcPr>
            <w:tcW w:w="834" w:type="pct"/>
          </w:tcPr>
          <w:p w14:paraId="373B9F64"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feg</w:t>
            </w:r>
          </w:p>
        </w:tc>
      </w:tr>
      <w:tr w:rsidR="00CE3730" w:rsidRPr="00CE3730" w14:paraId="6A3B15E1" w14:textId="77777777" w:rsidTr="001F6B39">
        <w:tc>
          <w:tcPr>
            <w:tcW w:w="833" w:type="pct"/>
          </w:tcPr>
          <w:p w14:paraId="188E7F26"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lastRenderedPageBreak/>
              <w:t>hav</w:t>
            </w:r>
          </w:p>
        </w:tc>
        <w:tc>
          <w:tcPr>
            <w:tcW w:w="833" w:type="pct"/>
          </w:tcPr>
          <w:p w14:paraId="2DB0A26F"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hat</w:t>
            </w:r>
          </w:p>
        </w:tc>
        <w:tc>
          <w:tcPr>
            <w:tcW w:w="833" w:type="pct"/>
          </w:tcPr>
          <w:p w14:paraId="6C5436B1"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hage</w:t>
            </w:r>
          </w:p>
        </w:tc>
        <w:tc>
          <w:tcPr>
            <w:tcW w:w="833" w:type="pct"/>
          </w:tcPr>
          <w:p w14:paraId="75C3113E"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fala</w:t>
            </w:r>
          </w:p>
        </w:tc>
        <w:tc>
          <w:tcPr>
            <w:tcW w:w="834" w:type="pct"/>
          </w:tcPr>
          <w:p w14:paraId="57797BC5"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hagen</w:t>
            </w:r>
          </w:p>
        </w:tc>
        <w:tc>
          <w:tcPr>
            <w:tcW w:w="834" w:type="pct"/>
          </w:tcPr>
          <w:p w14:paraId="6A8E2555"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hes</w:t>
            </w:r>
          </w:p>
        </w:tc>
      </w:tr>
      <w:tr w:rsidR="00CE3730" w:rsidRPr="00CE3730" w14:paraId="06BC41F8" w14:textId="77777777" w:rsidTr="001F6B39">
        <w:tc>
          <w:tcPr>
            <w:tcW w:w="833" w:type="pct"/>
          </w:tcPr>
          <w:p w14:paraId="77C33712"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veta</w:t>
            </w:r>
          </w:p>
        </w:tc>
        <w:tc>
          <w:tcPr>
            <w:tcW w:w="833" w:type="pct"/>
          </w:tcPr>
          <w:p w14:paraId="1724A1AE"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hesa</w:t>
            </w:r>
          </w:p>
        </w:tc>
        <w:tc>
          <w:tcPr>
            <w:tcW w:w="833" w:type="pct"/>
          </w:tcPr>
          <w:p w14:paraId="735B5884"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peta</w:t>
            </w:r>
          </w:p>
        </w:tc>
        <w:tc>
          <w:tcPr>
            <w:tcW w:w="833" w:type="pct"/>
          </w:tcPr>
          <w:p w14:paraId="125FA4A9"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vas</w:t>
            </w:r>
          </w:p>
        </w:tc>
        <w:tc>
          <w:tcPr>
            <w:tcW w:w="834" w:type="pct"/>
          </w:tcPr>
          <w:p w14:paraId="7A3C9FAA"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ses</w:t>
            </w:r>
          </w:p>
        </w:tc>
        <w:tc>
          <w:tcPr>
            <w:tcW w:w="834" w:type="pct"/>
          </w:tcPr>
          <w:p w14:paraId="02C62669" w14:textId="77777777" w:rsidR="001F6B39" w:rsidRPr="00AD2431" w:rsidRDefault="001F6B39" w:rsidP="009B1BD6">
            <w:pPr>
              <w:pStyle w:val="Ingetavstnd"/>
              <w:spacing w:line="276" w:lineRule="auto"/>
              <w:rPr>
                <w:rFonts w:ascii="Source Sans Pro" w:hAnsi="Source Sans Pro"/>
                <w:color w:val="000000" w:themeColor="text1"/>
                <w:sz w:val="28"/>
                <w:szCs w:val="28"/>
              </w:rPr>
            </w:pPr>
            <w:r w:rsidRPr="00AD2431">
              <w:rPr>
                <w:rFonts w:ascii="Source Sans Pro" w:hAnsi="Source Sans Pro"/>
                <w:color w:val="000000" w:themeColor="text1"/>
                <w:sz w:val="28"/>
                <w:szCs w:val="28"/>
              </w:rPr>
              <w:t>sava</w:t>
            </w:r>
          </w:p>
        </w:tc>
      </w:tr>
    </w:tbl>
    <w:p w14:paraId="7F3B86EE" w14:textId="77777777" w:rsidR="009B4D7D" w:rsidRDefault="009B4D7D" w:rsidP="00126B99">
      <w:pPr>
        <w:rPr>
          <w:rFonts w:ascii="Source Sans Pro" w:hAnsi="Source Sans Pro"/>
          <w:sz w:val="20"/>
          <w:szCs w:val="20"/>
        </w:rPr>
      </w:pPr>
    </w:p>
    <w:p w14:paraId="29B4665E" w14:textId="77777777" w:rsidR="009769B9" w:rsidRPr="001F6B39" w:rsidRDefault="001F6B39" w:rsidP="00363ABC">
      <w:pPr>
        <w:pStyle w:val="Automatisering"/>
        <w:numPr>
          <w:ilvl w:val="0"/>
          <w:numId w:val="18"/>
        </w:numPr>
      </w:pPr>
      <w:r w:rsidRPr="0044362B">
        <w:t xml:space="preserve">Läs </w:t>
      </w:r>
      <w:r>
        <w:t>småfraser:</w:t>
      </w:r>
      <w:r w:rsidRPr="00E51C10">
        <w:t xml:space="preserve"> </w:t>
      </w:r>
      <w:r w:rsidR="009769B9" w:rsidRPr="00AD2431">
        <w:rPr>
          <w:i/>
          <w:iCs/>
        </w:rPr>
        <w:t>och</w:t>
      </w:r>
      <w:r w:rsidR="009769B9" w:rsidRPr="00AD2431">
        <w:t xml:space="preserve"> </w:t>
      </w:r>
      <w:r w:rsidR="009769B9" w:rsidRPr="00E51C10">
        <w:t xml:space="preserve">uttalas </w:t>
      </w:r>
      <w:r w:rsidR="009769B9" w:rsidRPr="00AD2431">
        <w:rPr>
          <w:i/>
          <w:iCs/>
        </w:rPr>
        <w:t>å</w:t>
      </w:r>
      <w:r w:rsidR="009769B9" w:rsidRPr="00E51C10">
        <w:t xml:space="preserve"> (</w:t>
      </w:r>
      <w:r w:rsidR="009769B9" w:rsidRPr="00AD2431">
        <w:rPr>
          <w:i/>
          <w:iCs/>
        </w:rPr>
        <w:t>par å fat</w:t>
      </w:r>
      <w:r w:rsidR="009769B9" w:rsidRPr="00E51C10">
        <w:t>, osv.)</w:t>
      </w:r>
    </w:p>
    <w:p w14:paraId="08C7EFC1" w14:textId="77777777" w:rsidR="00BA3338" w:rsidRPr="00AD2431" w:rsidRDefault="00BA3338" w:rsidP="002E2DA6">
      <w:pPr>
        <w:pStyle w:val="Ingetavstnd"/>
        <w:tabs>
          <w:tab w:val="left" w:pos="2268"/>
          <w:tab w:val="left" w:pos="4536"/>
          <w:tab w:val="left" w:pos="6804"/>
        </w:tabs>
        <w:spacing w:line="360" w:lineRule="auto"/>
        <w:rPr>
          <w:rFonts w:ascii="Source Sans Pro" w:hAnsi="Source Sans Pro"/>
          <w:sz w:val="28"/>
          <w:szCs w:val="28"/>
        </w:rPr>
      </w:pPr>
      <w:r w:rsidRPr="00AD2431">
        <w:rPr>
          <w:rFonts w:ascii="Source Sans Pro" w:hAnsi="Source Sans Pro"/>
          <w:sz w:val="28"/>
          <w:szCs w:val="28"/>
        </w:rPr>
        <w:t>par och fat</w:t>
      </w:r>
      <w:r w:rsidRPr="00AD2431">
        <w:rPr>
          <w:rFonts w:ascii="Source Sans Pro" w:hAnsi="Source Sans Pro"/>
          <w:sz w:val="28"/>
          <w:szCs w:val="28"/>
        </w:rPr>
        <w:tab/>
        <w:t>hav och tal</w:t>
      </w:r>
      <w:r w:rsidRPr="00AD2431">
        <w:rPr>
          <w:rFonts w:ascii="Source Sans Pro" w:hAnsi="Source Sans Pro"/>
          <w:sz w:val="28"/>
          <w:szCs w:val="28"/>
        </w:rPr>
        <w:tab/>
        <w:t>dag och vas</w:t>
      </w:r>
      <w:r w:rsidRPr="00AD2431">
        <w:rPr>
          <w:rFonts w:ascii="Source Sans Pro" w:hAnsi="Source Sans Pro"/>
          <w:sz w:val="28"/>
          <w:szCs w:val="28"/>
        </w:rPr>
        <w:tab/>
        <w:t>hes och rep</w:t>
      </w:r>
    </w:p>
    <w:p w14:paraId="79457D27" w14:textId="77777777" w:rsidR="00BA3338" w:rsidRPr="00AD2431" w:rsidRDefault="00BA3338" w:rsidP="002E2DA6">
      <w:pPr>
        <w:pStyle w:val="Ingetavstnd"/>
        <w:tabs>
          <w:tab w:val="left" w:pos="2268"/>
          <w:tab w:val="left" w:pos="4536"/>
          <w:tab w:val="left" w:pos="6804"/>
        </w:tabs>
        <w:spacing w:line="360" w:lineRule="auto"/>
        <w:rPr>
          <w:rFonts w:ascii="Source Sans Pro" w:hAnsi="Source Sans Pro"/>
          <w:sz w:val="28"/>
          <w:szCs w:val="28"/>
        </w:rPr>
      </w:pPr>
      <w:r w:rsidRPr="00AD2431">
        <w:rPr>
          <w:rFonts w:ascii="Source Sans Pro" w:hAnsi="Source Sans Pro"/>
          <w:sz w:val="28"/>
          <w:szCs w:val="28"/>
        </w:rPr>
        <w:t>feg och fal</w:t>
      </w:r>
      <w:r w:rsidRPr="00AD2431">
        <w:rPr>
          <w:rFonts w:ascii="Source Sans Pro" w:hAnsi="Source Sans Pro"/>
          <w:sz w:val="28"/>
          <w:szCs w:val="28"/>
        </w:rPr>
        <w:tab/>
        <w:t>ses och gav</w:t>
      </w:r>
      <w:r w:rsidRPr="00AD2431">
        <w:rPr>
          <w:rFonts w:ascii="Source Sans Pro" w:hAnsi="Source Sans Pro"/>
          <w:sz w:val="28"/>
          <w:szCs w:val="28"/>
        </w:rPr>
        <w:tab/>
        <w:t>har och het</w:t>
      </w:r>
      <w:r w:rsidRPr="00AD2431">
        <w:rPr>
          <w:rFonts w:ascii="Source Sans Pro" w:hAnsi="Source Sans Pro"/>
          <w:sz w:val="28"/>
          <w:szCs w:val="28"/>
        </w:rPr>
        <w:tab/>
        <w:t>vas och rap</w:t>
      </w:r>
    </w:p>
    <w:p w14:paraId="79DF2A4A" w14:textId="77777777" w:rsidR="00BA3338" w:rsidRPr="00AD2431" w:rsidRDefault="00BA3338" w:rsidP="002E2DA6">
      <w:pPr>
        <w:pStyle w:val="Ingetavstnd"/>
        <w:tabs>
          <w:tab w:val="left" w:pos="2268"/>
          <w:tab w:val="left" w:pos="4536"/>
          <w:tab w:val="left" w:pos="6804"/>
        </w:tabs>
        <w:spacing w:line="360" w:lineRule="auto"/>
        <w:rPr>
          <w:rFonts w:ascii="Source Sans Pro" w:hAnsi="Source Sans Pro"/>
          <w:sz w:val="28"/>
          <w:szCs w:val="28"/>
        </w:rPr>
      </w:pPr>
      <w:r w:rsidRPr="00AD2431">
        <w:rPr>
          <w:rFonts w:ascii="Source Sans Pro" w:hAnsi="Source Sans Pro"/>
          <w:sz w:val="28"/>
          <w:szCs w:val="28"/>
        </w:rPr>
        <w:t>sega och fega</w:t>
      </w:r>
      <w:r w:rsidRPr="00AD2431">
        <w:rPr>
          <w:rFonts w:ascii="Source Sans Pro" w:hAnsi="Source Sans Pro"/>
          <w:sz w:val="28"/>
          <w:szCs w:val="28"/>
        </w:rPr>
        <w:tab/>
        <w:t xml:space="preserve">saga och </w:t>
      </w:r>
      <w:proofErr w:type="spellStart"/>
      <w:r w:rsidRPr="00AD2431">
        <w:rPr>
          <w:rFonts w:ascii="Source Sans Pro" w:hAnsi="Source Sans Pro"/>
          <w:sz w:val="28"/>
          <w:szCs w:val="28"/>
        </w:rPr>
        <w:t>fava</w:t>
      </w:r>
      <w:proofErr w:type="spellEnd"/>
      <w:r w:rsidRPr="00AD2431">
        <w:rPr>
          <w:rFonts w:ascii="Source Sans Pro" w:hAnsi="Source Sans Pro"/>
          <w:sz w:val="28"/>
          <w:szCs w:val="28"/>
        </w:rPr>
        <w:tab/>
        <w:t>fela och hage</w:t>
      </w:r>
      <w:r w:rsidRPr="00AD2431">
        <w:rPr>
          <w:rFonts w:ascii="Source Sans Pro" w:hAnsi="Source Sans Pro"/>
          <w:sz w:val="28"/>
          <w:szCs w:val="28"/>
        </w:rPr>
        <w:tab/>
        <w:t>har och sava</w:t>
      </w:r>
    </w:p>
    <w:p w14:paraId="01665318" w14:textId="77777777" w:rsidR="00BA3338" w:rsidRPr="00AD2431" w:rsidRDefault="00BA3338" w:rsidP="002E2DA6">
      <w:pPr>
        <w:pStyle w:val="Ingetavstnd"/>
        <w:tabs>
          <w:tab w:val="left" w:pos="2268"/>
          <w:tab w:val="left" w:pos="4536"/>
          <w:tab w:val="left" w:pos="6804"/>
        </w:tabs>
        <w:spacing w:line="360" w:lineRule="auto"/>
        <w:rPr>
          <w:rFonts w:ascii="Source Sans Pro" w:hAnsi="Source Sans Pro"/>
          <w:sz w:val="28"/>
          <w:szCs w:val="28"/>
        </w:rPr>
      </w:pPr>
      <w:r w:rsidRPr="00AD2431">
        <w:rPr>
          <w:rFonts w:ascii="Source Sans Pro" w:hAnsi="Source Sans Pro"/>
          <w:sz w:val="28"/>
          <w:szCs w:val="28"/>
        </w:rPr>
        <w:t>hesa och rata</w:t>
      </w:r>
      <w:r w:rsidRPr="00AD2431">
        <w:rPr>
          <w:rFonts w:ascii="Source Sans Pro" w:hAnsi="Source Sans Pro"/>
          <w:sz w:val="28"/>
          <w:szCs w:val="28"/>
        </w:rPr>
        <w:tab/>
        <w:t>heta och faten</w:t>
      </w:r>
      <w:r w:rsidRPr="00AD2431">
        <w:rPr>
          <w:rFonts w:ascii="Source Sans Pro" w:hAnsi="Source Sans Pro"/>
          <w:sz w:val="28"/>
          <w:szCs w:val="28"/>
        </w:rPr>
        <w:tab/>
        <w:t>tala och tal</w:t>
      </w:r>
      <w:r w:rsidRPr="00AD2431">
        <w:rPr>
          <w:rFonts w:ascii="Source Sans Pro" w:hAnsi="Source Sans Pro"/>
          <w:sz w:val="28"/>
          <w:szCs w:val="28"/>
        </w:rPr>
        <w:tab/>
        <w:t>feta och repen</w:t>
      </w:r>
    </w:p>
    <w:p w14:paraId="4D8E7D16" w14:textId="77777777" w:rsidR="00BA3338" w:rsidRPr="00AD2431" w:rsidRDefault="00BA3338" w:rsidP="002E2DA6">
      <w:pPr>
        <w:pStyle w:val="Ingetavstnd"/>
        <w:tabs>
          <w:tab w:val="left" w:pos="2268"/>
          <w:tab w:val="left" w:pos="4536"/>
          <w:tab w:val="left" w:pos="6804"/>
        </w:tabs>
        <w:spacing w:line="360" w:lineRule="auto"/>
        <w:rPr>
          <w:rFonts w:ascii="Source Sans Pro" w:hAnsi="Source Sans Pro"/>
          <w:sz w:val="28"/>
          <w:szCs w:val="28"/>
        </w:rPr>
      </w:pPr>
      <w:r w:rsidRPr="00AD2431">
        <w:rPr>
          <w:rFonts w:ascii="Source Sans Pro" w:hAnsi="Source Sans Pro"/>
          <w:sz w:val="28"/>
          <w:szCs w:val="28"/>
        </w:rPr>
        <w:t>veta och hage</w:t>
      </w:r>
      <w:r w:rsidRPr="00AD2431">
        <w:rPr>
          <w:rFonts w:ascii="Source Sans Pro" w:hAnsi="Source Sans Pro"/>
          <w:sz w:val="28"/>
          <w:szCs w:val="28"/>
        </w:rPr>
        <w:tab/>
        <w:t>gata och pava</w:t>
      </w:r>
      <w:r w:rsidRPr="00AD2431">
        <w:rPr>
          <w:rFonts w:ascii="Source Sans Pro" w:hAnsi="Source Sans Pro"/>
          <w:sz w:val="28"/>
          <w:szCs w:val="28"/>
        </w:rPr>
        <w:tab/>
      </w:r>
      <w:proofErr w:type="spellStart"/>
      <w:r w:rsidRPr="00AD2431">
        <w:rPr>
          <w:rFonts w:ascii="Source Sans Pro" w:hAnsi="Source Sans Pro"/>
          <w:sz w:val="28"/>
          <w:szCs w:val="28"/>
        </w:rPr>
        <w:t>pava</w:t>
      </w:r>
      <w:proofErr w:type="spellEnd"/>
      <w:r w:rsidRPr="00AD2431">
        <w:rPr>
          <w:rFonts w:ascii="Source Sans Pro" w:hAnsi="Source Sans Pro"/>
          <w:sz w:val="28"/>
          <w:szCs w:val="28"/>
        </w:rPr>
        <w:t xml:space="preserve"> och </w:t>
      </w:r>
      <w:proofErr w:type="spellStart"/>
      <w:r w:rsidRPr="00AD2431">
        <w:rPr>
          <w:rFonts w:ascii="Source Sans Pro" w:hAnsi="Source Sans Pro"/>
          <w:sz w:val="28"/>
          <w:szCs w:val="28"/>
        </w:rPr>
        <w:t>fava</w:t>
      </w:r>
      <w:proofErr w:type="spellEnd"/>
      <w:r w:rsidRPr="00AD2431">
        <w:rPr>
          <w:rFonts w:ascii="Source Sans Pro" w:hAnsi="Source Sans Pro"/>
          <w:sz w:val="28"/>
          <w:szCs w:val="28"/>
        </w:rPr>
        <w:tab/>
        <w:t>hasa och hesa</w:t>
      </w:r>
    </w:p>
    <w:p w14:paraId="6E6185C3" w14:textId="77777777" w:rsidR="00BA3338" w:rsidRPr="00AD2431" w:rsidRDefault="00BA3338" w:rsidP="002E2DA6">
      <w:pPr>
        <w:pStyle w:val="Ingetavstnd"/>
        <w:tabs>
          <w:tab w:val="left" w:pos="2268"/>
          <w:tab w:val="left" w:pos="4536"/>
          <w:tab w:val="left" w:pos="6804"/>
        </w:tabs>
        <w:spacing w:line="360" w:lineRule="auto"/>
        <w:rPr>
          <w:rFonts w:ascii="Source Sans Pro" w:hAnsi="Source Sans Pro"/>
          <w:sz w:val="28"/>
          <w:szCs w:val="28"/>
        </w:rPr>
      </w:pPr>
      <w:r w:rsidRPr="00AD2431">
        <w:rPr>
          <w:rFonts w:ascii="Source Sans Pro" w:hAnsi="Source Sans Pro"/>
          <w:sz w:val="28"/>
          <w:szCs w:val="28"/>
        </w:rPr>
        <w:t>haven och Tage</w:t>
      </w:r>
      <w:r w:rsidRPr="00AD2431">
        <w:rPr>
          <w:rFonts w:ascii="Source Sans Pro" w:hAnsi="Source Sans Pro"/>
          <w:sz w:val="28"/>
          <w:szCs w:val="28"/>
        </w:rPr>
        <w:tab/>
        <w:t>gapa och rapa</w:t>
      </w:r>
      <w:r w:rsidRPr="00AD2431">
        <w:rPr>
          <w:rFonts w:ascii="Source Sans Pro" w:hAnsi="Source Sans Pro"/>
          <w:sz w:val="28"/>
          <w:szCs w:val="28"/>
        </w:rPr>
        <w:tab/>
        <w:t>fat och rata</w:t>
      </w:r>
      <w:r w:rsidRPr="00AD2431">
        <w:rPr>
          <w:rFonts w:ascii="Source Sans Pro" w:hAnsi="Source Sans Pro"/>
          <w:sz w:val="28"/>
          <w:szCs w:val="28"/>
        </w:rPr>
        <w:tab/>
        <w:t>veta och magen</w:t>
      </w:r>
    </w:p>
    <w:p w14:paraId="2E558E2A" w14:textId="77777777" w:rsidR="00CC7965" w:rsidRDefault="00CC7965">
      <w:pPr>
        <w:rPr>
          <w:rFonts w:ascii="Source Sans Pro" w:hAnsi="Source Sans Pro"/>
          <w:sz w:val="20"/>
          <w:szCs w:val="20"/>
        </w:rPr>
      </w:pPr>
      <w:r>
        <w:rPr>
          <w:rFonts w:ascii="Source Sans Pro" w:hAnsi="Source Sans Pro"/>
          <w:sz w:val="20"/>
          <w:szCs w:val="20"/>
        </w:rPr>
        <w:br w:type="page"/>
      </w:r>
    </w:p>
    <w:p w14:paraId="233BB28F" w14:textId="77777777" w:rsidR="00811643" w:rsidRDefault="007D2C0F" w:rsidP="00811643">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87936" behindDoc="0" locked="0" layoutInCell="1" allowOverlap="1" wp14:anchorId="64A7C587" wp14:editId="1351A7AF">
                <wp:simplePos x="0" y="0"/>
                <wp:positionH relativeFrom="column">
                  <wp:posOffset>87630</wp:posOffset>
                </wp:positionH>
                <wp:positionV relativeFrom="paragraph">
                  <wp:posOffset>-489585</wp:posOffset>
                </wp:positionV>
                <wp:extent cx="1377950" cy="368300"/>
                <wp:effectExtent l="0" t="0" r="19050" b="12700"/>
                <wp:wrapNone/>
                <wp:docPr id="1343128261" name="Rektangel med rundade hörn 1"/>
                <wp:cNvGraphicFramePr/>
                <a:graphic xmlns:a="http://schemas.openxmlformats.org/drawingml/2006/main">
                  <a:graphicData uri="http://schemas.microsoft.com/office/word/2010/wordprocessingShape">
                    <wps:wsp>
                      <wps:cNvSpPr/>
                      <wps:spPr>
                        <a:xfrm>
                          <a:off x="0" y="0"/>
                          <a:ext cx="1377950" cy="3683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AADE875"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7C587" id="_x0000_s1037" style="position:absolute;left:0;text-align:left;margin-left:6.9pt;margin-top:-38.55pt;width:108.5pt;height: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" fillcolor="#ffddc4 [663]" strokecolor="#18190f [484]" strokeweight="1pt">
                <v:stroke joinstyle="miter"/>
                <v:textbox>
                  <w:txbxContent>
                    <w:p w14:paraId="7AADE875"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811643" w:rsidRPr="000D720D">
        <w:rPr>
          <w:noProof/>
          <w:shd w:val="clear" w:color="auto" w:fill="FFFFFF"/>
        </w:rPr>
        <w:drawing>
          <wp:inline distT="0" distB="0" distL="0" distR="0" wp14:anchorId="3E9A9DAC" wp14:editId="4C9F92B2">
            <wp:extent cx="1408926" cy="1533525"/>
            <wp:effectExtent l="0" t="0" r="1270" b="3175"/>
            <wp:docPr id="52426952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35444" name=""/>
                    <pic:cNvPicPr/>
                  </pic:nvPicPr>
                  <pic:blipFill>
                    <a:blip r:embed="rId13"/>
                    <a:stretch>
                      <a:fillRect/>
                    </a:stretch>
                  </pic:blipFill>
                  <pic:spPr>
                    <a:xfrm>
                      <a:off x="0" y="0"/>
                      <a:ext cx="1434185" cy="1561018"/>
                    </a:xfrm>
                    <a:prstGeom prst="rect">
                      <a:avLst/>
                    </a:prstGeom>
                  </pic:spPr>
                </pic:pic>
              </a:graphicData>
            </a:graphic>
          </wp:inline>
        </w:drawing>
      </w:r>
    </w:p>
    <w:p w14:paraId="443DCE7F" w14:textId="77777777" w:rsidR="00811643" w:rsidRPr="00AD2431" w:rsidRDefault="00811643" w:rsidP="00811643">
      <w:pPr>
        <w:pStyle w:val="Ingetavstnd"/>
        <w:jc w:val="center"/>
        <w:rPr>
          <w:rFonts w:ascii="Source Sans Pro" w:hAnsi="Source Sans Pro"/>
          <w:sz w:val="16"/>
          <w:szCs w:val="16"/>
          <w:shd w:val="clear" w:color="auto" w:fill="FFFFFF"/>
          <w:lang w:val="en-GB"/>
        </w:rPr>
      </w:pPr>
      <w:r w:rsidRPr="00AD2431">
        <w:rPr>
          <w:rFonts w:ascii="Source Sans Pro" w:hAnsi="Source Sans Pro"/>
          <w:sz w:val="16"/>
          <w:szCs w:val="16"/>
          <w:shd w:val="clear" w:color="auto" w:fill="FFFFFF"/>
          <w:lang w:val="en-GB"/>
        </w:rPr>
        <w:t>(</w:t>
      </w:r>
      <w:proofErr w:type="spellStart"/>
      <w:r w:rsidRPr="00AD2431">
        <w:rPr>
          <w:rFonts w:ascii="Source Sans Pro" w:hAnsi="Source Sans Pro"/>
          <w:sz w:val="16"/>
          <w:szCs w:val="16"/>
          <w:shd w:val="clear" w:color="auto" w:fill="FFFFFF"/>
          <w:lang w:val="en-GB"/>
        </w:rPr>
        <w:t>OpenClipart</w:t>
      </w:r>
      <w:proofErr w:type="spellEnd"/>
      <w:r w:rsidRPr="00AD2431">
        <w:rPr>
          <w:rFonts w:ascii="Source Sans Pro" w:hAnsi="Source Sans Pro"/>
          <w:sz w:val="16"/>
          <w:szCs w:val="16"/>
          <w:shd w:val="clear" w:color="auto" w:fill="FFFFFF"/>
          <w:lang w:val="en-GB"/>
        </w:rPr>
        <w:t xml:space="preserve">-Vectors, </w:t>
      </w:r>
      <w:proofErr w:type="spellStart"/>
      <w:r w:rsidRPr="00AD2431">
        <w:rPr>
          <w:rFonts w:ascii="Source Sans Pro" w:hAnsi="Source Sans Pro"/>
          <w:sz w:val="16"/>
          <w:szCs w:val="16"/>
          <w:shd w:val="clear" w:color="auto" w:fill="FFFFFF"/>
          <w:lang w:val="en-GB"/>
        </w:rPr>
        <w:t>Pixabay</w:t>
      </w:r>
      <w:proofErr w:type="spellEnd"/>
      <w:r w:rsidRPr="00AD2431">
        <w:rPr>
          <w:rFonts w:ascii="Source Sans Pro" w:hAnsi="Source Sans Pro"/>
          <w:sz w:val="16"/>
          <w:szCs w:val="16"/>
          <w:shd w:val="clear" w:color="auto" w:fill="FFFFFF"/>
          <w:lang w:val="en-GB"/>
        </w:rPr>
        <w:t>)</w:t>
      </w:r>
    </w:p>
    <w:p w14:paraId="1227C0F8" w14:textId="77777777" w:rsidR="00811643" w:rsidRPr="00AD2431" w:rsidRDefault="00811643" w:rsidP="00811643">
      <w:pPr>
        <w:pStyle w:val="Ingetavstnd"/>
        <w:jc w:val="center"/>
        <w:rPr>
          <w:rFonts w:ascii="Source Sans Pro" w:hAnsi="Source Sans Pro"/>
          <w:sz w:val="16"/>
          <w:szCs w:val="16"/>
          <w:shd w:val="clear" w:color="auto" w:fill="FFFFFF"/>
          <w:lang w:val="en-GB"/>
        </w:rPr>
      </w:pPr>
    </w:p>
    <w:p w14:paraId="1778FA9C" w14:textId="2328EA93" w:rsid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lang w:val="en-GB"/>
        </w:rPr>
      </w:pPr>
      <w:r>
        <w:rPr>
          <w:rFonts w:ascii="Source Sans Pro" w:hAnsi="Source Sans Pro"/>
          <w:sz w:val="28"/>
          <w:szCs w:val="28"/>
          <w:lang w:val="en-GB"/>
        </w:rPr>
        <w:tab/>
      </w:r>
      <w:r w:rsidR="00811643" w:rsidRPr="00AD2431">
        <w:rPr>
          <w:rFonts w:ascii="Source Sans Pro" w:hAnsi="Source Sans Pro"/>
          <w:sz w:val="28"/>
          <w:szCs w:val="28"/>
          <w:lang w:val="en-GB"/>
        </w:rPr>
        <w:t>par</w:t>
      </w:r>
      <w:r w:rsidR="00811643" w:rsidRPr="00AD2431">
        <w:rPr>
          <w:rFonts w:ascii="Source Sans Pro" w:hAnsi="Source Sans Pro"/>
          <w:sz w:val="28"/>
          <w:szCs w:val="28"/>
          <w:lang w:val="en-GB"/>
        </w:rPr>
        <w:tab/>
        <w:t>fat</w:t>
      </w:r>
      <w:r w:rsidR="00811643" w:rsidRPr="00AD2431">
        <w:rPr>
          <w:rFonts w:ascii="Source Sans Pro" w:hAnsi="Source Sans Pro"/>
          <w:sz w:val="28"/>
          <w:szCs w:val="28"/>
          <w:lang w:val="en-GB"/>
        </w:rPr>
        <w:tab/>
        <w:t>rap-a</w:t>
      </w:r>
      <w:r w:rsidR="00811643" w:rsidRPr="00AD2431">
        <w:rPr>
          <w:rFonts w:ascii="Source Sans Pro" w:hAnsi="Source Sans Pro"/>
          <w:sz w:val="28"/>
          <w:szCs w:val="28"/>
          <w:lang w:val="en-GB"/>
        </w:rPr>
        <w:tab/>
      </w:r>
      <w:proofErr w:type="spellStart"/>
      <w:r w:rsidR="00811643" w:rsidRPr="00AD2431">
        <w:rPr>
          <w:rFonts w:ascii="Source Sans Pro" w:hAnsi="Source Sans Pro"/>
          <w:sz w:val="28"/>
          <w:szCs w:val="28"/>
          <w:lang w:val="en-GB"/>
        </w:rPr>
        <w:t>teve</w:t>
      </w:r>
      <w:proofErr w:type="spellEnd"/>
    </w:p>
    <w:p w14:paraId="37463636" w14:textId="31682731" w:rsid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lang w:val="en-GB"/>
        </w:rPr>
      </w:pPr>
      <w:r>
        <w:rPr>
          <w:rFonts w:ascii="Source Sans Pro" w:hAnsi="Source Sans Pro"/>
          <w:sz w:val="28"/>
          <w:szCs w:val="28"/>
          <w:lang w:val="en-GB"/>
        </w:rPr>
        <w:tab/>
      </w:r>
      <w:r w:rsidR="00811643" w:rsidRPr="00AD2431">
        <w:rPr>
          <w:rFonts w:ascii="Source Sans Pro" w:hAnsi="Source Sans Pro"/>
          <w:sz w:val="28"/>
          <w:szCs w:val="28"/>
          <w:lang w:val="en-GB"/>
        </w:rPr>
        <w:t>rep</w:t>
      </w:r>
      <w:r w:rsidR="00811643" w:rsidRPr="00AD2431">
        <w:rPr>
          <w:rFonts w:ascii="Source Sans Pro" w:hAnsi="Source Sans Pro"/>
          <w:sz w:val="28"/>
          <w:szCs w:val="28"/>
          <w:lang w:val="en-GB"/>
        </w:rPr>
        <w:tab/>
        <w:t>mag</w:t>
      </w:r>
      <w:r w:rsidR="00C07F95" w:rsidRPr="00AD2431">
        <w:rPr>
          <w:rFonts w:ascii="Source Sans Pro" w:hAnsi="Source Sans Pro"/>
          <w:sz w:val="28"/>
          <w:szCs w:val="28"/>
          <w:lang w:val="en-GB"/>
        </w:rPr>
        <w:t>e</w:t>
      </w:r>
      <w:r w:rsidR="00811643" w:rsidRPr="00AD2431">
        <w:rPr>
          <w:rFonts w:ascii="Source Sans Pro" w:hAnsi="Source Sans Pro"/>
          <w:sz w:val="28"/>
          <w:szCs w:val="28"/>
          <w:lang w:val="en-GB"/>
        </w:rPr>
        <w:t>-n</w:t>
      </w:r>
      <w:r w:rsidR="00AD2431">
        <w:rPr>
          <w:rFonts w:ascii="Source Sans Pro" w:hAnsi="Source Sans Pro"/>
          <w:sz w:val="28"/>
          <w:szCs w:val="28"/>
          <w:lang w:val="en-GB"/>
        </w:rPr>
        <w:tab/>
      </w:r>
      <w:r w:rsidR="00811643" w:rsidRPr="00AD2431">
        <w:rPr>
          <w:rFonts w:ascii="Source Sans Pro" w:hAnsi="Source Sans Pro"/>
          <w:sz w:val="28"/>
          <w:szCs w:val="28"/>
          <w:lang w:val="en-GB"/>
        </w:rPr>
        <w:t>far</w:t>
      </w:r>
      <w:r w:rsidR="00811643" w:rsidRPr="00AD2431">
        <w:rPr>
          <w:rFonts w:ascii="Source Sans Pro" w:hAnsi="Source Sans Pro"/>
          <w:sz w:val="28"/>
          <w:szCs w:val="28"/>
          <w:lang w:val="en-GB"/>
        </w:rPr>
        <w:tab/>
      </w:r>
      <w:proofErr w:type="spellStart"/>
      <w:r w:rsidR="00811643" w:rsidRPr="00AD2431">
        <w:rPr>
          <w:rFonts w:ascii="Source Sans Pro" w:hAnsi="Source Sans Pro"/>
          <w:sz w:val="28"/>
          <w:szCs w:val="28"/>
          <w:lang w:val="en-GB"/>
        </w:rPr>
        <w:t>fal</w:t>
      </w:r>
      <w:proofErr w:type="spellEnd"/>
    </w:p>
    <w:p w14:paraId="405F350B" w14:textId="0AF16D72" w:rsidR="00811643" w:rsidRP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lang w:val="en-GB"/>
        </w:rPr>
      </w:pPr>
      <w:r>
        <w:rPr>
          <w:rFonts w:ascii="Source Sans Pro" w:hAnsi="Source Sans Pro"/>
          <w:sz w:val="28"/>
          <w:szCs w:val="28"/>
          <w:lang w:val="en-GB"/>
        </w:rPr>
        <w:tab/>
      </w:r>
      <w:r w:rsidR="00811643" w:rsidRPr="00AD2431">
        <w:rPr>
          <w:rFonts w:ascii="Source Sans Pro" w:hAnsi="Source Sans Pro"/>
          <w:sz w:val="28"/>
          <w:szCs w:val="28"/>
          <w:lang w:val="en-GB"/>
        </w:rPr>
        <w:t>rat-a</w:t>
      </w:r>
      <w:r w:rsidR="00811643" w:rsidRPr="00AD2431">
        <w:rPr>
          <w:rFonts w:ascii="Source Sans Pro" w:hAnsi="Source Sans Pro"/>
          <w:sz w:val="28"/>
          <w:szCs w:val="28"/>
          <w:lang w:val="en-GB"/>
        </w:rPr>
        <w:tab/>
        <w:t>het-a</w:t>
      </w:r>
      <w:r w:rsidR="00811643" w:rsidRPr="00AD2431">
        <w:rPr>
          <w:rFonts w:ascii="Source Sans Pro" w:hAnsi="Source Sans Pro"/>
          <w:sz w:val="28"/>
          <w:szCs w:val="28"/>
          <w:lang w:val="en-GB"/>
        </w:rPr>
        <w:tab/>
        <w:t>ret</w:t>
      </w:r>
      <w:r w:rsidR="00811643" w:rsidRPr="00AD2431">
        <w:rPr>
          <w:rFonts w:ascii="Source Sans Pro" w:hAnsi="Source Sans Pro"/>
          <w:sz w:val="28"/>
          <w:szCs w:val="28"/>
          <w:lang w:val="en-GB"/>
        </w:rPr>
        <w:tab/>
      </w:r>
      <w:proofErr w:type="spellStart"/>
      <w:r w:rsidR="00811643" w:rsidRPr="00AD2431">
        <w:rPr>
          <w:rFonts w:ascii="Source Sans Pro" w:hAnsi="Source Sans Pro"/>
          <w:sz w:val="28"/>
          <w:szCs w:val="28"/>
          <w:lang w:val="en-GB"/>
        </w:rPr>
        <w:t>feg</w:t>
      </w:r>
      <w:proofErr w:type="spellEnd"/>
      <w:r w:rsidR="00811643" w:rsidRPr="00AD2431">
        <w:rPr>
          <w:rFonts w:ascii="Source Sans Pro" w:hAnsi="Source Sans Pro"/>
          <w:sz w:val="28"/>
          <w:szCs w:val="28"/>
          <w:lang w:val="en-GB"/>
        </w:rPr>
        <w:t>-a</w:t>
      </w:r>
    </w:p>
    <w:p w14:paraId="1B7D182B" w14:textId="4BD96BD0" w:rsid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var</w:t>
      </w:r>
      <w:r w:rsidR="00811643" w:rsidRPr="00AD2431">
        <w:rPr>
          <w:rFonts w:ascii="Source Sans Pro" w:hAnsi="Source Sans Pro"/>
          <w:sz w:val="28"/>
          <w:szCs w:val="28"/>
        </w:rPr>
        <w:tab/>
        <w:t>fel</w:t>
      </w:r>
      <w:r w:rsidR="00811643" w:rsidRPr="00AD2431">
        <w:rPr>
          <w:rFonts w:ascii="Source Sans Pro" w:hAnsi="Source Sans Pro"/>
          <w:sz w:val="28"/>
          <w:szCs w:val="28"/>
        </w:rPr>
        <w:tab/>
        <w:t>pava</w:t>
      </w:r>
      <w:r w:rsidR="00811643" w:rsidRPr="00AD2431">
        <w:rPr>
          <w:rFonts w:ascii="Source Sans Pro" w:hAnsi="Source Sans Pro"/>
          <w:sz w:val="28"/>
          <w:szCs w:val="28"/>
        </w:rPr>
        <w:tab/>
        <w:t>Haga</w:t>
      </w:r>
    </w:p>
    <w:p w14:paraId="27FCD550" w14:textId="3FF4A6E4" w:rsid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dag</w:t>
      </w:r>
      <w:r w:rsidR="00811643" w:rsidRPr="00AD2431">
        <w:rPr>
          <w:rFonts w:ascii="Source Sans Pro" w:hAnsi="Source Sans Pro"/>
          <w:sz w:val="28"/>
          <w:szCs w:val="28"/>
        </w:rPr>
        <w:tab/>
        <w:t>saga</w:t>
      </w:r>
      <w:r w:rsidR="00AD2431">
        <w:rPr>
          <w:rFonts w:ascii="Source Sans Pro" w:hAnsi="Source Sans Pro"/>
          <w:sz w:val="28"/>
          <w:szCs w:val="28"/>
        </w:rPr>
        <w:tab/>
      </w:r>
      <w:r w:rsidR="00811643" w:rsidRPr="00AD2431">
        <w:rPr>
          <w:rFonts w:ascii="Source Sans Pro" w:hAnsi="Source Sans Pro"/>
          <w:sz w:val="28"/>
          <w:szCs w:val="28"/>
        </w:rPr>
        <w:t>har</w:t>
      </w:r>
      <w:r w:rsidR="00811643" w:rsidRPr="00AD2431">
        <w:rPr>
          <w:rFonts w:ascii="Source Sans Pro" w:hAnsi="Source Sans Pro"/>
          <w:sz w:val="28"/>
          <w:szCs w:val="28"/>
        </w:rPr>
        <w:tab/>
        <w:t>fet</w:t>
      </w:r>
    </w:p>
    <w:p w14:paraId="756C0C13" w14:textId="1D91B7A4" w:rsidR="00811643" w:rsidRP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gap-a</w:t>
      </w:r>
      <w:r w:rsidR="00811643" w:rsidRPr="00AD2431">
        <w:rPr>
          <w:rFonts w:ascii="Source Sans Pro" w:hAnsi="Source Sans Pro"/>
          <w:sz w:val="28"/>
          <w:szCs w:val="28"/>
        </w:rPr>
        <w:tab/>
        <w:t>gata</w:t>
      </w:r>
      <w:r w:rsidR="00811643" w:rsidRPr="00AD2431">
        <w:rPr>
          <w:rFonts w:ascii="Source Sans Pro" w:hAnsi="Source Sans Pro"/>
          <w:sz w:val="28"/>
          <w:szCs w:val="28"/>
        </w:rPr>
        <w:tab/>
        <w:t>gav</w:t>
      </w:r>
      <w:r w:rsidR="00811643" w:rsidRPr="00AD2431">
        <w:rPr>
          <w:rFonts w:ascii="Source Sans Pro" w:hAnsi="Source Sans Pro"/>
          <w:sz w:val="28"/>
          <w:szCs w:val="28"/>
        </w:rPr>
        <w:tab/>
        <w:t>rap-a</w:t>
      </w:r>
    </w:p>
    <w:p w14:paraId="39791A45" w14:textId="4FAC4AD2" w:rsid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tar</w:t>
      </w:r>
      <w:r w:rsidR="00811643" w:rsidRPr="00AD2431">
        <w:rPr>
          <w:rFonts w:ascii="Source Sans Pro" w:hAnsi="Source Sans Pro"/>
          <w:sz w:val="28"/>
          <w:szCs w:val="28"/>
        </w:rPr>
        <w:tab/>
        <w:t>het</w:t>
      </w:r>
      <w:r w:rsidR="00811643" w:rsidRPr="00AD2431">
        <w:rPr>
          <w:rFonts w:ascii="Source Sans Pro" w:hAnsi="Source Sans Pro"/>
          <w:sz w:val="28"/>
          <w:szCs w:val="28"/>
        </w:rPr>
        <w:tab/>
        <w:t>Tage</w:t>
      </w:r>
      <w:r w:rsidR="00811643" w:rsidRPr="00AD2431">
        <w:rPr>
          <w:rFonts w:ascii="Source Sans Pro" w:hAnsi="Source Sans Pro"/>
          <w:sz w:val="28"/>
          <w:szCs w:val="28"/>
        </w:rPr>
        <w:tab/>
      </w:r>
      <w:proofErr w:type="spellStart"/>
      <w:r w:rsidR="00811643" w:rsidRPr="00AD2431">
        <w:rPr>
          <w:rFonts w:ascii="Source Sans Pro" w:hAnsi="Source Sans Pro"/>
          <w:sz w:val="28"/>
          <w:szCs w:val="28"/>
        </w:rPr>
        <w:t>fat-en</w:t>
      </w:r>
      <w:proofErr w:type="spellEnd"/>
    </w:p>
    <w:p w14:paraId="52DFA6AC" w14:textId="40682AC4" w:rsid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Pr>
          <w:rFonts w:ascii="Source Sans Pro" w:hAnsi="Source Sans Pro"/>
          <w:sz w:val="28"/>
          <w:szCs w:val="28"/>
        </w:rPr>
        <w:tab/>
      </w:r>
      <w:proofErr w:type="spellStart"/>
      <w:r w:rsidR="00811643" w:rsidRPr="00AD2431">
        <w:rPr>
          <w:rFonts w:ascii="Source Sans Pro" w:hAnsi="Source Sans Pro"/>
          <w:sz w:val="28"/>
          <w:szCs w:val="28"/>
        </w:rPr>
        <w:t>fava</w:t>
      </w:r>
      <w:proofErr w:type="spellEnd"/>
      <w:r w:rsidR="00811643" w:rsidRPr="00AD2431">
        <w:rPr>
          <w:rFonts w:ascii="Source Sans Pro" w:hAnsi="Source Sans Pro"/>
          <w:sz w:val="28"/>
          <w:szCs w:val="28"/>
        </w:rPr>
        <w:tab/>
        <w:t>has-a</w:t>
      </w:r>
      <w:r w:rsidR="00AD2431">
        <w:rPr>
          <w:rFonts w:ascii="Source Sans Pro" w:hAnsi="Source Sans Pro"/>
          <w:sz w:val="28"/>
          <w:szCs w:val="28"/>
        </w:rPr>
        <w:tab/>
      </w:r>
      <w:r w:rsidR="00811643" w:rsidRPr="00AD2431">
        <w:rPr>
          <w:rFonts w:ascii="Source Sans Pro" w:hAnsi="Source Sans Pro"/>
          <w:sz w:val="28"/>
          <w:szCs w:val="28"/>
        </w:rPr>
        <w:t>gav</w:t>
      </w:r>
      <w:r w:rsidR="00811643" w:rsidRPr="00AD2431">
        <w:rPr>
          <w:rFonts w:ascii="Source Sans Pro" w:hAnsi="Source Sans Pro"/>
          <w:sz w:val="28"/>
          <w:szCs w:val="28"/>
        </w:rPr>
        <w:tab/>
        <w:t>tal</w:t>
      </w:r>
    </w:p>
    <w:p w14:paraId="35CB3232" w14:textId="0B586512" w:rsidR="00811643" w:rsidRP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Pr>
          <w:rFonts w:ascii="Source Sans Pro" w:hAnsi="Source Sans Pro"/>
          <w:sz w:val="28"/>
          <w:szCs w:val="28"/>
        </w:rPr>
        <w:tab/>
      </w:r>
      <w:proofErr w:type="spellStart"/>
      <w:r w:rsidR="00811643" w:rsidRPr="00AD2431">
        <w:rPr>
          <w:rFonts w:ascii="Source Sans Pro" w:hAnsi="Source Sans Pro"/>
          <w:sz w:val="28"/>
          <w:szCs w:val="28"/>
        </w:rPr>
        <w:t>hav-en</w:t>
      </w:r>
      <w:proofErr w:type="spellEnd"/>
      <w:r w:rsidR="00811643" w:rsidRPr="00AD2431">
        <w:rPr>
          <w:rFonts w:ascii="Source Sans Pro" w:hAnsi="Source Sans Pro"/>
          <w:sz w:val="28"/>
          <w:szCs w:val="28"/>
        </w:rPr>
        <w:tab/>
        <w:t>fela</w:t>
      </w:r>
      <w:r w:rsidR="00811643" w:rsidRPr="00AD2431">
        <w:rPr>
          <w:rFonts w:ascii="Source Sans Pro" w:hAnsi="Source Sans Pro"/>
          <w:sz w:val="28"/>
          <w:szCs w:val="28"/>
        </w:rPr>
        <w:tab/>
        <w:t>lag-a</w:t>
      </w:r>
      <w:r w:rsidR="00811643" w:rsidRPr="00AD2431">
        <w:rPr>
          <w:rFonts w:ascii="Source Sans Pro" w:hAnsi="Source Sans Pro"/>
          <w:sz w:val="28"/>
          <w:szCs w:val="28"/>
        </w:rPr>
        <w:tab/>
        <w:t>feg</w:t>
      </w:r>
    </w:p>
    <w:p w14:paraId="09524FA3" w14:textId="63D85507" w:rsid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lang w:val="nb-NO"/>
        </w:rPr>
      </w:pPr>
      <w:r>
        <w:rPr>
          <w:rFonts w:ascii="Source Sans Pro" w:hAnsi="Source Sans Pro"/>
          <w:sz w:val="28"/>
          <w:szCs w:val="28"/>
          <w:lang w:val="nb-NO"/>
        </w:rPr>
        <w:tab/>
      </w:r>
      <w:r w:rsidR="00811643" w:rsidRPr="00AD2431">
        <w:rPr>
          <w:rFonts w:ascii="Source Sans Pro" w:hAnsi="Source Sans Pro"/>
          <w:sz w:val="28"/>
          <w:szCs w:val="28"/>
          <w:lang w:val="nb-NO"/>
        </w:rPr>
        <w:t>hav</w:t>
      </w:r>
      <w:r w:rsidR="00811643" w:rsidRPr="00AD2431">
        <w:rPr>
          <w:rFonts w:ascii="Source Sans Pro" w:hAnsi="Source Sans Pro"/>
          <w:sz w:val="28"/>
          <w:szCs w:val="28"/>
          <w:lang w:val="nb-NO"/>
        </w:rPr>
        <w:tab/>
        <w:t>hat</w:t>
      </w:r>
      <w:r w:rsidR="00811643" w:rsidRPr="00AD2431">
        <w:rPr>
          <w:rFonts w:ascii="Source Sans Pro" w:hAnsi="Source Sans Pro"/>
          <w:sz w:val="28"/>
          <w:szCs w:val="28"/>
          <w:lang w:val="nb-NO"/>
        </w:rPr>
        <w:tab/>
        <w:t>hage</w:t>
      </w:r>
      <w:r w:rsidR="00811643" w:rsidRPr="00AD2431">
        <w:rPr>
          <w:rFonts w:ascii="Source Sans Pro" w:hAnsi="Source Sans Pro"/>
          <w:sz w:val="28"/>
          <w:szCs w:val="28"/>
          <w:lang w:val="nb-NO"/>
        </w:rPr>
        <w:tab/>
        <w:t>fal-a</w:t>
      </w:r>
    </w:p>
    <w:p w14:paraId="31C21159" w14:textId="22BAB0A0" w:rsid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lang w:val="en-GB"/>
        </w:rPr>
      </w:pPr>
      <w:r>
        <w:rPr>
          <w:rFonts w:ascii="Source Sans Pro" w:hAnsi="Source Sans Pro"/>
          <w:sz w:val="28"/>
          <w:szCs w:val="28"/>
          <w:lang w:val="nb-NO"/>
        </w:rPr>
        <w:tab/>
      </w:r>
      <w:r w:rsidR="00811643" w:rsidRPr="00AD2431">
        <w:rPr>
          <w:rFonts w:ascii="Source Sans Pro" w:hAnsi="Source Sans Pro"/>
          <w:sz w:val="28"/>
          <w:szCs w:val="28"/>
          <w:lang w:val="nb-NO"/>
        </w:rPr>
        <w:t>hage-n</w:t>
      </w:r>
      <w:r w:rsidR="00811643" w:rsidRPr="00AD2431">
        <w:rPr>
          <w:rFonts w:ascii="Source Sans Pro" w:hAnsi="Source Sans Pro"/>
          <w:sz w:val="28"/>
          <w:szCs w:val="28"/>
          <w:lang w:val="nb-NO"/>
        </w:rPr>
        <w:tab/>
        <w:t>hes</w:t>
      </w:r>
      <w:r w:rsidR="00AD2431">
        <w:rPr>
          <w:rFonts w:ascii="Source Sans Pro" w:hAnsi="Source Sans Pro"/>
          <w:sz w:val="28"/>
          <w:szCs w:val="28"/>
          <w:lang w:val="nb-NO"/>
        </w:rPr>
        <w:tab/>
      </w:r>
      <w:r w:rsidR="00811643" w:rsidRPr="00AD2431">
        <w:rPr>
          <w:rFonts w:ascii="Source Sans Pro" w:hAnsi="Source Sans Pro"/>
          <w:sz w:val="28"/>
          <w:szCs w:val="28"/>
          <w:lang w:val="en-GB"/>
        </w:rPr>
        <w:t>vet-a</w:t>
      </w:r>
      <w:r w:rsidR="00811643" w:rsidRPr="00AD2431">
        <w:rPr>
          <w:rFonts w:ascii="Source Sans Pro" w:hAnsi="Source Sans Pro"/>
          <w:sz w:val="28"/>
          <w:szCs w:val="28"/>
          <w:lang w:val="en-GB"/>
        </w:rPr>
        <w:tab/>
      </w:r>
      <w:proofErr w:type="spellStart"/>
      <w:r w:rsidR="00811643" w:rsidRPr="00AD2431">
        <w:rPr>
          <w:rFonts w:ascii="Source Sans Pro" w:hAnsi="Source Sans Pro"/>
          <w:sz w:val="28"/>
          <w:szCs w:val="28"/>
          <w:lang w:val="en-GB"/>
        </w:rPr>
        <w:t>hes</w:t>
      </w:r>
      <w:proofErr w:type="spellEnd"/>
      <w:r w:rsidR="00811643" w:rsidRPr="00AD2431">
        <w:rPr>
          <w:rFonts w:ascii="Source Sans Pro" w:hAnsi="Source Sans Pro"/>
          <w:sz w:val="28"/>
          <w:szCs w:val="28"/>
          <w:lang w:val="en-GB"/>
        </w:rPr>
        <w:t>-a</w:t>
      </w:r>
    </w:p>
    <w:p w14:paraId="03B62065" w14:textId="280FF7B4" w:rsidR="00811643" w:rsidRPr="00AD2431" w:rsidRDefault="007F145C" w:rsidP="00AD2431">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lang w:val="nb-NO"/>
        </w:rPr>
      </w:pPr>
      <w:r>
        <w:rPr>
          <w:rFonts w:ascii="Source Sans Pro" w:hAnsi="Source Sans Pro"/>
          <w:sz w:val="28"/>
          <w:szCs w:val="28"/>
          <w:lang w:val="en-GB"/>
        </w:rPr>
        <w:tab/>
      </w:r>
      <w:r w:rsidR="00811643" w:rsidRPr="00AD2431">
        <w:rPr>
          <w:rFonts w:ascii="Source Sans Pro" w:hAnsi="Source Sans Pro"/>
          <w:sz w:val="28"/>
          <w:szCs w:val="28"/>
          <w:lang w:val="en-GB"/>
        </w:rPr>
        <w:t>pet-a</w:t>
      </w:r>
      <w:r w:rsidR="00811643" w:rsidRPr="00AD2431">
        <w:rPr>
          <w:rFonts w:ascii="Source Sans Pro" w:hAnsi="Source Sans Pro"/>
          <w:sz w:val="28"/>
          <w:szCs w:val="28"/>
          <w:lang w:val="en-GB"/>
        </w:rPr>
        <w:tab/>
        <w:t>vas</w:t>
      </w:r>
      <w:r w:rsidR="00811643" w:rsidRPr="00AD2431">
        <w:rPr>
          <w:rFonts w:ascii="Source Sans Pro" w:hAnsi="Source Sans Pro"/>
          <w:sz w:val="28"/>
          <w:szCs w:val="28"/>
          <w:lang w:val="en-GB"/>
        </w:rPr>
        <w:tab/>
      </w:r>
      <w:proofErr w:type="spellStart"/>
      <w:r w:rsidR="00811643" w:rsidRPr="00AD2431">
        <w:rPr>
          <w:rFonts w:ascii="Source Sans Pro" w:hAnsi="Source Sans Pro"/>
          <w:sz w:val="28"/>
          <w:szCs w:val="28"/>
          <w:lang w:val="en-GB"/>
        </w:rPr>
        <w:t>ses</w:t>
      </w:r>
      <w:proofErr w:type="spellEnd"/>
      <w:r w:rsidR="00811643" w:rsidRPr="00AD2431">
        <w:rPr>
          <w:rFonts w:ascii="Source Sans Pro" w:hAnsi="Source Sans Pro"/>
          <w:sz w:val="28"/>
          <w:szCs w:val="28"/>
          <w:lang w:val="en-GB"/>
        </w:rPr>
        <w:tab/>
        <w:t>sav-a</w:t>
      </w:r>
    </w:p>
    <w:p w14:paraId="3E1FA806" w14:textId="5F7DB18A" w:rsidR="00811643" w:rsidRPr="0078751B" w:rsidRDefault="0078751B" w:rsidP="0078751B">
      <w:pPr>
        <w:rPr>
          <w:rFonts w:ascii="Source Sans Pro" w:hAnsi="Source Sans Pro"/>
          <w:sz w:val="24"/>
          <w:lang w:val="en-GB"/>
        </w:rPr>
      </w:pPr>
      <w:r>
        <w:rPr>
          <w:lang w:val="en-GB"/>
        </w:rPr>
        <w:br w:type="page"/>
      </w:r>
    </w:p>
    <w:p w14:paraId="0F80C2F9" w14:textId="77777777" w:rsidR="007F145C" w:rsidRDefault="007F145C"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Pr>
          <w:rFonts w:ascii="Source Sans Pro" w:hAnsi="Source Sans Pro"/>
          <w:sz w:val="28"/>
          <w:szCs w:val="28"/>
        </w:rPr>
        <w:lastRenderedPageBreak/>
        <w:tab/>
      </w:r>
      <w:r w:rsidR="00811643" w:rsidRPr="00AD2431">
        <w:rPr>
          <w:rFonts w:ascii="Source Sans Pro" w:hAnsi="Source Sans Pro"/>
          <w:sz w:val="28"/>
          <w:szCs w:val="28"/>
        </w:rPr>
        <w:t>par</w:t>
      </w:r>
      <w:r w:rsidR="00811643" w:rsidRPr="00AD2431">
        <w:rPr>
          <w:rFonts w:ascii="Source Sans Pro" w:hAnsi="Source Sans Pro"/>
          <w:sz w:val="28"/>
          <w:szCs w:val="28"/>
        </w:rPr>
        <w:tab/>
        <w:t>fat</w:t>
      </w:r>
      <w:r w:rsidR="00811643" w:rsidRPr="00AD2431">
        <w:rPr>
          <w:rFonts w:ascii="Source Sans Pro" w:hAnsi="Source Sans Pro"/>
          <w:sz w:val="28"/>
          <w:szCs w:val="28"/>
        </w:rPr>
        <w:tab/>
        <w:t>rapa</w:t>
      </w:r>
      <w:r w:rsidR="00811643" w:rsidRPr="00AD2431">
        <w:rPr>
          <w:rFonts w:ascii="Source Sans Pro" w:hAnsi="Source Sans Pro"/>
          <w:sz w:val="28"/>
          <w:szCs w:val="28"/>
        </w:rPr>
        <w:tab/>
        <w:t>teve</w:t>
      </w:r>
    </w:p>
    <w:p w14:paraId="35B30486" w14:textId="77777777" w:rsidR="007F145C" w:rsidRDefault="00811643"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sidRPr="00AD2431">
        <w:rPr>
          <w:rFonts w:ascii="Source Sans Pro" w:hAnsi="Source Sans Pro"/>
          <w:sz w:val="28"/>
          <w:szCs w:val="28"/>
        </w:rPr>
        <w:tab/>
        <w:t>rep</w:t>
      </w:r>
      <w:r w:rsidRPr="00AD2431">
        <w:rPr>
          <w:rFonts w:ascii="Source Sans Pro" w:hAnsi="Source Sans Pro"/>
          <w:sz w:val="28"/>
          <w:szCs w:val="28"/>
        </w:rPr>
        <w:tab/>
        <w:t>magen</w:t>
      </w:r>
      <w:r w:rsidR="007F145C">
        <w:rPr>
          <w:rFonts w:ascii="Source Sans Pro" w:hAnsi="Source Sans Pro"/>
          <w:sz w:val="28"/>
          <w:szCs w:val="28"/>
        </w:rPr>
        <w:tab/>
      </w:r>
      <w:r w:rsidRPr="00AD2431">
        <w:rPr>
          <w:rFonts w:ascii="Source Sans Pro" w:hAnsi="Source Sans Pro"/>
          <w:sz w:val="28"/>
          <w:szCs w:val="28"/>
        </w:rPr>
        <w:t>far</w:t>
      </w:r>
      <w:r w:rsidRPr="00AD2431">
        <w:rPr>
          <w:rFonts w:ascii="Source Sans Pro" w:hAnsi="Source Sans Pro"/>
          <w:sz w:val="28"/>
          <w:szCs w:val="28"/>
        </w:rPr>
        <w:tab/>
        <w:t>fal</w:t>
      </w:r>
    </w:p>
    <w:p w14:paraId="261076A2" w14:textId="3E8955F2" w:rsidR="00811643" w:rsidRPr="00AD2431" w:rsidRDefault="00811643"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sidRPr="00AD2431">
        <w:rPr>
          <w:rFonts w:ascii="Source Sans Pro" w:hAnsi="Source Sans Pro"/>
          <w:sz w:val="28"/>
          <w:szCs w:val="28"/>
        </w:rPr>
        <w:tab/>
        <w:t>rata</w:t>
      </w:r>
      <w:r w:rsidRPr="00AD2431">
        <w:rPr>
          <w:rFonts w:ascii="Source Sans Pro" w:hAnsi="Source Sans Pro"/>
          <w:sz w:val="28"/>
          <w:szCs w:val="28"/>
        </w:rPr>
        <w:tab/>
        <w:t>heta</w:t>
      </w:r>
      <w:r w:rsidRPr="00AD2431">
        <w:rPr>
          <w:rFonts w:ascii="Source Sans Pro" w:hAnsi="Source Sans Pro"/>
          <w:sz w:val="28"/>
          <w:szCs w:val="28"/>
        </w:rPr>
        <w:tab/>
      </w:r>
      <w:proofErr w:type="spellStart"/>
      <w:r w:rsidRPr="00AD2431">
        <w:rPr>
          <w:rFonts w:ascii="Source Sans Pro" w:hAnsi="Source Sans Pro"/>
          <w:sz w:val="28"/>
          <w:szCs w:val="28"/>
        </w:rPr>
        <w:t>ret</w:t>
      </w:r>
      <w:proofErr w:type="spellEnd"/>
      <w:r w:rsidRPr="00AD2431">
        <w:rPr>
          <w:rFonts w:ascii="Source Sans Pro" w:hAnsi="Source Sans Pro"/>
          <w:sz w:val="28"/>
          <w:szCs w:val="28"/>
        </w:rPr>
        <w:tab/>
        <w:t>fega</w:t>
      </w:r>
    </w:p>
    <w:p w14:paraId="787C397F" w14:textId="77777777" w:rsidR="007F145C" w:rsidRDefault="007F145C"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var</w:t>
      </w:r>
      <w:r w:rsidR="00811643" w:rsidRPr="00AD2431">
        <w:rPr>
          <w:rFonts w:ascii="Source Sans Pro" w:hAnsi="Source Sans Pro"/>
          <w:sz w:val="28"/>
          <w:szCs w:val="28"/>
        </w:rPr>
        <w:tab/>
        <w:t>fel</w:t>
      </w:r>
      <w:r w:rsidR="00811643" w:rsidRPr="00AD2431">
        <w:rPr>
          <w:rFonts w:ascii="Source Sans Pro" w:hAnsi="Source Sans Pro"/>
          <w:sz w:val="28"/>
          <w:szCs w:val="28"/>
        </w:rPr>
        <w:tab/>
        <w:t>pava</w:t>
      </w:r>
      <w:r w:rsidR="00811643" w:rsidRPr="00AD2431">
        <w:rPr>
          <w:rFonts w:ascii="Source Sans Pro" w:hAnsi="Source Sans Pro"/>
          <w:sz w:val="28"/>
          <w:szCs w:val="28"/>
        </w:rPr>
        <w:tab/>
        <w:t>Haga</w:t>
      </w:r>
    </w:p>
    <w:p w14:paraId="2BA09B8B" w14:textId="77777777" w:rsidR="007F145C" w:rsidRDefault="00811643"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sidRPr="00AD2431">
        <w:rPr>
          <w:rFonts w:ascii="Source Sans Pro" w:hAnsi="Source Sans Pro"/>
          <w:sz w:val="28"/>
          <w:szCs w:val="28"/>
        </w:rPr>
        <w:tab/>
        <w:t>dag</w:t>
      </w:r>
      <w:r w:rsidRPr="00AD2431">
        <w:rPr>
          <w:rFonts w:ascii="Source Sans Pro" w:hAnsi="Source Sans Pro"/>
          <w:sz w:val="28"/>
          <w:szCs w:val="28"/>
        </w:rPr>
        <w:tab/>
        <w:t>saga</w:t>
      </w:r>
      <w:r w:rsidR="007F145C">
        <w:rPr>
          <w:rFonts w:ascii="Source Sans Pro" w:hAnsi="Source Sans Pro"/>
          <w:sz w:val="28"/>
          <w:szCs w:val="28"/>
        </w:rPr>
        <w:tab/>
      </w:r>
      <w:r w:rsidRPr="00AD2431">
        <w:rPr>
          <w:rFonts w:ascii="Source Sans Pro" w:hAnsi="Source Sans Pro"/>
          <w:sz w:val="28"/>
          <w:szCs w:val="28"/>
        </w:rPr>
        <w:t>har</w:t>
      </w:r>
      <w:r w:rsidRPr="00AD2431">
        <w:rPr>
          <w:rFonts w:ascii="Source Sans Pro" w:hAnsi="Source Sans Pro"/>
          <w:sz w:val="28"/>
          <w:szCs w:val="28"/>
        </w:rPr>
        <w:tab/>
        <w:t>fet</w:t>
      </w:r>
    </w:p>
    <w:p w14:paraId="0B35A318" w14:textId="6C58F44A" w:rsidR="00811643" w:rsidRPr="00AD2431" w:rsidRDefault="00811643"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sidRPr="00AD2431">
        <w:rPr>
          <w:rFonts w:ascii="Source Sans Pro" w:hAnsi="Source Sans Pro"/>
          <w:sz w:val="28"/>
          <w:szCs w:val="28"/>
        </w:rPr>
        <w:tab/>
        <w:t>gapa</w:t>
      </w:r>
      <w:r w:rsidRPr="00AD2431">
        <w:rPr>
          <w:rFonts w:ascii="Source Sans Pro" w:hAnsi="Source Sans Pro"/>
          <w:sz w:val="28"/>
          <w:szCs w:val="28"/>
        </w:rPr>
        <w:tab/>
        <w:t>gata</w:t>
      </w:r>
      <w:r w:rsidRPr="00AD2431">
        <w:rPr>
          <w:rFonts w:ascii="Source Sans Pro" w:hAnsi="Source Sans Pro"/>
          <w:sz w:val="28"/>
          <w:szCs w:val="28"/>
        </w:rPr>
        <w:tab/>
        <w:t>gav</w:t>
      </w:r>
      <w:r w:rsidRPr="00AD2431">
        <w:rPr>
          <w:rFonts w:ascii="Source Sans Pro" w:hAnsi="Source Sans Pro"/>
          <w:sz w:val="28"/>
          <w:szCs w:val="28"/>
        </w:rPr>
        <w:tab/>
        <w:t>rapa</w:t>
      </w:r>
    </w:p>
    <w:p w14:paraId="11CDB38F" w14:textId="77777777" w:rsidR="007F145C" w:rsidRDefault="007F145C"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tar</w:t>
      </w:r>
      <w:r w:rsidR="00811643" w:rsidRPr="00AD2431">
        <w:rPr>
          <w:rFonts w:ascii="Source Sans Pro" w:hAnsi="Source Sans Pro"/>
          <w:sz w:val="28"/>
          <w:szCs w:val="28"/>
        </w:rPr>
        <w:tab/>
        <w:t>het</w:t>
      </w:r>
      <w:r w:rsidR="00811643" w:rsidRPr="00AD2431">
        <w:rPr>
          <w:rFonts w:ascii="Source Sans Pro" w:hAnsi="Source Sans Pro"/>
          <w:sz w:val="28"/>
          <w:szCs w:val="28"/>
        </w:rPr>
        <w:tab/>
        <w:t>Tage</w:t>
      </w:r>
      <w:r w:rsidR="00811643" w:rsidRPr="00AD2431">
        <w:rPr>
          <w:rFonts w:ascii="Source Sans Pro" w:hAnsi="Source Sans Pro"/>
          <w:sz w:val="28"/>
          <w:szCs w:val="28"/>
        </w:rPr>
        <w:tab/>
        <w:t>faten</w:t>
      </w:r>
    </w:p>
    <w:p w14:paraId="1944F3A1" w14:textId="77777777" w:rsidR="007F145C" w:rsidRDefault="00811643"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sidRPr="00AD2431">
        <w:rPr>
          <w:rFonts w:ascii="Source Sans Pro" w:hAnsi="Source Sans Pro"/>
          <w:sz w:val="28"/>
          <w:szCs w:val="28"/>
        </w:rPr>
        <w:tab/>
      </w:r>
      <w:proofErr w:type="spellStart"/>
      <w:r w:rsidRPr="00AD2431">
        <w:rPr>
          <w:rFonts w:ascii="Source Sans Pro" w:hAnsi="Source Sans Pro"/>
          <w:sz w:val="28"/>
          <w:szCs w:val="28"/>
        </w:rPr>
        <w:t>fava</w:t>
      </w:r>
      <w:proofErr w:type="spellEnd"/>
      <w:r w:rsidRPr="00AD2431">
        <w:rPr>
          <w:rFonts w:ascii="Source Sans Pro" w:hAnsi="Source Sans Pro"/>
          <w:sz w:val="28"/>
          <w:szCs w:val="28"/>
        </w:rPr>
        <w:tab/>
        <w:t>hasa</w:t>
      </w:r>
      <w:r w:rsidR="007F145C">
        <w:rPr>
          <w:rFonts w:ascii="Source Sans Pro" w:hAnsi="Source Sans Pro"/>
          <w:sz w:val="28"/>
          <w:szCs w:val="28"/>
        </w:rPr>
        <w:tab/>
      </w:r>
      <w:r w:rsidRPr="00AD2431">
        <w:rPr>
          <w:rFonts w:ascii="Source Sans Pro" w:hAnsi="Source Sans Pro"/>
          <w:sz w:val="28"/>
          <w:szCs w:val="28"/>
        </w:rPr>
        <w:t>gav</w:t>
      </w:r>
      <w:r w:rsidRPr="00AD2431">
        <w:rPr>
          <w:rFonts w:ascii="Source Sans Pro" w:hAnsi="Source Sans Pro"/>
          <w:sz w:val="28"/>
          <w:szCs w:val="28"/>
        </w:rPr>
        <w:tab/>
        <w:t>tal</w:t>
      </w:r>
    </w:p>
    <w:p w14:paraId="4C4B9BBA" w14:textId="77777777" w:rsidR="007F145C" w:rsidRDefault="00811643"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sidRPr="00AD2431">
        <w:rPr>
          <w:rFonts w:ascii="Source Sans Pro" w:hAnsi="Source Sans Pro"/>
          <w:sz w:val="28"/>
          <w:szCs w:val="28"/>
        </w:rPr>
        <w:tab/>
        <w:t>haven</w:t>
      </w:r>
      <w:r w:rsidRPr="00AD2431">
        <w:rPr>
          <w:rFonts w:ascii="Source Sans Pro" w:hAnsi="Source Sans Pro"/>
          <w:sz w:val="28"/>
          <w:szCs w:val="28"/>
        </w:rPr>
        <w:tab/>
        <w:t>fela</w:t>
      </w:r>
      <w:r w:rsidRPr="00AD2431">
        <w:rPr>
          <w:rFonts w:ascii="Source Sans Pro" w:hAnsi="Source Sans Pro"/>
          <w:sz w:val="28"/>
          <w:szCs w:val="28"/>
        </w:rPr>
        <w:tab/>
        <w:t>laga</w:t>
      </w:r>
      <w:r w:rsidRPr="00AD2431">
        <w:rPr>
          <w:rFonts w:ascii="Source Sans Pro" w:hAnsi="Source Sans Pro"/>
          <w:sz w:val="28"/>
          <w:szCs w:val="28"/>
        </w:rPr>
        <w:tab/>
        <w:t>feg</w:t>
      </w:r>
    </w:p>
    <w:p w14:paraId="02038F9E" w14:textId="77777777" w:rsidR="007F145C" w:rsidRDefault="007F145C"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lang w:val="nb-NO"/>
        </w:rPr>
      </w:pPr>
      <w:r>
        <w:rPr>
          <w:rFonts w:ascii="Source Sans Pro" w:hAnsi="Source Sans Pro"/>
          <w:sz w:val="28"/>
          <w:szCs w:val="28"/>
        </w:rPr>
        <w:tab/>
      </w:r>
      <w:r w:rsidR="00811643" w:rsidRPr="00AD2431">
        <w:rPr>
          <w:rFonts w:ascii="Source Sans Pro" w:hAnsi="Source Sans Pro"/>
          <w:sz w:val="28"/>
          <w:szCs w:val="28"/>
          <w:lang w:val="nb-NO"/>
        </w:rPr>
        <w:t>hav</w:t>
      </w:r>
      <w:r w:rsidR="00811643" w:rsidRPr="00AD2431">
        <w:rPr>
          <w:rFonts w:ascii="Source Sans Pro" w:hAnsi="Source Sans Pro"/>
          <w:sz w:val="28"/>
          <w:szCs w:val="28"/>
          <w:lang w:val="nb-NO"/>
        </w:rPr>
        <w:tab/>
        <w:t>hat</w:t>
      </w:r>
      <w:r w:rsidR="00811643" w:rsidRPr="00AD2431">
        <w:rPr>
          <w:rFonts w:ascii="Source Sans Pro" w:hAnsi="Source Sans Pro"/>
          <w:sz w:val="28"/>
          <w:szCs w:val="28"/>
          <w:lang w:val="nb-NO"/>
        </w:rPr>
        <w:tab/>
        <w:t>hage</w:t>
      </w:r>
      <w:r w:rsidR="00811643" w:rsidRPr="00AD2431">
        <w:rPr>
          <w:rFonts w:ascii="Source Sans Pro" w:hAnsi="Source Sans Pro"/>
          <w:sz w:val="28"/>
          <w:szCs w:val="28"/>
          <w:lang w:val="nb-NO"/>
        </w:rPr>
        <w:tab/>
      </w:r>
      <w:proofErr w:type="spellStart"/>
      <w:r w:rsidR="00811643" w:rsidRPr="00AD2431">
        <w:rPr>
          <w:rFonts w:ascii="Source Sans Pro" w:hAnsi="Source Sans Pro"/>
          <w:sz w:val="28"/>
          <w:szCs w:val="28"/>
          <w:lang w:val="nb-NO"/>
        </w:rPr>
        <w:t>fala</w:t>
      </w:r>
      <w:proofErr w:type="spellEnd"/>
    </w:p>
    <w:p w14:paraId="6769EA18" w14:textId="77777777" w:rsidR="007F145C" w:rsidRDefault="00811643"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sidRPr="00AD2431">
        <w:rPr>
          <w:rFonts w:ascii="Source Sans Pro" w:hAnsi="Source Sans Pro"/>
          <w:sz w:val="28"/>
          <w:szCs w:val="28"/>
          <w:lang w:val="nb-NO"/>
        </w:rPr>
        <w:tab/>
        <w:t>hagen</w:t>
      </w:r>
      <w:r w:rsidRPr="00AD2431">
        <w:rPr>
          <w:rFonts w:ascii="Source Sans Pro" w:hAnsi="Source Sans Pro"/>
          <w:sz w:val="28"/>
          <w:szCs w:val="28"/>
          <w:lang w:val="nb-NO"/>
        </w:rPr>
        <w:tab/>
        <w:t>hes</w:t>
      </w:r>
      <w:r w:rsidR="007F145C">
        <w:rPr>
          <w:rFonts w:ascii="Source Sans Pro" w:hAnsi="Source Sans Pro"/>
          <w:sz w:val="28"/>
          <w:szCs w:val="28"/>
        </w:rPr>
        <w:tab/>
      </w:r>
      <w:r w:rsidRPr="00AD2431">
        <w:rPr>
          <w:rFonts w:ascii="Source Sans Pro" w:hAnsi="Source Sans Pro"/>
          <w:sz w:val="28"/>
          <w:szCs w:val="28"/>
        </w:rPr>
        <w:t>veta</w:t>
      </w:r>
      <w:r w:rsidRPr="00AD2431">
        <w:rPr>
          <w:rFonts w:ascii="Source Sans Pro" w:hAnsi="Source Sans Pro"/>
          <w:sz w:val="28"/>
          <w:szCs w:val="28"/>
        </w:rPr>
        <w:tab/>
        <w:t>hesa</w:t>
      </w:r>
    </w:p>
    <w:p w14:paraId="26E1B8B9" w14:textId="139C1F50" w:rsidR="00811643" w:rsidRPr="00AD2431" w:rsidRDefault="00811643" w:rsidP="007F145C">
      <w:pPr>
        <w:pStyle w:val="Ingetavstnd"/>
        <w:tabs>
          <w:tab w:val="left" w:pos="1623"/>
          <w:tab w:val="left" w:pos="3133"/>
          <w:tab w:val="left" w:pos="4642"/>
          <w:tab w:val="left" w:pos="6151"/>
          <w:tab w:val="left" w:pos="7662"/>
        </w:tabs>
        <w:spacing w:line="480" w:lineRule="auto"/>
        <w:ind w:left="113"/>
        <w:rPr>
          <w:rFonts w:ascii="Source Sans Pro" w:hAnsi="Source Sans Pro"/>
          <w:sz w:val="28"/>
          <w:szCs w:val="28"/>
        </w:rPr>
      </w:pPr>
      <w:r w:rsidRPr="00AD2431">
        <w:rPr>
          <w:rFonts w:ascii="Source Sans Pro" w:hAnsi="Source Sans Pro"/>
          <w:sz w:val="28"/>
          <w:szCs w:val="28"/>
        </w:rPr>
        <w:tab/>
        <w:t>peta</w:t>
      </w:r>
      <w:r w:rsidRPr="00AD2431">
        <w:rPr>
          <w:rFonts w:ascii="Source Sans Pro" w:hAnsi="Source Sans Pro"/>
          <w:sz w:val="28"/>
          <w:szCs w:val="28"/>
        </w:rPr>
        <w:tab/>
      </w:r>
      <w:proofErr w:type="gramStart"/>
      <w:r w:rsidRPr="00AD2431">
        <w:rPr>
          <w:rFonts w:ascii="Source Sans Pro" w:hAnsi="Source Sans Pro"/>
          <w:sz w:val="28"/>
          <w:szCs w:val="28"/>
        </w:rPr>
        <w:t>vas</w:t>
      </w:r>
      <w:r w:rsidRPr="00AD2431">
        <w:rPr>
          <w:rFonts w:ascii="Source Sans Pro" w:hAnsi="Source Sans Pro"/>
          <w:sz w:val="28"/>
          <w:szCs w:val="28"/>
        </w:rPr>
        <w:tab/>
        <w:t>ses</w:t>
      </w:r>
      <w:proofErr w:type="gramEnd"/>
      <w:r w:rsidRPr="00AD2431">
        <w:rPr>
          <w:rFonts w:ascii="Source Sans Pro" w:hAnsi="Source Sans Pro"/>
          <w:sz w:val="28"/>
          <w:szCs w:val="28"/>
        </w:rPr>
        <w:tab/>
        <w:t>sava</w:t>
      </w:r>
    </w:p>
    <w:p w14:paraId="3C784B34" w14:textId="7410E048" w:rsidR="0078751B" w:rsidRDefault="0078751B">
      <w:pPr>
        <w:rPr>
          <w:rFonts w:ascii="Source Sans Pro" w:hAnsi="Source Sans Pro"/>
          <w:sz w:val="28"/>
          <w:szCs w:val="28"/>
        </w:rPr>
      </w:pPr>
      <w:r>
        <w:rPr>
          <w:rFonts w:ascii="Source Sans Pro" w:hAnsi="Source Sans Pro"/>
          <w:sz w:val="28"/>
          <w:szCs w:val="28"/>
        </w:rPr>
        <w:br w:type="page"/>
      </w:r>
    </w:p>
    <w:p w14:paraId="48DBDFF0" w14:textId="58240043" w:rsidR="007F145C" w:rsidRDefault="007F145C" w:rsidP="007F145C">
      <w:pPr>
        <w:pStyle w:val="Ingetavstnd"/>
        <w:tabs>
          <w:tab w:val="left" w:pos="1560"/>
          <w:tab w:val="left" w:pos="5103"/>
          <w:tab w:val="left" w:pos="6804"/>
        </w:tabs>
        <w:spacing w:line="480" w:lineRule="auto"/>
        <w:rPr>
          <w:rFonts w:ascii="Source Sans Pro" w:hAnsi="Source Sans Pro"/>
          <w:sz w:val="28"/>
          <w:szCs w:val="28"/>
        </w:rPr>
      </w:pPr>
      <w:r>
        <w:rPr>
          <w:rFonts w:ascii="Source Sans Pro" w:hAnsi="Source Sans Pro"/>
          <w:sz w:val="28"/>
          <w:szCs w:val="28"/>
        </w:rPr>
        <w:lastRenderedPageBreak/>
        <w:tab/>
      </w:r>
      <w:r w:rsidR="00811643" w:rsidRPr="00AD2431">
        <w:rPr>
          <w:rFonts w:ascii="Source Sans Pro" w:hAnsi="Source Sans Pro"/>
          <w:sz w:val="28"/>
          <w:szCs w:val="28"/>
        </w:rPr>
        <w:t>par och fat</w:t>
      </w:r>
      <w:r w:rsidR="00811643" w:rsidRPr="00AD2431">
        <w:rPr>
          <w:rFonts w:ascii="Source Sans Pro" w:hAnsi="Source Sans Pro"/>
          <w:sz w:val="28"/>
          <w:szCs w:val="28"/>
        </w:rPr>
        <w:tab/>
        <w:t>hav och tal</w:t>
      </w:r>
    </w:p>
    <w:p w14:paraId="6DE9D3FE" w14:textId="75473C29" w:rsidR="00811643" w:rsidRPr="00AD2431" w:rsidRDefault="00811643" w:rsidP="007F145C">
      <w:pPr>
        <w:pStyle w:val="Ingetavstnd"/>
        <w:tabs>
          <w:tab w:val="left" w:pos="1560"/>
          <w:tab w:val="left" w:pos="5103"/>
          <w:tab w:val="left" w:pos="6804"/>
        </w:tabs>
        <w:spacing w:line="480" w:lineRule="auto"/>
        <w:rPr>
          <w:rFonts w:ascii="Source Sans Pro" w:hAnsi="Source Sans Pro"/>
          <w:sz w:val="28"/>
          <w:szCs w:val="28"/>
        </w:rPr>
      </w:pPr>
      <w:r w:rsidRPr="00AD2431">
        <w:rPr>
          <w:rFonts w:ascii="Source Sans Pro" w:hAnsi="Source Sans Pro"/>
          <w:sz w:val="28"/>
          <w:szCs w:val="28"/>
        </w:rPr>
        <w:tab/>
        <w:t>dag och vas</w:t>
      </w:r>
      <w:r w:rsidRPr="00AD2431">
        <w:rPr>
          <w:rFonts w:ascii="Source Sans Pro" w:hAnsi="Source Sans Pro"/>
          <w:sz w:val="28"/>
          <w:szCs w:val="28"/>
        </w:rPr>
        <w:tab/>
        <w:t>hes och rep</w:t>
      </w:r>
    </w:p>
    <w:p w14:paraId="3C6D7309" w14:textId="77777777" w:rsidR="007F145C" w:rsidRDefault="007F145C" w:rsidP="007F145C">
      <w:pPr>
        <w:pStyle w:val="Ingetavstnd"/>
        <w:tabs>
          <w:tab w:val="left" w:pos="1560"/>
          <w:tab w:val="left" w:pos="5103"/>
          <w:tab w:val="left" w:pos="6804"/>
        </w:tabs>
        <w:spacing w:line="480" w:lineRule="auto"/>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feg och fal</w:t>
      </w:r>
      <w:r w:rsidR="00811643" w:rsidRPr="00AD2431">
        <w:rPr>
          <w:rFonts w:ascii="Source Sans Pro" w:hAnsi="Source Sans Pro"/>
          <w:sz w:val="28"/>
          <w:szCs w:val="28"/>
        </w:rPr>
        <w:tab/>
        <w:t>ses och gav</w:t>
      </w:r>
    </w:p>
    <w:p w14:paraId="3E76A9C4" w14:textId="242BB939" w:rsidR="00811643" w:rsidRPr="00AD2431" w:rsidRDefault="00811643" w:rsidP="007F145C">
      <w:pPr>
        <w:pStyle w:val="Ingetavstnd"/>
        <w:tabs>
          <w:tab w:val="left" w:pos="1560"/>
          <w:tab w:val="left" w:pos="5103"/>
          <w:tab w:val="left" w:pos="6804"/>
        </w:tabs>
        <w:spacing w:line="480" w:lineRule="auto"/>
        <w:rPr>
          <w:rFonts w:ascii="Source Sans Pro" w:hAnsi="Source Sans Pro"/>
          <w:sz w:val="28"/>
          <w:szCs w:val="28"/>
        </w:rPr>
      </w:pPr>
      <w:r w:rsidRPr="00AD2431">
        <w:rPr>
          <w:rFonts w:ascii="Source Sans Pro" w:hAnsi="Source Sans Pro"/>
          <w:sz w:val="28"/>
          <w:szCs w:val="28"/>
        </w:rPr>
        <w:tab/>
        <w:t>har och het</w:t>
      </w:r>
      <w:r w:rsidRPr="00AD2431">
        <w:rPr>
          <w:rFonts w:ascii="Source Sans Pro" w:hAnsi="Source Sans Pro"/>
          <w:sz w:val="28"/>
          <w:szCs w:val="28"/>
        </w:rPr>
        <w:tab/>
        <w:t>vas och rap</w:t>
      </w:r>
    </w:p>
    <w:p w14:paraId="4AFAEEE1" w14:textId="77777777" w:rsidR="007F145C" w:rsidRDefault="007F145C" w:rsidP="007F145C">
      <w:pPr>
        <w:pStyle w:val="Ingetavstnd"/>
        <w:tabs>
          <w:tab w:val="left" w:pos="1560"/>
          <w:tab w:val="left" w:pos="5103"/>
          <w:tab w:val="left" w:pos="6804"/>
        </w:tabs>
        <w:spacing w:line="480" w:lineRule="auto"/>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sega och fega</w:t>
      </w:r>
      <w:r w:rsidR="00811643" w:rsidRPr="00AD2431">
        <w:rPr>
          <w:rFonts w:ascii="Source Sans Pro" w:hAnsi="Source Sans Pro"/>
          <w:sz w:val="28"/>
          <w:szCs w:val="28"/>
        </w:rPr>
        <w:tab/>
        <w:t xml:space="preserve">saga och </w:t>
      </w:r>
      <w:proofErr w:type="spellStart"/>
      <w:r w:rsidR="00811643" w:rsidRPr="00AD2431">
        <w:rPr>
          <w:rFonts w:ascii="Source Sans Pro" w:hAnsi="Source Sans Pro"/>
          <w:sz w:val="28"/>
          <w:szCs w:val="28"/>
        </w:rPr>
        <w:t>fava</w:t>
      </w:r>
      <w:proofErr w:type="spellEnd"/>
    </w:p>
    <w:p w14:paraId="695B8CA8" w14:textId="68DB9549" w:rsidR="00811643" w:rsidRPr="00AD2431" w:rsidRDefault="00811643" w:rsidP="007F145C">
      <w:pPr>
        <w:pStyle w:val="Ingetavstnd"/>
        <w:tabs>
          <w:tab w:val="left" w:pos="1560"/>
          <w:tab w:val="left" w:pos="5103"/>
          <w:tab w:val="left" w:pos="6804"/>
        </w:tabs>
        <w:spacing w:line="480" w:lineRule="auto"/>
        <w:rPr>
          <w:rFonts w:ascii="Source Sans Pro" w:hAnsi="Source Sans Pro"/>
          <w:sz w:val="28"/>
          <w:szCs w:val="28"/>
        </w:rPr>
      </w:pPr>
      <w:r w:rsidRPr="00AD2431">
        <w:rPr>
          <w:rFonts w:ascii="Source Sans Pro" w:hAnsi="Source Sans Pro"/>
          <w:sz w:val="28"/>
          <w:szCs w:val="28"/>
        </w:rPr>
        <w:tab/>
        <w:t>fela och hage</w:t>
      </w:r>
      <w:r w:rsidRPr="00AD2431">
        <w:rPr>
          <w:rFonts w:ascii="Source Sans Pro" w:hAnsi="Source Sans Pro"/>
          <w:sz w:val="28"/>
          <w:szCs w:val="28"/>
        </w:rPr>
        <w:tab/>
        <w:t>har och sava</w:t>
      </w:r>
    </w:p>
    <w:p w14:paraId="5896158B" w14:textId="77777777" w:rsidR="007F145C" w:rsidRDefault="007F145C" w:rsidP="007F145C">
      <w:pPr>
        <w:pStyle w:val="Ingetavstnd"/>
        <w:tabs>
          <w:tab w:val="left" w:pos="1560"/>
          <w:tab w:val="left" w:pos="5103"/>
          <w:tab w:val="left" w:pos="6804"/>
        </w:tabs>
        <w:spacing w:line="480" w:lineRule="auto"/>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hesa och rata</w:t>
      </w:r>
      <w:r w:rsidR="00811643" w:rsidRPr="00AD2431">
        <w:rPr>
          <w:rFonts w:ascii="Source Sans Pro" w:hAnsi="Source Sans Pro"/>
          <w:sz w:val="28"/>
          <w:szCs w:val="28"/>
        </w:rPr>
        <w:tab/>
        <w:t>heta och faten</w:t>
      </w:r>
    </w:p>
    <w:p w14:paraId="0622DFED" w14:textId="77777777" w:rsidR="007F145C" w:rsidRDefault="00811643" w:rsidP="007F145C">
      <w:pPr>
        <w:pStyle w:val="Ingetavstnd"/>
        <w:tabs>
          <w:tab w:val="left" w:pos="1560"/>
          <w:tab w:val="left" w:pos="5103"/>
          <w:tab w:val="left" w:pos="6804"/>
        </w:tabs>
        <w:spacing w:line="480" w:lineRule="auto"/>
        <w:rPr>
          <w:rFonts w:ascii="Source Sans Pro" w:hAnsi="Source Sans Pro"/>
          <w:sz w:val="28"/>
          <w:szCs w:val="28"/>
        </w:rPr>
      </w:pPr>
      <w:r w:rsidRPr="00AD2431">
        <w:rPr>
          <w:rFonts w:ascii="Source Sans Pro" w:hAnsi="Source Sans Pro"/>
          <w:sz w:val="28"/>
          <w:szCs w:val="28"/>
        </w:rPr>
        <w:tab/>
        <w:t>tala och tal</w:t>
      </w:r>
      <w:r w:rsidRPr="00AD2431">
        <w:rPr>
          <w:rFonts w:ascii="Source Sans Pro" w:hAnsi="Source Sans Pro"/>
          <w:sz w:val="28"/>
          <w:szCs w:val="28"/>
        </w:rPr>
        <w:tab/>
        <w:t>feta och repen</w:t>
      </w:r>
    </w:p>
    <w:p w14:paraId="169B0698" w14:textId="77777777" w:rsidR="007F145C" w:rsidRDefault="007F145C" w:rsidP="007F145C">
      <w:pPr>
        <w:pStyle w:val="Ingetavstnd"/>
        <w:tabs>
          <w:tab w:val="left" w:pos="1560"/>
          <w:tab w:val="left" w:pos="5103"/>
          <w:tab w:val="left" w:pos="6804"/>
        </w:tabs>
        <w:spacing w:line="480" w:lineRule="auto"/>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veta och hage</w:t>
      </w:r>
      <w:r w:rsidR="00811643" w:rsidRPr="00AD2431">
        <w:rPr>
          <w:rFonts w:ascii="Source Sans Pro" w:hAnsi="Source Sans Pro"/>
          <w:sz w:val="28"/>
          <w:szCs w:val="28"/>
        </w:rPr>
        <w:tab/>
        <w:t>gata och pava</w:t>
      </w:r>
    </w:p>
    <w:p w14:paraId="50216269" w14:textId="77777777" w:rsidR="007F145C" w:rsidRDefault="00811643" w:rsidP="007F145C">
      <w:pPr>
        <w:pStyle w:val="Ingetavstnd"/>
        <w:tabs>
          <w:tab w:val="left" w:pos="1560"/>
          <w:tab w:val="left" w:pos="5103"/>
          <w:tab w:val="left" w:pos="6804"/>
        </w:tabs>
        <w:spacing w:line="480" w:lineRule="auto"/>
        <w:rPr>
          <w:rFonts w:ascii="Source Sans Pro" w:hAnsi="Source Sans Pro"/>
          <w:sz w:val="28"/>
          <w:szCs w:val="28"/>
        </w:rPr>
      </w:pPr>
      <w:r w:rsidRPr="00AD2431">
        <w:rPr>
          <w:rFonts w:ascii="Source Sans Pro" w:hAnsi="Source Sans Pro"/>
          <w:sz w:val="28"/>
          <w:szCs w:val="28"/>
        </w:rPr>
        <w:tab/>
        <w:t xml:space="preserve">pava och </w:t>
      </w:r>
      <w:proofErr w:type="spellStart"/>
      <w:r w:rsidRPr="00AD2431">
        <w:rPr>
          <w:rFonts w:ascii="Source Sans Pro" w:hAnsi="Source Sans Pro"/>
          <w:sz w:val="28"/>
          <w:szCs w:val="28"/>
        </w:rPr>
        <w:t>fava</w:t>
      </w:r>
      <w:proofErr w:type="spellEnd"/>
      <w:r w:rsidRPr="00AD2431">
        <w:rPr>
          <w:rFonts w:ascii="Source Sans Pro" w:hAnsi="Source Sans Pro"/>
          <w:sz w:val="28"/>
          <w:szCs w:val="28"/>
        </w:rPr>
        <w:tab/>
        <w:t>hasa och hesa</w:t>
      </w:r>
    </w:p>
    <w:p w14:paraId="3C072E27" w14:textId="77777777" w:rsidR="007F145C" w:rsidRDefault="007F145C" w:rsidP="007F145C">
      <w:pPr>
        <w:pStyle w:val="Ingetavstnd"/>
        <w:tabs>
          <w:tab w:val="left" w:pos="1560"/>
          <w:tab w:val="left" w:pos="5103"/>
          <w:tab w:val="left" w:pos="6804"/>
        </w:tabs>
        <w:spacing w:line="480" w:lineRule="auto"/>
        <w:rPr>
          <w:rFonts w:ascii="Source Sans Pro" w:hAnsi="Source Sans Pro"/>
          <w:sz w:val="28"/>
          <w:szCs w:val="28"/>
        </w:rPr>
      </w:pPr>
      <w:r>
        <w:rPr>
          <w:rFonts w:ascii="Source Sans Pro" w:hAnsi="Source Sans Pro"/>
          <w:sz w:val="28"/>
          <w:szCs w:val="28"/>
        </w:rPr>
        <w:tab/>
      </w:r>
      <w:r w:rsidR="00811643" w:rsidRPr="00AD2431">
        <w:rPr>
          <w:rFonts w:ascii="Source Sans Pro" w:hAnsi="Source Sans Pro"/>
          <w:sz w:val="28"/>
          <w:szCs w:val="28"/>
        </w:rPr>
        <w:t>haven och Tage</w:t>
      </w:r>
      <w:r w:rsidR="00811643" w:rsidRPr="00AD2431">
        <w:rPr>
          <w:rFonts w:ascii="Source Sans Pro" w:hAnsi="Source Sans Pro"/>
          <w:sz w:val="28"/>
          <w:szCs w:val="28"/>
        </w:rPr>
        <w:tab/>
        <w:t>gapa och rapa</w:t>
      </w:r>
    </w:p>
    <w:p w14:paraId="42583AD9" w14:textId="04C2B0D9" w:rsidR="00811643" w:rsidRPr="00AD2431" w:rsidRDefault="00811643" w:rsidP="007F145C">
      <w:pPr>
        <w:pStyle w:val="Ingetavstnd"/>
        <w:tabs>
          <w:tab w:val="left" w:pos="1560"/>
          <w:tab w:val="left" w:pos="5103"/>
          <w:tab w:val="left" w:pos="6804"/>
        </w:tabs>
        <w:spacing w:line="480" w:lineRule="auto"/>
        <w:rPr>
          <w:rFonts w:ascii="Source Sans Pro" w:hAnsi="Source Sans Pro"/>
          <w:sz w:val="28"/>
          <w:szCs w:val="28"/>
        </w:rPr>
      </w:pPr>
      <w:r w:rsidRPr="00AD2431">
        <w:rPr>
          <w:rFonts w:ascii="Source Sans Pro" w:hAnsi="Source Sans Pro"/>
          <w:sz w:val="28"/>
          <w:szCs w:val="28"/>
        </w:rPr>
        <w:tab/>
        <w:t>fat och rata</w:t>
      </w:r>
      <w:r w:rsidRPr="00AD2431">
        <w:rPr>
          <w:rFonts w:ascii="Source Sans Pro" w:hAnsi="Source Sans Pro"/>
          <w:sz w:val="28"/>
          <w:szCs w:val="28"/>
        </w:rPr>
        <w:tab/>
        <w:t>veta och magen</w:t>
      </w:r>
    </w:p>
    <w:p w14:paraId="4DD674F1" w14:textId="77777777" w:rsidR="00811643" w:rsidRDefault="00811643">
      <w:pPr>
        <w:rPr>
          <w:rFonts w:ascii="Source Sans Pro" w:hAnsi="Source Sans Pro"/>
          <w:sz w:val="20"/>
          <w:szCs w:val="20"/>
        </w:rPr>
      </w:pPr>
      <w:r>
        <w:rPr>
          <w:rFonts w:ascii="Source Sans Pro" w:hAnsi="Source Sans Pro"/>
          <w:sz w:val="20"/>
          <w:szCs w:val="20"/>
        </w:rPr>
        <w:br w:type="page"/>
      </w:r>
    </w:p>
    <w:p w14:paraId="375120C9" w14:textId="71F52FF6" w:rsidR="00C3487A" w:rsidRDefault="003838D2" w:rsidP="00126B99">
      <w:pPr>
        <w:rPr>
          <w:rFonts w:ascii="Source Sans Pro" w:hAnsi="Source Sans Pro"/>
          <w:sz w:val="20"/>
          <w:szCs w:val="20"/>
        </w:rPr>
      </w:pPr>
      <w:r>
        <w:rPr>
          <w:rFonts w:ascii="Source Sans Pro" w:hAnsi="Source Sans Pro"/>
          <w:noProof/>
          <w:sz w:val="16"/>
          <w:szCs w:val="16"/>
        </w:rPr>
        <w:lastRenderedPageBreak/>
        <mc:AlternateContent>
          <mc:Choice Requires="wps">
            <w:drawing>
              <wp:anchor distT="0" distB="0" distL="114300" distR="114300" simplePos="0" relativeHeight="251785216" behindDoc="0" locked="0" layoutInCell="1" allowOverlap="1" wp14:anchorId="11E7DD9F" wp14:editId="072DD809">
                <wp:simplePos x="0" y="0"/>
                <wp:positionH relativeFrom="column">
                  <wp:posOffset>-45851</wp:posOffset>
                </wp:positionH>
                <wp:positionV relativeFrom="paragraph">
                  <wp:posOffset>-447503</wp:posOffset>
                </wp:positionV>
                <wp:extent cx="1204957" cy="356209"/>
                <wp:effectExtent l="0" t="0" r="14605" b="12700"/>
                <wp:wrapNone/>
                <wp:docPr id="357235379"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94706D"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7DD9F" id="_x0000_s1038" style="position:absolute;margin-left:-3.6pt;margin-top:-35.25pt;width:94.9pt;height:28.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" fillcolor="#d6eaff [351]" strokecolor="#18190f [484]" strokeweight="1pt">
                <v:stroke joinstyle="miter"/>
                <v:textbox>
                  <w:txbxContent>
                    <w:p w14:paraId="4594706D" w14:textId="77777777" w:rsidR="003838D2" w:rsidRPr="005026BE" w:rsidRDefault="003838D2" w:rsidP="003838D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p>
    <w:p w14:paraId="3E6393B0" w14:textId="77777777" w:rsidR="00C563CA" w:rsidRDefault="00C563CA" w:rsidP="00C563CA">
      <w:pPr>
        <w:shd w:val="clear" w:color="auto" w:fill="FFFFFF"/>
        <w:spacing w:after="0" w:line="240" w:lineRule="auto"/>
        <w:jc w:val="center"/>
        <w:rPr>
          <w:rFonts w:ascii="Open Sans" w:eastAsia="Times New Roman" w:hAnsi="Open Sans" w:cs="Open Sans"/>
          <w:b/>
          <w:bCs/>
          <w:color w:val="191B26"/>
          <w:kern w:val="0"/>
          <w:sz w:val="24"/>
          <w:szCs w:val="24"/>
          <w:lang w:eastAsia="sv-SE"/>
          <w14:ligatures w14:val="none"/>
        </w:rPr>
      </w:pPr>
      <w:r w:rsidRPr="00C563CA">
        <w:rPr>
          <w:rFonts w:ascii="Open Sans" w:eastAsia="Times New Roman" w:hAnsi="Open Sans" w:cs="Open Sans"/>
          <w:b/>
          <w:bCs/>
          <w:noProof/>
          <w:color w:val="191B26"/>
          <w:kern w:val="0"/>
          <w:sz w:val="24"/>
          <w:szCs w:val="24"/>
          <w:lang w:eastAsia="sv-SE"/>
          <w14:ligatures w14:val="none"/>
        </w:rPr>
        <w:drawing>
          <wp:inline distT="0" distB="0" distL="0" distR="0" wp14:anchorId="20F6C4FD" wp14:editId="35EFDF06">
            <wp:extent cx="2116667" cy="2116667"/>
            <wp:effectExtent l="0" t="0" r="4445" b="4445"/>
            <wp:docPr id="8543029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02921" name=""/>
                    <pic:cNvPicPr/>
                  </pic:nvPicPr>
                  <pic:blipFill>
                    <a:blip r:embed="rId14"/>
                    <a:stretch>
                      <a:fillRect/>
                    </a:stretch>
                  </pic:blipFill>
                  <pic:spPr>
                    <a:xfrm>
                      <a:off x="0" y="0"/>
                      <a:ext cx="2127458" cy="2127458"/>
                    </a:xfrm>
                    <a:prstGeom prst="rect">
                      <a:avLst/>
                    </a:prstGeom>
                  </pic:spPr>
                </pic:pic>
              </a:graphicData>
            </a:graphic>
          </wp:inline>
        </w:drawing>
      </w:r>
    </w:p>
    <w:p w14:paraId="0D25AA85" w14:textId="77777777" w:rsidR="005E2A97" w:rsidRDefault="005E2A97" w:rsidP="005E2A97">
      <w:pPr>
        <w:shd w:val="clear" w:color="auto" w:fill="FFFFFF"/>
        <w:spacing w:after="0" w:line="240" w:lineRule="auto"/>
        <w:jc w:val="center"/>
        <w:rPr>
          <w:rFonts w:ascii="Source Sans Pro" w:eastAsia="Times New Roman" w:hAnsi="Source Sans Pro" w:cs="Open Sans"/>
          <w:color w:val="191B26"/>
          <w:kern w:val="0"/>
          <w:sz w:val="16"/>
          <w:szCs w:val="16"/>
          <w:lang w:eastAsia="sv-SE"/>
          <w14:ligatures w14:val="none"/>
        </w:rPr>
      </w:pPr>
      <w:r>
        <w:rPr>
          <w:rFonts w:ascii="Source Sans Pro" w:eastAsia="Times New Roman" w:hAnsi="Source Sans Pro" w:cs="Open Sans"/>
          <w:color w:val="191B26"/>
          <w:kern w:val="0"/>
          <w:sz w:val="16"/>
          <w:szCs w:val="16"/>
          <w:lang w:eastAsia="sv-SE"/>
          <w14:ligatures w14:val="none"/>
        </w:rPr>
        <w:t>(</w:t>
      </w:r>
      <w:proofErr w:type="spellStart"/>
      <w:r w:rsidRPr="00C563CA">
        <w:rPr>
          <w:rFonts w:ascii="Source Sans Pro" w:eastAsia="Times New Roman" w:hAnsi="Source Sans Pro" w:cs="Open Sans"/>
          <w:color w:val="191B26"/>
          <w:kern w:val="0"/>
          <w:sz w:val="16"/>
          <w:szCs w:val="16"/>
          <w:lang w:eastAsia="sv-SE"/>
          <w14:ligatures w14:val="none"/>
        </w:rPr>
        <w:t>DreamDigitalArtist</w:t>
      </w:r>
      <w:proofErr w:type="spellEnd"/>
      <w:r>
        <w:rPr>
          <w:rFonts w:ascii="Source Sans Pro" w:eastAsia="Times New Roman" w:hAnsi="Source Sans Pro" w:cs="Open Sans"/>
          <w:color w:val="191B26"/>
          <w:kern w:val="0"/>
          <w:sz w:val="16"/>
          <w:szCs w:val="16"/>
          <w:lang w:eastAsia="sv-SE"/>
          <w14:ligatures w14:val="none"/>
        </w:rPr>
        <w:t xml:space="preserve">, </w:t>
      </w:r>
      <w:proofErr w:type="spellStart"/>
      <w:r>
        <w:rPr>
          <w:rFonts w:ascii="Source Sans Pro" w:eastAsia="Times New Roman" w:hAnsi="Source Sans Pro" w:cs="Open Sans"/>
          <w:color w:val="191B26"/>
          <w:kern w:val="0"/>
          <w:sz w:val="16"/>
          <w:szCs w:val="16"/>
          <w:lang w:eastAsia="sv-SE"/>
          <w14:ligatures w14:val="none"/>
        </w:rPr>
        <w:t>Pixabay</w:t>
      </w:r>
      <w:proofErr w:type="spellEnd"/>
      <w:r>
        <w:rPr>
          <w:rFonts w:ascii="Source Sans Pro" w:eastAsia="Times New Roman" w:hAnsi="Source Sans Pro" w:cs="Open Sans"/>
          <w:color w:val="191B26"/>
          <w:kern w:val="0"/>
          <w:sz w:val="16"/>
          <w:szCs w:val="16"/>
          <w:lang w:eastAsia="sv-SE"/>
          <w14:ligatures w14:val="none"/>
        </w:rPr>
        <w:t>)</w:t>
      </w:r>
    </w:p>
    <w:p w14:paraId="790B7326" w14:textId="77777777" w:rsidR="00517778" w:rsidRPr="00C563CA" w:rsidRDefault="00517778" w:rsidP="00517778">
      <w:pPr>
        <w:shd w:val="clear" w:color="auto" w:fill="FFFFFF"/>
        <w:spacing w:after="0" w:line="240" w:lineRule="auto"/>
        <w:jc w:val="center"/>
        <w:rPr>
          <w:rFonts w:ascii="Source Sans Pro" w:eastAsia="Times New Roman" w:hAnsi="Source Sans Pro" w:cs="Open Sans"/>
          <w:color w:val="191B26"/>
          <w:kern w:val="0"/>
          <w:sz w:val="16"/>
          <w:szCs w:val="16"/>
          <w:lang w:eastAsia="sv-SE"/>
          <w14:ligatures w14:val="none"/>
        </w:rPr>
      </w:pPr>
    </w:p>
    <w:p w14:paraId="474D79E8" w14:textId="77777777" w:rsidR="00FD7262" w:rsidRDefault="00E04F04" w:rsidP="00517778">
      <w:pPr>
        <w:pStyle w:val="Rubrik2"/>
      </w:pPr>
      <w:bookmarkStart w:id="14" w:name="_Toc220173588"/>
      <w:bookmarkStart w:id="15" w:name="_Toc221363847"/>
      <w:r>
        <w:t>2.1.7</w:t>
      </w:r>
      <w:r w:rsidRPr="008E1ECD">
        <w:t xml:space="preserve"> </w:t>
      </w:r>
      <w:r>
        <w:t>Äntligen lite fler vokaler!</w:t>
      </w:r>
      <w:bookmarkEnd w:id="14"/>
      <w:bookmarkEnd w:id="15"/>
    </w:p>
    <w:tbl>
      <w:tblPr>
        <w:tblStyle w:val="Tabellrutntljust"/>
        <w:tblW w:w="0" w:type="auto"/>
        <w:tblLook w:val="04A0" w:firstRow="1" w:lastRow="0" w:firstColumn="1" w:lastColumn="0" w:noHBand="0" w:noVBand="1"/>
      </w:tblPr>
      <w:tblGrid>
        <w:gridCol w:w="2122"/>
        <w:gridCol w:w="3118"/>
        <w:gridCol w:w="2126"/>
      </w:tblGrid>
      <w:tr w:rsidR="002E012C" w:rsidRPr="009117A0" w14:paraId="265A66F6" w14:textId="77777777" w:rsidTr="002E012C">
        <w:tc>
          <w:tcPr>
            <w:tcW w:w="2122" w:type="dxa"/>
            <w:shd w:val="clear" w:color="auto" w:fill="FFBC89" w:themeFill="accent4" w:themeFillTint="66"/>
          </w:tcPr>
          <w:p w14:paraId="024A91ED" w14:textId="77777777" w:rsidR="002E012C" w:rsidRPr="009117A0" w:rsidRDefault="002E012C" w:rsidP="009B1BD6">
            <w:pPr>
              <w:pStyle w:val="Automatisering"/>
            </w:pPr>
            <w:r w:rsidRPr="009117A0">
              <w:t>Översikt</w:t>
            </w:r>
          </w:p>
        </w:tc>
        <w:tc>
          <w:tcPr>
            <w:tcW w:w="3118" w:type="dxa"/>
          </w:tcPr>
          <w:p w14:paraId="01CCE002" w14:textId="77777777" w:rsidR="002E012C" w:rsidRPr="009117A0" w:rsidRDefault="002E012C" w:rsidP="009B1BD6">
            <w:pPr>
              <w:pStyle w:val="Automatisering"/>
            </w:pPr>
            <w:r w:rsidRPr="009117A0">
              <w:t>fonemgrafem</w:t>
            </w:r>
          </w:p>
        </w:tc>
        <w:tc>
          <w:tcPr>
            <w:tcW w:w="2126" w:type="dxa"/>
          </w:tcPr>
          <w:p w14:paraId="2BBA54F8" w14:textId="77777777" w:rsidR="002E012C" w:rsidRPr="009117A0" w:rsidRDefault="002E012C" w:rsidP="009B1BD6">
            <w:pPr>
              <w:pStyle w:val="Automatisering"/>
            </w:pPr>
            <w:r>
              <w:t>hel</w:t>
            </w:r>
            <w:r w:rsidRPr="009117A0">
              <w:t>ord</w:t>
            </w:r>
          </w:p>
        </w:tc>
      </w:tr>
      <w:tr w:rsidR="002E012C" w:rsidRPr="009117A0" w14:paraId="6CD6CAD5" w14:textId="77777777" w:rsidTr="002E012C">
        <w:tc>
          <w:tcPr>
            <w:tcW w:w="2122" w:type="dxa"/>
          </w:tcPr>
          <w:p w14:paraId="752CB864" w14:textId="77777777" w:rsidR="002E012C" w:rsidRPr="009117A0" w:rsidRDefault="002E012C" w:rsidP="009B1BD6">
            <w:pPr>
              <w:pStyle w:val="Automatisering"/>
            </w:pPr>
            <w:r>
              <w:t>vokaler</w:t>
            </w:r>
          </w:p>
        </w:tc>
        <w:tc>
          <w:tcPr>
            <w:tcW w:w="3118" w:type="dxa"/>
          </w:tcPr>
          <w:p w14:paraId="4FAACA0A" w14:textId="77777777" w:rsidR="002E012C" w:rsidRPr="00F542FE" w:rsidRDefault="002E012C" w:rsidP="009B1BD6">
            <w:pPr>
              <w:pStyle w:val="Automatisering"/>
              <w:rPr>
                <w:color w:val="000000" w:themeColor="text1"/>
              </w:rPr>
            </w:pPr>
            <w:r w:rsidRPr="00F542FE">
              <w:rPr>
                <w:color w:val="000000" w:themeColor="text1"/>
              </w:rPr>
              <w:t>e, a</w:t>
            </w:r>
          </w:p>
        </w:tc>
        <w:tc>
          <w:tcPr>
            <w:tcW w:w="2126" w:type="dxa"/>
          </w:tcPr>
          <w:p w14:paraId="6615C942" w14:textId="77777777" w:rsidR="002E012C" w:rsidRPr="00E51C10" w:rsidRDefault="002E012C" w:rsidP="009B1BD6">
            <w:pPr>
              <w:pStyle w:val="Automatisering"/>
            </w:pPr>
            <w:r w:rsidRPr="00C279BD">
              <w:t xml:space="preserve">en, hon, </w:t>
            </w:r>
            <w:r w:rsidR="006532D7" w:rsidRPr="00C279BD">
              <w:t>och</w:t>
            </w:r>
          </w:p>
        </w:tc>
      </w:tr>
      <w:tr w:rsidR="002E012C" w:rsidRPr="009117A0" w14:paraId="722BE0B2" w14:textId="77777777" w:rsidTr="002E012C">
        <w:tc>
          <w:tcPr>
            <w:tcW w:w="2122" w:type="dxa"/>
          </w:tcPr>
          <w:p w14:paraId="07302FC3" w14:textId="77777777" w:rsidR="002E012C" w:rsidRPr="009117A0" w:rsidRDefault="002E012C" w:rsidP="009B1BD6">
            <w:pPr>
              <w:pStyle w:val="Automatisering"/>
            </w:pPr>
            <w:r>
              <w:t>nya vokaler</w:t>
            </w:r>
            <w:r w:rsidRPr="009117A0">
              <w:t xml:space="preserve"> </w:t>
            </w:r>
          </w:p>
        </w:tc>
        <w:tc>
          <w:tcPr>
            <w:tcW w:w="3118" w:type="dxa"/>
          </w:tcPr>
          <w:p w14:paraId="5EA51259" w14:textId="77777777" w:rsidR="002E012C" w:rsidRPr="00F542FE" w:rsidRDefault="002E012C" w:rsidP="009B1BD6">
            <w:pPr>
              <w:pStyle w:val="Automatisering"/>
              <w:rPr>
                <w:color w:val="000000" w:themeColor="text1"/>
              </w:rPr>
            </w:pPr>
            <w:r w:rsidRPr="00F542FE">
              <w:rPr>
                <w:color w:val="000000" w:themeColor="text1"/>
              </w:rPr>
              <w:t>i, o, å</w:t>
            </w:r>
          </w:p>
        </w:tc>
        <w:tc>
          <w:tcPr>
            <w:tcW w:w="2126" w:type="dxa"/>
          </w:tcPr>
          <w:p w14:paraId="7DBDB73F" w14:textId="77777777" w:rsidR="002E012C" w:rsidRPr="00E51C10" w:rsidRDefault="002E012C" w:rsidP="009B1BD6">
            <w:pPr>
              <w:pStyle w:val="Automatisering"/>
            </w:pPr>
          </w:p>
        </w:tc>
      </w:tr>
      <w:tr w:rsidR="002E012C" w:rsidRPr="009117A0" w14:paraId="3AA0287B" w14:textId="77777777" w:rsidTr="002E012C">
        <w:tc>
          <w:tcPr>
            <w:tcW w:w="2122" w:type="dxa"/>
          </w:tcPr>
          <w:p w14:paraId="185813C3" w14:textId="77777777" w:rsidR="002E012C" w:rsidRPr="009117A0" w:rsidRDefault="002E012C" w:rsidP="009B1BD6">
            <w:pPr>
              <w:pStyle w:val="Automatisering"/>
            </w:pPr>
            <w:r w:rsidRPr="009117A0">
              <w:t>ko</w:t>
            </w:r>
            <w:r>
              <w:t>nsonanter</w:t>
            </w:r>
            <w:r w:rsidRPr="009117A0">
              <w:t xml:space="preserve"> </w:t>
            </w:r>
          </w:p>
        </w:tc>
        <w:tc>
          <w:tcPr>
            <w:tcW w:w="3118" w:type="dxa"/>
          </w:tcPr>
          <w:p w14:paraId="05FAE680" w14:textId="77777777" w:rsidR="002E012C" w:rsidRPr="00C279BD" w:rsidRDefault="002E012C" w:rsidP="009B1BD6">
            <w:pPr>
              <w:pStyle w:val="Automatisering"/>
              <w:rPr>
                <w:color w:val="000000" w:themeColor="text1"/>
                <w:lang w:val="en-GB"/>
              </w:rPr>
            </w:pPr>
            <w:r w:rsidRPr="00C279BD">
              <w:rPr>
                <w:color w:val="000000" w:themeColor="text1"/>
                <w:lang w:val="en-GB"/>
              </w:rPr>
              <w:t>k, d, r, n, v, l, m, s, g, t, h, f, p</w:t>
            </w:r>
          </w:p>
        </w:tc>
        <w:tc>
          <w:tcPr>
            <w:tcW w:w="2126" w:type="dxa"/>
          </w:tcPr>
          <w:p w14:paraId="05697AFE" w14:textId="77777777" w:rsidR="002E012C" w:rsidRPr="00E51C10" w:rsidRDefault="002E012C" w:rsidP="009B1BD6">
            <w:pPr>
              <w:pStyle w:val="Automatisering"/>
            </w:pPr>
            <w:r w:rsidRPr="00C279BD">
              <w:t>-en, -a, -n</w:t>
            </w:r>
            <w:r w:rsidR="006532D7" w:rsidRPr="00C279BD">
              <w:t>, -et</w:t>
            </w:r>
          </w:p>
        </w:tc>
      </w:tr>
      <w:tr w:rsidR="002E012C" w:rsidRPr="009117A0" w14:paraId="76D8A2B2" w14:textId="77777777" w:rsidTr="002E012C">
        <w:tc>
          <w:tcPr>
            <w:tcW w:w="2122" w:type="dxa"/>
          </w:tcPr>
          <w:p w14:paraId="2D3DD818" w14:textId="77777777" w:rsidR="002E012C" w:rsidRPr="009117A0" w:rsidRDefault="002E012C" w:rsidP="009B1BD6">
            <w:pPr>
              <w:pStyle w:val="Automatisering"/>
            </w:pPr>
            <w:r>
              <w:t xml:space="preserve">nya </w:t>
            </w:r>
            <w:r w:rsidRPr="009117A0">
              <w:t>ko</w:t>
            </w:r>
            <w:r>
              <w:t>nsonanter</w:t>
            </w:r>
            <w:r w:rsidRPr="009117A0">
              <w:t xml:space="preserve"> </w:t>
            </w:r>
          </w:p>
        </w:tc>
        <w:tc>
          <w:tcPr>
            <w:tcW w:w="3118" w:type="dxa"/>
          </w:tcPr>
          <w:p w14:paraId="3897C94A" w14:textId="77777777" w:rsidR="002E012C" w:rsidRPr="00F542FE" w:rsidRDefault="002E012C" w:rsidP="009B1BD6">
            <w:pPr>
              <w:pStyle w:val="Automatisering"/>
              <w:rPr>
                <w:color w:val="000000" w:themeColor="text1"/>
              </w:rPr>
            </w:pPr>
            <w:r w:rsidRPr="00F542FE">
              <w:rPr>
                <w:color w:val="000000" w:themeColor="text1"/>
              </w:rPr>
              <w:t>b, j</w:t>
            </w:r>
          </w:p>
        </w:tc>
        <w:tc>
          <w:tcPr>
            <w:tcW w:w="2126" w:type="dxa"/>
          </w:tcPr>
          <w:p w14:paraId="3211FB0B" w14:textId="77777777" w:rsidR="002E012C" w:rsidRPr="00E51C10" w:rsidRDefault="006532D7" w:rsidP="009B1BD6">
            <w:pPr>
              <w:pStyle w:val="Automatisering"/>
            </w:pPr>
            <w:r w:rsidRPr="00C279BD">
              <w:t>ett</w:t>
            </w:r>
          </w:p>
        </w:tc>
      </w:tr>
    </w:tbl>
    <w:p w14:paraId="6FE66E5D" w14:textId="77777777" w:rsidR="00C432B4" w:rsidRDefault="00C432B4" w:rsidP="00C432B4"/>
    <w:p w14:paraId="7624CE9B" w14:textId="77777777" w:rsidR="00C432B4" w:rsidRPr="00505418" w:rsidRDefault="00C432B4" w:rsidP="00363ABC">
      <w:pPr>
        <w:pStyle w:val="Automatisering"/>
        <w:numPr>
          <w:ilvl w:val="0"/>
          <w:numId w:val="19"/>
        </w:numPr>
      </w:pPr>
      <w:r w:rsidRPr="0044362B">
        <w:t xml:space="preserve">Läs </w:t>
      </w:r>
      <w:r>
        <w:t>stavelserna</w:t>
      </w:r>
      <w:r w:rsidR="00937196">
        <w:t>, k</w:t>
      </w:r>
      <w:r w:rsidR="00937196" w:rsidRPr="00EA4DC6">
        <w:t>oordinera</w:t>
      </w:r>
      <w:r w:rsidR="00937196">
        <w:t>t i</w:t>
      </w:r>
      <w:r w:rsidR="00937196" w:rsidRPr="00EA4DC6">
        <w:t xml:space="preserve"> hela gruppen</w:t>
      </w:r>
      <w:r w:rsidR="00937196">
        <w:t>, eller säg ett djur och låt enskild elev eller</w:t>
      </w:r>
      <w:r w:rsidR="00937196" w:rsidRPr="00EA4DC6">
        <w:t xml:space="preserve"> några elever </w:t>
      </w:r>
      <w:r w:rsidR="00937196">
        <w:t>i grupp läsa</w:t>
      </w:r>
      <w:r w:rsidR="00937196" w:rsidRPr="00EA4DC6">
        <w:t xml:space="preserve"> raden eller kolumnen</w:t>
      </w:r>
      <w:r w:rsidR="00937196">
        <w:t>.</w:t>
      </w:r>
    </w:p>
    <w:tbl>
      <w:tblPr>
        <w:tblStyle w:val="Tabellrutntljust"/>
        <w:tblW w:w="4296" w:type="pct"/>
        <w:tblLook w:val="04A0" w:firstRow="1" w:lastRow="0" w:firstColumn="1" w:lastColumn="0" w:noHBand="0" w:noVBand="1"/>
      </w:tblPr>
      <w:tblGrid>
        <w:gridCol w:w="1297"/>
        <w:gridCol w:w="1297"/>
        <w:gridCol w:w="1298"/>
        <w:gridCol w:w="1297"/>
        <w:gridCol w:w="1297"/>
        <w:gridCol w:w="1298"/>
      </w:tblGrid>
      <w:tr w:rsidR="0063400B" w:rsidRPr="00F66FE7" w14:paraId="43BD88C9" w14:textId="77777777" w:rsidTr="009B1BD6">
        <w:trPr>
          <w:trHeight w:val="608"/>
        </w:trPr>
        <w:tc>
          <w:tcPr>
            <w:tcW w:w="833" w:type="pct"/>
            <w:tcBorders>
              <w:bottom w:val="single" w:sz="4" w:space="0" w:color="auto"/>
              <w:right w:val="single" w:sz="4" w:space="0" w:color="auto"/>
            </w:tcBorders>
            <w:shd w:val="clear" w:color="auto" w:fill="D9D9D9" w:themeFill="background1" w:themeFillShade="D9"/>
          </w:tcPr>
          <w:p w14:paraId="7D171501" w14:textId="77777777" w:rsidR="0063400B" w:rsidRPr="00C279BD" w:rsidRDefault="0063400B" w:rsidP="009B1BD6">
            <w:pPr>
              <w:spacing w:before="120" w:after="120"/>
              <w:jc w:val="center"/>
              <w:rPr>
                <w:rFonts w:ascii="Source Sans Pro" w:hAnsi="Source Sans Pro"/>
                <w:sz w:val="28"/>
                <w:szCs w:val="28"/>
              </w:rPr>
            </w:pPr>
          </w:p>
        </w:tc>
        <w:tc>
          <w:tcPr>
            <w:tcW w:w="833" w:type="pct"/>
            <w:tcBorders>
              <w:left w:val="single" w:sz="4" w:space="0" w:color="auto"/>
              <w:bottom w:val="single" w:sz="4" w:space="0" w:color="auto"/>
            </w:tcBorders>
            <w:shd w:val="clear" w:color="auto" w:fill="D9D9D9" w:themeFill="background1" w:themeFillShade="D9"/>
          </w:tcPr>
          <w:p w14:paraId="798DBB93"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4" w:type="pct"/>
            <w:tcBorders>
              <w:bottom w:val="single" w:sz="4" w:space="0" w:color="auto"/>
            </w:tcBorders>
            <w:shd w:val="clear" w:color="auto" w:fill="D9D9D9" w:themeFill="background1" w:themeFillShade="D9"/>
          </w:tcPr>
          <w:p w14:paraId="4D61EC1D"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14:paraId="40ABFC29"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14:paraId="20F592C1"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4" w:type="pct"/>
            <w:tcBorders>
              <w:bottom w:val="single" w:sz="4" w:space="0" w:color="auto"/>
            </w:tcBorders>
            <w:shd w:val="clear" w:color="auto" w:fill="D9D9D9" w:themeFill="background1" w:themeFillShade="D9"/>
          </w:tcPr>
          <w:p w14:paraId="080BB222"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63400B" w:rsidRPr="005C5E1B" w14:paraId="5DE7E36F" w14:textId="77777777" w:rsidTr="009B1BD6">
        <w:trPr>
          <w:trHeight w:val="608"/>
        </w:trPr>
        <w:tc>
          <w:tcPr>
            <w:tcW w:w="833" w:type="pct"/>
            <w:tcBorders>
              <w:top w:val="single" w:sz="4" w:space="0" w:color="auto"/>
              <w:right w:val="single" w:sz="4" w:space="0" w:color="auto"/>
            </w:tcBorders>
            <w:shd w:val="clear" w:color="auto" w:fill="D9D9D9" w:themeFill="background1" w:themeFillShade="D9"/>
          </w:tcPr>
          <w:p w14:paraId="593556F8"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14:paraId="6E563AAA"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4" w:type="pct"/>
            <w:tcBorders>
              <w:top w:val="single" w:sz="4" w:space="0" w:color="auto"/>
            </w:tcBorders>
          </w:tcPr>
          <w:p w14:paraId="7D156C0A"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ji</w:t>
            </w:r>
          </w:p>
        </w:tc>
        <w:tc>
          <w:tcPr>
            <w:tcW w:w="833" w:type="pct"/>
            <w:tcBorders>
              <w:top w:val="single" w:sz="4" w:space="0" w:color="auto"/>
            </w:tcBorders>
          </w:tcPr>
          <w:p w14:paraId="39DEA535"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bå</w:t>
            </w:r>
            <w:proofErr w:type="spellEnd"/>
          </w:p>
        </w:tc>
        <w:tc>
          <w:tcPr>
            <w:tcW w:w="833" w:type="pct"/>
            <w:tcBorders>
              <w:top w:val="single" w:sz="4" w:space="0" w:color="auto"/>
            </w:tcBorders>
          </w:tcPr>
          <w:p w14:paraId="2D74B98C"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c>
          <w:tcPr>
            <w:tcW w:w="834" w:type="pct"/>
            <w:tcBorders>
              <w:top w:val="single" w:sz="4" w:space="0" w:color="auto"/>
            </w:tcBorders>
          </w:tcPr>
          <w:p w14:paraId="71FEFAC9"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r>
      <w:tr w:rsidR="0063400B" w:rsidRPr="005C5E1B" w14:paraId="66BAE441" w14:textId="77777777" w:rsidTr="009B1BD6">
        <w:trPr>
          <w:trHeight w:val="608"/>
        </w:trPr>
        <w:tc>
          <w:tcPr>
            <w:tcW w:w="833" w:type="pct"/>
            <w:tcBorders>
              <w:right w:val="single" w:sz="4" w:space="0" w:color="auto"/>
            </w:tcBorders>
            <w:shd w:val="clear" w:color="auto" w:fill="D9D9D9" w:themeFill="background1" w:themeFillShade="D9"/>
          </w:tcPr>
          <w:p w14:paraId="240D0140"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14:paraId="21F5CB9E"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bo</w:t>
            </w:r>
            <w:proofErr w:type="spellEnd"/>
          </w:p>
        </w:tc>
        <w:tc>
          <w:tcPr>
            <w:tcW w:w="834" w:type="pct"/>
          </w:tcPr>
          <w:p w14:paraId="6D913E4B"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bå</w:t>
            </w:r>
            <w:proofErr w:type="spellEnd"/>
          </w:p>
        </w:tc>
        <w:tc>
          <w:tcPr>
            <w:tcW w:w="833" w:type="pct"/>
          </w:tcPr>
          <w:p w14:paraId="780FB18A"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3" w:type="pct"/>
          </w:tcPr>
          <w:p w14:paraId="0D1AE35D"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ji</w:t>
            </w:r>
          </w:p>
        </w:tc>
        <w:tc>
          <w:tcPr>
            <w:tcW w:w="834" w:type="pct"/>
          </w:tcPr>
          <w:p w14:paraId="5B910D5F"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jå</w:t>
            </w:r>
            <w:proofErr w:type="spellEnd"/>
          </w:p>
        </w:tc>
      </w:tr>
      <w:tr w:rsidR="0063400B" w:rsidRPr="005C5E1B" w14:paraId="540D378C" w14:textId="77777777" w:rsidTr="009B1BD6">
        <w:trPr>
          <w:trHeight w:val="608"/>
        </w:trPr>
        <w:tc>
          <w:tcPr>
            <w:tcW w:w="833" w:type="pct"/>
            <w:tcBorders>
              <w:right w:val="single" w:sz="4" w:space="0" w:color="auto"/>
            </w:tcBorders>
            <w:shd w:val="clear" w:color="auto" w:fill="D9D9D9" w:themeFill="background1" w:themeFillShade="D9"/>
          </w:tcPr>
          <w:p w14:paraId="2AD37D49"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14:paraId="0E7A3409"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bå</w:t>
            </w:r>
            <w:proofErr w:type="spellEnd"/>
          </w:p>
        </w:tc>
        <w:tc>
          <w:tcPr>
            <w:tcW w:w="834" w:type="pct"/>
          </w:tcPr>
          <w:p w14:paraId="012B00EF"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3" w:type="pct"/>
          </w:tcPr>
          <w:p w14:paraId="69CF851F"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c>
          <w:tcPr>
            <w:tcW w:w="833" w:type="pct"/>
          </w:tcPr>
          <w:p w14:paraId="5932EE39"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bo</w:t>
            </w:r>
            <w:proofErr w:type="spellEnd"/>
          </w:p>
        </w:tc>
        <w:tc>
          <w:tcPr>
            <w:tcW w:w="834" w:type="pct"/>
          </w:tcPr>
          <w:p w14:paraId="11E9DE98"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ji</w:t>
            </w:r>
          </w:p>
        </w:tc>
      </w:tr>
      <w:tr w:rsidR="0063400B" w:rsidRPr="005C5E1B" w14:paraId="14C7CF8F" w14:textId="77777777" w:rsidTr="009B1BD6">
        <w:trPr>
          <w:trHeight w:val="608"/>
        </w:trPr>
        <w:tc>
          <w:tcPr>
            <w:tcW w:w="833" w:type="pct"/>
            <w:tcBorders>
              <w:right w:val="single" w:sz="4" w:space="0" w:color="auto"/>
            </w:tcBorders>
            <w:shd w:val="clear" w:color="auto" w:fill="D9D9D9" w:themeFill="background1" w:themeFillShade="D9"/>
          </w:tcPr>
          <w:p w14:paraId="1A18D6E5"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14:paraId="45F8CB49"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c>
          <w:tcPr>
            <w:tcW w:w="834" w:type="pct"/>
          </w:tcPr>
          <w:p w14:paraId="749B7CEB"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c>
          <w:tcPr>
            <w:tcW w:w="833" w:type="pct"/>
          </w:tcPr>
          <w:p w14:paraId="0C143591"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3" w:type="pct"/>
          </w:tcPr>
          <w:p w14:paraId="7E57A841"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jå</w:t>
            </w:r>
            <w:proofErr w:type="spellEnd"/>
          </w:p>
        </w:tc>
        <w:tc>
          <w:tcPr>
            <w:tcW w:w="834" w:type="pct"/>
          </w:tcPr>
          <w:p w14:paraId="03DEC8BE"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bo</w:t>
            </w:r>
            <w:proofErr w:type="spellEnd"/>
          </w:p>
        </w:tc>
      </w:tr>
      <w:tr w:rsidR="0063400B" w:rsidRPr="005C5E1B" w14:paraId="1EDD86FC" w14:textId="77777777" w:rsidTr="009B1BD6">
        <w:trPr>
          <w:trHeight w:val="608"/>
        </w:trPr>
        <w:tc>
          <w:tcPr>
            <w:tcW w:w="833" w:type="pct"/>
            <w:tcBorders>
              <w:right w:val="single" w:sz="4" w:space="0" w:color="auto"/>
            </w:tcBorders>
            <w:shd w:val="clear" w:color="auto" w:fill="D9D9D9" w:themeFill="background1" w:themeFillShade="D9"/>
          </w:tcPr>
          <w:p w14:paraId="50724CB5" w14:textId="77777777" w:rsidR="0063400B" w:rsidRPr="00F66FE7" w:rsidRDefault="0063400B" w:rsidP="009B1BD6">
            <w:pPr>
              <w:spacing w:before="120" w:after="120"/>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14:paraId="4BF59897"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ji</w:t>
            </w:r>
          </w:p>
        </w:tc>
        <w:tc>
          <w:tcPr>
            <w:tcW w:w="834" w:type="pct"/>
          </w:tcPr>
          <w:p w14:paraId="27EBB4B8"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bo</w:t>
            </w:r>
            <w:proofErr w:type="spellEnd"/>
          </w:p>
        </w:tc>
        <w:tc>
          <w:tcPr>
            <w:tcW w:w="833" w:type="pct"/>
          </w:tcPr>
          <w:p w14:paraId="1880C4D9"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3" w:type="pct"/>
          </w:tcPr>
          <w:p w14:paraId="1F0C6FAF"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jå</w:t>
            </w:r>
            <w:proofErr w:type="spellEnd"/>
          </w:p>
        </w:tc>
        <w:tc>
          <w:tcPr>
            <w:tcW w:w="834" w:type="pct"/>
          </w:tcPr>
          <w:p w14:paraId="3B253E8D" w14:textId="77777777" w:rsidR="0063400B" w:rsidRPr="00C279BD" w:rsidRDefault="0063400B" w:rsidP="009B1BD6">
            <w:pPr>
              <w:spacing w:before="120" w:after="120"/>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r>
    </w:tbl>
    <w:p w14:paraId="33902A45" w14:textId="77777777" w:rsidR="00972860" w:rsidRDefault="00972860" w:rsidP="00E96ED7">
      <w:pPr>
        <w:rPr>
          <w:rFonts w:ascii="Source Sans Pro" w:hAnsi="Source Sans Pro"/>
          <w:color w:val="0062C7" w:themeColor="text2" w:themeTint="BF"/>
        </w:rPr>
      </w:pPr>
    </w:p>
    <w:p w14:paraId="3CB25FCD" w14:textId="77777777" w:rsidR="0063400B" w:rsidRPr="00937196" w:rsidRDefault="00937196" w:rsidP="00363ABC">
      <w:pPr>
        <w:pStyle w:val="Automatisering"/>
        <w:numPr>
          <w:ilvl w:val="0"/>
          <w:numId w:val="20"/>
        </w:numPr>
      </w:pPr>
      <w:r w:rsidRPr="0044362B">
        <w:t>Läs hela orden (automatiseringsträning</w:t>
      </w:r>
      <w:r>
        <w:t>; omarkerade ändelser; några nya namn)</w:t>
      </w:r>
    </w:p>
    <w:tbl>
      <w:tblPr>
        <w:tblStyle w:val="Tabellrutntljust"/>
        <w:tblW w:w="5000" w:type="pct"/>
        <w:tblLook w:val="04A0" w:firstRow="1" w:lastRow="0" w:firstColumn="1" w:lastColumn="0" w:noHBand="0" w:noVBand="1"/>
      </w:tblPr>
      <w:tblGrid>
        <w:gridCol w:w="1293"/>
        <w:gridCol w:w="1293"/>
        <w:gridCol w:w="1294"/>
        <w:gridCol w:w="1296"/>
        <w:gridCol w:w="1294"/>
        <w:gridCol w:w="1294"/>
        <w:gridCol w:w="1296"/>
      </w:tblGrid>
      <w:tr w:rsidR="00C432B4" w:rsidRPr="00C432B4" w14:paraId="5FA12BA5" w14:textId="77777777" w:rsidTr="004C451A">
        <w:tc>
          <w:tcPr>
            <w:tcW w:w="714" w:type="pct"/>
          </w:tcPr>
          <w:p w14:paraId="221200EF"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Jan</w:t>
            </w:r>
          </w:p>
        </w:tc>
        <w:tc>
          <w:tcPr>
            <w:tcW w:w="714" w:type="pct"/>
          </w:tcPr>
          <w:p w14:paraId="27BA92EA"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bit</w:t>
            </w:r>
          </w:p>
        </w:tc>
        <w:tc>
          <w:tcPr>
            <w:tcW w:w="714" w:type="pct"/>
          </w:tcPr>
          <w:p w14:paraId="3BA2D66D"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båt</w:t>
            </w:r>
          </w:p>
        </w:tc>
        <w:tc>
          <w:tcPr>
            <w:tcW w:w="715" w:type="pct"/>
          </w:tcPr>
          <w:p w14:paraId="7108EF02"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bål</w:t>
            </w:r>
          </w:p>
        </w:tc>
        <w:tc>
          <w:tcPr>
            <w:tcW w:w="714" w:type="pct"/>
          </w:tcPr>
          <w:p w14:paraId="7EC610A4"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Jon</w:t>
            </w:r>
          </w:p>
        </w:tc>
        <w:tc>
          <w:tcPr>
            <w:tcW w:w="714" w:type="pct"/>
          </w:tcPr>
          <w:p w14:paraId="0F795998"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bo</w:t>
            </w:r>
          </w:p>
        </w:tc>
        <w:tc>
          <w:tcPr>
            <w:tcW w:w="715" w:type="pct"/>
          </w:tcPr>
          <w:p w14:paraId="3D6ED2FE"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bi</w:t>
            </w:r>
          </w:p>
        </w:tc>
      </w:tr>
      <w:tr w:rsidR="00C432B4" w:rsidRPr="00C432B4" w14:paraId="3D0194A0" w14:textId="77777777" w:rsidTr="004C451A">
        <w:tc>
          <w:tcPr>
            <w:tcW w:w="714" w:type="pct"/>
          </w:tcPr>
          <w:p w14:paraId="45143CD2"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våp</w:t>
            </w:r>
          </w:p>
        </w:tc>
        <w:tc>
          <w:tcPr>
            <w:tcW w:w="714" w:type="pct"/>
          </w:tcPr>
          <w:p w14:paraId="346E2300"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såpa</w:t>
            </w:r>
          </w:p>
        </w:tc>
        <w:tc>
          <w:tcPr>
            <w:tcW w:w="714" w:type="pct"/>
          </w:tcPr>
          <w:p w14:paraId="00418142"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nog</w:t>
            </w:r>
          </w:p>
        </w:tc>
        <w:tc>
          <w:tcPr>
            <w:tcW w:w="715" w:type="pct"/>
          </w:tcPr>
          <w:p w14:paraId="6C0874AD"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noga</w:t>
            </w:r>
          </w:p>
        </w:tc>
        <w:tc>
          <w:tcPr>
            <w:tcW w:w="714" w:type="pct"/>
          </w:tcPr>
          <w:p w14:paraId="1B70F76E"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mil</w:t>
            </w:r>
          </w:p>
        </w:tc>
        <w:tc>
          <w:tcPr>
            <w:tcW w:w="714" w:type="pct"/>
          </w:tcPr>
          <w:p w14:paraId="57D0EBEF"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bil</w:t>
            </w:r>
          </w:p>
        </w:tc>
        <w:tc>
          <w:tcPr>
            <w:tcW w:w="715" w:type="pct"/>
          </w:tcPr>
          <w:p w14:paraId="04F819C7"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bin</w:t>
            </w:r>
          </w:p>
        </w:tc>
      </w:tr>
      <w:tr w:rsidR="00C432B4" w:rsidRPr="00C432B4" w14:paraId="7F2045B8" w14:textId="77777777" w:rsidTr="004C451A">
        <w:tc>
          <w:tcPr>
            <w:tcW w:w="714" w:type="pct"/>
          </w:tcPr>
          <w:p w14:paraId="00AF93D9"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bar</w:t>
            </w:r>
          </w:p>
        </w:tc>
        <w:tc>
          <w:tcPr>
            <w:tcW w:w="714" w:type="pct"/>
          </w:tcPr>
          <w:p w14:paraId="6AC79783"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bor</w:t>
            </w:r>
          </w:p>
        </w:tc>
        <w:tc>
          <w:tcPr>
            <w:tcW w:w="714" w:type="pct"/>
          </w:tcPr>
          <w:p w14:paraId="060C78D3"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bår</w:t>
            </w:r>
          </w:p>
        </w:tc>
        <w:tc>
          <w:tcPr>
            <w:tcW w:w="715" w:type="pct"/>
          </w:tcPr>
          <w:p w14:paraId="2783FBD0"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hår</w:t>
            </w:r>
          </w:p>
        </w:tc>
        <w:tc>
          <w:tcPr>
            <w:tcW w:w="714" w:type="pct"/>
          </w:tcPr>
          <w:p w14:paraId="0D602725"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håg</w:t>
            </w:r>
          </w:p>
        </w:tc>
        <w:tc>
          <w:tcPr>
            <w:tcW w:w="714" w:type="pct"/>
          </w:tcPr>
          <w:p w14:paraId="3CCA5BFB"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bod</w:t>
            </w:r>
          </w:p>
        </w:tc>
        <w:tc>
          <w:tcPr>
            <w:tcW w:w="715" w:type="pct"/>
          </w:tcPr>
          <w:p w14:paraId="3A378619"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bet</w:t>
            </w:r>
          </w:p>
        </w:tc>
      </w:tr>
      <w:tr w:rsidR="00C432B4" w:rsidRPr="00C432B4" w14:paraId="536C2214" w14:textId="77777777" w:rsidTr="004C451A">
        <w:tc>
          <w:tcPr>
            <w:tcW w:w="714" w:type="pct"/>
          </w:tcPr>
          <w:p w14:paraId="141F9F7A"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lastRenderedPageBreak/>
              <w:t>bida</w:t>
            </w:r>
          </w:p>
        </w:tc>
        <w:tc>
          <w:tcPr>
            <w:tcW w:w="714" w:type="pct"/>
          </w:tcPr>
          <w:p w14:paraId="1C35D9EC"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bodar</w:t>
            </w:r>
          </w:p>
        </w:tc>
        <w:tc>
          <w:tcPr>
            <w:tcW w:w="714" w:type="pct"/>
          </w:tcPr>
          <w:p w14:paraId="58F5FAF7"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båtar</w:t>
            </w:r>
          </w:p>
        </w:tc>
        <w:tc>
          <w:tcPr>
            <w:tcW w:w="715" w:type="pct"/>
          </w:tcPr>
          <w:p w14:paraId="6FA9B377"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bålen</w:t>
            </w:r>
          </w:p>
        </w:tc>
        <w:tc>
          <w:tcPr>
            <w:tcW w:w="714" w:type="pct"/>
          </w:tcPr>
          <w:p w14:paraId="5C56BEFC"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balen</w:t>
            </w:r>
          </w:p>
        </w:tc>
        <w:tc>
          <w:tcPr>
            <w:tcW w:w="714" w:type="pct"/>
          </w:tcPr>
          <w:p w14:paraId="06E9B2D3"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milen</w:t>
            </w:r>
          </w:p>
        </w:tc>
        <w:tc>
          <w:tcPr>
            <w:tcW w:w="715" w:type="pct"/>
          </w:tcPr>
          <w:p w14:paraId="4E7E03FF" w14:textId="77777777" w:rsidR="00C432B4" w:rsidRPr="00C279BD"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målen</w:t>
            </w:r>
          </w:p>
        </w:tc>
      </w:tr>
      <w:tr w:rsidR="00C432B4" w:rsidRPr="00C432B4" w14:paraId="0CAA18A4" w14:textId="77777777" w:rsidTr="004C451A">
        <w:tc>
          <w:tcPr>
            <w:tcW w:w="714" w:type="pct"/>
          </w:tcPr>
          <w:p w14:paraId="76644E4D"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Heba</w:t>
            </w:r>
          </w:p>
        </w:tc>
        <w:tc>
          <w:tcPr>
            <w:tcW w:w="714" w:type="pct"/>
          </w:tcPr>
          <w:p w14:paraId="011CD58A"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gåta</w:t>
            </w:r>
          </w:p>
        </w:tc>
        <w:tc>
          <w:tcPr>
            <w:tcW w:w="714" w:type="pct"/>
          </w:tcPr>
          <w:p w14:paraId="4A38C275"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mota</w:t>
            </w:r>
          </w:p>
        </w:tc>
        <w:tc>
          <w:tcPr>
            <w:tcW w:w="715" w:type="pct"/>
          </w:tcPr>
          <w:p w14:paraId="7E88EC9A"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mata</w:t>
            </w:r>
          </w:p>
        </w:tc>
        <w:tc>
          <w:tcPr>
            <w:tcW w:w="714" w:type="pct"/>
          </w:tcPr>
          <w:p w14:paraId="65E9BD0A"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java</w:t>
            </w:r>
          </w:p>
        </w:tc>
        <w:tc>
          <w:tcPr>
            <w:tcW w:w="714" w:type="pct"/>
          </w:tcPr>
          <w:p w14:paraId="53061474"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jos</w:t>
            </w:r>
          </w:p>
        </w:tc>
        <w:tc>
          <w:tcPr>
            <w:tcW w:w="715" w:type="pct"/>
          </w:tcPr>
          <w:p w14:paraId="2B4B8E98"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mosa</w:t>
            </w:r>
          </w:p>
        </w:tc>
      </w:tr>
      <w:tr w:rsidR="00C432B4" w:rsidRPr="00C432B4" w14:paraId="27C2056C" w14:textId="77777777" w:rsidTr="004C451A">
        <w:tc>
          <w:tcPr>
            <w:tcW w:w="714" w:type="pct"/>
          </w:tcPr>
          <w:p w14:paraId="748000A0"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hågen</w:t>
            </w:r>
          </w:p>
        </w:tc>
        <w:tc>
          <w:tcPr>
            <w:tcW w:w="714" w:type="pct"/>
          </w:tcPr>
          <w:p w14:paraId="6DA4EB0A"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bogen</w:t>
            </w:r>
          </w:p>
        </w:tc>
        <w:tc>
          <w:tcPr>
            <w:tcW w:w="714" w:type="pct"/>
          </w:tcPr>
          <w:p w14:paraId="6AD9D4A5"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igel</w:t>
            </w:r>
          </w:p>
        </w:tc>
        <w:tc>
          <w:tcPr>
            <w:tcW w:w="715" w:type="pct"/>
          </w:tcPr>
          <w:p w14:paraId="41BF9B14" w14:textId="77777777" w:rsidR="00C432B4" w:rsidRPr="00C279BD" w:rsidDel="00FD7262" w:rsidRDefault="00C432B4" w:rsidP="009B1BD6">
            <w:pPr>
              <w:pStyle w:val="Ingetavstnd"/>
              <w:spacing w:line="276" w:lineRule="auto"/>
              <w:rPr>
                <w:rFonts w:ascii="Source Sans Pro" w:hAnsi="Source Sans Pro"/>
                <w:sz w:val="28"/>
                <w:szCs w:val="28"/>
              </w:rPr>
            </w:pPr>
            <w:proofErr w:type="spellStart"/>
            <w:r w:rsidRPr="00C279BD">
              <w:rPr>
                <w:rFonts w:ascii="Source Sans Pro" w:hAnsi="Source Sans Pro"/>
                <w:sz w:val="28"/>
                <w:szCs w:val="28"/>
              </w:rPr>
              <w:t>Adil</w:t>
            </w:r>
            <w:proofErr w:type="spellEnd"/>
          </w:p>
        </w:tc>
        <w:tc>
          <w:tcPr>
            <w:tcW w:w="714" w:type="pct"/>
          </w:tcPr>
          <w:p w14:paraId="6EAD1FB6"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kåda</w:t>
            </w:r>
          </w:p>
        </w:tc>
        <w:tc>
          <w:tcPr>
            <w:tcW w:w="714" w:type="pct"/>
          </w:tcPr>
          <w:p w14:paraId="02A673F8"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jodå</w:t>
            </w:r>
          </w:p>
        </w:tc>
        <w:tc>
          <w:tcPr>
            <w:tcW w:w="715" w:type="pct"/>
          </w:tcPr>
          <w:p w14:paraId="46BBA552"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sola</w:t>
            </w:r>
          </w:p>
        </w:tc>
      </w:tr>
      <w:tr w:rsidR="00C432B4" w:rsidRPr="00C432B4" w14:paraId="0D9CBC1D" w14:textId="77777777" w:rsidTr="004C451A">
        <w:tc>
          <w:tcPr>
            <w:tcW w:w="714" w:type="pct"/>
          </w:tcPr>
          <w:p w14:paraId="5956C76A"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gola</w:t>
            </w:r>
          </w:p>
        </w:tc>
        <w:tc>
          <w:tcPr>
            <w:tcW w:w="714" w:type="pct"/>
          </w:tcPr>
          <w:p w14:paraId="712D1CC6"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bila</w:t>
            </w:r>
          </w:p>
        </w:tc>
        <w:tc>
          <w:tcPr>
            <w:tcW w:w="714" w:type="pct"/>
          </w:tcPr>
          <w:p w14:paraId="6AB5CE04"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båge</w:t>
            </w:r>
          </w:p>
        </w:tc>
        <w:tc>
          <w:tcPr>
            <w:tcW w:w="715" w:type="pct"/>
          </w:tcPr>
          <w:p w14:paraId="5BAD537B"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nog</w:t>
            </w:r>
          </w:p>
        </w:tc>
        <w:tc>
          <w:tcPr>
            <w:tcW w:w="714" w:type="pct"/>
          </w:tcPr>
          <w:p w14:paraId="23688255"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tog</w:t>
            </w:r>
          </w:p>
        </w:tc>
        <w:tc>
          <w:tcPr>
            <w:tcW w:w="714" w:type="pct"/>
          </w:tcPr>
          <w:p w14:paraId="7B5CB8E3"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såg</w:t>
            </w:r>
          </w:p>
        </w:tc>
        <w:tc>
          <w:tcPr>
            <w:tcW w:w="715" w:type="pct"/>
          </w:tcPr>
          <w:p w14:paraId="2F2DDDA4" w14:textId="77777777" w:rsidR="00C432B4" w:rsidRPr="00C279BD" w:rsidDel="00FD7262" w:rsidRDefault="00C432B4" w:rsidP="009B1BD6">
            <w:pPr>
              <w:pStyle w:val="Ingetavstnd"/>
              <w:spacing w:line="276" w:lineRule="auto"/>
              <w:rPr>
                <w:rFonts w:ascii="Source Sans Pro" w:hAnsi="Source Sans Pro"/>
                <w:sz w:val="28"/>
                <w:szCs w:val="28"/>
              </w:rPr>
            </w:pPr>
            <w:r w:rsidRPr="00C279BD">
              <w:rPr>
                <w:rFonts w:ascii="Source Sans Pro" w:hAnsi="Source Sans Pro"/>
                <w:sz w:val="28"/>
                <w:szCs w:val="28"/>
              </w:rPr>
              <w:t>mol</w:t>
            </w:r>
          </w:p>
        </w:tc>
      </w:tr>
    </w:tbl>
    <w:p w14:paraId="50E96EB7" w14:textId="77777777" w:rsidR="00C432B4" w:rsidRDefault="00C432B4" w:rsidP="00E96ED7">
      <w:pPr>
        <w:rPr>
          <w:rFonts w:ascii="Source Sans Pro" w:hAnsi="Source Sans Pro"/>
          <w:color w:val="0062C7" w:themeColor="text2" w:themeTint="BF"/>
        </w:rPr>
      </w:pPr>
    </w:p>
    <w:p w14:paraId="26493594" w14:textId="77777777" w:rsidR="00A559E3" w:rsidRPr="00881644" w:rsidRDefault="004D76C9" w:rsidP="00363ABC">
      <w:pPr>
        <w:pStyle w:val="Automatisering"/>
        <w:numPr>
          <w:ilvl w:val="0"/>
          <w:numId w:val="20"/>
        </w:numPr>
      </w:pPr>
      <w:r w:rsidRPr="0044362B">
        <w:t xml:space="preserve">Läs hela orden </w:t>
      </w:r>
      <w:r w:rsidR="005B014F">
        <w:t xml:space="preserve">i annan ordning </w:t>
      </w:r>
    </w:p>
    <w:tbl>
      <w:tblPr>
        <w:tblStyle w:val="Tabellrutntljust"/>
        <w:tblW w:w="5000" w:type="pct"/>
        <w:tblLook w:val="04A0" w:firstRow="1" w:lastRow="0" w:firstColumn="1" w:lastColumn="0" w:noHBand="0" w:noVBand="1"/>
      </w:tblPr>
      <w:tblGrid>
        <w:gridCol w:w="1293"/>
        <w:gridCol w:w="1293"/>
        <w:gridCol w:w="1294"/>
        <w:gridCol w:w="1296"/>
        <w:gridCol w:w="1294"/>
        <w:gridCol w:w="1294"/>
        <w:gridCol w:w="1296"/>
      </w:tblGrid>
      <w:tr w:rsidR="00EA46F0" w:rsidRPr="00C432B4" w14:paraId="22DAFA10" w14:textId="77777777" w:rsidTr="00EA46F0">
        <w:tc>
          <w:tcPr>
            <w:tcW w:w="714" w:type="pct"/>
          </w:tcPr>
          <w:p w14:paraId="61993319"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bit</w:t>
            </w:r>
          </w:p>
        </w:tc>
        <w:tc>
          <w:tcPr>
            <w:tcW w:w="714" w:type="pct"/>
          </w:tcPr>
          <w:p w14:paraId="4D4A3919"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Jan</w:t>
            </w:r>
          </w:p>
        </w:tc>
        <w:tc>
          <w:tcPr>
            <w:tcW w:w="714" w:type="pct"/>
          </w:tcPr>
          <w:p w14:paraId="337D46F4"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Jon</w:t>
            </w:r>
          </w:p>
        </w:tc>
        <w:tc>
          <w:tcPr>
            <w:tcW w:w="715" w:type="pct"/>
          </w:tcPr>
          <w:p w14:paraId="6817D46E"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båt</w:t>
            </w:r>
          </w:p>
        </w:tc>
        <w:tc>
          <w:tcPr>
            <w:tcW w:w="714" w:type="pct"/>
          </w:tcPr>
          <w:p w14:paraId="753D7F56"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bi</w:t>
            </w:r>
          </w:p>
        </w:tc>
        <w:tc>
          <w:tcPr>
            <w:tcW w:w="714" w:type="pct"/>
          </w:tcPr>
          <w:p w14:paraId="534AFE5A"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bo</w:t>
            </w:r>
          </w:p>
        </w:tc>
        <w:tc>
          <w:tcPr>
            <w:tcW w:w="715" w:type="pct"/>
          </w:tcPr>
          <w:p w14:paraId="7F0CA320"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bål</w:t>
            </w:r>
          </w:p>
        </w:tc>
      </w:tr>
      <w:tr w:rsidR="00EA46F0" w:rsidRPr="00C432B4" w14:paraId="29696568" w14:textId="77777777" w:rsidTr="00EA46F0">
        <w:tc>
          <w:tcPr>
            <w:tcW w:w="714" w:type="pct"/>
          </w:tcPr>
          <w:p w14:paraId="45B7FFD2"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bor</w:t>
            </w:r>
          </w:p>
        </w:tc>
        <w:tc>
          <w:tcPr>
            <w:tcW w:w="714" w:type="pct"/>
          </w:tcPr>
          <w:p w14:paraId="3EDDE41F"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bar</w:t>
            </w:r>
          </w:p>
        </w:tc>
        <w:tc>
          <w:tcPr>
            <w:tcW w:w="714" w:type="pct"/>
          </w:tcPr>
          <w:p w14:paraId="61854204"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håg</w:t>
            </w:r>
          </w:p>
        </w:tc>
        <w:tc>
          <w:tcPr>
            <w:tcW w:w="715" w:type="pct"/>
          </w:tcPr>
          <w:p w14:paraId="50427B9A"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bår</w:t>
            </w:r>
          </w:p>
        </w:tc>
        <w:tc>
          <w:tcPr>
            <w:tcW w:w="714" w:type="pct"/>
          </w:tcPr>
          <w:p w14:paraId="218CAF38"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bet</w:t>
            </w:r>
          </w:p>
        </w:tc>
        <w:tc>
          <w:tcPr>
            <w:tcW w:w="714" w:type="pct"/>
          </w:tcPr>
          <w:p w14:paraId="2D2ABCE1"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bod</w:t>
            </w:r>
          </w:p>
        </w:tc>
        <w:tc>
          <w:tcPr>
            <w:tcW w:w="715" w:type="pct"/>
          </w:tcPr>
          <w:p w14:paraId="5B9CCCCB"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hår</w:t>
            </w:r>
          </w:p>
        </w:tc>
      </w:tr>
      <w:tr w:rsidR="00EA46F0" w:rsidRPr="00C432B4" w14:paraId="554F7B73" w14:textId="77777777" w:rsidTr="00EA46F0">
        <w:tc>
          <w:tcPr>
            <w:tcW w:w="714" w:type="pct"/>
          </w:tcPr>
          <w:p w14:paraId="4B642291"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såpa</w:t>
            </w:r>
          </w:p>
        </w:tc>
        <w:tc>
          <w:tcPr>
            <w:tcW w:w="714" w:type="pct"/>
          </w:tcPr>
          <w:p w14:paraId="5B8F0212"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våp</w:t>
            </w:r>
          </w:p>
        </w:tc>
        <w:tc>
          <w:tcPr>
            <w:tcW w:w="714" w:type="pct"/>
          </w:tcPr>
          <w:p w14:paraId="184F4DE0"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mil</w:t>
            </w:r>
          </w:p>
        </w:tc>
        <w:tc>
          <w:tcPr>
            <w:tcW w:w="715" w:type="pct"/>
          </w:tcPr>
          <w:p w14:paraId="356B3BFA"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nog</w:t>
            </w:r>
          </w:p>
        </w:tc>
        <w:tc>
          <w:tcPr>
            <w:tcW w:w="714" w:type="pct"/>
          </w:tcPr>
          <w:p w14:paraId="6DE8C919"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bin</w:t>
            </w:r>
          </w:p>
        </w:tc>
        <w:tc>
          <w:tcPr>
            <w:tcW w:w="714" w:type="pct"/>
          </w:tcPr>
          <w:p w14:paraId="1677B7C6"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bil</w:t>
            </w:r>
          </w:p>
        </w:tc>
        <w:tc>
          <w:tcPr>
            <w:tcW w:w="715" w:type="pct"/>
          </w:tcPr>
          <w:p w14:paraId="09D1EBCB"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noga</w:t>
            </w:r>
          </w:p>
        </w:tc>
      </w:tr>
      <w:tr w:rsidR="00EA46F0" w:rsidRPr="00C432B4" w14:paraId="6AED07C0" w14:textId="77777777" w:rsidTr="00EA46F0">
        <w:tc>
          <w:tcPr>
            <w:tcW w:w="714" w:type="pct"/>
          </w:tcPr>
          <w:p w14:paraId="653FC729"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bodar</w:t>
            </w:r>
          </w:p>
        </w:tc>
        <w:tc>
          <w:tcPr>
            <w:tcW w:w="714" w:type="pct"/>
          </w:tcPr>
          <w:p w14:paraId="5AC86EAC"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bida</w:t>
            </w:r>
          </w:p>
        </w:tc>
        <w:tc>
          <w:tcPr>
            <w:tcW w:w="714" w:type="pct"/>
          </w:tcPr>
          <w:p w14:paraId="564AA336"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balen</w:t>
            </w:r>
          </w:p>
        </w:tc>
        <w:tc>
          <w:tcPr>
            <w:tcW w:w="715" w:type="pct"/>
          </w:tcPr>
          <w:p w14:paraId="08642995"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båtar</w:t>
            </w:r>
          </w:p>
        </w:tc>
        <w:tc>
          <w:tcPr>
            <w:tcW w:w="714" w:type="pct"/>
          </w:tcPr>
          <w:p w14:paraId="059C003D"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målen</w:t>
            </w:r>
          </w:p>
        </w:tc>
        <w:tc>
          <w:tcPr>
            <w:tcW w:w="714" w:type="pct"/>
          </w:tcPr>
          <w:p w14:paraId="4CC1E619"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milen</w:t>
            </w:r>
          </w:p>
        </w:tc>
        <w:tc>
          <w:tcPr>
            <w:tcW w:w="715" w:type="pct"/>
          </w:tcPr>
          <w:p w14:paraId="45A520ED" w14:textId="77777777" w:rsidR="00EA46F0" w:rsidRPr="00C279BD"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bålen</w:t>
            </w:r>
          </w:p>
        </w:tc>
      </w:tr>
      <w:tr w:rsidR="00EA46F0" w:rsidRPr="00C432B4" w14:paraId="6E6A2FE6" w14:textId="77777777" w:rsidTr="00EA46F0">
        <w:tc>
          <w:tcPr>
            <w:tcW w:w="714" w:type="pct"/>
          </w:tcPr>
          <w:p w14:paraId="224F40EB"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bogen</w:t>
            </w:r>
          </w:p>
        </w:tc>
        <w:tc>
          <w:tcPr>
            <w:tcW w:w="714" w:type="pct"/>
          </w:tcPr>
          <w:p w14:paraId="557A4E10"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hågen</w:t>
            </w:r>
          </w:p>
        </w:tc>
        <w:tc>
          <w:tcPr>
            <w:tcW w:w="714" w:type="pct"/>
          </w:tcPr>
          <w:p w14:paraId="50119BB8"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kåda</w:t>
            </w:r>
          </w:p>
        </w:tc>
        <w:tc>
          <w:tcPr>
            <w:tcW w:w="715" w:type="pct"/>
          </w:tcPr>
          <w:p w14:paraId="4E8FCEDD"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igel</w:t>
            </w:r>
          </w:p>
        </w:tc>
        <w:tc>
          <w:tcPr>
            <w:tcW w:w="714" w:type="pct"/>
          </w:tcPr>
          <w:p w14:paraId="7DFFD923"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sola</w:t>
            </w:r>
          </w:p>
        </w:tc>
        <w:tc>
          <w:tcPr>
            <w:tcW w:w="714" w:type="pct"/>
          </w:tcPr>
          <w:p w14:paraId="5B3A0049"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jodå</w:t>
            </w:r>
          </w:p>
        </w:tc>
        <w:tc>
          <w:tcPr>
            <w:tcW w:w="715" w:type="pct"/>
          </w:tcPr>
          <w:p w14:paraId="5B29D200" w14:textId="77777777" w:rsidR="00EA46F0" w:rsidRPr="00C279BD" w:rsidDel="00FD7262" w:rsidRDefault="00EA46F0" w:rsidP="00EA46F0">
            <w:pPr>
              <w:pStyle w:val="Ingetavstnd"/>
              <w:spacing w:line="276" w:lineRule="auto"/>
              <w:rPr>
                <w:rFonts w:ascii="Source Sans Pro" w:hAnsi="Source Sans Pro"/>
                <w:sz w:val="28"/>
                <w:szCs w:val="28"/>
              </w:rPr>
            </w:pPr>
            <w:proofErr w:type="spellStart"/>
            <w:r w:rsidRPr="00C279BD">
              <w:rPr>
                <w:rFonts w:ascii="Source Sans Pro" w:hAnsi="Source Sans Pro"/>
                <w:sz w:val="28"/>
                <w:szCs w:val="28"/>
              </w:rPr>
              <w:t>Adil</w:t>
            </w:r>
            <w:proofErr w:type="spellEnd"/>
          </w:p>
        </w:tc>
      </w:tr>
      <w:tr w:rsidR="00EA46F0" w:rsidRPr="00C432B4" w14:paraId="01AF3F28" w14:textId="77777777" w:rsidTr="00EA46F0">
        <w:tc>
          <w:tcPr>
            <w:tcW w:w="714" w:type="pct"/>
          </w:tcPr>
          <w:p w14:paraId="7ABC8BF4"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gåta</w:t>
            </w:r>
          </w:p>
        </w:tc>
        <w:tc>
          <w:tcPr>
            <w:tcW w:w="714" w:type="pct"/>
          </w:tcPr>
          <w:p w14:paraId="2E520428"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Heba</w:t>
            </w:r>
          </w:p>
        </w:tc>
        <w:tc>
          <w:tcPr>
            <w:tcW w:w="714" w:type="pct"/>
          </w:tcPr>
          <w:p w14:paraId="1B763765"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java</w:t>
            </w:r>
          </w:p>
        </w:tc>
        <w:tc>
          <w:tcPr>
            <w:tcW w:w="715" w:type="pct"/>
          </w:tcPr>
          <w:p w14:paraId="2137CE66"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mota</w:t>
            </w:r>
          </w:p>
        </w:tc>
        <w:tc>
          <w:tcPr>
            <w:tcW w:w="714" w:type="pct"/>
          </w:tcPr>
          <w:p w14:paraId="74F5D513"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mosa</w:t>
            </w:r>
          </w:p>
        </w:tc>
        <w:tc>
          <w:tcPr>
            <w:tcW w:w="714" w:type="pct"/>
          </w:tcPr>
          <w:p w14:paraId="15FC38AF"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jos</w:t>
            </w:r>
          </w:p>
        </w:tc>
        <w:tc>
          <w:tcPr>
            <w:tcW w:w="715" w:type="pct"/>
          </w:tcPr>
          <w:p w14:paraId="081751F1"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mata</w:t>
            </w:r>
          </w:p>
        </w:tc>
      </w:tr>
      <w:tr w:rsidR="00EA46F0" w:rsidRPr="00C432B4" w14:paraId="0665B247" w14:textId="77777777" w:rsidTr="00EA46F0">
        <w:tc>
          <w:tcPr>
            <w:tcW w:w="714" w:type="pct"/>
          </w:tcPr>
          <w:p w14:paraId="3B168247"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bila</w:t>
            </w:r>
          </w:p>
        </w:tc>
        <w:tc>
          <w:tcPr>
            <w:tcW w:w="714" w:type="pct"/>
          </w:tcPr>
          <w:p w14:paraId="69909FBB"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gola</w:t>
            </w:r>
          </w:p>
        </w:tc>
        <w:tc>
          <w:tcPr>
            <w:tcW w:w="714" w:type="pct"/>
          </w:tcPr>
          <w:p w14:paraId="6C4CB3C7"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tog</w:t>
            </w:r>
          </w:p>
        </w:tc>
        <w:tc>
          <w:tcPr>
            <w:tcW w:w="715" w:type="pct"/>
          </w:tcPr>
          <w:p w14:paraId="5599DA3E"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båge</w:t>
            </w:r>
          </w:p>
        </w:tc>
        <w:tc>
          <w:tcPr>
            <w:tcW w:w="714" w:type="pct"/>
          </w:tcPr>
          <w:p w14:paraId="0A566D98"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mol</w:t>
            </w:r>
          </w:p>
        </w:tc>
        <w:tc>
          <w:tcPr>
            <w:tcW w:w="714" w:type="pct"/>
          </w:tcPr>
          <w:p w14:paraId="30B7175E"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såg</w:t>
            </w:r>
          </w:p>
        </w:tc>
        <w:tc>
          <w:tcPr>
            <w:tcW w:w="715" w:type="pct"/>
          </w:tcPr>
          <w:p w14:paraId="7B083EFF" w14:textId="77777777" w:rsidR="00EA46F0" w:rsidRPr="00C279BD" w:rsidDel="00FD7262" w:rsidRDefault="00EA46F0" w:rsidP="00EA46F0">
            <w:pPr>
              <w:pStyle w:val="Ingetavstnd"/>
              <w:spacing w:line="276" w:lineRule="auto"/>
              <w:rPr>
                <w:rFonts w:ascii="Source Sans Pro" w:hAnsi="Source Sans Pro"/>
                <w:sz w:val="28"/>
                <w:szCs w:val="28"/>
              </w:rPr>
            </w:pPr>
            <w:r w:rsidRPr="00C279BD">
              <w:rPr>
                <w:rFonts w:ascii="Source Sans Pro" w:hAnsi="Source Sans Pro"/>
                <w:sz w:val="28"/>
                <w:szCs w:val="28"/>
              </w:rPr>
              <w:t>nog</w:t>
            </w:r>
          </w:p>
        </w:tc>
      </w:tr>
    </w:tbl>
    <w:p w14:paraId="06750804" w14:textId="77777777" w:rsidR="00EF4CD3" w:rsidRDefault="00EF4CD3" w:rsidP="00126B99">
      <w:pPr>
        <w:rPr>
          <w:rFonts w:ascii="Source Sans Pro" w:hAnsi="Source Sans Pro"/>
          <w:sz w:val="20"/>
          <w:szCs w:val="20"/>
        </w:rPr>
      </w:pPr>
    </w:p>
    <w:p w14:paraId="52C13A19" w14:textId="77777777" w:rsidR="00BA3338" w:rsidRPr="00881644" w:rsidRDefault="00BA3338" w:rsidP="00363ABC">
      <w:pPr>
        <w:pStyle w:val="Automatisering"/>
        <w:numPr>
          <w:ilvl w:val="0"/>
          <w:numId w:val="20"/>
        </w:numPr>
      </w:pPr>
      <w:r w:rsidRPr="0044362B">
        <w:t xml:space="preserve">Läs </w:t>
      </w:r>
      <w:r>
        <w:t xml:space="preserve">småfraser </w:t>
      </w:r>
    </w:p>
    <w:p w14:paraId="59DEB735" w14:textId="77777777" w:rsidR="006532D7" w:rsidRPr="00C279BD" w:rsidRDefault="006532D7" w:rsidP="00CC7965">
      <w:pPr>
        <w:pStyle w:val="Ingetavstnd"/>
        <w:tabs>
          <w:tab w:val="left" w:pos="1985"/>
          <w:tab w:val="left" w:pos="3969"/>
          <w:tab w:val="left" w:pos="4536"/>
          <w:tab w:val="left" w:pos="5812"/>
          <w:tab w:val="left" w:pos="7371"/>
        </w:tabs>
        <w:spacing w:line="276" w:lineRule="auto"/>
        <w:rPr>
          <w:rFonts w:ascii="Source Sans Pro" w:hAnsi="Source Sans Pro"/>
          <w:sz w:val="28"/>
          <w:szCs w:val="28"/>
        </w:rPr>
      </w:pPr>
      <w:r w:rsidRPr="00C279BD">
        <w:rPr>
          <w:rFonts w:ascii="Source Sans Pro" w:hAnsi="Source Sans Pro"/>
          <w:sz w:val="28"/>
          <w:szCs w:val="28"/>
        </w:rPr>
        <w:t>ett bi</w:t>
      </w:r>
      <w:r w:rsidRPr="00C279BD">
        <w:rPr>
          <w:rFonts w:ascii="Source Sans Pro" w:hAnsi="Source Sans Pro"/>
          <w:sz w:val="28"/>
          <w:szCs w:val="28"/>
        </w:rPr>
        <w:tab/>
        <w:t>ett bo</w:t>
      </w:r>
      <w:r w:rsidRPr="00C279BD">
        <w:rPr>
          <w:rFonts w:ascii="Source Sans Pro" w:hAnsi="Source Sans Pro"/>
          <w:sz w:val="28"/>
          <w:szCs w:val="28"/>
        </w:rPr>
        <w:tab/>
        <w:t>ett hår</w:t>
      </w:r>
      <w:r w:rsidRPr="00C279BD">
        <w:rPr>
          <w:rFonts w:ascii="Source Sans Pro" w:hAnsi="Source Sans Pro"/>
          <w:sz w:val="28"/>
          <w:szCs w:val="28"/>
        </w:rPr>
        <w:tab/>
        <w:t>ett mos</w:t>
      </w:r>
      <w:r w:rsidRPr="00C279BD">
        <w:rPr>
          <w:rFonts w:ascii="Source Sans Pro" w:hAnsi="Source Sans Pro"/>
          <w:sz w:val="28"/>
          <w:szCs w:val="28"/>
        </w:rPr>
        <w:tab/>
        <w:t>ett bål</w:t>
      </w:r>
    </w:p>
    <w:p w14:paraId="50275C32" w14:textId="77777777" w:rsidR="006532D7" w:rsidRPr="00C279BD" w:rsidRDefault="006532D7" w:rsidP="00CC7965">
      <w:pPr>
        <w:pStyle w:val="Ingetavstnd"/>
        <w:tabs>
          <w:tab w:val="left" w:pos="1985"/>
          <w:tab w:val="left" w:pos="3969"/>
          <w:tab w:val="left" w:pos="4536"/>
          <w:tab w:val="left" w:pos="5812"/>
          <w:tab w:val="left" w:pos="7371"/>
        </w:tabs>
        <w:spacing w:line="276" w:lineRule="auto"/>
        <w:rPr>
          <w:rFonts w:ascii="Source Sans Pro" w:hAnsi="Source Sans Pro"/>
          <w:sz w:val="28"/>
          <w:szCs w:val="28"/>
        </w:rPr>
      </w:pPr>
      <w:r w:rsidRPr="00C279BD">
        <w:rPr>
          <w:rFonts w:ascii="Source Sans Pro" w:hAnsi="Source Sans Pro"/>
          <w:sz w:val="28"/>
          <w:szCs w:val="28"/>
        </w:rPr>
        <w:t>en bar</w:t>
      </w:r>
      <w:r w:rsidRPr="00C279BD">
        <w:rPr>
          <w:rFonts w:ascii="Source Sans Pro" w:hAnsi="Source Sans Pro"/>
          <w:sz w:val="28"/>
          <w:szCs w:val="28"/>
        </w:rPr>
        <w:tab/>
        <w:t>en bår</w:t>
      </w:r>
      <w:r w:rsidRPr="00C279BD">
        <w:rPr>
          <w:rFonts w:ascii="Source Sans Pro" w:hAnsi="Source Sans Pro"/>
          <w:sz w:val="28"/>
          <w:szCs w:val="28"/>
        </w:rPr>
        <w:tab/>
        <w:t>en bod</w:t>
      </w:r>
      <w:r w:rsidRPr="00C279BD">
        <w:rPr>
          <w:rFonts w:ascii="Source Sans Pro" w:hAnsi="Source Sans Pro"/>
          <w:sz w:val="28"/>
          <w:szCs w:val="28"/>
        </w:rPr>
        <w:tab/>
        <w:t>en båt</w:t>
      </w:r>
      <w:r w:rsidRPr="00C279BD">
        <w:rPr>
          <w:rFonts w:ascii="Source Sans Pro" w:hAnsi="Source Sans Pro"/>
          <w:sz w:val="28"/>
          <w:szCs w:val="28"/>
        </w:rPr>
        <w:tab/>
        <w:t>en bit</w:t>
      </w:r>
    </w:p>
    <w:p w14:paraId="1108D23E" w14:textId="77777777" w:rsidR="006532D7" w:rsidRPr="00C279BD" w:rsidRDefault="00BA3338" w:rsidP="00CC7965">
      <w:pPr>
        <w:pStyle w:val="Ingetavstnd"/>
        <w:tabs>
          <w:tab w:val="left" w:pos="1985"/>
          <w:tab w:val="left" w:pos="3969"/>
          <w:tab w:val="left" w:pos="4536"/>
          <w:tab w:val="left" w:pos="5812"/>
          <w:tab w:val="left" w:pos="6804"/>
          <w:tab w:val="left" w:pos="7371"/>
        </w:tabs>
        <w:spacing w:line="276" w:lineRule="auto"/>
        <w:rPr>
          <w:rFonts w:ascii="Source Sans Pro" w:hAnsi="Source Sans Pro"/>
          <w:sz w:val="28"/>
          <w:szCs w:val="28"/>
        </w:rPr>
      </w:pPr>
      <w:r w:rsidRPr="00C279BD">
        <w:rPr>
          <w:rFonts w:ascii="Source Sans Pro" w:hAnsi="Source Sans Pro"/>
          <w:sz w:val="28"/>
          <w:szCs w:val="28"/>
        </w:rPr>
        <w:t xml:space="preserve">Jan tog </w:t>
      </w:r>
      <w:r w:rsidR="006532D7" w:rsidRPr="00C279BD">
        <w:rPr>
          <w:rFonts w:ascii="Source Sans Pro" w:hAnsi="Source Sans Pro"/>
          <w:sz w:val="28"/>
          <w:szCs w:val="28"/>
        </w:rPr>
        <w:t>bilen</w:t>
      </w:r>
      <w:r w:rsidR="006532D7" w:rsidRPr="00C279BD">
        <w:rPr>
          <w:rFonts w:ascii="Source Sans Pro" w:hAnsi="Source Sans Pro"/>
          <w:sz w:val="28"/>
          <w:szCs w:val="28"/>
        </w:rPr>
        <w:tab/>
      </w:r>
      <w:r w:rsidRPr="00C279BD">
        <w:rPr>
          <w:rFonts w:ascii="Source Sans Pro" w:hAnsi="Source Sans Pro"/>
          <w:sz w:val="28"/>
          <w:szCs w:val="28"/>
        </w:rPr>
        <w:t xml:space="preserve">Jon såg </w:t>
      </w:r>
      <w:r w:rsidR="006532D7" w:rsidRPr="00C279BD">
        <w:rPr>
          <w:rFonts w:ascii="Source Sans Pro" w:hAnsi="Source Sans Pro"/>
          <w:sz w:val="28"/>
          <w:szCs w:val="28"/>
        </w:rPr>
        <w:t>bi</w:t>
      </w:r>
      <w:r w:rsidRPr="00C279BD">
        <w:rPr>
          <w:rFonts w:ascii="Source Sans Pro" w:hAnsi="Source Sans Pro"/>
          <w:sz w:val="28"/>
          <w:szCs w:val="28"/>
        </w:rPr>
        <w:t>-et</w:t>
      </w:r>
      <w:r w:rsidR="006532D7" w:rsidRPr="00C279BD">
        <w:rPr>
          <w:rFonts w:ascii="Source Sans Pro" w:hAnsi="Source Sans Pro"/>
          <w:sz w:val="28"/>
          <w:szCs w:val="28"/>
        </w:rPr>
        <w:tab/>
      </w:r>
      <w:r w:rsidRPr="00C279BD">
        <w:rPr>
          <w:rFonts w:ascii="Source Sans Pro" w:hAnsi="Source Sans Pro"/>
          <w:sz w:val="28"/>
          <w:szCs w:val="28"/>
        </w:rPr>
        <w:t>Heba matar en igel</w:t>
      </w:r>
      <w:r w:rsidRPr="00C279BD">
        <w:rPr>
          <w:rFonts w:ascii="Source Sans Pro" w:hAnsi="Source Sans Pro"/>
          <w:sz w:val="28"/>
          <w:szCs w:val="28"/>
        </w:rPr>
        <w:tab/>
      </w:r>
      <w:proofErr w:type="spellStart"/>
      <w:r w:rsidRPr="00C279BD">
        <w:rPr>
          <w:rFonts w:ascii="Source Sans Pro" w:hAnsi="Source Sans Pro"/>
          <w:sz w:val="28"/>
          <w:szCs w:val="28"/>
        </w:rPr>
        <w:t>Adil</w:t>
      </w:r>
      <w:proofErr w:type="spellEnd"/>
      <w:r w:rsidRPr="00C279BD">
        <w:rPr>
          <w:rFonts w:ascii="Source Sans Pro" w:hAnsi="Source Sans Pro"/>
          <w:sz w:val="28"/>
          <w:szCs w:val="28"/>
        </w:rPr>
        <w:t xml:space="preserve"> bar ett bi</w:t>
      </w:r>
    </w:p>
    <w:p w14:paraId="1A765377" w14:textId="77777777" w:rsidR="00BA3338" w:rsidRPr="00C279BD" w:rsidRDefault="00BA3338" w:rsidP="00CC7965">
      <w:pPr>
        <w:pStyle w:val="Ingetavstnd"/>
        <w:tabs>
          <w:tab w:val="left" w:pos="1985"/>
          <w:tab w:val="left" w:pos="3969"/>
          <w:tab w:val="left" w:pos="4536"/>
          <w:tab w:val="left" w:pos="5812"/>
          <w:tab w:val="left" w:pos="6804"/>
          <w:tab w:val="left" w:pos="7371"/>
        </w:tabs>
        <w:spacing w:line="276" w:lineRule="auto"/>
        <w:rPr>
          <w:rFonts w:ascii="Source Sans Pro" w:hAnsi="Source Sans Pro"/>
          <w:sz w:val="28"/>
          <w:szCs w:val="28"/>
        </w:rPr>
      </w:pPr>
      <w:r w:rsidRPr="00C279BD">
        <w:rPr>
          <w:rFonts w:ascii="Source Sans Pro" w:hAnsi="Source Sans Pro"/>
          <w:sz w:val="28"/>
          <w:szCs w:val="28"/>
        </w:rPr>
        <w:t>Jan och Jon såg Heba</w:t>
      </w:r>
      <w:r w:rsidRPr="00C279BD">
        <w:rPr>
          <w:rFonts w:ascii="Source Sans Pro" w:hAnsi="Source Sans Pro"/>
          <w:sz w:val="28"/>
          <w:szCs w:val="28"/>
        </w:rPr>
        <w:tab/>
      </w:r>
      <w:proofErr w:type="spellStart"/>
      <w:r w:rsidRPr="00C279BD">
        <w:rPr>
          <w:rFonts w:ascii="Source Sans Pro" w:hAnsi="Source Sans Pro"/>
          <w:sz w:val="28"/>
          <w:szCs w:val="28"/>
        </w:rPr>
        <w:t>Adil</w:t>
      </w:r>
      <w:proofErr w:type="spellEnd"/>
      <w:r w:rsidRPr="00C279BD">
        <w:rPr>
          <w:rFonts w:ascii="Source Sans Pro" w:hAnsi="Source Sans Pro"/>
          <w:sz w:val="28"/>
          <w:szCs w:val="28"/>
        </w:rPr>
        <w:t xml:space="preserve"> och Heba bar båten</w:t>
      </w:r>
    </w:p>
    <w:p w14:paraId="486CC5E3" w14:textId="77777777" w:rsidR="009F695D" w:rsidRDefault="009F695D" w:rsidP="00126B99">
      <w:pPr>
        <w:rPr>
          <w:rFonts w:ascii="Source Sans Pro" w:hAnsi="Source Sans Pro"/>
          <w:sz w:val="20"/>
          <w:szCs w:val="20"/>
        </w:rPr>
      </w:pPr>
    </w:p>
    <w:p w14:paraId="0FF05E26" w14:textId="77777777" w:rsidR="00CC7965" w:rsidRDefault="00CC7965">
      <w:pPr>
        <w:rPr>
          <w:rFonts w:ascii="Source Sans Pro" w:hAnsi="Source Sans Pro"/>
          <w:sz w:val="28"/>
          <w:szCs w:val="28"/>
        </w:rPr>
      </w:pPr>
      <w:r>
        <w:rPr>
          <w:rFonts w:ascii="Source Sans Pro" w:hAnsi="Source Sans Pro"/>
          <w:sz w:val="28"/>
          <w:szCs w:val="28"/>
        </w:rPr>
        <w:br w:type="page"/>
      </w:r>
    </w:p>
    <w:tbl>
      <w:tblPr>
        <w:tblStyle w:val="Tabellrutntljust"/>
        <w:tblW w:w="3755" w:type="pct"/>
        <w:tblLook w:val="04A0" w:firstRow="1" w:lastRow="0" w:firstColumn="1" w:lastColumn="0" w:noHBand="0" w:noVBand="1"/>
      </w:tblPr>
      <w:tblGrid>
        <w:gridCol w:w="1133"/>
        <w:gridCol w:w="1133"/>
        <w:gridCol w:w="1134"/>
        <w:gridCol w:w="1134"/>
        <w:gridCol w:w="1134"/>
        <w:gridCol w:w="1136"/>
      </w:tblGrid>
      <w:tr w:rsidR="0078456D" w:rsidRPr="00F66FE7" w14:paraId="2B2F04DA" w14:textId="77777777" w:rsidTr="0078456D">
        <w:trPr>
          <w:trHeight w:val="608"/>
        </w:trPr>
        <w:tc>
          <w:tcPr>
            <w:tcW w:w="833" w:type="pct"/>
            <w:tcBorders>
              <w:bottom w:val="single" w:sz="4" w:space="0" w:color="auto"/>
              <w:right w:val="single" w:sz="4" w:space="0" w:color="auto"/>
            </w:tcBorders>
            <w:shd w:val="clear" w:color="auto" w:fill="D9D9D9" w:themeFill="background1" w:themeFillShade="D9"/>
          </w:tcPr>
          <w:p w14:paraId="135892A0" w14:textId="0357F6E2" w:rsidR="0078456D" w:rsidRPr="00C279BD" w:rsidRDefault="0078456D" w:rsidP="0078751B">
            <w:pPr>
              <w:spacing w:before="120" w:after="120" w:line="360" w:lineRule="auto"/>
              <w:jc w:val="center"/>
              <w:rPr>
                <w:rFonts w:ascii="Source Sans Pro" w:hAnsi="Source Sans Pro"/>
                <w:sz w:val="28"/>
                <w:szCs w:val="28"/>
              </w:rPr>
            </w:pPr>
          </w:p>
        </w:tc>
        <w:tc>
          <w:tcPr>
            <w:tcW w:w="833" w:type="pct"/>
            <w:tcBorders>
              <w:left w:val="single" w:sz="4" w:space="0" w:color="auto"/>
              <w:bottom w:val="single" w:sz="4" w:space="0" w:color="auto"/>
            </w:tcBorders>
            <w:shd w:val="clear" w:color="auto" w:fill="D9D9D9" w:themeFill="background1" w:themeFillShade="D9"/>
          </w:tcPr>
          <w:p w14:paraId="47FDCE27"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B"/>
                </mc:Choice>
                <mc:Fallback>
                  <w:t>🐫</w:t>
                </mc:Fallback>
              </mc:AlternateContent>
            </w:r>
          </w:p>
        </w:tc>
        <w:tc>
          <w:tcPr>
            <w:tcW w:w="833" w:type="pct"/>
            <w:tcBorders>
              <w:bottom w:val="single" w:sz="4" w:space="0" w:color="auto"/>
            </w:tcBorders>
            <w:shd w:val="clear" w:color="auto" w:fill="D9D9D9" w:themeFill="background1" w:themeFillShade="D9"/>
          </w:tcPr>
          <w:p w14:paraId="6EDA99B0"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92"/>
                </mc:Choice>
                <mc:Fallback>
                  <w:t>🦒</w:t>
                </mc:Fallback>
              </mc:AlternateContent>
            </w:r>
          </w:p>
        </w:tc>
        <w:tc>
          <w:tcPr>
            <w:tcW w:w="833" w:type="pct"/>
            <w:tcBorders>
              <w:bottom w:val="single" w:sz="4" w:space="0" w:color="auto"/>
            </w:tcBorders>
            <w:shd w:val="clear" w:color="auto" w:fill="D9D9D9" w:themeFill="background1" w:themeFillShade="D9"/>
          </w:tcPr>
          <w:p w14:paraId="5346E7E0"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6"/>
                </mc:Choice>
                <mc:Fallback>
                  <w:t>🦆</w:t>
                </mc:Fallback>
              </mc:AlternateContent>
            </w:r>
          </w:p>
        </w:tc>
        <w:tc>
          <w:tcPr>
            <w:tcW w:w="833" w:type="pct"/>
            <w:tcBorders>
              <w:bottom w:val="single" w:sz="4" w:space="0" w:color="auto"/>
            </w:tcBorders>
            <w:shd w:val="clear" w:color="auto" w:fill="D9D9D9" w:themeFill="background1" w:themeFillShade="D9"/>
          </w:tcPr>
          <w:p w14:paraId="623A6EA4"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25"/>
                </mc:Choice>
                <mc:Fallback>
                  <w:t>🐥</w:t>
                </mc:Fallback>
              </mc:AlternateContent>
            </w:r>
          </w:p>
        </w:tc>
        <w:tc>
          <w:tcPr>
            <w:tcW w:w="835" w:type="pct"/>
            <w:tcBorders>
              <w:bottom w:val="single" w:sz="4" w:space="0" w:color="auto"/>
            </w:tcBorders>
            <w:shd w:val="clear" w:color="auto" w:fill="D9D9D9" w:themeFill="background1" w:themeFillShade="D9"/>
          </w:tcPr>
          <w:p w14:paraId="76B3637D"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color w:val="D95E00" w:themeColor="accent4"/>
                <w:sz w:val="28"/>
                <w:szCs w:val="28"/>
                <w:lang w:val="en-US"/>
              </w:rPr>
              <mc:AlternateContent>
                <mc:Choice Requires="w16se">
                  <w16se:symEx w16se:font="Apple Color Emoji" w16se:char="1F98A"/>
                </mc:Choice>
                <mc:Fallback>
                  <w:t>🦊</w:t>
                </mc:Fallback>
              </mc:AlternateContent>
            </w:r>
          </w:p>
        </w:tc>
      </w:tr>
      <w:tr w:rsidR="0078456D" w:rsidRPr="005C5E1B" w14:paraId="17ADE188" w14:textId="77777777" w:rsidTr="0078456D">
        <w:trPr>
          <w:trHeight w:val="608"/>
        </w:trPr>
        <w:tc>
          <w:tcPr>
            <w:tcW w:w="833" w:type="pct"/>
            <w:tcBorders>
              <w:top w:val="single" w:sz="4" w:space="0" w:color="auto"/>
              <w:right w:val="single" w:sz="4" w:space="0" w:color="auto"/>
            </w:tcBorders>
            <w:shd w:val="clear" w:color="auto" w:fill="D9D9D9" w:themeFill="background1" w:themeFillShade="D9"/>
          </w:tcPr>
          <w:p w14:paraId="45D9F4C3"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08"/>
                </mc:Choice>
                <mc:Fallback>
                  <w:t>🐈</w:t>
                </mc:Fallback>
              </mc:AlternateContent>
            </w:r>
          </w:p>
        </w:tc>
        <w:tc>
          <w:tcPr>
            <w:tcW w:w="833" w:type="pct"/>
            <w:tcBorders>
              <w:top w:val="single" w:sz="4" w:space="0" w:color="auto"/>
              <w:left w:val="single" w:sz="4" w:space="0" w:color="auto"/>
            </w:tcBorders>
          </w:tcPr>
          <w:p w14:paraId="558FC750"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3" w:type="pct"/>
            <w:tcBorders>
              <w:top w:val="single" w:sz="4" w:space="0" w:color="auto"/>
            </w:tcBorders>
          </w:tcPr>
          <w:p w14:paraId="07DE262D"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ji</w:t>
            </w:r>
          </w:p>
        </w:tc>
        <w:tc>
          <w:tcPr>
            <w:tcW w:w="833" w:type="pct"/>
            <w:tcBorders>
              <w:top w:val="single" w:sz="4" w:space="0" w:color="auto"/>
            </w:tcBorders>
          </w:tcPr>
          <w:p w14:paraId="706B4537"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bå</w:t>
            </w:r>
            <w:proofErr w:type="spellEnd"/>
          </w:p>
        </w:tc>
        <w:tc>
          <w:tcPr>
            <w:tcW w:w="833" w:type="pct"/>
            <w:tcBorders>
              <w:top w:val="single" w:sz="4" w:space="0" w:color="auto"/>
            </w:tcBorders>
          </w:tcPr>
          <w:p w14:paraId="5E4B4A03"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c>
          <w:tcPr>
            <w:tcW w:w="835" w:type="pct"/>
            <w:tcBorders>
              <w:top w:val="single" w:sz="4" w:space="0" w:color="auto"/>
            </w:tcBorders>
          </w:tcPr>
          <w:p w14:paraId="096338AC"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r>
      <w:tr w:rsidR="0078456D" w:rsidRPr="005C5E1B" w14:paraId="468CF774" w14:textId="77777777" w:rsidTr="0078456D">
        <w:trPr>
          <w:trHeight w:val="608"/>
        </w:trPr>
        <w:tc>
          <w:tcPr>
            <w:tcW w:w="833" w:type="pct"/>
            <w:tcBorders>
              <w:right w:val="single" w:sz="4" w:space="0" w:color="auto"/>
            </w:tcBorders>
            <w:shd w:val="clear" w:color="auto" w:fill="D9D9D9" w:themeFill="background1" w:themeFillShade="D9"/>
          </w:tcPr>
          <w:p w14:paraId="04B1D09D"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98B"/>
                </mc:Choice>
                <mc:Fallback>
                  <w:t>🦋</w:t>
                </mc:Fallback>
              </mc:AlternateContent>
            </w:r>
          </w:p>
        </w:tc>
        <w:tc>
          <w:tcPr>
            <w:tcW w:w="833" w:type="pct"/>
            <w:tcBorders>
              <w:left w:val="single" w:sz="4" w:space="0" w:color="auto"/>
            </w:tcBorders>
          </w:tcPr>
          <w:p w14:paraId="349CBEF9"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bo</w:t>
            </w:r>
            <w:proofErr w:type="spellEnd"/>
          </w:p>
        </w:tc>
        <w:tc>
          <w:tcPr>
            <w:tcW w:w="833" w:type="pct"/>
          </w:tcPr>
          <w:p w14:paraId="7C57292D"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bå</w:t>
            </w:r>
            <w:proofErr w:type="spellEnd"/>
          </w:p>
        </w:tc>
        <w:tc>
          <w:tcPr>
            <w:tcW w:w="833" w:type="pct"/>
          </w:tcPr>
          <w:p w14:paraId="36D39191"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3" w:type="pct"/>
          </w:tcPr>
          <w:p w14:paraId="6D844901"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ji</w:t>
            </w:r>
          </w:p>
        </w:tc>
        <w:tc>
          <w:tcPr>
            <w:tcW w:w="835" w:type="pct"/>
          </w:tcPr>
          <w:p w14:paraId="06F1A9B2"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jå</w:t>
            </w:r>
            <w:proofErr w:type="spellEnd"/>
          </w:p>
        </w:tc>
      </w:tr>
      <w:tr w:rsidR="0078456D" w:rsidRPr="005C5E1B" w14:paraId="4D723744" w14:textId="77777777" w:rsidTr="0078456D">
        <w:trPr>
          <w:trHeight w:val="608"/>
        </w:trPr>
        <w:tc>
          <w:tcPr>
            <w:tcW w:w="833" w:type="pct"/>
            <w:tcBorders>
              <w:right w:val="single" w:sz="4" w:space="0" w:color="auto"/>
            </w:tcBorders>
            <w:shd w:val="clear" w:color="auto" w:fill="D9D9D9" w:themeFill="background1" w:themeFillShade="D9"/>
          </w:tcPr>
          <w:p w14:paraId="28FE085E"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8"/>
                </mc:Choice>
                <mc:Fallback>
                  <w:t>🐘</w:t>
                </mc:Fallback>
              </mc:AlternateContent>
            </w:r>
          </w:p>
        </w:tc>
        <w:tc>
          <w:tcPr>
            <w:tcW w:w="833" w:type="pct"/>
            <w:tcBorders>
              <w:left w:val="single" w:sz="4" w:space="0" w:color="auto"/>
            </w:tcBorders>
          </w:tcPr>
          <w:p w14:paraId="3493BC7D"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bå</w:t>
            </w:r>
            <w:proofErr w:type="spellEnd"/>
          </w:p>
        </w:tc>
        <w:tc>
          <w:tcPr>
            <w:tcW w:w="833" w:type="pct"/>
          </w:tcPr>
          <w:p w14:paraId="22B2E60C"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3" w:type="pct"/>
          </w:tcPr>
          <w:p w14:paraId="44301DA5"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c>
          <w:tcPr>
            <w:tcW w:w="833" w:type="pct"/>
          </w:tcPr>
          <w:p w14:paraId="04EE2121"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bo</w:t>
            </w:r>
            <w:proofErr w:type="spellEnd"/>
          </w:p>
        </w:tc>
        <w:tc>
          <w:tcPr>
            <w:tcW w:w="835" w:type="pct"/>
          </w:tcPr>
          <w:p w14:paraId="3E79AED4"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ji</w:t>
            </w:r>
          </w:p>
        </w:tc>
      </w:tr>
      <w:tr w:rsidR="0078456D" w:rsidRPr="005C5E1B" w14:paraId="3D7E40BC" w14:textId="77777777" w:rsidTr="0078456D">
        <w:trPr>
          <w:trHeight w:val="608"/>
        </w:trPr>
        <w:tc>
          <w:tcPr>
            <w:tcW w:w="833" w:type="pct"/>
            <w:tcBorders>
              <w:right w:val="single" w:sz="4" w:space="0" w:color="auto"/>
            </w:tcBorders>
            <w:shd w:val="clear" w:color="auto" w:fill="D9D9D9" w:themeFill="background1" w:themeFillShade="D9"/>
          </w:tcPr>
          <w:p w14:paraId="31BF1162"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3F"/>
                </mc:Choice>
                <mc:Fallback>
                  <w:t>🐿</w:t>
                </mc:Fallback>
              </mc:AlternateContent>
            </w:r>
            <w:r w:rsidRPr="00F66FE7">
              <w:rPr>
                <w:rFonts w:ascii="Source Sans Pro" w:hAnsi="Source Sans Pro"/>
                <w:sz w:val="28"/>
                <w:szCs w:val="28"/>
                <w:lang w:val="en-US"/>
              </w:rPr>
              <w:t>️</w:t>
            </w:r>
          </w:p>
        </w:tc>
        <w:tc>
          <w:tcPr>
            <w:tcW w:w="833" w:type="pct"/>
            <w:tcBorders>
              <w:left w:val="single" w:sz="4" w:space="0" w:color="auto"/>
            </w:tcBorders>
          </w:tcPr>
          <w:p w14:paraId="0A0AA2BD"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c>
          <w:tcPr>
            <w:tcW w:w="833" w:type="pct"/>
          </w:tcPr>
          <w:p w14:paraId="5511E0BC"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c>
          <w:tcPr>
            <w:tcW w:w="833" w:type="pct"/>
          </w:tcPr>
          <w:p w14:paraId="29E76F5B"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3" w:type="pct"/>
          </w:tcPr>
          <w:p w14:paraId="2EA7AE7B"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jå</w:t>
            </w:r>
            <w:proofErr w:type="spellEnd"/>
          </w:p>
        </w:tc>
        <w:tc>
          <w:tcPr>
            <w:tcW w:w="835" w:type="pct"/>
          </w:tcPr>
          <w:p w14:paraId="71DD75E7"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bo</w:t>
            </w:r>
            <w:proofErr w:type="spellEnd"/>
          </w:p>
        </w:tc>
      </w:tr>
      <w:tr w:rsidR="0078456D" w:rsidRPr="005C5E1B" w14:paraId="3A75684E" w14:textId="77777777" w:rsidTr="0078456D">
        <w:trPr>
          <w:trHeight w:val="608"/>
        </w:trPr>
        <w:tc>
          <w:tcPr>
            <w:tcW w:w="833" w:type="pct"/>
            <w:tcBorders>
              <w:right w:val="single" w:sz="4" w:space="0" w:color="auto"/>
            </w:tcBorders>
            <w:shd w:val="clear" w:color="auto" w:fill="D9D9D9" w:themeFill="background1" w:themeFillShade="D9"/>
          </w:tcPr>
          <w:p w14:paraId="2F863CC5" w14:textId="77777777" w:rsidR="0078456D" w:rsidRPr="00F66FE7" w:rsidRDefault="0078456D" w:rsidP="0078751B">
            <w:pPr>
              <w:spacing w:before="120" w:after="120" w:line="360" w:lineRule="auto"/>
              <w:jc w:val="center"/>
              <w:rPr>
                <w:rFonts w:ascii="Source Sans Pro" w:hAnsi="Source Sans Pro"/>
                <w:sz w:val="28"/>
                <w:szCs w:val="28"/>
                <w:lang w:val="en-US"/>
              </w:rPr>
            </w:pPr>
            <w:r w:rsidRPr="00F66FE7">
              <w:rPr>
                <mc:AlternateContent>
                  <mc:Choice Requires="w16se">
                    <w:rFonts w:ascii="Source Sans Pro" w:hAnsi="Source Sans Pro"/>
                  </mc:Choice>
                  <mc:Fallback>
                    <w:rFonts w:ascii="Apple Color Emoji" w:eastAsia="Apple Color Emoji" w:hAnsi="Apple Color Emoji" w:cs="Apple Color Emoji"/>
                  </mc:Fallback>
                </mc:AlternateContent>
                <w:sz w:val="28"/>
                <w:szCs w:val="28"/>
                <w:lang w:val="en-US"/>
              </w:rPr>
              <mc:AlternateContent>
                <mc:Choice Requires="w16se">
                  <w16se:symEx w16se:font="Apple Color Emoji" w16se:char="1F41E"/>
                </mc:Choice>
                <mc:Fallback>
                  <w:t>🐞</w:t>
                </mc:Fallback>
              </mc:AlternateContent>
            </w:r>
          </w:p>
        </w:tc>
        <w:tc>
          <w:tcPr>
            <w:tcW w:w="833" w:type="pct"/>
            <w:tcBorders>
              <w:left w:val="single" w:sz="4" w:space="0" w:color="auto"/>
            </w:tcBorders>
          </w:tcPr>
          <w:p w14:paraId="4BD62E8D"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ji</w:t>
            </w:r>
          </w:p>
        </w:tc>
        <w:tc>
          <w:tcPr>
            <w:tcW w:w="833" w:type="pct"/>
          </w:tcPr>
          <w:p w14:paraId="72C4C105"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bo</w:t>
            </w:r>
            <w:proofErr w:type="spellEnd"/>
          </w:p>
        </w:tc>
        <w:tc>
          <w:tcPr>
            <w:tcW w:w="833" w:type="pct"/>
          </w:tcPr>
          <w:p w14:paraId="012DC8F1"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bi</w:t>
            </w:r>
          </w:p>
        </w:tc>
        <w:tc>
          <w:tcPr>
            <w:tcW w:w="833" w:type="pct"/>
          </w:tcPr>
          <w:p w14:paraId="54827D39"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proofErr w:type="spellStart"/>
            <w:r w:rsidRPr="00C279BD">
              <w:rPr>
                <w:rFonts w:ascii="Source Sans Pro" w:hAnsi="Source Sans Pro" w:cs="Arial"/>
                <w:color w:val="000000" w:themeColor="text1"/>
                <w:sz w:val="28"/>
                <w:szCs w:val="28"/>
                <w:lang w:val="en-US"/>
              </w:rPr>
              <w:t>jå</w:t>
            </w:r>
            <w:proofErr w:type="spellEnd"/>
          </w:p>
        </w:tc>
        <w:tc>
          <w:tcPr>
            <w:tcW w:w="835" w:type="pct"/>
          </w:tcPr>
          <w:p w14:paraId="2D0ACBFA" w14:textId="77777777" w:rsidR="0078456D" w:rsidRPr="00C279BD" w:rsidRDefault="0078456D" w:rsidP="0078751B">
            <w:pPr>
              <w:spacing w:before="120" w:after="120" w:line="360" w:lineRule="auto"/>
              <w:jc w:val="center"/>
              <w:rPr>
                <w:rFonts w:ascii="Source Sans Pro" w:hAnsi="Source Sans Pro" w:cs="Arial"/>
                <w:color w:val="000000" w:themeColor="text1"/>
                <w:sz w:val="28"/>
                <w:szCs w:val="28"/>
                <w:lang w:val="en-US"/>
              </w:rPr>
            </w:pPr>
            <w:r w:rsidRPr="00C279BD">
              <w:rPr>
                <w:rFonts w:ascii="Source Sans Pro" w:hAnsi="Source Sans Pro" w:cs="Arial"/>
                <w:color w:val="000000" w:themeColor="text1"/>
                <w:sz w:val="28"/>
                <w:szCs w:val="28"/>
                <w:lang w:val="en-US"/>
              </w:rPr>
              <w:t>jo</w:t>
            </w:r>
          </w:p>
        </w:tc>
      </w:tr>
    </w:tbl>
    <w:p w14:paraId="452F5459" w14:textId="39331499" w:rsidR="00811643" w:rsidRPr="00937196" w:rsidRDefault="003838D2" w:rsidP="00811643">
      <w:pPr>
        <w:pStyle w:val="Automatisering"/>
      </w:pPr>
      <w:r w:rsidRPr="0031694D">
        <w:rPr>
          <w:rFonts w:ascii="Chalkboard" w:hAnsi="Chalkboard" w:cs="Arial"/>
          <w:noProof/>
          <w:color w:val="000000" w:themeColor="text1"/>
          <w:sz w:val="28"/>
          <w:szCs w:val="28"/>
          <w:lang w:val="en-US"/>
        </w:rPr>
        <w:drawing>
          <wp:anchor distT="0" distB="0" distL="114300" distR="114300" simplePos="0" relativeHeight="251771904" behindDoc="0" locked="0" layoutInCell="1" allowOverlap="1" wp14:anchorId="114D71ED" wp14:editId="1F0C9F94">
            <wp:simplePos x="0" y="0"/>
            <wp:positionH relativeFrom="margin">
              <wp:posOffset>4667149</wp:posOffset>
            </wp:positionH>
            <wp:positionV relativeFrom="margin">
              <wp:posOffset>53708</wp:posOffset>
            </wp:positionV>
            <wp:extent cx="1295400" cy="1143000"/>
            <wp:effectExtent l="0" t="0" r="0" b="0"/>
            <wp:wrapSquare wrapText="bothSides"/>
            <wp:docPr id="6672382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3820" name=""/>
                    <pic:cNvPicPr/>
                  </pic:nvPicPr>
                  <pic:blipFill>
                    <a:blip r:embed="rId15">
                      <a:extLst>
                        <a:ext uri="{28A0092B-C50C-407E-A947-70E740481C1C}">
                          <a14:useLocalDpi xmlns:a14="http://schemas.microsoft.com/office/drawing/2010/main" val="0"/>
                        </a:ext>
                      </a:extLst>
                    </a:blip>
                    <a:stretch>
                      <a:fillRect/>
                    </a:stretch>
                  </pic:blipFill>
                  <pic:spPr>
                    <a:xfrm>
                      <a:off x="0" y="0"/>
                      <a:ext cx="1295400" cy="1143000"/>
                    </a:xfrm>
                    <a:prstGeom prst="rect">
                      <a:avLst/>
                    </a:prstGeom>
                  </pic:spPr>
                </pic:pic>
              </a:graphicData>
            </a:graphic>
          </wp:anchor>
        </w:drawing>
      </w:r>
      <w:r w:rsidR="0078751B">
        <w:rPr>
          <w:noProof/>
          <w:sz w:val="16"/>
          <w:szCs w:val="16"/>
        </w:rPr>
        <mc:AlternateContent>
          <mc:Choice Requires="wps">
            <w:drawing>
              <wp:anchor distT="0" distB="0" distL="114300" distR="114300" simplePos="0" relativeHeight="251693056" behindDoc="0" locked="0" layoutInCell="1" allowOverlap="1" wp14:anchorId="504BAF70" wp14:editId="43BA2E06">
                <wp:simplePos x="0" y="0"/>
                <wp:positionH relativeFrom="column">
                  <wp:posOffset>30480</wp:posOffset>
                </wp:positionH>
                <wp:positionV relativeFrom="paragraph">
                  <wp:posOffset>-3603578</wp:posOffset>
                </wp:positionV>
                <wp:extent cx="1398645" cy="375074"/>
                <wp:effectExtent l="0" t="0" r="11430" b="19050"/>
                <wp:wrapNone/>
                <wp:docPr id="1755017624" name="Rektangel med rundade hörn 1"/>
                <wp:cNvGraphicFramePr/>
                <a:graphic xmlns:a="http://schemas.openxmlformats.org/drawingml/2006/main">
                  <a:graphicData uri="http://schemas.microsoft.com/office/word/2010/wordprocessingShape">
                    <wps:wsp>
                      <wps:cNvSpPr/>
                      <wps:spPr>
                        <a:xfrm>
                          <a:off x="0" y="0"/>
                          <a:ext cx="1398645" cy="375074"/>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D752C96"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4BAF70" id="_x0000_s1039" style="position:absolute;margin-left:2.4pt;margin-top:-283.75pt;width:110.15pt;height:29.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" fillcolor="#ffddc4 [663]" strokecolor="#18190f [484]" strokeweight="1pt">
                <v:stroke joinstyle="miter"/>
                <v:textbox>
                  <w:txbxContent>
                    <w:p w14:paraId="1D752C96"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p>
    <w:p w14:paraId="67CE646A" w14:textId="6E0B0E5E" w:rsidR="0078751B" w:rsidRDefault="0078751B"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Pr>
          <w:rFonts w:ascii="Source Sans Pro" w:hAnsi="Source Sans Pro"/>
          <w:sz w:val="28"/>
          <w:szCs w:val="28"/>
        </w:rPr>
        <w:tab/>
      </w:r>
      <w:r w:rsidR="00811643" w:rsidRPr="00C279BD">
        <w:rPr>
          <w:rFonts w:ascii="Source Sans Pro" w:hAnsi="Source Sans Pro"/>
          <w:sz w:val="28"/>
          <w:szCs w:val="28"/>
        </w:rPr>
        <w:t>Jan</w:t>
      </w:r>
      <w:r w:rsidR="00811643" w:rsidRPr="00C279BD">
        <w:rPr>
          <w:rFonts w:ascii="Source Sans Pro" w:hAnsi="Source Sans Pro"/>
          <w:sz w:val="28"/>
          <w:szCs w:val="28"/>
        </w:rPr>
        <w:tab/>
        <w:t>bit</w:t>
      </w:r>
      <w:r w:rsidR="00811643" w:rsidRPr="00C279BD">
        <w:rPr>
          <w:rFonts w:ascii="Source Sans Pro" w:hAnsi="Source Sans Pro"/>
          <w:sz w:val="28"/>
          <w:szCs w:val="28"/>
        </w:rPr>
        <w:tab/>
        <w:t>båt</w:t>
      </w:r>
      <w:r w:rsidR="00811643" w:rsidRPr="00C279BD">
        <w:rPr>
          <w:rFonts w:ascii="Source Sans Pro" w:hAnsi="Source Sans Pro"/>
          <w:sz w:val="28"/>
          <w:szCs w:val="28"/>
        </w:rPr>
        <w:tab/>
        <w:t>bål</w:t>
      </w:r>
      <w:r w:rsidR="00811643" w:rsidRPr="00C279BD">
        <w:rPr>
          <w:rFonts w:ascii="Source Sans Pro" w:hAnsi="Source Sans Pro"/>
          <w:sz w:val="28"/>
          <w:szCs w:val="28"/>
        </w:rPr>
        <w:tab/>
        <w:t>Jon</w:t>
      </w:r>
      <w:r w:rsidR="0078456D" w:rsidRPr="0078456D">
        <w:rPr>
          <w:rFonts w:ascii="Chalkboard" w:hAnsi="Chalkboard" w:cs="Arial"/>
          <w:noProof/>
          <w:color w:val="000000" w:themeColor="text1"/>
          <w:sz w:val="28"/>
          <w:szCs w:val="28"/>
          <w:lang w:val="en-US"/>
        </w:rPr>
        <w:t xml:space="preserve"> </w:t>
      </w:r>
    </w:p>
    <w:p w14:paraId="23E508A9" w14:textId="77777777" w:rsidR="003838D2" w:rsidRDefault="00811643"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Pr>
          <w:rFonts w:ascii="Source Sans Pro" w:hAnsi="Source Sans Pro"/>
          <w:sz w:val="28"/>
          <w:szCs w:val="28"/>
        </w:rPr>
        <w:tab/>
        <w:t>bo</w:t>
      </w:r>
      <w:r w:rsidRPr="00C279BD">
        <w:rPr>
          <w:rFonts w:ascii="Source Sans Pro" w:hAnsi="Source Sans Pro"/>
          <w:sz w:val="28"/>
          <w:szCs w:val="28"/>
        </w:rPr>
        <w:tab/>
        <w:t>bi</w:t>
      </w:r>
      <w:r w:rsidR="0078751B">
        <w:rPr>
          <w:rFonts w:ascii="Source Sans Pro" w:hAnsi="Source Sans Pro"/>
          <w:sz w:val="28"/>
          <w:szCs w:val="28"/>
        </w:rPr>
        <w:tab/>
      </w:r>
      <w:r w:rsidRPr="00C279BD">
        <w:rPr>
          <w:rFonts w:ascii="Source Sans Pro" w:hAnsi="Source Sans Pro"/>
          <w:sz w:val="28"/>
          <w:szCs w:val="28"/>
        </w:rPr>
        <w:t>våp</w:t>
      </w:r>
      <w:r w:rsidRPr="00C279BD">
        <w:rPr>
          <w:rFonts w:ascii="Source Sans Pro" w:hAnsi="Source Sans Pro"/>
          <w:sz w:val="28"/>
          <w:szCs w:val="28"/>
        </w:rPr>
        <w:tab/>
        <w:t>såpa</w:t>
      </w:r>
      <w:r w:rsidRPr="00C279BD">
        <w:rPr>
          <w:rFonts w:ascii="Source Sans Pro" w:hAnsi="Source Sans Pro"/>
          <w:sz w:val="28"/>
          <w:szCs w:val="28"/>
        </w:rPr>
        <w:tab/>
        <w:t>nog</w:t>
      </w:r>
    </w:p>
    <w:p w14:paraId="552A3F47" w14:textId="77777777" w:rsidR="003838D2" w:rsidRDefault="00811643"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lang w:val="da-DK"/>
        </w:rPr>
      </w:pPr>
      <w:r w:rsidRPr="00C279BD">
        <w:rPr>
          <w:rFonts w:ascii="Source Sans Pro" w:hAnsi="Source Sans Pro"/>
          <w:sz w:val="28"/>
          <w:szCs w:val="28"/>
        </w:rPr>
        <w:tab/>
        <w:t>noga</w:t>
      </w:r>
      <w:r w:rsidRPr="00C279BD">
        <w:rPr>
          <w:rFonts w:ascii="Source Sans Pro" w:hAnsi="Source Sans Pro"/>
          <w:sz w:val="28"/>
          <w:szCs w:val="28"/>
        </w:rPr>
        <w:tab/>
        <w:t>mil</w:t>
      </w:r>
      <w:r w:rsidRPr="00C279BD">
        <w:rPr>
          <w:rFonts w:ascii="Source Sans Pro" w:hAnsi="Source Sans Pro"/>
          <w:sz w:val="28"/>
          <w:szCs w:val="28"/>
        </w:rPr>
        <w:tab/>
        <w:t>bil</w:t>
      </w:r>
      <w:r w:rsidRPr="00C279BD">
        <w:rPr>
          <w:rFonts w:ascii="Source Sans Pro" w:hAnsi="Source Sans Pro"/>
          <w:sz w:val="28"/>
          <w:szCs w:val="28"/>
        </w:rPr>
        <w:tab/>
        <w:t>bin</w:t>
      </w:r>
      <w:r w:rsidR="0078751B">
        <w:rPr>
          <w:rFonts w:ascii="Source Sans Pro" w:hAnsi="Source Sans Pro"/>
          <w:sz w:val="28"/>
          <w:szCs w:val="28"/>
        </w:rPr>
        <w:tab/>
      </w:r>
      <w:r w:rsidRPr="00C279BD">
        <w:rPr>
          <w:rFonts w:ascii="Source Sans Pro" w:hAnsi="Source Sans Pro"/>
          <w:sz w:val="28"/>
          <w:szCs w:val="28"/>
          <w:lang w:val="da-DK"/>
        </w:rPr>
        <w:t>bar</w:t>
      </w:r>
    </w:p>
    <w:p w14:paraId="2BD17497" w14:textId="77777777" w:rsidR="003838D2" w:rsidRDefault="00811643"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lang w:val="da-DK"/>
        </w:rPr>
      </w:pPr>
      <w:r w:rsidRPr="00C279BD">
        <w:rPr>
          <w:rFonts w:ascii="Source Sans Pro" w:hAnsi="Source Sans Pro"/>
          <w:sz w:val="28"/>
          <w:szCs w:val="28"/>
          <w:lang w:val="da-DK"/>
        </w:rPr>
        <w:tab/>
        <w:t>bor</w:t>
      </w:r>
      <w:r w:rsidRPr="00C279BD">
        <w:rPr>
          <w:rFonts w:ascii="Source Sans Pro" w:hAnsi="Source Sans Pro"/>
          <w:sz w:val="28"/>
          <w:szCs w:val="28"/>
          <w:lang w:val="da-DK"/>
        </w:rPr>
        <w:tab/>
      </w:r>
      <w:proofErr w:type="spellStart"/>
      <w:r w:rsidRPr="00C279BD">
        <w:rPr>
          <w:rFonts w:ascii="Source Sans Pro" w:hAnsi="Source Sans Pro"/>
          <w:sz w:val="28"/>
          <w:szCs w:val="28"/>
          <w:lang w:val="da-DK"/>
        </w:rPr>
        <w:t>bår</w:t>
      </w:r>
      <w:proofErr w:type="spellEnd"/>
      <w:r w:rsidRPr="00C279BD">
        <w:rPr>
          <w:rFonts w:ascii="Source Sans Pro" w:hAnsi="Source Sans Pro"/>
          <w:sz w:val="28"/>
          <w:szCs w:val="28"/>
          <w:lang w:val="da-DK"/>
        </w:rPr>
        <w:tab/>
        <w:t>hår</w:t>
      </w:r>
      <w:r w:rsidRPr="00C279BD">
        <w:rPr>
          <w:rFonts w:ascii="Source Sans Pro" w:hAnsi="Source Sans Pro"/>
          <w:sz w:val="28"/>
          <w:szCs w:val="28"/>
          <w:lang w:val="da-DK"/>
        </w:rPr>
        <w:tab/>
      </w:r>
      <w:proofErr w:type="spellStart"/>
      <w:r w:rsidRPr="00C279BD">
        <w:rPr>
          <w:rFonts w:ascii="Source Sans Pro" w:hAnsi="Source Sans Pro"/>
          <w:sz w:val="28"/>
          <w:szCs w:val="28"/>
          <w:lang w:val="da-DK"/>
        </w:rPr>
        <w:t>håg</w:t>
      </w:r>
      <w:proofErr w:type="spellEnd"/>
      <w:r w:rsidRPr="00C279BD">
        <w:rPr>
          <w:rFonts w:ascii="Source Sans Pro" w:hAnsi="Source Sans Pro"/>
          <w:sz w:val="28"/>
          <w:szCs w:val="28"/>
          <w:lang w:val="da-DK"/>
        </w:rPr>
        <w:tab/>
        <w:t>bod</w:t>
      </w:r>
    </w:p>
    <w:p w14:paraId="4BC6FC9F" w14:textId="77777777" w:rsidR="003838D2" w:rsidRDefault="00811643"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Pr>
          <w:rFonts w:ascii="Source Sans Pro" w:hAnsi="Source Sans Pro"/>
          <w:sz w:val="28"/>
          <w:szCs w:val="28"/>
          <w:lang w:val="da-DK"/>
        </w:rPr>
        <w:tab/>
        <w:t>bet</w:t>
      </w:r>
      <w:r w:rsidR="0078751B">
        <w:rPr>
          <w:rFonts w:ascii="Source Sans Pro" w:hAnsi="Source Sans Pro"/>
          <w:sz w:val="28"/>
          <w:szCs w:val="28"/>
        </w:rPr>
        <w:tab/>
      </w:r>
      <w:r w:rsidRPr="00C279BD">
        <w:rPr>
          <w:rFonts w:ascii="Source Sans Pro" w:hAnsi="Source Sans Pro"/>
          <w:sz w:val="28"/>
          <w:szCs w:val="28"/>
        </w:rPr>
        <w:t>bida</w:t>
      </w:r>
      <w:r w:rsidRPr="00C279BD">
        <w:rPr>
          <w:rFonts w:ascii="Source Sans Pro" w:hAnsi="Source Sans Pro"/>
          <w:sz w:val="28"/>
          <w:szCs w:val="28"/>
        </w:rPr>
        <w:tab/>
        <w:t>bodar</w:t>
      </w:r>
      <w:r w:rsidRPr="00C279BD">
        <w:rPr>
          <w:rFonts w:ascii="Source Sans Pro" w:hAnsi="Source Sans Pro"/>
          <w:sz w:val="28"/>
          <w:szCs w:val="28"/>
        </w:rPr>
        <w:tab/>
        <w:t>båtar</w:t>
      </w:r>
      <w:r w:rsidRPr="00C279BD">
        <w:rPr>
          <w:rFonts w:ascii="Source Sans Pro" w:hAnsi="Source Sans Pro"/>
          <w:sz w:val="28"/>
          <w:szCs w:val="28"/>
        </w:rPr>
        <w:tab/>
        <w:t>bålen</w:t>
      </w:r>
    </w:p>
    <w:p w14:paraId="699F983C" w14:textId="77777777" w:rsidR="003838D2" w:rsidRDefault="00811643"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Pr>
          <w:rFonts w:ascii="Source Sans Pro" w:hAnsi="Source Sans Pro"/>
          <w:sz w:val="28"/>
          <w:szCs w:val="28"/>
        </w:rPr>
        <w:tab/>
        <w:t>balen</w:t>
      </w:r>
      <w:r w:rsidRPr="00C279BD">
        <w:rPr>
          <w:rFonts w:ascii="Source Sans Pro" w:hAnsi="Source Sans Pro"/>
          <w:sz w:val="28"/>
          <w:szCs w:val="28"/>
        </w:rPr>
        <w:tab/>
        <w:t>milen</w:t>
      </w:r>
      <w:r w:rsidRPr="00C279BD">
        <w:rPr>
          <w:rFonts w:ascii="Source Sans Pro" w:hAnsi="Source Sans Pro"/>
          <w:sz w:val="28"/>
          <w:szCs w:val="28"/>
        </w:rPr>
        <w:tab/>
        <w:t>målen</w:t>
      </w:r>
      <w:r w:rsidR="0078751B">
        <w:rPr>
          <w:rFonts w:ascii="Source Sans Pro" w:hAnsi="Source Sans Pro"/>
          <w:sz w:val="28"/>
          <w:szCs w:val="28"/>
        </w:rPr>
        <w:tab/>
      </w:r>
      <w:r w:rsidRPr="00C279BD">
        <w:rPr>
          <w:rFonts w:ascii="Source Sans Pro" w:hAnsi="Source Sans Pro"/>
          <w:sz w:val="28"/>
          <w:szCs w:val="28"/>
        </w:rPr>
        <w:t>Heba</w:t>
      </w:r>
      <w:r w:rsidRPr="00C279BD" w:rsidDel="00FD7262">
        <w:rPr>
          <w:rFonts w:ascii="Source Sans Pro" w:hAnsi="Source Sans Pro"/>
          <w:sz w:val="28"/>
          <w:szCs w:val="28"/>
        </w:rPr>
        <w:tab/>
      </w:r>
      <w:r w:rsidRPr="00C279BD">
        <w:rPr>
          <w:rFonts w:ascii="Source Sans Pro" w:hAnsi="Source Sans Pro"/>
          <w:sz w:val="28"/>
          <w:szCs w:val="28"/>
        </w:rPr>
        <w:t>gåta</w:t>
      </w:r>
    </w:p>
    <w:p w14:paraId="3C863B15" w14:textId="77777777" w:rsidR="003838D2" w:rsidRDefault="00811643"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sidDel="00FD7262">
        <w:rPr>
          <w:rFonts w:ascii="Source Sans Pro" w:hAnsi="Source Sans Pro"/>
          <w:sz w:val="28"/>
          <w:szCs w:val="28"/>
        </w:rPr>
        <w:tab/>
      </w:r>
      <w:r w:rsidRPr="00C279BD">
        <w:rPr>
          <w:rFonts w:ascii="Source Sans Pro" w:hAnsi="Source Sans Pro"/>
          <w:sz w:val="28"/>
          <w:szCs w:val="28"/>
        </w:rPr>
        <w:t>mota</w:t>
      </w:r>
      <w:r w:rsidRPr="00C279BD" w:rsidDel="00FD7262">
        <w:rPr>
          <w:rFonts w:ascii="Source Sans Pro" w:hAnsi="Source Sans Pro"/>
          <w:sz w:val="28"/>
          <w:szCs w:val="28"/>
        </w:rPr>
        <w:tab/>
      </w:r>
      <w:r w:rsidRPr="00C279BD">
        <w:rPr>
          <w:rFonts w:ascii="Source Sans Pro" w:hAnsi="Source Sans Pro"/>
          <w:sz w:val="28"/>
          <w:szCs w:val="28"/>
        </w:rPr>
        <w:t>mata</w:t>
      </w:r>
      <w:r w:rsidRPr="00C279BD" w:rsidDel="00FD7262">
        <w:rPr>
          <w:rFonts w:ascii="Source Sans Pro" w:hAnsi="Source Sans Pro"/>
          <w:sz w:val="28"/>
          <w:szCs w:val="28"/>
        </w:rPr>
        <w:tab/>
      </w:r>
      <w:r w:rsidRPr="00C279BD">
        <w:rPr>
          <w:rFonts w:ascii="Source Sans Pro" w:hAnsi="Source Sans Pro"/>
          <w:sz w:val="28"/>
          <w:szCs w:val="28"/>
        </w:rPr>
        <w:t>java</w:t>
      </w:r>
      <w:r w:rsidRPr="00C279BD" w:rsidDel="00FD7262">
        <w:rPr>
          <w:rFonts w:ascii="Source Sans Pro" w:hAnsi="Source Sans Pro"/>
          <w:sz w:val="28"/>
          <w:szCs w:val="28"/>
        </w:rPr>
        <w:tab/>
      </w:r>
      <w:r w:rsidRPr="00C279BD">
        <w:rPr>
          <w:rFonts w:ascii="Source Sans Pro" w:hAnsi="Source Sans Pro"/>
          <w:sz w:val="28"/>
          <w:szCs w:val="28"/>
        </w:rPr>
        <w:t>jos</w:t>
      </w:r>
      <w:r w:rsidRPr="00C279BD" w:rsidDel="00FD7262">
        <w:rPr>
          <w:rFonts w:ascii="Source Sans Pro" w:hAnsi="Source Sans Pro"/>
          <w:sz w:val="28"/>
          <w:szCs w:val="28"/>
        </w:rPr>
        <w:tab/>
      </w:r>
      <w:r w:rsidRPr="00C279BD">
        <w:rPr>
          <w:rFonts w:ascii="Source Sans Pro" w:hAnsi="Source Sans Pro"/>
          <w:sz w:val="28"/>
          <w:szCs w:val="28"/>
        </w:rPr>
        <w:t>mosa</w:t>
      </w:r>
    </w:p>
    <w:p w14:paraId="38468525" w14:textId="77777777" w:rsidR="003838D2" w:rsidRDefault="0078751B"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Pr>
          <w:rFonts w:ascii="Source Sans Pro" w:hAnsi="Source Sans Pro"/>
          <w:sz w:val="28"/>
          <w:szCs w:val="28"/>
        </w:rPr>
        <w:tab/>
      </w:r>
      <w:r w:rsidR="00811643" w:rsidRPr="00C279BD">
        <w:rPr>
          <w:rFonts w:ascii="Source Sans Pro" w:hAnsi="Source Sans Pro"/>
          <w:sz w:val="28"/>
          <w:szCs w:val="28"/>
        </w:rPr>
        <w:t>hågen</w:t>
      </w:r>
      <w:r w:rsidR="00811643" w:rsidRPr="00C279BD" w:rsidDel="00FD7262">
        <w:rPr>
          <w:rFonts w:ascii="Source Sans Pro" w:hAnsi="Source Sans Pro"/>
          <w:sz w:val="28"/>
          <w:szCs w:val="28"/>
        </w:rPr>
        <w:tab/>
      </w:r>
      <w:r w:rsidR="00811643" w:rsidRPr="00C279BD">
        <w:rPr>
          <w:rFonts w:ascii="Source Sans Pro" w:hAnsi="Source Sans Pro"/>
          <w:sz w:val="28"/>
          <w:szCs w:val="28"/>
        </w:rPr>
        <w:t>bogen</w:t>
      </w:r>
      <w:r w:rsidR="00811643" w:rsidRPr="00C279BD" w:rsidDel="00FD7262">
        <w:rPr>
          <w:rFonts w:ascii="Source Sans Pro" w:hAnsi="Source Sans Pro"/>
          <w:sz w:val="28"/>
          <w:szCs w:val="28"/>
        </w:rPr>
        <w:tab/>
      </w:r>
      <w:r w:rsidR="00811643" w:rsidRPr="00C279BD">
        <w:rPr>
          <w:rFonts w:ascii="Source Sans Pro" w:hAnsi="Source Sans Pro"/>
          <w:sz w:val="28"/>
          <w:szCs w:val="28"/>
        </w:rPr>
        <w:t>igel</w:t>
      </w:r>
      <w:r w:rsidR="00811643" w:rsidRPr="00C279BD" w:rsidDel="00FD7262">
        <w:rPr>
          <w:rFonts w:ascii="Source Sans Pro" w:hAnsi="Source Sans Pro"/>
          <w:sz w:val="28"/>
          <w:szCs w:val="28"/>
        </w:rPr>
        <w:tab/>
      </w:r>
      <w:proofErr w:type="spellStart"/>
      <w:r w:rsidR="00811643" w:rsidRPr="00C279BD">
        <w:rPr>
          <w:rFonts w:ascii="Source Sans Pro" w:hAnsi="Source Sans Pro"/>
          <w:sz w:val="28"/>
          <w:szCs w:val="28"/>
        </w:rPr>
        <w:t>Adil</w:t>
      </w:r>
      <w:proofErr w:type="spellEnd"/>
      <w:r w:rsidR="00811643" w:rsidRPr="00C279BD" w:rsidDel="00FD7262">
        <w:rPr>
          <w:rFonts w:ascii="Source Sans Pro" w:hAnsi="Source Sans Pro"/>
          <w:sz w:val="28"/>
          <w:szCs w:val="28"/>
        </w:rPr>
        <w:tab/>
      </w:r>
      <w:r w:rsidR="00811643" w:rsidRPr="00C279BD">
        <w:rPr>
          <w:rFonts w:ascii="Source Sans Pro" w:hAnsi="Source Sans Pro"/>
          <w:sz w:val="28"/>
          <w:szCs w:val="28"/>
        </w:rPr>
        <w:t>kåda</w:t>
      </w:r>
    </w:p>
    <w:p w14:paraId="22BD2296" w14:textId="77777777" w:rsidR="003838D2" w:rsidRDefault="00811643"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sidDel="00FD7262">
        <w:rPr>
          <w:rFonts w:ascii="Source Sans Pro" w:hAnsi="Source Sans Pro"/>
          <w:sz w:val="28"/>
          <w:szCs w:val="28"/>
        </w:rPr>
        <w:tab/>
      </w:r>
      <w:r w:rsidRPr="00C279BD">
        <w:rPr>
          <w:rFonts w:ascii="Source Sans Pro" w:hAnsi="Source Sans Pro"/>
          <w:sz w:val="28"/>
          <w:szCs w:val="28"/>
        </w:rPr>
        <w:t>jodå</w:t>
      </w:r>
      <w:r w:rsidRPr="00C279BD" w:rsidDel="00FD7262">
        <w:rPr>
          <w:rFonts w:ascii="Source Sans Pro" w:hAnsi="Source Sans Pro"/>
          <w:sz w:val="28"/>
          <w:szCs w:val="28"/>
        </w:rPr>
        <w:tab/>
      </w:r>
      <w:r w:rsidRPr="00C279BD">
        <w:rPr>
          <w:rFonts w:ascii="Source Sans Pro" w:hAnsi="Source Sans Pro"/>
          <w:sz w:val="28"/>
          <w:szCs w:val="28"/>
        </w:rPr>
        <w:t>sola</w:t>
      </w:r>
      <w:r w:rsidR="0078751B">
        <w:rPr>
          <w:rFonts w:ascii="Source Sans Pro" w:hAnsi="Source Sans Pro"/>
          <w:sz w:val="28"/>
          <w:szCs w:val="28"/>
        </w:rPr>
        <w:tab/>
      </w:r>
      <w:r w:rsidRPr="00C279BD">
        <w:rPr>
          <w:rFonts w:ascii="Source Sans Pro" w:hAnsi="Source Sans Pro"/>
          <w:sz w:val="28"/>
          <w:szCs w:val="28"/>
        </w:rPr>
        <w:t>gola</w:t>
      </w:r>
      <w:r w:rsidRPr="00C279BD" w:rsidDel="00FD7262">
        <w:rPr>
          <w:rFonts w:ascii="Source Sans Pro" w:hAnsi="Source Sans Pro"/>
          <w:sz w:val="28"/>
          <w:szCs w:val="28"/>
        </w:rPr>
        <w:tab/>
      </w:r>
      <w:proofErr w:type="gramStart"/>
      <w:r w:rsidRPr="00C279BD">
        <w:rPr>
          <w:rFonts w:ascii="Source Sans Pro" w:hAnsi="Source Sans Pro"/>
          <w:sz w:val="28"/>
          <w:szCs w:val="28"/>
        </w:rPr>
        <w:t>bila</w:t>
      </w:r>
      <w:r w:rsidRPr="00C279BD" w:rsidDel="00FD7262">
        <w:rPr>
          <w:rFonts w:ascii="Source Sans Pro" w:hAnsi="Source Sans Pro"/>
          <w:sz w:val="28"/>
          <w:szCs w:val="28"/>
        </w:rPr>
        <w:tab/>
      </w:r>
      <w:r w:rsidRPr="00C279BD">
        <w:rPr>
          <w:rFonts w:ascii="Source Sans Pro" w:hAnsi="Source Sans Pro"/>
          <w:sz w:val="28"/>
          <w:szCs w:val="28"/>
        </w:rPr>
        <w:t>båge</w:t>
      </w:r>
      <w:proofErr w:type="gramEnd"/>
    </w:p>
    <w:p w14:paraId="6D7744BC" w14:textId="4CE4A005" w:rsidR="00811643" w:rsidRPr="00C279BD" w:rsidDel="00FD7262" w:rsidRDefault="00811643" w:rsidP="0078751B">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sidDel="00FD7262">
        <w:rPr>
          <w:rFonts w:ascii="Source Sans Pro" w:hAnsi="Source Sans Pro"/>
          <w:sz w:val="28"/>
          <w:szCs w:val="28"/>
        </w:rPr>
        <w:tab/>
      </w:r>
      <w:r w:rsidRPr="00C279BD">
        <w:rPr>
          <w:rFonts w:ascii="Source Sans Pro" w:hAnsi="Source Sans Pro"/>
          <w:sz w:val="28"/>
          <w:szCs w:val="28"/>
        </w:rPr>
        <w:t>nog</w:t>
      </w:r>
      <w:r w:rsidRPr="00C279BD" w:rsidDel="00FD7262">
        <w:rPr>
          <w:rFonts w:ascii="Source Sans Pro" w:hAnsi="Source Sans Pro"/>
          <w:sz w:val="28"/>
          <w:szCs w:val="28"/>
        </w:rPr>
        <w:tab/>
      </w:r>
      <w:r w:rsidRPr="00C279BD">
        <w:rPr>
          <w:rFonts w:ascii="Source Sans Pro" w:hAnsi="Source Sans Pro"/>
          <w:sz w:val="28"/>
          <w:szCs w:val="28"/>
        </w:rPr>
        <w:t>tog</w:t>
      </w:r>
      <w:r w:rsidRPr="00C279BD" w:rsidDel="00FD7262">
        <w:rPr>
          <w:rFonts w:ascii="Source Sans Pro" w:hAnsi="Source Sans Pro"/>
          <w:sz w:val="28"/>
          <w:szCs w:val="28"/>
        </w:rPr>
        <w:tab/>
      </w:r>
      <w:r w:rsidRPr="00C279BD">
        <w:rPr>
          <w:rFonts w:ascii="Source Sans Pro" w:hAnsi="Source Sans Pro"/>
          <w:sz w:val="28"/>
          <w:szCs w:val="28"/>
        </w:rPr>
        <w:t>såg</w:t>
      </w:r>
      <w:r w:rsidRPr="00C279BD" w:rsidDel="00FD7262">
        <w:rPr>
          <w:rFonts w:ascii="Source Sans Pro" w:hAnsi="Source Sans Pro"/>
          <w:sz w:val="28"/>
          <w:szCs w:val="28"/>
        </w:rPr>
        <w:tab/>
      </w:r>
      <w:r w:rsidRPr="00C279BD">
        <w:rPr>
          <w:rFonts w:ascii="Source Sans Pro" w:hAnsi="Source Sans Pro"/>
          <w:sz w:val="28"/>
          <w:szCs w:val="28"/>
        </w:rPr>
        <w:t>mol</w:t>
      </w:r>
    </w:p>
    <w:p w14:paraId="1394DCC1" w14:textId="23FC3AE1" w:rsidR="0078751B" w:rsidRDefault="0078751B">
      <w:pPr>
        <w:rPr>
          <w:rFonts w:ascii="Source Sans Pro" w:hAnsi="Source Sans Pro"/>
          <w:sz w:val="24"/>
        </w:rPr>
      </w:pPr>
      <w:r>
        <w:br w:type="page"/>
      </w:r>
    </w:p>
    <w:p w14:paraId="03C90240" w14:textId="77777777" w:rsidR="0078751B" w:rsidRDefault="0078751B"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Pr>
          <w:rFonts w:ascii="Source Sans Pro" w:hAnsi="Source Sans Pro"/>
          <w:sz w:val="28"/>
          <w:szCs w:val="28"/>
        </w:rPr>
        <w:lastRenderedPageBreak/>
        <w:tab/>
      </w:r>
      <w:r w:rsidR="00811643" w:rsidRPr="00C279BD">
        <w:rPr>
          <w:rFonts w:ascii="Source Sans Pro" w:hAnsi="Source Sans Pro"/>
          <w:sz w:val="28"/>
          <w:szCs w:val="28"/>
        </w:rPr>
        <w:t>bit</w:t>
      </w:r>
      <w:r w:rsidR="00811643" w:rsidRPr="00C279BD">
        <w:rPr>
          <w:rFonts w:ascii="Source Sans Pro" w:hAnsi="Source Sans Pro"/>
          <w:sz w:val="28"/>
          <w:szCs w:val="28"/>
        </w:rPr>
        <w:tab/>
        <w:t>Jan</w:t>
      </w:r>
      <w:r w:rsidR="00811643" w:rsidRPr="00C279BD">
        <w:rPr>
          <w:rFonts w:ascii="Source Sans Pro" w:hAnsi="Source Sans Pro"/>
          <w:sz w:val="28"/>
          <w:szCs w:val="28"/>
        </w:rPr>
        <w:tab/>
        <w:t>Jon</w:t>
      </w:r>
      <w:r w:rsidR="00811643" w:rsidRPr="00C279BD">
        <w:rPr>
          <w:rFonts w:ascii="Source Sans Pro" w:hAnsi="Source Sans Pro"/>
          <w:sz w:val="28"/>
          <w:szCs w:val="28"/>
        </w:rPr>
        <w:tab/>
        <w:t>båt</w:t>
      </w:r>
      <w:r w:rsidR="00811643" w:rsidRPr="00C279BD">
        <w:rPr>
          <w:rFonts w:ascii="Source Sans Pro" w:hAnsi="Source Sans Pro"/>
          <w:sz w:val="28"/>
          <w:szCs w:val="28"/>
        </w:rPr>
        <w:tab/>
        <w:t>bi</w:t>
      </w:r>
    </w:p>
    <w:p w14:paraId="004D8E30" w14:textId="77777777" w:rsidR="0078751B" w:rsidRDefault="00811643"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lang w:val="da-DK"/>
        </w:rPr>
      </w:pPr>
      <w:r w:rsidRPr="00C279BD">
        <w:rPr>
          <w:rFonts w:ascii="Source Sans Pro" w:hAnsi="Source Sans Pro"/>
          <w:sz w:val="28"/>
          <w:szCs w:val="28"/>
        </w:rPr>
        <w:tab/>
        <w:t>bo</w:t>
      </w:r>
      <w:r w:rsidRPr="00C279BD">
        <w:rPr>
          <w:rFonts w:ascii="Source Sans Pro" w:hAnsi="Source Sans Pro"/>
          <w:sz w:val="28"/>
          <w:szCs w:val="28"/>
        </w:rPr>
        <w:tab/>
        <w:t>bål</w:t>
      </w:r>
      <w:r w:rsidR="0078751B">
        <w:rPr>
          <w:rFonts w:ascii="Source Sans Pro" w:hAnsi="Source Sans Pro"/>
          <w:sz w:val="28"/>
          <w:szCs w:val="28"/>
        </w:rPr>
        <w:tab/>
      </w:r>
      <w:r w:rsidRPr="00C279BD">
        <w:rPr>
          <w:rFonts w:ascii="Source Sans Pro" w:hAnsi="Source Sans Pro"/>
          <w:sz w:val="28"/>
          <w:szCs w:val="28"/>
          <w:lang w:val="da-DK"/>
        </w:rPr>
        <w:t>bor</w:t>
      </w:r>
      <w:r w:rsidRPr="00C279BD">
        <w:rPr>
          <w:rFonts w:ascii="Source Sans Pro" w:hAnsi="Source Sans Pro"/>
          <w:sz w:val="28"/>
          <w:szCs w:val="28"/>
          <w:lang w:val="da-DK"/>
        </w:rPr>
        <w:tab/>
        <w:t>bar</w:t>
      </w:r>
      <w:r w:rsidRPr="00C279BD">
        <w:rPr>
          <w:rFonts w:ascii="Source Sans Pro" w:hAnsi="Source Sans Pro"/>
          <w:sz w:val="28"/>
          <w:szCs w:val="28"/>
          <w:lang w:val="da-DK"/>
        </w:rPr>
        <w:tab/>
      </w:r>
      <w:proofErr w:type="spellStart"/>
      <w:r w:rsidRPr="00C279BD">
        <w:rPr>
          <w:rFonts w:ascii="Source Sans Pro" w:hAnsi="Source Sans Pro"/>
          <w:sz w:val="28"/>
          <w:szCs w:val="28"/>
          <w:lang w:val="da-DK"/>
        </w:rPr>
        <w:t>håg</w:t>
      </w:r>
      <w:proofErr w:type="spellEnd"/>
    </w:p>
    <w:p w14:paraId="1F6457AF" w14:textId="77777777" w:rsidR="0078751B" w:rsidRDefault="00811643"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Pr>
          <w:rFonts w:ascii="Source Sans Pro" w:hAnsi="Source Sans Pro"/>
          <w:sz w:val="28"/>
          <w:szCs w:val="28"/>
          <w:lang w:val="da-DK"/>
        </w:rPr>
        <w:tab/>
      </w:r>
      <w:proofErr w:type="spellStart"/>
      <w:r w:rsidRPr="00C279BD">
        <w:rPr>
          <w:rFonts w:ascii="Source Sans Pro" w:hAnsi="Source Sans Pro"/>
          <w:sz w:val="28"/>
          <w:szCs w:val="28"/>
          <w:lang w:val="da-DK"/>
        </w:rPr>
        <w:t>bår</w:t>
      </w:r>
      <w:proofErr w:type="spellEnd"/>
      <w:r w:rsidRPr="00C279BD">
        <w:rPr>
          <w:rFonts w:ascii="Source Sans Pro" w:hAnsi="Source Sans Pro"/>
          <w:sz w:val="28"/>
          <w:szCs w:val="28"/>
          <w:lang w:val="da-DK"/>
        </w:rPr>
        <w:tab/>
        <w:t>bet</w:t>
      </w:r>
      <w:r w:rsidRPr="00C279BD">
        <w:rPr>
          <w:rFonts w:ascii="Source Sans Pro" w:hAnsi="Source Sans Pro"/>
          <w:sz w:val="28"/>
          <w:szCs w:val="28"/>
          <w:lang w:val="da-DK"/>
        </w:rPr>
        <w:tab/>
        <w:t>bod</w:t>
      </w:r>
      <w:r w:rsidRPr="00C279BD">
        <w:rPr>
          <w:rFonts w:ascii="Source Sans Pro" w:hAnsi="Source Sans Pro"/>
          <w:sz w:val="28"/>
          <w:szCs w:val="28"/>
          <w:lang w:val="da-DK"/>
        </w:rPr>
        <w:tab/>
        <w:t>hår</w:t>
      </w:r>
      <w:r w:rsidR="0078751B">
        <w:rPr>
          <w:rFonts w:ascii="Source Sans Pro" w:hAnsi="Source Sans Pro"/>
          <w:sz w:val="28"/>
          <w:szCs w:val="28"/>
        </w:rPr>
        <w:tab/>
      </w:r>
      <w:r w:rsidRPr="00C279BD">
        <w:rPr>
          <w:rFonts w:ascii="Source Sans Pro" w:hAnsi="Source Sans Pro"/>
          <w:sz w:val="28"/>
          <w:szCs w:val="28"/>
        </w:rPr>
        <w:t>såpa</w:t>
      </w:r>
    </w:p>
    <w:p w14:paraId="63CE5C19" w14:textId="77777777" w:rsidR="0078751B" w:rsidRDefault="00811643"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Pr>
          <w:rFonts w:ascii="Source Sans Pro" w:hAnsi="Source Sans Pro"/>
          <w:sz w:val="28"/>
          <w:szCs w:val="28"/>
        </w:rPr>
        <w:tab/>
        <w:t>våp</w:t>
      </w:r>
      <w:r w:rsidRPr="00C279BD">
        <w:rPr>
          <w:rFonts w:ascii="Source Sans Pro" w:hAnsi="Source Sans Pro"/>
          <w:sz w:val="28"/>
          <w:szCs w:val="28"/>
        </w:rPr>
        <w:tab/>
        <w:t>mil</w:t>
      </w:r>
      <w:r w:rsidRPr="00C279BD">
        <w:rPr>
          <w:rFonts w:ascii="Source Sans Pro" w:hAnsi="Source Sans Pro"/>
          <w:sz w:val="28"/>
          <w:szCs w:val="28"/>
        </w:rPr>
        <w:tab/>
        <w:t>nog</w:t>
      </w:r>
      <w:r w:rsidRPr="00C279BD">
        <w:rPr>
          <w:rFonts w:ascii="Source Sans Pro" w:hAnsi="Source Sans Pro"/>
          <w:sz w:val="28"/>
          <w:szCs w:val="28"/>
        </w:rPr>
        <w:tab/>
        <w:t>bin</w:t>
      </w:r>
      <w:r w:rsidRPr="00C279BD">
        <w:rPr>
          <w:rFonts w:ascii="Source Sans Pro" w:hAnsi="Source Sans Pro"/>
          <w:sz w:val="28"/>
          <w:szCs w:val="28"/>
        </w:rPr>
        <w:tab/>
        <w:t>bil</w:t>
      </w:r>
    </w:p>
    <w:p w14:paraId="6F226340" w14:textId="77777777" w:rsidR="0078751B" w:rsidRDefault="00811643"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Pr>
          <w:rFonts w:ascii="Source Sans Pro" w:hAnsi="Source Sans Pro"/>
          <w:sz w:val="28"/>
          <w:szCs w:val="28"/>
        </w:rPr>
        <w:tab/>
        <w:t>noga</w:t>
      </w:r>
      <w:r w:rsidR="0078751B">
        <w:rPr>
          <w:rFonts w:ascii="Source Sans Pro" w:hAnsi="Source Sans Pro"/>
          <w:sz w:val="28"/>
          <w:szCs w:val="28"/>
        </w:rPr>
        <w:tab/>
      </w:r>
      <w:r w:rsidRPr="00C279BD">
        <w:rPr>
          <w:rFonts w:ascii="Source Sans Pro" w:hAnsi="Source Sans Pro"/>
          <w:sz w:val="28"/>
          <w:szCs w:val="28"/>
        </w:rPr>
        <w:t>bodar</w:t>
      </w:r>
      <w:r w:rsidRPr="00C279BD">
        <w:rPr>
          <w:rFonts w:ascii="Source Sans Pro" w:hAnsi="Source Sans Pro"/>
          <w:sz w:val="28"/>
          <w:szCs w:val="28"/>
        </w:rPr>
        <w:tab/>
        <w:t>bida</w:t>
      </w:r>
      <w:r w:rsidRPr="00C279BD">
        <w:rPr>
          <w:rFonts w:ascii="Source Sans Pro" w:hAnsi="Source Sans Pro"/>
          <w:sz w:val="28"/>
          <w:szCs w:val="28"/>
        </w:rPr>
        <w:tab/>
        <w:t>balen</w:t>
      </w:r>
      <w:r w:rsidRPr="00C279BD">
        <w:rPr>
          <w:rFonts w:ascii="Source Sans Pro" w:hAnsi="Source Sans Pro"/>
          <w:sz w:val="28"/>
          <w:szCs w:val="28"/>
        </w:rPr>
        <w:tab/>
        <w:t>båtar</w:t>
      </w:r>
    </w:p>
    <w:p w14:paraId="466088D1" w14:textId="77777777" w:rsidR="0078751B" w:rsidRDefault="00811643"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Pr>
          <w:rFonts w:ascii="Source Sans Pro" w:hAnsi="Source Sans Pro"/>
          <w:sz w:val="28"/>
          <w:szCs w:val="28"/>
        </w:rPr>
        <w:tab/>
        <w:t>målen</w:t>
      </w:r>
      <w:r w:rsidRPr="00C279BD">
        <w:rPr>
          <w:rFonts w:ascii="Source Sans Pro" w:hAnsi="Source Sans Pro"/>
          <w:sz w:val="28"/>
          <w:szCs w:val="28"/>
        </w:rPr>
        <w:tab/>
        <w:t>milen</w:t>
      </w:r>
      <w:r w:rsidRPr="00C279BD">
        <w:rPr>
          <w:rFonts w:ascii="Source Sans Pro" w:hAnsi="Source Sans Pro"/>
          <w:sz w:val="28"/>
          <w:szCs w:val="28"/>
        </w:rPr>
        <w:tab/>
        <w:t>bålen</w:t>
      </w:r>
      <w:r w:rsidR="0078751B">
        <w:rPr>
          <w:rFonts w:ascii="Source Sans Pro" w:hAnsi="Source Sans Pro"/>
          <w:sz w:val="28"/>
          <w:szCs w:val="28"/>
        </w:rPr>
        <w:tab/>
      </w:r>
      <w:r w:rsidRPr="00C279BD">
        <w:rPr>
          <w:rFonts w:ascii="Source Sans Pro" w:hAnsi="Source Sans Pro"/>
          <w:sz w:val="28"/>
          <w:szCs w:val="28"/>
        </w:rPr>
        <w:t>bogen</w:t>
      </w:r>
      <w:r w:rsidRPr="00C279BD" w:rsidDel="00FD7262">
        <w:rPr>
          <w:rFonts w:ascii="Source Sans Pro" w:hAnsi="Source Sans Pro"/>
          <w:sz w:val="28"/>
          <w:szCs w:val="28"/>
        </w:rPr>
        <w:tab/>
      </w:r>
      <w:r w:rsidRPr="00C279BD">
        <w:rPr>
          <w:rFonts w:ascii="Source Sans Pro" w:hAnsi="Source Sans Pro"/>
          <w:sz w:val="28"/>
          <w:szCs w:val="28"/>
        </w:rPr>
        <w:t>hågen</w:t>
      </w:r>
    </w:p>
    <w:p w14:paraId="4CB5918D" w14:textId="387046FF" w:rsidR="00811643" w:rsidRPr="00C279BD" w:rsidDel="00FD7262" w:rsidRDefault="00811643"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sidDel="00FD7262">
        <w:rPr>
          <w:rFonts w:ascii="Source Sans Pro" w:hAnsi="Source Sans Pro"/>
          <w:sz w:val="28"/>
          <w:szCs w:val="28"/>
        </w:rPr>
        <w:tab/>
      </w:r>
      <w:r w:rsidRPr="00C279BD">
        <w:rPr>
          <w:rFonts w:ascii="Source Sans Pro" w:hAnsi="Source Sans Pro"/>
          <w:sz w:val="28"/>
          <w:szCs w:val="28"/>
        </w:rPr>
        <w:t>kåda</w:t>
      </w:r>
      <w:r w:rsidRPr="00C279BD" w:rsidDel="00FD7262">
        <w:rPr>
          <w:rFonts w:ascii="Source Sans Pro" w:hAnsi="Source Sans Pro"/>
          <w:sz w:val="28"/>
          <w:szCs w:val="28"/>
        </w:rPr>
        <w:tab/>
      </w:r>
      <w:r w:rsidRPr="00C279BD">
        <w:rPr>
          <w:rFonts w:ascii="Source Sans Pro" w:hAnsi="Source Sans Pro"/>
          <w:sz w:val="28"/>
          <w:szCs w:val="28"/>
        </w:rPr>
        <w:t>igel</w:t>
      </w:r>
      <w:r w:rsidRPr="00C279BD" w:rsidDel="00FD7262">
        <w:rPr>
          <w:rFonts w:ascii="Source Sans Pro" w:hAnsi="Source Sans Pro"/>
          <w:sz w:val="28"/>
          <w:szCs w:val="28"/>
        </w:rPr>
        <w:tab/>
      </w:r>
      <w:r w:rsidRPr="00C279BD">
        <w:rPr>
          <w:rFonts w:ascii="Source Sans Pro" w:hAnsi="Source Sans Pro"/>
          <w:sz w:val="28"/>
          <w:szCs w:val="28"/>
        </w:rPr>
        <w:t>sola</w:t>
      </w:r>
      <w:r w:rsidRPr="00C279BD" w:rsidDel="00FD7262">
        <w:rPr>
          <w:rFonts w:ascii="Source Sans Pro" w:hAnsi="Source Sans Pro"/>
          <w:sz w:val="28"/>
          <w:szCs w:val="28"/>
        </w:rPr>
        <w:tab/>
      </w:r>
      <w:r w:rsidRPr="00C279BD">
        <w:rPr>
          <w:rFonts w:ascii="Source Sans Pro" w:hAnsi="Source Sans Pro"/>
          <w:sz w:val="28"/>
          <w:szCs w:val="28"/>
        </w:rPr>
        <w:t>jodå</w:t>
      </w:r>
      <w:r w:rsidRPr="00C279BD" w:rsidDel="00FD7262">
        <w:rPr>
          <w:rFonts w:ascii="Source Sans Pro" w:hAnsi="Source Sans Pro"/>
          <w:sz w:val="28"/>
          <w:szCs w:val="28"/>
        </w:rPr>
        <w:tab/>
      </w:r>
      <w:proofErr w:type="spellStart"/>
      <w:r w:rsidRPr="00C279BD">
        <w:rPr>
          <w:rFonts w:ascii="Source Sans Pro" w:hAnsi="Source Sans Pro"/>
          <w:sz w:val="28"/>
          <w:szCs w:val="28"/>
        </w:rPr>
        <w:t>Adil</w:t>
      </w:r>
      <w:proofErr w:type="spellEnd"/>
    </w:p>
    <w:p w14:paraId="56903FF7" w14:textId="77777777" w:rsidR="0078751B" w:rsidRDefault="0078751B"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lang w:val="fi-FI"/>
        </w:rPr>
      </w:pPr>
      <w:r>
        <w:rPr>
          <w:rFonts w:ascii="Source Sans Pro" w:hAnsi="Source Sans Pro"/>
          <w:sz w:val="28"/>
          <w:szCs w:val="28"/>
          <w:lang w:val="fi-FI"/>
        </w:rPr>
        <w:tab/>
      </w:r>
      <w:proofErr w:type="spellStart"/>
      <w:r w:rsidR="00811643" w:rsidRPr="00C279BD">
        <w:rPr>
          <w:rFonts w:ascii="Source Sans Pro" w:hAnsi="Source Sans Pro"/>
          <w:sz w:val="28"/>
          <w:szCs w:val="28"/>
          <w:lang w:val="fi-FI"/>
        </w:rPr>
        <w:t>gåta</w:t>
      </w:r>
      <w:proofErr w:type="spellEnd"/>
      <w:r w:rsidR="00811643" w:rsidRPr="00C279BD" w:rsidDel="00FD7262">
        <w:rPr>
          <w:rFonts w:ascii="Source Sans Pro" w:hAnsi="Source Sans Pro"/>
          <w:sz w:val="28"/>
          <w:szCs w:val="28"/>
          <w:lang w:val="fi-FI"/>
        </w:rPr>
        <w:tab/>
      </w:r>
      <w:proofErr w:type="spellStart"/>
      <w:r w:rsidR="00811643" w:rsidRPr="00C279BD">
        <w:rPr>
          <w:rFonts w:ascii="Source Sans Pro" w:hAnsi="Source Sans Pro"/>
          <w:sz w:val="28"/>
          <w:szCs w:val="28"/>
          <w:lang w:val="fi-FI"/>
        </w:rPr>
        <w:t>Heba</w:t>
      </w:r>
      <w:proofErr w:type="spellEnd"/>
      <w:r w:rsidR="00811643" w:rsidRPr="00C279BD" w:rsidDel="00FD7262">
        <w:rPr>
          <w:rFonts w:ascii="Source Sans Pro" w:hAnsi="Source Sans Pro"/>
          <w:sz w:val="28"/>
          <w:szCs w:val="28"/>
          <w:lang w:val="fi-FI"/>
        </w:rPr>
        <w:tab/>
      </w:r>
      <w:proofErr w:type="spellStart"/>
      <w:r w:rsidR="00811643" w:rsidRPr="00C279BD">
        <w:rPr>
          <w:rFonts w:ascii="Source Sans Pro" w:hAnsi="Source Sans Pro"/>
          <w:sz w:val="28"/>
          <w:szCs w:val="28"/>
          <w:lang w:val="fi-FI"/>
        </w:rPr>
        <w:t>java</w:t>
      </w:r>
      <w:proofErr w:type="spellEnd"/>
      <w:r w:rsidR="00811643" w:rsidRPr="00C279BD" w:rsidDel="00FD7262">
        <w:rPr>
          <w:rFonts w:ascii="Source Sans Pro" w:hAnsi="Source Sans Pro"/>
          <w:sz w:val="28"/>
          <w:szCs w:val="28"/>
          <w:lang w:val="fi-FI"/>
        </w:rPr>
        <w:tab/>
      </w:r>
      <w:proofErr w:type="spellStart"/>
      <w:r w:rsidR="00811643" w:rsidRPr="00C279BD">
        <w:rPr>
          <w:rFonts w:ascii="Source Sans Pro" w:hAnsi="Source Sans Pro"/>
          <w:sz w:val="28"/>
          <w:szCs w:val="28"/>
          <w:lang w:val="fi-FI"/>
        </w:rPr>
        <w:t>mota</w:t>
      </w:r>
      <w:proofErr w:type="spellEnd"/>
      <w:r w:rsidR="00811643" w:rsidRPr="00C279BD" w:rsidDel="00FD7262">
        <w:rPr>
          <w:rFonts w:ascii="Source Sans Pro" w:hAnsi="Source Sans Pro"/>
          <w:sz w:val="28"/>
          <w:szCs w:val="28"/>
          <w:lang w:val="fi-FI"/>
        </w:rPr>
        <w:tab/>
      </w:r>
      <w:proofErr w:type="spellStart"/>
      <w:r w:rsidR="00811643" w:rsidRPr="00C279BD">
        <w:rPr>
          <w:rFonts w:ascii="Source Sans Pro" w:hAnsi="Source Sans Pro"/>
          <w:sz w:val="28"/>
          <w:szCs w:val="28"/>
          <w:lang w:val="fi-FI"/>
        </w:rPr>
        <w:t>mosa</w:t>
      </w:r>
      <w:proofErr w:type="spellEnd"/>
    </w:p>
    <w:p w14:paraId="15BAB6E0" w14:textId="77777777" w:rsidR="0078751B" w:rsidRDefault="00811643"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rPr>
      </w:pPr>
      <w:r w:rsidRPr="00C279BD" w:rsidDel="00FD7262">
        <w:rPr>
          <w:rFonts w:ascii="Source Sans Pro" w:hAnsi="Source Sans Pro"/>
          <w:sz w:val="28"/>
          <w:szCs w:val="28"/>
          <w:lang w:val="fi-FI"/>
        </w:rPr>
        <w:tab/>
      </w:r>
      <w:r w:rsidRPr="00C279BD">
        <w:rPr>
          <w:rFonts w:ascii="Source Sans Pro" w:hAnsi="Source Sans Pro"/>
          <w:sz w:val="28"/>
          <w:szCs w:val="28"/>
          <w:lang w:val="fi-FI"/>
        </w:rPr>
        <w:t>jos</w:t>
      </w:r>
      <w:r w:rsidRPr="00C279BD" w:rsidDel="00FD7262">
        <w:rPr>
          <w:rFonts w:ascii="Source Sans Pro" w:hAnsi="Source Sans Pro"/>
          <w:sz w:val="28"/>
          <w:szCs w:val="28"/>
          <w:lang w:val="fi-FI"/>
        </w:rPr>
        <w:tab/>
      </w:r>
      <w:proofErr w:type="spellStart"/>
      <w:r w:rsidRPr="00C279BD">
        <w:rPr>
          <w:rFonts w:ascii="Source Sans Pro" w:hAnsi="Source Sans Pro"/>
          <w:sz w:val="28"/>
          <w:szCs w:val="28"/>
          <w:lang w:val="fi-FI"/>
        </w:rPr>
        <w:t>mata</w:t>
      </w:r>
      <w:proofErr w:type="spellEnd"/>
      <w:r w:rsidR="0078751B">
        <w:rPr>
          <w:rFonts w:ascii="Source Sans Pro" w:hAnsi="Source Sans Pro"/>
          <w:sz w:val="28"/>
          <w:szCs w:val="28"/>
          <w:lang w:val="fi-FI"/>
        </w:rPr>
        <w:tab/>
      </w:r>
      <w:r w:rsidRPr="00C279BD">
        <w:rPr>
          <w:rFonts w:ascii="Source Sans Pro" w:hAnsi="Source Sans Pro"/>
          <w:sz w:val="28"/>
          <w:szCs w:val="28"/>
        </w:rPr>
        <w:t>bila</w:t>
      </w:r>
      <w:r w:rsidRPr="00C279BD" w:rsidDel="00FD7262">
        <w:rPr>
          <w:rFonts w:ascii="Source Sans Pro" w:hAnsi="Source Sans Pro"/>
          <w:sz w:val="28"/>
          <w:szCs w:val="28"/>
        </w:rPr>
        <w:tab/>
      </w:r>
      <w:r w:rsidRPr="00C279BD">
        <w:rPr>
          <w:rFonts w:ascii="Source Sans Pro" w:hAnsi="Source Sans Pro"/>
          <w:sz w:val="28"/>
          <w:szCs w:val="28"/>
        </w:rPr>
        <w:t>gola</w:t>
      </w:r>
      <w:r w:rsidRPr="00C279BD" w:rsidDel="00FD7262">
        <w:rPr>
          <w:rFonts w:ascii="Source Sans Pro" w:hAnsi="Source Sans Pro"/>
          <w:sz w:val="28"/>
          <w:szCs w:val="28"/>
        </w:rPr>
        <w:tab/>
      </w:r>
      <w:r w:rsidRPr="00C279BD">
        <w:rPr>
          <w:rFonts w:ascii="Source Sans Pro" w:hAnsi="Source Sans Pro"/>
          <w:sz w:val="28"/>
          <w:szCs w:val="28"/>
        </w:rPr>
        <w:t>tog</w:t>
      </w:r>
    </w:p>
    <w:p w14:paraId="787311E7" w14:textId="57CE05A0" w:rsidR="00811643" w:rsidRPr="0078751B" w:rsidDel="00FD7262" w:rsidRDefault="00811643" w:rsidP="00E06966">
      <w:pPr>
        <w:pStyle w:val="Ingetavstnd"/>
        <w:tabs>
          <w:tab w:val="left" w:pos="1406"/>
          <w:tab w:val="left" w:pos="2699"/>
          <w:tab w:val="left" w:pos="3993"/>
          <w:tab w:val="left" w:pos="5289"/>
          <w:tab w:val="left" w:pos="6583"/>
          <w:tab w:val="left" w:pos="7877"/>
        </w:tabs>
        <w:spacing w:line="480" w:lineRule="auto"/>
        <w:ind w:left="113"/>
        <w:rPr>
          <w:rFonts w:ascii="Source Sans Pro" w:hAnsi="Source Sans Pro"/>
          <w:sz w:val="28"/>
          <w:szCs w:val="28"/>
          <w:lang w:val="fi-FI"/>
        </w:rPr>
      </w:pPr>
      <w:r w:rsidRPr="00C279BD" w:rsidDel="00FD7262">
        <w:rPr>
          <w:rFonts w:ascii="Source Sans Pro" w:hAnsi="Source Sans Pro"/>
          <w:sz w:val="28"/>
          <w:szCs w:val="28"/>
        </w:rPr>
        <w:tab/>
      </w:r>
      <w:r w:rsidRPr="00C279BD">
        <w:rPr>
          <w:rFonts w:ascii="Source Sans Pro" w:hAnsi="Source Sans Pro"/>
          <w:sz w:val="28"/>
          <w:szCs w:val="28"/>
        </w:rPr>
        <w:t>båge</w:t>
      </w:r>
      <w:r w:rsidRPr="00C279BD" w:rsidDel="00FD7262">
        <w:rPr>
          <w:rFonts w:ascii="Source Sans Pro" w:hAnsi="Source Sans Pro"/>
          <w:sz w:val="28"/>
          <w:szCs w:val="28"/>
        </w:rPr>
        <w:tab/>
      </w:r>
      <w:r w:rsidRPr="00C279BD">
        <w:rPr>
          <w:rFonts w:ascii="Source Sans Pro" w:hAnsi="Source Sans Pro"/>
          <w:sz w:val="28"/>
          <w:szCs w:val="28"/>
        </w:rPr>
        <w:t>mol</w:t>
      </w:r>
      <w:r w:rsidRPr="00C279BD" w:rsidDel="00FD7262">
        <w:rPr>
          <w:rFonts w:ascii="Source Sans Pro" w:hAnsi="Source Sans Pro"/>
          <w:sz w:val="28"/>
          <w:szCs w:val="28"/>
        </w:rPr>
        <w:tab/>
      </w:r>
      <w:r w:rsidRPr="00C279BD">
        <w:rPr>
          <w:rFonts w:ascii="Source Sans Pro" w:hAnsi="Source Sans Pro"/>
          <w:sz w:val="28"/>
          <w:szCs w:val="28"/>
        </w:rPr>
        <w:t>såg</w:t>
      </w:r>
      <w:r w:rsidRPr="00C279BD" w:rsidDel="00FD7262">
        <w:rPr>
          <w:rFonts w:ascii="Source Sans Pro" w:hAnsi="Source Sans Pro"/>
          <w:sz w:val="28"/>
          <w:szCs w:val="28"/>
        </w:rPr>
        <w:tab/>
      </w:r>
      <w:r w:rsidRPr="00C279BD">
        <w:rPr>
          <w:rFonts w:ascii="Source Sans Pro" w:hAnsi="Source Sans Pro"/>
          <w:sz w:val="28"/>
          <w:szCs w:val="28"/>
        </w:rPr>
        <w:t>nog</w:t>
      </w:r>
    </w:p>
    <w:p w14:paraId="7182C007" w14:textId="77777777" w:rsidR="00811643" w:rsidRPr="00C279BD" w:rsidRDefault="00811643" w:rsidP="00811643">
      <w:pPr>
        <w:pStyle w:val="Ingetavstnd"/>
        <w:tabs>
          <w:tab w:val="left" w:pos="1985"/>
          <w:tab w:val="left" w:pos="3969"/>
          <w:tab w:val="left" w:pos="4536"/>
          <w:tab w:val="left" w:pos="5812"/>
          <w:tab w:val="left" w:pos="7371"/>
        </w:tabs>
        <w:spacing w:line="276" w:lineRule="auto"/>
        <w:rPr>
          <w:rFonts w:ascii="Source Sans Pro" w:hAnsi="Source Sans Pro"/>
          <w:color w:val="0070C0"/>
          <w:sz w:val="28"/>
          <w:szCs w:val="28"/>
        </w:rPr>
      </w:pPr>
    </w:p>
    <w:p w14:paraId="61C83948" w14:textId="77777777" w:rsidR="0078751B" w:rsidRDefault="0078751B" w:rsidP="00E06966">
      <w:pPr>
        <w:pStyle w:val="Ingetavstnd"/>
        <w:tabs>
          <w:tab w:val="left" w:pos="1276"/>
          <w:tab w:val="left" w:pos="3261"/>
          <w:tab w:val="left" w:pos="5245"/>
          <w:tab w:val="left" w:pos="6096"/>
          <w:tab w:val="left" w:pos="7371"/>
        </w:tabs>
        <w:spacing w:line="480" w:lineRule="auto"/>
        <w:rPr>
          <w:rFonts w:ascii="Source Sans Pro" w:hAnsi="Source Sans Pro"/>
          <w:sz w:val="28"/>
          <w:szCs w:val="28"/>
        </w:rPr>
      </w:pPr>
      <w:r>
        <w:rPr>
          <w:rFonts w:ascii="Source Sans Pro" w:hAnsi="Source Sans Pro"/>
          <w:sz w:val="28"/>
          <w:szCs w:val="28"/>
        </w:rPr>
        <w:tab/>
      </w:r>
      <w:r w:rsidR="00811643" w:rsidRPr="00C279BD">
        <w:rPr>
          <w:rFonts w:ascii="Source Sans Pro" w:hAnsi="Source Sans Pro"/>
          <w:sz w:val="28"/>
          <w:szCs w:val="28"/>
        </w:rPr>
        <w:t>ett bi</w:t>
      </w:r>
      <w:r w:rsidR="00811643" w:rsidRPr="00C279BD">
        <w:rPr>
          <w:rFonts w:ascii="Source Sans Pro" w:hAnsi="Source Sans Pro"/>
          <w:sz w:val="28"/>
          <w:szCs w:val="28"/>
        </w:rPr>
        <w:tab/>
        <w:t>ett bo</w:t>
      </w:r>
      <w:r w:rsidR="00811643" w:rsidRPr="00C279BD">
        <w:rPr>
          <w:rFonts w:ascii="Source Sans Pro" w:hAnsi="Source Sans Pro"/>
          <w:sz w:val="28"/>
          <w:szCs w:val="28"/>
        </w:rPr>
        <w:tab/>
        <w:t>ett hår</w:t>
      </w:r>
    </w:p>
    <w:p w14:paraId="400DC926" w14:textId="7AA6884F" w:rsidR="00811643" w:rsidRPr="00C279BD" w:rsidRDefault="00811643" w:rsidP="00E06966">
      <w:pPr>
        <w:pStyle w:val="Ingetavstnd"/>
        <w:tabs>
          <w:tab w:val="left" w:pos="1276"/>
          <w:tab w:val="left" w:pos="3261"/>
          <w:tab w:val="left" w:pos="5245"/>
          <w:tab w:val="left" w:pos="6096"/>
          <w:tab w:val="left" w:pos="7371"/>
        </w:tabs>
        <w:spacing w:line="480" w:lineRule="auto"/>
        <w:rPr>
          <w:rFonts w:ascii="Source Sans Pro" w:hAnsi="Source Sans Pro"/>
          <w:sz w:val="28"/>
          <w:szCs w:val="28"/>
        </w:rPr>
      </w:pPr>
      <w:r w:rsidRPr="00C279BD">
        <w:rPr>
          <w:rFonts w:ascii="Source Sans Pro" w:hAnsi="Source Sans Pro"/>
          <w:sz w:val="28"/>
          <w:szCs w:val="28"/>
        </w:rPr>
        <w:tab/>
        <w:t>ett mos</w:t>
      </w:r>
      <w:r w:rsidRPr="00C279BD">
        <w:rPr>
          <w:rFonts w:ascii="Source Sans Pro" w:hAnsi="Source Sans Pro"/>
          <w:sz w:val="28"/>
          <w:szCs w:val="28"/>
        </w:rPr>
        <w:tab/>
        <w:t>ett bål</w:t>
      </w:r>
    </w:p>
    <w:p w14:paraId="15367573" w14:textId="77777777" w:rsidR="0078751B" w:rsidRDefault="0078751B" w:rsidP="00E06966">
      <w:pPr>
        <w:pStyle w:val="Ingetavstnd"/>
        <w:tabs>
          <w:tab w:val="left" w:pos="1276"/>
          <w:tab w:val="left" w:pos="3261"/>
          <w:tab w:val="left" w:pos="5245"/>
          <w:tab w:val="left" w:pos="6096"/>
          <w:tab w:val="left" w:pos="7371"/>
        </w:tabs>
        <w:spacing w:line="480" w:lineRule="auto"/>
        <w:rPr>
          <w:rFonts w:ascii="Source Sans Pro" w:hAnsi="Source Sans Pro"/>
          <w:sz w:val="28"/>
          <w:szCs w:val="28"/>
        </w:rPr>
      </w:pPr>
      <w:r>
        <w:rPr>
          <w:rFonts w:ascii="Source Sans Pro" w:hAnsi="Source Sans Pro"/>
          <w:sz w:val="28"/>
          <w:szCs w:val="28"/>
        </w:rPr>
        <w:tab/>
      </w:r>
      <w:r w:rsidR="00811643" w:rsidRPr="00C279BD">
        <w:rPr>
          <w:rFonts w:ascii="Source Sans Pro" w:hAnsi="Source Sans Pro"/>
          <w:sz w:val="28"/>
          <w:szCs w:val="28"/>
        </w:rPr>
        <w:t>en bar</w:t>
      </w:r>
      <w:r w:rsidR="00811643" w:rsidRPr="00C279BD">
        <w:rPr>
          <w:rFonts w:ascii="Source Sans Pro" w:hAnsi="Source Sans Pro"/>
          <w:sz w:val="28"/>
          <w:szCs w:val="28"/>
        </w:rPr>
        <w:tab/>
        <w:t>en bår</w:t>
      </w:r>
      <w:r w:rsidR="00811643" w:rsidRPr="00C279BD">
        <w:rPr>
          <w:rFonts w:ascii="Source Sans Pro" w:hAnsi="Source Sans Pro"/>
          <w:sz w:val="28"/>
          <w:szCs w:val="28"/>
        </w:rPr>
        <w:tab/>
        <w:t>en bod</w:t>
      </w:r>
    </w:p>
    <w:p w14:paraId="6BEA9357" w14:textId="594A5F4A" w:rsidR="00811643" w:rsidRDefault="00811643" w:rsidP="00E06966">
      <w:pPr>
        <w:pStyle w:val="Ingetavstnd"/>
        <w:tabs>
          <w:tab w:val="left" w:pos="1276"/>
          <w:tab w:val="left" w:pos="3261"/>
          <w:tab w:val="left" w:pos="5245"/>
          <w:tab w:val="left" w:pos="6096"/>
          <w:tab w:val="left" w:pos="7371"/>
        </w:tabs>
        <w:spacing w:line="480" w:lineRule="auto"/>
        <w:rPr>
          <w:rFonts w:ascii="Source Sans Pro" w:hAnsi="Source Sans Pro"/>
          <w:sz w:val="28"/>
          <w:szCs w:val="28"/>
        </w:rPr>
      </w:pPr>
      <w:r w:rsidRPr="00C279BD">
        <w:rPr>
          <w:rFonts w:ascii="Source Sans Pro" w:hAnsi="Source Sans Pro"/>
          <w:sz w:val="28"/>
          <w:szCs w:val="28"/>
        </w:rPr>
        <w:tab/>
        <w:t>en båt</w:t>
      </w:r>
      <w:r w:rsidRPr="00C279BD">
        <w:rPr>
          <w:rFonts w:ascii="Source Sans Pro" w:hAnsi="Source Sans Pro"/>
          <w:sz w:val="28"/>
          <w:szCs w:val="28"/>
        </w:rPr>
        <w:tab/>
        <w:t>en bit</w:t>
      </w:r>
    </w:p>
    <w:p w14:paraId="30BCCF63" w14:textId="77777777" w:rsidR="0078456D" w:rsidRPr="00C279BD" w:rsidRDefault="0078456D" w:rsidP="00E06966">
      <w:pPr>
        <w:pStyle w:val="Ingetavstnd"/>
        <w:tabs>
          <w:tab w:val="left" w:pos="1276"/>
          <w:tab w:val="left" w:pos="3261"/>
          <w:tab w:val="left" w:pos="5245"/>
          <w:tab w:val="left" w:pos="6096"/>
          <w:tab w:val="left" w:pos="7371"/>
        </w:tabs>
        <w:spacing w:line="480" w:lineRule="auto"/>
        <w:rPr>
          <w:rFonts w:ascii="Source Sans Pro" w:hAnsi="Source Sans Pro"/>
          <w:sz w:val="28"/>
          <w:szCs w:val="28"/>
        </w:rPr>
      </w:pPr>
    </w:p>
    <w:p w14:paraId="0D5F819E" w14:textId="77777777" w:rsidR="0078751B" w:rsidRDefault="0078751B" w:rsidP="00E06966">
      <w:pPr>
        <w:pStyle w:val="Ingetavstnd"/>
        <w:tabs>
          <w:tab w:val="left" w:pos="1276"/>
          <w:tab w:val="left" w:pos="3261"/>
          <w:tab w:val="left" w:pos="5245"/>
          <w:tab w:val="left" w:pos="6096"/>
          <w:tab w:val="left" w:pos="6804"/>
          <w:tab w:val="left" w:pos="7371"/>
        </w:tabs>
        <w:spacing w:line="480" w:lineRule="auto"/>
        <w:rPr>
          <w:rFonts w:ascii="Source Sans Pro" w:hAnsi="Source Sans Pro"/>
          <w:sz w:val="28"/>
          <w:szCs w:val="28"/>
        </w:rPr>
      </w:pPr>
      <w:r>
        <w:rPr>
          <w:rFonts w:ascii="Source Sans Pro" w:hAnsi="Source Sans Pro"/>
          <w:sz w:val="28"/>
          <w:szCs w:val="28"/>
        </w:rPr>
        <w:tab/>
      </w:r>
      <w:r w:rsidR="00811643" w:rsidRPr="00C279BD">
        <w:rPr>
          <w:rFonts w:ascii="Source Sans Pro" w:hAnsi="Source Sans Pro"/>
          <w:sz w:val="28"/>
          <w:szCs w:val="28"/>
        </w:rPr>
        <w:t>Jan tog bilen</w:t>
      </w:r>
      <w:r w:rsidR="00811643" w:rsidRPr="00C279BD">
        <w:rPr>
          <w:rFonts w:ascii="Source Sans Pro" w:hAnsi="Source Sans Pro"/>
          <w:sz w:val="28"/>
          <w:szCs w:val="28"/>
        </w:rPr>
        <w:tab/>
        <w:t>Jon såg bi-et</w:t>
      </w:r>
    </w:p>
    <w:p w14:paraId="212356F6" w14:textId="65446EE7" w:rsidR="00811643" w:rsidRPr="00C279BD" w:rsidRDefault="00811643" w:rsidP="00E06966">
      <w:pPr>
        <w:pStyle w:val="Ingetavstnd"/>
        <w:tabs>
          <w:tab w:val="left" w:pos="1276"/>
          <w:tab w:val="left" w:pos="3261"/>
          <w:tab w:val="left" w:pos="5245"/>
          <w:tab w:val="left" w:pos="6096"/>
          <w:tab w:val="left" w:pos="6804"/>
          <w:tab w:val="left" w:pos="7371"/>
        </w:tabs>
        <w:spacing w:line="480" w:lineRule="auto"/>
        <w:rPr>
          <w:rFonts w:ascii="Source Sans Pro" w:hAnsi="Source Sans Pro"/>
          <w:sz w:val="28"/>
          <w:szCs w:val="28"/>
        </w:rPr>
      </w:pPr>
      <w:r w:rsidRPr="00C279BD">
        <w:rPr>
          <w:rFonts w:ascii="Source Sans Pro" w:hAnsi="Source Sans Pro"/>
          <w:sz w:val="28"/>
          <w:szCs w:val="28"/>
        </w:rPr>
        <w:tab/>
        <w:t>Heba matar en igel</w:t>
      </w:r>
      <w:r w:rsidRPr="00C279BD">
        <w:rPr>
          <w:rFonts w:ascii="Source Sans Pro" w:hAnsi="Source Sans Pro"/>
          <w:sz w:val="28"/>
          <w:szCs w:val="28"/>
        </w:rPr>
        <w:tab/>
      </w:r>
      <w:proofErr w:type="spellStart"/>
      <w:r w:rsidRPr="00C279BD">
        <w:rPr>
          <w:rFonts w:ascii="Source Sans Pro" w:hAnsi="Source Sans Pro"/>
          <w:sz w:val="28"/>
          <w:szCs w:val="28"/>
        </w:rPr>
        <w:t>Adil</w:t>
      </w:r>
      <w:proofErr w:type="spellEnd"/>
      <w:r w:rsidRPr="00C279BD">
        <w:rPr>
          <w:rFonts w:ascii="Source Sans Pro" w:hAnsi="Source Sans Pro"/>
          <w:sz w:val="28"/>
          <w:szCs w:val="28"/>
        </w:rPr>
        <w:t xml:space="preserve"> bar ett bi</w:t>
      </w:r>
    </w:p>
    <w:p w14:paraId="63CBD37D" w14:textId="689D6E8A" w:rsidR="00811643" w:rsidRPr="00C279BD" w:rsidRDefault="0078751B" w:rsidP="00E06966">
      <w:pPr>
        <w:tabs>
          <w:tab w:val="left" w:pos="1276"/>
          <w:tab w:val="left" w:pos="3261"/>
          <w:tab w:val="left" w:pos="5245"/>
          <w:tab w:val="left" w:pos="6096"/>
        </w:tabs>
        <w:spacing w:line="480" w:lineRule="auto"/>
        <w:rPr>
          <w:rFonts w:ascii="Source Sans Pro" w:hAnsi="Source Sans Pro"/>
          <w:sz w:val="28"/>
          <w:szCs w:val="28"/>
        </w:rPr>
      </w:pPr>
      <w:r>
        <w:rPr>
          <w:rFonts w:ascii="Source Sans Pro" w:hAnsi="Source Sans Pro"/>
          <w:sz w:val="28"/>
          <w:szCs w:val="28"/>
        </w:rPr>
        <w:tab/>
      </w:r>
      <w:r w:rsidR="00811643" w:rsidRPr="00C279BD">
        <w:rPr>
          <w:rFonts w:ascii="Source Sans Pro" w:hAnsi="Source Sans Pro"/>
          <w:sz w:val="28"/>
          <w:szCs w:val="28"/>
        </w:rPr>
        <w:t>Jan och Jon såg Heba</w:t>
      </w:r>
      <w:r w:rsidR="0099339E">
        <w:rPr>
          <w:rFonts w:ascii="Source Sans Pro" w:hAnsi="Source Sans Pro"/>
          <w:sz w:val="28"/>
          <w:szCs w:val="28"/>
        </w:rPr>
        <w:t xml:space="preserve"> </w:t>
      </w:r>
      <w:r w:rsidR="00811643" w:rsidRPr="00C279BD">
        <w:rPr>
          <w:rFonts w:ascii="Source Sans Pro" w:hAnsi="Source Sans Pro"/>
          <w:sz w:val="28"/>
          <w:szCs w:val="28"/>
        </w:rPr>
        <w:tab/>
      </w:r>
      <w:proofErr w:type="spellStart"/>
      <w:r w:rsidR="00811643" w:rsidRPr="00C279BD">
        <w:rPr>
          <w:rFonts w:ascii="Source Sans Pro" w:hAnsi="Source Sans Pro"/>
          <w:sz w:val="28"/>
          <w:szCs w:val="28"/>
        </w:rPr>
        <w:t>Adil</w:t>
      </w:r>
      <w:proofErr w:type="spellEnd"/>
      <w:r w:rsidR="00811643" w:rsidRPr="00C279BD">
        <w:rPr>
          <w:rFonts w:ascii="Source Sans Pro" w:hAnsi="Source Sans Pro"/>
          <w:sz w:val="28"/>
          <w:szCs w:val="28"/>
        </w:rPr>
        <w:t xml:space="preserve"> och Heba bar båten</w:t>
      </w:r>
    </w:p>
    <w:p w14:paraId="1D7D3E20" w14:textId="77777777" w:rsidR="00811643" w:rsidRDefault="00811643">
      <w:pPr>
        <w:rPr>
          <w:rFonts w:ascii="Chalkboard" w:hAnsi="Chalkboard"/>
          <w:sz w:val="28"/>
          <w:szCs w:val="28"/>
        </w:rPr>
      </w:pPr>
      <w:r>
        <w:rPr>
          <w:rFonts w:ascii="Chalkboard" w:hAnsi="Chalkboard"/>
          <w:sz w:val="28"/>
          <w:szCs w:val="28"/>
        </w:rPr>
        <w:br w:type="page"/>
      </w:r>
    </w:p>
    <w:p w14:paraId="68C511B0" w14:textId="40EFAA2D" w:rsidR="00E67D4D" w:rsidRDefault="00551240" w:rsidP="00E67D4D">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87264" behindDoc="0" locked="0" layoutInCell="1" allowOverlap="1" wp14:anchorId="4CEA3F4E" wp14:editId="518B798A">
                <wp:simplePos x="0" y="0"/>
                <wp:positionH relativeFrom="column">
                  <wp:posOffset>-45851</wp:posOffset>
                </wp:positionH>
                <wp:positionV relativeFrom="paragraph">
                  <wp:posOffset>-387682</wp:posOffset>
                </wp:positionV>
                <wp:extent cx="1204957" cy="356209"/>
                <wp:effectExtent l="0" t="0" r="14605" b="12700"/>
                <wp:wrapNone/>
                <wp:docPr id="1196648862"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75B91C9" w14:textId="77777777" w:rsidR="00551240" w:rsidRPr="005026BE" w:rsidRDefault="00551240" w:rsidP="00551240">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A3F4E" id="_x0000_s1040" style="position:absolute;left:0;text-align:left;margin-left:-3.6pt;margin-top:-30.55pt;width:94.9pt;height:28.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" fillcolor="#d6eaff [351]" strokecolor="#18190f [484]" strokeweight="1pt">
                <v:stroke joinstyle="miter"/>
                <v:textbox>
                  <w:txbxContent>
                    <w:p w14:paraId="675B91C9" w14:textId="77777777" w:rsidR="00551240" w:rsidRPr="005026BE" w:rsidRDefault="00551240" w:rsidP="00551240">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r w:rsidR="00E67D4D" w:rsidRPr="00E67D4D">
        <w:rPr>
          <w:noProof/>
          <w:shd w:val="clear" w:color="auto" w:fill="FFFFFF"/>
        </w:rPr>
        <w:drawing>
          <wp:inline distT="0" distB="0" distL="0" distR="0" wp14:anchorId="31DEEE89" wp14:editId="45605DDC">
            <wp:extent cx="2743200" cy="1663065"/>
            <wp:effectExtent l="0" t="0" r="0" b="635"/>
            <wp:docPr id="41584764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47644" name=""/>
                    <pic:cNvPicPr/>
                  </pic:nvPicPr>
                  <pic:blipFill>
                    <a:blip r:embed="rId16"/>
                    <a:stretch>
                      <a:fillRect/>
                    </a:stretch>
                  </pic:blipFill>
                  <pic:spPr>
                    <a:xfrm>
                      <a:off x="0" y="0"/>
                      <a:ext cx="2757688" cy="1671848"/>
                    </a:xfrm>
                    <a:prstGeom prst="rect">
                      <a:avLst/>
                    </a:prstGeom>
                  </pic:spPr>
                </pic:pic>
              </a:graphicData>
            </a:graphic>
          </wp:inline>
        </w:drawing>
      </w:r>
    </w:p>
    <w:p w14:paraId="6B447263" w14:textId="77777777" w:rsidR="00E67D4D" w:rsidRDefault="00E67D4D" w:rsidP="00600CB3">
      <w:pPr>
        <w:jc w:val="center"/>
        <w:rPr>
          <w:rFonts w:ascii="Source Sans Pro" w:hAnsi="Source Sans Pro"/>
          <w:sz w:val="16"/>
          <w:szCs w:val="16"/>
          <w:shd w:val="clear" w:color="auto" w:fill="FFFFFF"/>
        </w:rPr>
      </w:pPr>
      <w:r w:rsidRPr="00600CB3">
        <w:rPr>
          <w:rFonts w:ascii="Source Sans Pro" w:hAnsi="Source Sans Pro"/>
          <w:sz w:val="16"/>
          <w:szCs w:val="16"/>
          <w:shd w:val="clear" w:color="auto" w:fill="FFFFFF"/>
        </w:rPr>
        <w:t>(</w:t>
      </w:r>
      <w:proofErr w:type="spellStart"/>
      <w:r w:rsidRPr="00600CB3">
        <w:rPr>
          <w:rFonts w:ascii="Source Sans Pro" w:hAnsi="Source Sans Pro"/>
          <w:sz w:val="16"/>
          <w:szCs w:val="16"/>
          <w:shd w:val="clear" w:color="auto" w:fill="FFFFFF"/>
        </w:rPr>
        <w:t>yabayee</w:t>
      </w:r>
      <w:proofErr w:type="spellEnd"/>
      <w:r w:rsidRPr="00600CB3">
        <w:rPr>
          <w:rFonts w:ascii="Source Sans Pro" w:hAnsi="Source Sans Pro"/>
          <w:sz w:val="16"/>
          <w:szCs w:val="16"/>
          <w:shd w:val="clear" w:color="auto" w:fill="FFFFFF"/>
        </w:rPr>
        <w:t xml:space="preserve">, </w:t>
      </w:r>
      <w:proofErr w:type="spellStart"/>
      <w:r w:rsidRPr="00600CB3">
        <w:rPr>
          <w:rFonts w:ascii="Source Sans Pro" w:hAnsi="Source Sans Pro"/>
          <w:sz w:val="16"/>
          <w:szCs w:val="16"/>
          <w:shd w:val="clear" w:color="auto" w:fill="FFFFFF"/>
        </w:rPr>
        <w:t>Pixabay</w:t>
      </w:r>
      <w:proofErr w:type="spellEnd"/>
      <w:r w:rsidRPr="00600CB3">
        <w:rPr>
          <w:rFonts w:ascii="Source Sans Pro" w:hAnsi="Source Sans Pro"/>
          <w:sz w:val="16"/>
          <w:szCs w:val="16"/>
          <w:shd w:val="clear" w:color="auto" w:fill="FFFFFF"/>
        </w:rPr>
        <w:t>)</w:t>
      </w:r>
    </w:p>
    <w:p w14:paraId="3BE53DEB" w14:textId="77777777" w:rsidR="00517778" w:rsidRPr="00600CB3" w:rsidRDefault="00517778" w:rsidP="00517778">
      <w:pPr>
        <w:pStyle w:val="Ingetavstnd"/>
      </w:pPr>
    </w:p>
    <w:p w14:paraId="6485473F" w14:textId="77777777" w:rsidR="00CC7965" w:rsidRDefault="00CC7965" w:rsidP="00517778">
      <w:pPr>
        <w:pStyle w:val="Rubrik2"/>
      </w:pPr>
      <w:bookmarkStart w:id="16" w:name="_Toc220173589"/>
      <w:bookmarkStart w:id="17" w:name="_Toc221363848"/>
      <w:r>
        <w:t>2.1.8 Två vokaler till</w:t>
      </w:r>
      <w:r w:rsidR="00EC3895">
        <w:t>: ä och u</w:t>
      </w:r>
      <w:bookmarkEnd w:id="16"/>
      <w:bookmarkEnd w:id="17"/>
    </w:p>
    <w:tbl>
      <w:tblPr>
        <w:tblStyle w:val="Tabellrutntljust"/>
        <w:tblW w:w="0" w:type="auto"/>
        <w:tblLook w:val="04A0" w:firstRow="1" w:lastRow="0" w:firstColumn="1" w:lastColumn="0" w:noHBand="0" w:noVBand="1"/>
      </w:tblPr>
      <w:tblGrid>
        <w:gridCol w:w="2122"/>
        <w:gridCol w:w="3543"/>
        <w:gridCol w:w="2127"/>
      </w:tblGrid>
      <w:tr w:rsidR="00CC7965" w:rsidRPr="009117A0" w14:paraId="3E96F0FD" w14:textId="77777777" w:rsidTr="000920E9">
        <w:tc>
          <w:tcPr>
            <w:tcW w:w="2122" w:type="dxa"/>
            <w:shd w:val="clear" w:color="auto" w:fill="FFBC89" w:themeFill="accent4" w:themeFillTint="66"/>
          </w:tcPr>
          <w:p w14:paraId="680B24C9" w14:textId="77777777" w:rsidR="00CC7965" w:rsidRPr="009117A0" w:rsidRDefault="00CC7965" w:rsidP="009B1BD6">
            <w:pPr>
              <w:pStyle w:val="Automatisering"/>
            </w:pPr>
            <w:r w:rsidRPr="009117A0">
              <w:t>Översikt</w:t>
            </w:r>
          </w:p>
        </w:tc>
        <w:tc>
          <w:tcPr>
            <w:tcW w:w="3543" w:type="dxa"/>
          </w:tcPr>
          <w:p w14:paraId="0E8F1840" w14:textId="77777777" w:rsidR="00CC7965" w:rsidRPr="009117A0" w:rsidRDefault="00CC7965" w:rsidP="009B1BD6">
            <w:pPr>
              <w:pStyle w:val="Automatisering"/>
            </w:pPr>
            <w:r w:rsidRPr="009117A0">
              <w:t>fonemgrafem</w:t>
            </w:r>
          </w:p>
        </w:tc>
        <w:tc>
          <w:tcPr>
            <w:tcW w:w="2127" w:type="dxa"/>
          </w:tcPr>
          <w:p w14:paraId="22A211F0" w14:textId="77777777" w:rsidR="00CC7965" w:rsidRPr="009117A0" w:rsidRDefault="00CC7965" w:rsidP="009B1BD6">
            <w:pPr>
              <w:pStyle w:val="Automatisering"/>
            </w:pPr>
            <w:r>
              <w:t>hel</w:t>
            </w:r>
            <w:r w:rsidRPr="009117A0">
              <w:t>ord</w:t>
            </w:r>
          </w:p>
        </w:tc>
      </w:tr>
      <w:tr w:rsidR="00CC7965" w:rsidRPr="009117A0" w14:paraId="64DC2135" w14:textId="77777777" w:rsidTr="000920E9">
        <w:tc>
          <w:tcPr>
            <w:tcW w:w="2122" w:type="dxa"/>
          </w:tcPr>
          <w:p w14:paraId="3FA7FAB8" w14:textId="77777777" w:rsidR="00CC7965" w:rsidRPr="009117A0" w:rsidRDefault="00CC7965" w:rsidP="009B1BD6">
            <w:pPr>
              <w:pStyle w:val="Automatisering"/>
            </w:pPr>
            <w:r>
              <w:t>vokaler</w:t>
            </w:r>
          </w:p>
        </w:tc>
        <w:tc>
          <w:tcPr>
            <w:tcW w:w="3543" w:type="dxa"/>
          </w:tcPr>
          <w:p w14:paraId="2A4A3265" w14:textId="77777777" w:rsidR="00CC7965" w:rsidRPr="00C000A7" w:rsidRDefault="00CC7965" w:rsidP="009B1BD6">
            <w:pPr>
              <w:pStyle w:val="Automatisering"/>
            </w:pPr>
            <w:r w:rsidRPr="00C000A7">
              <w:t>e, a, i, o, å</w:t>
            </w:r>
          </w:p>
        </w:tc>
        <w:tc>
          <w:tcPr>
            <w:tcW w:w="2127" w:type="dxa"/>
          </w:tcPr>
          <w:p w14:paraId="7B7C2674" w14:textId="77777777" w:rsidR="00CC7965" w:rsidRPr="0099339E" w:rsidRDefault="00CC7965" w:rsidP="009B1BD6">
            <w:pPr>
              <w:pStyle w:val="Automatisering"/>
            </w:pPr>
            <w:r w:rsidRPr="00C000A7">
              <w:t>en, ett, hon, i, och</w:t>
            </w:r>
            <w:r w:rsidR="006827A4" w:rsidRPr="00C000A7">
              <w:t>, tar, med</w:t>
            </w:r>
          </w:p>
        </w:tc>
      </w:tr>
      <w:tr w:rsidR="00CC7965" w:rsidRPr="009117A0" w14:paraId="4EED8E35" w14:textId="77777777" w:rsidTr="000920E9">
        <w:tc>
          <w:tcPr>
            <w:tcW w:w="2122" w:type="dxa"/>
          </w:tcPr>
          <w:p w14:paraId="6BF2CBD6" w14:textId="77777777" w:rsidR="00CC7965" w:rsidRPr="009117A0" w:rsidRDefault="00CC7965" w:rsidP="009B1BD6">
            <w:pPr>
              <w:pStyle w:val="Automatisering"/>
            </w:pPr>
            <w:r>
              <w:t>nya vokaler</w:t>
            </w:r>
            <w:r w:rsidRPr="009117A0">
              <w:t xml:space="preserve"> </w:t>
            </w:r>
          </w:p>
        </w:tc>
        <w:tc>
          <w:tcPr>
            <w:tcW w:w="3543" w:type="dxa"/>
          </w:tcPr>
          <w:p w14:paraId="5C82CBEC" w14:textId="77777777" w:rsidR="00CC7965" w:rsidRPr="00C000A7" w:rsidRDefault="00CC7965" w:rsidP="009B1BD6">
            <w:pPr>
              <w:pStyle w:val="Automatisering"/>
            </w:pPr>
            <w:r w:rsidRPr="00C000A7">
              <w:t>ä, u</w:t>
            </w:r>
          </w:p>
        </w:tc>
        <w:tc>
          <w:tcPr>
            <w:tcW w:w="2127" w:type="dxa"/>
          </w:tcPr>
          <w:p w14:paraId="20D60E41" w14:textId="77777777" w:rsidR="00CC7965" w:rsidRPr="0099339E" w:rsidRDefault="00CC7965" w:rsidP="009B1BD6">
            <w:pPr>
              <w:pStyle w:val="Automatisering"/>
            </w:pPr>
          </w:p>
        </w:tc>
      </w:tr>
      <w:tr w:rsidR="00CC7965" w:rsidRPr="009117A0" w14:paraId="2DA9C588" w14:textId="77777777" w:rsidTr="000920E9">
        <w:tc>
          <w:tcPr>
            <w:tcW w:w="2122" w:type="dxa"/>
          </w:tcPr>
          <w:p w14:paraId="0A7562BF" w14:textId="77777777" w:rsidR="00CC7965" w:rsidRPr="009117A0" w:rsidRDefault="00CC7965" w:rsidP="009B1BD6">
            <w:pPr>
              <w:pStyle w:val="Automatisering"/>
            </w:pPr>
            <w:r w:rsidRPr="009117A0">
              <w:t>ko</w:t>
            </w:r>
            <w:r>
              <w:t>nsonanter</w:t>
            </w:r>
            <w:r w:rsidRPr="009117A0">
              <w:t xml:space="preserve"> </w:t>
            </w:r>
          </w:p>
        </w:tc>
        <w:tc>
          <w:tcPr>
            <w:tcW w:w="3543" w:type="dxa"/>
          </w:tcPr>
          <w:p w14:paraId="5459E48B" w14:textId="77777777" w:rsidR="00CC7965" w:rsidRPr="00C000A7" w:rsidRDefault="00CC7965" w:rsidP="009B1BD6">
            <w:pPr>
              <w:pStyle w:val="Automatisering"/>
              <w:rPr>
                <w:lang w:val="en-GB"/>
              </w:rPr>
            </w:pPr>
            <w:r w:rsidRPr="00C000A7">
              <w:rPr>
                <w:lang w:val="en-GB"/>
              </w:rPr>
              <w:t>k, d, r, n, v, l, m, s, g, t, h, f, p, b, j</w:t>
            </w:r>
          </w:p>
        </w:tc>
        <w:tc>
          <w:tcPr>
            <w:tcW w:w="2127" w:type="dxa"/>
          </w:tcPr>
          <w:p w14:paraId="17A19A51" w14:textId="77777777" w:rsidR="00CC7965" w:rsidRPr="0099339E" w:rsidRDefault="00CC7965" w:rsidP="009B1BD6">
            <w:pPr>
              <w:pStyle w:val="Automatisering"/>
            </w:pPr>
            <w:r w:rsidRPr="00C000A7">
              <w:t>-en, -a, -n, -et</w:t>
            </w:r>
            <w:r w:rsidR="006827A4" w:rsidRPr="00C000A7">
              <w:t>, -r, -er, -ar</w:t>
            </w:r>
          </w:p>
        </w:tc>
      </w:tr>
    </w:tbl>
    <w:p w14:paraId="650BBD68" w14:textId="77777777" w:rsidR="00CC7965" w:rsidRDefault="00CC7965" w:rsidP="00CC7965"/>
    <w:p w14:paraId="0E6E382B" w14:textId="77777777" w:rsidR="00CC7965" w:rsidRPr="00937196" w:rsidRDefault="00CC7965" w:rsidP="00363ABC">
      <w:pPr>
        <w:pStyle w:val="Automatisering"/>
        <w:numPr>
          <w:ilvl w:val="0"/>
          <w:numId w:val="21"/>
        </w:numPr>
      </w:pPr>
      <w:r w:rsidRPr="0044362B">
        <w:t>Läs hela orden (automatiseringsträning</w:t>
      </w:r>
      <w:r>
        <w:t>; omarkerade ändelser; några nya namn)</w:t>
      </w:r>
    </w:p>
    <w:tbl>
      <w:tblPr>
        <w:tblStyle w:val="Tabellrutntljust"/>
        <w:tblW w:w="4271" w:type="pct"/>
        <w:tblLook w:val="04A0" w:firstRow="1" w:lastRow="0" w:firstColumn="1" w:lastColumn="0" w:noHBand="0" w:noVBand="1"/>
      </w:tblPr>
      <w:tblGrid>
        <w:gridCol w:w="1114"/>
        <w:gridCol w:w="1229"/>
        <w:gridCol w:w="1384"/>
        <w:gridCol w:w="1359"/>
        <w:gridCol w:w="1265"/>
        <w:gridCol w:w="1388"/>
      </w:tblGrid>
      <w:tr w:rsidR="00FA077A" w:rsidRPr="0044715F" w14:paraId="39D8A413" w14:textId="77777777" w:rsidTr="00FA077A">
        <w:tc>
          <w:tcPr>
            <w:tcW w:w="720" w:type="pct"/>
          </w:tcPr>
          <w:p w14:paraId="356D86FD"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bär</w:t>
            </w:r>
          </w:p>
        </w:tc>
        <w:tc>
          <w:tcPr>
            <w:tcW w:w="794" w:type="pct"/>
          </w:tcPr>
          <w:p w14:paraId="45E068AF"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bur</w:t>
            </w:r>
          </w:p>
        </w:tc>
        <w:tc>
          <w:tcPr>
            <w:tcW w:w="894" w:type="pct"/>
          </w:tcPr>
          <w:p w14:paraId="4D1CD412"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ber</w:t>
            </w:r>
          </w:p>
        </w:tc>
        <w:tc>
          <w:tcPr>
            <w:tcW w:w="878" w:type="pct"/>
          </w:tcPr>
          <w:p w14:paraId="66008FDA"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bar</w:t>
            </w:r>
          </w:p>
        </w:tc>
        <w:tc>
          <w:tcPr>
            <w:tcW w:w="817" w:type="pct"/>
          </w:tcPr>
          <w:p w14:paraId="3E9B8BD1"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bor</w:t>
            </w:r>
          </w:p>
        </w:tc>
        <w:tc>
          <w:tcPr>
            <w:tcW w:w="897" w:type="pct"/>
          </w:tcPr>
          <w:p w14:paraId="704FA0CC"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jota</w:t>
            </w:r>
          </w:p>
        </w:tc>
      </w:tr>
      <w:tr w:rsidR="00FA077A" w:rsidRPr="0044715F" w14:paraId="26C2A0D4" w14:textId="77777777" w:rsidTr="00FA077A">
        <w:tc>
          <w:tcPr>
            <w:tcW w:w="720" w:type="pct"/>
          </w:tcPr>
          <w:p w14:paraId="471B5162"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par</w:t>
            </w:r>
          </w:p>
        </w:tc>
        <w:tc>
          <w:tcPr>
            <w:tcW w:w="794" w:type="pct"/>
          </w:tcPr>
          <w:p w14:paraId="7E0DE654"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Pär</w:t>
            </w:r>
          </w:p>
        </w:tc>
        <w:tc>
          <w:tcPr>
            <w:tcW w:w="894" w:type="pct"/>
          </w:tcPr>
          <w:p w14:paraId="764A1A86"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not</w:t>
            </w:r>
          </w:p>
        </w:tc>
        <w:tc>
          <w:tcPr>
            <w:tcW w:w="878" w:type="pct"/>
          </w:tcPr>
          <w:p w14:paraId="13E88A2F"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nät</w:t>
            </w:r>
          </w:p>
        </w:tc>
        <w:tc>
          <w:tcPr>
            <w:tcW w:w="817" w:type="pct"/>
          </w:tcPr>
          <w:p w14:paraId="5B09D828"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nu</w:t>
            </w:r>
          </w:p>
        </w:tc>
        <w:tc>
          <w:tcPr>
            <w:tcW w:w="897" w:type="pct"/>
          </w:tcPr>
          <w:p w14:paraId="23B66162"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suga</w:t>
            </w:r>
          </w:p>
        </w:tc>
      </w:tr>
      <w:tr w:rsidR="00FA077A" w:rsidRPr="0044715F" w14:paraId="43EA3C47" w14:textId="77777777" w:rsidTr="00FA077A">
        <w:tc>
          <w:tcPr>
            <w:tcW w:w="720" w:type="pct"/>
          </w:tcPr>
          <w:p w14:paraId="13A0AFA6"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äga</w:t>
            </w:r>
          </w:p>
        </w:tc>
        <w:tc>
          <w:tcPr>
            <w:tcW w:w="794" w:type="pct"/>
          </w:tcPr>
          <w:p w14:paraId="167F237D"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buga</w:t>
            </w:r>
          </w:p>
        </w:tc>
        <w:tc>
          <w:tcPr>
            <w:tcW w:w="894" w:type="pct"/>
          </w:tcPr>
          <w:p w14:paraId="26811E05"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tåg</w:t>
            </w:r>
          </w:p>
        </w:tc>
        <w:tc>
          <w:tcPr>
            <w:tcW w:w="878" w:type="pct"/>
          </w:tcPr>
          <w:p w14:paraId="426974B7"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håg</w:t>
            </w:r>
          </w:p>
        </w:tc>
        <w:tc>
          <w:tcPr>
            <w:tcW w:w="817" w:type="pct"/>
          </w:tcPr>
          <w:p w14:paraId="62AF7495"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låg</w:t>
            </w:r>
          </w:p>
        </w:tc>
        <w:tc>
          <w:tcPr>
            <w:tcW w:w="897" w:type="pct"/>
          </w:tcPr>
          <w:p w14:paraId="00186BBF"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räta</w:t>
            </w:r>
          </w:p>
        </w:tc>
      </w:tr>
      <w:tr w:rsidR="00FA077A" w:rsidRPr="0044715F" w14:paraId="428C3D05" w14:textId="77777777" w:rsidTr="00FA077A">
        <w:tc>
          <w:tcPr>
            <w:tcW w:w="720" w:type="pct"/>
          </w:tcPr>
          <w:p w14:paraId="0C174AFC"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bud</w:t>
            </w:r>
          </w:p>
        </w:tc>
        <w:tc>
          <w:tcPr>
            <w:tcW w:w="794" w:type="pct"/>
          </w:tcPr>
          <w:p w14:paraId="74A468D4"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buda</w:t>
            </w:r>
          </w:p>
        </w:tc>
        <w:tc>
          <w:tcPr>
            <w:tcW w:w="894" w:type="pct"/>
          </w:tcPr>
          <w:p w14:paraId="62569190"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tuta</w:t>
            </w:r>
          </w:p>
        </w:tc>
        <w:tc>
          <w:tcPr>
            <w:tcW w:w="878" w:type="pct"/>
          </w:tcPr>
          <w:p w14:paraId="2E1B2797"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täta</w:t>
            </w:r>
          </w:p>
        </w:tc>
        <w:tc>
          <w:tcPr>
            <w:tcW w:w="817" w:type="pct"/>
          </w:tcPr>
          <w:p w14:paraId="62CAA35F"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läsa</w:t>
            </w:r>
          </w:p>
        </w:tc>
        <w:tc>
          <w:tcPr>
            <w:tcW w:w="897" w:type="pct"/>
          </w:tcPr>
          <w:p w14:paraId="12EA5359"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mula</w:t>
            </w:r>
          </w:p>
        </w:tc>
      </w:tr>
      <w:tr w:rsidR="00FA077A" w:rsidRPr="0044715F" w14:paraId="6BFE09B8" w14:textId="77777777" w:rsidTr="00FA077A">
        <w:tc>
          <w:tcPr>
            <w:tcW w:w="720" w:type="pct"/>
          </w:tcPr>
          <w:p w14:paraId="190DD1CB"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här</w:t>
            </w:r>
          </w:p>
        </w:tc>
        <w:tc>
          <w:tcPr>
            <w:tcW w:w="794" w:type="pct"/>
          </w:tcPr>
          <w:p w14:paraId="42361E94"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där</w:t>
            </w:r>
          </w:p>
        </w:tc>
        <w:tc>
          <w:tcPr>
            <w:tcW w:w="894" w:type="pct"/>
          </w:tcPr>
          <w:p w14:paraId="313FF8B2"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har</w:t>
            </w:r>
          </w:p>
        </w:tc>
        <w:tc>
          <w:tcPr>
            <w:tcW w:w="878" w:type="pct"/>
          </w:tcPr>
          <w:p w14:paraId="7E3491D6"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dag</w:t>
            </w:r>
          </w:p>
        </w:tc>
        <w:tc>
          <w:tcPr>
            <w:tcW w:w="817" w:type="pct"/>
          </w:tcPr>
          <w:p w14:paraId="41CBC264"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laga</w:t>
            </w:r>
          </w:p>
        </w:tc>
        <w:tc>
          <w:tcPr>
            <w:tcW w:w="897" w:type="pct"/>
          </w:tcPr>
          <w:p w14:paraId="40ED55B6"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bä</w:t>
            </w:r>
          </w:p>
        </w:tc>
      </w:tr>
      <w:tr w:rsidR="00FA077A" w:rsidRPr="0044715F" w14:paraId="66222769" w14:textId="77777777" w:rsidTr="00FA077A">
        <w:tc>
          <w:tcPr>
            <w:tcW w:w="720" w:type="pct"/>
          </w:tcPr>
          <w:p w14:paraId="0BC7D98C"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båge</w:t>
            </w:r>
          </w:p>
        </w:tc>
        <w:tc>
          <w:tcPr>
            <w:tcW w:w="794" w:type="pct"/>
          </w:tcPr>
          <w:p w14:paraId="0CF19386"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log</w:t>
            </w:r>
          </w:p>
        </w:tc>
        <w:tc>
          <w:tcPr>
            <w:tcW w:w="894" w:type="pct"/>
          </w:tcPr>
          <w:p w14:paraId="2AB52FFB"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ädel</w:t>
            </w:r>
          </w:p>
        </w:tc>
        <w:tc>
          <w:tcPr>
            <w:tcW w:w="878" w:type="pct"/>
          </w:tcPr>
          <w:p w14:paraId="03FE81C9"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adel</w:t>
            </w:r>
          </w:p>
        </w:tc>
        <w:tc>
          <w:tcPr>
            <w:tcW w:w="817" w:type="pct"/>
          </w:tcPr>
          <w:p w14:paraId="55C5A814"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åtel</w:t>
            </w:r>
          </w:p>
        </w:tc>
        <w:tc>
          <w:tcPr>
            <w:tcW w:w="897" w:type="pct"/>
          </w:tcPr>
          <w:p w14:paraId="1ACDD99D"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mota</w:t>
            </w:r>
          </w:p>
        </w:tc>
      </w:tr>
      <w:tr w:rsidR="00FA077A" w:rsidRPr="0044715F" w14:paraId="02903A92" w14:textId="77777777" w:rsidTr="00FA077A">
        <w:tc>
          <w:tcPr>
            <w:tcW w:w="720" w:type="pct"/>
          </w:tcPr>
          <w:p w14:paraId="474EDD02"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gosa</w:t>
            </w:r>
          </w:p>
        </w:tc>
        <w:tc>
          <w:tcPr>
            <w:tcW w:w="794" w:type="pct"/>
          </w:tcPr>
          <w:p w14:paraId="378164DA"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äta</w:t>
            </w:r>
          </w:p>
        </w:tc>
        <w:tc>
          <w:tcPr>
            <w:tcW w:w="894" w:type="pct"/>
          </w:tcPr>
          <w:p w14:paraId="7A06D1D7"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ute</w:t>
            </w:r>
          </w:p>
        </w:tc>
        <w:tc>
          <w:tcPr>
            <w:tcW w:w="878" w:type="pct"/>
          </w:tcPr>
          <w:p w14:paraId="72AD0C5B"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mäta</w:t>
            </w:r>
          </w:p>
        </w:tc>
        <w:tc>
          <w:tcPr>
            <w:tcW w:w="817" w:type="pct"/>
          </w:tcPr>
          <w:p w14:paraId="73BFE46F"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bota</w:t>
            </w:r>
          </w:p>
        </w:tc>
        <w:tc>
          <w:tcPr>
            <w:tcW w:w="897" w:type="pct"/>
          </w:tcPr>
          <w:p w14:paraId="23AB6D63" w14:textId="77777777" w:rsidR="00FA077A" w:rsidRPr="00C000A7" w:rsidDel="00FD7262"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jul</w:t>
            </w:r>
          </w:p>
        </w:tc>
      </w:tr>
      <w:tr w:rsidR="00FA077A" w:rsidRPr="0044715F" w14:paraId="387DA732" w14:textId="77777777" w:rsidTr="00FA077A">
        <w:tc>
          <w:tcPr>
            <w:tcW w:w="720" w:type="pct"/>
          </w:tcPr>
          <w:p w14:paraId="7223B114"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nig</w:t>
            </w:r>
          </w:p>
        </w:tc>
        <w:tc>
          <w:tcPr>
            <w:tcW w:w="794" w:type="pct"/>
          </w:tcPr>
          <w:p w14:paraId="5E4D3564"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bit</w:t>
            </w:r>
          </w:p>
        </w:tc>
        <w:tc>
          <w:tcPr>
            <w:tcW w:w="894" w:type="pct"/>
          </w:tcPr>
          <w:p w14:paraId="5306281A"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bi</w:t>
            </w:r>
          </w:p>
        </w:tc>
        <w:tc>
          <w:tcPr>
            <w:tcW w:w="878" w:type="pct"/>
          </w:tcPr>
          <w:p w14:paraId="2E3D4111"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tig</w:t>
            </w:r>
          </w:p>
        </w:tc>
        <w:tc>
          <w:tcPr>
            <w:tcW w:w="817" w:type="pct"/>
          </w:tcPr>
          <w:p w14:paraId="7EF5F7EC"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väga</w:t>
            </w:r>
          </w:p>
        </w:tc>
        <w:tc>
          <w:tcPr>
            <w:tcW w:w="897" w:type="pct"/>
          </w:tcPr>
          <w:p w14:paraId="3D351544" w14:textId="77777777" w:rsidR="00FA077A" w:rsidRPr="00C000A7" w:rsidRDefault="00FA077A" w:rsidP="00FA077A">
            <w:pPr>
              <w:pStyle w:val="Ingetavstnd"/>
              <w:spacing w:line="276" w:lineRule="auto"/>
              <w:rPr>
                <w:rFonts w:ascii="Source Sans Pro" w:hAnsi="Source Sans Pro"/>
                <w:sz w:val="28"/>
                <w:szCs w:val="28"/>
              </w:rPr>
            </w:pPr>
            <w:r w:rsidRPr="00C000A7">
              <w:rPr>
                <w:rFonts w:ascii="Source Sans Pro" w:hAnsi="Source Sans Pro"/>
                <w:sz w:val="28"/>
                <w:szCs w:val="28"/>
              </w:rPr>
              <w:t>mage</w:t>
            </w:r>
          </w:p>
        </w:tc>
      </w:tr>
    </w:tbl>
    <w:p w14:paraId="47840CAB" w14:textId="77777777" w:rsidR="007369CA" w:rsidRDefault="007369CA" w:rsidP="00565045">
      <w:pPr>
        <w:rPr>
          <w:rFonts w:ascii="Source Sans Pro" w:hAnsi="Source Sans Pro"/>
          <w:color w:val="0062C7" w:themeColor="text2" w:themeTint="BF"/>
        </w:rPr>
      </w:pPr>
    </w:p>
    <w:p w14:paraId="2FE6DE5A" w14:textId="77777777" w:rsidR="00A9264B" w:rsidRPr="00A9264B" w:rsidRDefault="00A9264B" w:rsidP="00363ABC">
      <w:pPr>
        <w:pStyle w:val="Automatisering"/>
        <w:numPr>
          <w:ilvl w:val="0"/>
          <w:numId w:val="21"/>
        </w:numPr>
      </w:pPr>
      <w:r w:rsidRPr="0044362B">
        <w:t>Läs hela orden (automatiseringsträning</w:t>
      </w:r>
      <w:r>
        <w:t>; markerade ändelser)</w:t>
      </w:r>
    </w:p>
    <w:tbl>
      <w:tblPr>
        <w:tblStyle w:val="Tabellrutntljust"/>
        <w:tblW w:w="4271" w:type="pct"/>
        <w:tblLook w:val="04A0" w:firstRow="1" w:lastRow="0" w:firstColumn="1" w:lastColumn="0" w:noHBand="0" w:noVBand="1"/>
      </w:tblPr>
      <w:tblGrid>
        <w:gridCol w:w="1114"/>
        <w:gridCol w:w="1229"/>
        <w:gridCol w:w="1384"/>
        <w:gridCol w:w="1359"/>
        <w:gridCol w:w="1265"/>
        <w:gridCol w:w="1388"/>
      </w:tblGrid>
      <w:tr w:rsidR="00FA077A" w:rsidRPr="0044715F" w14:paraId="2A08B5DE" w14:textId="77777777" w:rsidTr="00FA077A">
        <w:tc>
          <w:tcPr>
            <w:tcW w:w="720" w:type="pct"/>
          </w:tcPr>
          <w:p w14:paraId="46ED018E" w14:textId="77777777" w:rsidR="00FA077A" w:rsidRPr="00C000A7" w:rsidRDefault="00FA077A" w:rsidP="009B1BD6">
            <w:pPr>
              <w:pStyle w:val="Ingetavstnd"/>
              <w:spacing w:line="276" w:lineRule="auto"/>
              <w:rPr>
                <w:rFonts w:ascii="Source Sans Pro" w:hAnsi="Source Sans Pro"/>
                <w:sz w:val="28"/>
                <w:szCs w:val="28"/>
              </w:rPr>
            </w:pPr>
            <w:proofErr w:type="spellStart"/>
            <w:r w:rsidRPr="00C000A7">
              <w:rPr>
                <w:rFonts w:ascii="Source Sans Pro" w:hAnsi="Source Sans Pro"/>
                <w:sz w:val="28"/>
                <w:szCs w:val="28"/>
              </w:rPr>
              <w:t>bär-en</w:t>
            </w:r>
            <w:proofErr w:type="spellEnd"/>
          </w:p>
        </w:tc>
        <w:tc>
          <w:tcPr>
            <w:tcW w:w="794" w:type="pct"/>
          </w:tcPr>
          <w:p w14:paraId="0D617CC8" w14:textId="77777777" w:rsidR="00FA077A" w:rsidRPr="00C000A7" w:rsidRDefault="00FA077A" w:rsidP="009B1BD6">
            <w:pPr>
              <w:pStyle w:val="Ingetavstnd"/>
              <w:spacing w:line="276" w:lineRule="auto"/>
              <w:rPr>
                <w:rFonts w:ascii="Source Sans Pro" w:hAnsi="Source Sans Pro"/>
                <w:sz w:val="28"/>
                <w:szCs w:val="28"/>
              </w:rPr>
            </w:pPr>
            <w:proofErr w:type="spellStart"/>
            <w:r w:rsidRPr="00C000A7">
              <w:rPr>
                <w:rFonts w:ascii="Source Sans Pro" w:hAnsi="Source Sans Pro"/>
                <w:sz w:val="28"/>
                <w:szCs w:val="28"/>
              </w:rPr>
              <w:t>bur-en</w:t>
            </w:r>
            <w:proofErr w:type="spellEnd"/>
          </w:p>
        </w:tc>
        <w:tc>
          <w:tcPr>
            <w:tcW w:w="894" w:type="pct"/>
          </w:tcPr>
          <w:p w14:paraId="6FFCB01D"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be-r</w:t>
            </w:r>
          </w:p>
        </w:tc>
        <w:tc>
          <w:tcPr>
            <w:tcW w:w="878" w:type="pct"/>
          </w:tcPr>
          <w:p w14:paraId="4BFD2FDC"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bar</w:t>
            </w:r>
          </w:p>
        </w:tc>
        <w:tc>
          <w:tcPr>
            <w:tcW w:w="817" w:type="pct"/>
          </w:tcPr>
          <w:p w14:paraId="4B21F758"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bo-r</w:t>
            </w:r>
          </w:p>
        </w:tc>
        <w:tc>
          <w:tcPr>
            <w:tcW w:w="897" w:type="pct"/>
          </w:tcPr>
          <w:p w14:paraId="711ABE70" w14:textId="77777777" w:rsidR="00FA077A" w:rsidRPr="00C000A7" w:rsidRDefault="00FA077A" w:rsidP="009B1BD6">
            <w:pPr>
              <w:pStyle w:val="Ingetavstnd"/>
              <w:spacing w:line="276" w:lineRule="auto"/>
              <w:rPr>
                <w:rFonts w:ascii="Source Sans Pro" w:hAnsi="Source Sans Pro"/>
                <w:sz w:val="28"/>
                <w:szCs w:val="28"/>
              </w:rPr>
            </w:pPr>
            <w:proofErr w:type="spellStart"/>
            <w:r w:rsidRPr="00C000A7">
              <w:rPr>
                <w:rFonts w:ascii="Source Sans Pro" w:hAnsi="Source Sans Pro"/>
                <w:sz w:val="28"/>
                <w:szCs w:val="28"/>
              </w:rPr>
              <w:t>bit-en</w:t>
            </w:r>
            <w:proofErr w:type="spellEnd"/>
          </w:p>
        </w:tc>
      </w:tr>
      <w:tr w:rsidR="00FA077A" w:rsidRPr="0044715F" w14:paraId="0722A5F3" w14:textId="77777777" w:rsidTr="00FA077A">
        <w:tc>
          <w:tcPr>
            <w:tcW w:w="720" w:type="pct"/>
          </w:tcPr>
          <w:p w14:paraId="2B35BDC5"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par-et</w:t>
            </w:r>
          </w:p>
        </w:tc>
        <w:tc>
          <w:tcPr>
            <w:tcW w:w="794" w:type="pct"/>
          </w:tcPr>
          <w:p w14:paraId="47BE0A47"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Pär</w:t>
            </w:r>
          </w:p>
        </w:tc>
        <w:tc>
          <w:tcPr>
            <w:tcW w:w="894" w:type="pct"/>
          </w:tcPr>
          <w:p w14:paraId="609D2C38" w14:textId="77777777" w:rsidR="00FA077A" w:rsidRPr="00C000A7" w:rsidRDefault="00FA077A" w:rsidP="009B1BD6">
            <w:pPr>
              <w:pStyle w:val="Ingetavstnd"/>
              <w:spacing w:line="276" w:lineRule="auto"/>
              <w:rPr>
                <w:rFonts w:ascii="Source Sans Pro" w:hAnsi="Source Sans Pro"/>
                <w:sz w:val="28"/>
                <w:szCs w:val="28"/>
              </w:rPr>
            </w:pPr>
            <w:proofErr w:type="spellStart"/>
            <w:r w:rsidRPr="00C000A7">
              <w:rPr>
                <w:rFonts w:ascii="Source Sans Pro" w:hAnsi="Source Sans Pro"/>
                <w:sz w:val="28"/>
                <w:szCs w:val="28"/>
              </w:rPr>
              <w:t>not-en</w:t>
            </w:r>
            <w:proofErr w:type="spellEnd"/>
          </w:p>
        </w:tc>
        <w:tc>
          <w:tcPr>
            <w:tcW w:w="878" w:type="pct"/>
          </w:tcPr>
          <w:p w14:paraId="08B645CD"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nät-et</w:t>
            </w:r>
          </w:p>
        </w:tc>
        <w:tc>
          <w:tcPr>
            <w:tcW w:w="817" w:type="pct"/>
          </w:tcPr>
          <w:p w14:paraId="53A07AB3"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nu</w:t>
            </w:r>
          </w:p>
        </w:tc>
        <w:tc>
          <w:tcPr>
            <w:tcW w:w="897" w:type="pct"/>
          </w:tcPr>
          <w:p w14:paraId="4E900BD4"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nig-er</w:t>
            </w:r>
          </w:p>
        </w:tc>
      </w:tr>
      <w:tr w:rsidR="00FA077A" w:rsidRPr="0044715F" w14:paraId="499AA911" w14:textId="77777777" w:rsidTr="00FA077A">
        <w:tc>
          <w:tcPr>
            <w:tcW w:w="720" w:type="pct"/>
          </w:tcPr>
          <w:p w14:paraId="57451E43"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äg-er</w:t>
            </w:r>
          </w:p>
        </w:tc>
        <w:tc>
          <w:tcPr>
            <w:tcW w:w="794" w:type="pct"/>
          </w:tcPr>
          <w:p w14:paraId="11A6D905"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buga-r</w:t>
            </w:r>
          </w:p>
        </w:tc>
        <w:tc>
          <w:tcPr>
            <w:tcW w:w="894" w:type="pct"/>
          </w:tcPr>
          <w:p w14:paraId="48E03EC7"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tåg-et</w:t>
            </w:r>
          </w:p>
        </w:tc>
        <w:tc>
          <w:tcPr>
            <w:tcW w:w="878" w:type="pct"/>
          </w:tcPr>
          <w:p w14:paraId="5DD52757" w14:textId="77777777" w:rsidR="00FA077A" w:rsidRPr="00C000A7" w:rsidRDefault="00FA077A" w:rsidP="009B1BD6">
            <w:pPr>
              <w:pStyle w:val="Ingetavstnd"/>
              <w:spacing w:line="276" w:lineRule="auto"/>
              <w:rPr>
                <w:rFonts w:ascii="Source Sans Pro" w:hAnsi="Source Sans Pro"/>
                <w:sz w:val="28"/>
                <w:szCs w:val="28"/>
              </w:rPr>
            </w:pPr>
            <w:proofErr w:type="spellStart"/>
            <w:r w:rsidRPr="00C000A7">
              <w:rPr>
                <w:rFonts w:ascii="Source Sans Pro" w:hAnsi="Source Sans Pro"/>
                <w:sz w:val="28"/>
                <w:szCs w:val="28"/>
              </w:rPr>
              <w:t>håg-en</w:t>
            </w:r>
            <w:proofErr w:type="spellEnd"/>
          </w:p>
        </w:tc>
        <w:tc>
          <w:tcPr>
            <w:tcW w:w="817" w:type="pct"/>
          </w:tcPr>
          <w:p w14:paraId="555326A5"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låg</w:t>
            </w:r>
          </w:p>
        </w:tc>
        <w:tc>
          <w:tcPr>
            <w:tcW w:w="897" w:type="pct"/>
          </w:tcPr>
          <w:p w14:paraId="71FE7350"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väg-er</w:t>
            </w:r>
          </w:p>
        </w:tc>
      </w:tr>
      <w:tr w:rsidR="00FA077A" w:rsidRPr="0044715F" w14:paraId="3CF90FE6" w14:textId="77777777" w:rsidTr="00FA077A">
        <w:tc>
          <w:tcPr>
            <w:tcW w:w="720" w:type="pct"/>
          </w:tcPr>
          <w:p w14:paraId="4D54C552"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bud-et</w:t>
            </w:r>
          </w:p>
        </w:tc>
        <w:tc>
          <w:tcPr>
            <w:tcW w:w="794" w:type="pct"/>
          </w:tcPr>
          <w:p w14:paraId="4822B3F4"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bud-ar</w:t>
            </w:r>
          </w:p>
        </w:tc>
        <w:tc>
          <w:tcPr>
            <w:tcW w:w="894" w:type="pct"/>
          </w:tcPr>
          <w:p w14:paraId="765E7752"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tut-ar</w:t>
            </w:r>
          </w:p>
        </w:tc>
        <w:tc>
          <w:tcPr>
            <w:tcW w:w="878" w:type="pct"/>
          </w:tcPr>
          <w:p w14:paraId="21148345"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tät-ar</w:t>
            </w:r>
          </w:p>
        </w:tc>
        <w:tc>
          <w:tcPr>
            <w:tcW w:w="817" w:type="pct"/>
          </w:tcPr>
          <w:p w14:paraId="2AFCB8EC"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läs-er</w:t>
            </w:r>
          </w:p>
        </w:tc>
        <w:tc>
          <w:tcPr>
            <w:tcW w:w="897" w:type="pct"/>
          </w:tcPr>
          <w:p w14:paraId="3C4EFAD2"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lag-ar</w:t>
            </w:r>
          </w:p>
        </w:tc>
      </w:tr>
      <w:tr w:rsidR="00FA077A" w:rsidRPr="0044715F" w14:paraId="6B7DF1DF" w14:textId="77777777" w:rsidTr="00FA077A">
        <w:tc>
          <w:tcPr>
            <w:tcW w:w="720" w:type="pct"/>
          </w:tcPr>
          <w:p w14:paraId="39E3BA94"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här</w:t>
            </w:r>
          </w:p>
        </w:tc>
        <w:tc>
          <w:tcPr>
            <w:tcW w:w="794" w:type="pct"/>
          </w:tcPr>
          <w:p w14:paraId="7079994D"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där</w:t>
            </w:r>
          </w:p>
        </w:tc>
        <w:tc>
          <w:tcPr>
            <w:tcW w:w="894" w:type="pct"/>
          </w:tcPr>
          <w:p w14:paraId="03FB2180"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har</w:t>
            </w:r>
          </w:p>
        </w:tc>
        <w:tc>
          <w:tcPr>
            <w:tcW w:w="878" w:type="pct"/>
          </w:tcPr>
          <w:p w14:paraId="5440EF02"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dag-ar</w:t>
            </w:r>
          </w:p>
        </w:tc>
        <w:tc>
          <w:tcPr>
            <w:tcW w:w="817" w:type="pct"/>
          </w:tcPr>
          <w:p w14:paraId="5A1E12D1"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lag-ar</w:t>
            </w:r>
          </w:p>
        </w:tc>
        <w:tc>
          <w:tcPr>
            <w:tcW w:w="897" w:type="pct"/>
          </w:tcPr>
          <w:p w14:paraId="4EC4B5C4" w14:textId="77777777" w:rsidR="00FA077A" w:rsidRPr="00C000A7" w:rsidDel="00FD7262" w:rsidRDefault="00FA077A" w:rsidP="009B1BD6">
            <w:pPr>
              <w:pStyle w:val="Ingetavstnd"/>
              <w:spacing w:line="276" w:lineRule="auto"/>
              <w:rPr>
                <w:rFonts w:ascii="Source Sans Pro" w:hAnsi="Source Sans Pro"/>
                <w:sz w:val="28"/>
                <w:szCs w:val="28"/>
              </w:rPr>
            </w:pPr>
            <w:proofErr w:type="spellStart"/>
            <w:r w:rsidRPr="00C000A7">
              <w:rPr>
                <w:rFonts w:ascii="Source Sans Pro" w:hAnsi="Source Sans Pro"/>
                <w:sz w:val="28"/>
                <w:szCs w:val="28"/>
              </w:rPr>
              <w:t>jul-en</w:t>
            </w:r>
            <w:proofErr w:type="spellEnd"/>
          </w:p>
        </w:tc>
      </w:tr>
      <w:tr w:rsidR="00FA077A" w:rsidRPr="0044715F" w14:paraId="26A8B799" w14:textId="77777777" w:rsidTr="00FA077A">
        <w:tc>
          <w:tcPr>
            <w:tcW w:w="720" w:type="pct"/>
          </w:tcPr>
          <w:p w14:paraId="59B4F7C3" w14:textId="77777777" w:rsidR="00FA077A" w:rsidRPr="00C000A7" w:rsidDel="00FD7262" w:rsidRDefault="00FA077A" w:rsidP="009B1BD6">
            <w:pPr>
              <w:pStyle w:val="Ingetavstnd"/>
              <w:spacing w:line="276" w:lineRule="auto"/>
              <w:rPr>
                <w:rFonts w:ascii="Source Sans Pro" w:hAnsi="Source Sans Pro"/>
                <w:sz w:val="28"/>
                <w:szCs w:val="28"/>
              </w:rPr>
            </w:pPr>
            <w:proofErr w:type="spellStart"/>
            <w:r w:rsidRPr="00C000A7">
              <w:rPr>
                <w:rFonts w:ascii="Source Sans Pro" w:hAnsi="Source Sans Pro"/>
                <w:sz w:val="28"/>
                <w:szCs w:val="28"/>
              </w:rPr>
              <w:t>båg-en</w:t>
            </w:r>
            <w:proofErr w:type="spellEnd"/>
          </w:p>
        </w:tc>
        <w:tc>
          <w:tcPr>
            <w:tcW w:w="794" w:type="pct"/>
          </w:tcPr>
          <w:p w14:paraId="0E91E882" w14:textId="77777777" w:rsidR="00FA077A" w:rsidRPr="00C000A7" w:rsidDel="00FD7262" w:rsidRDefault="00FA077A" w:rsidP="009B1BD6">
            <w:pPr>
              <w:pStyle w:val="Ingetavstnd"/>
              <w:spacing w:line="276" w:lineRule="auto"/>
              <w:rPr>
                <w:rFonts w:ascii="Source Sans Pro" w:hAnsi="Source Sans Pro"/>
                <w:sz w:val="28"/>
                <w:szCs w:val="28"/>
              </w:rPr>
            </w:pPr>
            <w:proofErr w:type="spellStart"/>
            <w:r w:rsidRPr="00C000A7">
              <w:rPr>
                <w:rFonts w:ascii="Source Sans Pro" w:hAnsi="Source Sans Pro"/>
                <w:sz w:val="28"/>
                <w:szCs w:val="28"/>
              </w:rPr>
              <w:t>log-en</w:t>
            </w:r>
            <w:proofErr w:type="spellEnd"/>
          </w:p>
        </w:tc>
        <w:tc>
          <w:tcPr>
            <w:tcW w:w="894" w:type="pct"/>
          </w:tcPr>
          <w:p w14:paraId="0E916F96"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ädel</w:t>
            </w:r>
          </w:p>
        </w:tc>
        <w:tc>
          <w:tcPr>
            <w:tcW w:w="878" w:type="pct"/>
          </w:tcPr>
          <w:p w14:paraId="7C729558"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adel</w:t>
            </w:r>
          </w:p>
        </w:tc>
        <w:tc>
          <w:tcPr>
            <w:tcW w:w="817" w:type="pct"/>
          </w:tcPr>
          <w:p w14:paraId="52D85897"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åtel</w:t>
            </w:r>
          </w:p>
        </w:tc>
        <w:tc>
          <w:tcPr>
            <w:tcW w:w="897" w:type="pct"/>
          </w:tcPr>
          <w:p w14:paraId="50CB69DA"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jota</w:t>
            </w:r>
          </w:p>
        </w:tc>
      </w:tr>
      <w:tr w:rsidR="00FA077A" w:rsidRPr="0044715F" w14:paraId="19D42A3A" w14:textId="77777777" w:rsidTr="00FA077A">
        <w:tc>
          <w:tcPr>
            <w:tcW w:w="720" w:type="pct"/>
          </w:tcPr>
          <w:p w14:paraId="31983589"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lastRenderedPageBreak/>
              <w:t>gos-ar</w:t>
            </w:r>
          </w:p>
        </w:tc>
        <w:tc>
          <w:tcPr>
            <w:tcW w:w="794" w:type="pct"/>
          </w:tcPr>
          <w:p w14:paraId="374A9127"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ät-er</w:t>
            </w:r>
          </w:p>
        </w:tc>
        <w:tc>
          <w:tcPr>
            <w:tcW w:w="894" w:type="pct"/>
          </w:tcPr>
          <w:p w14:paraId="42AF4A7A"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ute</w:t>
            </w:r>
          </w:p>
        </w:tc>
        <w:tc>
          <w:tcPr>
            <w:tcW w:w="878" w:type="pct"/>
          </w:tcPr>
          <w:p w14:paraId="59C904D5"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mät-er</w:t>
            </w:r>
          </w:p>
        </w:tc>
        <w:tc>
          <w:tcPr>
            <w:tcW w:w="817" w:type="pct"/>
          </w:tcPr>
          <w:p w14:paraId="0FCB4968"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bot-ar</w:t>
            </w:r>
          </w:p>
        </w:tc>
        <w:tc>
          <w:tcPr>
            <w:tcW w:w="897" w:type="pct"/>
          </w:tcPr>
          <w:p w14:paraId="04CBCF16" w14:textId="77777777" w:rsidR="00FA077A" w:rsidRPr="00C000A7" w:rsidDel="00FD7262"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sug-er</w:t>
            </w:r>
          </w:p>
        </w:tc>
      </w:tr>
      <w:tr w:rsidR="00FA077A" w:rsidRPr="0044715F" w14:paraId="2DCFE314" w14:textId="77777777" w:rsidTr="00FA077A">
        <w:tc>
          <w:tcPr>
            <w:tcW w:w="720" w:type="pct"/>
          </w:tcPr>
          <w:p w14:paraId="7B64C57D"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bi-et</w:t>
            </w:r>
          </w:p>
        </w:tc>
        <w:tc>
          <w:tcPr>
            <w:tcW w:w="794" w:type="pct"/>
          </w:tcPr>
          <w:p w14:paraId="63F9451E"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tig-er</w:t>
            </w:r>
          </w:p>
        </w:tc>
        <w:tc>
          <w:tcPr>
            <w:tcW w:w="894" w:type="pct"/>
          </w:tcPr>
          <w:p w14:paraId="6CDD81B6"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mage-n</w:t>
            </w:r>
          </w:p>
        </w:tc>
        <w:tc>
          <w:tcPr>
            <w:tcW w:w="878" w:type="pct"/>
          </w:tcPr>
          <w:p w14:paraId="08C61FF4"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mot-ar</w:t>
            </w:r>
          </w:p>
        </w:tc>
        <w:tc>
          <w:tcPr>
            <w:tcW w:w="817" w:type="pct"/>
          </w:tcPr>
          <w:p w14:paraId="33C47848"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rät-ar</w:t>
            </w:r>
          </w:p>
        </w:tc>
        <w:tc>
          <w:tcPr>
            <w:tcW w:w="897" w:type="pct"/>
          </w:tcPr>
          <w:p w14:paraId="1347352E" w14:textId="77777777" w:rsidR="00FA077A" w:rsidRPr="00C000A7" w:rsidRDefault="00FA077A" w:rsidP="009B1BD6">
            <w:pPr>
              <w:pStyle w:val="Ingetavstnd"/>
              <w:spacing w:line="276" w:lineRule="auto"/>
              <w:rPr>
                <w:rFonts w:ascii="Source Sans Pro" w:hAnsi="Source Sans Pro"/>
                <w:sz w:val="28"/>
                <w:szCs w:val="28"/>
              </w:rPr>
            </w:pPr>
            <w:r w:rsidRPr="00C000A7">
              <w:rPr>
                <w:rFonts w:ascii="Source Sans Pro" w:hAnsi="Source Sans Pro"/>
                <w:sz w:val="28"/>
                <w:szCs w:val="28"/>
              </w:rPr>
              <w:t>mula-n</w:t>
            </w:r>
          </w:p>
        </w:tc>
      </w:tr>
    </w:tbl>
    <w:p w14:paraId="1B47470A" w14:textId="77777777" w:rsidR="007369CA" w:rsidRDefault="007369CA" w:rsidP="00565045">
      <w:pPr>
        <w:rPr>
          <w:rFonts w:ascii="Source Sans Pro" w:hAnsi="Source Sans Pro"/>
          <w:color w:val="0062C7" w:themeColor="text2" w:themeTint="BF"/>
        </w:rPr>
      </w:pPr>
    </w:p>
    <w:p w14:paraId="187D1D22" w14:textId="77777777" w:rsidR="004C7783" w:rsidRDefault="004C7783" w:rsidP="00363ABC">
      <w:pPr>
        <w:pStyle w:val="Automatisering"/>
        <w:numPr>
          <w:ilvl w:val="0"/>
          <w:numId w:val="21"/>
        </w:numPr>
      </w:pPr>
      <w:r w:rsidRPr="0044362B">
        <w:t xml:space="preserve">Läs </w:t>
      </w:r>
      <w:r>
        <w:t>småfraser</w:t>
      </w:r>
    </w:p>
    <w:p w14:paraId="12D3544E" w14:textId="77777777" w:rsidR="005E2A97" w:rsidRPr="00C000A7" w:rsidRDefault="004C7783" w:rsidP="005E2A97">
      <w:pPr>
        <w:pStyle w:val="Ingetavstnd"/>
        <w:tabs>
          <w:tab w:val="left" w:pos="1843"/>
          <w:tab w:val="left" w:pos="5103"/>
        </w:tabs>
        <w:spacing w:line="276" w:lineRule="auto"/>
        <w:rPr>
          <w:rFonts w:ascii="Source Sans Pro" w:hAnsi="Source Sans Pro"/>
          <w:sz w:val="28"/>
          <w:szCs w:val="28"/>
        </w:rPr>
      </w:pPr>
      <w:r w:rsidRPr="00C000A7">
        <w:rPr>
          <w:rFonts w:ascii="Source Sans Pro" w:hAnsi="Source Sans Pro"/>
          <w:sz w:val="28"/>
          <w:szCs w:val="28"/>
        </w:rPr>
        <w:t>här och där</w:t>
      </w:r>
      <w:r w:rsidRPr="00C000A7">
        <w:rPr>
          <w:rFonts w:ascii="Source Sans Pro" w:hAnsi="Source Sans Pro"/>
          <w:sz w:val="28"/>
          <w:szCs w:val="28"/>
        </w:rPr>
        <w:tab/>
        <w:t>Pär bugar och niger</w:t>
      </w:r>
      <w:r w:rsidRPr="00C000A7">
        <w:rPr>
          <w:rFonts w:ascii="Source Sans Pro" w:hAnsi="Source Sans Pro"/>
          <w:sz w:val="28"/>
          <w:szCs w:val="28"/>
        </w:rPr>
        <w:tab/>
        <w:t>idel ädel adel</w:t>
      </w:r>
    </w:p>
    <w:p w14:paraId="5055FB98" w14:textId="77777777" w:rsidR="00331B6A" w:rsidRPr="00C000A7" w:rsidRDefault="004C7783" w:rsidP="005E2A97">
      <w:pPr>
        <w:pStyle w:val="Ingetavstnd"/>
        <w:tabs>
          <w:tab w:val="left" w:pos="2127"/>
          <w:tab w:val="left" w:pos="5103"/>
        </w:tabs>
        <w:spacing w:line="276" w:lineRule="auto"/>
        <w:rPr>
          <w:rFonts w:ascii="Source Sans Pro" w:hAnsi="Source Sans Pro"/>
          <w:sz w:val="28"/>
          <w:szCs w:val="28"/>
        </w:rPr>
      </w:pPr>
      <w:r w:rsidRPr="00C000A7">
        <w:rPr>
          <w:rFonts w:ascii="Source Sans Pro" w:hAnsi="Source Sans Pro"/>
          <w:sz w:val="28"/>
          <w:szCs w:val="28"/>
        </w:rPr>
        <w:t>Jan tar tåget</w:t>
      </w:r>
      <w:r w:rsidR="005E2A97" w:rsidRPr="00C000A7">
        <w:rPr>
          <w:rFonts w:ascii="Source Sans Pro" w:hAnsi="Source Sans Pro"/>
          <w:sz w:val="28"/>
          <w:szCs w:val="28"/>
        </w:rPr>
        <w:tab/>
      </w:r>
      <w:r w:rsidRPr="00C000A7">
        <w:rPr>
          <w:rFonts w:ascii="Source Sans Pro" w:hAnsi="Source Sans Pro"/>
          <w:sz w:val="28"/>
          <w:szCs w:val="28"/>
        </w:rPr>
        <w:t>budet läser och tutar</w:t>
      </w:r>
      <w:r w:rsidR="00331B6A" w:rsidRPr="00C000A7">
        <w:rPr>
          <w:rFonts w:ascii="Source Sans Pro" w:hAnsi="Source Sans Pro"/>
          <w:sz w:val="28"/>
          <w:szCs w:val="28"/>
        </w:rPr>
        <w:tab/>
      </w:r>
      <w:r w:rsidRPr="00C000A7">
        <w:rPr>
          <w:rFonts w:ascii="Source Sans Pro" w:hAnsi="Source Sans Pro"/>
          <w:sz w:val="28"/>
          <w:szCs w:val="28"/>
        </w:rPr>
        <w:t xml:space="preserve">paret äter ute och biet tiger </w:t>
      </w:r>
    </w:p>
    <w:p w14:paraId="0DA1C619" w14:textId="77777777" w:rsidR="004C7783" w:rsidRPr="00C000A7" w:rsidRDefault="004C7783" w:rsidP="005E2A97">
      <w:pPr>
        <w:pStyle w:val="Ingetavstnd"/>
        <w:tabs>
          <w:tab w:val="left" w:pos="1843"/>
          <w:tab w:val="left" w:pos="5103"/>
        </w:tabs>
        <w:spacing w:line="276" w:lineRule="auto"/>
        <w:rPr>
          <w:rFonts w:ascii="Source Sans Pro" w:hAnsi="Source Sans Pro"/>
          <w:sz w:val="28"/>
          <w:szCs w:val="28"/>
        </w:rPr>
      </w:pPr>
      <w:r w:rsidRPr="00C000A7">
        <w:rPr>
          <w:rFonts w:ascii="Source Sans Pro" w:hAnsi="Source Sans Pro"/>
          <w:sz w:val="28"/>
          <w:szCs w:val="28"/>
        </w:rPr>
        <w:t>Lage lagar bären</w:t>
      </w:r>
      <w:r w:rsidR="00331B6A" w:rsidRPr="00C000A7">
        <w:rPr>
          <w:rFonts w:ascii="Source Sans Pro" w:hAnsi="Source Sans Pro"/>
          <w:sz w:val="28"/>
          <w:szCs w:val="28"/>
        </w:rPr>
        <w:t xml:space="preserve"> och gosar</w:t>
      </w:r>
      <w:r w:rsidRPr="00C000A7">
        <w:rPr>
          <w:rFonts w:ascii="Source Sans Pro" w:hAnsi="Source Sans Pro"/>
          <w:sz w:val="28"/>
          <w:szCs w:val="28"/>
        </w:rPr>
        <w:t xml:space="preserve"> </w:t>
      </w:r>
      <w:r w:rsidR="00331B6A" w:rsidRPr="00C000A7">
        <w:rPr>
          <w:rFonts w:ascii="Source Sans Pro" w:hAnsi="Source Sans Pro"/>
          <w:sz w:val="28"/>
          <w:szCs w:val="28"/>
        </w:rPr>
        <w:t>med bina</w:t>
      </w:r>
    </w:p>
    <w:p w14:paraId="12395253" w14:textId="77777777" w:rsidR="00526958" w:rsidRPr="00C000A7" w:rsidRDefault="00526958">
      <w:pPr>
        <w:rPr>
          <w:rFonts w:ascii="Source Sans Pro" w:hAnsi="Source Sans Pro"/>
          <w:sz w:val="28"/>
          <w:szCs w:val="28"/>
        </w:rPr>
      </w:pPr>
      <w:r w:rsidRPr="00C000A7">
        <w:rPr>
          <w:rFonts w:ascii="Source Sans Pro" w:hAnsi="Source Sans Pro"/>
          <w:sz w:val="28"/>
          <w:szCs w:val="28"/>
        </w:rPr>
        <w:br w:type="page"/>
      </w:r>
    </w:p>
    <w:p w14:paraId="3C17F832" w14:textId="77777777" w:rsidR="004165A9" w:rsidRDefault="007D2C0F" w:rsidP="004165A9">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699200" behindDoc="0" locked="0" layoutInCell="1" allowOverlap="1" wp14:anchorId="39C294D8" wp14:editId="78D504B2">
                <wp:simplePos x="0" y="0"/>
                <wp:positionH relativeFrom="column">
                  <wp:posOffset>25400</wp:posOffset>
                </wp:positionH>
                <wp:positionV relativeFrom="paragraph">
                  <wp:posOffset>-470535</wp:posOffset>
                </wp:positionV>
                <wp:extent cx="1276350" cy="381000"/>
                <wp:effectExtent l="0" t="0" r="19050" b="12700"/>
                <wp:wrapNone/>
                <wp:docPr id="1125513283"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EEE426"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294D8" id="_x0000_s1041" style="position:absolute;left:0;text-align:left;margin-left:2pt;margin-top:-37.05pt;width:100.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" fillcolor="#ffddc4 [663]" strokecolor="#18190f [484]" strokeweight="1pt">
                <v:stroke joinstyle="miter"/>
                <v:textbox>
                  <w:txbxContent>
                    <w:p w14:paraId="7FEEE426"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4165A9" w:rsidRPr="00E67D4D">
        <w:rPr>
          <w:noProof/>
          <w:shd w:val="clear" w:color="auto" w:fill="FFFFFF"/>
        </w:rPr>
        <w:drawing>
          <wp:inline distT="0" distB="0" distL="0" distR="0" wp14:anchorId="1F2225E4" wp14:editId="7C144DA7">
            <wp:extent cx="2743200" cy="1663065"/>
            <wp:effectExtent l="0" t="0" r="0" b="635"/>
            <wp:docPr id="160691100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847644" name=""/>
                    <pic:cNvPicPr/>
                  </pic:nvPicPr>
                  <pic:blipFill>
                    <a:blip r:embed="rId16"/>
                    <a:stretch>
                      <a:fillRect/>
                    </a:stretch>
                  </pic:blipFill>
                  <pic:spPr>
                    <a:xfrm>
                      <a:off x="0" y="0"/>
                      <a:ext cx="2757688" cy="1671848"/>
                    </a:xfrm>
                    <a:prstGeom prst="rect">
                      <a:avLst/>
                    </a:prstGeom>
                  </pic:spPr>
                </pic:pic>
              </a:graphicData>
            </a:graphic>
          </wp:inline>
        </w:drawing>
      </w:r>
    </w:p>
    <w:p w14:paraId="7E9958EC" w14:textId="77777777" w:rsidR="004165A9" w:rsidRDefault="004165A9" w:rsidP="004165A9">
      <w:pPr>
        <w:pStyle w:val="Ingetavstnd"/>
        <w:jc w:val="center"/>
        <w:rPr>
          <w:rFonts w:ascii="Source Sans Pro" w:hAnsi="Source Sans Pro"/>
          <w:sz w:val="16"/>
          <w:szCs w:val="16"/>
          <w:shd w:val="clear" w:color="auto" w:fill="FFFFFF"/>
        </w:rPr>
      </w:pPr>
      <w:r w:rsidRPr="001E1553">
        <w:rPr>
          <w:rFonts w:ascii="Source Sans Pro" w:hAnsi="Source Sans Pro"/>
          <w:sz w:val="16"/>
          <w:szCs w:val="16"/>
          <w:shd w:val="clear" w:color="auto" w:fill="FFFFFF"/>
        </w:rPr>
        <w:t>(</w:t>
      </w:r>
      <w:proofErr w:type="spellStart"/>
      <w:r w:rsidRPr="001E1553">
        <w:rPr>
          <w:rFonts w:ascii="Source Sans Pro" w:hAnsi="Source Sans Pro"/>
          <w:sz w:val="16"/>
          <w:szCs w:val="16"/>
          <w:shd w:val="clear" w:color="auto" w:fill="FFFFFF"/>
        </w:rPr>
        <w:t>yabayee</w:t>
      </w:r>
      <w:proofErr w:type="spellEnd"/>
      <w:r w:rsidRPr="001E1553">
        <w:rPr>
          <w:rFonts w:ascii="Source Sans Pro" w:hAnsi="Source Sans Pro"/>
          <w:sz w:val="16"/>
          <w:szCs w:val="16"/>
          <w:shd w:val="clear" w:color="auto" w:fill="FFFFFF"/>
        </w:rPr>
        <w:t xml:space="preserve">, </w:t>
      </w:r>
      <w:proofErr w:type="spellStart"/>
      <w:r w:rsidRPr="001E1553">
        <w:rPr>
          <w:rFonts w:ascii="Source Sans Pro" w:hAnsi="Source Sans Pro"/>
          <w:sz w:val="16"/>
          <w:szCs w:val="16"/>
          <w:shd w:val="clear" w:color="auto" w:fill="FFFFFF"/>
        </w:rPr>
        <w:t>Pixabay</w:t>
      </w:r>
      <w:proofErr w:type="spellEnd"/>
      <w:r w:rsidRPr="001E1553">
        <w:rPr>
          <w:rFonts w:ascii="Source Sans Pro" w:hAnsi="Source Sans Pro"/>
          <w:sz w:val="16"/>
          <w:szCs w:val="16"/>
          <w:shd w:val="clear" w:color="auto" w:fill="FFFFFF"/>
        </w:rPr>
        <w:t>)</w:t>
      </w:r>
    </w:p>
    <w:p w14:paraId="5BF54FDE" w14:textId="77777777" w:rsidR="004165A9" w:rsidRPr="001E1553" w:rsidRDefault="004165A9" w:rsidP="004165A9">
      <w:pPr>
        <w:pStyle w:val="Ingetavstnd"/>
        <w:jc w:val="center"/>
        <w:rPr>
          <w:rFonts w:ascii="Source Sans Pro" w:hAnsi="Source Sans Pro"/>
          <w:sz w:val="16"/>
          <w:szCs w:val="16"/>
          <w:shd w:val="clear" w:color="auto" w:fill="FFFFFF"/>
        </w:rPr>
      </w:pPr>
    </w:p>
    <w:p w14:paraId="020F7A4B" w14:textId="77777777" w:rsidR="00C000A7" w:rsidRDefault="00C000A7"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4165A9" w:rsidRPr="00C000A7">
        <w:rPr>
          <w:rFonts w:ascii="Source Sans Pro" w:hAnsi="Source Sans Pro"/>
          <w:sz w:val="28"/>
          <w:szCs w:val="28"/>
        </w:rPr>
        <w:t>bär</w:t>
      </w:r>
      <w:r w:rsidR="004165A9" w:rsidRPr="00C000A7">
        <w:rPr>
          <w:rFonts w:ascii="Source Sans Pro" w:hAnsi="Source Sans Pro"/>
          <w:sz w:val="28"/>
          <w:szCs w:val="28"/>
        </w:rPr>
        <w:tab/>
        <w:t>bur</w:t>
      </w:r>
      <w:r w:rsidR="004165A9" w:rsidRPr="00C000A7">
        <w:rPr>
          <w:rFonts w:ascii="Source Sans Pro" w:hAnsi="Source Sans Pro"/>
          <w:sz w:val="28"/>
          <w:szCs w:val="28"/>
        </w:rPr>
        <w:tab/>
        <w:t>ber</w:t>
      </w:r>
      <w:r w:rsidR="004165A9" w:rsidRPr="00C000A7">
        <w:rPr>
          <w:rFonts w:ascii="Source Sans Pro" w:hAnsi="Source Sans Pro"/>
          <w:sz w:val="28"/>
          <w:szCs w:val="28"/>
        </w:rPr>
        <w:tab/>
        <w:t>bar</w:t>
      </w:r>
    </w:p>
    <w:p w14:paraId="23F8B637" w14:textId="77777777" w:rsid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Pr>
          <w:rFonts w:ascii="Source Sans Pro" w:hAnsi="Source Sans Pro"/>
          <w:sz w:val="28"/>
          <w:szCs w:val="28"/>
        </w:rPr>
        <w:tab/>
        <w:t>bor</w:t>
      </w:r>
      <w:r w:rsidRPr="00C000A7">
        <w:rPr>
          <w:rFonts w:ascii="Source Sans Pro" w:hAnsi="Source Sans Pro"/>
          <w:sz w:val="28"/>
          <w:szCs w:val="28"/>
        </w:rPr>
        <w:tab/>
        <w:t>jota</w:t>
      </w:r>
      <w:r w:rsidR="00C000A7">
        <w:rPr>
          <w:rFonts w:ascii="Source Sans Pro" w:hAnsi="Source Sans Pro"/>
          <w:sz w:val="28"/>
          <w:szCs w:val="28"/>
        </w:rPr>
        <w:tab/>
      </w:r>
      <w:r w:rsidRPr="00C000A7">
        <w:rPr>
          <w:rFonts w:ascii="Source Sans Pro" w:hAnsi="Source Sans Pro"/>
          <w:sz w:val="28"/>
          <w:szCs w:val="28"/>
        </w:rPr>
        <w:t>par</w:t>
      </w:r>
      <w:r w:rsidRPr="00C000A7">
        <w:rPr>
          <w:rFonts w:ascii="Source Sans Pro" w:hAnsi="Source Sans Pro"/>
          <w:sz w:val="28"/>
          <w:szCs w:val="28"/>
        </w:rPr>
        <w:tab/>
        <w:t>Pär</w:t>
      </w:r>
    </w:p>
    <w:p w14:paraId="13AFB52C" w14:textId="2445C73A" w:rsidR="004165A9" w:rsidRPr="00C000A7" w:rsidDel="00FD7262"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Pr>
          <w:rFonts w:ascii="Source Sans Pro" w:hAnsi="Source Sans Pro"/>
          <w:sz w:val="28"/>
          <w:szCs w:val="28"/>
        </w:rPr>
        <w:tab/>
        <w:t>not</w:t>
      </w:r>
      <w:r w:rsidRPr="00C000A7">
        <w:rPr>
          <w:rFonts w:ascii="Source Sans Pro" w:hAnsi="Source Sans Pro"/>
          <w:sz w:val="28"/>
          <w:szCs w:val="28"/>
        </w:rPr>
        <w:tab/>
        <w:t>nät</w:t>
      </w:r>
      <w:r w:rsidRPr="00C000A7">
        <w:rPr>
          <w:rFonts w:ascii="Source Sans Pro" w:hAnsi="Source Sans Pro"/>
          <w:sz w:val="28"/>
          <w:szCs w:val="28"/>
        </w:rPr>
        <w:tab/>
        <w:t>nu</w:t>
      </w:r>
      <w:r w:rsidRPr="00C000A7">
        <w:rPr>
          <w:rFonts w:ascii="Source Sans Pro" w:hAnsi="Source Sans Pro"/>
          <w:sz w:val="28"/>
          <w:szCs w:val="28"/>
        </w:rPr>
        <w:tab/>
        <w:t>suga</w:t>
      </w:r>
    </w:p>
    <w:p w14:paraId="3919EB62" w14:textId="77777777" w:rsidR="00C000A7" w:rsidRDefault="00C000A7"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4165A9" w:rsidRPr="00C000A7">
        <w:rPr>
          <w:rFonts w:ascii="Source Sans Pro" w:hAnsi="Source Sans Pro"/>
          <w:sz w:val="28"/>
          <w:szCs w:val="28"/>
        </w:rPr>
        <w:t>äga</w:t>
      </w:r>
      <w:r w:rsidR="004165A9" w:rsidRPr="00C000A7">
        <w:rPr>
          <w:rFonts w:ascii="Source Sans Pro" w:hAnsi="Source Sans Pro"/>
          <w:sz w:val="28"/>
          <w:szCs w:val="28"/>
        </w:rPr>
        <w:tab/>
        <w:t>buga</w:t>
      </w:r>
      <w:r w:rsidR="004165A9" w:rsidRPr="00C000A7">
        <w:rPr>
          <w:rFonts w:ascii="Source Sans Pro" w:hAnsi="Source Sans Pro"/>
          <w:sz w:val="28"/>
          <w:szCs w:val="28"/>
        </w:rPr>
        <w:tab/>
        <w:t>tåg</w:t>
      </w:r>
      <w:r w:rsidR="004165A9" w:rsidRPr="00C000A7">
        <w:rPr>
          <w:rFonts w:ascii="Source Sans Pro" w:hAnsi="Source Sans Pro"/>
          <w:sz w:val="28"/>
          <w:szCs w:val="28"/>
        </w:rPr>
        <w:tab/>
        <w:t>håg</w:t>
      </w:r>
    </w:p>
    <w:p w14:paraId="55F5E60C" w14:textId="77777777" w:rsid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Pr>
          <w:rFonts w:ascii="Source Sans Pro" w:hAnsi="Source Sans Pro"/>
          <w:sz w:val="28"/>
          <w:szCs w:val="28"/>
        </w:rPr>
        <w:tab/>
        <w:t>låg</w:t>
      </w:r>
      <w:r w:rsidRPr="00C000A7">
        <w:rPr>
          <w:rFonts w:ascii="Source Sans Pro" w:hAnsi="Source Sans Pro"/>
          <w:sz w:val="28"/>
          <w:szCs w:val="28"/>
        </w:rPr>
        <w:tab/>
        <w:t>räta</w:t>
      </w:r>
      <w:r w:rsidR="00C000A7">
        <w:rPr>
          <w:rFonts w:ascii="Source Sans Pro" w:hAnsi="Source Sans Pro"/>
          <w:sz w:val="28"/>
          <w:szCs w:val="28"/>
        </w:rPr>
        <w:tab/>
      </w:r>
      <w:r w:rsidRPr="00C000A7">
        <w:rPr>
          <w:rFonts w:ascii="Source Sans Pro" w:hAnsi="Source Sans Pro"/>
          <w:sz w:val="28"/>
          <w:szCs w:val="28"/>
        </w:rPr>
        <w:t>bud</w:t>
      </w:r>
      <w:r w:rsidRPr="00C000A7">
        <w:rPr>
          <w:rFonts w:ascii="Source Sans Pro" w:hAnsi="Source Sans Pro"/>
          <w:sz w:val="28"/>
          <w:szCs w:val="28"/>
        </w:rPr>
        <w:tab/>
        <w:t>buda</w:t>
      </w:r>
    </w:p>
    <w:p w14:paraId="064EE2C0" w14:textId="4BB0BAAA" w:rsidR="004165A9" w:rsidRPr="00C000A7" w:rsidDel="00FD7262"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Pr>
          <w:rFonts w:ascii="Source Sans Pro" w:hAnsi="Source Sans Pro"/>
          <w:sz w:val="28"/>
          <w:szCs w:val="28"/>
        </w:rPr>
        <w:tab/>
        <w:t>tuta</w:t>
      </w:r>
      <w:r w:rsidRPr="00C000A7">
        <w:rPr>
          <w:rFonts w:ascii="Source Sans Pro" w:hAnsi="Source Sans Pro"/>
          <w:sz w:val="28"/>
          <w:szCs w:val="28"/>
        </w:rPr>
        <w:tab/>
        <w:t>täta</w:t>
      </w:r>
      <w:r w:rsidRPr="00C000A7">
        <w:rPr>
          <w:rFonts w:ascii="Source Sans Pro" w:hAnsi="Source Sans Pro"/>
          <w:sz w:val="28"/>
          <w:szCs w:val="28"/>
        </w:rPr>
        <w:tab/>
        <w:t>läsa</w:t>
      </w:r>
      <w:r w:rsidRPr="00C000A7">
        <w:rPr>
          <w:rFonts w:ascii="Source Sans Pro" w:hAnsi="Source Sans Pro"/>
          <w:sz w:val="28"/>
          <w:szCs w:val="28"/>
        </w:rPr>
        <w:tab/>
        <w:t>mula</w:t>
      </w:r>
    </w:p>
    <w:p w14:paraId="1C3F20CF" w14:textId="77777777" w:rsidR="00C000A7" w:rsidRDefault="00C000A7"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4165A9" w:rsidRPr="00C000A7">
        <w:rPr>
          <w:rFonts w:ascii="Source Sans Pro" w:hAnsi="Source Sans Pro"/>
          <w:sz w:val="28"/>
          <w:szCs w:val="28"/>
        </w:rPr>
        <w:t>här</w:t>
      </w:r>
      <w:r w:rsidR="004165A9" w:rsidRPr="00C000A7" w:rsidDel="00FD7262">
        <w:rPr>
          <w:rFonts w:ascii="Source Sans Pro" w:hAnsi="Source Sans Pro"/>
          <w:sz w:val="28"/>
          <w:szCs w:val="28"/>
        </w:rPr>
        <w:tab/>
      </w:r>
      <w:r w:rsidR="004165A9" w:rsidRPr="00C000A7">
        <w:rPr>
          <w:rFonts w:ascii="Source Sans Pro" w:hAnsi="Source Sans Pro"/>
          <w:sz w:val="28"/>
          <w:szCs w:val="28"/>
        </w:rPr>
        <w:t>där</w:t>
      </w:r>
      <w:r w:rsidR="004165A9" w:rsidRPr="00C000A7" w:rsidDel="00FD7262">
        <w:rPr>
          <w:rFonts w:ascii="Source Sans Pro" w:hAnsi="Source Sans Pro"/>
          <w:sz w:val="28"/>
          <w:szCs w:val="28"/>
        </w:rPr>
        <w:tab/>
      </w:r>
      <w:r w:rsidR="004165A9" w:rsidRPr="00C000A7">
        <w:rPr>
          <w:rFonts w:ascii="Source Sans Pro" w:hAnsi="Source Sans Pro"/>
          <w:sz w:val="28"/>
          <w:szCs w:val="28"/>
        </w:rPr>
        <w:t>har</w:t>
      </w:r>
      <w:r w:rsidR="004165A9" w:rsidRPr="00C000A7" w:rsidDel="00FD7262">
        <w:rPr>
          <w:rFonts w:ascii="Source Sans Pro" w:hAnsi="Source Sans Pro"/>
          <w:sz w:val="28"/>
          <w:szCs w:val="28"/>
        </w:rPr>
        <w:tab/>
      </w:r>
      <w:r w:rsidR="004165A9" w:rsidRPr="00C000A7">
        <w:rPr>
          <w:rFonts w:ascii="Source Sans Pro" w:hAnsi="Source Sans Pro"/>
          <w:sz w:val="28"/>
          <w:szCs w:val="28"/>
        </w:rPr>
        <w:t>dag</w:t>
      </w:r>
    </w:p>
    <w:p w14:paraId="58D4477E" w14:textId="77777777" w:rsid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sidDel="00FD7262">
        <w:rPr>
          <w:rFonts w:ascii="Source Sans Pro" w:hAnsi="Source Sans Pro"/>
          <w:sz w:val="28"/>
          <w:szCs w:val="28"/>
        </w:rPr>
        <w:tab/>
      </w:r>
      <w:r w:rsidRPr="00C000A7">
        <w:rPr>
          <w:rFonts w:ascii="Source Sans Pro" w:hAnsi="Source Sans Pro"/>
          <w:sz w:val="28"/>
          <w:szCs w:val="28"/>
        </w:rPr>
        <w:t>laga</w:t>
      </w:r>
      <w:r w:rsidRPr="00C000A7" w:rsidDel="00FD7262">
        <w:rPr>
          <w:rFonts w:ascii="Source Sans Pro" w:hAnsi="Source Sans Pro"/>
          <w:sz w:val="28"/>
          <w:szCs w:val="28"/>
        </w:rPr>
        <w:tab/>
      </w:r>
      <w:r w:rsidRPr="00C000A7">
        <w:rPr>
          <w:rFonts w:ascii="Source Sans Pro" w:hAnsi="Source Sans Pro"/>
          <w:sz w:val="28"/>
          <w:szCs w:val="28"/>
        </w:rPr>
        <w:t>bä</w:t>
      </w:r>
      <w:r w:rsidR="00C000A7">
        <w:rPr>
          <w:rFonts w:ascii="Source Sans Pro" w:hAnsi="Source Sans Pro"/>
          <w:sz w:val="28"/>
          <w:szCs w:val="28"/>
        </w:rPr>
        <w:tab/>
      </w:r>
      <w:r w:rsidRPr="00C000A7">
        <w:rPr>
          <w:rFonts w:ascii="Source Sans Pro" w:hAnsi="Source Sans Pro"/>
          <w:sz w:val="28"/>
          <w:szCs w:val="28"/>
        </w:rPr>
        <w:t>båge</w:t>
      </w:r>
      <w:r w:rsidRPr="00C000A7" w:rsidDel="00FD7262">
        <w:rPr>
          <w:rFonts w:ascii="Source Sans Pro" w:hAnsi="Source Sans Pro"/>
          <w:sz w:val="28"/>
          <w:szCs w:val="28"/>
        </w:rPr>
        <w:tab/>
      </w:r>
      <w:r w:rsidRPr="00C000A7">
        <w:rPr>
          <w:rFonts w:ascii="Source Sans Pro" w:hAnsi="Source Sans Pro"/>
          <w:sz w:val="28"/>
          <w:szCs w:val="28"/>
        </w:rPr>
        <w:t>log</w:t>
      </w:r>
    </w:p>
    <w:p w14:paraId="70BAA02B" w14:textId="725C451C" w:rsidR="004165A9" w:rsidRPr="00C000A7" w:rsidDel="00FD7262"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sidDel="00FD7262">
        <w:rPr>
          <w:rFonts w:ascii="Source Sans Pro" w:hAnsi="Source Sans Pro"/>
          <w:sz w:val="28"/>
          <w:szCs w:val="28"/>
        </w:rPr>
        <w:tab/>
      </w:r>
      <w:r w:rsidRPr="00C000A7">
        <w:rPr>
          <w:rFonts w:ascii="Source Sans Pro" w:hAnsi="Source Sans Pro"/>
          <w:sz w:val="28"/>
          <w:szCs w:val="28"/>
        </w:rPr>
        <w:t>ädel</w:t>
      </w:r>
      <w:r w:rsidRPr="00C000A7" w:rsidDel="00FD7262">
        <w:rPr>
          <w:rFonts w:ascii="Source Sans Pro" w:hAnsi="Source Sans Pro"/>
          <w:sz w:val="28"/>
          <w:szCs w:val="28"/>
        </w:rPr>
        <w:tab/>
      </w:r>
      <w:proofErr w:type="gramStart"/>
      <w:r w:rsidRPr="00C000A7">
        <w:rPr>
          <w:rFonts w:ascii="Source Sans Pro" w:hAnsi="Source Sans Pro"/>
          <w:sz w:val="28"/>
          <w:szCs w:val="28"/>
        </w:rPr>
        <w:t>adel</w:t>
      </w:r>
      <w:r w:rsidRPr="00C000A7" w:rsidDel="00FD7262">
        <w:rPr>
          <w:rFonts w:ascii="Source Sans Pro" w:hAnsi="Source Sans Pro"/>
          <w:sz w:val="28"/>
          <w:szCs w:val="28"/>
        </w:rPr>
        <w:tab/>
      </w:r>
      <w:r w:rsidRPr="00C000A7">
        <w:rPr>
          <w:rFonts w:ascii="Source Sans Pro" w:hAnsi="Source Sans Pro"/>
          <w:sz w:val="28"/>
          <w:szCs w:val="28"/>
        </w:rPr>
        <w:t>åtel</w:t>
      </w:r>
      <w:proofErr w:type="gramEnd"/>
      <w:r w:rsidRPr="00C000A7" w:rsidDel="00FD7262">
        <w:rPr>
          <w:rFonts w:ascii="Source Sans Pro" w:hAnsi="Source Sans Pro"/>
          <w:sz w:val="28"/>
          <w:szCs w:val="28"/>
        </w:rPr>
        <w:tab/>
      </w:r>
      <w:r w:rsidRPr="00C000A7">
        <w:rPr>
          <w:rFonts w:ascii="Source Sans Pro" w:hAnsi="Source Sans Pro"/>
          <w:sz w:val="28"/>
          <w:szCs w:val="28"/>
        </w:rPr>
        <w:t>mota</w:t>
      </w:r>
    </w:p>
    <w:p w14:paraId="247AC7A1" w14:textId="77777777" w:rsidR="00C000A7" w:rsidRDefault="00C000A7"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4165A9" w:rsidRPr="00C000A7">
        <w:rPr>
          <w:rFonts w:ascii="Source Sans Pro" w:hAnsi="Source Sans Pro"/>
          <w:sz w:val="28"/>
          <w:szCs w:val="28"/>
        </w:rPr>
        <w:t>gosa</w:t>
      </w:r>
      <w:r w:rsidR="004165A9" w:rsidRPr="00C000A7" w:rsidDel="00FD7262">
        <w:rPr>
          <w:rFonts w:ascii="Source Sans Pro" w:hAnsi="Source Sans Pro"/>
          <w:sz w:val="28"/>
          <w:szCs w:val="28"/>
        </w:rPr>
        <w:tab/>
      </w:r>
      <w:r w:rsidR="004165A9" w:rsidRPr="00C000A7">
        <w:rPr>
          <w:rFonts w:ascii="Source Sans Pro" w:hAnsi="Source Sans Pro"/>
          <w:sz w:val="28"/>
          <w:szCs w:val="28"/>
        </w:rPr>
        <w:t>äta</w:t>
      </w:r>
      <w:r w:rsidR="004165A9" w:rsidRPr="00C000A7" w:rsidDel="00FD7262">
        <w:rPr>
          <w:rFonts w:ascii="Source Sans Pro" w:hAnsi="Source Sans Pro"/>
          <w:sz w:val="28"/>
          <w:szCs w:val="28"/>
        </w:rPr>
        <w:tab/>
      </w:r>
      <w:r w:rsidR="004165A9" w:rsidRPr="00C000A7">
        <w:rPr>
          <w:rFonts w:ascii="Source Sans Pro" w:hAnsi="Source Sans Pro"/>
          <w:sz w:val="28"/>
          <w:szCs w:val="28"/>
        </w:rPr>
        <w:t>ute</w:t>
      </w:r>
      <w:r w:rsidR="004165A9" w:rsidRPr="00C000A7" w:rsidDel="00FD7262">
        <w:rPr>
          <w:rFonts w:ascii="Source Sans Pro" w:hAnsi="Source Sans Pro"/>
          <w:sz w:val="28"/>
          <w:szCs w:val="28"/>
        </w:rPr>
        <w:tab/>
      </w:r>
      <w:r w:rsidR="004165A9" w:rsidRPr="00C000A7">
        <w:rPr>
          <w:rFonts w:ascii="Source Sans Pro" w:hAnsi="Source Sans Pro"/>
          <w:sz w:val="28"/>
          <w:szCs w:val="28"/>
        </w:rPr>
        <w:t>mäta</w:t>
      </w:r>
    </w:p>
    <w:p w14:paraId="54827B0D" w14:textId="77777777" w:rsid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sidDel="00FD7262">
        <w:rPr>
          <w:rFonts w:ascii="Source Sans Pro" w:hAnsi="Source Sans Pro"/>
          <w:sz w:val="28"/>
          <w:szCs w:val="28"/>
        </w:rPr>
        <w:tab/>
      </w:r>
      <w:r w:rsidRPr="00C000A7">
        <w:rPr>
          <w:rFonts w:ascii="Source Sans Pro" w:hAnsi="Source Sans Pro"/>
          <w:sz w:val="28"/>
          <w:szCs w:val="28"/>
        </w:rPr>
        <w:t>bota</w:t>
      </w:r>
      <w:r w:rsidRPr="00C000A7" w:rsidDel="00FD7262">
        <w:rPr>
          <w:rFonts w:ascii="Source Sans Pro" w:hAnsi="Source Sans Pro"/>
          <w:sz w:val="28"/>
          <w:szCs w:val="28"/>
        </w:rPr>
        <w:tab/>
      </w:r>
      <w:r w:rsidRPr="00C000A7">
        <w:rPr>
          <w:rFonts w:ascii="Source Sans Pro" w:hAnsi="Source Sans Pro"/>
          <w:sz w:val="28"/>
          <w:szCs w:val="28"/>
        </w:rPr>
        <w:t>jul</w:t>
      </w:r>
      <w:r w:rsidR="00C000A7">
        <w:rPr>
          <w:rFonts w:ascii="Source Sans Pro" w:hAnsi="Source Sans Pro"/>
          <w:sz w:val="28"/>
          <w:szCs w:val="28"/>
        </w:rPr>
        <w:tab/>
      </w:r>
      <w:r w:rsidRPr="00C000A7">
        <w:rPr>
          <w:rFonts w:ascii="Source Sans Pro" w:hAnsi="Source Sans Pro"/>
          <w:sz w:val="28"/>
          <w:szCs w:val="28"/>
        </w:rPr>
        <w:t>nig</w:t>
      </w:r>
      <w:r w:rsidRPr="00C000A7">
        <w:rPr>
          <w:rFonts w:ascii="Source Sans Pro" w:hAnsi="Source Sans Pro"/>
          <w:sz w:val="28"/>
          <w:szCs w:val="28"/>
        </w:rPr>
        <w:tab/>
        <w:t>bit</w:t>
      </w:r>
    </w:p>
    <w:p w14:paraId="7EE39ACF" w14:textId="41A0E51E" w:rsidR="004165A9" w:rsidRP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Pr>
          <w:rFonts w:ascii="Source Sans Pro" w:hAnsi="Source Sans Pro"/>
          <w:sz w:val="28"/>
          <w:szCs w:val="28"/>
        </w:rPr>
        <w:tab/>
        <w:t>bi</w:t>
      </w:r>
      <w:r w:rsidRPr="00C000A7">
        <w:rPr>
          <w:rFonts w:ascii="Source Sans Pro" w:hAnsi="Source Sans Pro"/>
          <w:sz w:val="28"/>
          <w:szCs w:val="28"/>
        </w:rPr>
        <w:tab/>
        <w:t>tig</w:t>
      </w:r>
      <w:r w:rsidRPr="00C000A7">
        <w:rPr>
          <w:rFonts w:ascii="Source Sans Pro" w:hAnsi="Source Sans Pro"/>
          <w:sz w:val="28"/>
          <w:szCs w:val="28"/>
        </w:rPr>
        <w:tab/>
        <w:t>väga</w:t>
      </w:r>
      <w:r w:rsidRPr="00C000A7">
        <w:rPr>
          <w:rFonts w:ascii="Source Sans Pro" w:hAnsi="Source Sans Pro"/>
          <w:sz w:val="28"/>
          <w:szCs w:val="28"/>
        </w:rPr>
        <w:tab/>
        <w:t>mage</w:t>
      </w:r>
    </w:p>
    <w:p w14:paraId="7CB6F839" w14:textId="77777777" w:rsidR="004165A9" w:rsidRPr="0099339E" w:rsidRDefault="004165A9" w:rsidP="004165A9">
      <w:pPr>
        <w:pStyle w:val="Automatisering"/>
      </w:pPr>
    </w:p>
    <w:p w14:paraId="344CFAF0" w14:textId="77777777" w:rsidR="00191282" w:rsidRDefault="00191282">
      <w:pPr>
        <w:rPr>
          <w:rFonts w:ascii="Source Sans Pro" w:hAnsi="Source Sans Pro"/>
          <w:sz w:val="28"/>
          <w:szCs w:val="28"/>
        </w:rPr>
      </w:pPr>
      <w:r>
        <w:rPr>
          <w:rFonts w:ascii="Source Sans Pro" w:hAnsi="Source Sans Pro"/>
          <w:sz w:val="28"/>
          <w:szCs w:val="28"/>
        </w:rPr>
        <w:br w:type="page"/>
      </w:r>
    </w:p>
    <w:p w14:paraId="54AF2C8C" w14:textId="471CBB5F" w:rsidR="00C000A7" w:rsidRDefault="00C000A7"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lastRenderedPageBreak/>
        <w:tab/>
      </w:r>
      <w:proofErr w:type="spellStart"/>
      <w:r w:rsidR="004165A9" w:rsidRPr="00C000A7">
        <w:rPr>
          <w:rFonts w:ascii="Source Sans Pro" w:hAnsi="Source Sans Pro"/>
          <w:sz w:val="28"/>
          <w:szCs w:val="28"/>
        </w:rPr>
        <w:t>bär-en</w:t>
      </w:r>
      <w:proofErr w:type="spellEnd"/>
      <w:r w:rsidR="004165A9" w:rsidRPr="00C000A7">
        <w:rPr>
          <w:rFonts w:ascii="Source Sans Pro" w:hAnsi="Source Sans Pro"/>
          <w:sz w:val="28"/>
          <w:szCs w:val="28"/>
        </w:rPr>
        <w:tab/>
      </w:r>
      <w:proofErr w:type="spellStart"/>
      <w:r w:rsidR="004165A9" w:rsidRPr="00C000A7">
        <w:rPr>
          <w:rFonts w:ascii="Source Sans Pro" w:hAnsi="Source Sans Pro"/>
          <w:sz w:val="28"/>
          <w:szCs w:val="28"/>
        </w:rPr>
        <w:t>bur-en</w:t>
      </w:r>
      <w:proofErr w:type="spellEnd"/>
      <w:r w:rsidR="004165A9" w:rsidRPr="00C000A7">
        <w:rPr>
          <w:rFonts w:ascii="Source Sans Pro" w:hAnsi="Source Sans Pro"/>
          <w:sz w:val="28"/>
          <w:szCs w:val="28"/>
        </w:rPr>
        <w:tab/>
        <w:t>be-r</w:t>
      </w:r>
      <w:r w:rsidR="004165A9" w:rsidRPr="00C000A7">
        <w:rPr>
          <w:rFonts w:ascii="Source Sans Pro" w:hAnsi="Source Sans Pro"/>
          <w:sz w:val="28"/>
          <w:szCs w:val="28"/>
        </w:rPr>
        <w:tab/>
        <w:t>bar</w:t>
      </w:r>
    </w:p>
    <w:p w14:paraId="3CA667FB" w14:textId="77777777" w:rsid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lang w:val="da-DK"/>
        </w:rPr>
      </w:pPr>
      <w:r w:rsidRPr="00C000A7">
        <w:rPr>
          <w:rFonts w:ascii="Source Sans Pro" w:hAnsi="Source Sans Pro"/>
          <w:sz w:val="28"/>
          <w:szCs w:val="28"/>
        </w:rPr>
        <w:tab/>
        <w:t>bo-r</w:t>
      </w:r>
      <w:r w:rsidRPr="00C000A7">
        <w:rPr>
          <w:rFonts w:ascii="Source Sans Pro" w:hAnsi="Source Sans Pro"/>
          <w:sz w:val="28"/>
          <w:szCs w:val="28"/>
        </w:rPr>
        <w:tab/>
      </w:r>
      <w:proofErr w:type="spellStart"/>
      <w:r w:rsidRPr="00C000A7">
        <w:rPr>
          <w:rFonts w:ascii="Source Sans Pro" w:hAnsi="Source Sans Pro"/>
          <w:sz w:val="28"/>
          <w:szCs w:val="28"/>
        </w:rPr>
        <w:t>bit-en</w:t>
      </w:r>
      <w:proofErr w:type="spellEnd"/>
      <w:r w:rsidR="00C000A7">
        <w:rPr>
          <w:rFonts w:ascii="Source Sans Pro" w:hAnsi="Source Sans Pro"/>
          <w:sz w:val="28"/>
          <w:szCs w:val="28"/>
        </w:rPr>
        <w:tab/>
      </w:r>
      <w:proofErr w:type="spellStart"/>
      <w:r w:rsidRPr="00C000A7">
        <w:rPr>
          <w:rFonts w:ascii="Source Sans Pro" w:hAnsi="Source Sans Pro"/>
          <w:sz w:val="28"/>
          <w:szCs w:val="28"/>
          <w:lang w:val="da-DK"/>
        </w:rPr>
        <w:t>par-et</w:t>
      </w:r>
      <w:proofErr w:type="spellEnd"/>
      <w:r w:rsidRPr="00C000A7">
        <w:rPr>
          <w:rFonts w:ascii="Source Sans Pro" w:hAnsi="Source Sans Pro"/>
          <w:sz w:val="28"/>
          <w:szCs w:val="28"/>
          <w:lang w:val="da-DK"/>
        </w:rPr>
        <w:tab/>
        <w:t>Pär</w:t>
      </w:r>
    </w:p>
    <w:p w14:paraId="2C03649E" w14:textId="6BC9ED6D" w:rsidR="004165A9" w:rsidRP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Pr>
          <w:rFonts w:ascii="Source Sans Pro" w:hAnsi="Source Sans Pro"/>
          <w:sz w:val="28"/>
          <w:szCs w:val="28"/>
          <w:lang w:val="da-DK"/>
        </w:rPr>
        <w:tab/>
      </w:r>
      <w:proofErr w:type="spellStart"/>
      <w:r w:rsidRPr="00C000A7">
        <w:rPr>
          <w:rFonts w:ascii="Source Sans Pro" w:hAnsi="Source Sans Pro"/>
          <w:sz w:val="28"/>
          <w:szCs w:val="28"/>
          <w:lang w:val="da-DK"/>
        </w:rPr>
        <w:t>not-en</w:t>
      </w:r>
      <w:proofErr w:type="spellEnd"/>
      <w:r w:rsidRPr="00C000A7">
        <w:rPr>
          <w:rFonts w:ascii="Source Sans Pro" w:hAnsi="Source Sans Pro"/>
          <w:sz w:val="28"/>
          <w:szCs w:val="28"/>
          <w:lang w:val="da-DK"/>
        </w:rPr>
        <w:tab/>
      </w:r>
      <w:proofErr w:type="spellStart"/>
      <w:r w:rsidRPr="00C000A7">
        <w:rPr>
          <w:rFonts w:ascii="Source Sans Pro" w:hAnsi="Source Sans Pro"/>
          <w:sz w:val="28"/>
          <w:szCs w:val="28"/>
          <w:lang w:val="da-DK"/>
        </w:rPr>
        <w:t>nät</w:t>
      </w:r>
      <w:proofErr w:type="spellEnd"/>
      <w:r w:rsidRPr="00C000A7">
        <w:rPr>
          <w:rFonts w:ascii="Source Sans Pro" w:hAnsi="Source Sans Pro"/>
          <w:sz w:val="28"/>
          <w:szCs w:val="28"/>
          <w:lang w:val="da-DK"/>
        </w:rPr>
        <w:t>-et</w:t>
      </w:r>
      <w:r w:rsidRPr="00C000A7">
        <w:rPr>
          <w:rFonts w:ascii="Source Sans Pro" w:hAnsi="Source Sans Pro"/>
          <w:sz w:val="28"/>
          <w:szCs w:val="28"/>
          <w:lang w:val="da-DK"/>
        </w:rPr>
        <w:tab/>
        <w:t>nu</w:t>
      </w:r>
      <w:r w:rsidRPr="00C000A7">
        <w:rPr>
          <w:rFonts w:ascii="Source Sans Pro" w:hAnsi="Source Sans Pro"/>
          <w:sz w:val="28"/>
          <w:szCs w:val="28"/>
          <w:lang w:val="da-DK"/>
        </w:rPr>
        <w:tab/>
      </w:r>
      <w:proofErr w:type="spellStart"/>
      <w:r w:rsidRPr="00C000A7">
        <w:rPr>
          <w:rFonts w:ascii="Source Sans Pro" w:hAnsi="Source Sans Pro"/>
          <w:sz w:val="28"/>
          <w:szCs w:val="28"/>
          <w:lang w:val="da-DK"/>
        </w:rPr>
        <w:t>nig-er</w:t>
      </w:r>
      <w:proofErr w:type="spellEnd"/>
    </w:p>
    <w:p w14:paraId="4ED40B27" w14:textId="77777777" w:rsidR="00C000A7" w:rsidRDefault="00C000A7"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4165A9" w:rsidRPr="00C000A7">
        <w:rPr>
          <w:rFonts w:ascii="Source Sans Pro" w:hAnsi="Source Sans Pro"/>
          <w:sz w:val="28"/>
          <w:szCs w:val="28"/>
        </w:rPr>
        <w:t>äg-er</w:t>
      </w:r>
      <w:r w:rsidR="004165A9" w:rsidRPr="00C000A7">
        <w:rPr>
          <w:rFonts w:ascii="Source Sans Pro" w:hAnsi="Source Sans Pro"/>
          <w:sz w:val="28"/>
          <w:szCs w:val="28"/>
        </w:rPr>
        <w:tab/>
        <w:t>buga-r</w:t>
      </w:r>
      <w:r w:rsidR="004165A9" w:rsidRPr="00C000A7">
        <w:rPr>
          <w:rFonts w:ascii="Source Sans Pro" w:hAnsi="Source Sans Pro"/>
          <w:sz w:val="28"/>
          <w:szCs w:val="28"/>
        </w:rPr>
        <w:tab/>
        <w:t>tåg-et</w:t>
      </w:r>
      <w:r w:rsidR="004165A9" w:rsidRPr="00C000A7">
        <w:rPr>
          <w:rFonts w:ascii="Source Sans Pro" w:hAnsi="Source Sans Pro"/>
          <w:sz w:val="28"/>
          <w:szCs w:val="28"/>
        </w:rPr>
        <w:tab/>
      </w:r>
      <w:proofErr w:type="spellStart"/>
      <w:r w:rsidR="004165A9" w:rsidRPr="00C000A7">
        <w:rPr>
          <w:rFonts w:ascii="Source Sans Pro" w:hAnsi="Source Sans Pro"/>
          <w:sz w:val="28"/>
          <w:szCs w:val="28"/>
        </w:rPr>
        <w:t>håg-en</w:t>
      </w:r>
      <w:proofErr w:type="spellEnd"/>
    </w:p>
    <w:p w14:paraId="3CB60F38" w14:textId="77777777" w:rsid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lang w:val="da-DK"/>
        </w:rPr>
      </w:pPr>
      <w:r w:rsidRPr="00C000A7">
        <w:rPr>
          <w:rFonts w:ascii="Source Sans Pro" w:hAnsi="Source Sans Pro"/>
          <w:sz w:val="28"/>
          <w:szCs w:val="28"/>
        </w:rPr>
        <w:tab/>
        <w:t>låg</w:t>
      </w:r>
      <w:r w:rsidRPr="00C000A7">
        <w:rPr>
          <w:rFonts w:ascii="Source Sans Pro" w:hAnsi="Source Sans Pro"/>
          <w:sz w:val="28"/>
          <w:szCs w:val="28"/>
        </w:rPr>
        <w:tab/>
        <w:t>väg-er</w:t>
      </w:r>
      <w:r w:rsidR="00C000A7">
        <w:rPr>
          <w:rFonts w:ascii="Source Sans Pro" w:hAnsi="Source Sans Pro"/>
          <w:sz w:val="28"/>
          <w:szCs w:val="28"/>
        </w:rPr>
        <w:tab/>
      </w:r>
      <w:proofErr w:type="spellStart"/>
      <w:r w:rsidRPr="00C000A7">
        <w:rPr>
          <w:rFonts w:ascii="Source Sans Pro" w:hAnsi="Source Sans Pro"/>
          <w:sz w:val="28"/>
          <w:szCs w:val="28"/>
          <w:lang w:val="da-DK"/>
        </w:rPr>
        <w:t>bud-et</w:t>
      </w:r>
      <w:proofErr w:type="spellEnd"/>
      <w:r w:rsidRPr="00C000A7">
        <w:rPr>
          <w:rFonts w:ascii="Source Sans Pro" w:hAnsi="Source Sans Pro"/>
          <w:sz w:val="28"/>
          <w:szCs w:val="28"/>
          <w:lang w:val="da-DK"/>
        </w:rPr>
        <w:tab/>
        <w:t>bud-ar</w:t>
      </w:r>
    </w:p>
    <w:p w14:paraId="0ECE65BE" w14:textId="7E3B1C35" w:rsidR="004165A9" w:rsidRP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Pr>
          <w:rFonts w:ascii="Source Sans Pro" w:hAnsi="Source Sans Pro"/>
          <w:sz w:val="28"/>
          <w:szCs w:val="28"/>
          <w:lang w:val="da-DK"/>
        </w:rPr>
        <w:tab/>
        <w:t>tut-ar</w:t>
      </w:r>
      <w:r w:rsidRPr="00C000A7">
        <w:rPr>
          <w:rFonts w:ascii="Source Sans Pro" w:hAnsi="Source Sans Pro"/>
          <w:sz w:val="28"/>
          <w:szCs w:val="28"/>
          <w:lang w:val="da-DK"/>
        </w:rPr>
        <w:tab/>
      </w:r>
      <w:proofErr w:type="spellStart"/>
      <w:r w:rsidRPr="00C000A7">
        <w:rPr>
          <w:rFonts w:ascii="Source Sans Pro" w:hAnsi="Source Sans Pro"/>
          <w:sz w:val="28"/>
          <w:szCs w:val="28"/>
          <w:lang w:val="da-DK"/>
        </w:rPr>
        <w:t>tät-ar</w:t>
      </w:r>
      <w:proofErr w:type="spellEnd"/>
      <w:r w:rsidRPr="00C000A7">
        <w:rPr>
          <w:rFonts w:ascii="Source Sans Pro" w:hAnsi="Source Sans Pro"/>
          <w:sz w:val="28"/>
          <w:szCs w:val="28"/>
          <w:lang w:val="da-DK"/>
        </w:rPr>
        <w:tab/>
      </w:r>
      <w:proofErr w:type="spellStart"/>
      <w:r w:rsidRPr="00C000A7">
        <w:rPr>
          <w:rFonts w:ascii="Source Sans Pro" w:hAnsi="Source Sans Pro"/>
          <w:sz w:val="28"/>
          <w:szCs w:val="28"/>
          <w:lang w:val="da-DK"/>
        </w:rPr>
        <w:t>läs-er</w:t>
      </w:r>
      <w:proofErr w:type="spellEnd"/>
      <w:r w:rsidRPr="00C000A7">
        <w:rPr>
          <w:rFonts w:ascii="Source Sans Pro" w:hAnsi="Source Sans Pro"/>
          <w:sz w:val="28"/>
          <w:szCs w:val="28"/>
          <w:lang w:val="da-DK"/>
        </w:rPr>
        <w:tab/>
        <w:t>lag-ar</w:t>
      </w:r>
    </w:p>
    <w:p w14:paraId="0BD11A41" w14:textId="77777777" w:rsidR="00C000A7" w:rsidRDefault="00C000A7"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4165A9" w:rsidRPr="00C000A7">
        <w:rPr>
          <w:rFonts w:ascii="Source Sans Pro" w:hAnsi="Source Sans Pro"/>
          <w:sz w:val="28"/>
          <w:szCs w:val="28"/>
        </w:rPr>
        <w:t>här</w:t>
      </w:r>
      <w:r w:rsidR="004165A9" w:rsidRPr="00C000A7" w:rsidDel="00FD7262">
        <w:rPr>
          <w:rFonts w:ascii="Source Sans Pro" w:hAnsi="Source Sans Pro"/>
          <w:sz w:val="28"/>
          <w:szCs w:val="28"/>
        </w:rPr>
        <w:tab/>
      </w:r>
      <w:r w:rsidR="004165A9" w:rsidRPr="00C000A7">
        <w:rPr>
          <w:rFonts w:ascii="Source Sans Pro" w:hAnsi="Source Sans Pro"/>
          <w:sz w:val="28"/>
          <w:szCs w:val="28"/>
        </w:rPr>
        <w:t>där</w:t>
      </w:r>
      <w:r w:rsidR="004165A9" w:rsidRPr="00C000A7" w:rsidDel="00FD7262">
        <w:rPr>
          <w:rFonts w:ascii="Source Sans Pro" w:hAnsi="Source Sans Pro"/>
          <w:sz w:val="28"/>
          <w:szCs w:val="28"/>
        </w:rPr>
        <w:tab/>
      </w:r>
      <w:r w:rsidR="004165A9" w:rsidRPr="00C000A7">
        <w:rPr>
          <w:rFonts w:ascii="Source Sans Pro" w:hAnsi="Source Sans Pro"/>
          <w:sz w:val="28"/>
          <w:szCs w:val="28"/>
        </w:rPr>
        <w:t>har</w:t>
      </w:r>
      <w:r w:rsidR="004165A9" w:rsidRPr="00C000A7" w:rsidDel="00FD7262">
        <w:rPr>
          <w:rFonts w:ascii="Source Sans Pro" w:hAnsi="Source Sans Pro"/>
          <w:sz w:val="28"/>
          <w:szCs w:val="28"/>
        </w:rPr>
        <w:tab/>
      </w:r>
      <w:r w:rsidR="004165A9" w:rsidRPr="00C000A7">
        <w:rPr>
          <w:rFonts w:ascii="Source Sans Pro" w:hAnsi="Source Sans Pro"/>
          <w:sz w:val="28"/>
          <w:szCs w:val="28"/>
        </w:rPr>
        <w:t>dag-ar</w:t>
      </w:r>
    </w:p>
    <w:p w14:paraId="44ECFBA4" w14:textId="77777777" w:rsid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sidDel="00FD7262">
        <w:rPr>
          <w:rFonts w:ascii="Source Sans Pro" w:hAnsi="Source Sans Pro"/>
          <w:sz w:val="28"/>
          <w:szCs w:val="28"/>
        </w:rPr>
        <w:tab/>
      </w:r>
      <w:r w:rsidRPr="00C000A7">
        <w:rPr>
          <w:rFonts w:ascii="Source Sans Pro" w:hAnsi="Source Sans Pro"/>
          <w:sz w:val="28"/>
          <w:szCs w:val="28"/>
        </w:rPr>
        <w:t>lag-ar</w:t>
      </w:r>
      <w:r w:rsidRPr="00C000A7" w:rsidDel="00FD7262">
        <w:rPr>
          <w:rFonts w:ascii="Source Sans Pro" w:hAnsi="Source Sans Pro"/>
          <w:sz w:val="28"/>
          <w:szCs w:val="28"/>
        </w:rPr>
        <w:tab/>
      </w:r>
      <w:proofErr w:type="spellStart"/>
      <w:r w:rsidRPr="00C000A7">
        <w:rPr>
          <w:rFonts w:ascii="Source Sans Pro" w:hAnsi="Source Sans Pro"/>
          <w:sz w:val="28"/>
          <w:szCs w:val="28"/>
        </w:rPr>
        <w:t>jul-en</w:t>
      </w:r>
      <w:proofErr w:type="spellEnd"/>
      <w:r w:rsidR="00C000A7">
        <w:rPr>
          <w:rFonts w:ascii="Source Sans Pro" w:hAnsi="Source Sans Pro"/>
          <w:sz w:val="28"/>
          <w:szCs w:val="28"/>
        </w:rPr>
        <w:tab/>
      </w:r>
      <w:proofErr w:type="spellStart"/>
      <w:r w:rsidRPr="00C000A7">
        <w:rPr>
          <w:rFonts w:ascii="Source Sans Pro" w:hAnsi="Source Sans Pro"/>
          <w:sz w:val="28"/>
          <w:szCs w:val="28"/>
        </w:rPr>
        <w:t>båg-en</w:t>
      </w:r>
      <w:proofErr w:type="spellEnd"/>
      <w:r w:rsidRPr="00C000A7" w:rsidDel="00FD7262">
        <w:rPr>
          <w:rFonts w:ascii="Source Sans Pro" w:hAnsi="Source Sans Pro"/>
          <w:sz w:val="28"/>
          <w:szCs w:val="28"/>
        </w:rPr>
        <w:tab/>
      </w:r>
      <w:proofErr w:type="spellStart"/>
      <w:r w:rsidRPr="00C000A7">
        <w:rPr>
          <w:rFonts w:ascii="Source Sans Pro" w:hAnsi="Source Sans Pro"/>
          <w:sz w:val="28"/>
          <w:szCs w:val="28"/>
        </w:rPr>
        <w:t>log-en</w:t>
      </w:r>
      <w:proofErr w:type="spellEnd"/>
    </w:p>
    <w:p w14:paraId="6FBCFA5F" w14:textId="0A539E4F" w:rsidR="004165A9" w:rsidRPr="00C000A7" w:rsidDel="00FD7262"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C000A7" w:rsidDel="00FD7262">
        <w:rPr>
          <w:rFonts w:ascii="Source Sans Pro" w:hAnsi="Source Sans Pro"/>
          <w:sz w:val="28"/>
          <w:szCs w:val="28"/>
        </w:rPr>
        <w:tab/>
      </w:r>
      <w:r w:rsidRPr="00C000A7">
        <w:rPr>
          <w:rFonts w:ascii="Source Sans Pro" w:hAnsi="Source Sans Pro"/>
          <w:sz w:val="28"/>
          <w:szCs w:val="28"/>
        </w:rPr>
        <w:t>ädel</w:t>
      </w:r>
      <w:r w:rsidRPr="00C000A7" w:rsidDel="00FD7262">
        <w:rPr>
          <w:rFonts w:ascii="Source Sans Pro" w:hAnsi="Source Sans Pro"/>
          <w:sz w:val="28"/>
          <w:szCs w:val="28"/>
        </w:rPr>
        <w:tab/>
      </w:r>
      <w:proofErr w:type="gramStart"/>
      <w:r w:rsidRPr="00C000A7">
        <w:rPr>
          <w:rFonts w:ascii="Source Sans Pro" w:hAnsi="Source Sans Pro"/>
          <w:sz w:val="28"/>
          <w:szCs w:val="28"/>
        </w:rPr>
        <w:t>adel</w:t>
      </w:r>
      <w:r w:rsidRPr="00C000A7" w:rsidDel="00FD7262">
        <w:rPr>
          <w:rFonts w:ascii="Source Sans Pro" w:hAnsi="Source Sans Pro"/>
          <w:sz w:val="28"/>
          <w:szCs w:val="28"/>
        </w:rPr>
        <w:tab/>
      </w:r>
      <w:r w:rsidRPr="00C000A7">
        <w:rPr>
          <w:rFonts w:ascii="Source Sans Pro" w:hAnsi="Source Sans Pro"/>
          <w:sz w:val="28"/>
          <w:szCs w:val="28"/>
        </w:rPr>
        <w:t>åtel</w:t>
      </w:r>
      <w:proofErr w:type="gramEnd"/>
      <w:r w:rsidRPr="00C000A7" w:rsidDel="00FD7262">
        <w:rPr>
          <w:rFonts w:ascii="Source Sans Pro" w:hAnsi="Source Sans Pro"/>
          <w:sz w:val="28"/>
          <w:szCs w:val="28"/>
        </w:rPr>
        <w:tab/>
      </w:r>
      <w:r w:rsidRPr="00C000A7">
        <w:rPr>
          <w:rFonts w:ascii="Source Sans Pro" w:hAnsi="Source Sans Pro"/>
          <w:sz w:val="28"/>
          <w:szCs w:val="28"/>
        </w:rPr>
        <w:t>jota</w:t>
      </w:r>
    </w:p>
    <w:p w14:paraId="54240380" w14:textId="77777777" w:rsidR="00C000A7" w:rsidRDefault="00C000A7"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lang w:val="nb-NO"/>
        </w:rPr>
      </w:pPr>
      <w:r>
        <w:rPr>
          <w:rFonts w:ascii="Source Sans Pro" w:hAnsi="Source Sans Pro"/>
          <w:sz w:val="28"/>
          <w:szCs w:val="28"/>
          <w:lang w:val="nb-NO"/>
        </w:rPr>
        <w:tab/>
      </w:r>
      <w:r w:rsidR="004165A9" w:rsidRPr="00C000A7">
        <w:rPr>
          <w:rFonts w:ascii="Source Sans Pro" w:hAnsi="Source Sans Pro"/>
          <w:sz w:val="28"/>
          <w:szCs w:val="28"/>
          <w:lang w:val="nb-NO"/>
        </w:rPr>
        <w:t>gos-ar</w:t>
      </w:r>
      <w:r w:rsidR="004165A9" w:rsidRPr="00C000A7" w:rsidDel="00FD7262">
        <w:rPr>
          <w:rFonts w:ascii="Source Sans Pro" w:hAnsi="Source Sans Pro"/>
          <w:sz w:val="28"/>
          <w:szCs w:val="28"/>
          <w:lang w:val="nb-NO"/>
        </w:rPr>
        <w:tab/>
      </w:r>
      <w:proofErr w:type="spellStart"/>
      <w:r w:rsidR="004165A9" w:rsidRPr="00C000A7">
        <w:rPr>
          <w:rFonts w:ascii="Source Sans Pro" w:hAnsi="Source Sans Pro"/>
          <w:sz w:val="28"/>
          <w:szCs w:val="28"/>
          <w:lang w:val="nb-NO"/>
        </w:rPr>
        <w:t>ät</w:t>
      </w:r>
      <w:proofErr w:type="spellEnd"/>
      <w:r w:rsidR="004165A9" w:rsidRPr="00C000A7">
        <w:rPr>
          <w:rFonts w:ascii="Source Sans Pro" w:hAnsi="Source Sans Pro"/>
          <w:sz w:val="28"/>
          <w:szCs w:val="28"/>
          <w:lang w:val="nb-NO"/>
        </w:rPr>
        <w:t>-er</w:t>
      </w:r>
      <w:r w:rsidR="004165A9" w:rsidRPr="00C000A7" w:rsidDel="00FD7262">
        <w:rPr>
          <w:rFonts w:ascii="Source Sans Pro" w:hAnsi="Source Sans Pro"/>
          <w:sz w:val="28"/>
          <w:szCs w:val="28"/>
          <w:lang w:val="nb-NO"/>
        </w:rPr>
        <w:tab/>
      </w:r>
      <w:r w:rsidR="004165A9" w:rsidRPr="00C000A7">
        <w:rPr>
          <w:rFonts w:ascii="Source Sans Pro" w:hAnsi="Source Sans Pro"/>
          <w:sz w:val="28"/>
          <w:szCs w:val="28"/>
          <w:lang w:val="nb-NO"/>
        </w:rPr>
        <w:t>ute</w:t>
      </w:r>
      <w:r w:rsidR="004165A9" w:rsidRPr="00C000A7" w:rsidDel="00FD7262">
        <w:rPr>
          <w:rFonts w:ascii="Source Sans Pro" w:hAnsi="Source Sans Pro"/>
          <w:sz w:val="28"/>
          <w:szCs w:val="28"/>
          <w:lang w:val="nb-NO"/>
        </w:rPr>
        <w:tab/>
      </w:r>
      <w:proofErr w:type="spellStart"/>
      <w:r w:rsidR="004165A9" w:rsidRPr="00C000A7">
        <w:rPr>
          <w:rFonts w:ascii="Source Sans Pro" w:hAnsi="Source Sans Pro"/>
          <w:sz w:val="28"/>
          <w:szCs w:val="28"/>
          <w:lang w:val="nb-NO"/>
        </w:rPr>
        <w:t>mät</w:t>
      </w:r>
      <w:proofErr w:type="spellEnd"/>
      <w:r w:rsidR="004165A9" w:rsidRPr="00C000A7">
        <w:rPr>
          <w:rFonts w:ascii="Source Sans Pro" w:hAnsi="Source Sans Pro"/>
          <w:sz w:val="28"/>
          <w:szCs w:val="28"/>
          <w:lang w:val="nb-NO"/>
        </w:rPr>
        <w:t>-er</w:t>
      </w:r>
    </w:p>
    <w:p w14:paraId="475C1D55" w14:textId="77777777" w:rsid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lang w:val="nb-NO"/>
        </w:rPr>
      </w:pPr>
      <w:r w:rsidRPr="00C000A7" w:rsidDel="00FD7262">
        <w:rPr>
          <w:rFonts w:ascii="Source Sans Pro" w:hAnsi="Source Sans Pro"/>
          <w:sz w:val="28"/>
          <w:szCs w:val="28"/>
          <w:lang w:val="nb-NO"/>
        </w:rPr>
        <w:tab/>
      </w:r>
      <w:r w:rsidRPr="00C000A7">
        <w:rPr>
          <w:rFonts w:ascii="Source Sans Pro" w:hAnsi="Source Sans Pro"/>
          <w:sz w:val="28"/>
          <w:szCs w:val="28"/>
          <w:lang w:val="nb-NO"/>
        </w:rPr>
        <w:t>bot-ar</w:t>
      </w:r>
      <w:r w:rsidRPr="00C000A7" w:rsidDel="00FD7262">
        <w:rPr>
          <w:rFonts w:ascii="Source Sans Pro" w:hAnsi="Source Sans Pro"/>
          <w:sz w:val="28"/>
          <w:szCs w:val="28"/>
          <w:lang w:val="nb-NO"/>
        </w:rPr>
        <w:tab/>
      </w:r>
      <w:r w:rsidRPr="00C000A7">
        <w:rPr>
          <w:rFonts w:ascii="Source Sans Pro" w:hAnsi="Source Sans Pro"/>
          <w:sz w:val="28"/>
          <w:szCs w:val="28"/>
          <w:lang w:val="nb-NO"/>
        </w:rPr>
        <w:t>sug-er</w:t>
      </w:r>
      <w:r w:rsidR="00C000A7">
        <w:rPr>
          <w:rFonts w:ascii="Source Sans Pro" w:hAnsi="Source Sans Pro"/>
          <w:sz w:val="28"/>
          <w:szCs w:val="28"/>
          <w:lang w:val="nb-NO"/>
        </w:rPr>
        <w:tab/>
      </w:r>
      <w:r w:rsidRPr="00C000A7">
        <w:rPr>
          <w:rFonts w:ascii="Source Sans Pro" w:hAnsi="Source Sans Pro"/>
          <w:sz w:val="28"/>
          <w:szCs w:val="28"/>
          <w:lang w:val="nb-NO"/>
        </w:rPr>
        <w:t>bi-et</w:t>
      </w:r>
      <w:r w:rsidRPr="00C000A7">
        <w:rPr>
          <w:rFonts w:ascii="Source Sans Pro" w:hAnsi="Source Sans Pro"/>
          <w:sz w:val="28"/>
          <w:szCs w:val="28"/>
          <w:lang w:val="nb-NO"/>
        </w:rPr>
        <w:tab/>
      </w:r>
      <w:proofErr w:type="spellStart"/>
      <w:r w:rsidRPr="00C000A7">
        <w:rPr>
          <w:rFonts w:ascii="Source Sans Pro" w:hAnsi="Source Sans Pro"/>
          <w:sz w:val="28"/>
          <w:szCs w:val="28"/>
          <w:lang w:val="nb-NO"/>
        </w:rPr>
        <w:t>tig</w:t>
      </w:r>
      <w:proofErr w:type="spellEnd"/>
      <w:r w:rsidRPr="00C000A7">
        <w:rPr>
          <w:rFonts w:ascii="Source Sans Pro" w:hAnsi="Source Sans Pro"/>
          <w:sz w:val="28"/>
          <w:szCs w:val="28"/>
          <w:lang w:val="nb-NO"/>
        </w:rPr>
        <w:t>-er</w:t>
      </w:r>
    </w:p>
    <w:p w14:paraId="40BCE422" w14:textId="1CE2E446" w:rsidR="004165A9" w:rsidRPr="00C000A7" w:rsidRDefault="004165A9" w:rsidP="00C000A7">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lang w:val="nb-NO"/>
        </w:rPr>
      </w:pPr>
      <w:r w:rsidRPr="00C000A7">
        <w:rPr>
          <w:rFonts w:ascii="Source Sans Pro" w:hAnsi="Source Sans Pro"/>
          <w:sz w:val="28"/>
          <w:szCs w:val="28"/>
          <w:lang w:val="nb-NO"/>
        </w:rPr>
        <w:tab/>
        <w:t>mage-n</w:t>
      </w:r>
      <w:r w:rsidRPr="00C000A7">
        <w:rPr>
          <w:rFonts w:ascii="Source Sans Pro" w:hAnsi="Source Sans Pro"/>
          <w:sz w:val="28"/>
          <w:szCs w:val="28"/>
          <w:lang w:val="nb-NO"/>
        </w:rPr>
        <w:tab/>
        <w:t>mot-ar</w:t>
      </w:r>
      <w:r w:rsidRPr="00C000A7">
        <w:rPr>
          <w:rFonts w:ascii="Source Sans Pro" w:hAnsi="Source Sans Pro"/>
          <w:sz w:val="28"/>
          <w:szCs w:val="28"/>
          <w:lang w:val="nb-NO"/>
        </w:rPr>
        <w:tab/>
      </w:r>
      <w:proofErr w:type="spellStart"/>
      <w:r w:rsidRPr="00C000A7">
        <w:rPr>
          <w:rFonts w:ascii="Source Sans Pro" w:hAnsi="Source Sans Pro"/>
          <w:sz w:val="28"/>
          <w:szCs w:val="28"/>
          <w:lang w:val="nb-NO"/>
        </w:rPr>
        <w:t>rät</w:t>
      </w:r>
      <w:proofErr w:type="spellEnd"/>
      <w:r w:rsidRPr="00C000A7">
        <w:rPr>
          <w:rFonts w:ascii="Source Sans Pro" w:hAnsi="Source Sans Pro"/>
          <w:sz w:val="28"/>
          <w:szCs w:val="28"/>
          <w:lang w:val="nb-NO"/>
        </w:rPr>
        <w:t>-ar</w:t>
      </w:r>
      <w:r w:rsidRPr="00C000A7">
        <w:rPr>
          <w:rFonts w:ascii="Source Sans Pro" w:hAnsi="Source Sans Pro"/>
          <w:sz w:val="28"/>
          <w:szCs w:val="28"/>
          <w:lang w:val="nb-NO"/>
        </w:rPr>
        <w:tab/>
      </w:r>
      <w:proofErr w:type="spellStart"/>
      <w:r w:rsidRPr="00C000A7">
        <w:rPr>
          <w:rFonts w:ascii="Source Sans Pro" w:hAnsi="Source Sans Pro"/>
          <w:sz w:val="28"/>
          <w:szCs w:val="28"/>
          <w:lang w:val="nb-NO"/>
        </w:rPr>
        <w:t>mula</w:t>
      </w:r>
      <w:proofErr w:type="spellEnd"/>
      <w:r w:rsidRPr="00C000A7">
        <w:rPr>
          <w:rFonts w:ascii="Source Sans Pro" w:hAnsi="Source Sans Pro"/>
          <w:sz w:val="28"/>
          <w:szCs w:val="28"/>
          <w:lang w:val="nb-NO"/>
        </w:rPr>
        <w:t>-n</w:t>
      </w:r>
    </w:p>
    <w:p w14:paraId="2988C020" w14:textId="77777777" w:rsidR="004165A9" w:rsidRPr="00C000A7" w:rsidRDefault="004165A9" w:rsidP="004165A9">
      <w:pPr>
        <w:pStyle w:val="Ingetavstnd"/>
        <w:spacing w:line="276" w:lineRule="auto"/>
        <w:rPr>
          <w:rFonts w:ascii="Source Sans Pro" w:hAnsi="Source Sans Pro"/>
          <w:sz w:val="28"/>
          <w:szCs w:val="28"/>
          <w:lang w:val="nb-NO"/>
        </w:rPr>
      </w:pPr>
    </w:p>
    <w:p w14:paraId="7E3F41F2" w14:textId="33DE1FCB" w:rsidR="004165A9" w:rsidRPr="00C000A7" w:rsidRDefault="00C000A7" w:rsidP="00C000A7">
      <w:pPr>
        <w:pStyle w:val="Ingetavstnd"/>
        <w:tabs>
          <w:tab w:val="left" w:pos="1276"/>
          <w:tab w:val="left" w:pos="3119"/>
          <w:tab w:val="left" w:pos="5954"/>
        </w:tabs>
        <w:spacing w:line="480" w:lineRule="auto"/>
        <w:rPr>
          <w:rFonts w:ascii="Source Sans Pro" w:hAnsi="Source Sans Pro"/>
          <w:sz w:val="28"/>
          <w:szCs w:val="28"/>
        </w:rPr>
      </w:pPr>
      <w:r>
        <w:rPr>
          <w:rFonts w:ascii="Source Sans Pro" w:hAnsi="Source Sans Pro"/>
          <w:sz w:val="28"/>
          <w:szCs w:val="28"/>
        </w:rPr>
        <w:tab/>
      </w:r>
      <w:r w:rsidR="004165A9" w:rsidRPr="00C000A7">
        <w:rPr>
          <w:rFonts w:ascii="Source Sans Pro" w:hAnsi="Source Sans Pro"/>
          <w:sz w:val="28"/>
          <w:szCs w:val="28"/>
        </w:rPr>
        <w:t>här och där</w:t>
      </w:r>
      <w:r w:rsidR="004165A9" w:rsidRPr="00C000A7">
        <w:rPr>
          <w:rFonts w:ascii="Source Sans Pro" w:hAnsi="Source Sans Pro"/>
          <w:sz w:val="28"/>
          <w:szCs w:val="28"/>
        </w:rPr>
        <w:tab/>
        <w:t>Pär bugar och niger</w:t>
      </w:r>
      <w:r w:rsidR="004165A9" w:rsidRPr="00C000A7">
        <w:rPr>
          <w:rFonts w:ascii="Source Sans Pro" w:hAnsi="Source Sans Pro"/>
          <w:sz w:val="28"/>
          <w:szCs w:val="28"/>
        </w:rPr>
        <w:tab/>
        <w:t>idel ädel adel</w:t>
      </w:r>
    </w:p>
    <w:p w14:paraId="71101348" w14:textId="77777777" w:rsidR="00C000A7" w:rsidRDefault="00C000A7" w:rsidP="00C000A7">
      <w:pPr>
        <w:pStyle w:val="Ingetavstnd"/>
        <w:tabs>
          <w:tab w:val="left" w:pos="1276"/>
          <w:tab w:val="left" w:pos="2127"/>
          <w:tab w:val="left" w:pos="3119"/>
          <w:tab w:val="left" w:pos="5954"/>
        </w:tabs>
        <w:spacing w:line="480" w:lineRule="auto"/>
        <w:rPr>
          <w:rFonts w:ascii="Source Sans Pro" w:hAnsi="Source Sans Pro"/>
          <w:sz w:val="28"/>
          <w:szCs w:val="28"/>
        </w:rPr>
      </w:pPr>
      <w:r>
        <w:rPr>
          <w:rFonts w:ascii="Source Sans Pro" w:hAnsi="Source Sans Pro"/>
          <w:sz w:val="28"/>
          <w:szCs w:val="28"/>
        </w:rPr>
        <w:tab/>
      </w:r>
      <w:r w:rsidR="004165A9" w:rsidRPr="00C000A7">
        <w:rPr>
          <w:rFonts w:ascii="Source Sans Pro" w:hAnsi="Source Sans Pro"/>
          <w:sz w:val="28"/>
          <w:szCs w:val="28"/>
        </w:rPr>
        <w:t>Jan tar tåget</w:t>
      </w:r>
      <w:r w:rsidR="004165A9" w:rsidRPr="00C000A7">
        <w:rPr>
          <w:rFonts w:ascii="Source Sans Pro" w:hAnsi="Source Sans Pro"/>
          <w:sz w:val="28"/>
          <w:szCs w:val="28"/>
        </w:rPr>
        <w:tab/>
        <w:t>budet läser och tutar</w:t>
      </w:r>
    </w:p>
    <w:p w14:paraId="5BD1D534" w14:textId="2A3FEA66" w:rsidR="004165A9" w:rsidRPr="00C000A7" w:rsidRDefault="004165A9" w:rsidP="00C000A7">
      <w:pPr>
        <w:pStyle w:val="Ingetavstnd"/>
        <w:tabs>
          <w:tab w:val="left" w:pos="1276"/>
          <w:tab w:val="left" w:pos="2127"/>
          <w:tab w:val="left" w:pos="3119"/>
          <w:tab w:val="left" w:pos="5954"/>
        </w:tabs>
        <w:spacing w:line="480" w:lineRule="auto"/>
        <w:rPr>
          <w:rFonts w:ascii="Source Sans Pro" w:hAnsi="Source Sans Pro"/>
          <w:sz w:val="28"/>
          <w:szCs w:val="28"/>
        </w:rPr>
      </w:pPr>
      <w:r w:rsidRPr="00C000A7">
        <w:rPr>
          <w:rFonts w:ascii="Source Sans Pro" w:hAnsi="Source Sans Pro"/>
          <w:sz w:val="28"/>
          <w:szCs w:val="28"/>
        </w:rPr>
        <w:tab/>
        <w:t xml:space="preserve">paret äter ute och biet tiger </w:t>
      </w:r>
    </w:p>
    <w:p w14:paraId="1BED0223" w14:textId="3D34B63C" w:rsidR="004165A9" w:rsidRPr="00C000A7" w:rsidRDefault="00C000A7" w:rsidP="00C000A7">
      <w:pPr>
        <w:pStyle w:val="Ingetavstnd"/>
        <w:tabs>
          <w:tab w:val="left" w:pos="1276"/>
          <w:tab w:val="left" w:pos="3119"/>
          <w:tab w:val="left" w:pos="5954"/>
        </w:tabs>
        <w:spacing w:line="480" w:lineRule="auto"/>
        <w:rPr>
          <w:rFonts w:ascii="Source Sans Pro" w:hAnsi="Source Sans Pro"/>
          <w:sz w:val="28"/>
          <w:szCs w:val="28"/>
        </w:rPr>
      </w:pPr>
      <w:r>
        <w:rPr>
          <w:rFonts w:ascii="Source Sans Pro" w:hAnsi="Source Sans Pro"/>
          <w:sz w:val="28"/>
          <w:szCs w:val="28"/>
        </w:rPr>
        <w:tab/>
      </w:r>
      <w:r w:rsidR="004165A9" w:rsidRPr="00C000A7">
        <w:rPr>
          <w:rFonts w:ascii="Source Sans Pro" w:hAnsi="Source Sans Pro"/>
          <w:sz w:val="28"/>
          <w:szCs w:val="28"/>
        </w:rPr>
        <w:t>Lage lagar bären och gosar med bina</w:t>
      </w:r>
    </w:p>
    <w:p w14:paraId="6E77AED0" w14:textId="77777777" w:rsidR="004165A9" w:rsidRDefault="004165A9">
      <w:pPr>
        <w:rPr>
          <w:rFonts w:ascii="Source Sans Pro" w:hAnsi="Source Sans Pro"/>
          <w:sz w:val="28"/>
          <w:szCs w:val="28"/>
        </w:rPr>
      </w:pPr>
      <w:r>
        <w:rPr>
          <w:rFonts w:ascii="Source Sans Pro" w:hAnsi="Source Sans Pro"/>
          <w:sz w:val="28"/>
          <w:szCs w:val="28"/>
        </w:rPr>
        <w:br w:type="page"/>
      </w:r>
    </w:p>
    <w:p w14:paraId="007A40F3" w14:textId="7CCCCA0D" w:rsidR="00D823CE" w:rsidRDefault="002377F2" w:rsidP="00C049E5">
      <w:pPr>
        <w:pStyle w:val="Ingetavstnd"/>
        <w:spacing w:line="276" w:lineRule="auto"/>
        <w:jc w:val="center"/>
        <w:rPr>
          <w:rFonts w:ascii="Open Sans" w:hAnsi="Open Sans"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89312" behindDoc="0" locked="0" layoutInCell="1" allowOverlap="1" wp14:anchorId="7B3DE15B" wp14:editId="0FFB6728">
                <wp:simplePos x="0" y="0"/>
                <wp:positionH relativeFrom="column">
                  <wp:posOffset>48153</wp:posOffset>
                </wp:positionH>
                <wp:positionV relativeFrom="paragraph">
                  <wp:posOffset>-481686</wp:posOffset>
                </wp:positionV>
                <wp:extent cx="1204957" cy="356209"/>
                <wp:effectExtent l="0" t="0" r="14605" b="12700"/>
                <wp:wrapNone/>
                <wp:docPr id="940192968"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950BBB0" w14:textId="77777777" w:rsidR="002377F2" w:rsidRPr="005026BE" w:rsidRDefault="002377F2" w:rsidP="002377F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DE15B" id="_x0000_s1042" style="position:absolute;left:0;text-align:left;margin-left:3.8pt;margin-top:-37.95pt;width:94.9pt;height:28.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" fillcolor="#d6eaff [351]" strokecolor="#18190f [484]" strokeweight="1pt">
                <v:stroke joinstyle="miter"/>
                <v:textbox>
                  <w:txbxContent>
                    <w:p w14:paraId="4950BBB0" w14:textId="77777777" w:rsidR="002377F2" w:rsidRPr="005026BE" w:rsidRDefault="002377F2" w:rsidP="002377F2">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r w:rsidR="00C049E5" w:rsidRPr="00C049E5">
        <w:rPr>
          <w:rFonts w:ascii="Open Sans" w:hAnsi="Open Sans" w:cs="Open Sans"/>
          <w:b/>
          <w:bCs/>
          <w:noProof/>
          <w:color w:val="191B26"/>
          <w:shd w:val="clear" w:color="auto" w:fill="FFFFFF"/>
        </w:rPr>
        <w:drawing>
          <wp:inline distT="0" distB="0" distL="0" distR="0" wp14:anchorId="5D42D3A9" wp14:editId="57705D51">
            <wp:extent cx="1964266" cy="1043516"/>
            <wp:effectExtent l="0" t="0" r="4445" b="0"/>
            <wp:docPr id="70306273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62734" name=""/>
                    <pic:cNvPicPr/>
                  </pic:nvPicPr>
                  <pic:blipFill>
                    <a:blip r:embed="rId17"/>
                    <a:stretch>
                      <a:fillRect/>
                    </a:stretch>
                  </pic:blipFill>
                  <pic:spPr>
                    <a:xfrm>
                      <a:off x="0" y="0"/>
                      <a:ext cx="1996730" cy="1060762"/>
                    </a:xfrm>
                    <a:prstGeom prst="rect">
                      <a:avLst/>
                    </a:prstGeom>
                  </pic:spPr>
                </pic:pic>
              </a:graphicData>
            </a:graphic>
          </wp:inline>
        </w:drawing>
      </w:r>
    </w:p>
    <w:p w14:paraId="6D1A6698" w14:textId="77777777" w:rsidR="00C049E5" w:rsidRPr="0089681E" w:rsidRDefault="006B785C" w:rsidP="00C049E5">
      <w:pPr>
        <w:pStyle w:val="Ingetavstnd"/>
        <w:spacing w:line="276" w:lineRule="auto"/>
        <w:jc w:val="center"/>
        <w:rPr>
          <w:rFonts w:ascii="Source Sans Pro" w:hAnsi="Source Sans Pro" w:cs="Open Sans"/>
          <w:color w:val="191B26"/>
          <w:sz w:val="16"/>
          <w:szCs w:val="16"/>
          <w:shd w:val="clear" w:color="auto" w:fill="FFFFFF"/>
          <w:lang w:val="en-GB"/>
        </w:rPr>
      </w:pPr>
      <w:r w:rsidRPr="0089681E">
        <w:rPr>
          <w:rFonts w:ascii="Source Sans Pro" w:hAnsi="Source Sans Pro" w:cs="Open Sans"/>
          <w:color w:val="191B26"/>
          <w:sz w:val="16"/>
          <w:szCs w:val="16"/>
          <w:shd w:val="clear" w:color="auto" w:fill="FFFFFF"/>
          <w:lang w:val="en-GB"/>
        </w:rPr>
        <w:t>(</w:t>
      </w:r>
      <w:proofErr w:type="spellStart"/>
      <w:r w:rsidR="00C049E5" w:rsidRPr="0089681E">
        <w:rPr>
          <w:rFonts w:ascii="Source Sans Pro" w:hAnsi="Source Sans Pro" w:cs="Open Sans"/>
          <w:color w:val="191B26"/>
          <w:sz w:val="16"/>
          <w:szCs w:val="16"/>
          <w:shd w:val="clear" w:color="auto" w:fill="FFFFFF"/>
          <w:lang w:val="en-GB"/>
        </w:rPr>
        <w:t>Clker</w:t>
      </w:r>
      <w:proofErr w:type="spellEnd"/>
      <w:r w:rsidR="00C049E5" w:rsidRPr="0089681E">
        <w:rPr>
          <w:rFonts w:ascii="Source Sans Pro" w:hAnsi="Source Sans Pro" w:cs="Open Sans"/>
          <w:color w:val="191B26"/>
          <w:sz w:val="16"/>
          <w:szCs w:val="16"/>
          <w:shd w:val="clear" w:color="auto" w:fill="FFFFFF"/>
          <w:lang w:val="en-GB"/>
        </w:rPr>
        <w:t>-Free-Vector-Images</w:t>
      </w:r>
      <w:r w:rsidRPr="0089681E">
        <w:rPr>
          <w:rFonts w:ascii="Source Sans Pro" w:hAnsi="Source Sans Pro" w:cs="Open Sans"/>
          <w:color w:val="191B26"/>
          <w:sz w:val="16"/>
          <w:szCs w:val="16"/>
          <w:shd w:val="clear" w:color="auto" w:fill="FFFFFF"/>
          <w:lang w:val="en-GB"/>
        </w:rPr>
        <w:t xml:space="preserve">, </w:t>
      </w:r>
      <w:proofErr w:type="spellStart"/>
      <w:r w:rsidRPr="0089681E">
        <w:rPr>
          <w:rFonts w:ascii="Source Sans Pro" w:hAnsi="Source Sans Pro" w:cs="Open Sans"/>
          <w:color w:val="191B26"/>
          <w:sz w:val="16"/>
          <w:szCs w:val="16"/>
          <w:shd w:val="clear" w:color="auto" w:fill="FFFFFF"/>
          <w:lang w:val="en-GB"/>
        </w:rPr>
        <w:t>Pixabay</w:t>
      </w:r>
      <w:proofErr w:type="spellEnd"/>
      <w:r w:rsidRPr="0089681E">
        <w:rPr>
          <w:rFonts w:ascii="Source Sans Pro" w:hAnsi="Source Sans Pro" w:cs="Open Sans"/>
          <w:color w:val="191B26"/>
          <w:sz w:val="16"/>
          <w:szCs w:val="16"/>
          <w:shd w:val="clear" w:color="auto" w:fill="FFFFFF"/>
          <w:lang w:val="en-GB"/>
        </w:rPr>
        <w:t>)</w:t>
      </w:r>
    </w:p>
    <w:p w14:paraId="28DEB787" w14:textId="77777777" w:rsidR="00C049E5" w:rsidRPr="0089681E" w:rsidRDefault="00C049E5" w:rsidP="00C049E5">
      <w:pPr>
        <w:pStyle w:val="Ingetavstnd"/>
        <w:spacing w:line="276" w:lineRule="auto"/>
        <w:jc w:val="center"/>
        <w:rPr>
          <w:rFonts w:ascii="Source Sans Pro" w:hAnsi="Source Sans Pro"/>
          <w:sz w:val="16"/>
          <w:szCs w:val="16"/>
          <w:lang w:val="en-GB"/>
        </w:rPr>
      </w:pPr>
    </w:p>
    <w:p w14:paraId="0333810D" w14:textId="77777777" w:rsidR="00565045" w:rsidRDefault="00600CB3" w:rsidP="00517778">
      <w:pPr>
        <w:pStyle w:val="Rubrik2"/>
      </w:pPr>
      <w:bookmarkStart w:id="18" w:name="_Toc220173590"/>
      <w:bookmarkStart w:id="19" w:name="_Toc221363849"/>
      <w:r w:rsidRPr="00600CB3">
        <w:t xml:space="preserve">2.1.9 </w:t>
      </w:r>
      <w:r w:rsidR="004D6C7B" w:rsidRPr="00600CB3">
        <w:t>tje-ljudet och y</w:t>
      </w:r>
      <w:bookmarkEnd w:id="18"/>
      <w:bookmarkEnd w:id="19"/>
      <w:r w:rsidR="004D6C7B" w:rsidRPr="00600CB3">
        <w:t xml:space="preserve"> </w:t>
      </w:r>
    </w:p>
    <w:tbl>
      <w:tblPr>
        <w:tblStyle w:val="Tabellrutntljust"/>
        <w:tblW w:w="0" w:type="auto"/>
        <w:tblLook w:val="04A0" w:firstRow="1" w:lastRow="0" w:firstColumn="1" w:lastColumn="0" w:noHBand="0" w:noVBand="1"/>
      </w:tblPr>
      <w:tblGrid>
        <w:gridCol w:w="2344"/>
        <w:gridCol w:w="3375"/>
        <w:gridCol w:w="2020"/>
      </w:tblGrid>
      <w:tr w:rsidR="009D5F23" w:rsidRPr="009117A0" w14:paraId="7C9C9970" w14:textId="77777777" w:rsidTr="009D5F23">
        <w:tc>
          <w:tcPr>
            <w:tcW w:w="2344" w:type="dxa"/>
            <w:shd w:val="clear" w:color="auto" w:fill="FFBC89" w:themeFill="accent4" w:themeFillTint="66"/>
          </w:tcPr>
          <w:p w14:paraId="69EA7C61" w14:textId="77777777" w:rsidR="009D5F23" w:rsidRPr="009117A0" w:rsidRDefault="009D5F23" w:rsidP="009B1BD6">
            <w:pPr>
              <w:pStyle w:val="Automatisering"/>
            </w:pPr>
            <w:r w:rsidRPr="009117A0">
              <w:t>Översikt</w:t>
            </w:r>
          </w:p>
        </w:tc>
        <w:tc>
          <w:tcPr>
            <w:tcW w:w="3375" w:type="dxa"/>
          </w:tcPr>
          <w:p w14:paraId="63B278F8" w14:textId="77777777" w:rsidR="009D5F23" w:rsidRPr="009117A0" w:rsidRDefault="009D5F23" w:rsidP="009B1BD6">
            <w:pPr>
              <w:pStyle w:val="Automatisering"/>
            </w:pPr>
            <w:r w:rsidRPr="009117A0">
              <w:t>fonemgrafem</w:t>
            </w:r>
          </w:p>
        </w:tc>
        <w:tc>
          <w:tcPr>
            <w:tcW w:w="2020" w:type="dxa"/>
          </w:tcPr>
          <w:p w14:paraId="50D7A9DE" w14:textId="77777777" w:rsidR="009D5F23" w:rsidRPr="009117A0" w:rsidRDefault="009D5F23" w:rsidP="009B1BD6">
            <w:pPr>
              <w:pStyle w:val="Automatisering"/>
            </w:pPr>
            <w:r>
              <w:t>hel</w:t>
            </w:r>
            <w:r w:rsidRPr="009117A0">
              <w:t>ord</w:t>
            </w:r>
          </w:p>
        </w:tc>
      </w:tr>
      <w:tr w:rsidR="009D5F23" w:rsidRPr="009117A0" w14:paraId="3F7FDBC1" w14:textId="77777777" w:rsidTr="009D5F23">
        <w:tc>
          <w:tcPr>
            <w:tcW w:w="2344" w:type="dxa"/>
          </w:tcPr>
          <w:p w14:paraId="1EB75E31" w14:textId="77777777" w:rsidR="009D5F23" w:rsidRPr="009117A0" w:rsidRDefault="009D5F23" w:rsidP="009B1BD6">
            <w:pPr>
              <w:pStyle w:val="Automatisering"/>
            </w:pPr>
            <w:r>
              <w:t>vokaler</w:t>
            </w:r>
          </w:p>
        </w:tc>
        <w:tc>
          <w:tcPr>
            <w:tcW w:w="3375" w:type="dxa"/>
          </w:tcPr>
          <w:p w14:paraId="7BA5450E" w14:textId="77777777" w:rsidR="009D5F23" w:rsidRPr="00F542FE" w:rsidRDefault="009D5F23" w:rsidP="009B1BD6">
            <w:pPr>
              <w:pStyle w:val="Automatisering"/>
              <w:rPr>
                <w:color w:val="000000" w:themeColor="text1"/>
              </w:rPr>
            </w:pPr>
            <w:r w:rsidRPr="00F542FE">
              <w:rPr>
                <w:color w:val="000000" w:themeColor="text1"/>
              </w:rPr>
              <w:t>e, a</w:t>
            </w:r>
            <w:r>
              <w:rPr>
                <w:color w:val="000000" w:themeColor="text1"/>
              </w:rPr>
              <w:t>,</w:t>
            </w:r>
            <w:r w:rsidRPr="00F542FE">
              <w:rPr>
                <w:color w:val="000000" w:themeColor="text1"/>
              </w:rPr>
              <w:t xml:space="preserve"> i, o, å</w:t>
            </w:r>
            <w:r>
              <w:rPr>
                <w:color w:val="000000" w:themeColor="text1"/>
              </w:rPr>
              <w:t>, ä, u</w:t>
            </w:r>
          </w:p>
        </w:tc>
        <w:tc>
          <w:tcPr>
            <w:tcW w:w="2020" w:type="dxa"/>
          </w:tcPr>
          <w:p w14:paraId="0E572053" w14:textId="77777777" w:rsidR="009D5F23" w:rsidRPr="0099339E" w:rsidRDefault="009D5F23" w:rsidP="009B1BD6">
            <w:pPr>
              <w:pStyle w:val="Automatisering"/>
            </w:pPr>
            <w:r w:rsidRPr="00C448B3">
              <w:rPr>
                <w:color w:val="0070C0"/>
              </w:rPr>
              <w:t>en, ett, hon, i, och</w:t>
            </w:r>
          </w:p>
        </w:tc>
      </w:tr>
      <w:tr w:rsidR="009D5F23" w:rsidRPr="009117A0" w14:paraId="1247B0F5" w14:textId="77777777" w:rsidTr="009D5F23">
        <w:tc>
          <w:tcPr>
            <w:tcW w:w="2344" w:type="dxa"/>
          </w:tcPr>
          <w:p w14:paraId="271E5F85" w14:textId="77777777" w:rsidR="009D5F23" w:rsidRPr="009117A0" w:rsidRDefault="009D5F23" w:rsidP="009B1BD6">
            <w:pPr>
              <w:pStyle w:val="Automatisering"/>
            </w:pPr>
            <w:r>
              <w:t>nya vokaler</w:t>
            </w:r>
            <w:r w:rsidRPr="009117A0">
              <w:t xml:space="preserve"> </w:t>
            </w:r>
          </w:p>
        </w:tc>
        <w:tc>
          <w:tcPr>
            <w:tcW w:w="3375" w:type="dxa"/>
          </w:tcPr>
          <w:p w14:paraId="53433414" w14:textId="77777777" w:rsidR="009D5F23" w:rsidRPr="00F542FE" w:rsidRDefault="009D5F23" w:rsidP="009B1BD6">
            <w:pPr>
              <w:pStyle w:val="Automatisering"/>
              <w:rPr>
                <w:color w:val="000000" w:themeColor="text1"/>
              </w:rPr>
            </w:pPr>
            <w:r>
              <w:rPr>
                <w:color w:val="000000" w:themeColor="text1"/>
              </w:rPr>
              <w:t>y</w:t>
            </w:r>
          </w:p>
        </w:tc>
        <w:tc>
          <w:tcPr>
            <w:tcW w:w="2020" w:type="dxa"/>
          </w:tcPr>
          <w:p w14:paraId="5431B709" w14:textId="77777777" w:rsidR="009D5F23" w:rsidRPr="0099339E" w:rsidRDefault="009D5F23" w:rsidP="009B1BD6">
            <w:pPr>
              <w:pStyle w:val="Automatisering"/>
            </w:pPr>
          </w:p>
        </w:tc>
      </w:tr>
      <w:tr w:rsidR="009D5F23" w:rsidRPr="009117A0" w14:paraId="5146AF94" w14:textId="77777777" w:rsidTr="009B1BD6">
        <w:tc>
          <w:tcPr>
            <w:tcW w:w="2344" w:type="dxa"/>
          </w:tcPr>
          <w:p w14:paraId="635C74ED" w14:textId="77777777" w:rsidR="009D5F23" w:rsidRPr="009117A0" w:rsidRDefault="009D5F23" w:rsidP="009B1BD6">
            <w:pPr>
              <w:pStyle w:val="Automatisering"/>
            </w:pPr>
            <w:r w:rsidRPr="009117A0">
              <w:t>ko</w:t>
            </w:r>
            <w:r>
              <w:t>nsonanter</w:t>
            </w:r>
            <w:r w:rsidRPr="009117A0">
              <w:t xml:space="preserve"> </w:t>
            </w:r>
          </w:p>
        </w:tc>
        <w:tc>
          <w:tcPr>
            <w:tcW w:w="3375" w:type="dxa"/>
          </w:tcPr>
          <w:p w14:paraId="6CFEA4B3" w14:textId="77777777" w:rsidR="009D5F23" w:rsidRPr="0089681E" w:rsidRDefault="009D5F23" w:rsidP="009B1BD6">
            <w:pPr>
              <w:pStyle w:val="Automatisering"/>
              <w:rPr>
                <w:color w:val="000000" w:themeColor="text1"/>
                <w:lang w:val="en-GB"/>
              </w:rPr>
            </w:pPr>
            <w:r w:rsidRPr="0089681E">
              <w:rPr>
                <w:color w:val="000000" w:themeColor="text1"/>
                <w:lang w:val="en-GB"/>
              </w:rPr>
              <w:t>k, d, r, n, v, l, m, s, g, t, h, f, p, b, j</w:t>
            </w:r>
          </w:p>
        </w:tc>
        <w:tc>
          <w:tcPr>
            <w:tcW w:w="2020" w:type="dxa"/>
          </w:tcPr>
          <w:p w14:paraId="000169DB" w14:textId="77777777" w:rsidR="009D5F23" w:rsidRPr="0099339E" w:rsidRDefault="009D5F23" w:rsidP="009B1BD6">
            <w:pPr>
              <w:pStyle w:val="Automatisering"/>
            </w:pPr>
            <w:r w:rsidRPr="00C448B3">
              <w:rPr>
                <w:color w:val="0070C0"/>
              </w:rPr>
              <w:t>-en, -a, -n, -et</w:t>
            </w:r>
          </w:p>
        </w:tc>
      </w:tr>
      <w:tr w:rsidR="009D5F23" w:rsidRPr="009117A0" w14:paraId="226F8620" w14:textId="77777777" w:rsidTr="009D5F23">
        <w:tc>
          <w:tcPr>
            <w:tcW w:w="2344" w:type="dxa"/>
          </w:tcPr>
          <w:p w14:paraId="1FCAA360" w14:textId="77777777" w:rsidR="009D5F23" w:rsidRPr="009117A0" w:rsidRDefault="009D5F23" w:rsidP="009B1BD6">
            <w:pPr>
              <w:pStyle w:val="Automatisering"/>
            </w:pPr>
            <w:r>
              <w:t xml:space="preserve">ny </w:t>
            </w:r>
            <w:r w:rsidRPr="009117A0">
              <w:t>ko</w:t>
            </w:r>
            <w:r>
              <w:t>nsonant</w:t>
            </w:r>
          </w:p>
        </w:tc>
        <w:tc>
          <w:tcPr>
            <w:tcW w:w="3375" w:type="dxa"/>
          </w:tcPr>
          <w:p w14:paraId="3BEA5CB6" w14:textId="77777777" w:rsidR="009D5F23" w:rsidRPr="00F542FE" w:rsidRDefault="009D5F23" w:rsidP="009B1BD6">
            <w:pPr>
              <w:pStyle w:val="Automatisering"/>
              <w:rPr>
                <w:color w:val="000000" w:themeColor="text1"/>
              </w:rPr>
            </w:pPr>
            <w:r>
              <w:rPr>
                <w:color w:val="000000" w:themeColor="text1"/>
              </w:rPr>
              <w:t>/ɕ/</w:t>
            </w:r>
            <w:r w:rsidR="009D2958">
              <w:rPr>
                <w:color w:val="000000" w:themeColor="text1"/>
              </w:rPr>
              <w:t xml:space="preserve"> &lt;</w:t>
            </w:r>
            <w:proofErr w:type="spellStart"/>
            <w:r w:rsidR="009D2958">
              <w:rPr>
                <w:color w:val="000000" w:themeColor="text1"/>
              </w:rPr>
              <w:t>tj</w:t>
            </w:r>
            <w:proofErr w:type="spellEnd"/>
            <w:r w:rsidR="009D2958">
              <w:rPr>
                <w:color w:val="000000" w:themeColor="text1"/>
              </w:rPr>
              <w:t>&gt;</w:t>
            </w:r>
          </w:p>
        </w:tc>
        <w:tc>
          <w:tcPr>
            <w:tcW w:w="2020" w:type="dxa"/>
          </w:tcPr>
          <w:p w14:paraId="28F38CDB" w14:textId="77777777" w:rsidR="009D5F23" w:rsidRPr="0099339E" w:rsidRDefault="009D5F23" w:rsidP="009B1BD6">
            <w:pPr>
              <w:pStyle w:val="Automatisering"/>
            </w:pPr>
          </w:p>
        </w:tc>
      </w:tr>
    </w:tbl>
    <w:p w14:paraId="2B7947ED" w14:textId="77777777" w:rsidR="009D5F23" w:rsidRDefault="009D5F23"/>
    <w:p w14:paraId="66C921D1" w14:textId="77777777" w:rsidR="009D2958" w:rsidRDefault="009D2958" w:rsidP="00363ABC">
      <w:pPr>
        <w:pStyle w:val="Automatisering"/>
        <w:numPr>
          <w:ilvl w:val="0"/>
          <w:numId w:val="22"/>
        </w:numPr>
      </w:pPr>
      <w:r w:rsidRPr="0044362B">
        <w:t>Läs hela orden (automatiseringsträning</w:t>
      </w:r>
      <w:r>
        <w:t xml:space="preserve">; </w:t>
      </w:r>
      <w:r w:rsidR="00602A5B">
        <w:t xml:space="preserve">markerad digraf för </w:t>
      </w:r>
      <w:r w:rsidR="00602A5B">
        <w:rPr>
          <w:color w:val="000000" w:themeColor="text1"/>
        </w:rPr>
        <w:t>/ɕ/</w:t>
      </w:r>
      <w:r w:rsidR="00602A5B">
        <w:t xml:space="preserve">, men </w:t>
      </w:r>
      <w:r w:rsidR="003D54FF">
        <w:t>bara en stavning</w:t>
      </w:r>
      <w:r>
        <w:t>)</w:t>
      </w:r>
    </w:p>
    <w:tbl>
      <w:tblPr>
        <w:tblStyle w:val="Tabellrutntljust"/>
        <w:tblW w:w="5000" w:type="pct"/>
        <w:tblLook w:val="04A0" w:firstRow="1" w:lastRow="0" w:firstColumn="1" w:lastColumn="0" w:noHBand="0" w:noVBand="1"/>
      </w:tblPr>
      <w:tblGrid>
        <w:gridCol w:w="1304"/>
        <w:gridCol w:w="1441"/>
        <w:gridCol w:w="1620"/>
        <w:gridCol w:w="1591"/>
        <w:gridCol w:w="1480"/>
        <w:gridCol w:w="1624"/>
      </w:tblGrid>
      <w:tr w:rsidR="00250DD8" w:rsidRPr="00306647" w14:paraId="69416D65" w14:textId="77777777" w:rsidTr="00306F43">
        <w:tc>
          <w:tcPr>
            <w:tcW w:w="720" w:type="pct"/>
          </w:tcPr>
          <w:p w14:paraId="4D233D25"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Sune</w:t>
            </w:r>
          </w:p>
        </w:tc>
        <w:tc>
          <w:tcPr>
            <w:tcW w:w="795" w:type="pct"/>
          </w:tcPr>
          <w:p w14:paraId="5BED95B2"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bov</w:t>
            </w:r>
          </w:p>
        </w:tc>
        <w:tc>
          <w:tcPr>
            <w:tcW w:w="894" w:type="pct"/>
          </w:tcPr>
          <w:p w14:paraId="4494C506"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Lisa</w:t>
            </w:r>
          </w:p>
        </w:tc>
        <w:tc>
          <w:tcPr>
            <w:tcW w:w="878" w:type="pct"/>
          </w:tcPr>
          <w:p w14:paraId="1A575E95"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byk</w:t>
            </w:r>
          </w:p>
        </w:tc>
        <w:tc>
          <w:tcPr>
            <w:tcW w:w="817" w:type="pct"/>
          </w:tcPr>
          <w:p w14:paraId="24D44715"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Bo</w:t>
            </w:r>
          </w:p>
        </w:tc>
        <w:tc>
          <w:tcPr>
            <w:tcW w:w="897" w:type="pct"/>
          </w:tcPr>
          <w:p w14:paraId="7EB7B902"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bak</w:t>
            </w:r>
          </w:p>
        </w:tc>
      </w:tr>
      <w:tr w:rsidR="00250DD8" w:rsidRPr="00306647" w14:paraId="6CB5F327" w14:textId="77777777" w:rsidTr="00306F43">
        <w:tc>
          <w:tcPr>
            <w:tcW w:w="720" w:type="pct"/>
          </w:tcPr>
          <w:p w14:paraId="0E0EBCA5"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sy</w:t>
            </w:r>
          </w:p>
        </w:tc>
        <w:tc>
          <w:tcPr>
            <w:tcW w:w="795" w:type="pct"/>
          </w:tcPr>
          <w:p w14:paraId="6667D091"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syd</w:t>
            </w:r>
          </w:p>
        </w:tc>
        <w:tc>
          <w:tcPr>
            <w:tcW w:w="894" w:type="pct"/>
          </w:tcPr>
          <w:p w14:paraId="37B94795"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syna</w:t>
            </w:r>
          </w:p>
        </w:tc>
        <w:tc>
          <w:tcPr>
            <w:tcW w:w="878" w:type="pct"/>
          </w:tcPr>
          <w:p w14:paraId="59FBF119"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tyna</w:t>
            </w:r>
          </w:p>
        </w:tc>
        <w:tc>
          <w:tcPr>
            <w:tcW w:w="817" w:type="pct"/>
          </w:tcPr>
          <w:p w14:paraId="315D4159"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mysa</w:t>
            </w:r>
          </w:p>
        </w:tc>
        <w:tc>
          <w:tcPr>
            <w:tcW w:w="897" w:type="pct"/>
          </w:tcPr>
          <w:p w14:paraId="61A0B112"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lysa</w:t>
            </w:r>
          </w:p>
        </w:tc>
      </w:tr>
      <w:tr w:rsidR="00250DD8" w:rsidRPr="00306647" w14:paraId="79804EE8" w14:textId="77777777" w:rsidTr="00306F43">
        <w:tc>
          <w:tcPr>
            <w:tcW w:w="720" w:type="pct"/>
          </w:tcPr>
          <w:p w14:paraId="1B3E036D"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uv</w:t>
            </w:r>
          </w:p>
        </w:tc>
        <w:tc>
          <w:tcPr>
            <w:tcW w:w="795" w:type="pct"/>
          </w:tcPr>
          <w:p w14:paraId="3516216C"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ur</w:t>
            </w:r>
          </w:p>
        </w:tc>
        <w:tc>
          <w:tcPr>
            <w:tcW w:w="894" w:type="pct"/>
          </w:tcPr>
          <w:p w14:paraId="2D0D083F"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uta</w:t>
            </w:r>
          </w:p>
        </w:tc>
        <w:tc>
          <w:tcPr>
            <w:tcW w:w="878" w:type="pct"/>
          </w:tcPr>
          <w:p w14:paraId="680234D2"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uder</w:t>
            </w:r>
          </w:p>
        </w:tc>
        <w:tc>
          <w:tcPr>
            <w:tcW w:w="817" w:type="pct"/>
          </w:tcPr>
          <w:p w14:paraId="37B1579F"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usa</w:t>
            </w:r>
          </w:p>
        </w:tc>
        <w:tc>
          <w:tcPr>
            <w:tcW w:w="897" w:type="pct"/>
          </w:tcPr>
          <w:p w14:paraId="297B47DA"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usig</w:t>
            </w:r>
          </w:p>
        </w:tc>
      </w:tr>
      <w:tr w:rsidR="00250DD8" w:rsidRPr="00306647" w14:paraId="4224A634" w14:textId="77777777" w:rsidTr="00306F43">
        <w:tc>
          <w:tcPr>
            <w:tcW w:w="720" w:type="pct"/>
          </w:tcPr>
          <w:p w14:paraId="4A601CE2"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sur</w:t>
            </w:r>
          </w:p>
        </w:tc>
        <w:tc>
          <w:tcPr>
            <w:tcW w:w="795" w:type="pct"/>
          </w:tcPr>
          <w:p w14:paraId="6440D4A7"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syra</w:t>
            </w:r>
          </w:p>
        </w:tc>
        <w:tc>
          <w:tcPr>
            <w:tcW w:w="894" w:type="pct"/>
          </w:tcPr>
          <w:p w14:paraId="262B009B"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ura</w:t>
            </w:r>
          </w:p>
        </w:tc>
        <w:tc>
          <w:tcPr>
            <w:tcW w:w="878" w:type="pct"/>
          </w:tcPr>
          <w:p w14:paraId="5AC31066"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oa</w:t>
            </w:r>
          </w:p>
        </w:tc>
        <w:tc>
          <w:tcPr>
            <w:tcW w:w="817" w:type="pct"/>
          </w:tcPr>
          <w:p w14:paraId="08590DF2"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myra</w:t>
            </w:r>
          </w:p>
        </w:tc>
        <w:tc>
          <w:tcPr>
            <w:tcW w:w="897" w:type="pct"/>
          </w:tcPr>
          <w:p w14:paraId="5B78BE2D"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mus</w:t>
            </w:r>
          </w:p>
        </w:tc>
      </w:tr>
      <w:tr w:rsidR="00250DD8" w:rsidRPr="00306647" w14:paraId="3B521E10" w14:textId="77777777" w:rsidTr="00306F43">
        <w:tc>
          <w:tcPr>
            <w:tcW w:w="720" w:type="pct"/>
          </w:tcPr>
          <w:p w14:paraId="1308FB46"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uv</w:t>
            </w:r>
          </w:p>
        </w:tc>
        <w:tc>
          <w:tcPr>
            <w:tcW w:w="795" w:type="pct"/>
          </w:tcPr>
          <w:p w14:paraId="5A9C72DC"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lus</w:t>
            </w:r>
          </w:p>
        </w:tc>
        <w:tc>
          <w:tcPr>
            <w:tcW w:w="894" w:type="pct"/>
          </w:tcPr>
          <w:p w14:paraId="3EEF583C"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by</w:t>
            </w:r>
          </w:p>
        </w:tc>
        <w:tc>
          <w:tcPr>
            <w:tcW w:w="878" w:type="pct"/>
          </w:tcPr>
          <w:p w14:paraId="7F18C85D"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tji</w:t>
            </w:r>
          </w:p>
        </w:tc>
        <w:tc>
          <w:tcPr>
            <w:tcW w:w="817" w:type="pct"/>
          </w:tcPr>
          <w:p w14:paraId="74CB9E6E"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bok</w:t>
            </w:r>
          </w:p>
        </w:tc>
        <w:tc>
          <w:tcPr>
            <w:tcW w:w="897" w:type="pct"/>
          </w:tcPr>
          <w:p w14:paraId="4289CB89"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ly</w:t>
            </w:r>
          </w:p>
        </w:tc>
      </w:tr>
      <w:tr w:rsidR="00250DD8" w:rsidRPr="00306647" w14:paraId="61A806D1" w14:textId="77777777" w:rsidTr="00306F43">
        <w:tc>
          <w:tcPr>
            <w:tcW w:w="720" w:type="pct"/>
          </w:tcPr>
          <w:p w14:paraId="585816BD"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lä</w:t>
            </w:r>
          </w:p>
        </w:tc>
        <w:tc>
          <w:tcPr>
            <w:tcW w:w="795" w:type="pct"/>
          </w:tcPr>
          <w:p w14:paraId="466D4313"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läka</w:t>
            </w:r>
          </w:p>
        </w:tc>
        <w:tc>
          <w:tcPr>
            <w:tcW w:w="894" w:type="pct"/>
          </w:tcPr>
          <w:p w14:paraId="68B317C0"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lake</w:t>
            </w:r>
          </w:p>
        </w:tc>
        <w:tc>
          <w:tcPr>
            <w:tcW w:w="878" w:type="pct"/>
          </w:tcPr>
          <w:p w14:paraId="39A31783"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dal</w:t>
            </w:r>
          </w:p>
        </w:tc>
        <w:tc>
          <w:tcPr>
            <w:tcW w:w="817" w:type="pct"/>
          </w:tcPr>
          <w:p w14:paraId="40C9D29C"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duga</w:t>
            </w:r>
          </w:p>
        </w:tc>
        <w:tc>
          <w:tcPr>
            <w:tcW w:w="897" w:type="pct"/>
          </w:tcPr>
          <w:p w14:paraId="19A1723B"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ata</w:t>
            </w:r>
          </w:p>
        </w:tc>
      </w:tr>
      <w:tr w:rsidR="00250DD8" w:rsidRPr="00306647" w14:paraId="0A6D9C25" w14:textId="77777777" w:rsidTr="00306F43">
        <w:tc>
          <w:tcPr>
            <w:tcW w:w="720" w:type="pct"/>
          </w:tcPr>
          <w:p w14:paraId="061A6169"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mäta</w:t>
            </w:r>
          </w:p>
        </w:tc>
        <w:tc>
          <w:tcPr>
            <w:tcW w:w="795" w:type="pct"/>
          </w:tcPr>
          <w:p w14:paraId="3D17B8AF"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läte</w:t>
            </w:r>
          </w:p>
        </w:tc>
        <w:tc>
          <w:tcPr>
            <w:tcW w:w="894" w:type="pct"/>
          </w:tcPr>
          <w:p w14:paraId="5214EC9C"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yla</w:t>
            </w:r>
          </w:p>
        </w:tc>
        <w:tc>
          <w:tcPr>
            <w:tcW w:w="878" w:type="pct"/>
          </w:tcPr>
          <w:p w14:paraId="07C6111D"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sylar</w:t>
            </w:r>
          </w:p>
        </w:tc>
        <w:tc>
          <w:tcPr>
            <w:tcW w:w="817" w:type="pct"/>
          </w:tcPr>
          <w:p w14:paraId="548B435A"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rysa</w:t>
            </w:r>
          </w:p>
        </w:tc>
        <w:tc>
          <w:tcPr>
            <w:tcW w:w="897" w:type="pct"/>
          </w:tcPr>
          <w:p w14:paraId="7DA3A7E9"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byte</w:t>
            </w:r>
          </w:p>
        </w:tc>
      </w:tr>
      <w:tr w:rsidR="00250DD8" w:rsidRPr="00306647" w14:paraId="4FE7CCC6" w14:textId="77777777" w:rsidTr="00306F43">
        <w:tc>
          <w:tcPr>
            <w:tcW w:w="720" w:type="pct"/>
          </w:tcPr>
          <w:p w14:paraId="2A0BECB8"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osa</w:t>
            </w:r>
          </w:p>
        </w:tc>
        <w:tc>
          <w:tcPr>
            <w:tcW w:w="795" w:type="pct"/>
          </w:tcPr>
          <w:p w14:paraId="268507F1"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säte</w:t>
            </w:r>
          </w:p>
        </w:tc>
        <w:tc>
          <w:tcPr>
            <w:tcW w:w="894" w:type="pct"/>
          </w:tcPr>
          <w:p w14:paraId="588E6BC3"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luta</w:t>
            </w:r>
          </w:p>
        </w:tc>
        <w:tc>
          <w:tcPr>
            <w:tcW w:w="878" w:type="pct"/>
          </w:tcPr>
          <w:p w14:paraId="6AC8EF0E"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tyken</w:t>
            </w:r>
          </w:p>
        </w:tc>
        <w:tc>
          <w:tcPr>
            <w:tcW w:w="817" w:type="pct"/>
          </w:tcPr>
          <w:p w14:paraId="3987D669"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byta</w:t>
            </w:r>
          </w:p>
        </w:tc>
        <w:tc>
          <w:tcPr>
            <w:tcW w:w="897" w:type="pct"/>
          </w:tcPr>
          <w:p w14:paraId="2B394A65" w14:textId="77777777" w:rsidR="00250DD8" w:rsidRPr="0089681E" w:rsidDel="00FD7262" w:rsidRDefault="00250DD8" w:rsidP="00250DD8">
            <w:pPr>
              <w:pStyle w:val="Ingetavstnd"/>
              <w:spacing w:line="276" w:lineRule="auto"/>
              <w:rPr>
                <w:rFonts w:ascii="Source Sans Pro" w:hAnsi="Source Sans Pro"/>
                <w:sz w:val="28"/>
                <w:szCs w:val="28"/>
              </w:rPr>
            </w:pPr>
            <w:r w:rsidRPr="0089681E">
              <w:rPr>
                <w:rFonts w:ascii="Source Sans Pro" w:hAnsi="Source Sans Pro"/>
                <w:color w:val="EE0000"/>
                <w:sz w:val="28"/>
                <w:szCs w:val="28"/>
              </w:rPr>
              <w:t>tj</w:t>
            </w:r>
            <w:r w:rsidRPr="0089681E">
              <w:rPr>
                <w:rFonts w:ascii="Source Sans Pro" w:hAnsi="Source Sans Pro"/>
                <w:sz w:val="28"/>
                <w:szCs w:val="28"/>
              </w:rPr>
              <w:t>uga</w:t>
            </w:r>
          </w:p>
        </w:tc>
      </w:tr>
      <w:tr w:rsidR="00250DD8" w:rsidRPr="00306647" w14:paraId="041E4FCA" w14:textId="77777777" w:rsidTr="00306F43">
        <w:tc>
          <w:tcPr>
            <w:tcW w:w="720" w:type="pct"/>
          </w:tcPr>
          <w:p w14:paraId="0AA797BB"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bula</w:t>
            </w:r>
          </w:p>
        </w:tc>
        <w:tc>
          <w:tcPr>
            <w:tcW w:w="795" w:type="pct"/>
          </w:tcPr>
          <w:p w14:paraId="5A74A591"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buk</w:t>
            </w:r>
          </w:p>
        </w:tc>
        <w:tc>
          <w:tcPr>
            <w:tcW w:w="894" w:type="pct"/>
          </w:tcPr>
          <w:p w14:paraId="48009433"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påta</w:t>
            </w:r>
          </w:p>
        </w:tc>
        <w:tc>
          <w:tcPr>
            <w:tcW w:w="878" w:type="pct"/>
          </w:tcPr>
          <w:p w14:paraId="59425147"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mata</w:t>
            </w:r>
          </w:p>
        </w:tc>
        <w:tc>
          <w:tcPr>
            <w:tcW w:w="817" w:type="pct"/>
          </w:tcPr>
          <w:p w14:paraId="6034E815"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Mira</w:t>
            </w:r>
          </w:p>
        </w:tc>
        <w:tc>
          <w:tcPr>
            <w:tcW w:w="897" w:type="pct"/>
          </w:tcPr>
          <w:p w14:paraId="68B85EEB" w14:textId="77777777" w:rsidR="00250DD8" w:rsidRPr="0089681E" w:rsidRDefault="00250DD8" w:rsidP="00250DD8">
            <w:pPr>
              <w:pStyle w:val="Ingetavstnd"/>
              <w:spacing w:line="276" w:lineRule="auto"/>
              <w:rPr>
                <w:rFonts w:ascii="Source Sans Pro" w:hAnsi="Source Sans Pro"/>
                <w:sz w:val="28"/>
                <w:szCs w:val="28"/>
              </w:rPr>
            </w:pPr>
            <w:r w:rsidRPr="0089681E">
              <w:rPr>
                <w:rFonts w:ascii="Source Sans Pro" w:hAnsi="Source Sans Pro"/>
                <w:sz w:val="28"/>
                <w:szCs w:val="28"/>
              </w:rPr>
              <w:t>Ole</w:t>
            </w:r>
          </w:p>
        </w:tc>
      </w:tr>
    </w:tbl>
    <w:p w14:paraId="19E7B9DF" w14:textId="77777777" w:rsidR="007369CA" w:rsidRDefault="007369CA" w:rsidP="00565045">
      <w:pPr>
        <w:rPr>
          <w:rFonts w:ascii="Source Sans Pro" w:hAnsi="Source Sans Pro"/>
          <w:color w:val="0062C7" w:themeColor="text2" w:themeTint="BF"/>
        </w:rPr>
      </w:pPr>
    </w:p>
    <w:p w14:paraId="69D27068" w14:textId="77777777" w:rsidR="00655D53" w:rsidRPr="00655D53" w:rsidRDefault="00655D53" w:rsidP="00363ABC">
      <w:pPr>
        <w:pStyle w:val="Automatisering"/>
        <w:numPr>
          <w:ilvl w:val="0"/>
          <w:numId w:val="22"/>
        </w:numPr>
      </w:pPr>
      <w:r w:rsidRPr="0044362B">
        <w:t>Läs orden</w:t>
      </w:r>
      <w:r w:rsidR="00306647">
        <w:t xml:space="preserve"> i en annan ordning</w:t>
      </w:r>
      <w:r w:rsidRPr="0044362B">
        <w:t xml:space="preserve"> (automatiseringsträning</w:t>
      </w:r>
      <w:r>
        <w:t>; omarkerad</w:t>
      </w:r>
      <w:r w:rsidR="00602A5B">
        <w:t xml:space="preserve"> digraf</w:t>
      </w:r>
      <w:r>
        <w:t>)</w:t>
      </w:r>
    </w:p>
    <w:tbl>
      <w:tblPr>
        <w:tblStyle w:val="Tabellrutntljust"/>
        <w:tblW w:w="5000" w:type="pct"/>
        <w:tblLook w:val="04A0" w:firstRow="1" w:lastRow="0" w:firstColumn="1" w:lastColumn="0" w:noHBand="0" w:noVBand="1"/>
      </w:tblPr>
      <w:tblGrid>
        <w:gridCol w:w="1510"/>
        <w:gridCol w:w="1510"/>
        <w:gridCol w:w="1511"/>
        <w:gridCol w:w="1509"/>
        <w:gridCol w:w="1509"/>
        <w:gridCol w:w="1511"/>
      </w:tblGrid>
      <w:tr w:rsidR="00306F43" w:rsidRPr="00306647" w14:paraId="6117560D" w14:textId="77777777" w:rsidTr="00306F43">
        <w:tc>
          <w:tcPr>
            <w:tcW w:w="833" w:type="pct"/>
          </w:tcPr>
          <w:p w14:paraId="492F4229" w14:textId="77777777" w:rsidR="00306F43" w:rsidRPr="0089681E" w:rsidRDefault="00306F43" w:rsidP="00306647">
            <w:pPr>
              <w:pStyle w:val="Ingetavstnd"/>
              <w:spacing w:line="276" w:lineRule="auto"/>
              <w:rPr>
                <w:rFonts w:ascii="Source Sans Pro" w:hAnsi="Source Sans Pro"/>
                <w:sz w:val="28"/>
                <w:szCs w:val="28"/>
              </w:rPr>
            </w:pPr>
            <w:r w:rsidRPr="0089681E">
              <w:rPr>
                <w:rFonts w:ascii="Source Sans Pro" w:hAnsi="Source Sans Pro"/>
                <w:sz w:val="28"/>
                <w:szCs w:val="28"/>
              </w:rPr>
              <w:t>syna</w:t>
            </w:r>
          </w:p>
        </w:tc>
        <w:tc>
          <w:tcPr>
            <w:tcW w:w="833" w:type="pct"/>
          </w:tcPr>
          <w:p w14:paraId="350A0CD1" w14:textId="77777777" w:rsidR="00306F43" w:rsidRPr="0089681E" w:rsidRDefault="00306F43" w:rsidP="00306647">
            <w:pPr>
              <w:pStyle w:val="Ingetavstnd"/>
              <w:spacing w:line="276" w:lineRule="auto"/>
              <w:rPr>
                <w:rFonts w:ascii="Source Sans Pro" w:hAnsi="Source Sans Pro"/>
                <w:sz w:val="28"/>
                <w:szCs w:val="28"/>
              </w:rPr>
            </w:pPr>
            <w:r w:rsidRPr="0089681E">
              <w:rPr>
                <w:rFonts w:ascii="Source Sans Pro" w:hAnsi="Source Sans Pro"/>
                <w:sz w:val="28"/>
                <w:szCs w:val="28"/>
              </w:rPr>
              <w:t>sy</w:t>
            </w:r>
          </w:p>
        </w:tc>
        <w:tc>
          <w:tcPr>
            <w:tcW w:w="834" w:type="pct"/>
          </w:tcPr>
          <w:p w14:paraId="5D9A734F" w14:textId="77777777" w:rsidR="00306F43" w:rsidRPr="0089681E" w:rsidRDefault="00306F43" w:rsidP="00306647">
            <w:pPr>
              <w:pStyle w:val="Ingetavstnd"/>
              <w:spacing w:line="276" w:lineRule="auto"/>
              <w:rPr>
                <w:rFonts w:ascii="Source Sans Pro" w:hAnsi="Source Sans Pro"/>
                <w:sz w:val="28"/>
                <w:szCs w:val="28"/>
              </w:rPr>
            </w:pPr>
            <w:r w:rsidRPr="0089681E">
              <w:rPr>
                <w:rFonts w:ascii="Source Sans Pro" w:hAnsi="Source Sans Pro"/>
                <w:sz w:val="28"/>
                <w:szCs w:val="28"/>
              </w:rPr>
              <w:t>ly</w:t>
            </w:r>
          </w:p>
        </w:tc>
        <w:tc>
          <w:tcPr>
            <w:tcW w:w="833" w:type="pct"/>
          </w:tcPr>
          <w:p w14:paraId="09467F2F" w14:textId="77777777" w:rsidR="00306F43" w:rsidRPr="0089681E" w:rsidRDefault="00306F43" w:rsidP="00306647">
            <w:pPr>
              <w:pStyle w:val="Ingetavstnd"/>
              <w:spacing w:line="276" w:lineRule="auto"/>
              <w:rPr>
                <w:rFonts w:ascii="Source Sans Pro" w:hAnsi="Source Sans Pro"/>
                <w:sz w:val="28"/>
                <w:szCs w:val="28"/>
              </w:rPr>
            </w:pPr>
            <w:r w:rsidRPr="0089681E">
              <w:rPr>
                <w:rFonts w:ascii="Source Sans Pro" w:hAnsi="Source Sans Pro"/>
                <w:sz w:val="28"/>
                <w:szCs w:val="28"/>
              </w:rPr>
              <w:t>syd</w:t>
            </w:r>
          </w:p>
        </w:tc>
        <w:tc>
          <w:tcPr>
            <w:tcW w:w="833" w:type="pct"/>
          </w:tcPr>
          <w:p w14:paraId="7089ED9C" w14:textId="77777777" w:rsidR="00306F43" w:rsidRPr="0089681E" w:rsidRDefault="00306F43" w:rsidP="00306647">
            <w:pPr>
              <w:pStyle w:val="Ingetavstnd"/>
              <w:spacing w:line="276" w:lineRule="auto"/>
              <w:rPr>
                <w:rFonts w:ascii="Source Sans Pro" w:hAnsi="Source Sans Pro"/>
                <w:sz w:val="28"/>
                <w:szCs w:val="28"/>
              </w:rPr>
            </w:pPr>
            <w:r w:rsidRPr="0089681E">
              <w:rPr>
                <w:rFonts w:ascii="Source Sans Pro" w:hAnsi="Source Sans Pro"/>
                <w:sz w:val="28"/>
                <w:szCs w:val="28"/>
              </w:rPr>
              <w:t>mysa</w:t>
            </w:r>
          </w:p>
        </w:tc>
        <w:tc>
          <w:tcPr>
            <w:tcW w:w="834" w:type="pct"/>
          </w:tcPr>
          <w:p w14:paraId="766D7B12" w14:textId="77777777" w:rsidR="00306F43" w:rsidRPr="0089681E" w:rsidRDefault="00306F43" w:rsidP="00306647">
            <w:pPr>
              <w:pStyle w:val="Ingetavstnd"/>
              <w:spacing w:line="276" w:lineRule="auto"/>
              <w:rPr>
                <w:rFonts w:ascii="Source Sans Pro" w:hAnsi="Source Sans Pro"/>
                <w:sz w:val="28"/>
                <w:szCs w:val="28"/>
              </w:rPr>
            </w:pPr>
            <w:r w:rsidRPr="0089681E">
              <w:rPr>
                <w:rFonts w:ascii="Source Sans Pro" w:hAnsi="Source Sans Pro"/>
                <w:sz w:val="28"/>
                <w:szCs w:val="28"/>
              </w:rPr>
              <w:t>tyna</w:t>
            </w:r>
          </w:p>
        </w:tc>
      </w:tr>
      <w:tr w:rsidR="00306F43" w:rsidRPr="00306647" w14:paraId="128C3425" w14:textId="77777777" w:rsidTr="00306F43">
        <w:tc>
          <w:tcPr>
            <w:tcW w:w="833" w:type="pct"/>
          </w:tcPr>
          <w:p w14:paraId="574D1BF2" w14:textId="77777777" w:rsidR="00306F43" w:rsidRPr="0089681E" w:rsidDel="00FD7262" w:rsidRDefault="00306F43" w:rsidP="009742FA">
            <w:pPr>
              <w:pStyle w:val="Ingetavstnd"/>
              <w:spacing w:line="276" w:lineRule="auto"/>
              <w:rPr>
                <w:rFonts w:ascii="Source Sans Pro" w:hAnsi="Source Sans Pro"/>
                <w:sz w:val="28"/>
                <w:szCs w:val="28"/>
              </w:rPr>
            </w:pPr>
            <w:r w:rsidRPr="0089681E">
              <w:rPr>
                <w:rFonts w:ascii="Source Sans Pro" w:hAnsi="Source Sans Pro"/>
                <w:sz w:val="28"/>
                <w:szCs w:val="28"/>
              </w:rPr>
              <w:t>lake</w:t>
            </w:r>
          </w:p>
        </w:tc>
        <w:tc>
          <w:tcPr>
            <w:tcW w:w="833" w:type="pct"/>
          </w:tcPr>
          <w:p w14:paraId="4435E9FB" w14:textId="77777777" w:rsidR="00306F43" w:rsidRPr="0089681E" w:rsidDel="00FD7262" w:rsidRDefault="00306F43" w:rsidP="009742FA">
            <w:pPr>
              <w:pStyle w:val="Ingetavstnd"/>
              <w:spacing w:line="276" w:lineRule="auto"/>
              <w:rPr>
                <w:rFonts w:ascii="Source Sans Pro" w:hAnsi="Source Sans Pro"/>
                <w:sz w:val="28"/>
                <w:szCs w:val="28"/>
              </w:rPr>
            </w:pPr>
            <w:r w:rsidRPr="0089681E">
              <w:rPr>
                <w:rFonts w:ascii="Source Sans Pro" w:hAnsi="Source Sans Pro"/>
                <w:sz w:val="28"/>
                <w:szCs w:val="28"/>
              </w:rPr>
              <w:t>lä</w:t>
            </w:r>
          </w:p>
        </w:tc>
        <w:tc>
          <w:tcPr>
            <w:tcW w:w="834" w:type="pct"/>
          </w:tcPr>
          <w:p w14:paraId="635E1E91" w14:textId="77777777" w:rsidR="00306F43" w:rsidRPr="0089681E" w:rsidDel="00FD7262" w:rsidRDefault="00306F43" w:rsidP="009742FA">
            <w:pPr>
              <w:pStyle w:val="Ingetavstnd"/>
              <w:spacing w:line="276" w:lineRule="auto"/>
              <w:rPr>
                <w:rFonts w:ascii="Source Sans Pro" w:hAnsi="Source Sans Pro"/>
                <w:sz w:val="28"/>
                <w:szCs w:val="28"/>
              </w:rPr>
            </w:pPr>
            <w:r w:rsidRPr="0089681E">
              <w:rPr>
                <w:rFonts w:ascii="Source Sans Pro" w:hAnsi="Source Sans Pro"/>
                <w:sz w:val="28"/>
                <w:szCs w:val="28"/>
              </w:rPr>
              <w:t>mata</w:t>
            </w:r>
          </w:p>
        </w:tc>
        <w:tc>
          <w:tcPr>
            <w:tcW w:w="833" w:type="pct"/>
          </w:tcPr>
          <w:p w14:paraId="2CC79F75" w14:textId="77777777" w:rsidR="00306F43" w:rsidRPr="0089681E" w:rsidDel="00FD7262" w:rsidRDefault="00306F43" w:rsidP="009742FA">
            <w:pPr>
              <w:pStyle w:val="Ingetavstnd"/>
              <w:spacing w:line="276" w:lineRule="auto"/>
              <w:rPr>
                <w:rFonts w:ascii="Source Sans Pro" w:hAnsi="Source Sans Pro"/>
                <w:sz w:val="28"/>
                <w:szCs w:val="28"/>
              </w:rPr>
            </w:pPr>
            <w:r w:rsidRPr="0089681E">
              <w:rPr>
                <w:rFonts w:ascii="Source Sans Pro" w:hAnsi="Source Sans Pro"/>
                <w:sz w:val="28"/>
                <w:szCs w:val="28"/>
              </w:rPr>
              <w:t>läka</w:t>
            </w:r>
          </w:p>
        </w:tc>
        <w:tc>
          <w:tcPr>
            <w:tcW w:w="833" w:type="pct"/>
          </w:tcPr>
          <w:p w14:paraId="013D0BDF" w14:textId="77777777" w:rsidR="00306F43" w:rsidRPr="0089681E" w:rsidDel="00FD7262" w:rsidRDefault="00306F43" w:rsidP="009742FA">
            <w:pPr>
              <w:pStyle w:val="Ingetavstnd"/>
              <w:spacing w:line="276" w:lineRule="auto"/>
              <w:rPr>
                <w:rFonts w:ascii="Source Sans Pro" w:hAnsi="Source Sans Pro"/>
                <w:sz w:val="28"/>
                <w:szCs w:val="28"/>
              </w:rPr>
            </w:pPr>
            <w:r w:rsidRPr="0089681E">
              <w:rPr>
                <w:rFonts w:ascii="Source Sans Pro" w:hAnsi="Source Sans Pro"/>
                <w:sz w:val="28"/>
                <w:szCs w:val="28"/>
              </w:rPr>
              <w:t>duga</w:t>
            </w:r>
          </w:p>
        </w:tc>
        <w:tc>
          <w:tcPr>
            <w:tcW w:w="834" w:type="pct"/>
          </w:tcPr>
          <w:p w14:paraId="1DFD1E9D" w14:textId="77777777" w:rsidR="00306F43" w:rsidRPr="0089681E" w:rsidDel="00FD7262" w:rsidRDefault="00306F43" w:rsidP="009742FA">
            <w:pPr>
              <w:pStyle w:val="Ingetavstnd"/>
              <w:spacing w:line="276" w:lineRule="auto"/>
              <w:rPr>
                <w:rFonts w:ascii="Source Sans Pro" w:hAnsi="Source Sans Pro"/>
                <w:sz w:val="28"/>
                <w:szCs w:val="28"/>
              </w:rPr>
            </w:pPr>
            <w:r w:rsidRPr="0089681E">
              <w:rPr>
                <w:rFonts w:ascii="Source Sans Pro" w:hAnsi="Source Sans Pro"/>
                <w:sz w:val="28"/>
                <w:szCs w:val="28"/>
              </w:rPr>
              <w:t>dal</w:t>
            </w:r>
          </w:p>
        </w:tc>
      </w:tr>
      <w:tr w:rsidR="00602A5B" w:rsidRPr="00306647" w14:paraId="78F4E6A5" w14:textId="77777777" w:rsidTr="00306F43">
        <w:tc>
          <w:tcPr>
            <w:tcW w:w="833" w:type="pct"/>
          </w:tcPr>
          <w:p w14:paraId="27B93CE2"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tjuta</w:t>
            </w:r>
          </w:p>
        </w:tc>
        <w:tc>
          <w:tcPr>
            <w:tcW w:w="833" w:type="pct"/>
          </w:tcPr>
          <w:p w14:paraId="0861663C"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tjuv</w:t>
            </w:r>
          </w:p>
        </w:tc>
        <w:tc>
          <w:tcPr>
            <w:tcW w:w="834" w:type="pct"/>
          </w:tcPr>
          <w:p w14:paraId="1B9BC981"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tji</w:t>
            </w:r>
          </w:p>
        </w:tc>
        <w:tc>
          <w:tcPr>
            <w:tcW w:w="833" w:type="pct"/>
          </w:tcPr>
          <w:p w14:paraId="428E1073"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bov</w:t>
            </w:r>
          </w:p>
        </w:tc>
        <w:tc>
          <w:tcPr>
            <w:tcW w:w="833" w:type="pct"/>
          </w:tcPr>
          <w:p w14:paraId="5F19DEE9"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bok</w:t>
            </w:r>
          </w:p>
        </w:tc>
        <w:tc>
          <w:tcPr>
            <w:tcW w:w="834" w:type="pct"/>
          </w:tcPr>
          <w:p w14:paraId="7E896BAE"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byk</w:t>
            </w:r>
          </w:p>
        </w:tc>
      </w:tr>
      <w:tr w:rsidR="00602A5B" w:rsidRPr="00306647" w14:paraId="4B9FFC14" w14:textId="77777777" w:rsidTr="00306F43">
        <w:tc>
          <w:tcPr>
            <w:tcW w:w="833" w:type="pct"/>
          </w:tcPr>
          <w:p w14:paraId="6641527B"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yla</w:t>
            </w:r>
          </w:p>
        </w:tc>
        <w:tc>
          <w:tcPr>
            <w:tcW w:w="833" w:type="pct"/>
          </w:tcPr>
          <w:p w14:paraId="73063357"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mäta</w:t>
            </w:r>
          </w:p>
        </w:tc>
        <w:tc>
          <w:tcPr>
            <w:tcW w:w="834" w:type="pct"/>
          </w:tcPr>
          <w:p w14:paraId="4FEC77B5"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påta</w:t>
            </w:r>
          </w:p>
        </w:tc>
        <w:tc>
          <w:tcPr>
            <w:tcW w:w="833" w:type="pct"/>
          </w:tcPr>
          <w:p w14:paraId="3DB93232"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säte</w:t>
            </w:r>
          </w:p>
        </w:tc>
        <w:tc>
          <w:tcPr>
            <w:tcW w:w="833" w:type="pct"/>
          </w:tcPr>
          <w:p w14:paraId="04C78108"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byta</w:t>
            </w:r>
          </w:p>
        </w:tc>
        <w:tc>
          <w:tcPr>
            <w:tcW w:w="834" w:type="pct"/>
          </w:tcPr>
          <w:p w14:paraId="74ADD3B7"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tyken</w:t>
            </w:r>
          </w:p>
        </w:tc>
      </w:tr>
      <w:tr w:rsidR="00602A5B" w:rsidRPr="00306647" w14:paraId="765B04FB" w14:textId="77777777" w:rsidTr="00306F43">
        <w:tc>
          <w:tcPr>
            <w:tcW w:w="833" w:type="pct"/>
          </w:tcPr>
          <w:p w14:paraId="53967AFC"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Sune</w:t>
            </w:r>
          </w:p>
        </w:tc>
        <w:tc>
          <w:tcPr>
            <w:tcW w:w="833" w:type="pct"/>
          </w:tcPr>
          <w:p w14:paraId="4EF8E8B7"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Mira</w:t>
            </w:r>
          </w:p>
        </w:tc>
        <w:tc>
          <w:tcPr>
            <w:tcW w:w="834" w:type="pct"/>
          </w:tcPr>
          <w:p w14:paraId="3E04A626"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Bo</w:t>
            </w:r>
          </w:p>
        </w:tc>
        <w:tc>
          <w:tcPr>
            <w:tcW w:w="833" w:type="pct"/>
          </w:tcPr>
          <w:p w14:paraId="5366C856"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Ole</w:t>
            </w:r>
          </w:p>
        </w:tc>
        <w:tc>
          <w:tcPr>
            <w:tcW w:w="833" w:type="pct"/>
          </w:tcPr>
          <w:p w14:paraId="29205E7D"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Lisa</w:t>
            </w:r>
          </w:p>
        </w:tc>
        <w:tc>
          <w:tcPr>
            <w:tcW w:w="834" w:type="pct"/>
          </w:tcPr>
          <w:p w14:paraId="59D5B3AE"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tjata</w:t>
            </w:r>
          </w:p>
        </w:tc>
      </w:tr>
      <w:tr w:rsidR="00602A5B" w:rsidRPr="00306647" w14:paraId="000CDE19" w14:textId="77777777" w:rsidTr="00306F43">
        <w:tc>
          <w:tcPr>
            <w:tcW w:w="833" w:type="pct"/>
          </w:tcPr>
          <w:p w14:paraId="1CDB0B2B"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tjura</w:t>
            </w:r>
          </w:p>
        </w:tc>
        <w:tc>
          <w:tcPr>
            <w:tcW w:w="833" w:type="pct"/>
          </w:tcPr>
          <w:p w14:paraId="1A483F60"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sur</w:t>
            </w:r>
          </w:p>
        </w:tc>
        <w:tc>
          <w:tcPr>
            <w:tcW w:w="834" w:type="pct"/>
          </w:tcPr>
          <w:p w14:paraId="60B3F5AD"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lus</w:t>
            </w:r>
          </w:p>
        </w:tc>
        <w:tc>
          <w:tcPr>
            <w:tcW w:w="833" w:type="pct"/>
          </w:tcPr>
          <w:p w14:paraId="72E4E9B4"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syra</w:t>
            </w:r>
          </w:p>
        </w:tc>
        <w:tc>
          <w:tcPr>
            <w:tcW w:w="833" w:type="pct"/>
          </w:tcPr>
          <w:p w14:paraId="52E681E5"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myra</w:t>
            </w:r>
          </w:p>
        </w:tc>
        <w:tc>
          <w:tcPr>
            <w:tcW w:w="834" w:type="pct"/>
          </w:tcPr>
          <w:p w14:paraId="7012106B"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tjoa</w:t>
            </w:r>
          </w:p>
        </w:tc>
      </w:tr>
      <w:tr w:rsidR="00602A5B" w:rsidRPr="00306647" w14:paraId="03966DD6" w14:textId="77777777" w:rsidTr="00306F43">
        <w:tc>
          <w:tcPr>
            <w:tcW w:w="833" w:type="pct"/>
          </w:tcPr>
          <w:p w14:paraId="08B116EA"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by</w:t>
            </w:r>
          </w:p>
        </w:tc>
        <w:tc>
          <w:tcPr>
            <w:tcW w:w="833" w:type="pct"/>
          </w:tcPr>
          <w:p w14:paraId="0CC8BA79"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uv</w:t>
            </w:r>
          </w:p>
        </w:tc>
        <w:tc>
          <w:tcPr>
            <w:tcW w:w="834" w:type="pct"/>
          </w:tcPr>
          <w:p w14:paraId="0BA65C37"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buk</w:t>
            </w:r>
          </w:p>
        </w:tc>
        <w:tc>
          <w:tcPr>
            <w:tcW w:w="833" w:type="pct"/>
          </w:tcPr>
          <w:p w14:paraId="082C6A5E"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tjur</w:t>
            </w:r>
          </w:p>
        </w:tc>
        <w:tc>
          <w:tcPr>
            <w:tcW w:w="833" w:type="pct"/>
          </w:tcPr>
          <w:p w14:paraId="2AF944E7"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tjusa</w:t>
            </w:r>
          </w:p>
        </w:tc>
        <w:tc>
          <w:tcPr>
            <w:tcW w:w="834" w:type="pct"/>
          </w:tcPr>
          <w:p w14:paraId="37D50E68"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tjuder</w:t>
            </w:r>
          </w:p>
        </w:tc>
      </w:tr>
      <w:tr w:rsidR="00602A5B" w:rsidRPr="00306647" w14:paraId="449E9D71" w14:textId="77777777" w:rsidTr="00306F43">
        <w:tc>
          <w:tcPr>
            <w:tcW w:w="833" w:type="pct"/>
          </w:tcPr>
          <w:p w14:paraId="3D004F88"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luta</w:t>
            </w:r>
          </w:p>
        </w:tc>
        <w:tc>
          <w:tcPr>
            <w:tcW w:w="833" w:type="pct"/>
          </w:tcPr>
          <w:p w14:paraId="4FF7F55D"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osa</w:t>
            </w:r>
          </w:p>
        </w:tc>
        <w:tc>
          <w:tcPr>
            <w:tcW w:w="834" w:type="pct"/>
          </w:tcPr>
          <w:p w14:paraId="768CCC45"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bula</w:t>
            </w:r>
          </w:p>
        </w:tc>
        <w:tc>
          <w:tcPr>
            <w:tcW w:w="833" w:type="pct"/>
          </w:tcPr>
          <w:p w14:paraId="12856AF4"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läte</w:t>
            </w:r>
          </w:p>
        </w:tc>
        <w:tc>
          <w:tcPr>
            <w:tcW w:w="833" w:type="pct"/>
          </w:tcPr>
          <w:p w14:paraId="2364DE18"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rysa</w:t>
            </w:r>
          </w:p>
        </w:tc>
        <w:tc>
          <w:tcPr>
            <w:tcW w:w="834" w:type="pct"/>
          </w:tcPr>
          <w:p w14:paraId="6FA9152F" w14:textId="77777777" w:rsidR="00602A5B" w:rsidRPr="0089681E" w:rsidDel="00FD7262"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sylar</w:t>
            </w:r>
          </w:p>
        </w:tc>
      </w:tr>
      <w:tr w:rsidR="00602A5B" w:rsidRPr="00306647" w14:paraId="64DF89D0" w14:textId="77777777" w:rsidTr="00306F43">
        <w:tc>
          <w:tcPr>
            <w:tcW w:w="833" w:type="pct"/>
          </w:tcPr>
          <w:p w14:paraId="140ACB26"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lysa</w:t>
            </w:r>
          </w:p>
        </w:tc>
        <w:tc>
          <w:tcPr>
            <w:tcW w:w="833" w:type="pct"/>
          </w:tcPr>
          <w:p w14:paraId="7D203523"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tjusig</w:t>
            </w:r>
          </w:p>
        </w:tc>
        <w:tc>
          <w:tcPr>
            <w:tcW w:w="834" w:type="pct"/>
          </w:tcPr>
          <w:p w14:paraId="57A372BB"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byte</w:t>
            </w:r>
          </w:p>
        </w:tc>
        <w:tc>
          <w:tcPr>
            <w:tcW w:w="833" w:type="pct"/>
          </w:tcPr>
          <w:p w14:paraId="347542E1"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mus</w:t>
            </w:r>
          </w:p>
        </w:tc>
        <w:tc>
          <w:tcPr>
            <w:tcW w:w="833" w:type="pct"/>
          </w:tcPr>
          <w:p w14:paraId="11938E81"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bak</w:t>
            </w:r>
          </w:p>
        </w:tc>
        <w:tc>
          <w:tcPr>
            <w:tcW w:w="834" w:type="pct"/>
          </w:tcPr>
          <w:p w14:paraId="64CE9964" w14:textId="77777777" w:rsidR="00602A5B" w:rsidRPr="0089681E" w:rsidRDefault="00602A5B" w:rsidP="00602A5B">
            <w:pPr>
              <w:pStyle w:val="Ingetavstnd"/>
              <w:spacing w:line="276" w:lineRule="auto"/>
              <w:rPr>
                <w:rFonts w:ascii="Source Sans Pro" w:hAnsi="Source Sans Pro"/>
                <w:sz w:val="28"/>
                <w:szCs w:val="28"/>
              </w:rPr>
            </w:pPr>
            <w:r w:rsidRPr="0089681E">
              <w:rPr>
                <w:rFonts w:ascii="Source Sans Pro" w:hAnsi="Source Sans Pro"/>
                <w:sz w:val="28"/>
                <w:szCs w:val="28"/>
              </w:rPr>
              <w:t>tjuga</w:t>
            </w:r>
          </w:p>
        </w:tc>
      </w:tr>
    </w:tbl>
    <w:p w14:paraId="6EB6CD65" w14:textId="77777777" w:rsidR="00602A5B" w:rsidRDefault="00602A5B" w:rsidP="00565045">
      <w:pPr>
        <w:rPr>
          <w:rFonts w:ascii="Source Sans Pro" w:hAnsi="Source Sans Pro"/>
          <w:color w:val="0062C7" w:themeColor="text2" w:themeTint="BF"/>
        </w:rPr>
      </w:pPr>
    </w:p>
    <w:p w14:paraId="75F29DEA" w14:textId="77777777" w:rsidR="00250DD8" w:rsidRPr="00655D53" w:rsidRDefault="00250DD8" w:rsidP="00363ABC">
      <w:pPr>
        <w:pStyle w:val="Automatisering"/>
        <w:numPr>
          <w:ilvl w:val="0"/>
          <w:numId w:val="22"/>
        </w:numPr>
      </w:pPr>
      <w:r w:rsidRPr="0044362B">
        <w:t xml:space="preserve">Läs </w:t>
      </w:r>
      <w:r>
        <w:t>småfraser</w:t>
      </w:r>
    </w:p>
    <w:p w14:paraId="77A10E5E" w14:textId="77777777" w:rsidR="00250DD8" w:rsidRPr="0089681E" w:rsidRDefault="00A8125C" w:rsidP="00A8125C">
      <w:pPr>
        <w:pStyle w:val="Ingetavstnd"/>
        <w:tabs>
          <w:tab w:val="left" w:pos="1843"/>
          <w:tab w:val="left" w:pos="3686"/>
          <w:tab w:val="left" w:pos="5670"/>
        </w:tabs>
        <w:spacing w:line="276" w:lineRule="auto"/>
        <w:rPr>
          <w:rFonts w:ascii="Source Sans Pro" w:hAnsi="Source Sans Pro"/>
          <w:sz w:val="28"/>
          <w:szCs w:val="28"/>
        </w:rPr>
      </w:pPr>
      <w:r w:rsidRPr="0089681E">
        <w:rPr>
          <w:rFonts w:ascii="Source Sans Pro" w:hAnsi="Source Sans Pro"/>
          <w:sz w:val="28"/>
          <w:szCs w:val="28"/>
        </w:rPr>
        <w:t>tjur och uv</w:t>
      </w:r>
      <w:r w:rsidRPr="0089681E">
        <w:rPr>
          <w:rFonts w:ascii="Source Sans Pro" w:hAnsi="Source Sans Pro"/>
          <w:sz w:val="28"/>
          <w:szCs w:val="28"/>
        </w:rPr>
        <w:tab/>
        <w:t xml:space="preserve">bok och byk </w:t>
      </w:r>
      <w:r w:rsidRPr="0089681E">
        <w:rPr>
          <w:rFonts w:ascii="Source Sans Pro" w:hAnsi="Source Sans Pro"/>
          <w:sz w:val="28"/>
          <w:szCs w:val="28"/>
        </w:rPr>
        <w:tab/>
        <w:t>bov och tjuv</w:t>
      </w:r>
      <w:r w:rsidRPr="0089681E">
        <w:rPr>
          <w:rFonts w:ascii="Source Sans Pro" w:hAnsi="Source Sans Pro"/>
          <w:sz w:val="28"/>
          <w:szCs w:val="28"/>
        </w:rPr>
        <w:tab/>
        <w:t>mata Lisa och byt luta</w:t>
      </w:r>
    </w:p>
    <w:p w14:paraId="78B12FCB" w14:textId="77777777" w:rsidR="00A8125C" w:rsidRPr="0089681E" w:rsidRDefault="00A8125C" w:rsidP="00A8125C">
      <w:pPr>
        <w:pStyle w:val="Ingetavstnd"/>
        <w:tabs>
          <w:tab w:val="left" w:pos="1843"/>
          <w:tab w:val="left" w:pos="3686"/>
          <w:tab w:val="left" w:pos="5670"/>
        </w:tabs>
        <w:spacing w:line="276" w:lineRule="auto"/>
        <w:rPr>
          <w:rFonts w:ascii="Source Sans Pro" w:hAnsi="Source Sans Pro"/>
          <w:sz w:val="28"/>
          <w:szCs w:val="28"/>
        </w:rPr>
      </w:pPr>
      <w:r w:rsidRPr="0089681E">
        <w:rPr>
          <w:rFonts w:ascii="Source Sans Pro" w:hAnsi="Source Sans Pro"/>
          <w:sz w:val="28"/>
          <w:szCs w:val="28"/>
        </w:rPr>
        <w:t>Mira myser med Ole</w:t>
      </w:r>
      <w:r w:rsidRPr="0089681E">
        <w:rPr>
          <w:rFonts w:ascii="Source Sans Pro" w:hAnsi="Source Sans Pro"/>
          <w:sz w:val="28"/>
          <w:szCs w:val="28"/>
        </w:rPr>
        <w:tab/>
        <w:t>Sune tjoar och syran osar</w:t>
      </w:r>
      <w:r w:rsidRPr="0089681E">
        <w:rPr>
          <w:rFonts w:ascii="Source Sans Pro" w:hAnsi="Source Sans Pro"/>
          <w:sz w:val="28"/>
          <w:szCs w:val="28"/>
        </w:rPr>
        <w:tab/>
      </w:r>
    </w:p>
    <w:p w14:paraId="4083847E" w14:textId="77777777" w:rsidR="002F618A" w:rsidRPr="0089681E" w:rsidRDefault="00A8125C" w:rsidP="00602A5B">
      <w:pPr>
        <w:pStyle w:val="Ingetavstnd"/>
        <w:tabs>
          <w:tab w:val="left" w:pos="1843"/>
          <w:tab w:val="left" w:pos="3686"/>
          <w:tab w:val="left" w:pos="5670"/>
        </w:tabs>
        <w:spacing w:line="276" w:lineRule="auto"/>
        <w:rPr>
          <w:rFonts w:ascii="Source Sans Pro" w:hAnsi="Source Sans Pro"/>
          <w:sz w:val="28"/>
          <w:szCs w:val="28"/>
        </w:rPr>
      </w:pPr>
      <w:r w:rsidRPr="0089681E">
        <w:rPr>
          <w:rFonts w:ascii="Source Sans Pro" w:hAnsi="Source Sans Pro"/>
          <w:sz w:val="28"/>
          <w:szCs w:val="28"/>
        </w:rPr>
        <w:t>Myran och Mira tjatar och tjusar</w:t>
      </w:r>
    </w:p>
    <w:p w14:paraId="107EB875" w14:textId="77777777" w:rsidR="00A8125C" w:rsidRDefault="00A8125C">
      <w:pPr>
        <w:rPr>
          <w:rFonts w:ascii="Source Sans Pro" w:hAnsi="Source Sans Pro"/>
          <w:sz w:val="28"/>
          <w:szCs w:val="28"/>
        </w:rPr>
      </w:pPr>
      <w:r>
        <w:rPr>
          <w:rFonts w:ascii="Source Sans Pro" w:hAnsi="Source Sans Pro"/>
          <w:sz w:val="28"/>
          <w:szCs w:val="28"/>
        </w:rPr>
        <w:br w:type="page"/>
      </w:r>
    </w:p>
    <w:p w14:paraId="68771C72" w14:textId="77777777" w:rsidR="004165A9" w:rsidRDefault="007D2C0F" w:rsidP="004165A9">
      <w:pPr>
        <w:pStyle w:val="Ingetavstnd"/>
        <w:spacing w:line="276" w:lineRule="auto"/>
        <w:jc w:val="center"/>
        <w:rPr>
          <w:rFonts w:ascii="Open Sans" w:hAnsi="Open Sans"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04320" behindDoc="0" locked="0" layoutInCell="1" allowOverlap="1" wp14:anchorId="22A0E847" wp14:editId="11FBA378">
                <wp:simplePos x="0" y="0"/>
                <wp:positionH relativeFrom="column">
                  <wp:posOffset>57150</wp:posOffset>
                </wp:positionH>
                <wp:positionV relativeFrom="paragraph">
                  <wp:posOffset>-464185</wp:posOffset>
                </wp:positionV>
                <wp:extent cx="1276350" cy="381000"/>
                <wp:effectExtent l="0" t="0" r="19050" b="12700"/>
                <wp:wrapNone/>
                <wp:docPr id="1011236462"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7F53808"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0E847" id="_x0000_s1043" style="position:absolute;left:0;text-align:left;margin-left:4.5pt;margin-top:-36.55pt;width:100.5pt;height:3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kkLH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" fillcolor="#ffddc4 [663]" strokecolor="#18190f [484]" strokeweight="1pt">
                <v:stroke joinstyle="miter"/>
                <v:textbox>
                  <w:txbxContent>
                    <w:p w14:paraId="17F53808"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4165A9" w:rsidRPr="00C049E5">
        <w:rPr>
          <w:rFonts w:ascii="Open Sans" w:hAnsi="Open Sans" w:cs="Open Sans"/>
          <w:b/>
          <w:bCs/>
          <w:noProof/>
          <w:color w:val="191B26"/>
          <w:shd w:val="clear" w:color="auto" w:fill="FFFFFF"/>
        </w:rPr>
        <w:drawing>
          <wp:inline distT="0" distB="0" distL="0" distR="0" wp14:anchorId="7DBAE47E" wp14:editId="05DCB4EE">
            <wp:extent cx="1964266" cy="1043516"/>
            <wp:effectExtent l="0" t="0" r="4445" b="0"/>
            <wp:docPr id="12317338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062734" name=""/>
                    <pic:cNvPicPr/>
                  </pic:nvPicPr>
                  <pic:blipFill>
                    <a:blip r:embed="rId17"/>
                    <a:stretch>
                      <a:fillRect/>
                    </a:stretch>
                  </pic:blipFill>
                  <pic:spPr>
                    <a:xfrm>
                      <a:off x="0" y="0"/>
                      <a:ext cx="1996730" cy="1060762"/>
                    </a:xfrm>
                    <a:prstGeom prst="rect">
                      <a:avLst/>
                    </a:prstGeom>
                  </pic:spPr>
                </pic:pic>
              </a:graphicData>
            </a:graphic>
          </wp:inline>
        </w:drawing>
      </w:r>
    </w:p>
    <w:p w14:paraId="3C8B273E" w14:textId="77777777" w:rsidR="004165A9" w:rsidRPr="0099210E" w:rsidRDefault="004165A9" w:rsidP="004165A9">
      <w:pPr>
        <w:pStyle w:val="Ingetavstnd"/>
        <w:spacing w:line="276" w:lineRule="auto"/>
        <w:jc w:val="center"/>
        <w:rPr>
          <w:rFonts w:ascii="Source Sans Pro" w:hAnsi="Source Sans Pro" w:cs="Open Sans"/>
          <w:color w:val="191B26"/>
          <w:sz w:val="16"/>
          <w:szCs w:val="16"/>
          <w:shd w:val="clear" w:color="auto" w:fill="FFFFFF"/>
          <w:lang w:val="en-GB"/>
        </w:rPr>
      </w:pPr>
      <w:r w:rsidRPr="0099210E">
        <w:rPr>
          <w:rFonts w:ascii="Source Sans Pro" w:hAnsi="Source Sans Pro" w:cs="Open Sans"/>
          <w:color w:val="191B26"/>
          <w:sz w:val="16"/>
          <w:szCs w:val="16"/>
          <w:shd w:val="clear" w:color="auto" w:fill="FFFFFF"/>
          <w:lang w:val="en-GB"/>
        </w:rPr>
        <w:t>(</w:t>
      </w:r>
      <w:proofErr w:type="spellStart"/>
      <w:r w:rsidRPr="0099210E">
        <w:rPr>
          <w:rFonts w:ascii="Source Sans Pro" w:hAnsi="Source Sans Pro" w:cs="Open Sans"/>
          <w:color w:val="191B26"/>
          <w:sz w:val="16"/>
          <w:szCs w:val="16"/>
          <w:shd w:val="clear" w:color="auto" w:fill="FFFFFF"/>
          <w:lang w:val="en-GB"/>
        </w:rPr>
        <w:t>Clker</w:t>
      </w:r>
      <w:proofErr w:type="spellEnd"/>
      <w:r w:rsidRPr="0099210E">
        <w:rPr>
          <w:rFonts w:ascii="Source Sans Pro" w:hAnsi="Source Sans Pro" w:cs="Open Sans"/>
          <w:color w:val="191B26"/>
          <w:sz w:val="16"/>
          <w:szCs w:val="16"/>
          <w:shd w:val="clear" w:color="auto" w:fill="FFFFFF"/>
          <w:lang w:val="en-GB"/>
        </w:rPr>
        <w:t xml:space="preserve">-Free-Vector-Images, </w:t>
      </w:r>
      <w:proofErr w:type="spellStart"/>
      <w:r w:rsidRPr="0099210E">
        <w:rPr>
          <w:rFonts w:ascii="Source Sans Pro" w:hAnsi="Source Sans Pro" w:cs="Open Sans"/>
          <w:color w:val="191B26"/>
          <w:sz w:val="16"/>
          <w:szCs w:val="16"/>
          <w:shd w:val="clear" w:color="auto" w:fill="FFFFFF"/>
          <w:lang w:val="en-GB"/>
        </w:rPr>
        <w:t>Pixabay</w:t>
      </w:r>
      <w:proofErr w:type="spellEnd"/>
      <w:r w:rsidRPr="0099210E">
        <w:rPr>
          <w:rFonts w:ascii="Source Sans Pro" w:hAnsi="Source Sans Pro" w:cs="Open Sans"/>
          <w:color w:val="191B26"/>
          <w:sz w:val="16"/>
          <w:szCs w:val="16"/>
          <w:shd w:val="clear" w:color="auto" w:fill="FFFFFF"/>
          <w:lang w:val="en-GB"/>
        </w:rPr>
        <w:t>)</w:t>
      </w:r>
    </w:p>
    <w:p w14:paraId="416D4998" w14:textId="77777777" w:rsidR="004165A9" w:rsidRPr="0099210E" w:rsidRDefault="004165A9" w:rsidP="004165A9">
      <w:pPr>
        <w:pStyle w:val="Ingetavstnd"/>
        <w:spacing w:line="276" w:lineRule="auto"/>
        <w:jc w:val="center"/>
        <w:rPr>
          <w:rFonts w:ascii="Source Sans Pro" w:hAnsi="Source Sans Pro" w:cs="Open Sans"/>
          <w:color w:val="191B26"/>
          <w:sz w:val="16"/>
          <w:szCs w:val="16"/>
          <w:shd w:val="clear" w:color="auto" w:fill="FFFFFF"/>
          <w:lang w:val="en-GB"/>
        </w:rPr>
      </w:pPr>
    </w:p>
    <w:p w14:paraId="20FFD341" w14:textId="77777777" w:rsidR="00DD6E61" w:rsidRDefault="00DD6E61"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Sune</w:t>
      </w:r>
      <w:r w:rsidR="004165A9" w:rsidRPr="0099210E">
        <w:rPr>
          <w:rFonts w:ascii="Source Sans Pro" w:hAnsi="Source Sans Pro"/>
          <w:sz w:val="28"/>
          <w:szCs w:val="28"/>
        </w:rPr>
        <w:tab/>
        <w:t>bov</w:t>
      </w:r>
      <w:r w:rsidR="004165A9" w:rsidRPr="0099210E">
        <w:rPr>
          <w:rFonts w:ascii="Source Sans Pro" w:hAnsi="Source Sans Pro"/>
          <w:sz w:val="28"/>
          <w:szCs w:val="28"/>
        </w:rPr>
        <w:tab/>
        <w:t>Lisa</w:t>
      </w:r>
      <w:r w:rsidR="004165A9" w:rsidRPr="0099210E">
        <w:rPr>
          <w:rFonts w:ascii="Source Sans Pro" w:hAnsi="Source Sans Pro"/>
          <w:sz w:val="28"/>
          <w:szCs w:val="28"/>
        </w:rPr>
        <w:tab/>
        <w:t>byk</w:t>
      </w:r>
    </w:p>
    <w:p w14:paraId="31B82755" w14:textId="77777777" w:rsidR="00DD6E61" w:rsidRDefault="004165A9"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sidRPr="0099210E">
        <w:rPr>
          <w:rFonts w:ascii="Source Sans Pro" w:hAnsi="Source Sans Pro"/>
          <w:sz w:val="28"/>
          <w:szCs w:val="28"/>
        </w:rPr>
        <w:tab/>
        <w:t>Bo</w:t>
      </w:r>
      <w:r w:rsidRPr="0099210E">
        <w:rPr>
          <w:rFonts w:ascii="Source Sans Pro" w:hAnsi="Source Sans Pro"/>
          <w:sz w:val="28"/>
          <w:szCs w:val="28"/>
        </w:rPr>
        <w:tab/>
        <w:t>bak</w:t>
      </w:r>
      <w:r w:rsidR="00DD6E61">
        <w:rPr>
          <w:rFonts w:ascii="Source Sans Pro" w:hAnsi="Source Sans Pro"/>
          <w:sz w:val="28"/>
          <w:szCs w:val="28"/>
        </w:rPr>
        <w:tab/>
      </w:r>
      <w:r w:rsidRPr="0099210E">
        <w:rPr>
          <w:rFonts w:ascii="Source Sans Pro" w:hAnsi="Source Sans Pro"/>
          <w:sz w:val="28"/>
          <w:szCs w:val="28"/>
        </w:rPr>
        <w:t>sy</w:t>
      </w:r>
      <w:r w:rsidRPr="0099210E">
        <w:rPr>
          <w:rFonts w:ascii="Source Sans Pro" w:hAnsi="Source Sans Pro"/>
          <w:sz w:val="28"/>
          <w:szCs w:val="28"/>
        </w:rPr>
        <w:tab/>
        <w:t>syd</w:t>
      </w:r>
    </w:p>
    <w:p w14:paraId="4474AC50" w14:textId="32423A02" w:rsidR="004165A9" w:rsidRPr="0099210E" w:rsidRDefault="004165A9"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sidRPr="0099210E">
        <w:rPr>
          <w:rFonts w:ascii="Source Sans Pro" w:hAnsi="Source Sans Pro"/>
          <w:sz w:val="28"/>
          <w:szCs w:val="28"/>
        </w:rPr>
        <w:tab/>
        <w:t>syna</w:t>
      </w:r>
      <w:r w:rsidRPr="0099210E">
        <w:rPr>
          <w:rFonts w:ascii="Source Sans Pro" w:hAnsi="Source Sans Pro"/>
          <w:sz w:val="28"/>
          <w:szCs w:val="28"/>
        </w:rPr>
        <w:tab/>
        <w:t>tyna</w:t>
      </w:r>
      <w:r w:rsidRPr="0099210E">
        <w:rPr>
          <w:rFonts w:ascii="Source Sans Pro" w:hAnsi="Source Sans Pro"/>
          <w:sz w:val="28"/>
          <w:szCs w:val="28"/>
        </w:rPr>
        <w:tab/>
        <w:t>mysa</w:t>
      </w:r>
      <w:r w:rsidRPr="0099210E">
        <w:rPr>
          <w:rFonts w:ascii="Source Sans Pro" w:hAnsi="Source Sans Pro"/>
          <w:sz w:val="28"/>
          <w:szCs w:val="28"/>
        </w:rPr>
        <w:tab/>
        <w:t>lysa</w:t>
      </w:r>
    </w:p>
    <w:p w14:paraId="2FEA8FCC" w14:textId="77777777" w:rsidR="00DD6E61" w:rsidRDefault="00DD6E61"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Pr>
          <w:rFonts w:ascii="Source Sans Pro" w:hAnsi="Source Sans Pro"/>
          <w:sz w:val="28"/>
          <w:szCs w:val="28"/>
        </w:rPr>
        <w:tab/>
      </w:r>
      <w:proofErr w:type="gramStart"/>
      <w:r w:rsidR="004165A9" w:rsidRPr="0099210E">
        <w:rPr>
          <w:rFonts w:ascii="Source Sans Pro" w:hAnsi="Source Sans Pro"/>
          <w:sz w:val="28"/>
          <w:szCs w:val="28"/>
        </w:rPr>
        <w:t>tjuv</w:t>
      </w:r>
      <w:r w:rsidR="004165A9" w:rsidRPr="0099210E">
        <w:rPr>
          <w:rFonts w:ascii="Source Sans Pro" w:hAnsi="Source Sans Pro"/>
          <w:sz w:val="28"/>
          <w:szCs w:val="28"/>
        </w:rPr>
        <w:tab/>
        <w:t>tjur</w:t>
      </w:r>
      <w:proofErr w:type="gramEnd"/>
      <w:r w:rsidR="004165A9" w:rsidRPr="0099210E">
        <w:rPr>
          <w:rFonts w:ascii="Source Sans Pro" w:hAnsi="Source Sans Pro"/>
          <w:sz w:val="28"/>
          <w:szCs w:val="28"/>
        </w:rPr>
        <w:tab/>
        <w:t>tjuta</w:t>
      </w:r>
      <w:r w:rsidR="004165A9" w:rsidRPr="0099210E">
        <w:rPr>
          <w:rFonts w:ascii="Source Sans Pro" w:hAnsi="Source Sans Pro"/>
          <w:sz w:val="28"/>
          <w:szCs w:val="28"/>
        </w:rPr>
        <w:tab/>
        <w:t>tjuder</w:t>
      </w:r>
    </w:p>
    <w:p w14:paraId="51882302" w14:textId="77777777" w:rsidR="00DD6E61" w:rsidRDefault="004165A9"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sidRPr="0099210E">
        <w:rPr>
          <w:rFonts w:ascii="Source Sans Pro" w:hAnsi="Source Sans Pro"/>
          <w:sz w:val="28"/>
          <w:szCs w:val="28"/>
        </w:rPr>
        <w:tab/>
        <w:t>tjusa</w:t>
      </w:r>
      <w:r w:rsidRPr="0099210E">
        <w:rPr>
          <w:rFonts w:ascii="Source Sans Pro" w:hAnsi="Source Sans Pro"/>
          <w:sz w:val="28"/>
          <w:szCs w:val="28"/>
        </w:rPr>
        <w:tab/>
        <w:t>tjusig</w:t>
      </w:r>
      <w:r w:rsidR="00DD6E61">
        <w:rPr>
          <w:rFonts w:ascii="Source Sans Pro" w:hAnsi="Source Sans Pro"/>
          <w:sz w:val="28"/>
          <w:szCs w:val="28"/>
        </w:rPr>
        <w:tab/>
      </w:r>
      <w:r w:rsidRPr="0099210E">
        <w:rPr>
          <w:rFonts w:ascii="Source Sans Pro" w:hAnsi="Source Sans Pro"/>
          <w:sz w:val="28"/>
          <w:szCs w:val="28"/>
        </w:rPr>
        <w:t>sur</w:t>
      </w:r>
      <w:r w:rsidRPr="0099210E">
        <w:rPr>
          <w:rFonts w:ascii="Source Sans Pro" w:hAnsi="Source Sans Pro"/>
          <w:sz w:val="28"/>
          <w:szCs w:val="28"/>
        </w:rPr>
        <w:tab/>
        <w:t>syra</w:t>
      </w:r>
    </w:p>
    <w:p w14:paraId="593FBD36" w14:textId="778C0426" w:rsidR="004165A9" w:rsidRPr="0099210E" w:rsidRDefault="004165A9"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sidRPr="0099210E">
        <w:rPr>
          <w:rFonts w:ascii="Source Sans Pro" w:hAnsi="Source Sans Pro"/>
          <w:sz w:val="28"/>
          <w:szCs w:val="28"/>
        </w:rPr>
        <w:tab/>
        <w:t>tjura</w:t>
      </w:r>
      <w:r w:rsidRPr="0099210E">
        <w:rPr>
          <w:rFonts w:ascii="Source Sans Pro" w:hAnsi="Source Sans Pro"/>
          <w:sz w:val="28"/>
          <w:szCs w:val="28"/>
        </w:rPr>
        <w:tab/>
        <w:t>tjoa</w:t>
      </w:r>
      <w:r w:rsidRPr="0099210E">
        <w:rPr>
          <w:rFonts w:ascii="Source Sans Pro" w:hAnsi="Source Sans Pro"/>
          <w:sz w:val="28"/>
          <w:szCs w:val="28"/>
        </w:rPr>
        <w:tab/>
        <w:t>myra</w:t>
      </w:r>
      <w:r w:rsidRPr="0099210E">
        <w:rPr>
          <w:rFonts w:ascii="Source Sans Pro" w:hAnsi="Source Sans Pro"/>
          <w:sz w:val="28"/>
          <w:szCs w:val="28"/>
        </w:rPr>
        <w:tab/>
        <w:t>mus</w:t>
      </w:r>
    </w:p>
    <w:p w14:paraId="21876B6C" w14:textId="77777777" w:rsidR="00DD6E61" w:rsidRDefault="00DD6E61"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uv</w:t>
      </w:r>
      <w:r w:rsidR="004165A9" w:rsidRPr="0099210E">
        <w:rPr>
          <w:rFonts w:ascii="Source Sans Pro" w:hAnsi="Source Sans Pro"/>
          <w:sz w:val="28"/>
          <w:szCs w:val="28"/>
        </w:rPr>
        <w:tab/>
        <w:t>lus</w:t>
      </w:r>
      <w:r w:rsidR="004165A9" w:rsidRPr="0099210E">
        <w:rPr>
          <w:rFonts w:ascii="Source Sans Pro" w:hAnsi="Source Sans Pro"/>
          <w:sz w:val="28"/>
          <w:szCs w:val="28"/>
        </w:rPr>
        <w:tab/>
        <w:t>by</w:t>
      </w:r>
      <w:r w:rsidR="004165A9" w:rsidRPr="0099210E">
        <w:rPr>
          <w:rFonts w:ascii="Source Sans Pro" w:hAnsi="Source Sans Pro"/>
          <w:sz w:val="28"/>
          <w:szCs w:val="28"/>
        </w:rPr>
        <w:tab/>
        <w:t>tji</w:t>
      </w:r>
    </w:p>
    <w:p w14:paraId="2177A4CD" w14:textId="77777777" w:rsidR="00DD6E61" w:rsidRDefault="004165A9"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sidRPr="0099210E">
        <w:rPr>
          <w:rFonts w:ascii="Source Sans Pro" w:hAnsi="Source Sans Pro"/>
          <w:sz w:val="28"/>
          <w:szCs w:val="28"/>
        </w:rPr>
        <w:tab/>
        <w:t>bok</w:t>
      </w:r>
      <w:r w:rsidRPr="0099210E">
        <w:rPr>
          <w:rFonts w:ascii="Source Sans Pro" w:hAnsi="Source Sans Pro"/>
          <w:sz w:val="28"/>
          <w:szCs w:val="28"/>
        </w:rPr>
        <w:tab/>
        <w:t>ly</w:t>
      </w:r>
      <w:r w:rsidR="00DD6E61">
        <w:rPr>
          <w:rFonts w:ascii="Source Sans Pro" w:hAnsi="Source Sans Pro"/>
          <w:sz w:val="28"/>
          <w:szCs w:val="28"/>
        </w:rPr>
        <w:tab/>
      </w:r>
      <w:r w:rsidRPr="0099210E">
        <w:rPr>
          <w:rFonts w:ascii="Source Sans Pro" w:hAnsi="Source Sans Pro"/>
          <w:sz w:val="28"/>
          <w:szCs w:val="28"/>
        </w:rPr>
        <w:t>lä</w:t>
      </w:r>
      <w:r w:rsidRPr="0099210E" w:rsidDel="00FD7262">
        <w:rPr>
          <w:rFonts w:ascii="Source Sans Pro" w:hAnsi="Source Sans Pro"/>
          <w:sz w:val="28"/>
          <w:szCs w:val="28"/>
        </w:rPr>
        <w:tab/>
      </w:r>
      <w:r w:rsidRPr="0099210E">
        <w:rPr>
          <w:rFonts w:ascii="Source Sans Pro" w:hAnsi="Source Sans Pro"/>
          <w:sz w:val="28"/>
          <w:szCs w:val="28"/>
        </w:rPr>
        <w:t>läka</w:t>
      </w:r>
    </w:p>
    <w:p w14:paraId="320E8C70" w14:textId="25329B2C" w:rsidR="004165A9" w:rsidRPr="0099210E" w:rsidDel="00FD7262" w:rsidRDefault="004165A9"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sidRPr="0099210E" w:rsidDel="00FD7262">
        <w:rPr>
          <w:rFonts w:ascii="Source Sans Pro" w:hAnsi="Source Sans Pro"/>
          <w:sz w:val="28"/>
          <w:szCs w:val="28"/>
        </w:rPr>
        <w:tab/>
      </w:r>
      <w:r w:rsidRPr="0099210E">
        <w:rPr>
          <w:rFonts w:ascii="Source Sans Pro" w:hAnsi="Source Sans Pro"/>
          <w:sz w:val="28"/>
          <w:szCs w:val="28"/>
        </w:rPr>
        <w:t>lake</w:t>
      </w:r>
      <w:r w:rsidRPr="0099210E" w:rsidDel="00FD7262">
        <w:rPr>
          <w:rFonts w:ascii="Source Sans Pro" w:hAnsi="Source Sans Pro"/>
          <w:sz w:val="28"/>
          <w:szCs w:val="28"/>
        </w:rPr>
        <w:tab/>
      </w:r>
      <w:r w:rsidRPr="0099210E">
        <w:rPr>
          <w:rFonts w:ascii="Source Sans Pro" w:hAnsi="Source Sans Pro"/>
          <w:sz w:val="28"/>
          <w:szCs w:val="28"/>
        </w:rPr>
        <w:t>dal</w:t>
      </w:r>
      <w:r w:rsidRPr="0099210E" w:rsidDel="00FD7262">
        <w:rPr>
          <w:rFonts w:ascii="Source Sans Pro" w:hAnsi="Source Sans Pro"/>
          <w:sz w:val="28"/>
          <w:szCs w:val="28"/>
        </w:rPr>
        <w:tab/>
      </w:r>
      <w:r w:rsidRPr="0099210E">
        <w:rPr>
          <w:rFonts w:ascii="Source Sans Pro" w:hAnsi="Source Sans Pro"/>
          <w:sz w:val="28"/>
          <w:szCs w:val="28"/>
        </w:rPr>
        <w:t>duga</w:t>
      </w:r>
      <w:r w:rsidRPr="0099210E" w:rsidDel="00FD7262">
        <w:rPr>
          <w:rFonts w:ascii="Source Sans Pro" w:hAnsi="Source Sans Pro"/>
          <w:sz w:val="28"/>
          <w:szCs w:val="28"/>
        </w:rPr>
        <w:tab/>
      </w:r>
      <w:r w:rsidRPr="0099210E">
        <w:rPr>
          <w:rFonts w:ascii="Source Sans Pro" w:hAnsi="Source Sans Pro"/>
          <w:sz w:val="28"/>
          <w:szCs w:val="28"/>
        </w:rPr>
        <w:t>tjata</w:t>
      </w:r>
    </w:p>
    <w:p w14:paraId="0C94ABE4" w14:textId="77777777" w:rsidR="00DD6E61" w:rsidRDefault="00DD6E61"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mäta</w:t>
      </w:r>
      <w:r w:rsidR="004165A9" w:rsidRPr="0099210E" w:rsidDel="00FD7262">
        <w:rPr>
          <w:rFonts w:ascii="Source Sans Pro" w:hAnsi="Source Sans Pro"/>
          <w:sz w:val="28"/>
          <w:szCs w:val="28"/>
        </w:rPr>
        <w:tab/>
      </w:r>
      <w:r w:rsidR="004165A9" w:rsidRPr="0099210E">
        <w:rPr>
          <w:rFonts w:ascii="Source Sans Pro" w:hAnsi="Source Sans Pro"/>
          <w:sz w:val="28"/>
          <w:szCs w:val="28"/>
        </w:rPr>
        <w:t>läte</w:t>
      </w:r>
      <w:r w:rsidR="004165A9" w:rsidRPr="0099210E" w:rsidDel="00FD7262">
        <w:rPr>
          <w:rFonts w:ascii="Source Sans Pro" w:hAnsi="Source Sans Pro"/>
          <w:sz w:val="28"/>
          <w:szCs w:val="28"/>
        </w:rPr>
        <w:tab/>
      </w:r>
      <w:r w:rsidR="004165A9" w:rsidRPr="0099210E">
        <w:rPr>
          <w:rFonts w:ascii="Source Sans Pro" w:hAnsi="Source Sans Pro"/>
          <w:sz w:val="28"/>
          <w:szCs w:val="28"/>
        </w:rPr>
        <w:t>yla</w:t>
      </w:r>
      <w:r w:rsidR="004165A9" w:rsidRPr="0099210E" w:rsidDel="00FD7262">
        <w:rPr>
          <w:rFonts w:ascii="Source Sans Pro" w:hAnsi="Source Sans Pro"/>
          <w:sz w:val="28"/>
          <w:szCs w:val="28"/>
        </w:rPr>
        <w:tab/>
      </w:r>
      <w:r w:rsidR="004165A9" w:rsidRPr="0099210E">
        <w:rPr>
          <w:rFonts w:ascii="Source Sans Pro" w:hAnsi="Source Sans Pro"/>
          <w:sz w:val="28"/>
          <w:szCs w:val="28"/>
        </w:rPr>
        <w:t>sylar</w:t>
      </w:r>
    </w:p>
    <w:p w14:paraId="18DD7A7A" w14:textId="77777777" w:rsidR="00DD6E61" w:rsidRDefault="004165A9"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sidRPr="0099210E" w:rsidDel="00FD7262">
        <w:rPr>
          <w:rFonts w:ascii="Source Sans Pro" w:hAnsi="Source Sans Pro"/>
          <w:sz w:val="28"/>
          <w:szCs w:val="28"/>
        </w:rPr>
        <w:tab/>
      </w:r>
      <w:r w:rsidRPr="0099210E">
        <w:rPr>
          <w:rFonts w:ascii="Source Sans Pro" w:hAnsi="Source Sans Pro"/>
          <w:sz w:val="28"/>
          <w:szCs w:val="28"/>
        </w:rPr>
        <w:t>rysa</w:t>
      </w:r>
      <w:r w:rsidRPr="0099210E" w:rsidDel="00FD7262">
        <w:rPr>
          <w:rFonts w:ascii="Source Sans Pro" w:hAnsi="Source Sans Pro"/>
          <w:sz w:val="28"/>
          <w:szCs w:val="28"/>
        </w:rPr>
        <w:tab/>
      </w:r>
      <w:r w:rsidRPr="0099210E">
        <w:rPr>
          <w:rFonts w:ascii="Source Sans Pro" w:hAnsi="Source Sans Pro"/>
          <w:sz w:val="28"/>
          <w:szCs w:val="28"/>
        </w:rPr>
        <w:t>byte</w:t>
      </w:r>
      <w:r w:rsidR="00DD6E61">
        <w:rPr>
          <w:rFonts w:ascii="Source Sans Pro" w:hAnsi="Source Sans Pro"/>
          <w:sz w:val="28"/>
          <w:szCs w:val="28"/>
        </w:rPr>
        <w:tab/>
      </w:r>
      <w:r w:rsidRPr="0099210E">
        <w:rPr>
          <w:rFonts w:ascii="Source Sans Pro" w:hAnsi="Source Sans Pro"/>
          <w:sz w:val="28"/>
          <w:szCs w:val="28"/>
        </w:rPr>
        <w:t>osa</w:t>
      </w:r>
      <w:r w:rsidRPr="0099210E" w:rsidDel="00FD7262">
        <w:rPr>
          <w:rFonts w:ascii="Source Sans Pro" w:hAnsi="Source Sans Pro"/>
          <w:sz w:val="28"/>
          <w:szCs w:val="28"/>
        </w:rPr>
        <w:tab/>
      </w:r>
      <w:r w:rsidRPr="0099210E">
        <w:rPr>
          <w:rFonts w:ascii="Source Sans Pro" w:hAnsi="Source Sans Pro"/>
          <w:sz w:val="28"/>
          <w:szCs w:val="28"/>
        </w:rPr>
        <w:t>säte</w:t>
      </w:r>
    </w:p>
    <w:p w14:paraId="5524077B" w14:textId="3E7E9316" w:rsidR="004165A9" w:rsidRPr="0099210E" w:rsidDel="00FD7262" w:rsidRDefault="004165A9"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sidRPr="0099210E" w:rsidDel="00FD7262">
        <w:rPr>
          <w:rFonts w:ascii="Source Sans Pro" w:hAnsi="Source Sans Pro"/>
          <w:sz w:val="28"/>
          <w:szCs w:val="28"/>
        </w:rPr>
        <w:tab/>
      </w:r>
      <w:r w:rsidRPr="0099210E">
        <w:rPr>
          <w:rFonts w:ascii="Source Sans Pro" w:hAnsi="Source Sans Pro"/>
          <w:sz w:val="28"/>
          <w:szCs w:val="28"/>
        </w:rPr>
        <w:t>luta</w:t>
      </w:r>
      <w:r w:rsidRPr="0099210E" w:rsidDel="00FD7262">
        <w:rPr>
          <w:rFonts w:ascii="Source Sans Pro" w:hAnsi="Source Sans Pro"/>
          <w:sz w:val="28"/>
          <w:szCs w:val="28"/>
        </w:rPr>
        <w:tab/>
      </w:r>
      <w:r w:rsidRPr="0099210E">
        <w:rPr>
          <w:rFonts w:ascii="Source Sans Pro" w:hAnsi="Source Sans Pro"/>
          <w:sz w:val="28"/>
          <w:szCs w:val="28"/>
        </w:rPr>
        <w:t>tyken</w:t>
      </w:r>
      <w:r w:rsidRPr="0099210E" w:rsidDel="00FD7262">
        <w:rPr>
          <w:rFonts w:ascii="Source Sans Pro" w:hAnsi="Source Sans Pro"/>
          <w:sz w:val="28"/>
          <w:szCs w:val="28"/>
        </w:rPr>
        <w:tab/>
      </w:r>
      <w:r w:rsidRPr="0099210E">
        <w:rPr>
          <w:rFonts w:ascii="Source Sans Pro" w:hAnsi="Source Sans Pro"/>
          <w:sz w:val="28"/>
          <w:szCs w:val="28"/>
        </w:rPr>
        <w:t>byta</w:t>
      </w:r>
      <w:r w:rsidRPr="0099210E" w:rsidDel="00FD7262">
        <w:rPr>
          <w:rFonts w:ascii="Source Sans Pro" w:hAnsi="Source Sans Pro"/>
          <w:sz w:val="28"/>
          <w:szCs w:val="28"/>
        </w:rPr>
        <w:tab/>
      </w:r>
      <w:r w:rsidRPr="0099210E">
        <w:rPr>
          <w:rFonts w:ascii="Source Sans Pro" w:hAnsi="Source Sans Pro"/>
          <w:sz w:val="28"/>
          <w:szCs w:val="28"/>
        </w:rPr>
        <w:t>tjuga</w:t>
      </w:r>
    </w:p>
    <w:p w14:paraId="500DA215" w14:textId="77777777" w:rsidR="00DD6E61" w:rsidRDefault="00DD6E61"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bula</w:t>
      </w:r>
      <w:r w:rsidR="004165A9" w:rsidRPr="0099210E">
        <w:rPr>
          <w:rFonts w:ascii="Source Sans Pro" w:hAnsi="Source Sans Pro"/>
          <w:sz w:val="28"/>
          <w:szCs w:val="28"/>
        </w:rPr>
        <w:tab/>
        <w:t>buk</w:t>
      </w:r>
      <w:r w:rsidR="004165A9" w:rsidRPr="0099210E">
        <w:rPr>
          <w:rFonts w:ascii="Source Sans Pro" w:hAnsi="Source Sans Pro"/>
          <w:sz w:val="28"/>
          <w:szCs w:val="28"/>
        </w:rPr>
        <w:tab/>
        <w:t>påta</w:t>
      </w:r>
      <w:r w:rsidR="004165A9" w:rsidRPr="0099210E">
        <w:rPr>
          <w:rFonts w:ascii="Source Sans Pro" w:hAnsi="Source Sans Pro"/>
          <w:sz w:val="28"/>
          <w:szCs w:val="28"/>
        </w:rPr>
        <w:tab/>
        <w:t>mata</w:t>
      </w:r>
    </w:p>
    <w:p w14:paraId="623FCC7A" w14:textId="1F4909E7" w:rsidR="004165A9" w:rsidRPr="0099210E" w:rsidRDefault="004165A9" w:rsidP="00DD6E61">
      <w:pPr>
        <w:pStyle w:val="Ingetavstnd"/>
        <w:tabs>
          <w:tab w:val="left" w:pos="1417"/>
          <w:tab w:val="left" w:pos="2858"/>
          <w:tab w:val="left" w:pos="4478"/>
          <w:tab w:val="left" w:pos="6069"/>
          <w:tab w:val="left" w:pos="7549"/>
        </w:tabs>
        <w:spacing w:line="480" w:lineRule="auto"/>
        <w:ind w:left="113"/>
        <w:rPr>
          <w:rFonts w:ascii="Source Sans Pro" w:hAnsi="Source Sans Pro"/>
          <w:sz w:val="28"/>
          <w:szCs w:val="28"/>
        </w:rPr>
      </w:pPr>
      <w:r w:rsidRPr="0099210E">
        <w:rPr>
          <w:rFonts w:ascii="Source Sans Pro" w:hAnsi="Source Sans Pro"/>
          <w:sz w:val="28"/>
          <w:szCs w:val="28"/>
        </w:rPr>
        <w:tab/>
        <w:t>Mira</w:t>
      </w:r>
      <w:r w:rsidRPr="0099210E">
        <w:rPr>
          <w:rFonts w:ascii="Source Sans Pro" w:hAnsi="Source Sans Pro"/>
          <w:sz w:val="28"/>
          <w:szCs w:val="28"/>
        </w:rPr>
        <w:tab/>
        <w:t>Ole</w:t>
      </w:r>
    </w:p>
    <w:p w14:paraId="44945982" w14:textId="77777777" w:rsidR="004165A9" w:rsidRPr="0099339E" w:rsidRDefault="004165A9" w:rsidP="004165A9">
      <w:pPr>
        <w:pStyle w:val="Automatisering"/>
      </w:pPr>
    </w:p>
    <w:p w14:paraId="5CA9B18D" w14:textId="77777777" w:rsidR="00DD6E61" w:rsidRDefault="00DD6E61">
      <w:pPr>
        <w:rPr>
          <w:rFonts w:ascii="Source Sans Pro" w:hAnsi="Source Sans Pro"/>
          <w:sz w:val="28"/>
          <w:szCs w:val="28"/>
        </w:rPr>
      </w:pPr>
      <w:r>
        <w:rPr>
          <w:rFonts w:ascii="Source Sans Pro" w:hAnsi="Source Sans Pro"/>
          <w:sz w:val="28"/>
          <w:szCs w:val="28"/>
        </w:rPr>
        <w:br w:type="page"/>
      </w:r>
    </w:p>
    <w:p w14:paraId="37AFF335" w14:textId="42DE13C8" w:rsidR="00DD6E61" w:rsidRDefault="00DD6E61"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Pr>
          <w:rFonts w:ascii="Source Sans Pro" w:hAnsi="Source Sans Pro"/>
          <w:sz w:val="28"/>
          <w:szCs w:val="28"/>
        </w:rPr>
        <w:lastRenderedPageBreak/>
        <w:tab/>
      </w:r>
      <w:r w:rsidR="004165A9" w:rsidRPr="0099210E">
        <w:rPr>
          <w:rFonts w:ascii="Source Sans Pro" w:hAnsi="Source Sans Pro"/>
          <w:sz w:val="28"/>
          <w:szCs w:val="28"/>
        </w:rPr>
        <w:t>syna</w:t>
      </w:r>
      <w:r w:rsidR="004165A9" w:rsidRPr="0099210E">
        <w:rPr>
          <w:rFonts w:ascii="Source Sans Pro" w:hAnsi="Source Sans Pro"/>
          <w:sz w:val="28"/>
          <w:szCs w:val="28"/>
        </w:rPr>
        <w:tab/>
        <w:t>sy</w:t>
      </w:r>
      <w:r w:rsidR="004165A9" w:rsidRPr="0099210E">
        <w:rPr>
          <w:rFonts w:ascii="Source Sans Pro" w:hAnsi="Source Sans Pro"/>
          <w:sz w:val="28"/>
          <w:szCs w:val="28"/>
        </w:rPr>
        <w:tab/>
        <w:t>ly</w:t>
      </w:r>
      <w:r w:rsidR="004165A9" w:rsidRPr="0099210E">
        <w:rPr>
          <w:rFonts w:ascii="Source Sans Pro" w:hAnsi="Source Sans Pro"/>
          <w:sz w:val="28"/>
          <w:szCs w:val="28"/>
        </w:rPr>
        <w:tab/>
        <w:t>syd</w:t>
      </w:r>
    </w:p>
    <w:p w14:paraId="39840EC5" w14:textId="77777777" w:rsidR="00DD6E61" w:rsidRDefault="004165A9"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sidRPr="0099210E">
        <w:rPr>
          <w:rFonts w:ascii="Source Sans Pro" w:hAnsi="Source Sans Pro"/>
          <w:sz w:val="28"/>
          <w:szCs w:val="28"/>
        </w:rPr>
        <w:tab/>
        <w:t>mysa</w:t>
      </w:r>
      <w:r w:rsidRPr="0099210E">
        <w:rPr>
          <w:rFonts w:ascii="Source Sans Pro" w:hAnsi="Source Sans Pro"/>
          <w:sz w:val="28"/>
          <w:szCs w:val="28"/>
        </w:rPr>
        <w:tab/>
        <w:t>tyna</w:t>
      </w:r>
      <w:r w:rsidR="00DD6E61">
        <w:rPr>
          <w:rFonts w:ascii="Source Sans Pro" w:hAnsi="Source Sans Pro"/>
          <w:sz w:val="28"/>
          <w:szCs w:val="28"/>
        </w:rPr>
        <w:tab/>
      </w:r>
      <w:r w:rsidRPr="0099210E">
        <w:rPr>
          <w:rFonts w:ascii="Source Sans Pro" w:hAnsi="Source Sans Pro"/>
          <w:sz w:val="28"/>
          <w:szCs w:val="28"/>
        </w:rPr>
        <w:t>lake</w:t>
      </w:r>
      <w:r w:rsidRPr="0099210E" w:rsidDel="00FD7262">
        <w:rPr>
          <w:rFonts w:ascii="Source Sans Pro" w:hAnsi="Source Sans Pro"/>
          <w:sz w:val="28"/>
          <w:szCs w:val="28"/>
        </w:rPr>
        <w:tab/>
      </w:r>
      <w:r w:rsidRPr="0099210E">
        <w:rPr>
          <w:rFonts w:ascii="Source Sans Pro" w:hAnsi="Source Sans Pro"/>
          <w:sz w:val="28"/>
          <w:szCs w:val="28"/>
        </w:rPr>
        <w:t>lä</w:t>
      </w:r>
    </w:p>
    <w:p w14:paraId="08199A29" w14:textId="2676E035" w:rsidR="004165A9" w:rsidRPr="0099210E" w:rsidDel="00FD7262" w:rsidRDefault="004165A9"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sidRPr="0099210E" w:rsidDel="00FD7262">
        <w:rPr>
          <w:rFonts w:ascii="Source Sans Pro" w:hAnsi="Source Sans Pro"/>
          <w:sz w:val="28"/>
          <w:szCs w:val="28"/>
        </w:rPr>
        <w:tab/>
      </w:r>
      <w:r w:rsidRPr="0099210E">
        <w:rPr>
          <w:rFonts w:ascii="Source Sans Pro" w:hAnsi="Source Sans Pro"/>
          <w:sz w:val="28"/>
          <w:szCs w:val="28"/>
        </w:rPr>
        <w:t>mata</w:t>
      </w:r>
      <w:r w:rsidRPr="0099210E" w:rsidDel="00FD7262">
        <w:rPr>
          <w:rFonts w:ascii="Source Sans Pro" w:hAnsi="Source Sans Pro"/>
          <w:sz w:val="28"/>
          <w:szCs w:val="28"/>
        </w:rPr>
        <w:tab/>
      </w:r>
      <w:r w:rsidRPr="0099210E">
        <w:rPr>
          <w:rFonts w:ascii="Source Sans Pro" w:hAnsi="Source Sans Pro"/>
          <w:sz w:val="28"/>
          <w:szCs w:val="28"/>
        </w:rPr>
        <w:t>läka</w:t>
      </w:r>
      <w:r w:rsidRPr="0099210E" w:rsidDel="00FD7262">
        <w:rPr>
          <w:rFonts w:ascii="Source Sans Pro" w:hAnsi="Source Sans Pro"/>
          <w:sz w:val="28"/>
          <w:szCs w:val="28"/>
        </w:rPr>
        <w:tab/>
      </w:r>
      <w:r w:rsidRPr="0099210E">
        <w:rPr>
          <w:rFonts w:ascii="Source Sans Pro" w:hAnsi="Source Sans Pro"/>
          <w:sz w:val="28"/>
          <w:szCs w:val="28"/>
        </w:rPr>
        <w:t>duga</w:t>
      </w:r>
      <w:r w:rsidRPr="0099210E" w:rsidDel="00FD7262">
        <w:rPr>
          <w:rFonts w:ascii="Source Sans Pro" w:hAnsi="Source Sans Pro"/>
          <w:sz w:val="28"/>
          <w:szCs w:val="28"/>
        </w:rPr>
        <w:tab/>
      </w:r>
      <w:r w:rsidRPr="0099210E">
        <w:rPr>
          <w:rFonts w:ascii="Source Sans Pro" w:hAnsi="Source Sans Pro"/>
          <w:sz w:val="28"/>
          <w:szCs w:val="28"/>
        </w:rPr>
        <w:t>dal</w:t>
      </w:r>
    </w:p>
    <w:p w14:paraId="7D86666B" w14:textId="77777777" w:rsidR="00DD6E61" w:rsidRDefault="00DD6E61"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tjuta</w:t>
      </w:r>
      <w:r w:rsidR="004165A9" w:rsidRPr="0099210E">
        <w:rPr>
          <w:rFonts w:ascii="Source Sans Pro" w:hAnsi="Source Sans Pro"/>
          <w:sz w:val="28"/>
          <w:szCs w:val="28"/>
        </w:rPr>
        <w:tab/>
        <w:t>tjuv</w:t>
      </w:r>
      <w:r w:rsidR="004165A9" w:rsidRPr="0099210E">
        <w:rPr>
          <w:rFonts w:ascii="Source Sans Pro" w:hAnsi="Source Sans Pro"/>
          <w:sz w:val="28"/>
          <w:szCs w:val="28"/>
        </w:rPr>
        <w:tab/>
        <w:t>tji</w:t>
      </w:r>
      <w:r w:rsidR="004165A9" w:rsidRPr="0099210E">
        <w:rPr>
          <w:rFonts w:ascii="Source Sans Pro" w:hAnsi="Source Sans Pro"/>
          <w:sz w:val="28"/>
          <w:szCs w:val="28"/>
        </w:rPr>
        <w:tab/>
        <w:t>bov</w:t>
      </w:r>
    </w:p>
    <w:p w14:paraId="58353355" w14:textId="77777777" w:rsidR="00DD6E61" w:rsidRDefault="004165A9"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sidRPr="0099210E">
        <w:rPr>
          <w:rFonts w:ascii="Source Sans Pro" w:hAnsi="Source Sans Pro"/>
          <w:sz w:val="28"/>
          <w:szCs w:val="28"/>
        </w:rPr>
        <w:tab/>
        <w:t>bok</w:t>
      </w:r>
      <w:r w:rsidRPr="0099210E">
        <w:rPr>
          <w:rFonts w:ascii="Source Sans Pro" w:hAnsi="Source Sans Pro"/>
          <w:sz w:val="28"/>
          <w:szCs w:val="28"/>
        </w:rPr>
        <w:tab/>
        <w:t>byk</w:t>
      </w:r>
      <w:r w:rsidR="00DD6E61">
        <w:rPr>
          <w:rFonts w:ascii="Source Sans Pro" w:hAnsi="Source Sans Pro"/>
          <w:sz w:val="28"/>
          <w:szCs w:val="28"/>
        </w:rPr>
        <w:tab/>
      </w:r>
      <w:r w:rsidRPr="0099210E">
        <w:rPr>
          <w:rFonts w:ascii="Source Sans Pro" w:hAnsi="Source Sans Pro"/>
          <w:sz w:val="28"/>
          <w:szCs w:val="28"/>
        </w:rPr>
        <w:t>yla</w:t>
      </w:r>
      <w:r w:rsidRPr="0099210E" w:rsidDel="00FD7262">
        <w:rPr>
          <w:rFonts w:ascii="Source Sans Pro" w:hAnsi="Source Sans Pro"/>
          <w:sz w:val="28"/>
          <w:szCs w:val="28"/>
        </w:rPr>
        <w:tab/>
      </w:r>
      <w:r w:rsidRPr="0099210E">
        <w:rPr>
          <w:rFonts w:ascii="Source Sans Pro" w:hAnsi="Source Sans Pro"/>
          <w:sz w:val="28"/>
          <w:szCs w:val="28"/>
        </w:rPr>
        <w:t>mäta</w:t>
      </w:r>
    </w:p>
    <w:p w14:paraId="67509EDA" w14:textId="7395E313" w:rsidR="004165A9" w:rsidRPr="0099210E" w:rsidDel="00FD7262" w:rsidRDefault="004165A9"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sidRPr="0099210E" w:rsidDel="00FD7262">
        <w:rPr>
          <w:rFonts w:ascii="Source Sans Pro" w:hAnsi="Source Sans Pro"/>
          <w:sz w:val="28"/>
          <w:szCs w:val="28"/>
        </w:rPr>
        <w:tab/>
      </w:r>
      <w:r w:rsidRPr="0099210E">
        <w:rPr>
          <w:rFonts w:ascii="Source Sans Pro" w:hAnsi="Source Sans Pro"/>
          <w:sz w:val="28"/>
          <w:szCs w:val="28"/>
        </w:rPr>
        <w:t>påta</w:t>
      </w:r>
      <w:r w:rsidRPr="0099210E" w:rsidDel="00FD7262">
        <w:rPr>
          <w:rFonts w:ascii="Source Sans Pro" w:hAnsi="Source Sans Pro"/>
          <w:sz w:val="28"/>
          <w:szCs w:val="28"/>
        </w:rPr>
        <w:tab/>
      </w:r>
      <w:r w:rsidRPr="0099210E">
        <w:rPr>
          <w:rFonts w:ascii="Source Sans Pro" w:hAnsi="Source Sans Pro"/>
          <w:sz w:val="28"/>
          <w:szCs w:val="28"/>
        </w:rPr>
        <w:t>säte</w:t>
      </w:r>
      <w:r w:rsidRPr="0099210E" w:rsidDel="00FD7262">
        <w:rPr>
          <w:rFonts w:ascii="Source Sans Pro" w:hAnsi="Source Sans Pro"/>
          <w:sz w:val="28"/>
          <w:szCs w:val="28"/>
        </w:rPr>
        <w:tab/>
      </w:r>
      <w:r w:rsidRPr="0099210E">
        <w:rPr>
          <w:rFonts w:ascii="Source Sans Pro" w:hAnsi="Source Sans Pro"/>
          <w:sz w:val="28"/>
          <w:szCs w:val="28"/>
        </w:rPr>
        <w:t>byta</w:t>
      </w:r>
      <w:r w:rsidRPr="0099210E" w:rsidDel="00FD7262">
        <w:rPr>
          <w:rFonts w:ascii="Source Sans Pro" w:hAnsi="Source Sans Pro"/>
          <w:sz w:val="28"/>
          <w:szCs w:val="28"/>
        </w:rPr>
        <w:tab/>
      </w:r>
      <w:r w:rsidRPr="0099210E">
        <w:rPr>
          <w:rFonts w:ascii="Source Sans Pro" w:hAnsi="Source Sans Pro"/>
          <w:sz w:val="28"/>
          <w:szCs w:val="28"/>
        </w:rPr>
        <w:t>tyken</w:t>
      </w:r>
    </w:p>
    <w:p w14:paraId="7BDC0027" w14:textId="77777777" w:rsidR="00DD6E61" w:rsidRDefault="00DD6E61"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Sune</w:t>
      </w:r>
      <w:r w:rsidR="004165A9" w:rsidRPr="0099210E">
        <w:rPr>
          <w:rFonts w:ascii="Source Sans Pro" w:hAnsi="Source Sans Pro"/>
          <w:sz w:val="28"/>
          <w:szCs w:val="28"/>
        </w:rPr>
        <w:tab/>
        <w:t>Mira</w:t>
      </w:r>
      <w:r w:rsidR="004165A9" w:rsidRPr="0099210E">
        <w:rPr>
          <w:rFonts w:ascii="Source Sans Pro" w:hAnsi="Source Sans Pro"/>
          <w:sz w:val="28"/>
          <w:szCs w:val="28"/>
        </w:rPr>
        <w:tab/>
        <w:t>Bo</w:t>
      </w:r>
      <w:r w:rsidR="004165A9" w:rsidRPr="0099210E">
        <w:rPr>
          <w:rFonts w:ascii="Source Sans Pro" w:hAnsi="Source Sans Pro"/>
          <w:sz w:val="28"/>
          <w:szCs w:val="28"/>
        </w:rPr>
        <w:tab/>
        <w:t>Ole</w:t>
      </w:r>
    </w:p>
    <w:p w14:paraId="4E19724E" w14:textId="77777777" w:rsidR="00DD6E61" w:rsidRDefault="004165A9"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sidRPr="0099210E">
        <w:rPr>
          <w:rFonts w:ascii="Source Sans Pro" w:hAnsi="Source Sans Pro"/>
          <w:sz w:val="28"/>
          <w:szCs w:val="28"/>
        </w:rPr>
        <w:tab/>
        <w:t>Lisa</w:t>
      </w:r>
      <w:r w:rsidRPr="0099210E">
        <w:rPr>
          <w:rFonts w:ascii="Source Sans Pro" w:hAnsi="Source Sans Pro"/>
          <w:sz w:val="28"/>
          <w:szCs w:val="28"/>
        </w:rPr>
        <w:tab/>
        <w:t>tjata</w:t>
      </w:r>
      <w:r w:rsidR="00DD6E61">
        <w:rPr>
          <w:rFonts w:ascii="Source Sans Pro" w:hAnsi="Source Sans Pro"/>
          <w:sz w:val="28"/>
          <w:szCs w:val="28"/>
        </w:rPr>
        <w:tab/>
      </w:r>
      <w:r w:rsidRPr="0099210E">
        <w:rPr>
          <w:rFonts w:ascii="Source Sans Pro" w:hAnsi="Source Sans Pro"/>
          <w:sz w:val="28"/>
          <w:szCs w:val="28"/>
        </w:rPr>
        <w:t>tjura</w:t>
      </w:r>
      <w:r w:rsidRPr="0099210E">
        <w:rPr>
          <w:rFonts w:ascii="Source Sans Pro" w:hAnsi="Source Sans Pro"/>
          <w:sz w:val="28"/>
          <w:szCs w:val="28"/>
        </w:rPr>
        <w:tab/>
        <w:t>sur</w:t>
      </w:r>
    </w:p>
    <w:p w14:paraId="44B162A0" w14:textId="656AD27A" w:rsidR="004165A9" w:rsidRPr="0099210E" w:rsidRDefault="004165A9"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sidRPr="0099210E">
        <w:rPr>
          <w:rFonts w:ascii="Source Sans Pro" w:hAnsi="Source Sans Pro"/>
          <w:sz w:val="28"/>
          <w:szCs w:val="28"/>
        </w:rPr>
        <w:tab/>
        <w:t>lus</w:t>
      </w:r>
      <w:r w:rsidRPr="0099210E">
        <w:rPr>
          <w:rFonts w:ascii="Source Sans Pro" w:hAnsi="Source Sans Pro"/>
          <w:sz w:val="28"/>
          <w:szCs w:val="28"/>
        </w:rPr>
        <w:tab/>
        <w:t>syra</w:t>
      </w:r>
      <w:r w:rsidRPr="0099210E">
        <w:rPr>
          <w:rFonts w:ascii="Source Sans Pro" w:hAnsi="Source Sans Pro"/>
          <w:sz w:val="28"/>
          <w:szCs w:val="28"/>
        </w:rPr>
        <w:tab/>
        <w:t>myra</w:t>
      </w:r>
      <w:r w:rsidRPr="0099210E">
        <w:rPr>
          <w:rFonts w:ascii="Source Sans Pro" w:hAnsi="Source Sans Pro"/>
          <w:sz w:val="28"/>
          <w:szCs w:val="28"/>
        </w:rPr>
        <w:tab/>
        <w:t>tjoa</w:t>
      </w:r>
    </w:p>
    <w:p w14:paraId="59691107" w14:textId="77777777" w:rsidR="00DD6E61" w:rsidRDefault="00DD6E61"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by</w:t>
      </w:r>
      <w:r w:rsidR="004165A9" w:rsidRPr="0099210E">
        <w:rPr>
          <w:rFonts w:ascii="Source Sans Pro" w:hAnsi="Source Sans Pro"/>
          <w:sz w:val="28"/>
          <w:szCs w:val="28"/>
        </w:rPr>
        <w:tab/>
        <w:t>uv</w:t>
      </w:r>
      <w:r w:rsidR="004165A9" w:rsidRPr="0099210E">
        <w:rPr>
          <w:rFonts w:ascii="Source Sans Pro" w:hAnsi="Source Sans Pro"/>
          <w:sz w:val="28"/>
          <w:szCs w:val="28"/>
        </w:rPr>
        <w:tab/>
        <w:t>buk</w:t>
      </w:r>
      <w:r w:rsidR="004165A9" w:rsidRPr="0099210E">
        <w:rPr>
          <w:rFonts w:ascii="Source Sans Pro" w:hAnsi="Source Sans Pro"/>
          <w:sz w:val="28"/>
          <w:szCs w:val="28"/>
        </w:rPr>
        <w:tab/>
        <w:t>tjur</w:t>
      </w:r>
    </w:p>
    <w:p w14:paraId="4AEC178A" w14:textId="77777777" w:rsidR="00DD6E61" w:rsidRDefault="004165A9"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sidRPr="0099210E">
        <w:rPr>
          <w:rFonts w:ascii="Source Sans Pro" w:hAnsi="Source Sans Pro"/>
          <w:sz w:val="28"/>
          <w:szCs w:val="28"/>
        </w:rPr>
        <w:tab/>
        <w:t>tjusa</w:t>
      </w:r>
      <w:r w:rsidRPr="0099210E">
        <w:rPr>
          <w:rFonts w:ascii="Source Sans Pro" w:hAnsi="Source Sans Pro"/>
          <w:sz w:val="28"/>
          <w:szCs w:val="28"/>
        </w:rPr>
        <w:tab/>
        <w:t>tjuder</w:t>
      </w:r>
      <w:r w:rsidR="00DD6E61">
        <w:rPr>
          <w:rFonts w:ascii="Source Sans Pro" w:hAnsi="Source Sans Pro"/>
          <w:sz w:val="28"/>
          <w:szCs w:val="28"/>
        </w:rPr>
        <w:tab/>
      </w:r>
      <w:r w:rsidRPr="0099210E">
        <w:rPr>
          <w:rFonts w:ascii="Source Sans Pro" w:hAnsi="Source Sans Pro"/>
          <w:sz w:val="28"/>
          <w:szCs w:val="28"/>
        </w:rPr>
        <w:t>luta</w:t>
      </w:r>
      <w:r w:rsidRPr="0099210E" w:rsidDel="00FD7262">
        <w:rPr>
          <w:rFonts w:ascii="Source Sans Pro" w:hAnsi="Source Sans Pro"/>
          <w:sz w:val="28"/>
          <w:szCs w:val="28"/>
        </w:rPr>
        <w:tab/>
      </w:r>
      <w:r w:rsidRPr="0099210E">
        <w:rPr>
          <w:rFonts w:ascii="Source Sans Pro" w:hAnsi="Source Sans Pro"/>
          <w:sz w:val="28"/>
          <w:szCs w:val="28"/>
        </w:rPr>
        <w:t>osa</w:t>
      </w:r>
    </w:p>
    <w:p w14:paraId="736D186A" w14:textId="3E2274EA" w:rsidR="004165A9" w:rsidRPr="0099210E" w:rsidDel="00FD7262" w:rsidRDefault="004165A9"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sidRPr="0099210E" w:rsidDel="00FD7262">
        <w:rPr>
          <w:rFonts w:ascii="Source Sans Pro" w:hAnsi="Source Sans Pro"/>
          <w:sz w:val="28"/>
          <w:szCs w:val="28"/>
        </w:rPr>
        <w:tab/>
      </w:r>
      <w:r w:rsidRPr="0099210E">
        <w:rPr>
          <w:rFonts w:ascii="Source Sans Pro" w:hAnsi="Source Sans Pro"/>
          <w:sz w:val="28"/>
          <w:szCs w:val="28"/>
        </w:rPr>
        <w:t>bula</w:t>
      </w:r>
      <w:r w:rsidRPr="0099210E" w:rsidDel="00FD7262">
        <w:rPr>
          <w:rFonts w:ascii="Source Sans Pro" w:hAnsi="Source Sans Pro"/>
          <w:sz w:val="28"/>
          <w:szCs w:val="28"/>
        </w:rPr>
        <w:tab/>
      </w:r>
      <w:r w:rsidRPr="0099210E">
        <w:rPr>
          <w:rFonts w:ascii="Source Sans Pro" w:hAnsi="Source Sans Pro"/>
          <w:sz w:val="28"/>
          <w:szCs w:val="28"/>
        </w:rPr>
        <w:t>läte</w:t>
      </w:r>
      <w:r w:rsidRPr="0099210E" w:rsidDel="00FD7262">
        <w:rPr>
          <w:rFonts w:ascii="Source Sans Pro" w:hAnsi="Source Sans Pro"/>
          <w:sz w:val="28"/>
          <w:szCs w:val="28"/>
        </w:rPr>
        <w:tab/>
      </w:r>
      <w:r w:rsidRPr="0099210E">
        <w:rPr>
          <w:rFonts w:ascii="Source Sans Pro" w:hAnsi="Source Sans Pro"/>
          <w:sz w:val="28"/>
          <w:szCs w:val="28"/>
        </w:rPr>
        <w:t>rysa</w:t>
      </w:r>
      <w:r w:rsidRPr="0099210E" w:rsidDel="00FD7262">
        <w:rPr>
          <w:rFonts w:ascii="Source Sans Pro" w:hAnsi="Source Sans Pro"/>
          <w:sz w:val="28"/>
          <w:szCs w:val="28"/>
        </w:rPr>
        <w:tab/>
      </w:r>
      <w:r w:rsidRPr="0099210E">
        <w:rPr>
          <w:rFonts w:ascii="Source Sans Pro" w:hAnsi="Source Sans Pro"/>
          <w:sz w:val="28"/>
          <w:szCs w:val="28"/>
        </w:rPr>
        <w:t>sylar</w:t>
      </w:r>
    </w:p>
    <w:p w14:paraId="1FD2655D" w14:textId="77777777" w:rsidR="00DD6E61" w:rsidRDefault="00DD6E61"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lysa</w:t>
      </w:r>
      <w:r w:rsidR="004165A9" w:rsidRPr="0099210E">
        <w:rPr>
          <w:rFonts w:ascii="Source Sans Pro" w:hAnsi="Source Sans Pro"/>
          <w:sz w:val="28"/>
          <w:szCs w:val="28"/>
        </w:rPr>
        <w:tab/>
        <w:t>tjusig</w:t>
      </w:r>
      <w:r w:rsidR="004165A9" w:rsidRPr="0099210E">
        <w:rPr>
          <w:rFonts w:ascii="Source Sans Pro" w:hAnsi="Source Sans Pro"/>
          <w:sz w:val="28"/>
          <w:szCs w:val="28"/>
        </w:rPr>
        <w:tab/>
        <w:t>byte</w:t>
      </w:r>
      <w:r w:rsidR="004165A9" w:rsidRPr="0099210E">
        <w:rPr>
          <w:rFonts w:ascii="Source Sans Pro" w:hAnsi="Source Sans Pro"/>
          <w:sz w:val="28"/>
          <w:szCs w:val="28"/>
        </w:rPr>
        <w:tab/>
        <w:t>mus</w:t>
      </w:r>
    </w:p>
    <w:p w14:paraId="3B4E9039" w14:textId="38F16592" w:rsidR="004165A9" w:rsidRPr="0099210E" w:rsidRDefault="004165A9" w:rsidP="00DD6E61">
      <w:pPr>
        <w:pStyle w:val="Ingetavstnd"/>
        <w:tabs>
          <w:tab w:val="left" w:pos="1623"/>
          <w:tab w:val="left" w:pos="3133"/>
          <w:tab w:val="left" w:pos="4644"/>
          <w:tab w:val="left" w:pos="6153"/>
          <w:tab w:val="left" w:pos="7662"/>
        </w:tabs>
        <w:spacing w:line="480" w:lineRule="auto"/>
        <w:ind w:left="113"/>
        <w:rPr>
          <w:rFonts w:ascii="Source Sans Pro" w:hAnsi="Source Sans Pro"/>
          <w:sz w:val="28"/>
          <w:szCs w:val="28"/>
        </w:rPr>
      </w:pPr>
      <w:r w:rsidRPr="0099210E">
        <w:rPr>
          <w:rFonts w:ascii="Source Sans Pro" w:hAnsi="Source Sans Pro"/>
          <w:sz w:val="28"/>
          <w:szCs w:val="28"/>
        </w:rPr>
        <w:tab/>
        <w:t>bak</w:t>
      </w:r>
      <w:r w:rsidRPr="0099210E">
        <w:rPr>
          <w:rFonts w:ascii="Source Sans Pro" w:hAnsi="Source Sans Pro"/>
          <w:sz w:val="28"/>
          <w:szCs w:val="28"/>
        </w:rPr>
        <w:tab/>
        <w:t>tjuga</w:t>
      </w:r>
    </w:p>
    <w:p w14:paraId="4FFF9BF8" w14:textId="77777777" w:rsidR="004165A9" w:rsidRPr="0099210E" w:rsidRDefault="004165A9" w:rsidP="00DD6E61">
      <w:pPr>
        <w:pStyle w:val="Ingetavstnd"/>
        <w:tabs>
          <w:tab w:val="left" w:pos="1843"/>
          <w:tab w:val="left" w:pos="3686"/>
          <w:tab w:val="left" w:pos="5670"/>
        </w:tabs>
        <w:spacing w:line="480" w:lineRule="auto"/>
        <w:rPr>
          <w:rFonts w:ascii="Source Sans Pro" w:hAnsi="Source Sans Pro"/>
          <w:sz w:val="28"/>
          <w:szCs w:val="28"/>
        </w:rPr>
      </w:pPr>
    </w:p>
    <w:p w14:paraId="3114DD5B" w14:textId="77777777" w:rsidR="00DD6E61" w:rsidRDefault="00DD6E61" w:rsidP="00DD6E61">
      <w:pPr>
        <w:pStyle w:val="Ingetavstnd"/>
        <w:tabs>
          <w:tab w:val="left" w:pos="1843"/>
          <w:tab w:val="left" w:pos="3686"/>
          <w:tab w:val="left" w:pos="5670"/>
        </w:tabs>
        <w:spacing w:line="480" w:lineRule="auto"/>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tjur och uv</w:t>
      </w:r>
      <w:r w:rsidR="004165A9" w:rsidRPr="0099210E">
        <w:rPr>
          <w:rFonts w:ascii="Source Sans Pro" w:hAnsi="Source Sans Pro"/>
          <w:sz w:val="28"/>
          <w:szCs w:val="28"/>
        </w:rPr>
        <w:tab/>
        <w:t xml:space="preserve">bok och byk </w:t>
      </w:r>
      <w:r w:rsidR="004165A9" w:rsidRPr="0099210E">
        <w:rPr>
          <w:rFonts w:ascii="Source Sans Pro" w:hAnsi="Source Sans Pro"/>
          <w:sz w:val="28"/>
          <w:szCs w:val="28"/>
        </w:rPr>
        <w:tab/>
        <w:t>bov och tjuv</w:t>
      </w:r>
    </w:p>
    <w:p w14:paraId="1C0F5AF4" w14:textId="13A1610D" w:rsidR="004165A9" w:rsidRPr="0099210E" w:rsidRDefault="004165A9" w:rsidP="00DD6E61">
      <w:pPr>
        <w:pStyle w:val="Ingetavstnd"/>
        <w:tabs>
          <w:tab w:val="left" w:pos="1843"/>
          <w:tab w:val="left" w:pos="3686"/>
          <w:tab w:val="left" w:pos="5670"/>
        </w:tabs>
        <w:spacing w:line="480" w:lineRule="auto"/>
        <w:rPr>
          <w:rFonts w:ascii="Source Sans Pro" w:hAnsi="Source Sans Pro"/>
          <w:sz w:val="28"/>
          <w:szCs w:val="28"/>
        </w:rPr>
      </w:pPr>
      <w:r w:rsidRPr="0099210E">
        <w:rPr>
          <w:rFonts w:ascii="Source Sans Pro" w:hAnsi="Source Sans Pro"/>
          <w:sz w:val="28"/>
          <w:szCs w:val="28"/>
        </w:rPr>
        <w:tab/>
        <w:t>mata Lisa och byt luta</w:t>
      </w:r>
    </w:p>
    <w:p w14:paraId="50D65FD4" w14:textId="33905372" w:rsidR="004165A9" w:rsidRPr="0099210E" w:rsidRDefault="00DD6E61" w:rsidP="00DD6E61">
      <w:pPr>
        <w:pStyle w:val="Ingetavstnd"/>
        <w:tabs>
          <w:tab w:val="left" w:pos="1843"/>
          <w:tab w:val="left" w:pos="3686"/>
          <w:tab w:val="left" w:pos="5670"/>
        </w:tabs>
        <w:spacing w:line="480" w:lineRule="auto"/>
        <w:rPr>
          <w:rFonts w:ascii="Source Sans Pro" w:hAnsi="Source Sans Pro"/>
          <w:sz w:val="28"/>
          <w:szCs w:val="28"/>
        </w:rPr>
      </w:pPr>
      <w:r>
        <w:rPr>
          <w:rFonts w:ascii="Source Sans Pro" w:hAnsi="Source Sans Pro"/>
          <w:sz w:val="28"/>
          <w:szCs w:val="28"/>
        </w:rPr>
        <w:tab/>
      </w:r>
      <w:r w:rsidR="004165A9" w:rsidRPr="0099210E">
        <w:rPr>
          <w:rFonts w:ascii="Source Sans Pro" w:hAnsi="Source Sans Pro"/>
          <w:sz w:val="28"/>
          <w:szCs w:val="28"/>
        </w:rPr>
        <w:t>Mira myser med Ole</w:t>
      </w:r>
      <w:r w:rsidR="004165A9" w:rsidRPr="0099210E">
        <w:rPr>
          <w:rFonts w:ascii="Source Sans Pro" w:hAnsi="Source Sans Pro"/>
          <w:sz w:val="28"/>
          <w:szCs w:val="28"/>
        </w:rPr>
        <w:tab/>
        <w:t>Sune tjoar och syran osar</w:t>
      </w:r>
      <w:r w:rsidR="004165A9" w:rsidRPr="0099210E">
        <w:rPr>
          <w:rFonts w:ascii="Source Sans Pro" w:hAnsi="Source Sans Pro"/>
          <w:sz w:val="28"/>
          <w:szCs w:val="28"/>
        </w:rPr>
        <w:tab/>
        <w:t>Myran och Mira tjatar och tjusar</w:t>
      </w:r>
    </w:p>
    <w:p w14:paraId="4B2717F7" w14:textId="77777777" w:rsidR="004165A9" w:rsidRPr="0099339E" w:rsidRDefault="004165A9">
      <w:pPr>
        <w:rPr>
          <w:rFonts w:ascii="Source Sans Pro" w:hAnsi="Source Sans Pro"/>
          <w:sz w:val="28"/>
          <w:szCs w:val="28"/>
        </w:rPr>
      </w:pPr>
      <w:r w:rsidRPr="0099339E">
        <w:rPr>
          <w:rFonts w:ascii="Source Sans Pro" w:hAnsi="Source Sans Pro"/>
          <w:sz w:val="28"/>
          <w:szCs w:val="28"/>
        </w:rPr>
        <w:br w:type="page"/>
      </w:r>
    </w:p>
    <w:p w14:paraId="35CF314D" w14:textId="77777777" w:rsidR="00034108" w:rsidRDefault="007D2C0F" w:rsidP="00240520">
      <w:pPr>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07392" behindDoc="0" locked="0" layoutInCell="1" allowOverlap="1" wp14:anchorId="7F15CB60" wp14:editId="02281592">
                <wp:simplePos x="0" y="0"/>
                <wp:positionH relativeFrom="column">
                  <wp:posOffset>12700</wp:posOffset>
                </wp:positionH>
                <wp:positionV relativeFrom="paragraph">
                  <wp:posOffset>-470535</wp:posOffset>
                </wp:positionV>
                <wp:extent cx="1289050" cy="342900"/>
                <wp:effectExtent l="0" t="0" r="19050" b="12700"/>
                <wp:wrapNone/>
                <wp:docPr id="1979254153"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1DC5F63"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5CB60" id="_x0000_s1044" style="position:absolute;left:0;text-align:left;margin-left:1pt;margin-top:-37.05pt;width:101.5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" fillcolor="#d6eaff [351]" strokecolor="#18190f [484]" strokeweight="1pt">
                <v:stroke joinstyle="miter"/>
                <v:textbox>
                  <w:txbxContent>
                    <w:p w14:paraId="21DC5F63"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034108" w:rsidRPr="00034108">
        <w:rPr>
          <w:noProof/>
          <w:shd w:val="clear" w:color="auto" w:fill="FFFFFF"/>
        </w:rPr>
        <w:drawing>
          <wp:inline distT="0" distB="0" distL="0" distR="0" wp14:anchorId="56D02089" wp14:editId="097CFED8">
            <wp:extent cx="2227651" cy="748688"/>
            <wp:effectExtent l="0" t="0" r="0" b="635"/>
            <wp:docPr id="68647208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72086" name=""/>
                    <pic:cNvPicPr/>
                  </pic:nvPicPr>
                  <pic:blipFill rotWithShape="1">
                    <a:blip r:embed="rId18"/>
                    <a:srcRect t="13060" b="19723"/>
                    <a:stretch>
                      <a:fillRect/>
                    </a:stretch>
                  </pic:blipFill>
                  <pic:spPr bwMode="auto">
                    <a:xfrm>
                      <a:off x="0" y="0"/>
                      <a:ext cx="2281716" cy="766859"/>
                    </a:xfrm>
                    <a:prstGeom prst="rect">
                      <a:avLst/>
                    </a:prstGeom>
                    <a:ln>
                      <a:noFill/>
                    </a:ln>
                    <a:extLst>
                      <a:ext uri="{53640926-AAD7-44D8-BBD7-CCE9431645EC}">
                        <a14:shadowObscured xmlns:a14="http://schemas.microsoft.com/office/drawing/2010/main"/>
                      </a:ext>
                    </a:extLst>
                  </pic:spPr>
                </pic:pic>
              </a:graphicData>
            </a:graphic>
          </wp:inline>
        </w:drawing>
      </w:r>
    </w:p>
    <w:p w14:paraId="68A33741" w14:textId="77777777" w:rsidR="00034108" w:rsidRPr="0077711F" w:rsidRDefault="00034108" w:rsidP="0077711F">
      <w:pPr>
        <w:pStyle w:val="Ingetavstnd"/>
        <w:jc w:val="center"/>
        <w:rPr>
          <w:rFonts w:ascii="Source Sans Pro" w:hAnsi="Source Sans Pro"/>
          <w:sz w:val="16"/>
          <w:szCs w:val="16"/>
          <w:shd w:val="clear" w:color="auto" w:fill="FFFFFF"/>
        </w:rPr>
      </w:pPr>
      <w:r w:rsidRPr="0077711F">
        <w:rPr>
          <w:rFonts w:ascii="Source Sans Pro" w:hAnsi="Source Sans Pro"/>
          <w:sz w:val="16"/>
          <w:szCs w:val="16"/>
          <w:shd w:val="clear" w:color="auto" w:fill="FFFFFF"/>
        </w:rPr>
        <w:t>(</w:t>
      </w:r>
      <w:proofErr w:type="spellStart"/>
      <w:r w:rsidRPr="0077711F">
        <w:rPr>
          <w:rFonts w:ascii="Source Sans Pro" w:hAnsi="Source Sans Pro"/>
          <w:sz w:val="16"/>
          <w:szCs w:val="16"/>
          <w:shd w:val="clear" w:color="auto" w:fill="FFFFFF"/>
        </w:rPr>
        <w:t>OpenClipart-Vectors</w:t>
      </w:r>
      <w:proofErr w:type="spellEnd"/>
      <w:r w:rsidRPr="0077711F">
        <w:rPr>
          <w:rFonts w:ascii="Source Sans Pro" w:hAnsi="Source Sans Pro"/>
          <w:sz w:val="16"/>
          <w:szCs w:val="16"/>
          <w:shd w:val="clear" w:color="auto" w:fill="FFFFFF"/>
        </w:rPr>
        <w:t xml:space="preserve">, </w:t>
      </w:r>
      <w:proofErr w:type="spellStart"/>
      <w:r w:rsidRPr="0077711F">
        <w:rPr>
          <w:rFonts w:ascii="Source Sans Pro" w:hAnsi="Source Sans Pro"/>
          <w:sz w:val="16"/>
          <w:szCs w:val="16"/>
          <w:shd w:val="clear" w:color="auto" w:fill="FFFFFF"/>
        </w:rPr>
        <w:t>Pixabay</w:t>
      </w:r>
      <w:proofErr w:type="spellEnd"/>
      <w:r w:rsidRPr="0077711F">
        <w:rPr>
          <w:rFonts w:ascii="Source Sans Pro" w:hAnsi="Source Sans Pro"/>
          <w:sz w:val="16"/>
          <w:szCs w:val="16"/>
          <w:shd w:val="clear" w:color="auto" w:fill="FFFFFF"/>
        </w:rPr>
        <w:t>)</w:t>
      </w:r>
    </w:p>
    <w:p w14:paraId="588BA21C" w14:textId="77777777" w:rsidR="0077711F" w:rsidRPr="0077711F" w:rsidRDefault="0077711F" w:rsidP="0077711F">
      <w:pPr>
        <w:pStyle w:val="Ingetavstnd"/>
        <w:jc w:val="center"/>
        <w:rPr>
          <w:rFonts w:ascii="Source Sans Pro" w:hAnsi="Source Sans Pro"/>
          <w:sz w:val="16"/>
          <w:szCs w:val="16"/>
          <w:shd w:val="clear" w:color="auto" w:fill="FFFFFF"/>
        </w:rPr>
      </w:pPr>
    </w:p>
    <w:p w14:paraId="7FD702C8" w14:textId="77777777" w:rsidR="009D629B" w:rsidRDefault="009D629B" w:rsidP="009D629B">
      <w:pPr>
        <w:pStyle w:val="Rubrik2"/>
      </w:pPr>
      <w:bookmarkStart w:id="20" w:name="_Toc220173591"/>
      <w:bookmarkStart w:id="21" w:name="_Toc221363850"/>
      <w:r w:rsidRPr="00600CB3">
        <w:t>2.1.</w:t>
      </w:r>
      <w:r>
        <w:t>10</w:t>
      </w:r>
      <w:r w:rsidRPr="00600CB3">
        <w:t xml:space="preserve"> </w:t>
      </w:r>
      <w:r>
        <w:t>s</w:t>
      </w:r>
      <w:r w:rsidRPr="00600CB3">
        <w:t>je-ljudet</w:t>
      </w:r>
      <w:r>
        <w:t>, ö och &lt;c&gt;</w:t>
      </w:r>
      <w:bookmarkEnd w:id="20"/>
      <w:bookmarkEnd w:id="21"/>
    </w:p>
    <w:tbl>
      <w:tblPr>
        <w:tblStyle w:val="Tabellrutntljust"/>
        <w:tblW w:w="0" w:type="auto"/>
        <w:tblLook w:val="04A0" w:firstRow="1" w:lastRow="0" w:firstColumn="1" w:lastColumn="0" w:noHBand="0" w:noVBand="1"/>
      </w:tblPr>
      <w:tblGrid>
        <w:gridCol w:w="2344"/>
        <w:gridCol w:w="3375"/>
        <w:gridCol w:w="2020"/>
      </w:tblGrid>
      <w:tr w:rsidR="009D629B" w:rsidRPr="009117A0" w14:paraId="707739C9" w14:textId="77777777" w:rsidTr="009B1BD6">
        <w:tc>
          <w:tcPr>
            <w:tcW w:w="2344" w:type="dxa"/>
            <w:shd w:val="clear" w:color="auto" w:fill="FFBC89" w:themeFill="accent4" w:themeFillTint="66"/>
          </w:tcPr>
          <w:p w14:paraId="7692A119" w14:textId="77777777" w:rsidR="009D629B" w:rsidRPr="009117A0" w:rsidRDefault="009D629B" w:rsidP="009B1BD6">
            <w:pPr>
              <w:pStyle w:val="Automatisering"/>
            </w:pPr>
            <w:r w:rsidRPr="009117A0">
              <w:t>Översikt</w:t>
            </w:r>
          </w:p>
        </w:tc>
        <w:tc>
          <w:tcPr>
            <w:tcW w:w="3375" w:type="dxa"/>
          </w:tcPr>
          <w:p w14:paraId="723B323E" w14:textId="77777777" w:rsidR="009D629B" w:rsidRPr="009117A0" w:rsidRDefault="009D629B" w:rsidP="009B1BD6">
            <w:pPr>
              <w:pStyle w:val="Automatisering"/>
            </w:pPr>
            <w:r w:rsidRPr="009117A0">
              <w:t>fonemgrafem</w:t>
            </w:r>
          </w:p>
        </w:tc>
        <w:tc>
          <w:tcPr>
            <w:tcW w:w="2020" w:type="dxa"/>
          </w:tcPr>
          <w:p w14:paraId="64035F98" w14:textId="77777777" w:rsidR="009D629B" w:rsidRPr="009117A0" w:rsidRDefault="009D629B" w:rsidP="009B1BD6">
            <w:pPr>
              <w:pStyle w:val="Automatisering"/>
            </w:pPr>
            <w:r>
              <w:t>hel</w:t>
            </w:r>
            <w:r w:rsidRPr="009117A0">
              <w:t>ord</w:t>
            </w:r>
          </w:p>
        </w:tc>
      </w:tr>
      <w:tr w:rsidR="009D629B" w:rsidRPr="009117A0" w14:paraId="54AEC0F4" w14:textId="77777777" w:rsidTr="009B1BD6">
        <w:tc>
          <w:tcPr>
            <w:tcW w:w="2344" w:type="dxa"/>
          </w:tcPr>
          <w:p w14:paraId="28F0BF9E" w14:textId="77777777" w:rsidR="009D629B" w:rsidRPr="009117A0" w:rsidRDefault="009D629B" w:rsidP="009B1BD6">
            <w:pPr>
              <w:pStyle w:val="Automatisering"/>
            </w:pPr>
            <w:r>
              <w:t>vokaler</w:t>
            </w:r>
          </w:p>
        </w:tc>
        <w:tc>
          <w:tcPr>
            <w:tcW w:w="3375" w:type="dxa"/>
          </w:tcPr>
          <w:p w14:paraId="36F3E3F2" w14:textId="77777777" w:rsidR="009D629B" w:rsidRPr="00F542FE" w:rsidRDefault="009D629B" w:rsidP="009B1BD6">
            <w:pPr>
              <w:pStyle w:val="Automatisering"/>
              <w:rPr>
                <w:color w:val="000000" w:themeColor="text1"/>
              </w:rPr>
            </w:pPr>
            <w:r w:rsidRPr="00F542FE">
              <w:rPr>
                <w:color w:val="000000" w:themeColor="text1"/>
              </w:rPr>
              <w:t>e, a</w:t>
            </w:r>
            <w:r>
              <w:rPr>
                <w:color w:val="000000" w:themeColor="text1"/>
              </w:rPr>
              <w:t>,</w:t>
            </w:r>
            <w:r w:rsidRPr="00F542FE">
              <w:rPr>
                <w:color w:val="000000" w:themeColor="text1"/>
              </w:rPr>
              <w:t xml:space="preserve"> i, o, å</w:t>
            </w:r>
            <w:r>
              <w:rPr>
                <w:color w:val="000000" w:themeColor="text1"/>
              </w:rPr>
              <w:t>, ä, u, y</w:t>
            </w:r>
          </w:p>
        </w:tc>
        <w:tc>
          <w:tcPr>
            <w:tcW w:w="2020" w:type="dxa"/>
          </w:tcPr>
          <w:p w14:paraId="457C82B2" w14:textId="77777777" w:rsidR="009D629B" w:rsidRPr="0099339E" w:rsidRDefault="009D629B" w:rsidP="009B1BD6">
            <w:pPr>
              <w:pStyle w:val="Automatisering"/>
            </w:pPr>
            <w:r w:rsidRPr="00C448B3">
              <w:rPr>
                <w:color w:val="0070C0"/>
              </w:rPr>
              <w:t>en, ett, hon, i, och</w:t>
            </w:r>
          </w:p>
        </w:tc>
      </w:tr>
      <w:tr w:rsidR="009D629B" w:rsidRPr="009117A0" w14:paraId="22D86B3B" w14:textId="77777777" w:rsidTr="009B1BD6">
        <w:tc>
          <w:tcPr>
            <w:tcW w:w="2344" w:type="dxa"/>
          </w:tcPr>
          <w:p w14:paraId="4F2D25C2" w14:textId="77777777" w:rsidR="009D629B" w:rsidRPr="009117A0" w:rsidRDefault="002F618A" w:rsidP="009B1BD6">
            <w:pPr>
              <w:pStyle w:val="Automatisering"/>
            </w:pPr>
            <w:r>
              <w:t>ny vokal</w:t>
            </w:r>
          </w:p>
        </w:tc>
        <w:tc>
          <w:tcPr>
            <w:tcW w:w="3375" w:type="dxa"/>
          </w:tcPr>
          <w:p w14:paraId="120E6A82" w14:textId="77777777" w:rsidR="009D629B" w:rsidRPr="00F542FE" w:rsidRDefault="002F618A" w:rsidP="009B1BD6">
            <w:pPr>
              <w:pStyle w:val="Automatisering"/>
              <w:rPr>
                <w:color w:val="000000" w:themeColor="text1"/>
              </w:rPr>
            </w:pPr>
            <w:r>
              <w:t>ö</w:t>
            </w:r>
          </w:p>
        </w:tc>
        <w:tc>
          <w:tcPr>
            <w:tcW w:w="2020" w:type="dxa"/>
          </w:tcPr>
          <w:p w14:paraId="4E18A756" w14:textId="77777777" w:rsidR="009D629B" w:rsidRPr="0099339E" w:rsidRDefault="009D629B" w:rsidP="009B1BD6">
            <w:pPr>
              <w:pStyle w:val="Automatisering"/>
            </w:pPr>
          </w:p>
        </w:tc>
      </w:tr>
      <w:tr w:rsidR="009D629B" w:rsidRPr="009117A0" w14:paraId="40651057" w14:textId="77777777" w:rsidTr="009B1BD6">
        <w:tc>
          <w:tcPr>
            <w:tcW w:w="2344" w:type="dxa"/>
          </w:tcPr>
          <w:p w14:paraId="639679DE" w14:textId="77777777" w:rsidR="009D629B" w:rsidRPr="009117A0" w:rsidRDefault="009D629B" w:rsidP="009B1BD6">
            <w:pPr>
              <w:pStyle w:val="Automatisering"/>
            </w:pPr>
            <w:r w:rsidRPr="009117A0">
              <w:t>ko</w:t>
            </w:r>
            <w:r>
              <w:t>nsonanter</w:t>
            </w:r>
            <w:r w:rsidRPr="009117A0">
              <w:t xml:space="preserve"> </w:t>
            </w:r>
          </w:p>
        </w:tc>
        <w:tc>
          <w:tcPr>
            <w:tcW w:w="3375" w:type="dxa"/>
          </w:tcPr>
          <w:p w14:paraId="1ECE25C6" w14:textId="77777777" w:rsidR="009D629B" w:rsidRPr="0099210E" w:rsidRDefault="009D629B" w:rsidP="009B1BD6">
            <w:pPr>
              <w:pStyle w:val="Automatisering"/>
              <w:rPr>
                <w:color w:val="000000" w:themeColor="text1"/>
                <w:lang w:val="en-GB"/>
              </w:rPr>
            </w:pPr>
            <w:r w:rsidRPr="0099210E">
              <w:rPr>
                <w:color w:val="000000" w:themeColor="text1"/>
                <w:lang w:val="en-GB"/>
              </w:rPr>
              <w:t>k, d, r, n, v, l, m, s, g, t, h, f, p, b, j</w:t>
            </w:r>
          </w:p>
        </w:tc>
        <w:tc>
          <w:tcPr>
            <w:tcW w:w="2020" w:type="dxa"/>
          </w:tcPr>
          <w:p w14:paraId="658BD486" w14:textId="77777777" w:rsidR="009D629B" w:rsidRPr="0099339E" w:rsidRDefault="009D629B" w:rsidP="009B1BD6">
            <w:pPr>
              <w:pStyle w:val="Automatisering"/>
            </w:pPr>
            <w:r w:rsidRPr="00C448B3">
              <w:rPr>
                <w:color w:val="0070C0"/>
              </w:rPr>
              <w:t>-en, -a, -n, -et</w:t>
            </w:r>
          </w:p>
        </w:tc>
      </w:tr>
      <w:tr w:rsidR="009D629B" w:rsidRPr="009117A0" w14:paraId="2980B387" w14:textId="77777777" w:rsidTr="009B1BD6">
        <w:tc>
          <w:tcPr>
            <w:tcW w:w="2344" w:type="dxa"/>
          </w:tcPr>
          <w:p w14:paraId="0030B685" w14:textId="77777777" w:rsidR="009D629B" w:rsidRPr="009117A0" w:rsidRDefault="009D629B" w:rsidP="009B1BD6">
            <w:pPr>
              <w:pStyle w:val="Automatisering"/>
            </w:pPr>
            <w:r>
              <w:t>ny</w:t>
            </w:r>
            <w:r w:rsidR="002F618A">
              <w:t>a</w:t>
            </w:r>
            <w:r>
              <w:t xml:space="preserve"> </w:t>
            </w:r>
            <w:r w:rsidRPr="009117A0">
              <w:t>ko</w:t>
            </w:r>
            <w:r>
              <w:t>nsonant</w:t>
            </w:r>
            <w:r w:rsidR="002F618A">
              <w:t>er</w:t>
            </w:r>
          </w:p>
        </w:tc>
        <w:tc>
          <w:tcPr>
            <w:tcW w:w="3375" w:type="dxa"/>
          </w:tcPr>
          <w:p w14:paraId="67D6C8C8" w14:textId="77777777" w:rsidR="009D629B" w:rsidRPr="00F542FE" w:rsidRDefault="009D629B" w:rsidP="009B1BD6">
            <w:pPr>
              <w:pStyle w:val="Automatisering"/>
              <w:rPr>
                <w:color w:val="000000" w:themeColor="text1"/>
              </w:rPr>
            </w:pPr>
            <w:r>
              <w:rPr>
                <w:color w:val="000000" w:themeColor="text1"/>
              </w:rPr>
              <w:t>/ʂ/ &lt;</w:t>
            </w:r>
            <w:proofErr w:type="spellStart"/>
            <w:r>
              <w:rPr>
                <w:color w:val="000000" w:themeColor="text1"/>
              </w:rPr>
              <w:t>sj</w:t>
            </w:r>
            <w:proofErr w:type="spellEnd"/>
            <w:r>
              <w:rPr>
                <w:color w:val="000000" w:themeColor="text1"/>
              </w:rPr>
              <w:t>&gt;</w:t>
            </w:r>
            <w:r w:rsidR="00A76853">
              <w:rPr>
                <w:color w:val="000000" w:themeColor="text1"/>
              </w:rPr>
              <w:t>, &lt;c&gt;</w:t>
            </w:r>
          </w:p>
        </w:tc>
        <w:tc>
          <w:tcPr>
            <w:tcW w:w="2020" w:type="dxa"/>
          </w:tcPr>
          <w:p w14:paraId="35E190E7" w14:textId="77777777" w:rsidR="009D629B" w:rsidRPr="0099339E" w:rsidRDefault="009D629B" w:rsidP="009B1BD6">
            <w:pPr>
              <w:pStyle w:val="Automatisering"/>
            </w:pPr>
          </w:p>
        </w:tc>
      </w:tr>
    </w:tbl>
    <w:p w14:paraId="49741211" w14:textId="77777777" w:rsidR="007369CA" w:rsidRDefault="007369CA" w:rsidP="007369CA">
      <w:pPr>
        <w:rPr>
          <w:rFonts w:ascii="Source Sans Pro" w:hAnsi="Source Sans Pro"/>
          <w:color w:val="0062C7" w:themeColor="text2" w:themeTint="BF"/>
        </w:rPr>
      </w:pPr>
    </w:p>
    <w:p w14:paraId="04E5EFB8" w14:textId="77777777" w:rsidR="009D629B" w:rsidRDefault="009D629B" w:rsidP="00363ABC">
      <w:pPr>
        <w:pStyle w:val="Automatisering"/>
        <w:numPr>
          <w:ilvl w:val="0"/>
          <w:numId w:val="23"/>
        </w:numPr>
      </w:pPr>
      <w:r w:rsidRPr="0044362B">
        <w:t>Läs hela orden (automatiseringsträning</w:t>
      </w:r>
      <w:r>
        <w:t>; markerad</w:t>
      </w:r>
      <w:r w:rsidR="000D382D">
        <w:t xml:space="preserve"> digraf för </w:t>
      </w:r>
      <w:r w:rsidR="000D382D">
        <w:rPr>
          <w:color w:val="000000" w:themeColor="text1"/>
        </w:rPr>
        <w:t xml:space="preserve">/ʂ/ men </w:t>
      </w:r>
      <w:r>
        <w:t>bara en stavning</w:t>
      </w:r>
      <w:r w:rsidR="001E7B18">
        <w:t>)</w:t>
      </w:r>
      <w:r w:rsidR="000D382D">
        <w:t>.</w:t>
      </w:r>
    </w:p>
    <w:tbl>
      <w:tblPr>
        <w:tblStyle w:val="Tabellrutntljust"/>
        <w:tblW w:w="5000" w:type="pct"/>
        <w:tblLook w:val="04A0" w:firstRow="1" w:lastRow="0" w:firstColumn="1" w:lastColumn="0" w:noHBand="0" w:noVBand="1"/>
      </w:tblPr>
      <w:tblGrid>
        <w:gridCol w:w="1305"/>
        <w:gridCol w:w="1439"/>
        <w:gridCol w:w="1620"/>
        <w:gridCol w:w="1591"/>
        <w:gridCol w:w="1480"/>
        <w:gridCol w:w="1625"/>
      </w:tblGrid>
      <w:tr w:rsidR="002F618A" w:rsidRPr="002F618A" w14:paraId="2F9F660B" w14:textId="77777777" w:rsidTr="002F618A">
        <w:tc>
          <w:tcPr>
            <w:tcW w:w="720" w:type="pct"/>
          </w:tcPr>
          <w:p w14:paraId="042A1BA5"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Böda</w:t>
            </w:r>
          </w:p>
        </w:tc>
        <w:tc>
          <w:tcPr>
            <w:tcW w:w="794" w:type="pct"/>
          </w:tcPr>
          <w:p w14:paraId="5E734C73"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möta</w:t>
            </w:r>
          </w:p>
        </w:tc>
        <w:tc>
          <w:tcPr>
            <w:tcW w:w="894" w:type="pct"/>
          </w:tcPr>
          <w:p w14:paraId="0848CADF"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mutar</w:t>
            </w:r>
          </w:p>
        </w:tc>
        <w:tc>
          <w:tcPr>
            <w:tcW w:w="878" w:type="pct"/>
          </w:tcPr>
          <w:p w14:paraId="6B9B807C"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hög</w:t>
            </w:r>
          </w:p>
        </w:tc>
        <w:tc>
          <w:tcPr>
            <w:tcW w:w="817" w:type="pct"/>
          </w:tcPr>
          <w:p w14:paraId="479D0D15"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lödig</w:t>
            </w:r>
          </w:p>
        </w:tc>
        <w:tc>
          <w:tcPr>
            <w:tcW w:w="897" w:type="pct"/>
          </w:tcPr>
          <w:p w14:paraId="6F0BB804"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tär</w:t>
            </w:r>
          </w:p>
        </w:tc>
      </w:tr>
      <w:tr w:rsidR="002F618A" w:rsidRPr="002F618A" w14:paraId="3F9C84FA" w14:textId="77777777" w:rsidTr="002F618A">
        <w:tc>
          <w:tcPr>
            <w:tcW w:w="720" w:type="pct"/>
          </w:tcPr>
          <w:p w14:paraId="111A7FC0"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öva</w:t>
            </w:r>
          </w:p>
        </w:tc>
        <w:tc>
          <w:tcPr>
            <w:tcW w:w="794" w:type="pct"/>
          </w:tcPr>
          <w:p w14:paraId="40A3B4BA"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cider</w:t>
            </w:r>
          </w:p>
        </w:tc>
        <w:tc>
          <w:tcPr>
            <w:tcW w:w="894" w:type="pct"/>
          </w:tcPr>
          <w:p w14:paraId="63592473"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ceder</w:t>
            </w:r>
          </w:p>
        </w:tc>
        <w:tc>
          <w:tcPr>
            <w:tcW w:w="878" w:type="pct"/>
          </w:tcPr>
          <w:p w14:paraId="6DD84AA8"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cyber</w:t>
            </w:r>
          </w:p>
        </w:tc>
        <w:tc>
          <w:tcPr>
            <w:tcW w:w="817" w:type="pct"/>
          </w:tcPr>
          <w:p w14:paraId="1DB50B0A"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öken</w:t>
            </w:r>
          </w:p>
        </w:tc>
        <w:tc>
          <w:tcPr>
            <w:tcW w:w="897" w:type="pct"/>
          </w:tcPr>
          <w:p w14:paraId="457549C9"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ösa</w:t>
            </w:r>
          </w:p>
        </w:tc>
      </w:tr>
      <w:tr w:rsidR="002F618A" w:rsidRPr="002F618A" w14:paraId="64BAE06C" w14:textId="77777777" w:rsidTr="002F618A">
        <w:tc>
          <w:tcPr>
            <w:tcW w:w="720" w:type="pct"/>
          </w:tcPr>
          <w:p w14:paraId="72A6464E"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äl</w:t>
            </w:r>
          </w:p>
        </w:tc>
        <w:tc>
          <w:tcPr>
            <w:tcW w:w="794" w:type="pct"/>
          </w:tcPr>
          <w:p w14:paraId="6FE41638"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al</w:t>
            </w:r>
          </w:p>
        </w:tc>
        <w:tc>
          <w:tcPr>
            <w:tcW w:w="894" w:type="pct"/>
          </w:tcPr>
          <w:p w14:paraId="1C35542A"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å</w:t>
            </w:r>
          </w:p>
        </w:tc>
        <w:tc>
          <w:tcPr>
            <w:tcW w:w="878" w:type="pct"/>
          </w:tcPr>
          <w:p w14:paraId="44EA7F70"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ögon</w:t>
            </w:r>
          </w:p>
        </w:tc>
        <w:tc>
          <w:tcPr>
            <w:tcW w:w="817" w:type="pct"/>
          </w:tcPr>
          <w:p w14:paraId="7327BDA8"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äga</w:t>
            </w:r>
          </w:p>
        </w:tc>
        <w:tc>
          <w:tcPr>
            <w:tcW w:w="897" w:type="pct"/>
          </w:tcPr>
          <w:p w14:paraId="56A3CB4B"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utan</w:t>
            </w:r>
          </w:p>
        </w:tc>
      </w:tr>
      <w:tr w:rsidR="002F618A" w:rsidRPr="002F618A" w14:paraId="56B4E62B" w14:textId="77777777" w:rsidTr="002F618A">
        <w:tc>
          <w:tcPr>
            <w:tcW w:w="720" w:type="pct"/>
          </w:tcPr>
          <w:p w14:paraId="704089D0"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ok</w:t>
            </w:r>
          </w:p>
        </w:tc>
        <w:tc>
          <w:tcPr>
            <w:tcW w:w="794" w:type="pct"/>
          </w:tcPr>
          <w:p w14:paraId="76F3F70E"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uda</w:t>
            </w:r>
          </w:p>
        </w:tc>
        <w:tc>
          <w:tcPr>
            <w:tcW w:w="894" w:type="pct"/>
          </w:tcPr>
          <w:p w14:paraId="0859D617"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läger</w:t>
            </w:r>
          </w:p>
        </w:tc>
        <w:tc>
          <w:tcPr>
            <w:tcW w:w="878" w:type="pct"/>
          </w:tcPr>
          <w:p w14:paraId="7976E986"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löga</w:t>
            </w:r>
          </w:p>
        </w:tc>
        <w:tc>
          <w:tcPr>
            <w:tcW w:w="817" w:type="pct"/>
          </w:tcPr>
          <w:p w14:paraId="61E9AA38"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öar</w:t>
            </w:r>
          </w:p>
        </w:tc>
        <w:tc>
          <w:tcPr>
            <w:tcW w:w="897" w:type="pct"/>
          </w:tcPr>
          <w:p w14:paraId="5C341FCD"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åare</w:t>
            </w:r>
          </w:p>
        </w:tc>
      </w:tr>
      <w:tr w:rsidR="002F618A" w:rsidRPr="002F618A" w14:paraId="356058AB" w14:textId="77777777" w:rsidTr="002F618A">
        <w:tc>
          <w:tcPr>
            <w:tcW w:w="720" w:type="pct"/>
          </w:tcPr>
          <w:p w14:paraId="74EEF2A2"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häger</w:t>
            </w:r>
          </w:p>
        </w:tc>
        <w:tc>
          <w:tcPr>
            <w:tcW w:w="794" w:type="pct"/>
          </w:tcPr>
          <w:p w14:paraId="0DDF2A17"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höger</w:t>
            </w:r>
          </w:p>
        </w:tc>
        <w:tc>
          <w:tcPr>
            <w:tcW w:w="894" w:type="pct"/>
          </w:tcPr>
          <w:p w14:paraId="455E63C9"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huga</w:t>
            </w:r>
          </w:p>
        </w:tc>
        <w:tc>
          <w:tcPr>
            <w:tcW w:w="878" w:type="pct"/>
          </w:tcPr>
          <w:p w14:paraId="5126EF09"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ö</w:t>
            </w:r>
          </w:p>
        </w:tc>
        <w:tc>
          <w:tcPr>
            <w:tcW w:w="817" w:type="pct"/>
          </w:tcPr>
          <w:p w14:paraId="5DACFE04"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u</w:t>
            </w:r>
          </w:p>
        </w:tc>
        <w:tc>
          <w:tcPr>
            <w:tcW w:w="897" w:type="pct"/>
          </w:tcPr>
          <w:p w14:paraId="5099BFCF"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uk</w:t>
            </w:r>
          </w:p>
        </w:tc>
      </w:tr>
      <w:tr w:rsidR="002F618A" w:rsidRPr="002F618A" w14:paraId="1AB4AD02" w14:textId="77777777" w:rsidTr="002F618A">
        <w:tc>
          <w:tcPr>
            <w:tcW w:w="720" w:type="pct"/>
          </w:tcPr>
          <w:p w14:paraId="4C36643F"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rusar</w:t>
            </w:r>
          </w:p>
        </w:tc>
        <w:tc>
          <w:tcPr>
            <w:tcW w:w="794" w:type="pct"/>
          </w:tcPr>
          <w:p w14:paraId="5DB0B3B4"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röse</w:t>
            </w:r>
          </w:p>
        </w:tc>
        <w:tc>
          <w:tcPr>
            <w:tcW w:w="894" w:type="pct"/>
          </w:tcPr>
          <w:p w14:paraId="5EEAF308"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öga</w:t>
            </w:r>
          </w:p>
        </w:tc>
        <w:tc>
          <w:tcPr>
            <w:tcW w:w="878" w:type="pct"/>
          </w:tcPr>
          <w:p w14:paraId="767A504C"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cider</w:t>
            </w:r>
          </w:p>
        </w:tc>
        <w:tc>
          <w:tcPr>
            <w:tcW w:w="817" w:type="pct"/>
          </w:tcPr>
          <w:p w14:paraId="4D675E02"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tiger</w:t>
            </w:r>
          </w:p>
        </w:tc>
        <w:tc>
          <w:tcPr>
            <w:tcW w:w="897" w:type="pct"/>
          </w:tcPr>
          <w:p w14:paraId="118E49DF"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ceder</w:t>
            </w:r>
          </w:p>
        </w:tc>
      </w:tr>
      <w:tr w:rsidR="002F618A" w:rsidRPr="002F618A" w14:paraId="497BF2E5" w14:textId="77777777" w:rsidTr="002F618A">
        <w:tc>
          <w:tcPr>
            <w:tcW w:w="720" w:type="pct"/>
          </w:tcPr>
          <w:p w14:paraId="205DD3A9"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tur</w:t>
            </w:r>
          </w:p>
        </w:tc>
        <w:tc>
          <w:tcPr>
            <w:tcW w:w="794" w:type="pct"/>
          </w:tcPr>
          <w:p w14:paraId="4A8DBB22"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tär</w:t>
            </w:r>
          </w:p>
        </w:tc>
        <w:tc>
          <w:tcPr>
            <w:tcW w:w="894" w:type="pct"/>
          </w:tcPr>
          <w:p w14:paraId="3A50DECB"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tör</w:t>
            </w:r>
          </w:p>
        </w:tc>
        <w:tc>
          <w:tcPr>
            <w:tcW w:w="878" w:type="pct"/>
          </w:tcPr>
          <w:p w14:paraId="4B7FEA9C"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åpig</w:t>
            </w:r>
          </w:p>
        </w:tc>
        <w:tc>
          <w:tcPr>
            <w:tcW w:w="817" w:type="pct"/>
          </w:tcPr>
          <w:p w14:paraId="05584CD9" w14:textId="77777777" w:rsidR="002F618A" w:rsidRPr="0099210E" w:rsidRDefault="002F618A" w:rsidP="002F618A">
            <w:pPr>
              <w:spacing w:line="276" w:lineRule="auto"/>
              <w:rPr>
                <w:rFonts w:ascii="Source Sans Pro" w:eastAsia="Times New Roman" w:hAnsi="Source Sans Pro"/>
                <w:sz w:val="28"/>
                <w:szCs w:val="28"/>
                <w:lang w:eastAsia="sv-SE"/>
              </w:rPr>
            </w:pPr>
            <w:r w:rsidRPr="0099210E">
              <w:rPr>
                <w:rFonts w:ascii="Source Sans Pro" w:eastAsia="Times New Roman" w:hAnsi="Source Sans Pro"/>
                <w:color w:val="EE0000"/>
                <w:sz w:val="28"/>
                <w:szCs w:val="28"/>
                <w:lang w:eastAsia="sv-SE"/>
              </w:rPr>
              <w:t>sj</w:t>
            </w:r>
            <w:r w:rsidRPr="0099210E">
              <w:rPr>
                <w:rFonts w:ascii="Source Sans Pro" w:eastAsia="Times New Roman" w:hAnsi="Source Sans Pro"/>
                <w:sz w:val="28"/>
                <w:szCs w:val="28"/>
                <w:lang w:eastAsia="sv-SE"/>
              </w:rPr>
              <w:t>ukdom</w:t>
            </w:r>
          </w:p>
        </w:tc>
        <w:tc>
          <w:tcPr>
            <w:tcW w:w="897" w:type="pct"/>
          </w:tcPr>
          <w:p w14:paraId="2788E312" w14:textId="77777777" w:rsidR="002F618A" w:rsidRPr="0099210E"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rötan</w:t>
            </w:r>
          </w:p>
        </w:tc>
      </w:tr>
      <w:tr w:rsidR="002F618A" w:rsidRPr="002F618A" w14:paraId="5E2EC847" w14:textId="77777777" w:rsidTr="002F618A">
        <w:tc>
          <w:tcPr>
            <w:tcW w:w="720" w:type="pct"/>
          </w:tcPr>
          <w:p w14:paraId="33220E5D"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cyber</w:t>
            </w:r>
          </w:p>
        </w:tc>
        <w:tc>
          <w:tcPr>
            <w:tcW w:w="794" w:type="pct"/>
          </w:tcPr>
          <w:p w14:paraId="3C8DD117"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pös</w:t>
            </w:r>
          </w:p>
        </w:tc>
        <w:tc>
          <w:tcPr>
            <w:tcW w:w="894" w:type="pct"/>
          </w:tcPr>
          <w:p w14:paraId="279B27E3"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buga</w:t>
            </w:r>
          </w:p>
        </w:tc>
        <w:tc>
          <w:tcPr>
            <w:tcW w:w="878" w:type="pct"/>
          </w:tcPr>
          <w:p w14:paraId="065602B7"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lösa</w:t>
            </w:r>
          </w:p>
        </w:tc>
        <w:tc>
          <w:tcPr>
            <w:tcW w:w="817" w:type="pct"/>
          </w:tcPr>
          <w:p w14:paraId="2CB2D264"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jökel</w:t>
            </w:r>
          </w:p>
        </w:tc>
        <w:tc>
          <w:tcPr>
            <w:tcW w:w="897" w:type="pct"/>
          </w:tcPr>
          <w:p w14:paraId="633E0ABC" w14:textId="77777777" w:rsidR="002F618A" w:rsidRPr="0099210E" w:rsidDel="00FD7262" w:rsidRDefault="002F618A" w:rsidP="002F618A">
            <w:pPr>
              <w:pStyle w:val="Ingetavstnd"/>
              <w:spacing w:line="276" w:lineRule="auto"/>
              <w:rPr>
                <w:rFonts w:ascii="Source Sans Pro" w:hAnsi="Source Sans Pro"/>
                <w:sz w:val="28"/>
                <w:szCs w:val="28"/>
              </w:rPr>
            </w:pPr>
            <w:r w:rsidRPr="0099210E">
              <w:rPr>
                <w:rFonts w:ascii="Source Sans Pro" w:hAnsi="Source Sans Pro"/>
                <w:sz w:val="28"/>
                <w:szCs w:val="28"/>
              </w:rPr>
              <w:t>öket</w:t>
            </w:r>
          </w:p>
        </w:tc>
      </w:tr>
    </w:tbl>
    <w:p w14:paraId="43C640E8" w14:textId="77777777" w:rsidR="00911B6D" w:rsidRDefault="00911B6D" w:rsidP="007369CA">
      <w:pPr>
        <w:rPr>
          <w:color w:val="C00000"/>
        </w:rPr>
      </w:pPr>
    </w:p>
    <w:p w14:paraId="27B4DA73" w14:textId="77777777" w:rsidR="001E7B18" w:rsidRPr="001E7B18" w:rsidRDefault="001E7B18" w:rsidP="00363ABC">
      <w:pPr>
        <w:pStyle w:val="Automatisering"/>
        <w:numPr>
          <w:ilvl w:val="0"/>
          <w:numId w:val="23"/>
        </w:numPr>
      </w:pPr>
      <w:r w:rsidRPr="0044362B">
        <w:t>Läs hela orden (automatiseringsträning</w:t>
      </w:r>
      <w:r>
        <w:t>; omarkerad digraf).</w:t>
      </w:r>
    </w:p>
    <w:tbl>
      <w:tblPr>
        <w:tblStyle w:val="Tabellrutntljust"/>
        <w:tblW w:w="5000" w:type="pct"/>
        <w:tblLook w:val="04A0" w:firstRow="1" w:lastRow="0" w:firstColumn="1" w:lastColumn="0" w:noHBand="0" w:noVBand="1"/>
      </w:tblPr>
      <w:tblGrid>
        <w:gridCol w:w="1560"/>
        <w:gridCol w:w="1560"/>
        <w:gridCol w:w="1560"/>
        <w:gridCol w:w="1533"/>
        <w:gridCol w:w="1426"/>
        <w:gridCol w:w="1421"/>
      </w:tblGrid>
      <w:tr w:rsidR="001E7B18" w:rsidRPr="002F618A" w14:paraId="14D1DDB8" w14:textId="77777777" w:rsidTr="005B5AEA">
        <w:tc>
          <w:tcPr>
            <w:tcW w:w="861" w:type="pct"/>
          </w:tcPr>
          <w:p w14:paraId="602D4345"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ösa</w:t>
            </w:r>
          </w:p>
        </w:tc>
        <w:tc>
          <w:tcPr>
            <w:tcW w:w="861" w:type="pct"/>
          </w:tcPr>
          <w:p w14:paraId="437A9192"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öva</w:t>
            </w:r>
          </w:p>
        </w:tc>
        <w:tc>
          <w:tcPr>
            <w:tcW w:w="861" w:type="pct"/>
          </w:tcPr>
          <w:p w14:paraId="502F7045"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ceder</w:t>
            </w:r>
          </w:p>
        </w:tc>
        <w:tc>
          <w:tcPr>
            <w:tcW w:w="846" w:type="pct"/>
          </w:tcPr>
          <w:p w14:paraId="46F2E5ED"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cyber</w:t>
            </w:r>
          </w:p>
        </w:tc>
        <w:tc>
          <w:tcPr>
            <w:tcW w:w="787" w:type="pct"/>
          </w:tcPr>
          <w:p w14:paraId="6F6B8D49"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cider</w:t>
            </w:r>
          </w:p>
        </w:tc>
        <w:tc>
          <w:tcPr>
            <w:tcW w:w="784" w:type="pct"/>
          </w:tcPr>
          <w:p w14:paraId="0C1821B5"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öken</w:t>
            </w:r>
          </w:p>
        </w:tc>
      </w:tr>
      <w:tr w:rsidR="001E7B18" w:rsidRPr="002F618A" w14:paraId="25EE0D68" w14:textId="77777777" w:rsidTr="005B5AEA">
        <w:tc>
          <w:tcPr>
            <w:tcW w:w="861" w:type="pct"/>
          </w:tcPr>
          <w:p w14:paraId="5233A1D3"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tär</w:t>
            </w:r>
          </w:p>
        </w:tc>
        <w:tc>
          <w:tcPr>
            <w:tcW w:w="861" w:type="pct"/>
          </w:tcPr>
          <w:p w14:paraId="21D40E85"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Böda</w:t>
            </w:r>
          </w:p>
        </w:tc>
        <w:tc>
          <w:tcPr>
            <w:tcW w:w="861" w:type="pct"/>
          </w:tcPr>
          <w:p w14:paraId="5F3DC940"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mutar</w:t>
            </w:r>
          </w:p>
        </w:tc>
        <w:tc>
          <w:tcPr>
            <w:tcW w:w="846" w:type="pct"/>
          </w:tcPr>
          <w:p w14:paraId="605E7A49"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hög</w:t>
            </w:r>
          </w:p>
        </w:tc>
        <w:tc>
          <w:tcPr>
            <w:tcW w:w="787" w:type="pct"/>
          </w:tcPr>
          <w:p w14:paraId="23861ACA"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möta</w:t>
            </w:r>
          </w:p>
        </w:tc>
        <w:tc>
          <w:tcPr>
            <w:tcW w:w="784" w:type="pct"/>
          </w:tcPr>
          <w:p w14:paraId="6ABE69CF"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lödig</w:t>
            </w:r>
          </w:p>
        </w:tc>
      </w:tr>
      <w:tr w:rsidR="001E7B18" w:rsidRPr="002F618A" w14:paraId="2F5D079E" w14:textId="77777777" w:rsidTr="005B5AEA">
        <w:tc>
          <w:tcPr>
            <w:tcW w:w="861" w:type="pct"/>
          </w:tcPr>
          <w:p w14:paraId="38851524"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utan</w:t>
            </w:r>
          </w:p>
        </w:tc>
        <w:tc>
          <w:tcPr>
            <w:tcW w:w="861" w:type="pct"/>
          </w:tcPr>
          <w:p w14:paraId="6488CF0E" w14:textId="77777777" w:rsidR="001E7B18" w:rsidRPr="0099210E" w:rsidRDefault="001E7B18" w:rsidP="001E7B18">
            <w:pPr>
              <w:spacing w:line="276" w:lineRule="auto"/>
              <w:rPr>
                <w:rFonts w:ascii="Source Sans Pro" w:eastAsia="Times New Roman" w:hAnsi="Source Sans Pro"/>
                <w:sz w:val="28"/>
                <w:szCs w:val="28"/>
                <w:lang w:eastAsia="sv-SE"/>
              </w:rPr>
            </w:pPr>
            <w:r w:rsidRPr="0099210E">
              <w:rPr>
                <w:rFonts w:ascii="Source Sans Pro" w:eastAsia="Times New Roman" w:hAnsi="Source Sans Pro"/>
                <w:sz w:val="28"/>
                <w:szCs w:val="28"/>
                <w:lang w:eastAsia="sv-SE"/>
              </w:rPr>
              <w:t>själ</w:t>
            </w:r>
          </w:p>
        </w:tc>
        <w:tc>
          <w:tcPr>
            <w:tcW w:w="861" w:type="pct"/>
          </w:tcPr>
          <w:p w14:paraId="6F7C4924" w14:textId="77777777" w:rsidR="001E7B18" w:rsidRPr="0099210E" w:rsidRDefault="001E7B18" w:rsidP="001E7B18">
            <w:pPr>
              <w:spacing w:line="276" w:lineRule="auto"/>
              <w:rPr>
                <w:rFonts w:ascii="Source Sans Pro" w:eastAsia="Times New Roman" w:hAnsi="Source Sans Pro"/>
                <w:sz w:val="28"/>
                <w:szCs w:val="28"/>
                <w:lang w:eastAsia="sv-SE"/>
              </w:rPr>
            </w:pPr>
            <w:r w:rsidRPr="0099210E">
              <w:rPr>
                <w:rFonts w:ascii="Source Sans Pro" w:eastAsia="Times New Roman" w:hAnsi="Source Sans Pro"/>
                <w:sz w:val="28"/>
                <w:szCs w:val="28"/>
                <w:lang w:eastAsia="sv-SE"/>
              </w:rPr>
              <w:t>sjå</w:t>
            </w:r>
          </w:p>
        </w:tc>
        <w:tc>
          <w:tcPr>
            <w:tcW w:w="846" w:type="pct"/>
          </w:tcPr>
          <w:p w14:paraId="0E0EC9FD"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ögon</w:t>
            </w:r>
          </w:p>
        </w:tc>
        <w:tc>
          <w:tcPr>
            <w:tcW w:w="787" w:type="pct"/>
          </w:tcPr>
          <w:p w14:paraId="6867B591" w14:textId="77777777" w:rsidR="001E7B18" w:rsidRPr="0099210E" w:rsidRDefault="001E7B18" w:rsidP="001E7B18">
            <w:pPr>
              <w:spacing w:line="276" w:lineRule="auto"/>
              <w:rPr>
                <w:rFonts w:ascii="Source Sans Pro" w:eastAsia="Times New Roman" w:hAnsi="Source Sans Pro"/>
                <w:sz w:val="28"/>
                <w:szCs w:val="28"/>
                <w:lang w:eastAsia="sv-SE"/>
              </w:rPr>
            </w:pPr>
            <w:r w:rsidRPr="0099210E">
              <w:rPr>
                <w:rFonts w:ascii="Source Sans Pro" w:eastAsia="Times New Roman" w:hAnsi="Source Sans Pro"/>
                <w:sz w:val="28"/>
                <w:szCs w:val="28"/>
                <w:lang w:eastAsia="sv-SE"/>
              </w:rPr>
              <w:t>sjal</w:t>
            </w:r>
          </w:p>
        </w:tc>
        <w:tc>
          <w:tcPr>
            <w:tcW w:w="784" w:type="pct"/>
          </w:tcPr>
          <w:p w14:paraId="6DAD6087" w14:textId="77777777" w:rsidR="001E7B18" w:rsidRPr="0099210E" w:rsidRDefault="001E7B18" w:rsidP="001E7B18">
            <w:pPr>
              <w:pStyle w:val="Ingetavstnd"/>
              <w:spacing w:line="276" w:lineRule="auto"/>
              <w:rPr>
                <w:rFonts w:ascii="Source Sans Pro" w:hAnsi="Source Sans Pro"/>
                <w:sz w:val="28"/>
                <w:szCs w:val="28"/>
              </w:rPr>
            </w:pPr>
            <w:r w:rsidRPr="0099210E">
              <w:rPr>
                <w:rFonts w:ascii="Source Sans Pro" w:hAnsi="Source Sans Pro"/>
                <w:sz w:val="28"/>
                <w:szCs w:val="28"/>
              </w:rPr>
              <w:t>äga</w:t>
            </w:r>
          </w:p>
        </w:tc>
      </w:tr>
      <w:tr w:rsidR="001E7B18" w:rsidRPr="002F618A" w14:paraId="491B3AD7" w14:textId="77777777" w:rsidTr="005B5AEA">
        <w:tc>
          <w:tcPr>
            <w:tcW w:w="861" w:type="pct"/>
          </w:tcPr>
          <w:p w14:paraId="1EF9F385" w14:textId="77777777" w:rsidR="001E7B18" w:rsidRPr="00837D38" w:rsidRDefault="001E7B18" w:rsidP="001E7B18">
            <w:pPr>
              <w:spacing w:line="276" w:lineRule="auto"/>
              <w:rPr>
                <w:rFonts w:ascii="Source Sans Pro" w:eastAsia="Times New Roman" w:hAnsi="Source Sans Pro"/>
                <w:sz w:val="28"/>
                <w:szCs w:val="28"/>
                <w:lang w:eastAsia="sv-SE"/>
              </w:rPr>
            </w:pPr>
            <w:r w:rsidRPr="00837D38">
              <w:rPr>
                <w:rFonts w:ascii="Source Sans Pro" w:eastAsia="Times New Roman" w:hAnsi="Source Sans Pro"/>
                <w:sz w:val="28"/>
                <w:szCs w:val="28"/>
                <w:lang w:eastAsia="sv-SE"/>
              </w:rPr>
              <w:t>sjuk</w:t>
            </w:r>
          </w:p>
        </w:tc>
        <w:tc>
          <w:tcPr>
            <w:tcW w:w="861" w:type="pct"/>
          </w:tcPr>
          <w:p w14:paraId="75FFF4DA"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häger</w:t>
            </w:r>
          </w:p>
        </w:tc>
        <w:tc>
          <w:tcPr>
            <w:tcW w:w="861" w:type="pct"/>
          </w:tcPr>
          <w:p w14:paraId="77615098"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huga</w:t>
            </w:r>
          </w:p>
        </w:tc>
        <w:tc>
          <w:tcPr>
            <w:tcW w:w="846" w:type="pct"/>
          </w:tcPr>
          <w:p w14:paraId="6B5DCBBB" w14:textId="77777777" w:rsidR="001E7B18" w:rsidRPr="00837D38" w:rsidRDefault="001E7B18" w:rsidP="001E7B18">
            <w:pPr>
              <w:spacing w:line="276" w:lineRule="auto"/>
              <w:rPr>
                <w:rFonts w:ascii="Source Sans Pro" w:eastAsia="Times New Roman" w:hAnsi="Source Sans Pro"/>
                <w:sz w:val="28"/>
                <w:szCs w:val="28"/>
                <w:lang w:eastAsia="sv-SE"/>
              </w:rPr>
            </w:pPr>
            <w:r w:rsidRPr="00837D38">
              <w:rPr>
                <w:rFonts w:ascii="Source Sans Pro" w:eastAsia="Times New Roman" w:hAnsi="Source Sans Pro"/>
                <w:sz w:val="28"/>
                <w:szCs w:val="28"/>
                <w:lang w:eastAsia="sv-SE"/>
              </w:rPr>
              <w:t>sjö</w:t>
            </w:r>
          </w:p>
        </w:tc>
        <w:tc>
          <w:tcPr>
            <w:tcW w:w="787" w:type="pct"/>
          </w:tcPr>
          <w:p w14:paraId="085DB029"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höger</w:t>
            </w:r>
          </w:p>
        </w:tc>
        <w:tc>
          <w:tcPr>
            <w:tcW w:w="784" w:type="pct"/>
          </w:tcPr>
          <w:p w14:paraId="0D3BC5AD" w14:textId="77777777" w:rsidR="001E7B18" w:rsidRPr="00837D38" w:rsidRDefault="001E7B18" w:rsidP="001E7B18">
            <w:pPr>
              <w:spacing w:line="276" w:lineRule="auto"/>
              <w:rPr>
                <w:rFonts w:ascii="Source Sans Pro" w:eastAsia="Times New Roman" w:hAnsi="Source Sans Pro"/>
                <w:sz w:val="28"/>
                <w:szCs w:val="28"/>
                <w:lang w:eastAsia="sv-SE"/>
              </w:rPr>
            </w:pPr>
            <w:r w:rsidRPr="00837D38">
              <w:rPr>
                <w:rFonts w:ascii="Source Sans Pro" w:eastAsia="Times New Roman" w:hAnsi="Source Sans Pro"/>
                <w:sz w:val="28"/>
                <w:szCs w:val="28"/>
                <w:lang w:eastAsia="sv-SE"/>
              </w:rPr>
              <w:t>sju</w:t>
            </w:r>
          </w:p>
        </w:tc>
      </w:tr>
      <w:tr w:rsidR="001E7B18" w:rsidRPr="002F618A" w14:paraId="71F6EFA6" w14:textId="77777777" w:rsidTr="005B5AEA">
        <w:tc>
          <w:tcPr>
            <w:tcW w:w="861" w:type="pct"/>
          </w:tcPr>
          <w:p w14:paraId="34AD1E67" w14:textId="77777777" w:rsidR="001E7B18" w:rsidRPr="00837D38" w:rsidRDefault="001E7B18" w:rsidP="001E7B18">
            <w:pPr>
              <w:spacing w:line="276" w:lineRule="auto"/>
              <w:rPr>
                <w:rFonts w:ascii="Source Sans Pro" w:eastAsia="Times New Roman" w:hAnsi="Source Sans Pro"/>
                <w:sz w:val="28"/>
                <w:szCs w:val="28"/>
                <w:lang w:eastAsia="sv-SE"/>
              </w:rPr>
            </w:pPr>
            <w:r w:rsidRPr="00837D38">
              <w:rPr>
                <w:rFonts w:ascii="Source Sans Pro" w:eastAsia="Times New Roman" w:hAnsi="Source Sans Pro"/>
                <w:sz w:val="28"/>
                <w:szCs w:val="28"/>
                <w:lang w:eastAsia="sv-SE"/>
              </w:rPr>
              <w:t>sjåare</w:t>
            </w:r>
          </w:p>
        </w:tc>
        <w:tc>
          <w:tcPr>
            <w:tcW w:w="861" w:type="pct"/>
          </w:tcPr>
          <w:p w14:paraId="70741627" w14:textId="77777777" w:rsidR="001E7B18" w:rsidRPr="00837D38" w:rsidRDefault="001E7B18" w:rsidP="001E7B18">
            <w:pPr>
              <w:spacing w:line="276" w:lineRule="auto"/>
              <w:rPr>
                <w:rFonts w:ascii="Source Sans Pro" w:eastAsia="Times New Roman" w:hAnsi="Source Sans Pro"/>
                <w:sz w:val="28"/>
                <w:szCs w:val="28"/>
                <w:lang w:eastAsia="sv-SE"/>
              </w:rPr>
            </w:pPr>
            <w:r w:rsidRPr="00837D38">
              <w:rPr>
                <w:rFonts w:ascii="Source Sans Pro" w:hAnsi="Source Sans Pro"/>
                <w:sz w:val="28"/>
                <w:szCs w:val="28"/>
              </w:rPr>
              <w:t>tur</w:t>
            </w:r>
          </w:p>
        </w:tc>
        <w:tc>
          <w:tcPr>
            <w:tcW w:w="861" w:type="pct"/>
          </w:tcPr>
          <w:p w14:paraId="3082D3F9"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läger</w:t>
            </w:r>
          </w:p>
        </w:tc>
        <w:tc>
          <w:tcPr>
            <w:tcW w:w="846" w:type="pct"/>
          </w:tcPr>
          <w:p w14:paraId="260AD066"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löga</w:t>
            </w:r>
          </w:p>
        </w:tc>
        <w:tc>
          <w:tcPr>
            <w:tcW w:w="787" w:type="pct"/>
          </w:tcPr>
          <w:p w14:paraId="07E9A3D6" w14:textId="77777777" w:rsidR="001E7B18" w:rsidRPr="00837D38" w:rsidRDefault="001E7B18" w:rsidP="001E7B18">
            <w:pPr>
              <w:spacing w:line="276" w:lineRule="auto"/>
              <w:rPr>
                <w:rFonts w:ascii="Source Sans Pro" w:eastAsia="Times New Roman" w:hAnsi="Source Sans Pro"/>
                <w:sz w:val="28"/>
                <w:szCs w:val="28"/>
                <w:lang w:eastAsia="sv-SE"/>
              </w:rPr>
            </w:pPr>
            <w:r w:rsidRPr="00837D38">
              <w:rPr>
                <w:rFonts w:ascii="Source Sans Pro" w:eastAsia="Times New Roman" w:hAnsi="Source Sans Pro"/>
                <w:sz w:val="28"/>
                <w:szCs w:val="28"/>
                <w:lang w:eastAsia="sv-SE"/>
              </w:rPr>
              <w:t>sjuda</w:t>
            </w:r>
          </w:p>
        </w:tc>
        <w:tc>
          <w:tcPr>
            <w:tcW w:w="784" w:type="pct"/>
          </w:tcPr>
          <w:p w14:paraId="293F06DC" w14:textId="77777777" w:rsidR="001E7B18" w:rsidRPr="00837D38" w:rsidRDefault="001E7B18" w:rsidP="001E7B18">
            <w:pPr>
              <w:spacing w:line="276" w:lineRule="auto"/>
              <w:rPr>
                <w:rFonts w:ascii="Source Sans Pro" w:eastAsia="Times New Roman" w:hAnsi="Source Sans Pro"/>
                <w:sz w:val="28"/>
                <w:szCs w:val="28"/>
                <w:lang w:eastAsia="sv-SE"/>
              </w:rPr>
            </w:pPr>
            <w:r w:rsidRPr="00837D38">
              <w:rPr>
                <w:rFonts w:ascii="Source Sans Pro" w:eastAsia="Times New Roman" w:hAnsi="Source Sans Pro"/>
                <w:sz w:val="28"/>
                <w:szCs w:val="28"/>
                <w:lang w:eastAsia="sv-SE"/>
              </w:rPr>
              <w:t>cider</w:t>
            </w:r>
          </w:p>
        </w:tc>
      </w:tr>
      <w:tr w:rsidR="001E7B18" w:rsidRPr="002F618A" w14:paraId="46DC5DD7" w14:textId="77777777" w:rsidTr="005B5AEA">
        <w:tc>
          <w:tcPr>
            <w:tcW w:w="861" w:type="pct"/>
          </w:tcPr>
          <w:p w14:paraId="2954A952"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ceder</w:t>
            </w:r>
          </w:p>
        </w:tc>
        <w:tc>
          <w:tcPr>
            <w:tcW w:w="861" w:type="pct"/>
          </w:tcPr>
          <w:p w14:paraId="2FF06590"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rusar</w:t>
            </w:r>
          </w:p>
        </w:tc>
        <w:tc>
          <w:tcPr>
            <w:tcW w:w="861" w:type="pct"/>
          </w:tcPr>
          <w:p w14:paraId="347516B0"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öga</w:t>
            </w:r>
          </w:p>
        </w:tc>
        <w:tc>
          <w:tcPr>
            <w:tcW w:w="846" w:type="pct"/>
          </w:tcPr>
          <w:p w14:paraId="0AF41B75"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sjöar</w:t>
            </w:r>
          </w:p>
        </w:tc>
        <w:tc>
          <w:tcPr>
            <w:tcW w:w="787" w:type="pct"/>
          </w:tcPr>
          <w:p w14:paraId="51CE0FD9"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röse</w:t>
            </w:r>
          </w:p>
        </w:tc>
        <w:tc>
          <w:tcPr>
            <w:tcW w:w="784" w:type="pct"/>
          </w:tcPr>
          <w:p w14:paraId="6942E872"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tiger</w:t>
            </w:r>
          </w:p>
        </w:tc>
      </w:tr>
      <w:tr w:rsidR="001E7B18" w:rsidRPr="002F618A" w14:paraId="2916A423" w14:textId="77777777" w:rsidTr="005B5AEA">
        <w:tc>
          <w:tcPr>
            <w:tcW w:w="861" w:type="pct"/>
          </w:tcPr>
          <w:p w14:paraId="0F08E7B0"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öket</w:t>
            </w:r>
          </w:p>
        </w:tc>
        <w:tc>
          <w:tcPr>
            <w:tcW w:w="861" w:type="pct"/>
          </w:tcPr>
          <w:p w14:paraId="63ACF199"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cyber</w:t>
            </w:r>
          </w:p>
        </w:tc>
        <w:tc>
          <w:tcPr>
            <w:tcW w:w="861" w:type="pct"/>
          </w:tcPr>
          <w:p w14:paraId="7CBD704A"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buga</w:t>
            </w:r>
          </w:p>
        </w:tc>
        <w:tc>
          <w:tcPr>
            <w:tcW w:w="846" w:type="pct"/>
          </w:tcPr>
          <w:p w14:paraId="0A89D4CD"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lösa</w:t>
            </w:r>
          </w:p>
        </w:tc>
        <w:tc>
          <w:tcPr>
            <w:tcW w:w="787" w:type="pct"/>
          </w:tcPr>
          <w:p w14:paraId="64B570FF"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pös</w:t>
            </w:r>
          </w:p>
        </w:tc>
        <w:tc>
          <w:tcPr>
            <w:tcW w:w="784" w:type="pct"/>
          </w:tcPr>
          <w:p w14:paraId="1FBCCD24" w14:textId="77777777" w:rsidR="001E7B18" w:rsidRPr="00837D38" w:rsidDel="00FD7262"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jökel</w:t>
            </w:r>
          </w:p>
        </w:tc>
      </w:tr>
      <w:tr w:rsidR="001E7B18" w:rsidRPr="002F618A" w14:paraId="6BE474FB" w14:textId="77777777" w:rsidTr="005B5AEA">
        <w:tc>
          <w:tcPr>
            <w:tcW w:w="861" w:type="pct"/>
          </w:tcPr>
          <w:p w14:paraId="64A3A62F"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rötan</w:t>
            </w:r>
          </w:p>
        </w:tc>
        <w:tc>
          <w:tcPr>
            <w:tcW w:w="861" w:type="pct"/>
          </w:tcPr>
          <w:p w14:paraId="752B403F"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eastAsia="Times New Roman" w:hAnsi="Source Sans Pro"/>
                <w:sz w:val="28"/>
                <w:szCs w:val="28"/>
                <w:lang w:eastAsia="sv-SE"/>
              </w:rPr>
              <w:t>sjok</w:t>
            </w:r>
          </w:p>
        </w:tc>
        <w:tc>
          <w:tcPr>
            <w:tcW w:w="861" w:type="pct"/>
          </w:tcPr>
          <w:p w14:paraId="174CB5AA"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tör</w:t>
            </w:r>
          </w:p>
        </w:tc>
        <w:tc>
          <w:tcPr>
            <w:tcW w:w="846" w:type="pct"/>
          </w:tcPr>
          <w:p w14:paraId="74E1E923" w14:textId="77777777" w:rsidR="001E7B18" w:rsidRPr="00837D38" w:rsidRDefault="001E7B18" w:rsidP="001E7B18">
            <w:pPr>
              <w:spacing w:line="276" w:lineRule="auto"/>
              <w:rPr>
                <w:rFonts w:ascii="Source Sans Pro" w:eastAsia="Times New Roman" w:hAnsi="Source Sans Pro"/>
                <w:sz w:val="28"/>
                <w:szCs w:val="28"/>
                <w:lang w:eastAsia="sv-SE"/>
              </w:rPr>
            </w:pPr>
            <w:r w:rsidRPr="00837D38">
              <w:rPr>
                <w:rFonts w:ascii="Source Sans Pro" w:eastAsia="Times New Roman" w:hAnsi="Source Sans Pro"/>
                <w:sz w:val="28"/>
                <w:szCs w:val="28"/>
                <w:lang w:eastAsia="sv-SE"/>
              </w:rPr>
              <w:t>sjåpig</w:t>
            </w:r>
          </w:p>
        </w:tc>
        <w:tc>
          <w:tcPr>
            <w:tcW w:w="787" w:type="pct"/>
          </w:tcPr>
          <w:p w14:paraId="19B9CE44" w14:textId="77777777" w:rsidR="001E7B18" w:rsidRPr="00837D38" w:rsidRDefault="001E7B18" w:rsidP="001E7B18">
            <w:pPr>
              <w:pStyle w:val="Ingetavstnd"/>
              <w:spacing w:line="276" w:lineRule="auto"/>
              <w:rPr>
                <w:rFonts w:ascii="Source Sans Pro" w:hAnsi="Source Sans Pro"/>
                <w:sz w:val="28"/>
                <w:szCs w:val="28"/>
              </w:rPr>
            </w:pPr>
            <w:r w:rsidRPr="00837D38">
              <w:rPr>
                <w:rFonts w:ascii="Source Sans Pro" w:hAnsi="Source Sans Pro"/>
                <w:sz w:val="28"/>
                <w:szCs w:val="28"/>
              </w:rPr>
              <w:t>tär</w:t>
            </w:r>
          </w:p>
        </w:tc>
        <w:tc>
          <w:tcPr>
            <w:tcW w:w="784" w:type="pct"/>
          </w:tcPr>
          <w:p w14:paraId="082AC56C" w14:textId="77777777" w:rsidR="001E7B18" w:rsidRPr="00837D38" w:rsidRDefault="001E7B18" w:rsidP="001E7B18">
            <w:pPr>
              <w:spacing w:line="276" w:lineRule="auto"/>
              <w:rPr>
                <w:rFonts w:ascii="Source Sans Pro" w:eastAsia="Times New Roman" w:hAnsi="Source Sans Pro"/>
                <w:sz w:val="28"/>
                <w:szCs w:val="28"/>
                <w:lang w:eastAsia="sv-SE"/>
              </w:rPr>
            </w:pPr>
            <w:r w:rsidRPr="00837D38">
              <w:rPr>
                <w:rFonts w:ascii="Source Sans Pro" w:eastAsia="Times New Roman" w:hAnsi="Source Sans Pro"/>
                <w:sz w:val="28"/>
                <w:szCs w:val="28"/>
                <w:lang w:eastAsia="sv-SE"/>
              </w:rPr>
              <w:t>sjukdom</w:t>
            </w:r>
          </w:p>
        </w:tc>
      </w:tr>
    </w:tbl>
    <w:p w14:paraId="3668BC97" w14:textId="77777777" w:rsidR="000D382D" w:rsidRDefault="000D382D" w:rsidP="007369CA">
      <w:pPr>
        <w:rPr>
          <w:color w:val="C00000"/>
        </w:rPr>
      </w:pPr>
    </w:p>
    <w:p w14:paraId="00C30A98" w14:textId="77777777" w:rsidR="00C448B3" w:rsidRDefault="00C448B3" w:rsidP="007369CA">
      <w:pPr>
        <w:rPr>
          <w:color w:val="C00000"/>
        </w:rPr>
      </w:pPr>
    </w:p>
    <w:p w14:paraId="6B17CCFC" w14:textId="77777777" w:rsidR="000D382D" w:rsidRPr="001E7B18" w:rsidRDefault="001E7B18" w:rsidP="00363ABC">
      <w:pPr>
        <w:pStyle w:val="Automatisering"/>
        <w:numPr>
          <w:ilvl w:val="0"/>
          <w:numId w:val="23"/>
        </w:numPr>
      </w:pPr>
      <w:r>
        <w:lastRenderedPageBreak/>
        <w:t>&lt;c&gt; är [s] före mjuk vokal, [k] före hård vokal.</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5B5AEA" w:rsidRPr="005B5AEA" w14:paraId="7559259F" w14:textId="77777777" w:rsidTr="005B5AEA">
        <w:tc>
          <w:tcPr>
            <w:tcW w:w="833" w:type="pct"/>
          </w:tcPr>
          <w:p w14:paraId="0B1FE17A"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ci</w:t>
            </w:r>
            <w:r w:rsidRPr="00837D38">
              <w:rPr>
                <w:rFonts w:ascii="Source Sans Pro" w:hAnsi="Source Sans Pro"/>
                <w:sz w:val="28"/>
                <w:szCs w:val="28"/>
              </w:rPr>
              <w:t>der</w:t>
            </w:r>
          </w:p>
        </w:tc>
        <w:tc>
          <w:tcPr>
            <w:tcW w:w="833" w:type="pct"/>
          </w:tcPr>
          <w:p w14:paraId="6119B772"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ce</w:t>
            </w:r>
            <w:r w:rsidRPr="00837D38">
              <w:rPr>
                <w:rFonts w:ascii="Source Sans Pro" w:hAnsi="Source Sans Pro"/>
                <w:sz w:val="28"/>
                <w:szCs w:val="28"/>
              </w:rPr>
              <w:t>der</w:t>
            </w:r>
          </w:p>
        </w:tc>
        <w:tc>
          <w:tcPr>
            <w:tcW w:w="833" w:type="pct"/>
          </w:tcPr>
          <w:p w14:paraId="329F7E1C"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cy</w:t>
            </w:r>
            <w:r w:rsidRPr="00837D38">
              <w:rPr>
                <w:rFonts w:ascii="Source Sans Pro" w:hAnsi="Source Sans Pro"/>
                <w:sz w:val="28"/>
                <w:szCs w:val="28"/>
              </w:rPr>
              <w:t>ber</w:t>
            </w:r>
          </w:p>
        </w:tc>
        <w:tc>
          <w:tcPr>
            <w:tcW w:w="833" w:type="pct"/>
          </w:tcPr>
          <w:p w14:paraId="2BB5CF04" w14:textId="77777777" w:rsidR="005B5AEA" w:rsidRPr="00837D38" w:rsidRDefault="005B5AEA" w:rsidP="005B5AEA">
            <w:pPr>
              <w:pStyle w:val="Ingetavstnd"/>
              <w:spacing w:line="276" w:lineRule="auto"/>
              <w:rPr>
                <w:rFonts w:ascii="Source Sans Pro" w:hAnsi="Source Sans Pro"/>
                <w:sz w:val="28"/>
                <w:szCs w:val="28"/>
              </w:rPr>
            </w:pPr>
            <w:proofErr w:type="spellStart"/>
            <w:r w:rsidRPr="00837D38">
              <w:rPr>
                <w:rFonts w:ascii="Source Sans Pro" w:hAnsi="Source Sans Pro"/>
                <w:color w:val="EE0000"/>
                <w:sz w:val="28"/>
                <w:szCs w:val="28"/>
              </w:rPr>
              <w:t>co</w:t>
            </w:r>
            <w:r w:rsidRPr="00837D38">
              <w:rPr>
                <w:rFonts w:ascii="Source Sans Pro" w:hAnsi="Source Sans Pro"/>
                <w:sz w:val="28"/>
                <w:szCs w:val="28"/>
              </w:rPr>
              <w:t>op</w:t>
            </w:r>
            <w:proofErr w:type="spellEnd"/>
          </w:p>
        </w:tc>
        <w:tc>
          <w:tcPr>
            <w:tcW w:w="833" w:type="pct"/>
          </w:tcPr>
          <w:p w14:paraId="78D393EE" w14:textId="77777777" w:rsidR="005B5AEA" w:rsidRPr="00837D38" w:rsidRDefault="005B5AEA" w:rsidP="005B5AEA">
            <w:pPr>
              <w:pStyle w:val="Ingetavstnd"/>
              <w:spacing w:line="276" w:lineRule="auto"/>
              <w:rPr>
                <w:rFonts w:ascii="Source Sans Pro" w:hAnsi="Source Sans Pro"/>
                <w:sz w:val="28"/>
                <w:szCs w:val="28"/>
              </w:rPr>
            </w:pPr>
            <w:proofErr w:type="spellStart"/>
            <w:r w:rsidRPr="00837D38">
              <w:rPr>
                <w:rFonts w:ascii="Source Sans Pro" w:hAnsi="Source Sans Pro"/>
                <w:color w:val="EE0000"/>
                <w:sz w:val="28"/>
                <w:szCs w:val="28"/>
              </w:rPr>
              <w:t>ca</w:t>
            </w:r>
            <w:r w:rsidRPr="00837D38">
              <w:rPr>
                <w:rFonts w:ascii="Source Sans Pro" w:hAnsi="Source Sans Pro"/>
                <w:sz w:val="28"/>
                <w:szCs w:val="28"/>
              </w:rPr>
              <w:t>va</w:t>
            </w:r>
            <w:proofErr w:type="spellEnd"/>
          </w:p>
        </w:tc>
        <w:tc>
          <w:tcPr>
            <w:tcW w:w="833" w:type="pct"/>
          </w:tcPr>
          <w:p w14:paraId="67DF1C9A"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EE0000"/>
                <w:sz w:val="28"/>
                <w:szCs w:val="28"/>
              </w:rPr>
              <w:t>co</w:t>
            </w:r>
            <w:r w:rsidRPr="00837D38">
              <w:rPr>
                <w:rFonts w:ascii="Source Sans Pro" w:hAnsi="Source Sans Pro"/>
                <w:sz w:val="28"/>
                <w:szCs w:val="28"/>
              </w:rPr>
              <w:t>da</w:t>
            </w:r>
          </w:p>
        </w:tc>
      </w:tr>
      <w:tr w:rsidR="005B5AEA" w:rsidRPr="005B5AEA" w14:paraId="5A949D35" w14:textId="77777777" w:rsidTr="005B5AEA">
        <w:tc>
          <w:tcPr>
            <w:tcW w:w="833" w:type="pct"/>
          </w:tcPr>
          <w:p w14:paraId="78053141" w14:textId="77777777" w:rsidR="005B5AEA" w:rsidRPr="00837D38" w:rsidRDefault="005B5AEA" w:rsidP="005B5AEA">
            <w:pPr>
              <w:pStyle w:val="Ingetavstnd"/>
              <w:spacing w:line="276" w:lineRule="auto"/>
              <w:rPr>
                <w:rFonts w:ascii="Source Sans Pro" w:hAnsi="Source Sans Pro"/>
                <w:sz w:val="28"/>
                <w:szCs w:val="28"/>
              </w:rPr>
            </w:pPr>
            <w:proofErr w:type="spellStart"/>
            <w:r w:rsidRPr="00837D38">
              <w:rPr>
                <w:rFonts w:ascii="Source Sans Pro" w:hAnsi="Source Sans Pro"/>
                <w:color w:val="EE0000"/>
                <w:sz w:val="28"/>
                <w:szCs w:val="28"/>
              </w:rPr>
              <w:t>co</w:t>
            </w:r>
            <w:r w:rsidRPr="00837D38">
              <w:rPr>
                <w:rFonts w:ascii="Source Sans Pro" w:hAnsi="Source Sans Pro"/>
                <w:sz w:val="28"/>
                <w:szCs w:val="28"/>
              </w:rPr>
              <w:t>op</w:t>
            </w:r>
            <w:proofErr w:type="spellEnd"/>
            <w:r w:rsidRPr="00837D38">
              <w:rPr>
                <w:rFonts w:ascii="Source Sans Pro" w:hAnsi="Source Sans Pro"/>
                <w:sz w:val="28"/>
                <w:szCs w:val="28"/>
              </w:rPr>
              <w:t xml:space="preserve"> </w:t>
            </w:r>
          </w:p>
        </w:tc>
        <w:tc>
          <w:tcPr>
            <w:tcW w:w="833" w:type="pct"/>
          </w:tcPr>
          <w:p w14:paraId="7A3F8B69"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EE0000"/>
                <w:sz w:val="28"/>
                <w:szCs w:val="28"/>
              </w:rPr>
              <w:t>co</w:t>
            </w:r>
            <w:r w:rsidRPr="00837D38">
              <w:rPr>
                <w:rFonts w:ascii="Source Sans Pro" w:hAnsi="Source Sans Pro"/>
                <w:sz w:val="28"/>
                <w:szCs w:val="28"/>
              </w:rPr>
              <w:t>ol</w:t>
            </w:r>
          </w:p>
        </w:tc>
        <w:tc>
          <w:tcPr>
            <w:tcW w:w="833" w:type="pct"/>
          </w:tcPr>
          <w:p w14:paraId="72D444A3" w14:textId="77777777" w:rsidR="005B5AEA" w:rsidRPr="00837D38" w:rsidRDefault="005B5AEA" w:rsidP="005B5AEA">
            <w:pPr>
              <w:pStyle w:val="Ingetavstnd"/>
              <w:spacing w:line="276" w:lineRule="auto"/>
              <w:rPr>
                <w:rFonts w:ascii="Source Sans Pro" w:hAnsi="Source Sans Pro"/>
                <w:sz w:val="28"/>
                <w:szCs w:val="28"/>
              </w:rPr>
            </w:pPr>
            <w:proofErr w:type="spellStart"/>
            <w:r w:rsidRPr="00837D38">
              <w:rPr>
                <w:rFonts w:ascii="Source Sans Pro" w:hAnsi="Source Sans Pro"/>
                <w:color w:val="EE0000"/>
                <w:sz w:val="28"/>
                <w:szCs w:val="28"/>
              </w:rPr>
              <w:t>ca</w:t>
            </w:r>
            <w:r w:rsidRPr="00837D38">
              <w:rPr>
                <w:rFonts w:ascii="Source Sans Pro" w:hAnsi="Source Sans Pro"/>
                <w:sz w:val="28"/>
                <w:szCs w:val="28"/>
              </w:rPr>
              <w:t>va</w:t>
            </w:r>
            <w:proofErr w:type="spellEnd"/>
          </w:p>
        </w:tc>
        <w:tc>
          <w:tcPr>
            <w:tcW w:w="833" w:type="pct"/>
          </w:tcPr>
          <w:p w14:paraId="545A070B"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ci</w:t>
            </w:r>
            <w:r w:rsidRPr="00837D38">
              <w:rPr>
                <w:rFonts w:ascii="Source Sans Pro" w:hAnsi="Source Sans Pro"/>
                <w:sz w:val="28"/>
                <w:szCs w:val="28"/>
              </w:rPr>
              <w:t>der</w:t>
            </w:r>
          </w:p>
        </w:tc>
        <w:tc>
          <w:tcPr>
            <w:tcW w:w="833" w:type="pct"/>
          </w:tcPr>
          <w:p w14:paraId="1CCD0525"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EE0000"/>
                <w:sz w:val="28"/>
                <w:szCs w:val="28"/>
              </w:rPr>
              <w:t>co</w:t>
            </w:r>
            <w:r w:rsidRPr="00837D38">
              <w:rPr>
                <w:rFonts w:ascii="Source Sans Pro" w:hAnsi="Source Sans Pro"/>
                <w:sz w:val="28"/>
                <w:szCs w:val="28"/>
              </w:rPr>
              <w:t xml:space="preserve">da </w:t>
            </w:r>
          </w:p>
        </w:tc>
        <w:tc>
          <w:tcPr>
            <w:tcW w:w="833" w:type="pct"/>
          </w:tcPr>
          <w:p w14:paraId="004B0F3F"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cy</w:t>
            </w:r>
            <w:r w:rsidRPr="00837D38">
              <w:rPr>
                <w:rFonts w:ascii="Source Sans Pro" w:hAnsi="Source Sans Pro"/>
                <w:sz w:val="28"/>
                <w:szCs w:val="28"/>
              </w:rPr>
              <w:t>ber</w:t>
            </w:r>
          </w:p>
        </w:tc>
      </w:tr>
      <w:tr w:rsidR="005B5AEA" w:rsidRPr="005B5AEA" w14:paraId="49E47258" w14:textId="77777777" w:rsidTr="005B5AEA">
        <w:tc>
          <w:tcPr>
            <w:tcW w:w="833" w:type="pct"/>
          </w:tcPr>
          <w:p w14:paraId="125FD260"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ce</w:t>
            </w:r>
            <w:r w:rsidRPr="00837D38">
              <w:rPr>
                <w:rFonts w:ascii="Source Sans Pro" w:hAnsi="Source Sans Pro"/>
                <w:sz w:val="28"/>
                <w:szCs w:val="28"/>
              </w:rPr>
              <w:t>der</w:t>
            </w:r>
          </w:p>
        </w:tc>
        <w:tc>
          <w:tcPr>
            <w:tcW w:w="833" w:type="pct"/>
          </w:tcPr>
          <w:p w14:paraId="01165FC1" w14:textId="77777777" w:rsidR="005B5AEA" w:rsidRPr="00837D38" w:rsidRDefault="005B5AEA" w:rsidP="005B5AEA">
            <w:pPr>
              <w:pStyle w:val="Ingetavstnd"/>
              <w:spacing w:line="276" w:lineRule="auto"/>
              <w:rPr>
                <w:rFonts w:ascii="Source Sans Pro" w:hAnsi="Source Sans Pro"/>
                <w:sz w:val="28"/>
                <w:szCs w:val="28"/>
              </w:rPr>
            </w:pPr>
            <w:proofErr w:type="spellStart"/>
            <w:r w:rsidRPr="00837D38">
              <w:rPr>
                <w:rFonts w:ascii="Source Sans Pro" w:hAnsi="Source Sans Pro"/>
                <w:color w:val="EE0000"/>
                <w:sz w:val="28"/>
                <w:szCs w:val="28"/>
              </w:rPr>
              <w:t>ca</w:t>
            </w:r>
            <w:r w:rsidRPr="00837D38">
              <w:rPr>
                <w:rFonts w:ascii="Source Sans Pro" w:hAnsi="Source Sans Pro"/>
                <w:sz w:val="28"/>
                <w:szCs w:val="28"/>
              </w:rPr>
              <w:t>va</w:t>
            </w:r>
            <w:proofErr w:type="spellEnd"/>
          </w:p>
        </w:tc>
        <w:tc>
          <w:tcPr>
            <w:tcW w:w="833" w:type="pct"/>
          </w:tcPr>
          <w:p w14:paraId="52642F67"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EE0000"/>
                <w:sz w:val="28"/>
                <w:szCs w:val="28"/>
              </w:rPr>
              <w:t>co</w:t>
            </w:r>
            <w:r w:rsidRPr="00837D38">
              <w:rPr>
                <w:rFonts w:ascii="Source Sans Pro" w:hAnsi="Source Sans Pro"/>
                <w:sz w:val="28"/>
                <w:szCs w:val="28"/>
              </w:rPr>
              <w:t>da</w:t>
            </w:r>
          </w:p>
        </w:tc>
        <w:tc>
          <w:tcPr>
            <w:tcW w:w="833" w:type="pct"/>
          </w:tcPr>
          <w:p w14:paraId="687B5669"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sz w:val="28"/>
                <w:szCs w:val="28"/>
              </w:rPr>
              <w:t>sila</w:t>
            </w:r>
          </w:p>
        </w:tc>
        <w:tc>
          <w:tcPr>
            <w:tcW w:w="833" w:type="pct"/>
          </w:tcPr>
          <w:p w14:paraId="5EAEF733" w14:textId="77777777" w:rsidR="005B5AEA" w:rsidRPr="00837D38" w:rsidRDefault="005B5AEA" w:rsidP="005B5AEA">
            <w:pPr>
              <w:pStyle w:val="Ingetavstnd"/>
              <w:spacing w:line="276" w:lineRule="auto"/>
              <w:rPr>
                <w:rFonts w:ascii="Source Sans Pro" w:hAnsi="Source Sans Pro"/>
                <w:sz w:val="28"/>
                <w:szCs w:val="28"/>
              </w:rPr>
            </w:pPr>
            <w:proofErr w:type="spellStart"/>
            <w:r w:rsidRPr="00837D38">
              <w:rPr>
                <w:rFonts w:ascii="Source Sans Pro" w:hAnsi="Source Sans Pro"/>
                <w:color w:val="EE0000"/>
                <w:sz w:val="28"/>
                <w:szCs w:val="28"/>
              </w:rPr>
              <w:t>co</w:t>
            </w:r>
            <w:r w:rsidRPr="00837D38">
              <w:rPr>
                <w:rFonts w:ascii="Source Sans Pro" w:hAnsi="Source Sans Pro"/>
                <w:sz w:val="28"/>
                <w:szCs w:val="28"/>
              </w:rPr>
              <w:t>op</w:t>
            </w:r>
            <w:proofErr w:type="spellEnd"/>
          </w:p>
        </w:tc>
        <w:tc>
          <w:tcPr>
            <w:tcW w:w="833" w:type="pct"/>
          </w:tcPr>
          <w:p w14:paraId="794E3F6F"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ci</w:t>
            </w:r>
            <w:r w:rsidRPr="00837D38">
              <w:rPr>
                <w:rFonts w:ascii="Source Sans Pro" w:hAnsi="Source Sans Pro"/>
                <w:sz w:val="28"/>
                <w:szCs w:val="28"/>
              </w:rPr>
              <w:t>der</w:t>
            </w:r>
          </w:p>
        </w:tc>
      </w:tr>
      <w:tr w:rsidR="005B5AEA" w:rsidRPr="005B5AEA" w14:paraId="3CCB9E52" w14:textId="77777777" w:rsidTr="005B5AEA">
        <w:tc>
          <w:tcPr>
            <w:tcW w:w="833" w:type="pct"/>
          </w:tcPr>
          <w:p w14:paraId="5C037EE5"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EE0000"/>
                <w:sz w:val="28"/>
                <w:szCs w:val="28"/>
              </w:rPr>
              <w:t>co</w:t>
            </w:r>
            <w:r w:rsidRPr="00837D38">
              <w:rPr>
                <w:rFonts w:ascii="Source Sans Pro" w:hAnsi="Source Sans Pro"/>
                <w:sz w:val="28"/>
                <w:szCs w:val="28"/>
              </w:rPr>
              <w:t>ol</w:t>
            </w:r>
          </w:p>
        </w:tc>
        <w:tc>
          <w:tcPr>
            <w:tcW w:w="833" w:type="pct"/>
          </w:tcPr>
          <w:p w14:paraId="0D280ABC"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ci</w:t>
            </w:r>
            <w:r w:rsidRPr="00837D38">
              <w:rPr>
                <w:rFonts w:ascii="Source Sans Pro" w:hAnsi="Source Sans Pro"/>
                <w:sz w:val="28"/>
                <w:szCs w:val="28"/>
              </w:rPr>
              <w:t>der</w:t>
            </w:r>
          </w:p>
        </w:tc>
        <w:tc>
          <w:tcPr>
            <w:tcW w:w="833" w:type="pct"/>
          </w:tcPr>
          <w:p w14:paraId="54308538"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EE0000"/>
                <w:sz w:val="28"/>
                <w:szCs w:val="28"/>
              </w:rPr>
              <w:t>co</w:t>
            </w:r>
            <w:r w:rsidRPr="00837D38">
              <w:rPr>
                <w:rFonts w:ascii="Source Sans Pro" w:hAnsi="Source Sans Pro"/>
                <w:sz w:val="28"/>
                <w:szCs w:val="28"/>
              </w:rPr>
              <w:t>ol</w:t>
            </w:r>
          </w:p>
        </w:tc>
        <w:tc>
          <w:tcPr>
            <w:tcW w:w="833" w:type="pct"/>
          </w:tcPr>
          <w:p w14:paraId="647394A7"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ce</w:t>
            </w:r>
            <w:r w:rsidRPr="00837D38">
              <w:rPr>
                <w:rFonts w:ascii="Source Sans Pro" w:hAnsi="Source Sans Pro"/>
                <w:sz w:val="28"/>
                <w:szCs w:val="28"/>
              </w:rPr>
              <w:t>der</w:t>
            </w:r>
          </w:p>
        </w:tc>
        <w:tc>
          <w:tcPr>
            <w:tcW w:w="833" w:type="pct"/>
          </w:tcPr>
          <w:p w14:paraId="411AA64E"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cy</w:t>
            </w:r>
            <w:r w:rsidRPr="00837D38">
              <w:rPr>
                <w:rFonts w:ascii="Source Sans Pro" w:hAnsi="Source Sans Pro"/>
                <w:sz w:val="28"/>
                <w:szCs w:val="28"/>
              </w:rPr>
              <w:t>ber</w:t>
            </w:r>
          </w:p>
        </w:tc>
        <w:tc>
          <w:tcPr>
            <w:tcW w:w="833" w:type="pct"/>
          </w:tcPr>
          <w:p w14:paraId="366ADDCC"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EE0000"/>
                <w:sz w:val="28"/>
                <w:szCs w:val="28"/>
              </w:rPr>
              <w:t>co</w:t>
            </w:r>
            <w:r w:rsidRPr="00837D38">
              <w:rPr>
                <w:rFonts w:ascii="Source Sans Pro" w:hAnsi="Source Sans Pro"/>
                <w:sz w:val="28"/>
                <w:szCs w:val="28"/>
              </w:rPr>
              <w:t>da</w:t>
            </w:r>
          </w:p>
        </w:tc>
      </w:tr>
      <w:tr w:rsidR="005B5AEA" w:rsidRPr="005B5AEA" w14:paraId="0B7F0391" w14:textId="77777777" w:rsidTr="005B5AEA">
        <w:tc>
          <w:tcPr>
            <w:tcW w:w="833" w:type="pct"/>
          </w:tcPr>
          <w:p w14:paraId="6A858701"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ce</w:t>
            </w:r>
            <w:r w:rsidRPr="00837D38">
              <w:rPr>
                <w:rFonts w:ascii="Source Sans Pro" w:hAnsi="Source Sans Pro"/>
                <w:sz w:val="28"/>
                <w:szCs w:val="28"/>
              </w:rPr>
              <w:t>der</w:t>
            </w:r>
          </w:p>
        </w:tc>
        <w:tc>
          <w:tcPr>
            <w:tcW w:w="833" w:type="pct"/>
          </w:tcPr>
          <w:p w14:paraId="1F991BB0" w14:textId="77777777" w:rsidR="005B5AEA" w:rsidRPr="00837D38" w:rsidRDefault="005B5AEA" w:rsidP="005B5AEA">
            <w:pPr>
              <w:pStyle w:val="Ingetavstnd"/>
              <w:spacing w:line="276" w:lineRule="auto"/>
              <w:rPr>
                <w:rFonts w:ascii="Source Sans Pro" w:hAnsi="Source Sans Pro"/>
                <w:sz w:val="28"/>
                <w:szCs w:val="28"/>
              </w:rPr>
            </w:pPr>
            <w:proofErr w:type="spellStart"/>
            <w:r w:rsidRPr="00837D38">
              <w:rPr>
                <w:rFonts w:ascii="Source Sans Pro" w:hAnsi="Source Sans Pro"/>
                <w:color w:val="EE0000"/>
                <w:sz w:val="28"/>
                <w:szCs w:val="28"/>
              </w:rPr>
              <w:t>co</w:t>
            </w:r>
            <w:r w:rsidRPr="00837D38">
              <w:rPr>
                <w:rFonts w:ascii="Source Sans Pro" w:hAnsi="Source Sans Pro"/>
                <w:sz w:val="28"/>
                <w:szCs w:val="28"/>
              </w:rPr>
              <w:t>op</w:t>
            </w:r>
            <w:proofErr w:type="spellEnd"/>
          </w:p>
        </w:tc>
        <w:tc>
          <w:tcPr>
            <w:tcW w:w="833" w:type="pct"/>
          </w:tcPr>
          <w:p w14:paraId="4FC7FF1C" w14:textId="77777777" w:rsidR="005B5AEA" w:rsidRPr="00837D38" w:rsidRDefault="005B5AEA" w:rsidP="005B5AEA">
            <w:pPr>
              <w:pStyle w:val="Ingetavstnd"/>
              <w:spacing w:line="276" w:lineRule="auto"/>
              <w:rPr>
                <w:rFonts w:ascii="Source Sans Pro" w:hAnsi="Source Sans Pro"/>
                <w:sz w:val="28"/>
                <w:szCs w:val="28"/>
              </w:rPr>
            </w:pPr>
            <w:proofErr w:type="spellStart"/>
            <w:r w:rsidRPr="00837D38">
              <w:rPr>
                <w:rFonts w:ascii="Source Sans Pro" w:hAnsi="Source Sans Pro"/>
                <w:color w:val="EE0000"/>
                <w:sz w:val="28"/>
                <w:szCs w:val="28"/>
              </w:rPr>
              <w:t>ca</w:t>
            </w:r>
            <w:r w:rsidRPr="00837D38">
              <w:rPr>
                <w:rFonts w:ascii="Source Sans Pro" w:hAnsi="Source Sans Pro"/>
                <w:sz w:val="28"/>
                <w:szCs w:val="28"/>
              </w:rPr>
              <w:t>va</w:t>
            </w:r>
            <w:proofErr w:type="spellEnd"/>
          </w:p>
        </w:tc>
        <w:tc>
          <w:tcPr>
            <w:tcW w:w="833" w:type="pct"/>
          </w:tcPr>
          <w:p w14:paraId="4692BCA6"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0070C0"/>
                <w:sz w:val="28"/>
                <w:szCs w:val="28"/>
              </w:rPr>
              <w:t>cy</w:t>
            </w:r>
            <w:r w:rsidRPr="00837D38">
              <w:rPr>
                <w:rFonts w:ascii="Source Sans Pro" w:hAnsi="Source Sans Pro"/>
                <w:sz w:val="28"/>
                <w:szCs w:val="28"/>
              </w:rPr>
              <w:t>ber</w:t>
            </w:r>
          </w:p>
        </w:tc>
        <w:tc>
          <w:tcPr>
            <w:tcW w:w="833" w:type="pct"/>
          </w:tcPr>
          <w:p w14:paraId="065C003A"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sz w:val="28"/>
                <w:szCs w:val="28"/>
              </w:rPr>
              <w:t>kula</w:t>
            </w:r>
          </w:p>
        </w:tc>
        <w:tc>
          <w:tcPr>
            <w:tcW w:w="833" w:type="pct"/>
          </w:tcPr>
          <w:p w14:paraId="12817555" w14:textId="77777777" w:rsidR="005B5AEA" w:rsidRPr="00837D38" w:rsidRDefault="005B5AEA" w:rsidP="005B5AEA">
            <w:pPr>
              <w:pStyle w:val="Ingetavstnd"/>
              <w:spacing w:line="276" w:lineRule="auto"/>
              <w:rPr>
                <w:rFonts w:ascii="Source Sans Pro" w:hAnsi="Source Sans Pro"/>
                <w:sz w:val="28"/>
                <w:szCs w:val="28"/>
              </w:rPr>
            </w:pPr>
            <w:r w:rsidRPr="00837D38">
              <w:rPr>
                <w:rFonts w:ascii="Source Sans Pro" w:hAnsi="Source Sans Pro"/>
                <w:color w:val="EE0000"/>
                <w:sz w:val="28"/>
                <w:szCs w:val="28"/>
              </w:rPr>
              <w:t>co</w:t>
            </w:r>
            <w:r w:rsidRPr="00837D38">
              <w:rPr>
                <w:rFonts w:ascii="Source Sans Pro" w:hAnsi="Source Sans Pro"/>
                <w:sz w:val="28"/>
                <w:szCs w:val="28"/>
              </w:rPr>
              <w:t>ol</w:t>
            </w:r>
          </w:p>
        </w:tc>
      </w:tr>
    </w:tbl>
    <w:p w14:paraId="22B8824E" w14:textId="77777777" w:rsidR="006877E5" w:rsidRDefault="006877E5" w:rsidP="007369CA">
      <w:pPr>
        <w:rPr>
          <w:color w:val="C00000"/>
        </w:rPr>
      </w:pPr>
    </w:p>
    <w:p w14:paraId="1B6BBFC2" w14:textId="77777777" w:rsidR="005B5AEA" w:rsidRDefault="005B5AEA" w:rsidP="00363ABC">
      <w:pPr>
        <w:pStyle w:val="Automatisering"/>
        <w:numPr>
          <w:ilvl w:val="0"/>
          <w:numId w:val="23"/>
        </w:numPr>
      </w:pPr>
      <w:r>
        <w:t>Läs småfraser</w:t>
      </w:r>
    </w:p>
    <w:p w14:paraId="0FA82BA7" w14:textId="77777777" w:rsidR="009D5824" w:rsidRPr="00837D38" w:rsidRDefault="009D5824" w:rsidP="005E2A97">
      <w:pPr>
        <w:pStyle w:val="Ingetavstnd"/>
        <w:spacing w:line="276" w:lineRule="auto"/>
        <w:rPr>
          <w:rFonts w:ascii="Source Sans Pro" w:hAnsi="Source Sans Pro"/>
          <w:sz w:val="28"/>
          <w:szCs w:val="28"/>
        </w:rPr>
      </w:pPr>
      <w:r w:rsidRPr="00837D38">
        <w:rPr>
          <w:rFonts w:ascii="Source Sans Pro" w:hAnsi="Source Sans Pro"/>
          <w:sz w:val="28"/>
          <w:szCs w:val="28"/>
        </w:rPr>
        <w:t xml:space="preserve">en </w:t>
      </w:r>
      <w:r w:rsidR="005B5AEA" w:rsidRPr="00837D38">
        <w:rPr>
          <w:rFonts w:ascii="Source Sans Pro" w:hAnsi="Source Sans Pro"/>
          <w:sz w:val="28"/>
          <w:szCs w:val="28"/>
        </w:rPr>
        <w:t xml:space="preserve">cider och </w:t>
      </w:r>
      <w:r w:rsidRPr="00837D38">
        <w:rPr>
          <w:rFonts w:ascii="Source Sans Pro" w:hAnsi="Source Sans Pro"/>
          <w:sz w:val="28"/>
          <w:szCs w:val="28"/>
        </w:rPr>
        <w:t xml:space="preserve">en </w:t>
      </w:r>
      <w:r w:rsidR="005B5AEA" w:rsidRPr="00837D38">
        <w:rPr>
          <w:rFonts w:ascii="Source Sans Pro" w:hAnsi="Source Sans Pro"/>
          <w:sz w:val="28"/>
          <w:szCs w:val="28"/>
        </w:rPr>
        <w:t>soda</w:t>
      </w:r>
      <w:r w:rsidR="005B5AEA" w:rsidRPr="00837D38">
        <w:rPr>
          <w:rFonts w:ascii="Source Sans Pro" w:hAnsi="Source Sans Pro"/>
          <w:sz w:val="28"/>
          <w:szCs w:val="28"/>
        </w:rPr>
        <w:tab/>
        <w:t xml:space="preserve">ösa i </w:t>
      </w:r>
      <w:r w:rsidRPr="00837D38">
        <w:rPr>
          <w:rFonts w:ascii="Source Sans Pro" w:hAnsi="Source Sans Pro"/>
          <w:sz w:val="28"/>
          <w:szCs w:val="28"/>
        </w:rPr>
        <w:t xml:space="preserve">en </w:t>
      </w:r>
      <w:r w:rsidR="005B5AEA" w:rsidRPr="00837D38">
        <w:rPr>
          <w:rFonts w:ascii="Source Sans Pro" w:hAnsi="Source Sans Pro"/>
          <w:sz w:val="28"/>
          <w:szCs w:val="28"/>
        </w:rPr>
        <w:t>sjö</w:t>
      </w:r>
      <w:r w:rsidR="005B5AEA" w:rsidRPr="00837D38">
        <w:rPr>
          <w:rFonts w:ascii="Source Sans Pro" w:hAnsi="Source Sans Pro"/>
          <w:sz w:val="28"/>
          <w:szCs w:val="28"/>
        </w:rPr>
        <w:tab/>
        <w:t>sjuda utan pös</w:t>
      </w:r>
    </w:p>
    <w:p w14:paraId="419F65A8" w14:textId="77777777" w:rsidR="009D5824" w:rsidRPr="00837D38" w:rsidRDefault="005B5AEA" w:rsidP="005E2A97">
      <w:pPr>
        <w:pStyle w:val="Ingetavstnd"/>
        <w:spacing w:line="276" w:lineRule="auto"/>
        <w:rPr>
          <w:rFonts w:ascii="Source Sans Pro" w:hAnsi="Source Sans Pro"/>
          <w:sz w:val="28"/>
          <w:szCs w:val="28"/>
        </w:rPr>
      </w:pPr>
      <w:r w:rsidRPr="00837D38">
        <w:rPr>
          <w:rFonts w:ascii="Source Sans Pro" w:hAnsi="Source Sans Pro"/>
          <w:sz w:val="28"/>
          <w:szCs w:val="28"/>
        </w:rPr>
        <w:t>öka i en öken</w:t>
      </w:r>
      <w:r w:rsidR="009D5824" w:rsidRPr="00837D38">
        <w:rPr>
          <w:rFonts w:ascii="Source Sans Pro" w:hAnsi="Source Sans Pro"/>
          <w:sz w:val="28"/>
          <w:szCs w:val="28"/>
        </w:rPr>
        <w:tab/>
      </w:r>
      <w:r w:rsidRPr="00837D38">
        <w:rPr>
          <w:rFonts w:ascii="Source Sans Pro" w:hAnsi="Source Sans Pro"/>
          <w:sz w:val="28"/>
          <w:szCs w:val="28"/>
        </w:rPr>
        <w:t>sju sjåpiga sjåare och sju sjuka sjöar</w:t>
      </w:r>
    </w:p>
    <w:p w14:paraId="1B0BBC85" w14:textId="77777777" w:rsidR="005B5AEA" w:rsidRPr="00837D38" w:rsidRDefault="005B5AEA" w:rsidP="005E2A97">
      <w:pPr>
        <w:pStyle w:val="Ingetavstnd"/>
        <w:spacing w:line="276" w:lineRule="auto"/>
        <w:rPr>
          <w:rFonts w:ascii="Source Sans Pro" w:hAnsi="Source Sans Pro"/>
          <w:sz w:val="28"/>
          <w:szCs w:val="28"/>
        </w:rPr>
      </w:pPr>
      <w:r w:rsidRPr="00837D38">
        <w:rPr>
          <w:rFonts w:ascii="Source Sans Pro" w:hAnsi="Source Sans Pro"/>
          <w:sz w:val="28"/>
          <w:szCs w:val="28"/>
        </w:rPr>
        <w:t>c</w:t>
      </w:r>
      <w:r w:rsidR="009D5824" w:rsidRPr="00837D38">
        <w:rPr>
          <w:rFonts w:ascii="Source Sans Pro" w:hAnsi="Source Sans Pro"/>
          <w:sz w:val="28"/>
          <w:szCs w:val="28"/>
        </w:rPr>
        <w:t>ed</w:t>
      </w:r>
      <w:r w:rsidRPr="00837D38">
        <w:rPr>
          <w:rFonts w:ascii="Source Sans Pro" w:hAnsi="Source Sans Pro"/>
          <w:sz w:val="28"/>
          <w:szCs w:val="28"/>
        </w:rPr>
        <w:t xml:space="preserve">er och </w:t>
      </w:r>
      <w:r w:rsidR="009D5824" w:rsidRPr="00837D38">
        <w:rPr>
          <w:rFonts w:ascii="Source Sans Pro" w:hAnsi="Source Sans Pro"/>
          <w:sz w:val="28"/>
          <w:szCs w:val="28"/>
        </w:rPr>
        <w:t>häger</w:t>
      </w:r>
      <w:r w:rsidR="009D5824" w:rsidRPr="00837D38">
        <w:rPr>
          <w:rFonts w:ascii="Source Sans Pro" w:hAnsi="Source Sans Pro"/>
          <w:sz w:val="28"/>
          <w:szCs w:val="28"/>
        </w:rPr>
        <w:tab/>
      </w:r>
      <w:r w:rsidRPr="00837D38">
        <w:rPr>
          <w:rFonts w:ascii="Source Sans Pro" w:hAnsi="Source Sans Pro"/>
          <w:sz w:val="28"/>
          <w:szCs w:val="28"/>
        </w:rPr>
        <w:t>coola läger och röda sjalar</w:t>
      </w:r>
    </w:p>
    <w:p w14:paraId="2C4BEFAB" w14:textId="77777777" w:rsidR="00A57937" w:rsidRDefault="00A57937">
      <w:pPr>
        <w:rPr>
          <w:color w:val="C00000"/>
        </w:rPr>
      </w:pPr>
      <w:r>
        <w:rPr>
          <w:color w:val="C00000"/>
        </w:rPr>
        <w:br w:type="page"/>
      </w:r>
    </w:p>
    <w:p w14:paraId="7836332F" w14:textId="77777777" w:rsidR="004165A9" w:rsidRDefault="007D2C0F" w:rsidP="002604EE">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09440" behindDoc="0" locked="0" layoutInCell="1" allowOverlap="1" wp14:anchorId="1B494B22" wp14:editId="65D426B3">
                <wp:simplePos x="0" y="0"/>
                <wp:positionH relativeFrom="column">
                  <wp:posOffset>25400</wp:posOffset>
                </wp:positionH>
                <wp:positionV relativeFrom="paragraph">
                  <wp:posOffset>-534035</wp:posOffset>
                </wp:positionV>
                <wp:extent cx="1276350" cy="381000"/>
                <wp:effectExtent l="0" t="0" r="19050" b="12700"/>
                <wp:wrapNone/>
                <wp:docPr id="51853775"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61F1FE2"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94B22" id="_x0000_s1045" style="position:absolute;left:0;text-align:left;margin-left:2pt;margin-top:-42.05pt;width:100.5pt;height:3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" fillcolor="#ffddc4 [663]" strokecolor="#18190f [484]" strokeweight="1pt">
                <v:stroke joinstyle="miter"/>
                <v:textbox>
                  <w:txbxContent>
                    <w:p w14:paraId="361F1FE2"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4165A9" w:rsidRPr="00034108">
        <w:rPr>
          <w:noProof/>
          <w:shd w:val="clear" w:color="auto" w:fill="FFFFFF"/>
        </w:rPr>
        <w:drawing>
          <wp:inline distT="0" distB="0" distL="0" distR="0" wp14:anchorId="16DD8895" wp14:editId="4FBDA245">
            <wp:extent cx="1467004" cy="493044"/>
            <wp:effectExtent l="0" t="0" r="0" b="2540"/>
            <wp:docPr id="109289047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472086" name=""/>
                    <pic:cNvPicPr/>
                  </pic:nvPicPr>
                  <pic:blipFill rotWithShape="1">
                    <a:blip r:embed="rId18"/>
                    <a:srcRect t="13060" b="19723"/>
                    <a:stretch>
                      <a:fillRect/>
                    </a:stretch>
                  </pic:blipFill>
                  <pic:spPr bwMode="auto">
                    <a:xfrm>
                      <a:off x="0" y="0"/>
                      <a:ext cx="1545442" cy="519406"/>
                    </a:xfrm>
                    <a:prstGeom prst="rect">
                      <a:avLst/>
                    </a:prstGeom>
                    <a:ln>
                      <a:noFill/>
                    </a:ln>
                    <a:extLst>
                      <a:ext uri="{53640926-AAD7-44D8-BBD7-CCE9431645EC}">
                        <a14:shadowObscured xmlns:a14="http://schemas.microsoft.com/office/drawing/2010/main"/>
                      </a:ext>
                    </a:extLst>
                  </pic:spPr>
                </pic:pic>
              </a:graphicData>
            </a:graphic>
          </wp:inline>
        </w:drawing>
      </w:r>
    </w:p>
    <w:p w14:paraId="52567787" w14:textId="77777777" w:rsidR="004165A9" w:rsidRDefault="004165A9" w:rsidP="004165A9">
      <w:pPr>
        <w:pStyle w:val="Ingetavstnd"/>
        <w:jc w:val="center"/>
        <w:rPr>
          <w:rFonts w:ascii="Source Sans Pro" w:hAnsi="Source Sans Pro"/>
          <w:sz w:val="16"/>
          <w:szCs w:val="16"/>
          <w:shd w:val="clear" w:color="auto" w:fill="FFFFFF"/>
        </w:rPr>
      </w:pPr>
      <w:r w:rsidRPr="0077711F">
        <w:rPr>
          <w:rFonts w:ascii="Source Sans Pro" w:hAnsi="Source Sans Pro"/>
          <w:sz w:val="16"/>
          <w:szCs w:val="16"/>
          <w:shd w:val="clear" w:color="auto" w:fill="FFFFFF"/>
        </w:rPr>
        <w:t>(</w:t>
      </w:r>
      <w:proofErr w:type="spellStart"/>
      <w:r w:rsidRPr="0077711F">
        <w:rPr>
          <w:rFonts w:ascii="Source Sans Pro" w:hAnsi="Source Sans Pro"/>
          <w:sz w:val="16"/>
          <w:szCs w:val="16"/>
          <w:shd w:val="clear" w:color="auto" w:fill="FFFFFF"/>
        </w:rPr>
        <w:t>OpenClipart-Vectors</w:t>
      </w:r>
      <w:proofErr w:type="spellEnd"/>
      <w:r w:rsidRPr="0077711F">
        <w:rPr>
          <w:rFonts w:ascii="Source Sans Pro" w:hAnsi="Source Sans Pro"/>
          <w:sz w:val="16"/>
          <w:szCs w:val="16"/>
          <w:shd w:val="clear" w:color="auto" w:fill="FFFFFF"/>
        </w:rPr>
        <w:t xml:space="preserve">, </w:t>
      </w:r>
      <w:proofErr w:type="spellStart"/>
      <w:r w:rsidRPr="0077711F">
        <w:rPr>
          <w:rFonts w:ascii="Source Sans Pro" w:hAnsi="Source Sans Pro"/>
          <w:sz w:val="16"/>
          <w:szCs w:val="16"/>
          <w:shd w:val="clear" w:color="auto" w:fill="FFFFFF"/>
        </w:rPr>
        <w:t>Pixabay</w:t>
      </w:r>
      <w:proofErr w:type="spellEnd"/>
      <w:r w:rsidRPr="0077711F">
        <w:rPr>
          <w:rFonts w:ascii="Source Sans Pro" w:hAnsi="Source Sans Pro"/>
          <w:sz w:val="16"/>
          <w:szCs w:val="16"/>
          <w:shd w:val="clear" w:color="auto" w:fill="FFFFFF"/>
        </w:rPr>
        <w:t>)</w:t>
      </w:r>
    </w:p>
    <w:p w14:paraId="5A344DA2" w14:textId="77777777" w:rsidR="004165A9" w:rsidRPr="007A2B62" w:rsidRDefault="004165A9" w:rsidP="004165A9">
      <w:pPr>
        <w:pStyle w:val="Ingetavstnd"/>
        <w:jc w:val="center"/>
        <w:rPr>
          <w:rFonts w:ascii="Source Sans Pro" w:hAnsi="Source Sans Pro"/>
          <w:sz w:val="16"/>
          <w:szCs w:val="16"/>
          <w:shd w:val="clear" w:color="auto" w:fill="FFFFFF"/>
        </w:rPr>
      </w:pPr>
    </w:p>
    <w:p w14:paraId="32FC4040" w14:textId="77777777" w:rsidR="00FB6C76" w:rsidRDefault="00FB6C76" w:rsidP="00271E3A">
      <w:pPr>
        <w:pStyle w:val="Ingetavstnd"/>
        <w:tabs>
          <w:tab w:val="left" w:pos="1418"/>
          <w:tab w:val="left" w:pos="2857"/>
          <w:tab w:val="left" w:pos="4477"/>
          <w:tab w:val="left" w:pos="6068"/>
          <w:tab w:val="left" w:pos="7548"/>
        </w:tabs>
        <w:spacing w:line="480" w:lineRule="auto"/>
        <w:ind w:left="113"/>
        <w:rPr>
          <w:rFonts w:ascii="Source Sans Pro" w:hAnsi="Source Sans Pro"/>
          <w:sz w:val="28"/>
          <w:szCs w:val="28"/>
        </w:rPr>
      </w:pPr>
      <w:r>
        <w:rPr>
          <w:rFonts w:ascii="Source Sans Pro" w:hAnsi="Source Sans Pro"/>
          <w:sz w:val="28"/>
          <w:szCs w:val="28"/>
        </w:rPr>
        <w:tab/>
      </w:r>
      <w:r w:rsidR="004165A9" w:rsidRPr="00837D38">
        <w:rPr>
          <w:rFonts w:ascii="Source Sans Pro" w:hAnsi="Source Sans Pro"/>
          <w:sz w:val="28"/>
          <w:szCs w:val="28"/>
        </w:rPr>
        <w:t>Böda</w:t>
      </w:r>
      <w:r w:rsidR="004165A9" w:rsidRPr="00837D38">
        <w:rPr>
          <w:rFonts w:ascii="Source Sans Pro" w:hAnsi="Source Sans Pro"/>
          <w:sz w:val="28"/>
          <w:szCs w:val="28"/>
        </w:rPr>
        <w:tab/>
        <w:t>möta</w:t>
      </w:r>
      <w:r w:rsidR="004165A9" w:rsidRPr="00837D38">
        <w:rPr>
          <w:rFonts w:ascii="Source Sans Pro" w:hAnsi="Source Sans Pro"/>
          <w:sz w:val="28"/>
          <w:szCs w:val="28"/>
        </w:rPr>
        <w:tab/>
        <w:t>mutar</w:t>
      </w:r>
      <w:r w:rsidR="004165A9" w:rsidRPr="00837D38">
        <w:rPr>
          <w:rFonts w:ascii="Source Sans Pro" w:hAnsi="Source Sans Pro"/>
          <w:sz w:val="28"/>
          <w:szCs w:val="28"/>
        </w:rPr>
        <w:tab/>
        <w:t>hög</w:t>
      </w:r>
    </w:p>
    <w:p w14:paraId="23B33FA6" w14:textId="77777777" w:rsidR="00FB6C76" w:rsidRDefault="004165A9" w:rsidP="00271E3A">
      <w:pPr>
        <w:pStyle w:val="Ingetavstnd"/>
        <w:tabs>
          <w:tab w:val="left" w:pos="1418"/>
          <w:tab w:val="left" w:pos="2857"/>
          <w:tab w:val="left" w:pos="4477"/>
          <w:tab w:val="left" w:pos="6068"/>
          <w:tab w:val="left" w:pos="7548"/>
        </w:tabs>
        <w:spacing w:line="480" w:lineRule="auto"/>
        <w:ind w:left="113"/>
        <w:rPr>
          <w:rFonts w:ascii="Source Sans Pro" w:hAnsi="Source Sans Pro"/>
          <w:sz w:val="28"/>
          <w:szCs w:val="28"/>
        </w:rPr>
      </w:pPr>
      <w:r w:rsidRPr="00837D38">
        <w:rPr>
          <w:rFonts w:ascii="Source Sans Pro" w:hAnsi="Source Sans Pro"/>
          <w:sz w:val="28"/>
          <w:szCs w:val="28"/>
        </w:rPr>
        <w:tab/>
        <w:t>lödig</w:t>
      </w:r>
      <w:r w:rsidRPr="00837D38">
        <w:rPr>
          <w:rFonts w:ascii="Source Sans Pro" w:hAnsi="Source Sans Pro"/>
          <w:sz w:val="28"/>
          <w:szCs w:val="28"/>
        </w:rPr>
        <w:tab/>
        <w:t>tär</w:t>
      </w:r>
      <w:r w:rsidR="00FB6C76">
        <w:rPr>
          <w:rFonts w:ascii="Source Sans Pro" w:hAnsi="Source Sans Pro"/>
          <w:sz w:val="28"/>
          <w:szCs w:val="28"/>
        </w:rPr>
        <w:tab/>
      </w:r>
      <w:r w:rsidRPr="00837D38">
        <w:rPr>
          <w:rFonts w:ascii="Source Sans Pro" w:hAnsi="Source Sans Pro"/>
          <w:sz w:val="28"/>
          <w:szCs w:val="28"/>
        </w:rPr>
        <w:t>öva</w:t>
      </w:r>
      <w:r w:rsidRPr="00837D38">
        <w:rPr>
          <w:rFonts w:ascii="Source Sans Pro" w:hAnsi="Source Sans Pro"/>
          <w:sz w:val="28"/>
          <w:szCs w:val="28"/>
        </w:rPr>
        <w:tab/>
        <w:t>cider</w:t>
      </w:r>
    </w:p>
    <w:p w14:paraId="5F3EB699" w14:textId="6075D683" w:rsidR="004165A9" w:rsidRPr="00837D38" w:rsidRDefault="004165A9" w:rsidP="00271E3A">
      <w:pPr>
        <w:pStyle w:val="Ingetavstnd"/>
        <w:tabs>
          <w:tab w:val="left" w:pos="1418"/>
          <w:tab w:val="left" w:pos="2857"/>
          <w:tab w:val="left" w:pos="4477"/>
          <w:tab w:val="left" w:pos="6068"/>
          <w:tab w:val="left" w:pos="7548"/>
        </w:tabs>
        <w:spacing w:line="480" w:lineRule="auto"/>
        <w:ind w:left="113"/>
        <w:rPr>
          <w:rFonts w:ascii="Source Sans Pro" w:hAnsi="Source Sans Pro"/>
          <w:sz w:val="28"/>
          <w:szCs w:val="28"/>
        </w:rPr>
      </w:pPr>
      <w:r w:rsidRPr="00837D38">
        <w:rPr>
          <w:rFonts w:ascii="Source Sans Pro" w:hAnsi="Source Sans Pro"/>
          <w:sz w:val="28"/>
          <w:szCs w:val="28"/>
        </w:rPr>
        <w:tab/>
      </w:r>
      <w:proofErr w:type="gramStart"/>
      <w:r w:rsidRPr="00837D38">
        <w:rPr>
          <w:rFonts w:ascii="Source Sans Pro" w:hAnsi="Source Sans Pro"/>
          <w:sz w:val="28"/>
          <w:szCs w:val="28"/>
        </w:rPr>
        <w:t>ceder</w:t>
      </w:r>
      <w:r w:rsidRPr="00837D38">
        <w:rPr>
          <w:rFonts w:ascii="Source Sans Pro" w:hAnsi="Source Sans Pro"/>
          <w:sz w:val="28"/>
          <w:szCs w:val="28"/>
        </w:rPr>
        <w:tab/>
        <w:t>cyber</w:t>
      </w:r>
      <w:proofErr w:type="gramEnd"/>
      <w:r w:rsidRPr="00837D38">
        <w:rPr>
          <w:rFonts w:ascii="Source Sans Pro" w:hAnsi="Source Sans Pro"/>
          <w:sz w:val="28"/>
          <w:szCs w:val="28"/>
        </w:rPr>
        <w:tab/>
        <w:t>öken</w:t>
      </w:r>
      <w:r w:rsidRPr="00837D38">
        <w:rPr>
          <w:rFonts w:ascii="Source Sans Pro" w:hAnsi="Source Sans Pro"/>
          <w:sz w:val="28"/>
          <w:szCs w:val="28"/>
        </w:rPr>
        <w:tab/>
        <w:t>ösa</w:t>
      </w:r>
    </w:p>
    <w:p w14:paraId="1CF34B95" w14:textId="77777777" w:rsidR="00FB6C76" w:rsidRDefault="00FB6C76" w:rsidP="00271E3A">
      <w:pPr>
        <w:pStyle w:val="Ingetavstnd"/>
        <w:tabs>
          <w:tab w:val="left" w:pos="1418"/>
          <w:tab w:val="left" w:pos="2857"/>
          <w:tab w:val="left" w:pos="4477"/>
          <w:tab w:val="left" w:pos="6068"/>
          <w:tab w:val="left" w:pos="7548"/>
        </w:tabs>
        <w:spacing w:line="480" w:lineRule="auto"/>
        <w:ind w:left="113"/>
        <w:rPr>
          <w:rFonts w:ascii="Source Sans Pro" w:hAnsi="Source Sans Pro"/>
          <w:sz w:val="28"/>
          <w:szCs w:val="28"/>
        </w:rPr>
      </w:pPr>
      <w:r>
        <w:rPr>
          <w:rFonts w:ascii="Source Sans Pro" w:eastAsia="Times New Roman" w:hAnsi="Source Sans Pro"/>
          <w:sz w:val="28"/>
          <w:szCs w:val="28"/>
          <w:lang w:eastAsia="sv-SE"/>
        </w:rPr>
        <w:tab/>
      </w:r>
      <w:proofErr w:type="gramStart"/>
      <w:r w:rsidR="004165A9" w:rsidRPr="00837D38">
        <w:rPr>
          <w:rFonts w:ascii="Source Sans Pro" w:eastAsia="Times New Roman" w:hAnsi="Source Sans Pro"/>
          <w:sz w:val="28"/>
          <w:szCs w:val="28"/>
          <w:lang w:eastAsia="sv-SE"/>
        </w:rPr>
        <w:t>själ</w:t>
      </w:r>
      <w:r w:rsidR="004165A9" w:rsidRPr="00837D38">
        <w:rPr>
          <w:rFonts w:ascii="Source Sans Pro" w:eastAsia="Times New Roman" w:hAnsi="Source Sans Pro"/>
          <w:sz w:val="28"/>
          <w:szCs w:val="28"/>
          <w:lang w:eastAsia="sv-SE"/>
        </w:rPr>
        <w:tab/>
        <w:t>sjal</w:t>
      </w:r>
      <w:proofErr w:type="gramEnd"/>
      <w:r w:rsidR="004165A9" w:rsidRPr="00837D38">
        <w:rPr>
          <w:rFonts w:ascii="Source Sans Pro" w:eastAsia="Times New Roman" w:hAnsi="Source Sans Pro"/>
          <w:sz w:val="28"/>
          <w:szCs w:val="28"/>
          <w:lang w:eastAsia="sv-SE"/>
        </w:rPr>
        <w:tab/>
        <w:t>sjå</w:t>
      </w:r>
      <w:r w:rsidR="004165A9" w:rsidRPr="00837D38">
        <w:rPr>
          <w:rFonts w:ascii="Source Sans Pro" w:eastAsia="Times New Roman" w:hAnsi="Source Sans Pro"/>
          <w:sz w:val="28"/>
          <w:szCs w:val="28"/>
          <w:lang w:eastAsia="sv-SE"/>
        </w:rPr>
        <w:tab/>
      </w:r>
      <w:r w:rsidR="004165A9" w:rsidRPr="00837D38">
        <w:rPr>
          <w:rFonts w:ascii="Source Sans Pro" w:hAnsi="Source Sans Pro"/>
          <w:sz w:val="28"/>
          <w:szCs w:val="28"/>
        </w:rPr>
        <w:t>ögon</w:t>
      </w:r>
    </w:p>
    <w:p w14:paraId="44BE3653" w14:textId="77777777" w:rsidR="00FB6C76" w:rsidRDefault="004165A9" w:rsidP="00271E3A">
      <w:pPr>
        <w:pStyle w:val="Ingetavstnd"/>
        <w:tabs>
          <w:tab w:val="left" w:pos="1418"/>
          <w:tab w:val="left" w:pos="2857"/>
          <w:tab w:val="left" w:pos="4477"/>
          <w:tab w:val="left" w:pos="6068"/>
          <w:tab w:val="left" w:pos="7548"/>
        </w:tabs>
        <w:spacing w:line="480" w:lineRule="auto"/>
        <w:ind w:left="113"/>
        <w:rPr>
          <w:rFonts w:ascii="Source Sans Pro" w:eastAsia="Times New Roman" w:hAnsi="Source Sans Pro"/>
          <w:sz w:val="28"/>
          <w:szCs w:val="28"/>
          <w:lang w:eastAsia="sv-SE"/>
        </w:rPr>
      </w:pPr>
      <w:r w:rsidRPr="00837D38">
        <w:rPr>
          <w:rFonts w:ascii="Source Sans Pro" w:hAnsi="Source Sans Pro"/>
          <w:sz w:val="28"/>
          <w:szCs w:val="28"/>
        </w:rPr>
        <w:tab/>
        <w:t>äga</w:t>
      </w:r>
      <w:r w:rsidRPr="00837D38">
        <w:rPr>
          <w:rFonts w:ascii="Source Sans Pro" w:hAnsi="Source Sans Pro"/>
          <w:sz w:val="28"/>
          <w:szCs w:val="28"/>
        </w:rPr>
        <w:tab/>
        <w:t>utan</w:t>
      </w:r>
      <w:r w:rsidR="00FB6C76">
        <w:rPr>
          <w:rFonts w:ascii="Source Sans Pro" w:hAnsi="Source Sans Pro"/>
          <w:sz w:val="28"/>
          <w:szCs w:val="28"/>
        </w:rPr>
        <w:tab/>
      </w:r>
      <w:r w:rsidRPr="00837D38">
        <w:rPr>
          <w:rFonts w:ascii="Source Sans Pro" w:eastAsia="Times New Roman" w:hAnsi="Source Sans Pro"/>
          <w:sz w:val="28"/>
          <w:szCs w:val="28"/>
          <w:lang w:eastAsia="sv-SE"/>
        </w:rPr>
        <w:t>sjok</w:t>
      </w:r>
      <w:r w:rsidRPr="00837D38">
        <w:rPr>
          <w:rFonts w:ascii="Source Sans Pro" w:eastAsia="Times New Roman" w:hAnsi="Source Sans Pro"/>
          <w:sz w:val="28"/>
          <w:szCs w:val="28"/>
          <w:lang w:eastAsia="sv-SE"/>
        </w:rPr>
        <w:tab/>
        <w:t>sjuda</w:t>
      </w:r>
    </w:p>
    <w:p w14:paraId="27943723" w14:textId="1B23BAB3" w:rsidR="004165A9" w:rsidRPr="00FB6C76" w:rsidRDefault="004165A9" w:rsidP="00271E3A">
      <w:pPr>
        <w:pStyle w:val="Ingetavstnd"/>
        <w:tabs>
          <w:tab w:val="left" w:pos="1418"/>
          <w:tab w:val="left" w:pos="2857"/>
          <w:tab w:val="left" w:pos="4477"/>
          <w:tab w:val="left" w:pos="6068"/>
          <w:tab w:val="left" w:pos="7548"/>
        </w:tabs>
        <w:spacing w:line="480" w:lineRule="auto"/>
        <w:ind w:left="113"/>
        <w:rPr>
          <w:rFonts w:ascii="Source Sans Pro" w:hAnsi="Source Sans Pro"/>
          <w:sz w:val="28"/>
          <w:szCs w:val="28"/>
        </w:rPr>
      </w:pPr>
      <w:r w:rsidRPr="00837D38">
        <w:rPr>
          <w:rFonts w:ascii="Source Sans Pro" w:eastAsia="Times New Roman" w:hAnsi="Source Sans Pro"/>
          <w:sz w:val="28"/>
          <w:szCs w:val="28"/>
          <w:lang w:eastAsia="sv-SE"/>
        </w:rPr>
        <w:tab/>
      </w:r>
      <w:r w:rsidRPr="00837D38">
        <w:rPr>
          <w:rFonts w:ascii="Source Sans Pro" w:hAnsi="Source Sans Pro"/>
          <w:sz w:val="28"/>
          <w:szCs w:val="28"/>
        </w:rPr>
        <w:t>läger</w:t>
      </w:r>
      <w:r w:rsidRPr="00837D38" w:rsidDel="00FD7262">
        <w:rPr>
          <w:rFonts w:ascii="Source Sans Pro" w:hAnsi="Source Sans Pro"/>
          <w:sz w:val="28"/>
          <w:szCs w:val="28"/>
        </w:rPr>
        <w:tab/>
      </w:r>
      <w:r w:rsidRPr="00837D38">
        <w:rPr>
          <w:rFonts w:ascii="Source Sans Pro" w:hAnsi="Source Sans Pro"/>
          <w:sz w:val="28"/>
          <w:szCs w:val="28"/>
        </w:rPr>
        <w:t>löga</w:t>
      </w:r>
      <w:r w:rsidRPr="00837D38" w:rsidDel="00FD7262">
        <w:rPr>
          <w:rFonts w:ascii="Source Sans Pro" w:hAnsi="Source Sans Pro"/>
          <w:sz w:val="28"/>
          <w:szCs w:val="28"/>
        </w:rPr>
        <w:tab/>
      </w:r>
      <w:r w:rsidRPr="00837D38">
        <w:rPr>
          <w:rFonts w:ascii="Source Sans Pro" w:eastAsia="Times New Roman" w:hAnsi="Source Sans Pro"/>
          <w:sz w:val="28"/>
          <w:szCs w:val="28"/>
          <w:lang w:eastAsia="sv-SE"/>
        </w:rPr>
        <w:t>sjöar</w:t>
      </w:r>
      <w:r w:rsidRPr="00837D38">
        <w:rPr>
          <w:rFonts w:ascii="Source Sans Pro" w:eastAsia="Times New Roman" w:hAnsi="Source Sans Pro"/>
          <w:sz w:val="28"/>
          <w:szCs w:val="28"/>
          <w:lang w:eastAsia="sv-SE"/>
        </w:rPr>
        <w:tab/>
        <w:t>sjåare</w:t>
      </w:r>
    </w:p>
    <w:p w14:paraId="10002ED3" w14:textId="77777777" w:rsidR="00FB6C76" w:rsidRDefault="00FB6C76" w:rsidP="00271E3A">
      <w:pPr>
        <w:tabs>
          <w:tab w:val="left" w:pos="1418"/>
          <w:tab w:val="left" w:pos="2857"/>
          <w:tab w:val="left" w:pos="4477"/>
          <w:tab w:val="left" w:pos="6068"/>
          <w:tab w:val="left" w:pos="7548"/>
        </w:tabs>
        <w:spacing w:after="0" w:line="480" w:lineRule="auto"/>
        <w:ind w:left="113"/>
        <w:rPr>
          <w:rFonts w:ascii="Source Sans Pro" w:eastAsia="Times New Roman" w:hAnsi="Source Sans Pro"/>
          <w:sz w:val="28"/>
          <w:szCs w:val="28"/>
          <w:lang w:eastAsia="sv-SE"/>
        </w:rPr>
      </w:pPr>
      <w:r>
        <w:rPr>
          <w:rFonts w:ascii="Source Sans Pro" w:hAnsi="Source Sans Pro"/>
          <w:sz w:val="28"/>
          <w:szCs w:val="28"/>
        </w:rPr>
        <w:tab/>
      </w:r>
      <w:r w:rsidR="004165A9" w:rsidRPr="00837D38">
        <w:rPr>
          <w:rFonts w:ascii="Source Sans Pro" w:hAnsi="Source Sans Pro"/>
          <w:sz w:val="28"/>
          <w:szCs w:val="28"/>
        </w:rPr>
        <w:t>häger</w:t>
      </w:r>
      <w:r w:rsidR="004165A9" w:rsidRPr="00837D38">
        <w:rPr>
          <w:rFonts w:ascii="Source Sans Pro" w:hAnsi="Source Sans Pro"/>
          <w:sz w:val="28"/>
          <w:szCs w:val="28"/>
        </w:rPr>
        <w:tab/>
        <w:t>höger</w:t>
      </w:r>
      <w:r w:rsidR="004165A9" w:rsidRPr="00837D38">
        <w:rPr>
          <w:rFonts w:ascii="Source Sans Pro" w:hAnsi="Source Sans Pro"/>
          <w:sz w:val="28"/>
          <w:szCs w:val="28"/>
        </w:rPr>
        <w:tab/>
        <w:t>huga</w:t>
      </w:r>
      <w:r w:rsidR="004165A9" w:rsidRPr="00837D38">
        <w:rPr>
          <w:rFonts w:ascii="Source Sans Pro" w:hAnsi="Source Sans Pro"/>
          <w:sz w:val="28"/>
          <w:szCs w:val="28"/>
        </w:rPr>
        <w:tab/>
      </w:r>
      <w:r w:rsidR="004165A9" w:rsidRPr="00837D38">
        <w:rPr>
          <w:rFonts w:ascii="Source Sans Pro" w:eastAsia="Times New Roman" w:hAnsi="Source Sans Pro"/>
          <w:sz w:val="28"/>
          <w:szCs w:val="28"/>
          <w:lang w:eastAsia="sv-SE"/>
        </w:rPr>
        <w:t>sjö</w:t>
      </w:r>
    </w:p>
    <w:p w14:paraId="42F6D662" w14:textId="77777777" w:rsidR="00FB6C76" w:rsidRDefault="004165A9" w:rsidP="00271E3A">
      <w:pPr>
        <w:tabs>
          <w:tab w:val="left" w:pos="1418"/>
          <w:tab w:val="left" w:pos="2857"/>
          <w:tab w:val="left" w:pos="4477"/>
          <w:tab w:val="left" w:pos="6068"/>
          <w:tab w:val="left" w:pos="7548"/>
        </w:tabs>
        <w:spacing w:after="0" w:line="480" w:lineRule="auto"/>
        <w:ind w:left="113"/>
        <w:rPr>
          <w:rFonts w:ascii="Source Sans Pro" w:hAnsi="Source Sans Pro"/>
          <w:sz w:val="28"/>
          <w:szCs w:val="28"/>
        </w:rPr>
      </w:pPr>
      <w:r w:rsidRPr="00837D38">
        <w:rPr>
          <w:rFonts w:ascii="Source Sans Pro" w:eastAsia="Times New Roman" w:hAnsi="Source Sans Pro"/>
          <w:sz w:val="28"/>
          <w:szCs w:val="28"/>
          <w:lang w:eastAsia="sv-SE"/>
        </w:rPr>
        <w:tab/>
        <w:t>sju</w:t>
      </w:r>
      <w:r w:rsidRPr="00837D38">
        <w:rPr>
          <w:rFonts w:ascii="Source Sans Pro" w:eastAsia="Times New Roman" w:hAnsi="Source Sans Pro"/>
          <w:sz w:val="28"/>
          <w:szCs w:val="28"/>
          <w:lang w:eastAsia="sv-SE"/>
        </w:rPr>
        <w:tab/>
        <w:t>sjuk</w:t>
      </w:r>
      <w:r w:rsidR="00FB6C76">
        <w:rPr>
          <w:rFonts w:ascii="Source Sans Pro" w:eastAsia="Times New Roman" w:hAnsi="Source Sans Pro"/>
          <w:sz w:val="28"/>
          <w:szCs w:val="28"/>
          <w:lang w:eastAsia="sv-SE"/>
        </w:rPr>
        <w:tab/>
      </w:r>
      <w:r w:rsidRPr="00837D38">
        <w:rPr>
          <w:rFonts w:ascii="Source Sans Pro" w:hAnsi="Source Sans Pro"/>
          <w:sz w:val="28"/>
          <w:szCs w:val="28"/>
        </w:rPr>
        <w:t>rusar</w:t>
      </w:r>
      <w:r w:rsidRPr="00837D38">
        <w:rPr>
          <w:rFonts w:ascii="Source Sans Pro" w:hAnsi="Source Sans Pro"/>
          <w:sz w:val="28"/>
          <w:szCs w:val="28"/>
        </w:rPr>
        <w:tab/>
        <w:t>röse</w:t>
      </w:r>
    </w:p>
    <w:p w14:paraId="27D1F0AF" w14:textId="3793FA51" w:rsidR="004165A9" w:rsidRPr="00837D38" w:rsidRDefault="004165A9" w:rsidP="00271E3A">
      <w:pPr>
        <w:tabs>
          <w:tab w:val="left" w:pos="1418"/>
          <w:tab w:val="left" w:pos="2857"/>
          <w:tab w:val="left" w:pos="4477"/>
          <w:tab w:val="left" w:pos="6068"/>
          <w:tab w:val="left" w:pos="7548"/>
        </w:tabs>
        <w:spacing w:after="0" w:line="480" w:lineRule="auto"/>
        <w:ind w:left="113"/>
        <w:rPr>
          <w:rFonts w:ascii="Source Sans Pro" w:eastAsia="Times New Roman" w:hAnsi="Source Sans Pro"/>
          <w:sz w:val="28"/>
          <w:szCs w:val="28"/>
          <w:lang w:eastAsia="sv-SE"/>
        </w:rPr>
      </w:pPr>
      <w:r w:rsidRPr="00837D38">
        <w:rPr>
          <w:rFonts w:ascii="Source Sans Pro" w:hAnsi="Source Sans Pro"/>
          <w:sz w:val="28"/>
          <w:szCs w:val="28"/>
        </w:rPr>
        <w:tab/>
      </w:r>
      <w:proofErr w:type="gramStart"/>
      <w:r w:rsidRPr="00837D38">
        <w:rPr>
          <w:rFonts w:ascii="Source Sans Pro" w:hAnsi="Source Sans Pro"/>
          <w:sz w:val="28"/>
          <w:szCs w:val="28"/>
        </w:rPr>
        <w:t>öga</w:t>
      </w:r>
      <w:r w:rsidRPr="00837D38">
        <w:rPr>
          <w:rFonts w:ascii="Source Sans Pro" w:hAnsi="Source Sans Pro"/>
          <w:sz w:val="28"/>
          <w:szCs w:val="28"/>
        </w:rPr>
        <w:tab/>
        <w:t>cider</w:t>
      </w:r>
      <w:proofErr w:type="gramEnd"/>
      <w:r w:rsidRPr="00837D38" w:rsidDel="00FD7262">
        <w:rPr>
          <w:rFonts w:ascii="Source Sans Pro" w:hAnsi="Source Sans Pro"/>
          <w:sz w:val="28"/>
          <w:szCs w:val="28"/>
        </w:rPr>
        <w:tab/>
      </w:r>
      <w:r w:rsidRPr="00837D38">
        <w:rPr>
          <w:rFonts w:ascii="Source Sans Pro" w:hAnsi="Source Sans Pro"/>
          <w:sz w:val="28"/>
          <w:szCs w:val="28"/>
        </w:rPr>
        <w:t>tiger</w:t>
      </w:r>
      <w:r w:rsidRPr="00837D38" w:rsidDel="00FD7262">
        <w:rPr>
          <w:rFonts w:ascii="Source Sans Pro" w:hAnsi="Source Sans Pro"/>
          <w:sz w:val="28"/>
          <w:szCs w:val="28"/>
        </w:rPr>
        <w:tab/>
      </w:r>
      <w:r w:rsidRPr="00837D38">
        <w:rPr>
          <w:rFonts w:ascii="Source Sans Pro" w:hAnsi="Source Sans Pro"/>
          <w:sz w:val="28"/>
          <w:szCs w:val="28"/>
        </w:rPr>
        <w:t>ceder</w:t>
      </w:r>
    </w:p>
    <w:p w14:paraId="354A2B31" w14:textId="77777777" w:rsidR="00FB6C76" w:rsidRDefault="00FB6C76" w:rsidP="00271E3A">
      <w:pPr>
        <w:pStyle w:val="Ingetavstnd"/>
        <w:tabs>
          <w:tab w:val="left" w:pos="1418"/>
          <w:tab w:val="left" w:pos="2857"/>
          <w:tab w:val="left" w:pos="4477"/>
          <w:tab w:val="left" w:pos="6068"/>
          <w:tab w:val="left" w:pos="7548"/>
        </w:tabs>
        <w:spacing w:line="480" w:lineRule="auto"/>
        <w:ind w:left="113"/>
        <w:rPr>
          <w:rFonts w:ascii="Source Sans Pro" w:eastAsia="Times New Roman" w:hAnsi="Source Sans Pro"/>
          <w:sz w:val="28"/>
          <w:szCs w:val="28"/>
          <w:lang w:eastAsia="sv-SE"/>
        </w:rPr>
      </w:pPr>
      <w:r>
        <w:rPr>
          <w:rFonts w:ascii="Source Sans Pro" w:hAnsi="Source Sans Pro"/>
          <w:sz w:val="28"/>
          <w:szCs w:val="28"/>
        </w:rPr>
        <w:tab/>
      </w:r>
      <w:r w:rsidR="004165A9" w:rsidRPr="00837D38">
        <w:rPr>
          <w:rFonts w:ascii="Source Sans Pro" w:hAnsi="Source Sans Pro"/>
          <w:sz w:val="28"/>
          <w:szCs w:val="28"/>
        </w:rPr>
        <w:t>tur</w:t>
      </w:r>
      <w:r w:rsidR="004165A9" w:rsidRPr="00837D38">
        <w:rPr>
          <w:rFonts w:ascii="Source Sans Pro" w:hAnsi="Source Sans Pro"/>
          <w:sz w:val="28"/>
          <w:szCs w:val="28"/>
        </w:rPr>
        <w:tab/>
        <w:t>tär</w:t>
      </w:r>
      <w:r w:rsidR="004165A9" w:rsidRPr="00837D38">
        <w:rPr>
          <w:rFonts w:ascii="Source Sans Pro" w:hAnsi="Source Sans Pro"/>
          <w:sz w:val="28"/>
          <w:szCs w:val="28"/>
        </w:rPr>
        <w:tab/>
        <w:t>tör</w:t>
      </w:r>
      <w:r w:rsidR="004165A9" w:rsidRPr="00837D38">
        <w:rPr>
          <w:rFonts w:ascii="Source Sans Pro" w:hAnsi="Source Sans Pro"/>
          <w:sz w:val="28"/>
          <w:szCs w:val="28"/>
        </w:rPr>
        <w:tab/>
      </w:r>
      <w:r w:rsidR="004165A9" w:rsidRPr="00837D38">
        <w:rPr>
          <w:rFonts w:ascii="Source Sans Pro" w:eastAsia="Times New Roman" w:hAnsi="Source Sans Pro"/>
          <w:sz w:val="28"/>
          <w:szCs w:val="28"/>
          <w:lang w:eastAsia="sv-SE"/>
        </w:rPr>
        <w:t>sjåpig</w:t>
      </w:r>
    </w:p>
    <w:p w14:paraId="62F9358C" w14:textId="77777777" w:rsidR="00FB6C76" w:rsidRDefault="004165A9" w:rsidP="00271E3A">
      <w:pPr>
        <w:pStyle w:val="Ingetavstnd"/>
        <w:tabs>
          <w:tab w:val="left" w:pos="1418"/>
          <w:tab w:val="left" w:pos="2857"/>
          <w:tab w:val="left" w:pos="4477"/>
          <w:tab w:val="left" w:pos="6068"/>
          <w:tab w:val="left" w:pos="7548"/>
        </w:tabs>
        <w:spacing w:line="480" w:lineRule="auto"/>
        <w:ind w:left="113"/>
        <w:rPr>
          <w:rFonts w:ascii="Source Sans Pro" w:hAnsi="Source Sans Pro"/>
          <w:sz w:val="28"/>
          <w:szCs w:val="28"/>
        </w:rPr>
      </w:pPr>
      <w:r w:rsidRPr="00837D38">
        <w:rPr>
          <w:rFonts w:ascii="Source Sans Pro" w:eastAsia="Times New Roman" w:hAnsi="Source Sans Pro"/>
          <w:sz w:val="28"/>
          <w:szCs w:val="28"/>
          <w:lang w:eastAsia="sv-SE"/>
        </w:rPr>
        <w:tab/>
        <w:t>sjukdom</w:t>
      </w:r>
      <w:r w:rsidRPr="00837D38">
        <w:rPr>
          <w:rFonts w:ascii="Source Sans Pro" w:eastAsia="Times New Roman" w:hAnsi="Source Sans Pro"/>
          <w:sz w:val="28"/>
          <w:szCs w:val="28"/>
          <w:lang w:eastAsia="sv-SE"/>
        </w:rPr>
        <w:tab/>
      </w:r>
      <w:r w:rsidRPr="00837D38">
        <w:rPr>
          <w:rFonts w:ascii="Source Sans Pro" w:hAnsi="Source Sans Pro"/>
          <w:sz w:val="28"/>
          <w:szCs w:val="28"/>
        </w:rPr>
        <w:t>rötan</w:t>
      </w:r>
      <w:r w:rsidR="00FB6C76">
        <w:rPr>
          <w:rFonts w:ascii="Source Sans Pro" w:hAnsi="Source Sans Pro"/>
          <w:sz w:val="28"/>
          <w:szCs w:val="28"/>
        </w:rPr>
        <w:tab/>
      </w:r>
      <w:r w:rsidRPr="00837D38">
        <w:rPr>
          <w:rFonts w:ascii="Source Sans Pro" w:hAnsi="Source Sans Pro"/>
          <w:sz w:val="28"/>
          <w:szCs w:val="28"/>
        </w:rPr>
        <w:t>cyber</w:t>
      </w:r>
      <w:r w:rsidRPr="00837D38" w:rsidDel="00FD7262">
        <w:rPr>
          <w:rFonts w:ascii="Source Sans Pro" w:hAnsi="Source Sans Pro"/>
          <w:sz w:val="28"/>
          <w:szCs w:val="28"/>
        </w:rPr>
        <w:tab/>
      </w:r>
      <w:r w:rsidRPr="00837D38">
        <w:rPr>
          <w:rFonts w:ascii="Source Sans Pro" w:hAnsi="Source Sans Pro"/>
          <w:sz w:val="28"/>
          <w:szCs w:val="28"/>
        </w:rPr>
        <w:t>pös</w:t>
      </w:r>
    </w:p>
    <w:p w14:paraId="1509A37F" w14:textId="495BD4A2" w:rsidR="004165A9" w:rsidRPr="00837D38" w:rsidDel="00FD7262" w:rsidRDefault="004165A9" w:rsidP="00271E3A">
      <w:pPr>
        <w:pStyle w:val="Ingetavstnd"/>
        <w:tabs>
          <w:tab w:val="left" w:pos="1418"/>
          <w:tab w:val="left" w:pos="2857"/>
          <w:tab w:val="left" w:pos="4477"/>
          <w:tab w:val="left" w:pos="6068"/>
          <w:tab w:val="left" w:pos="7548"/>
        </w:tabs>
        <w:spacing w:line="480" w:lineRule="auto"/>
        <w:ind w:left="113"/>
        <w:rPr>
          <w:rFonts w:ascii="Source Sans Pro" w:hAnsi="Source Sans Pro"/>
          <w:sz w:val="28"/>
          <w:szCs w:val="28"/>
        </w:rPr>
      </w:pPr>
      <w:r w:rsidRPr="00837D38" w:rsidDel="00FD7262">
        <w:rPr>
          <w:rFonts w:ascii="Source Sans Pro" w:hAnsi="Source Sans Pro"/>
          <w:sz w:val="28"/>
          <w:szCs w:val="28"/>
        </w:rPr>
        <w:tab/>
      </w:r>
      <w:r w:rsidRPr="00837D38">
        <w:rPr>
          <w:rFonts w:ascii="Source Sans Pro" w:hAnsi="Source Sans Pro"/>
          <w:sz w:val="28"/>
          <w:szCs w:val="28"/>
        </w:rPr>
        <w:t>buga</w:t>
      </w:r>
      <w:r w:rsidRPr="00837D38" w:rsidDel="00FD7262">
        <w:rPr>
          <w:rFonts w:ascii="Source Sans Pro" w:hAnsi="Source Sans Pro"/>
          <w:sz w:val="28"/>
          <w:szCs w:val="28"/>
        </w:rPr>
        <w:tab/>
      </w:r>
      <w:r w:rsidRPr="00837D38">
        <w:rPr>
          <w:rFonts w:ascii="Source Sans Pro" w:hAnsi="Source Sans Pro"/>
          <w:sz w:val="28"/>
          <w:szCs w:val="28"/>
        </w:rPr>
        <w:t>lösa</w:t>
      </w:r>
      <w:r w:rsidRPr="00837D38" w:rsidDel="00FD7262">
        <w:rPr>
          <w:rFonts w:ascii="Source Sans Pro" w:hAnsi="Source Sans Pro"/>
          <w:sz w:val="28"/>
          <w:szCs w:val="28"/>
        </w:rPr>
        <w:tab/>
      </w:r>
      <w:proofErr w:type="gramStart"/>
      <w:r w:rsidRPr="00837D38">
        <w:rPr>
          <w:rFonts w:ascii="Source Sans Pro" w:hAnsi="Source Sans Pro"/>
          <w:sz w:val="28"/>
          <w:szCs w:val="28"/>
        </w:rPr>
        <w:t>jökel</w:t>
      </w:r>
      <w:r w:rsidRPr="00837D38" w:rsidDel="00FD7262">
        <w:rPr>
          <w:rFonts w:ascii="Source Sans Pro" w:hAnsi="Source Sans Pro"/>
          <w:sz w:val="28"/>
          <w:szCs w:val="28"/>
        </w:rPr>
        <w:tab/>
      </w:r>
      <w:r w:rsidRPr="00837D38">
        <w:rPr>
          <w:rFonts w:ascii="Source Sans Pro" w:hAnsi="Source Sans Pro"/>
          <w:sz w:val="28"/>
          <w:szCs w:val="28"/>
        </w:rPr>
        <w:t>öket</w:t>
      </w:r>
      <w:proofErr w:type="gramEnd"/>
    </w:p>
    <w:p w14:paraId="2DD1F9A8" w14:textId="0197C51A" w:rsidR="00271E3A" w:rsidRDefault="00271E3A">
      <w:pPr>
        <w:rPr>
          <w:rFonts w:ascii="Source Sans Pro" w:hAnsi="Source Sans Pro"/>
          <w:sz w:val="24"/>
        </w:rPr>
      </w:pPr>
      <w:r>
        <w:br w:type="page"/>
      </w:r>
    </w:p>
    <w:p w14:paraId="59AAB8AE" w14:textId="77777777" w:rsidR="00FB6C76" w:rsidRDefault="00FB6C76" w:rsidP="00271E3A">
      <w:pPr>
        <w:pStyle w:val="Ingetavstnd"/>
        <w:tabs>
          <w:tab w:val="left" w:pos="1673"/>
          <w:tab w:val="left" w:pos="3233"/>
          <w:tab w:val="left" w:pos="4793"/>
          <w:tab w:val="left" w:pos="6326"/>
          <w:tab w:val="left" w:pos="7752"/>
        </w:tabs>
        <w:spacing w:line="480" w:lineRule="auto"/>
        <w:ind w:left="113"/>
        <w:rPr>
          <w:rFonts w:ascii="Source Sans Pro" w:hAnsi="Source Sans Pro"/>
          <w:sz w:val="28"/>
          <w:szCs w:val="28"/>
        </w:rPr>
      </w:pPr>
      <w:r>
        <w:rPr>
          <w:rFonts w:ascii="Source Sans Pro" w:hAnsi="Source Sans Pro"/>
          <w:sz w:val="28"/>
          <w:szCs w:val="28"/>
        </w:rPr>
        <w:lastRenderedPageBreak/>
        <w:tab/>
      </w:r>
      <w:r w:rsidR="004165A9" w:rsidRPr="00837D38">
        <w:rPr>
          <w:rFonts w:ascii="Source Sans Pro" w:hAnsi="Source Sans Pro"/>
          <w:sz w:val="28"/>
          <w:szCs w:val="28"/>
        </w:rPr>
        <w:t>ösa</w:t>
      </w:r>
      <w:r w:rsidR="004165A9" w:rsidRPr="00837D38">
        <w:rPr>
          <w:rFonts w:ascii="Source Sans Pro" w:hAnsi="Source Sans Pro"/>
          <w:sz w:val="28"/>
          <w:szCs w:val="28"/>
        </w:rPr>
        <w:tab/>
        <w:t>öva</w:t>
      </w:r>
      <w:r w:rsidR="004165A9" w:rsidRPr="00837D38">
        <w:rPr>
          <w:rFonts w:ascii="Source Sans Pro" w:hAnsi="Source Sans Pro"/>
          <w:sz w:val="28"/>
          <w:szCs w:val="28"/>
        </w:rPr>
        <w:tab/>
      </w:r>
      <w:proofErr w:type="gramStart"/>
      <w:r w:rsidR="004165A9" w:rsidRPr="00837D38">
        <w:rPr>
          <w:rFonts w:ascii="Source Sans Pro" w:hAnsi="Source Sans Pro"/>
          <w:sz w:val="28"/>
          <w:szCs w:val="28"/>
        </w:rPr>
        <w:t>ceder</w:t>
      </w:r>
      <w:r w:rsidR="004165A9" w:rsidRPr="00837D38">
        <w:rPr>
          <w:rFonts w:ascii="Source Sans Pro" w:hAnsi="Source Sans Pro"/>
          <w:sz w:val="28"/>
          <w:szCs w:val="28"/>
        </w:rPr>
        <w:tab/>
        <w:t>cyber</w:t>
      </w:r>
      <w:proofErr w:type="gramEnd"/>
    </w:p>
    <w:p w14:paraId="04F9CAA1" w14:textId="77777777" w:rsidR="00FB6C76" w:rsidRDefault="004165A9" w:rsidP="00271E3A">
      <w:pPr>
        <w:pStyle w:val="Ingetavstnd"/>
        <w:tabs>
          <w:tab w:val="left" w:pos="1673"/>
          <w:tab w:val="left" w:pos="3233"/>
          <w:tab w:val="left" w:pos="4793"/>
          <w:tab w:val="left" w:pos="6326"/>
          <w:tab w:val="left" w:pos="7752"/>
        </w:tabs>
        <w:spacing w:line="480" w:lineRule="auto"/>
        <w:ind w:left="113"/>
        <w:rPr>
          <w:rFonts w:ascii="Source Sans Pro" w:hAnsi="Source Sans Pro"/>
          <w:sz w:val="28"/>
          <w:szCs w:val="28"/>
        </w:rPr>
      </w:pPr>
      <w:r w:rsidRPr="00837D38">
        <w:rPr>
          <w:rFonts w:ascii="Source Sans Pro" w:hAnsi="Source Sans Pro"/>
          <w:sz w:val="28"/>
          <w:szCs w:val="28"/>
        </w:rPr>
        <w:tab/>
      </w:r>
      <w:proofErr w:type="gramStart"/>
      <w:r w:rsidRPr="00837D38">
        <w:rPr>
          <w:rFonts w:ascii="Source Sans Pro" w:hAnsi="Source Sans Pro"/>
          <w:sz w:val="28"/>
          <w:szCs w:val="28"/>
        </w:rPr>
        <w:t>cider</w:t>
      </w:r>
      <w:r w:rsidRPr="00837D38">
        <w:rPr>
          <w:rFonts w:ascii="Source Sans Pro" w:hAnsi="Source Sans Pro"/>
          <w:sz w:val="28"/>
          <w:szCs w:val="28"/>
        </w:rPr>
        <w:tab/>
        <w:t>öken</w:t>
      </w:r>
      <w:proofErr w:type="gramEnd"/>
      <w:r w:rsidR="00FB6C76">
        <w:rPr>
          <w:rFonts w:ascii="Source Sans Pro" w:hAnsi="Source Sans Pro"/>
          <w:sz w:val="28"/>
          <w:szCs w:val="28"/>
        </w:rPr>
        <w:tab/>
      </w:r>
      <w:r w:rsidRPr="00837D38">
        <w:rPr>
          <w:rFonts w:ascii="Source Sans Pro" w:hAnsi="Source Sans Pro"/>
          <w:sz w:val="28"/>
          <w:szCs w:val="28"/>
        </w:rPr>
        <w:t>tär</w:t>
      </w:r>
      <w:r w:rsidRPr="00837D38">
        <w:rPr>
          <w:rFonts w:ascii="Source Sans Pro" w:hAnsi="Source Sans Pro"/>
          <w:sz w:val="28"/>
          <w:szCs w:val="28"/>
        </w:rPr>
        <w:tab/>
        <w:t>Böda</w:t>
      </w:r>
    </w:p>
    <w:p w14:paraId="61C7D4DD" w14:textId="0D295049" w:rsidR="004165A9" w:rsidRPr="00837D38" w:rsidRDefault="004165A9" w:rsidP="00271E3A">
      <w:pPr>
        <w:pStyle w:val="Ingetavstnd"/>
        <w:tabs>
          <w:tab w:val="left" w:pos="1673"/>
          <w:tab w:val="left" w:pos="3233"/>
          <w:tab w:val="left" w:pos="4793"/>
          <w:tab w:val="left" w:pos="6326"/>
          <w:tab w:val="left" w:pos="7752"/>
        </w:tabs>
        <w:spacing w:line="480" w:lineRule="auto"/>
        <w:ind w:left="113"/>
        <w:rPr>
          <w:rFonts w:ascii="Source Sans Pro" w:hAnsi="Source Sans Pro"/>
          <w:sz w:val="28"/>
          <w:szCs w:val="28"/>
        </w:rPr>
      </w:pPr>
      <w:r w:rsidRPr="00837D38">
        <w:rPr>
          <w:rFonts w:ascii="Source Sans Pro" w:hAnsi="Source Sans Pro"/>
          <w:sz w:val="28"/>
          <w:szCs w:val="28"/>
        </w:rPr>
        <w:tab/>
        <w:t>mutar</w:t>
      </w:r>
      <w:r w:rsidRPr="00837D38">
        <w:rPr>
          <w:rFonts w:ascii="Source Sans Pro" w:hAnsi="Source Sans Pro"/>
          <w:sz w:val="28"/>
          <w:szCs w:val="28"/>
        </w:rPr>
        <w:tab/>
        <w:t>hög</w:t>
      </w:r>
      <w:r w:rsidRPr="00837D38">
        <w:rPr>
          <w:rFonts w:ascii="Source Sans Pro" w:hAnsi="Source Sans Pro"/>
          <w:sz w:val="28"/>
          <w:szCs w:val="28"/>
        </w:rPr>
        <w:tab/>
        <w:t>möta</w:t>
      </w:r>
      <w:r w:rsidRPr="00837D38">
        <w:rPr>
          <w:rFonts w:ascii="Source Sans Pro" w:hAnsi="Source Sans Pro"/>
          <w:sz w:val="28"/>
          <w:szCs w:val="28"/>
        </w:rPr>
        <w:tab/>
        <w:t>lödig</w:t>
      </w:r>
    </w:p>
    <w:p w14:paraId="36E094E4" w14:textId="77777777" w:rsidR="00FB6C76" w:rsidRDefault="00FB6C76" w:rsidP="00271E3A">
      <w:pPr>
        <w:pStyle w:val="Ingetavstnd"/>
        <w:tabs>
          <w:tab w:val="left" w:pos="1673"/>
          <w:tab w:val="left" w:pos="3233"/>
          <w:tab w:val="left" w:pos="4793"/>
          <w:tab w:val="left" w:pos="6326"/>
          <w:tab w:val="left" w:pos="7752"/>
        </w:tabs>
        <w:spacing w:line="480" w:lineRule="auto"/>
        <w:ind w:left="113"/>
        <w:rPr>
          <w:rFonts w:ascii="Source Sans Pro" w:hAnsi="Source Sans Pro"/>
          <w:sz w:val="28"/>
          <w:szCs w:val="28"/>
        </w:rPr>
      </w:pPr>
      <w:r>
        <w:rPr>
          <w:rFonts w:ascii="Source Sans Pro" w:hAnsi="Source Sans Pro"/>
          <w:sz w:val="28"/>
          <w:szCs w:val="28"/>
        </w:rPr>
        <w:tab/>
      </w:r>
      <w:r w:rsidR="004165A9" w:rsidRPr="00837D38">
        <w:rPr>
          <w:rFonts w:ascii="Source Sans Pro" w:hAnsi="Source Sans Pro"/>
          <w:sz w:val="28"/>
          <w:szCs w:val="28"/>
        </w:rPr>
        <w:t>utan</w:t>
      </w:r>
      <w:r w:rsidR="004165A9" w:rsidRPr="00837D38">
        <w:rPr>
          <w:rFonts w:ascii="Source Sans Pro" w:hAnsi="Source Sans Pro"/>
          <w:sz w:val="28"/>
          <w:szCs w:val="28"/>
        </w:rPr>
        <w:tab/>
      </w:r>
      <w:r w:rsidR="004165A9" w:rsidRPr="00837D38">
        <w:rPr>
          <w:rFonts w:ascii="Source Sans Pro" w:eastAsia="Times New Roman" w:hAnsi="Source Sans Pro"/>
          <w:sz w:val="28"/>
          <w:szCs w:val="28"/>
          <w:lang w:eastAsia="sv-SE"/>
        </w:rPr>
        <w:t>själ</w:t>
      </w:r>
      <w:r w:rsidR="004165A9" w:rsidRPr="00837D38">
        <w:rPr>
          <w:rFonts w:ascii="Source Sans Pro" w:eastAsia="Times New Roman" w:hAnsi="Source Sans Pro"/>
          <w:sz w:val="28"/>
          <w:szCs w:val="28"/>
          <w:lang w:eastAsia="sv-SE"/>
        </w:rPr>
        <w:tab/>
        <w:t>sjå</w:t>
      </w:r>
      <w:r w:rsidR="004165A9" w:rsidRPr="00837D38">
        <w:rPr>
          <w:rFonts w:ascii="Source Sans Pro" w:eastAsia="Times New Roman" w:hAnsi="Source Sans Pro"/>
          <w:sz w:val="28"/>
          <w:szCs w:val="28"/>
          <w:lang w:eastAsia="sv-SE"/>
        </w:rPr>
        <w:tab/>
      </w:r>
      <w:r w:rsidR="004165A9" w:rsidRPr="00837D38">
        <w:rPr>
          <w:rFonts w:ascii="Source Sans Pro" w:hAnsi="Source Sans Pro"/>
          <w:sz w:val="28"/>
          <w:szCs w:val="28"/>
        </w:rPr>
        <w:t>ögon</w:t>
      </w:r>
    </w:p>
    <w:p w14:paraId="3DE2C8AC" w14:textId="77777777" w:rsidR="00FB6C76" w:rsidRDefault="004165A9" w:rsidP="00271E3A">
      <w:pPr>
        <w:pStyle w:val="Ingetavstnd"/>
        <w:tabs>
          <w:tab w:val="left" w:pos="1673"/>
          <w:tab w:val="left" w:pos="3233"/>
          <w:tab w:val="left" w:pos="4793"/>
          <w:tab w:val="left" w:pos="6326"/>
          <w:tab w:val="left" w:pos="7752"/>
        </w:tabs>
        <w:spacing w:line="480" w:lineRule="auto"/>
        <w:ind w:left="113"/>
        <w:rPr>
          <w:rFonts w:ascii="Source Sans Pro" w:hAnsi="Source Sans Pro"/>
          <w:sz w:val="28"/>
          <w:szCs w:val="28"/>
        </w:rPr>
      </w:pPr>
      <w:r w:rsidRPr="00837D38">
        <w:rPr>
          <w:rFonts w:ascii="Source Sans Pro" w:hAnsi="Source Sans Pro"/>
          <w:sz w:val="28"/>
          <w:szCs w:val="28"/>
        </w:rPr>
        <w:tab/>
      </w:r>
      <w:r w:rsidRPr="00837D38">
        <w:rPr>
          <w:rFonts w:ascii="Source Sans Pro" w:eastAsia="Times New Roman" w:hAnsi="Source Sans Pro"/>
          <w:sz w:val="28"/>
          <w:szCs w:val="28"/>
          <w:lang w:eastAsia="sv-SE"/>
        </w:rPr>
        <w:t>sjal</w:t>
      </w:r>
      <w:r w:rsidRPr="00837D38">
        <w:rPr>
          <w:rFonts w:ascii="Source Sans Pro" w:eastAsia="Times New Roman" w:hAnsi="Source Sans Pro"/>
          <w:sz w:val="28"/>
          <w:szCs w:val="28"/>
          <w:lang w:eastAsia="sv-SE"/>
        </w:rPr>
        <w:tab/>
      </w:r>
      <w:r w:rsidRPr="00837D38">
        <w:rPr>
          <w:rFonts w:ascii="Source Sans Pro" w:hAnsi="Source Sans Pro"/>
          <w:sz w:val="28"/>
          <w:szCs w:val="28"/>
        </w:rPr>
        <w:t>äga</w:t>
      </w:r>
      <w:r w:rsidR="00FB6C76">
        <w:rPr>
          <w:rFonts w:ascii="Source Sans Pro" w:hAnsi="Source Sans Pro"/>
          <w:sz w:val="28"/>
          <w:szCs w:val="28"/>
        </w:rPr>
        <w:tab/>
      </w:r>
      <w:r w:rsidRPr="00837D38">
        <w:rPr>
          <w:rFonts w:ascii="Source Sans Pro" w:eastAsia="Times New Roman" w:hAnsi="Source Sans Pro"/>
          <w:sz w:val="28"/>
          <w:szCs w:val="28"/>
          <w:lang w:eastAsia="sv-SE"/>
        </w:rPr>
        <w:t>sjuk</w:t>
      </w:r>
      <w:r w:rsidRPr="00837D38">
        <w:rPr>
          <w:rFonts w:ascii="Source Sans Pro" w:eastAsia="Times New Roman" w:hAnsi="Source Sans Pro"/>
          <w:sz w:val="28"/>
          <w:szCs w:val="28"/>
          <w:lang w:eastAsia="sv-SE"/>
        </w:rPr>
        <w:tab/>
      </w:r>
      <w:r w:rsidRPr="00837D38">
        <w:rPr>
          <w:rFonts w:ascii="Source Sans Pro" w:hAnsi="Source Sans Pro"/>
          <w:sz w:val="28"/>
          <w:szCs w:val="28"/>
        </w:rPr>
        <w:t>häger</w:t>
      </w:r>
    </w:p>
    <w:p w14:paraId="4A8A806E" w14:textId="65FD34E3" w:rsidR="004165A9" w:rsidRPr="00FB6C76" w:rsidRDefault="004165A9" w:rsidP="00271E3A">
      <w:pPr>
        <w:pStyle w:val="Ingetavstnd"/>
        <w:tabs>
          <w:tab w:val="left" w:pos="1673"/>
          <w:tab w:val="left" w:pos="3233"/>
          <w:tab w:val="left" w:pos="4793"/>
          <w:tab w:val="left" w:pos="6326"/>
          <w:tab w:val="left" w:pos="7752"/>
        </w:tabs>
        <w:spacing w:line="480" w:lineRule="auto"/>
        <w:ind w:left="113"/>
        <w:rPr>
          <w:rFonts w:ascii="Source Sans Pro" w:hAnsi="Source Sans Pro"/>
          <w:sz w:val="28"/>
          <w:szCs w:val="28"/>
        </w:rPr>
      </w:pPr>
      <w:r w:rsidRPr="00837D38">
        <w:rPr>
          <w:rFonts w:ascii="Source Sans Pro" w:hAnsi="Source Sans Pro"/>
          <w:sz w:val="28"/>
          <w:szCs w:val="28"/>
        </w:rPr>
        <w:tab/>
        <w:t>huga</w:t>
      </w:r>
      <w:r w:rsidRPr="00837D38">
        <w:rPr>
          <w:rFonts w:ascii="Source Sans Pro" w:hAnsi="Source Sans Pro"/>
          <w:sz w:val="28"/>
          <w:szCs w:val="28"/>
        </w:rPr>
        <w:tab/>
      </w:r>
      <w:r w:rsidRPr="00837D38">
        <w:rPr>
          <w:rFonts w:ascii="Source Sans Pro" w:eastAsia="Times New Roman" w:hAnsi="Source Sans Pro"/>
          <w:sz w:val="28"/>
          <w:szCs w:val="28"/>
          <w:lang w:eastAsia="sv-SE"/>
        </w:rPr>
        <w:t>sjö</w:t>
      </w:r>
      <w:r w:rsidRPr="00837D38">
        <w:rPr>
          <w:rFonts w:ascii="Source Sans Pro" w:eastAsia="Times New Roman" w:hAnsi="Source Sans Pro"/>
          <w:sz w:val="28"/>
          <w:szCs w:val="28"/>
          <w:lang w:eastAsia="sv-SE"/>
        </w:rPr>
        <w:tab/>
      </w:r>
      <w:r w:rsidRPr="00837D38">
        <w:rPr>
          <w:rFonts w:ascii="Source Sans Pro" w:hAnsi="Source Sans Pro"/>
          <w:sz w:val="28"/>
          <w:szCs w:val="28"/>
        </w:rPr>
        <w:t>höger</w:t>
      </w:r>
      <w:r w:rsidRPr="00837D38">
        <w:rPr>
          <w:rFonts w:ascii="Source Sans Pro" w:hAnsi="Source Sans Pro"/>
          <w:sz w:val="28"/>
          <w:szCs w:val="28"/>
        </w:rPr>
        <w:tab/>
      </w:r>
      <w:r w:rsidRPr="00837D38">
        <w:rPr>
          <w:rFonts w:ascii="Source Sans Pro" w:eastAsia="Times New Roman" w:hAnsi="Source Sans Pro"/>
          <w:sz w:val="28"/>
          <w:szCs w:val="28"/>
          <w:lang w:eastAsia="sv-SE"/>
        </w:rPr>
        <w:t>sju</w:t>
      </w:r>
    </w:p>
    <w:p w14:paraId="1A08985D" w14:textId="77777777" w:rsidR="00FB6C76" w:rsidRDefault="00FB6C76" w:rsidP="00271E3A">
      <w:pPr>
        <w:tabs>
          <w:tab w:val="left" w:pos="1673"/>
          <w:tab w:val="left" w:pos="3233"/>
          <w:tab w:val="left" w:pos="4793"/>
          <w:tab w:val="left" w:pos="6326"/>
          <w:tab w:val="left" w:pos="7752"/>
        </w:tabs>
        <w:spacing w:after="0" w:line="480" w:lineRule="auto"/>
        <w:ind w:left="113"/>
        <w:rPr>
          <w:rFonts w:ascii="Source Sans Pro" w:hAnsi="Source Sans Pro"/>
          <w:sz w:val="28"/>
          <w:szCs w:val="28"/>
        </w:rPr>
      </w:pPr>
      <w:r>
        <w:rPr>
          <w:rFonts w:ascii="Source Sans Pro" w:eastAsia="Times New Roman" w:hAnsi="Source Sans Pro"/>
          <w:sz w:val="28"/>
          <w:szCs w:val="28"/>
          <w:lang w:eastAsia="sv-SE"/>
        </w:rPr>
        <w:tab/>
      </w:r>
      <w:r w:rsidR="004165A9" w:rsidRPr="00837D38">
        <w:rPr>
          <w:rFonts w:ascii="Source Sans Pro" w:eastAsia="Times New Roman" w:hAnsi="Source Sans Pro"/>
          <w:sz w:val="28"/>
          <w:szCs w:val="28"/>
          <w:lang w:eastAsia="sv-SE"/>
        </w:rPr>
        <w:t>sjåare</w:t>
      </w:r>
      <w:r w:rsidR="004165A9" w:rsidRPr="00837D38">
        <w:rPr>
          <w:rFonts w:ascii="Source Sans Pro" w:eastAsia="Times New Roman" w:hAnsi="Source Sans Pro"/>
          <w:sz w:val="28"/>
          <w:szCs w:val="28"/>
          <w:lang w:eastAsia="sv-SE"/>
        </w:rPr>
        <w:tab/>
      </w:r>
      <w:r w:rsidR="004165A9" w:rsidRPr="00837D38">
        <w:rPr>
          <w:rFonts w:ascii="Source Sans Pro" w:hAnsi="Source Sans Pro"/>
          <w:sz w:val="28"/>
          <w:szCs w:val="28"/>
        </w:rPr>
        <w:t>tur</w:t>
      </w:r>
      <w:r w:rsidR="004165A9" w:rsidRPr="00837D38">
        <w:rPr>
          <w:rFonts w:ascii="Source Sans Pro" w:eastAsia="Times New Roman" w:hAnsi="Source Sans Pro"/>
          <w:sz w:val="28"/>
          <w:szCs w:val="28"/>
          <w:lang w:eastAsia="sv-SE"/>
        </w:rPr>
        <w:tab/>
      </w:r>
      <w:r w:rsidR="004165A9" w:rsidRPr="00837D38">
        <w:rPr>
          <w:rFonts w:ascii="Source Sans Pro" w:hAnsi="Source Sans Pro"/>
          <w:sz w:val="28"/>
          <w:szCs w:val="28"/>
        </w:rPr>
        <w:t>läger</w:t>
      </w:r>
      <w:r w:rsidR="004165A9" w:rsidRPr="00837D38" w:rsidDel="00FD7262">
        <w:rPr>
          <w:rFonts w:ascii="Source Sans Pro" w:hAnsi="Source Sans Pro"/>
          <w:sz w:val="28"/>
          <w:szCs w:val="28"/>
        </w:rPr>
        <w:tab/>
      </w:r>
      <w:r w:rsidR="004165A9" w:rsidRPr="00837D38">
        <w:rPr>
          <w:rFonts w:ascii="Source Sans Pro" w:hAnsi="Source Sans Pro"/>
          <w:sz w:val="28"/>
          <w:szCs w:val="28"/>
        </w:rPr>
        <w:t>löga</w:t>
      </w:r>
    </w:p>
    <w:p w14:paraId="7C00EA78" w14:textId="77777777" w:rsidR="00FB6C76" w:rsidRDefault="004165A9" w:rsidP="00271E3A">
      <w:pPr>
        <w:tabs>
          <w:tab w:val="left" w:pos="1673"/>
          <w:tab w:val="left" w:pos="3233"/>
          <w:tab w:val="left" w:pos="4793"/>
          <w:tab w:val="left" w:pos="6326"/>
          <w:tab w:val="left" w:pos="7752"/>
        </w:tabs>
        <w:spacing w:after="0" w:line="480" w:lineRule="auto"/>
        <w:ind w:left="113"/>
        <w:rPr>
          <w:rFonts w:ascii="Source Sans Pro" w:hAnsi="Source Sans Pro"/>
          <w:sz w:val="28"/>
          <w:szCs w:val="28"/>
        </w:rPr>
      </w:pPr>
      <w:r w:rsidRPr="00837D38" w:rsidDel="00FD7262">
        <w:rPr>
          <w:rFonts w:ascii="Source Sans Pro" w:hAnsi="Source Sans Pro"/>
          <w:sz w:val="28"/>
          <w:szCs w:val="28"/>
        </w:rPr>
        <w:tab/>
      </w:r>
      <w:r w:rsidRPr="00837D38">
        <w:rPr>
          <w:rFonts w:ascii="Source Sans Pro" w:eastAsia="Times New Roman" w:hAnsi="Source Sans Pro"/>
          <w:sz w:val="28"/>
          <w:szCs w:val="28"/>
          <w:lang w:eastAsia="sv-SE"/>
        </w:rPr>
        <w:t>sjuda</w:t>
      </w:r>
      <w:r w:rsidRPr="00837D38">
        <w:rPr>
          <w:rFonts w:ascii="Source Sans Pro" w:eastAsia="Times New Roman" w:hAnsi="Source Sans Pro"/>
          <w:sz w:val="28"/>
          <w:szCs w:val="28"/>
          <w:lang w:eastAsia="sv-SE"/>
        </w:rPr>
        <w:tab/>
      </w:r>
      <w:proofErr w:type="gramStart"/>
      <w:r w:rsidRPr="00837D38">
        <w:rPr>
          <w:rFonts w:ascii="Source Sans Pro" w:eastAsia="Times New Roman" w:hAnsi="Source Sans Pro"/>
          <w:sz w:val="28"/>
          <w:szCs w:val="28"/>
          <w:lang w:eastAsia="sv-SE"/>
        </w:rPr>
        <w:t>cider</w:t>
      </w:r>
      <w:r w:rsidR="00FB6C76">
        <w:rPr>
          <w:rFonts w:ascii="Source Sans Pro" w:eastAsia="Times New Roman" w:hAnsi="Source Sans Pro"/>
          <w:sz w:val="28"/>
          <w:szCs w:val="28"/>
          <w:lang w:eastAsia="sv-SE"/>
        </w:rPr>
        <w:tab/>
      </w:r>
      <w:r w:rsidRPr="00837D38">
        <w:rPr>
          <w:rFonts w:ascii="Source Sans Pro" w:hAnsi="Source Sans Pro"/>
          <w:sz w:val="28"/>
          <w:szCs w:val="28"/>
        </w:rPr>
        <w:t>ceder</w:t>
      </w:r>
      <w:proofErr w:type="gramEnd"/>
      <w:r w:rsidRPr="00837D38">
        <w:rPr>
          <w:rFonts w:ascii="Source Sans Pro" w:hAnsi="Source Sans Pro"/>
          <w:sz w:val="28"/>
          <w:szCs w:val="28"/>
        </w:rPr>
        <w:tab/>
        <w:t>rusar</w:t>
      </w:r>
    </w:p>
    <w:p w14:paraId="16EF284D" w14:textId="5B8798E2" w:rsidR="004165A9" w:rsidRPr="00FB6C76" w:rsidDel="00FD7262" w:rsidRDefault="004165A9" w:rsidP="00271E3A">
      <w:pPr>
        <w:tabs>
          <w:tab w:val="left" w:pos="1673"/>
          <w:tab w:val="left" w:pos="3233"/>
          <w:tab w:val="left" w:pos="4793"/>
          <w:tab w:val="left" w:pos="6326"/>
          <w:tab w:val="left" w:pos="7752"/>
        </w:tabs>
        <w:spacing w:after="0" w:line="480" w:lineRule="auto"/>
        <w:ind w:left="113"/>
        <w:rPr>
          <w:rFonts w:ascii="Source Sans Pro" w:eastAsia="Times New Roman" w:hAnsi="Source Sans Pro"/>
          <w:sz w:val="28"/>
          <w:szCs w:val="28"/>
          <w:lang w:eastAsia="sv-SE"/>
        </w:rPr>
      </w:pPr>
      <w:r w:rsidRPr="00837D38">
        <w:rPr>
          <w:rFonts w:ascii="Source Sans Pro" w:hAnsi="Source Sans Pro"/>
          <w:sz w:val="28"/>
          <w:szCs w:val="28"/>
        </w:rPr>
        <w:tab/>
      </w:r>
      <w:proofErr w:type="gramStart"/>
      <w:r w:rsidRPr="00837D38">
        <w:rPr>
          <w:rFonts w:ascii="Source Sans Pro" w:hAnsi="Source Sans Pro"/>
          <w:sz w:val="28"/>
          <w:szCs w:val="28"/>
        </w:rPr>
        <w:t>öga</w:t>
      </w:r>
      <w:r w:rsidRPr="00837D38">
        <w:rPr>
          <w:rFonts w:ascii="Source Sans Pro" w:hAnsi="Source Sans Pro"/>
          <w:sz w:val="28"/>
          <w:szCs w:val="28"/>
        </w:rPr>
        <w:tab/>
        <w:t>sjöar</w:t>
      </w:r>
      <w:proofErr w:type="gramEnd"/>
      <w:r w:rsidRPr="00837D38" w:rsidDel="00FD7262">
        <w:rPr>
          <w:rFonts w:ascii="Source Sans Pro" w:hAnsi="Source Sans Pro"/>
          <w:sz w:val="28"/>
          <w:szCs w:val="28"/>
        </w:rPr>
        <w:tab/>
      </w:r>
      <w:r w:rsidRPr="00837D38">
        <w:rPr>
          <w:rFonts w:ascii="Source Sans Pro" w:hAnsi="Source Sans Pro"/>
          <w:sz w:val="28"/>
          <w:szCs w:val="28"/>
        </w:rPr>
        <w:t>röse</w:t>
      </w:r>
      <w:r w:rsidRPr="00837D38">
        <w:rPr>
          <w:rFonts w:ascii="Source Sans Pro" w:hAnsi="Source Sans Pro"/>
          <w:sz w:val="28"/>
          <w:szCs w:val="28"/>
        </w:rPr>
        <w:tab/>
        <w:t>tiger</w:t>
      </w:r>
    </w:p>
    <w:p w14:paraId="1C893461" w14:textId="77777777" w:rsidR="00FB6C76" w:rsidRDefault="00FB6C76" w:rsidP="00271E3A">
      <w:pPr>
        <w:pStyle w:val="Ingetavstnd"/>
        <w:tabs>
          <w:tab w:val="left" w:pos="1673"/>
          <w:tab w:val="left" w:pos="3233"/>
          <w:tab w:val="left" w:pos="4793"/>
          <w:tab w:val="left" w:pos="6326"/>
          <w:tab w:val="left" w:pos="7752"/>
        </w:tabs>
        <w:spacing w:line="480" w:lineRule="auto"/>
        <w:ind w:left="113"/>
        <w:rPr>
          <w:rFonts w:ascii="Source Sans Pro" w:hAnsi="Source Sans Pro"/>
          <w:sz w:val="28"/>
          <w:szCs w:val="28"/>
        </w:rPr>
      </w:pPr>
      <w:r>
        <w:rPr>
          <w:rFonts w:ascii="Source Sans Pro" w:hAnsi="Source Sans Pro"/>
          <w:sz w:val="28"/>
          <w:szCs w:val="28"/>
        </w:rPr>
        <w:tab/>
      </w:r>
      <w:r w:rsidR="004165A9" w:rsidRPr="00837D38">
        <w:rPr>
          <w:rFonts w:ascii="Source Sans Pro" w:hAnsi="Source Sans Pro"/>
          <w:sz w:val="28"/>
          <w:szCs w:val="28"/>
        </w:rPr>
        <w:t>öket</w:t>
      </w:r>
      <w:r w:rsidR="004165A9" w:rsidRPr="00837D38" w:rsidDel="00FD7262">
        <w:rPr>
          <w:rFonts w:ascii="Source Sans Pro" w:hAnsi="Source Sans Pro"/>
          <w:sz w:val="28"/>
          <w:szCs w:val="28"/>
        </w:rPr>
        <w:tab/>
      </w:r>
      <w:r w:rsidR="004165A9" w:rsidRPr="00837D38">
        <w:rPr>
          <w:rFonts w:ascii="Source Sans Pro" w:hAnsi="Source Sans Pro"/>
          <w:sz w:val="28"/>
          <w:szCs w:val="28"/>
        </w:rPr>
        <w:t>cyber</w:t>
      </w:r>
      <w:r w:rsidR="004165A9" w:rsidRPr="00837D38" w:rsidDel="00FD7262">
        <w:rPr>
          <w:rFonts w:ascii="Source Sans Pro" w:hAnsi="Source Sans Pro"/>
          <w:sz w:val="28"/>
          <w:szCs w:val="28"/>
        </w:rPr>
        <w:tab/>
      </w:r>
      <w:r w:rsidR="004165A9" w:rsidRPr="00837D38">
        <w:rPr>
          <w:rFonts w:ascii="Source Sans Pro" w:hAnsi="Source Sans Pro"/>
          <w:sz w:val="28"/>
          <w:szCs w:val="28"/>
        </w:rPr>
        <w:t>buga</w:t>
      </w:r>
      <w:r w:rsidR="004165A9" w:rsidRPr="00837D38" w:rsidDel="00FD7262">
        <w:rPr>
          <w:rFonts w:ascii="Source Sans Pro" w:hAnsi="Source Sans Pro"/>
          <w:sz w:val="28"/>
          <w:szCs w:val="28"/>
        </w:rPr>
        <w:tab/>
      </w:r>
      <w:r w:rsidR="004165A9" w:rsidRPr="00837D38">
        <w:rPr>
          <w:rFonts w:ascii="Source Sans Pro" w:hAnsi="Source Sans Pro"/>
          <w:sz w:val="28"/>
          <w:szCs w:val="28"/>
        </w:rPr>
        <w:t>lösa</w:t>
      </w:r>
    </w:p>
    <w:p w14:paraId="427D2EC5" w14:textId="77777777" w:rsidR="00FB6C76" w:rsidRDefault="004165A9" w:rsidP="00271E3A">
      <w:pPr>
        <w:pStyle w:val="Ingetavstnd"/>
        <w:tabs>
          <w:tab w:val="left" w:pos="1673"/>
          <w:tab w:val="left" w:pos="3233"/>
          <w:tab w:val="left" w:pos="4793"/>
          <w:tab w:val="left" w:pos="6326"/>
          <w:tab w:val="left" w:pos="7752"/>
        </w:tabs>
        <w:spacing w:line="480" w:lineRule="auto"/>
        <w:ind w:left="113"/>
        <w:rPr>
          <w:rFonts w:ascii="Source Sans Pro" w:eastAsia="Times New Roman" w:hAnsi="Source Sans Pro"/>
          <w:sz w:val="28"/>
          <w:szCs w:val="28"/>
          <w:lang w:eastAsia="sv-SE"/>
        </w:rPr>
      </w:pPr>
      <w:r w:rsidRPr="00837D38" w:rsidDel="00FD7262">
        <w:rPr>
          <w:rFonts w:ascii="Source Sans Pro" w:hAnsi="Source Sans Pro"/>
          <w:sz w:val="28"/>
          <w:szCs w:val="28"/>
        </w:rPr>
        <w:tab/>
      </w:r>
      <w:r w:rsidRPr="00837D38">
        <w:rPr>
          <w:rFonts w:ascii="Source Sans Pro" w:hAnsi="Source Sans Pro"/>
          <w:sz w:val="28"/>
          <w:szCs w:val="28"/>
        </w:rPr>
        <w:t>pös</w:t>
      </w:r>
      <w:r w:rsidRPr="00837D38" w:rsidDel="00FD7262">
        <w:rPr>
          <w:rFonts w:ascii="Source Sans Pro" w:hAnsi="Source Sans Pro"/>
          <w:sz w:val="28"/>
          <w:szCs w:val="28"/>
        </w:rPr>
        <w:tab/>
      </w:r>
      <w:proofErr w:type="gramStart"/>
      <w:r w:rsidRPr="00837D38">
        <w:rPr>
          <w:rFonts w:ascii="Source Sans Pro" w:hAnsi="Source Sans Pro"/>
          <w:sz w:val="28"/>
          <w:szCs w:val="28"/>
        </w:rPr>
        <w:t>jökel</w:t>
      </w:r>
      <w:r w:rsidR="00FB6C76">
        <w:rPr>
          <w:rFonts w:ascii="Source Sans Pro" w:hAnsi="Source Sans Pro"/>
          <w:sz w:val="28"/>
          <w:szCs w:val="28"/>
        </w:rPr>
        <w:tab/>
      </w:r>
      <w:r w:rsidRPr="00837D38">
        <w:rPr>
          <w:rFonts w:ascii="Source Sans Pro" w:hAnsi="Source Sans Pro"/>
          <w:sz w:val="28"/>
          <w:szCs w:val="28"/>
        </w:rPr>
        <w:t>rötan</w:t>
      </w:r>
      <w:proofErr w:type="gramEnd"/>
      <w:r w:rsidRPr="00837D38">
        <w:rPr>
          <w:rFonts w:ascii="Source Sans Pro" w:hAnsi="Source Sans Pro"/>
          <w:sz w:val="28"/>
          <w:szCs w:val="28"/>
        </w:rPr>
        <w:tab/>
      </w:r>
      <w:r w:rsidRPr="00837D38">
        <w:rPr>
          <w:rFonts w:ascii="Source Sans Pro" w:eastAsia="Times New Roman" w:hAnsi="Source Sans Pro"/>
          <w:sz w:val="28"/>
          <w:szCs w:val="28"/>
          <w:lang w:eastAsia="sv-SE"/>
        </w:rPr>
        <w:t>sjok</w:t>
      </w:r>
    </w:p>
    <w:p w14:paraId="79E07510" w14:textId="2CC952E0" w:rsidR="004165A9" w:rsidRPr="00FB6C76" w:rsidRDefault="004165A9" w:rsidP="00271E3A">
      <w:pPr>
        <w:pStyle w:val="Ingetavstnd"/>
        <w:tabs>
          <w:tab w:val="left" w:pos="1673"/>
          <w:tab w:val="left" w:pos="3233"/>
          <w:tab w:val="left" w:pos="4793"/>
          <w:tab w:val="left" w:pos="6326"/>
          <w:tab w:val="left" w:pos="7752"/>
        </w:tabs>
        <w:spacing w:line="480" w:lineRule="auto"/>
        <w:ind w:left="113"/>
        <w:rPr>
          <w:rFonts w:ascii="Source Sans Pro" w:hAnsi="Source Sans Pro"/>
          <w:sz w:val="28"/>
          <w:szCs w:val="28"/>
        </w:rPr>
      </w:pPr>
      <w:r w:rsidRPr="00837D38">
        <w:rPr>
          <w:rFonts w:ascii="Source Sans Pro" w:hAnsi="Source Sans Pro"/>
          <w:sz w:val="28"/>
          <w:szCs w:val="28"/>
        </w:rPr>
        <w:tab/>
        <w:t>tör</w:t>
      </w:r>
      <w:r w:rsidRPr="00837D38">
        <w:rPr>
          <w:rFonts w:ascii="Source Sans Pro" w:hAnsi="Source Sans Pro"/>
          <w:sz w:val="28"/>
          <w:szCs w:val="28"/>
        </w:rPr>
        <w:tab/>
      </w:r>
      <w:r w:rsidRPr="00837D38">
        <w:rPr>
          <w:rFonts w:ascii="Source Sans Pro" w:eastAsia="Times New Roman" w:hAnsi="Source Sans Pro"/>
          <w:sz w:val="28"/>
          <w:szCs w:val="28"/>
          <w:lang w:eastAsia="sv-SE"/>
        </w:rPr>
        <w:t>sjåpig</w:t>
      </w:r>
      <w:r w:rsidRPr="00837D38">
        <w:rPr>
          <w:rFonts w:ascii="Source Sans Pro" w:eastAsia="Times New Roman" w:hAnsi="Source Sans Pro"/>
          <w:sz w:val="28"/>
          <w:szCs w:val="28"/>
          <w:lang w:eastAsia="sv-SE"/>
        </w:rPr>
        <w:tab/>
      </w:r>
      <w:proofErr w:type="gramStart"/>
      <w:r w:rsidRPr="00837D38">
        <w:rPr>
          <w:rFonts w:ascii="Source Sans Pro" w:hAnsi="Source Sans Pro"/>
          <w:sz w:val="28"/>
          <w:szCs w:val="28"/>
        </w:rPr>
        <w:t>tär</w:t>
      </w:r>
      <w:proofErr w:type="gramEnd"/>
      <w:r w:rsidRPr="00837D38">
        <w:rPr>
          <w:rFonts w:ascii="Source Sans Pro" w:hAnsi="Source Sans Pro"/>
          <w:sz w:val="28"/>
          <w:szCs w:val="28"/>
        </w:rPr>
        <w:tab/>
      </w:r>
      <w:r w:rsidRPr="00837D38">
        <w:rPr>
          <w:rFonts w:ascii="Source Sans Pro" w:eastAsia="Times New Roman" w:hAnsi="Source Sans Pro"/>
          <w:sz w:val="28"/>
          <w:szCs w:val="28"/>
          <w:lang w:eastAsia="sv-SE"/>
        </w:rPr>
        <w:t>sjukdom</w:t>
      </w:r>
    </w:p>
    <w:p w14:paraId="32F7D82E" w14:textId="77777777" w:rsidR="004165A9" w:rsidRPr="00A32DE9" w:rsidRDefault="004165A9" w:rsidP="00271E3A">
      <w:pPr>
        <w:pStyle w:val="Automatisering"/>
        <w:spacing w:line="480" w:lineRule="auto"/>
      </w:pPr>
    </w:p>
    <w:p w14:paraId="5868C7F2" w14:textId="77777777" w:rsidR="00271E3A" w:rsidRDefault="00271E3A">
      <w:pPr>
        <w:rPr>
          <w:rFonts w:ascii="Source Sans Pro" w:hAnsi="Source Sans Pro"/>
          <w:sz w:val="28"/>
          <w:szCs w:val="28"/>
          <w:lang w:val="en-GB"/>
        </w:rPr>
      </w:pPr>
      <w:r>
        <w:rPr>
          <w:rFonts w:ascii="Source Sans Pro" w:hAnsi="Source Sans Pro"/>
          <w:sz w:val="28"/>
          <w:szCs w:val="28"/>
          <w:lang w:val="en-GB"/>
        </w:rPr>
        <w:br w:type="page"/>
      </w:r>
    </w:p>
    <w:p w14:paraId="48E44C3C" w14:textId="2E3F95F6" w:rsidR="00FB6C76" w:rsidRDefault="00FB6C76" w:rsidP="00271E3A">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en-GB"/>
        </w:rPr>
      </w:pPr>
      <w:r>
        <w:rPr>
          <w:rFonts w:ascii="Source Sans Pro" w:hAnsi="Source Sans Pro"/>
          <w:sz w:val="28"/>
          <w:szCs w:val="28"/>
          <w:lang w:val="en-GB"/>
        </w:rPr>
        <w:lastRenderedPageBreak/>
        <w:tab/>
      </w:r>
      <w:r w:rsidR="004165A9" w:rsidRPr="00837D38">
        <w:rPr>
          <w:rFonts w:ascii="Source Sans Pro" w:hAnsi="Source Sans Pro"/>
          <w:sz w:val="28"/>
          <w:szCs w:val="28"/>
          <w:lang w:val="en-GB"/>
        </w:rPr>
        <w:t>cider</w:t>
      </w:r>
      <w:r w:rsidR="004165A9" w:rsidRPr="00837D38">
        <w:rPr>
          <w:rFonts w:ascii="Source Sans Pro" w:hAnsi="Source Sans Pro"/>
          <w:sz w:val="28"/>
          <w:szCs w:val="28"/>
          <w:lang w:val="en-GB"/>
        </w:rPr>
        <w:tab/>
        <w:t>ceder</w:t>
      </w:r>
      <w:r w:rsidR="004165A9" w:rsidRPr="00837D38">
        <w:rPr>
          <w:rFonts w:ascii="Source Sans Pro" w:hAnsi="Source Sans Pro"/>
          <w:sz w:val="28"/>
          <w:szCs w:val="28"/>
          <w:lang w:val="en-GB"/>
        </w:rPr>
        <w:tab/>
        <w:t>cyber</w:t>
      </w:r>
      <w:r w:rsidR="004165A9" w:rsidRPr="00837D38">
        <w:rPr>
          <w:rFonts w:ascii="Source Sans Pro" w:hAnsi="Source Sans Pro"/>
          <w:sz w:val="28"/>
          <w:szCs w:val="28"/>
          <w:lang w:val="en-GB"/>
        </w:rPr>
        <w:tab/>
        <w:t>coop</w:t>
      </w:r>
    </w:p>
    <w:p w14:paraId="24DD6C88" w14:textId="77777777" w:rsidR="00FB6C76" w:rsidRDefault="004165A9" w:rsidP="00271E3A">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en-GB"/>
        </w:rPr>
      </w:pPr>
      <w:r w:rsidRPr="00837D38">
        <w:rPr>
          <w:rFonts w:ascii="Source Sans Pro" w:hAnsi="Source Sans Pro"/>
          <w:sz w:val="28"/>
          <w:szCs w:val="28"/>
          <w:lang w:val="en-GB"/>
        </w:rPr>
        <w:tab/>
        <w:t>cava</w:t>
      </w:r>
      <w:r w:rsidRPr="00837D38">
        <w:rPr>
          <w:rFonts w:ascii="Source Sans Pro" w:hAnsi="Source Sans Pro"/>
          <w:sz w:val="28"/>
          <w:szCs w:val="28"/>
          <w:lang w:val="en-GB"/>
        </w:rPr>
        <w:tab/>
        <w:t>coda</w:t>
      </w:r>
      <w:r w:rsidR="00FB6C76">
        <w:rPr>
          <w:rFonts w:ascii="Source Sans Pro" w:hAnsi="Source Sans Pro"/>
          <w:sz w:val="28"/>
          <w:szCs w:val="28"/>
          <w:lang w:val="en-GB"/>
        </w:rPr>
        <w:tab/>
      </w:r>
      <w:proofErr w:type="gramStart"/>
      <w:r w:rsidRPr="00837D38">
        <w:rPr>
          <w:rFonts w:ascii="Source Sans Pro" w:hAnsi="Source Sans Pro"/>
          <w:sz w:val="28"/>
          <w:szCs w:val="28"/>
          <w:lang w:val="en-GB"/>
        </w:rPr>
        <w:t>coop</w:t>
      </w:r>
      <w:proofErr w:type="gramEnd"/>
      <w:r w:rsidRPr="00837D38">
        <w:rPr>
          <w:rFonts w:ascii="Source Sans Pro" w:hAnsi="Source Sans Pro"/>
          <w:sz w:val="28"/>
          <w:szCs w:val="28"/>
          <w:lang w:val="en-GB"/>
        </w:rPr>
        <w:t xml:space="preserve"> </w:t>
      </w:r>
      <w:r w:rsidRPr="00837D38">
        <w:rPr>
          <w:rFonts w:ascii="Source Sans Pro" w:hAnsi="Source Sans Pro"/>
          <w:sz w:val="28"/>
          <w:szCs w:val="28"/>
          <w:lang w:val="en-GB"/>
        </w:rPr>
        <w:tab/>
        <w:t>cool</w:t>
      </w:r>
    </w:p>
    <w:p w14:paraId="058FDC8A" w14:textId="05E45D56" w:rsidR="004165A9" w:rsidRPr="00837D38" w:rsidRDefault="004165A9" w:rsidP="00271E3A">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en-GB"/>
        </w:rPr>
      </w:pPr>
      <w:r w:rsidRPr="00837D38">
        <w:rPr>
          <w:rFonts w:ascii="Source Sans Pro" w:hAnsi="Source Sans Pro"/>
          <w:sz w:val="28"/>
          <w:szCs w:val="28"/>
          <w:lang w:val="en-GB"/>
        </w:rPr>
        <w:tab/>
        <w:t>cava</w:t>
      </w:r>
      <w:r w:rsidRPr="00837D38">
        <w:rPr>
          <w:rFonts w:ascii="Source Sans Pro" w:hAnsi="Source Sans Pro"/>
          <w:sz w:val="28"/>
          <w:szCs w:val="28"/>
          <w:lang w:val="en-GB"/>
        </w:rPr>
        <w:tab/>
        <w:t>cider</w:t>
      </w:r>
      <w:r w:rsidRPr="00837D38">
        <w:rPr>
          <w:rFonts w:ascii="Source Sans Pro" w:hAnsi="Source Sans Pro"/>
          <w:sz w:val="28"/>
          <w:szCs w:val="28"/>
          <w:lang w:val="en-GB"/>
        </w:rPr>
        <w:tab/>
        <w:t xml:space="preserve">coda </w:t>
      </w:r>
      <w:r w:rsidRPr="00837D38">
        <w:rPr>
          <w:rFonts w:ascii="Source Sans Pro" w:hAnsi="Source Sans Pro"/>
          <w:sz w:val="28"/>
          <w:szCs w:val="28"/>
          <w:lang w:val="en-GB"/>
        </w:rPr>
        <w:tab/>
        <w:t>cyber</w:t>
      </w:r>
    </w:p>
    <w:p w14:paraId="39E96CDE" w14:textId="77777777" w:rsidR="00FB6C76" w:rsidRDefault="00FB6C76" w:rsidP="00271E3A">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en-GB"/>
        </w:rPr>
      </w:pPr>
      <w:r>
        <w:rPr>
          <w:rFonts w:ascii="Source Sans Pro" w:hAnsi="Source Sans Pro"/>
          <w:sz w:val="28"/>
          <w:szCs w:val="28"/>
          <w:lang w:val="en-GB"/>
        </w:rPr>
        <w:tab/>
      </w:r>
      <w:r w:rsidR="004165A9" w:rsidRPr="00837D38">
        <w:rPr>
          <w:rFonts w:ascii="Source Sans Pro" w:hAnsi="Source Sans Pro"/>
          <w:sz w:val="28"/>
          <w:szCs w:val="28"/>
          <w:lang w:val="en-GB"/>
        </w:rPr>
        <w:t>ceder</w:t>
      </w:r>
      <w:r w:rsidR="004165A9" w:rsidRPr="00837D38">
        <w:rPr>
          <w:rFonts w:ascii="Source Sans Pro" w:hAnsi="Source Sans Pro"/>
          <w:sz w:val="28"/>
          <w:szCs w:val="28"/>
          <w:lang w:val="en-GB"/>
        </w:rPr>
        <w:tab/>
        <w:t>cava</w:t>
      </w:r>
      <w:r w:rsidR="004165A9" w:rsidRPr="00837D38">
        <w:rPr>
          <w:rFonts w:ascii="Source Sans Pro" w:hAnsi="Source Sans Pro"/>
          <w:sz w:val="28"/>
          <w:szCs w:val="28"/>
          <w:lang w:val="en-GB"/>
        </w:rPr>
        <w:tab/>
        <w:t>coda</w:t>
      </w:r>
      <w:r w:rsidR="004165A9" w:rsidRPr="00837D38">
        <w:rPr>
          <w:rFonts w:ascii="Source Sans Pro" w:hAnsi="Source Sans Pro"/>
          <w:sz w:val="28"/>
          <w:szCs w:val="28"/>
          <w:lang w:val="en-GB"/>
        </w:rPr>
        <w:tab/>
      </w:r>
      <w:proofErr w:type="spellStart"/>
      <w:r w:rsidR="004165A9" w:rsidRPr="00837D38">
        <w:rPr>
          <w:rFonts w:ascii="Source Sans Pro" w:hAnsi="Source Sans Pro"/>
          <w:sz w:val="28"/>
          <w:szCs w:val="28"/>
          <w:lang w:val="en-GB"/>
        </w:rPr>
        <w:t>sila</w:t>
      </w:r>
      <w:proofErr w:type="spellEnd"/>
    </w:p>
    <w:p w14:paraId="281B515A" w14:textId="77777777" w:rsidR="00FB6C76" w:rsidRDefault="004165A9" w:rsidP="00271E3A">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en-GB"/>
        </w:rPr>
      </w:pPr>
      <w:r w:rsidRPr="00837D38">
        <w:rPr>
          <w:rFonts w:ascii="Source Sans Pro" w:hAnsi="Source Sans Pro"/>
          <w:sz w:val="28"/>
          <w:szCs w:val="28"/>
          <w:lang w:val="en-GB"/>
        </w:rPr>
        <w:tab/>
        <w:t>coop</w:t>
      </w:r>
      <w:r w:rsidRPr="00837D38">
        <w:rPr>
          <w:rFonts w:ascii="Source Sans Pro" w:hAnsi="Source Sans Pro"/>
          <w:sz w:val="28"/>
          <w:szCs w:val="28"/>
          <w:lang w:val="en-GB"/>
        </w:rPr>
        <w:tab/>
        <w:t>cider</w:t>
      </w:r>
      <w:r w:rsidR="00FB6C76">
        <w:rPr>
          <w:rFonts w:ascii="Source Sans Pro" w:hAnsi="Source Sans Pro"/>
          <w:sz w:val="28"/>
          <w:szCs w:val="28"/>
          <w:lang w:val="en-GB"/>
        </w:rPr>
        <w:tab/>
      </w:r>
      <w:r w:rsidRPr="00837D38">
        <w:rPr>
          <w:rFonts w:ascii="Source Sans Pro" w:hAnsi="Source Sans Pro"/>
          <w:sz w:val="28"/>
          <w:szCs w:val="28"/>
          <w:lang w:val="en-GB"/>
        </w:rPr>
        <w:t>cool</w:t>
      </w:r>
      <w:r w:rsidRPr="00837D38">
        <w:rPr>
          <w:rFonts w:ascii="Source Sans Pro" w:hAnsi="Source Sans Pro"/>
          <w:sz w:val="28"/>
          <w:szCs w:val="28"/>
          <w:lang w:val="en-GB"/>
        </w:rPr>
        <w:tab/>
        <w:t>cider</w:t>
      </w:r>
    </w:p>
    <w:p w14:paraId="2010421B" w14:textId="34AB3BA1" w:rsidR="004165A9" w:rsidRPr="00837D38" w:rsidRDefault="004165A9" w:rsidP="00271E3A">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en-GB"/>
        </w:rPr>
      </w:pPr>
      <w:r w:rsidRPr="00837D38">
        <w:rPr>
          <w:rFonts w:ascii="Source Sans Pro" w:hAnsi="Source Sans Pro"/>
          <w:sz w:val="28"/>
          <w:szCs w:val="28"/>
          <w:lang w:val="en-GB"/>
        </w:rPr>
        <w:tab/>
        <w:t>cool</w:t>
      </w:r>
      <w:r w:rsidRPr="00837D38">
        <w:rPr>
          <w:rFonts w:ascii="Source Sans Pro" w:hAnsi="Source Sans Pro"/>
          <w:sz w:val="28"/>
          <w:szCs w:val="28"/>
          <w:lang w:val="en-GB"/>
        </w:rPr>
        <w:tab/>
        <w:t>ceder</w:t>
      </w:r>
      <w:r w:rsidRPr="00837D38">
        <w:rPr>
          <w:rFonts w:ascii="Source Sans Pro" w:hAnsi="Source Sans Pro"/>
          <w:sz w:val="28"/>
          <w:szCs w:val="28"/>
          <w:lang w:val="en-GB"/>
        </w:rPr>
        <w:tab/>
        <w:t>cyber</w:t>
      </w:r>
      <w:r w:rsidRPr="00837D38">
        <w:rPr>
          <w:rFonts w:ascii="Source Sans Pro" w:hAnsi="Source Sans Pro"/>
          <w:sz w:val="28"/>
          <w:szCs w:val="28"/>
          <w:lang w:val="en-GB"/>
        </w:rPr>
        <w:tab/>
        <w:t>coda</w:t>
      </w:r>
    </w:p>
    <w:p w14:paraId="29D7A95B" w14:textId="77777777" w:rsidR="00FB6C76" w:rsidRDefault="00FB6C76" w:rsidP="00271E3A">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en-GB"/>
        </w:rPr>
      </w:pPr>
      <w:r>
        <w:rPr>
          <w:rFonts w:ascii="Source Sans Pro" w:hAnsi="Source Sans Pro"/>
          <w:sz w:val="28"/>
          <w:szCs w:val="28"/>
          <w:lang w:val="en-GB"/>
        </w:rPr>
        <w:tab/>
      </w:r>
      <w:r w:rsidR="004165A9" w:rsidRPr="00837D38">
        <w:rPr>
          <w:rFonts w:ascii="Source Sans Pro" w:hAnsi="Source Sans Pro"/>
          <w:sz w:val="28"/>
          <w:szCs w:val="28"/>
          <w:lang w:val="en-GB"/>
        </w:rPr>
        <w:t>ceder</w:t>
      </w:r>
      <w:r w:rsidR="004165A9" w:rsidRPr="00837D38">
        <w:rPr>
          <w:rFonts w:ascii="Source Sans Pro" w:hAnsi="Source Sans Pro"/>
          <w:sz w:val="28"/>
          <w:szCs w:val="28"/>
          <w:lang w:val="en-GB"/>
        </w:rPr>
        <w:tab/>
        <w:t>coop</w:t>
      </w:r>
      <w:r w:rsidR="004165A9" w:rsidRPr="00837D38">
        <w:rPr>
          <w:rFonts w:ascii="Source Sans Pro" w:hAnsi="Source Sans Pro"/>
          <w:sz w:val="28"/>
          <w:szCs w:val="28"/>
          <w:lang w:val="en-GB"/>
        </w:rPr>
        <w:tab/>
        <w:t>cava</w:t>
      </w:r>
      <w:r w:rsidR="004165A9" w:rsidRPr="00837D38">
        <w:rPr>
          <w:rFonts w:ascii="Source Sans Pro" w:hAnsi="Source Sans Pro"/>
          <w:sz w:val="28"/>
          <w:szCs w:val="28"/>
          <w:lang w:val="en-GB"/>
        </w:rPr>
        <w:tab/>
        <w:t>cyber</w:t>
      </w:r>
    </w:p>
    <w:p w14:paraId="2AC4DB9A" w14:textId="0B5A85B6" w:rsidR="004165A9" w:rsidRPr="00837D38" w:rsidRDefault="004165A9" w:rsidP="00271E3A">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lang w:val="en-GB"/>
        </w:rPr>
      </w:pPr>
      <w:r w:rsidRPr="00837D38">
        <w:rPr>
          <w:rFonts w:ascii="Source Sans Pro" w:hAnsi="Source Sans Pro"/>
          <w:sz w:val="28"/>
          <w:szCs w:val="28"/>
          <w:lang w:val="en-GB"/>
        </w:rPr>
        <w:tab/>
        <w:t>kula</w:t>
      </w:r>
      <w:r w:rsidRPr="00837D38">
        <w:rPr>
          <w:rFonts w:ascii="Source Sans Pro" w:hAnsi="Source Sans Pro"/>
          <w:sz w:val="28"/>
          <w:szCs w:val="28"/>
          <w:lang w:val="en-GB"/>
        </w:rPr>
        <w:tab/>
        <w:t>cool</w:t>
      </w:r>
    </w:p>
    <w:p w14:paraId="5D297BF5" w14:textId="77777777" w:rsidR="004165A9" w:rsidRPr="00837D38" w:rsidRDefault="004165A9" w:rsidP="00271E3A">
      <w:pPr>
        <w:spacing w:line="480" w:lineRule="auto"/>
        <w:rPr>
          <w:rFonts w:ascii="Source Sans Pro" w:hAnsi="Source Sans Pro"/>
          <w:lang w:val="en-GB"/>
        </w:rPr>
      </w:pPr>
    </w:p>
    <w:p w14:paraId="1B855E1E" w14:textId="2AC86006" w:rsidR="004165A9" w:rsidRPr="00837D38" w:rsidRDefault="00FB6C76" w:rsidP="00271E3A">
      <w:pPr>
        <w:pStyle w:val="Ingetavstnd"/>
        <w:tabs>
          <w:tab w:val="left" w:pos="1276"/>
          <w:tab w:val="left" w:pos="4111"/>
          <w:tab w:val="left" w:pos="6237"/>
        </w:tabs>
        <w:spacing w:line="480" w:lineRule="auto"/>
        <w:rPr>
          <w:rFonts w:ascii="Source Sans Pro" w:hAnsi="Source Sans Pro"/>
          <w:sz w:val="28"/>
          <w:szCs w:val="28"/>
        </w:rPr>
      </w:pPr>
      <w:r>
        <w:rPr>
          <w:rFonts w:ascii="Source Sans Pro" w:hAnsi="Source Sans Pro"/>
          <w:sz w:val="28"/>
          <w:szCs w:val="28"/>
        </w:rPr>
        <w:tab/>
      </w:r>
      <w:r w:rsidR="004165A9" w:rsidRPr="00837D38">
        <w:rPr>
          <w:rFonts w:ascii="Source Sans Pro" w:hAnsi="Source Sans Pro"/>
          <w:sz w:val="28"/>
          <w:szCs w:val="28"/>
        </w:rPr>
        <w:t>en cider och en soda</w:t>
      </w:r>
      <w:r w:rsidR="004165A9" w:rsidRPr="00837D38">
        <w:rPr>
          <w:rFonts w:ascii="Source Sans Pro" w:hAnsi="Source Sans Pro"/>
          <w:sz w:val="28"/>
          <w:szCs w:val="28"/>
        </w:rPr>
        <w:tab/>
        <w:t>ösa i en sjö</w:t>
      </w:r>
      <w:r w:rsidR="004165A9" w:rsidRPr="00837D38">
        <w:rPr>
          <w:rFonts w:ascii="Source Sans Pro" w:hAnsi="Source Sans Pro"/>
          <w:sz w:val="28"/>
          <w:szCs w:val="28"/>
        </w:rPr>
        <w:tab/>
        <w:t>sjuda utan pös</w:t>
      </w:r>
    </w:p>
    <w:p w14:paraId="66785EE4" w14:textId="641895E7" w:rsidR="004165A9" w:rsidRPr="00837D38" w:rsidRDefault="00FB6C76" w:rsidP="00271E3A">
      <w:pPr>
        <w:pStyle w:val="Ingetavstnd"/>
        <w:tabs>
          <w:tab w:val="left" w:pos="1276"/>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4165A9" w:rsidRPr="00837D38">
        <w:rPr>
          <w:rFonts w:ascii="Source Sans Pro" w:hAnsi="Source Sans Pro"/>
          <w:sz w:val="28"/>
          <w:szCs w:val="28"/>
        </w:rPr>
        <w:t>öka i en öken</w:t>
      </w:r>
      <w:r w:rsidR="004165A9" w:rsidRPr="00837D38">
        <w:rPr>
          <w:rFonts w:ascii="Source Sans Pro" w:hAnsi="Source Sans Pro"/>
          <w:sz w:val="28"/>
          <w:szCs w:val="28"/>
        </w:rPr>
        <w:tab/>
        <w:t>sju sjåpiga sjåare och sju sjuka sjöar</w:t>
      </w:r>
    </w:p>
    <w:p w14:paraId="32DD414C" w14:textId="1E3BA2F3" w:rsidR="004165A9" w:rsidRPr="00837D38" w:rsidRDefault="00FB6C76" w:rsidP="00271E3A">
      <w:pPr>
        <w:pStyle w:val="Ingetavstnd"/>
        <w:tabs>
          <w:tab w:val="left" w:pos="1276"/>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4165A9" w:rsidRPr="00837D38">
        <w:rPr>
          <w:rFonts w:ascii="Source Sans Pro" w:hAnsi="Source Sans Pro"/>
          <w:sz w:val="28"/>
          <w:szCs w:val="28"/>
        </w:rPr>
        <w:t>ceder och häger</w:t>
      </w:r>
      <w:r w:rsidR="004165A9" w:rsidRPr="00837D38">
        <w:rPr>
          <w:rFonts w:ascii="Source Sans Pro" w:hAnsi="Source Sans Pro"/>
          <w:sz w:val="28"/>
          <w:szCs w:val="28"/>
        </w:rPr>
        <w:tab/>
        <w:t>coola läger och röda sjalar</w:t>
      </w:r>
    </w:p>
    <w:p w14:paraId="6D1ECCBC" w14:textId="77777777" w:rsidR="004165A9" w:rsidRDefault="004165A9">
      <w:pPr>
        <w:rPr>
          <w:color w:val="C00000"/>
        </w:rPr>
      </w:pPr>
      <w:r>
        <w:rPr>
          <w:color w:val="C00000"/>
        </w:rPr>
        <w:br w:type="page"/>
      </w:r>
    </w:p>
    <w:p w14:paraId="51A1371D" w14:textId="6F275C8B" w:rsidR="004165A9" w:rsidRDefault="00296A2C">
      <w:pPr>
        <w:rPr>
          <w:color w:val="C00000"/>
        </w:rPr>
      </w:pPr>
      <w:r>
        <w:rPr>
          <w:rFonts w:ascii="Source Sans Pro" w:hAnsi="Source Sans Pro"/>
          <w:noProof/>
          <w:sz w:val="16"/>
          <w:szCs w:val="16"/>
        </w:rPr>
        <w:lastRenderedPageBreak/>
        <mc:AlternateContent>
          <mc:Choice Requires="wps">
            <w:drawing>
              <wp:anchor distT="0" distB="0" distL="114300" distR="114300" simplePos="0" relativeHeight="251791360" behindDoc="0" locked="0" layoutInCell="1" allowOverlap="1" wp14:anchorId="49124595" wp14:editId="5D04329A">
                <wp:simplePos x="0" y="0"/>
                <wp:positionH relativeFrom="column">
                  <wp:posOffset>13970</wp:posOffset>
                </wp:positionH>
                <wp:positionV relativeFrom="paragraph">
                  <wp:posOffset>-464594</wp:posOffset>
                </wp:positionV>
                <wp:extent cx="1204957" cy="356209"/>
                <wp:effectExtent l="0" t="0" r="14605" b="12700"/>
                <wp:wrapNone/>
                <wp:docPr id="2128525278" name="Rektangel med rundade hörn 1"/>
                <wp:cNvGraphicFramePr/>
                <a:graphic xmlns:a="http://schemas.openxmlformats.org/drawingml/2006/main">
                  <a:graphicData uri="http://schemas.microsoft.com/office/word/2010/wordprocessingShape">
                    <wps:wsp>
                      <wps:cNvSpPr/>
                      <wps:spPr>
                        <a:xfrm>
                          <a:off x="0" y="0"/>
                          <a:ext cx="1204957" cy="356209"/>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FF1A2EE" w14:textId="77777777" w:rsidR="00296A2C" w:rsidRPr="005026BE" w:rsidRDefault="00296A2C" w:rsidP="00296A2C">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24595" id="_x0000_s1046" style="position:absolute;margin-left:1.1pt;margin-top:-36.6pt;width:94.9pt;height:28.0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" fillcolor="#d6eaff [351]" strokecolor="#18190f [484]" strokeweight="1pt">
                <v:stroke joinstyle="miter"/>
                <v:textbox>
                  <w:txbxContent>
                    <w:p w14:paraId="5FF1A2EE" w14:textId="77777777" w:rsidR="00296A2C" w:rsidRPr="005026BE" w:rsidRDefault="00296A2C" w:rsidP="00296A2C">
                      <w:pPr>
                        <w:jc w:val="center"/>
                        <w:rPr>
                          <w:rFonts w:ascii="Source Sans Pro" w:hAnsi="Source Sans Pro"/>
                          <w:color w:val="000000" w:themeColor="text1"/>
                          <w:sz w:val="28"/>
                          <w:szCs w:val="28"/>
                        </w:rPr>
                      </w:pPr>
                      <w:r w:rsidRPr="005026BE">
                        <w:rPr>
                          <w:rFonts w:ascii="Source Sans Pro" w:hAnsi="Source Sans Pro"/>
                          <w:color w:val="000000" w:themeColor="text1"/>
                          <w:sz w:val="28"/>
                          <w:szCs w:val="28"/>
                        </w:rPr>
                        <w:t>lärarens del</w:t>
                      </w:r>
                    </w:p>
                  </w:txbxContent>
                </v:textbox>
              </v:roundrect>
            </w:pict>
          </mc:Fallback>
        </mc:AlternateContent>
      </w:r>
    </w:p>
    <w:p w14:paraId="30CC4640" w14:textId="77777777" w:rsidR="006B785C" w:rsidRDefault="006B785C" w:rsidP="006B785C">
      <w:pPr>
        <w:pStyle w:val="Ingetavstnd"/>
        <w:jc w:val="center"/>
        <w:rPr>
          <w:shd w:val="clear" w:color="auto" w:fill="FFFFFF"/>
        </w:rPr>
      </w:pPr>
      <w:r w:rsidRPr="006B785C">
        <w:rPr>
          <w:noProof/>
          <w:shd w:val="clear" w:color="auto" w:fill="FFFFFF"/>
        </w:rPr>
        <w:drawing>
          <wp:inline distT="0" distB="0" distL="0" distR="0" wp14:anchorId="3F4EE477" wp14:editId="509F9068">
            <wp:extent cx="1603022" cy="1432701"/>
            <wp:effectExtent l="0" t="0" r="0" b="2540"/>
            <wp:docPr id="85518325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83250" name=""/>
                    <pic:cNvPicPr/>
                  </pic:nvPicPr>
                  <pic:blipFill>
                    <a:blip r:embed="rId19"/>
                    <a:stretch>
                      <a:fillRect/>
                    </a:stretch>
                  </pic:blipFill>
                  <pic:spPr>
                    <a:xfrm>
                      <a:off x="0" y="0"/>
                      <a:ext cx="1612172" cy="1440878"/>
                    </a:xfrm>
                    <a:prstGeom prst="rect">
                      <a:avLst/>
                    </a:prstGeom>
                  </pic:spPr>
                </pic:pic>
              </a:graphicData>
            </a:graphic>
          </wp:inline>
        </w:drawing>
      </w:r>
    </w:p>
    <w:p w14:paraId="27AFE29D" w14:textId="77777777" w:rsidR="006B785C" w:rsidRPr="006B785C" w:rsidRDefault="006B785C" w:rsidP="006B785C">
      <w:pPr>
        <w:jc w:val="center"/>
        <w:rPr>
          <w:rFonts w:ascii="Source Sans Pro" w:hAnsi="Source Sans Pro"/>
          <w:color w:val="C00000"/>
          <w:sz w:val="16"/>
          <w:szCs w:val="16"/>
        </w:rPr>
      </w:pPr>
      <w:r>
        <w:rPr>
          <w:rFonts w:ascii="Source Sans Pro" w:hAnsi="Source Sans Pro" w:cs="Open Sans"/>
          <w:color w:val="191B26"/>
          <w:sz w:val="16"/>
          <w:szCs w:val="16"/>
          <w:shd w:val="clear" w:color="auto" w:fill="FFFFFF"/>
        </w:rPr>
        <w:t>(</w:t>
      </w:r>
      <w:proofErr w:type="spellStart"/>
      <w:r w:rsidRPr="006B785C">
        <w:rPr>
          <w:rFonts w:ascii="Source Sans Pro" w:hAnsi="Source Sans Pro" w:cs="Open Sans"/>
          <w:color w:val="191B26"/>
          <w:sz w:val="16"/>
          <w:szCs w:val="16"/>
          <w:shd w:val="clear" w:color="auto" w:fill="FFFFFF"/>
        </w:rPr>
        <w:t>dueg-oth</w:t>
      </w:r>
      <w:proofErr w:type="spellEnd"/>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Pixbay</w:t>
      </w:r>
      <w:proofErr w:type="spellEnd"/>
      <w:r>
        <w:rPr>
          <w:rFonts w:ascii="Source Sans Pro" w:hAnsi="Source Sans Pro" w:cs="Open Sans"/>
          <w:color w:val="191B26"/>
          <w:sz w:val="16"/>
          <w:szCs w:val="16"/>
          <w:shd w:val="clear" w:color="auto" w:fill="FFFFFF"/>
        </w:rPr>
        <w:t>)</w:t>
      </w:r>
    </w:p>
    <w:p w14:paraId="219560F4" w14:textId="77777777" w:rsidR="002F618A" w:rsidRDefault="002F618A" w:rsidP="002F618A">
      <w:pPr>
        <w:pStyle w:val="Rubrik2"/>
      </w:pPr>
      <w:bookmarkStart w:id="22" w:name="_Toc220173592"/>
      <w:bookmarkStart w:id="23" w:name="_Toc221363851"/>
      <w:r w:rsidRPr="00600CB3">
        <w:t>2.1.</w:t>
      </w:r>
      <w:r>
        <w:t>11</w:t>
      </w:r>
      <w:r w:rsidRPr="00600CB3">
        <w:t xml:space="preserve"> </w:t>
      </w:r>
      <w:r>
        <w:t>tje-ljudet och s</w:t>
      </w:r>
      <w:r w:rsidRPr="00600CB3">
        <w:t>je-ljudet</w:t>
      </w:r>
      <w:bookmarkEnd w:id="22"/>
      <w:bookmarkEnd w:id="23"/>
    </w:p>
    <w:p w14:paraId="7AB521CA" w14:textId="77777777" w:rsidR="002F618A" w:rsidRDefault="002F618A" w:rsidP="00363ABC">
      <w:pPr>
        <w:pStyle w:val="Automatisering"/>
        <w:numPr>
          <w:ilvl w:val="0"/>
          <w:numId w:val="24"/>
        </w:numPr>
      </w:pPr>
      <w:r w:rsidRPr="0044362B">
        <w:t xml:space="preserve">Läs </w:t>
      </w:r>
      <w:r>
        <w:t>fler ord med tje-ljudet</w:t>
      </w:r>
    </w:p>
    <w:tbl>
      <w:tblPr>
        <w:tblStyle w:val="Tabellrutntljust"/>
        <w:tblW w:w="5000" w:type="pct"/>
        <w:tblLook w:val="04A0" w:firstRow="1" w:lastRow="0" w:firstColumn="1" w:lastColumn="0" w:noHBand="0" w:noVBand="1"/>
      </w:tblPr>
      <w:tblGrid>
        <w:gridCol w:w="2050"/>
        <w:gridCol w:w="1832"/>
        <w:gridCol w:w="1884"/>
        <w:gridCol w:w="1645"/>
        <w:gridCol w:w="1649"/>
      </w:tblGrid>
      <w:tr w:rsidR="002F618A" w:rsidRPr="002F618A" w14:paraId="1F8F81C2" w14:textId="77777777" w:rsidTr="009B1BD6">
        <w:tc>
          <w:tcPr>
            <w:tcW w:w="1131" w:type="pct"/>
          </w:tcPr>
          <w:p w14:paraId="11DE4895"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tjusig</w:t>
            </w:r>
          </w:p>
        </w:tc>
        <w:tc>
          <w:tcPr>
            <w:tcW w:w="1011" w:type="pct"/>
          </w:tcPr>
          <w:p w14:paraId="17933BE5"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tjära</w:t>
            </w:r>
          </w:p>
        </w:tc>
        <w:tc>
          <w:tcPr>
            <w:tcW w:w="1040" w:type="pct"/>
          </w:tcPr>
          <w:p w14:paraId="066D89C6"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tjoa</w:t>
            </w:r>
          </w:p>
        </w:tc>
        <w:tc>
          <w:tcPr>
            <w:tcW w:w="908" w:type="pct"/>
          </w:tcPr>
          <w:p w14:paraId="334B32A5"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tjänare</w:t>
            </w:r>
          </w:p>
        </w:tc>
        <w:tc>
          <w:tcPr>
            <w:tcW w:w="910" w:type="pct"/>
          </w:tcPr>
          <w:p w14:paraId="66E2A2E1"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tjosan</w:t>
            </w:r>
          </w:p>
        </w:tc>
      </w:tr>
      <w:tr w:rsidR="002F618A" w:rsidRPr="002F618A" w14:paraId="6C21D749" w14:textId="77777777" w:rsidTr="009B1BD6">
        <w:tc>
          <w:tcPr>
            <w:tcW w:w="1131" w:type="pct"/>
          </w:tcPr>
          <w:p w14:paraId="5F71B828"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tjata</w:t>
            </w:r>
          </w:p>
        </w:tc>
        <w:tc>
          <w:tcPr>
            <w:tcW w:w="1011" w:type="pct"/>
          </w:tcPr>
          <w:p w14:paraId="28B2B7B7"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tjugo</w:t>
            </w:r>
          </w:p>
        </w:tc>
        <w:tc>
          <w:tcPr>
            <w:tcW w:w="1040" w:type="pct"/>
          </w:tcPr>
          <w:p w14:paraId="6B3EB182"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tjä</w:t>
            </w:r>
            <w:r w:rsidRPr="00271E3A">
              <w:rPr>
                <w:rFonts w:ascii="Source Sans Pro" w:eastAsia="Times New Roman" w:hAnsi="Source Sans Pro" w:cs="Calibri"/>
                <w:color w:val="EE0000"/>
                <w:kern w:val="0"/>
                <w:sz w:val="28"/>
                <w:szCs w:val="28"/>
                <w:lang w:eastAsia="sv-SE"/>
                <w14:ligatures w14:val="none"/>
              </w:rPr>
              <w:t>rn</w:t>
            </w:r>
          </w:p>
        </w:tc>
        <w:tc>
          <w:tcPr>
            <w:tcW w:w="908" w:type="pct"/>
          </w:tcPr>
          <w:p w14:paraId="5F2CB3BF"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tjuv</w:t>
            </w:r>
          </w:p>
        </w:tc>
        <w:tc>
          <w:tcPr>
            <w:tcW w:w="910" w:type="pct"/>
          </w:tcPr>
          <w:p w14:paraId="50F89967"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tjäle</w:t>
            </w:r>
          </w:p>
        </w:tc>
      </w:tr>
      <w:tr w:rsidR="002F618A" w:rsidRPr="002F618A" w14:paraId="201B4591" w14:textId="77777777" w:rsidTr="009B1BD6">
        <w:tc>
          <w:tcPr>
            <w:tcW w:w="1131" w:type="pct"/>
          </w:tcPr>
          <w:p w14:paraId="694D07AC"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tjäder</w:t>
            </w:r>
          </w:p>
        </w:tc>
        <w:tc>
          <w:tcPr>
            <w:tcW w:w="1011" w:type="pct"/>
          </w:tcPr>
          <w:p w14:paraId="4B2C50F0"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tjäle</w:t>
            </w:r>
          </w:p>
        </w:tc>
        <w:tc>
          <w:tcPr>
            <w:tcW w:w="1040" w:type="pct"/>
          </w:tcPr>
          <w:p w14:paraId="7E29DFE6"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tjäna</w:t>
            </w:r>
          </w:p>
        </w:tc>
        <w:tc>
          <w:tcPr>
            <w:tcW w:w="908" w:type="pct"/>
          </w:tcPr>
          <w:p w14:paraId="277F7D28"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tjur</w:t>
            </w:r>
          </w:p>
        </w:tc>
        <w:tc>
          <w:tcPr>
            <w:tcW w:w="910" w:type="pct"/>
          </w:tcPr>
          <w:p w14:paraId="60F13215" w14:textId="77777777" w:rsidR="002F618A" w:rsidRPr="00271E3A" w:rsidRDefault="002F618A" w:rsidP="009B1BD6">
            <w:pPr>
              <w:spacing w:line="276" w:lineRule="auto"/>
              <w:rPr>
                <w:rFonts w:ascii="Source Sans Pro" w:eastAsia="Times New Roman" w:hAnsi="Source Sans Pro" w:cs="Calibri"/>
                <w:kern w:val="0"/>
                <w:sz w:val="28"/>
                <w:szCs w:val="28"/>
                <w:lang w:eastAsia="sv-SE"/>
                <w14:ligatures w14:val="none"/>
              </w:rPr>
            </w:pPr>
            <w:r w:rsidRPr="00271E3A">
              <w:rPr>
                <w:rFonts w:ascii="Source Sans Pro" w:eastAsia="Times New Roman" w:hAnsi="Source Sans Pro" w:cs="Calibri"/>
                <w:kern w:val="0"/>
                <w:sz w:val="28"/>
                <w:szCs w:val="28"/>
                <w:lang w:eastAsia="sv-SE"/>
                <w14:ligatures w14:val="none"/>
              </w:rPr>
              <w:t>tjöta</w:t>
            </w:r>
          </w:p>
        </w:tc>
      </w:tr>
    </w:tbl>
    <w:p w14:paraId="5148A1C5" w14:textId="77777777" w:rsidR="002F618A" w:rsidRDefault="002F618A" w:rsidP="007369CA">
      <w:pPr>
        <w:rPr>
          <w:color w:val="C00000"/>
        </w:rPr>
      </w:pPr>
    </w:p>
    <w:p w14:paraId="6A72D117" w14:textId="77777777" w:rsidR="002F618A" w:rsidRDefault="002F618A" w:rsidP="00363ABC">
      <w:pPr>
        <w:pStyle w:val="Automatisering"/>
        <w:numPr>
          <w:ilvl w:val="0"/>
          <w:numId w:val="24"/>
        </w:numPr>
      </w:pPr>
      <w:r w:rsidRPr="0044362B">
        <w:t xml:space="preserve">Läs </w:t>
      </w:r>
      <w:r>
        <w:t>fler ord med sje-ljudet</w:t>
      </w:r>
    </w:p>
    <w:tbl>
      <w:tblPr>
        <w:tblStyle w:val="Tabellrutntljust"/>
        <w:tblW w:w="0" w:type="auto"/>
        <w:tblLook w:val="04A0" w:firstRow="1" w:lastRow="0" w:firstColumn="1" w:lastColumn="0" w:noHBand="0" w:noVBand="1"/>
      </w:tblPr>
      <w:tblGrid>
        <w:gridCol w:w="1510"/>
        <w:gridCol w:w="1510"/>
        <w:gridCol w:w="1510"/>
        <w:gridCol w:w="1510"/>
        <w:gridCol w:w="1510"/>
        <w:gridCol w:w="1510"/>
      </w:tblGrid>
      <w:tr w:rsidR="002F618A" w:rsidRPr="002F618A" w14:paraId="1D215A8D" w14:textId="77777777" w:rsidTr="002F618A">
        <w:tc>
          <w:tcPr>
            <w:tcW w:w="1510" w:type="dxa"/>
          </w:tcPr>
          <w:p w14:paraId="51CC46FB"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själ</w:t>
            </w:r>
          </w:p>
        </w:tc>
        <w:tc>
          <w:tcPr>
            <w:tcW w:w="1510" w:type="dxa"/>
          </w:tcPr>
          <w:p w14:paraId="24CBED0B"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sjal</w:t>
            </w:r>
          </w:p>
        </w:tc>
        <w:tc>
          <w:tcPr>
            <w:tcW w:w="1510" w:type="dxa"/>
          </w:tcPr>
          <w:p w14:paraId="3E517B04"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sjå</w:t>
            </w:r>
          </w:p>
        </w:tc>
        <w:tc>
          <w:tcPr>
            <w:tcW w:w="1510" w:type="dxa"/>
          </w:tcPr>
          <w:p w14:paraId="56E90EE2"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sjö</w:t>
            </w:r>
          </w:p>
        </w:tc>
        <w:tc>
          <w:tcPr>
            <w:tcW w:w="1510" w:type="dxa"/>
          </w:tcPr>
          <w:p w14:paraId="45ECEA6A"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sju</w:t>
            </w:r>
          </w:p>
        </w:tc>
        <w:tc>
          <w:tcPr>
            <w:tcW w:w="1510" w:type="dxa"/>
          </w:tcPr>
          <w:p w14:paraId="2CE9B715"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sjuk</w:t>
            </w:r>
          </w:p>
        </w:tc>
      </w:tr>
      <w:tr w:rsidR="002F618A" w:rsidRPr="002F618A" w14:paraId="1E648003" w14:textId="77777777" w:rsidTr="002F618A">
        <w:tc>
          <w:tcPr>
            <w:tcW w:w="1510" w:type="dxa"/>
          </w:tcPr>
          <w:p w14:paraId="239B965C"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sjok</w:t>
            </w:r>
          </w:p>
        </w:tc>
        <w:tc>
          <w:tcPr>
            <w:tcW w:w="1510" w:type="dxa"/>
          </w:tcPr>
          <w:p w14:paraId="22E417AC"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sjuda</w:t>
            </w:r>
          </w:p>
        </w:tc>
        <w:tc>
          <w:tcPr>
            <w:tcW w:w="1510" w:type="dxa"/>
          </w:tcPr>
          <w:p w14:paraId="236CE991"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sjåpig</w:t>
            </w:r>
          </w:p>
        </w:tc>
        <w:tc>
          <w:tcPr>
            <w:tcW w:w="1510" w:type="dxa"/>
          </w:tcPr>
          <w:p w14:paraId="24492F7A"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sjukdom</w:t>
            </w:r>
          </w:p>
        </w:tc>
        <w:tc>
          <w:tcPr>
            <w:tcW w:w="1510" w:type="dxa"/>
          </w:tcPr>
          <w:p w14:paraId="26AF1FF5"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sjöar</w:t>
            </w:r>
          </w:p>
        </w:tc>
        <w:tc>
          <w:tcPr>
            <w:tcW w:w="1510" w:type="dxa"/>
          </w:tcPr>
          <w:p w14:paraId="2769BC2B"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sjåare</w:t>
            </w:r>
          </w:p>
        </w:tc>
      </w:tr>
      <w:tr w:rsidR="002F618A" w:rsidRPr="002F618A" w14:paraId="410FE75B" w14:textId="77777777" w:rsidTr="009B1BD6">
        <w:tc>
          <w:tcPr>
            <w:tcW w:w="1510" w:type="dxa"/>
          </w:tcPr>
          <w:p w14:paraId="108FA405" w14:textId="77777777" w:rsidR="002F618A" w:rsidRPr="00271E3A" w:rsidRDefault="002F618A" w:rsidP="009B1BD6">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stjäla</w:t>
            </w:r>
          </w:p>
        </w:tc>
        <w:tc>
          <w:tcPr>
            <w:tcW w:w="1510" w:type="dxa"/>
          </w:tcPr>
          <w:p w14:paraId="71941EBE" w14:textId="77777777" w:rsidR="002F618A" w:rsidRPr="00271E3A" w:rsidRDefault="002F618A" w:rsidP="009B1BD6">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 xml:space="preserve">stjärna </w:t>
            </w:r>
          </w:p>
        </w:tc>
        <w:tc>
          <w:tcPr>
            <w:tcW w:w="1510" w:type="dxa"/>
          </w:tcPr>
          <w:p w14:paraId="5A6C5170" w14:textId="77777777" w:rsidR="002F618A" w:rsidRPr="00271E3A" w:rsidRDefault="002F618A" w:rsidP="009B1BD6">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schema</w:t>
            </w:r>
          </w:p>
        </w:tc>
        <w:tc>
          <w:tcPr>
            <w:tcW w:w="1510" w:type="dxa"/>
          </w:tcPr>
          <w:p w14:paraId="087D1D9E" w14:textId="77777777" w:rsidR="002F618A" w:rsidRPr="00271E3A" w:rsidRDefault="002F618A" w:rsidP="009B1BD6">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schäfer</w:t>
            </w:r>
          </w:p>
        </w:tc>
        <w:tc>
          <w:tcPr>
            <w:tcW w:w="1510" w:type="dxa"/>
          </w:tcPr>
          <w:p w14:paraId="42E5E767" w14:textId="77777777" w:rsidR="002F618A" w:rsidRPr="00271E3A" w:rsidRDefault="002F618A" w:rsidP="009B1BD6">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 xml:space="preserve">schasa </w:t>
            </w:r>
          </w:p>
        </w:tc>
        <w:tc>
          <w:tcPr>
            <w:tcW w:w="1510" w:type="dxa"/>
          </w:tcPr>
          <w:p w14:paraId="08EB2C51" w14:textId="77777777" w:rsidR="002F618A" w:rsidRPr="00271E3A" w:rsidRDefault="002F618A" w:rsidP="009B1BD6">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skjuta</w:t>
            </w:r>
          </w:p>
        </w:tc>
      </w:tr>
      <w:tr w:rsidR="002F618A" w:rsidRPr="002F618A" w14:paraId="10892B5E" w14:textId="77777777" w:rsidTr="002F618A">
        <w:tc>
          <w:tcPr>
            <w:tcW w:w="1510" w:type="dxa"/>
          </w:tcPr>
          <w:p w14:paraId="1A2B7649" w14:textId="77777777" w:rsidR="002F618A" w:rsidRPr="00271E3A" w:rsidRDefault="002F618A" w:rsidP="00F548BC">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skjul</w:t>
            </w:r>
          </w:p>
        </w:tc>
        <w:tc>
          <w:tcPr>
            <w:tcW w:w="1510" w:type="dxa"/>
          </w:tcPr>
          <w:p w14:paraId="10659B66" w14:textId="77777777" w:rsidR="002F618A" w:rsidRPr="00271E3A" w:rsidRDefault="002F618A" w:rsidP="00F548BC">
            <w:pPr>
              <w:rPr>
                <w:rFonts w:ascii="Source Sans Pro" w:eastAsia="Times New Roman" w:hAnsi="Source Sans Pro"/>
                <w:sz w:val="28"/>
                <w:szCs w:val="28"/>
                <w:lang w:eastAsia="sv-SE"/>
              </w:rPr>
            </w:pPr>
          </w:p>
        </w:tc>
        <w:tc>
          <w:tcPr>
            <w:tcW w:w="1510" w:type="dxa"/>
          </w:tcPr>
          <w:p w14:paraId="25075978" w14:textId="77777777" w:rsidR="002F618A" w:rsidRPr="00271E3A" w:rsidRDefault="002F618A" w:rsidP="00F548BC">
            <w:pPr>
              <w:rPr>
                <w:rFonts w:ascii="Source Sans Pro" w:eastAsia="Times New Roman" w:hAnsi="Source Sans Pro"/>
                <w:sz w:val="28"/>
                <w:szCs w:val="28"/>
                <w:lang w:eastAsia="sv-SE"/>
              </w:rPr>
            </w:pPr>
          </w:p>
        </w:tc>
        <w:tc>
          <w:tcPr>
            <w:tcW w:w="1510" w:type="dxa"/>
          </w:tcPr>
          <w:p w14:paraId="26001A06" w14:textId="77777777" w:rsidR="002F618A" w:rsidRPr="00271E3A" w:rsidRDefault="002F618A" w:rsidP="00F548BC">
            <w:pPr>
              <w:rPr>
                <w:rFonts w:ascii="Source Sans Pro" w:eastAsia="Times New Roman" w:hAnsi="Source Sans Pro"/>
                <w:sz w:val="28"/>
                <w:szCs w:val="28"/>
                <w:lang w:eastAsia="sv-SE"/>
              </w:rPr>
            </w:pPr>
          </w:p>
        </w:tc>
        <w:tc>
          <w:tcPr>
            <w:tcW w:w="1510" w:type="dxa"/>
          </w:tcPr>
          <w:p w14:paraId="6CF33251" w14:textId="77777777" w:rsidR="002F618A" w:rsidRPr="00271E3A" w:rsidRDefault="002F618A" w:rsidP="00F548BC">
            <w:pPr>
              <w:rPr>
                <w:rFonts w:ascii="Source Sans Pro" w:eastAsia="Times New Roman" w:hAnsi="Source Sans Pro"/>
                <w:sz w:val="28"/>
                <w:szCs w:val="28"/>
                <w:lang w:eastAsia="sv-SE"/>
              </w:rPr>
            </w:pPr>
          </w:p>
        </w:tc>
        <w:tc>
          <w:tcPr>
            <w:tcW w:w="1510" w:type="dxa"/>
          </w:tcPr>
          <w:p w14:paraId="48DE3AF9" w14:textId="77777777" w:rsidR="002F618A" w:rsidRPr="00271E3A" w:rsidRDefault="002F618A" w:rsidP="00F548BC">
            <w:pPr>
              <w:rPr>
                <w:rFonts w:ascii="Source Sans Pro" w:eastAsia="Times New Roman" w:hAnsi="Source Sans Pro"/>
                <w:sz w:val="28"/>
                <w:szCs w:val="28"/>
                <w:lang w:eastAsia="sv-SE"/>
              </w:rPr>
            </w:pPr>
          </w:p>
        </w:tc>
      </w:tr>
    </w:tbl>
    <w:p w14:paraId="79515E81" w14:textId="77777777" w:rsidR="002F618A" w:rsidRDefault="002F618A" w:rsidP="009B1BD6">
      <w:pPr>
        <w:tabs>
          <w:tab w:val="left" w:pos="1826"/>
        </w:tabs>
        <w:spacing w:line="276" w:lineRule="auto"/>
        <w:ind w:left="113"/>
        <w:rPr>
          <w:rFonts w:ascii="Source Sans Pro" w:eastAsia="Times New Roman" w:hAnsi="Source Sans Pro" w:cs="Calibri"/>
          <w:color w:val="000000"/>
          <w:kern w:val="0"/>
          <w:lang w:eastAsia="sv-SE"/>
          <w14:ligatures w14:val="none"/>
        </w:rPr>
      </w:pPr>
    </w:p>
    <w:p w14:paraId="41A38542" w14:textId="77777777" w:rsidR="002E2AB3" w:rsidRDefault="002E2AB3" w:rsidP="00363ABC">
      <w:pPr>
        <w:pStyle w:val="Automatisering"/>
        <w:numPr>
          <w:ilvl w:val="0"/>
          <w:numId w:val="24"/>
        </w:numPr>
      </w:pPr>
      <w:r w:rsidRPr="0044362B">
        <w:t xml:space="preserve">Läs </w:t>
      </w:r>
      <w:r>
        <w:t xml:space="preserve">fler ord med </w:t>
      </w:r>
      <w:proofErr w:type="spellStart"/>
      <w:r>
        <w:t>tje</w:t>
      </w:r>
      <w:proofErr w:type="spellEnd"/>
      <w:r>
        <w:t>- och sje-ljudet</w:t>
      </w:r>
    </w:p>
    <w:tbl>
      <w:tblPr>
        <w:tblStyle w:val="Tabellrutntljust"/>
        <w:tblW w:w="0" w:type="auto"/>
        <w:tblLook w:val="04A0" w:firstRow="1" w:lastRow="0" w:firstColumn="1" w:lastColumn="0" w:noHBand="0" w:noVBand="1"/>
      </w:tblPr>
      <w:tblGrid>
        <w:gridCol w:w="1405"/>
        <w:gridCol w:w="1600"/>
        <w:gridCol w:w="1858"/>
        <w:gridCol w:w="1765"/>
        <w:gridCol w:w="1216"/>
        <w:gridCol w:w="1216"/>
      </w:tblGrid>
      <w:tr w:rsidR="002E2AB3" w:rsidRPr="002E2AB3" w14:paraId="4C3C227F" w14:textId="77777777" w:rsidTr="002E2AB3">
        <w:tc>
          <w:tcPr>
            <w:tcW w:w="1405" w:type="dxa"/>
          </w:tcPr>
          <w:p w14:paraId="393BFB56"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cs="Calibri"/>
                <w:color w:val="000000"/>
                <w:kern w:val="0"/>
                <w:sz w:val="28"/>
                <w:szCs w:val="28"/>
                <w:lang w:eastAsia="sv-SE"/>
                <w14:ligatures w14:val="none"/>
              </w:rPr>
              <w:t>tjosan</w:t>
            </w:r>
          </w:p>
        </w:tc>
        <w:tc>
          <w:tcPr>
            <w:tcW w:w="1600" w:type="dxa"/>
          </w:tcPr>
          <w:p w14:paraId="4D25DB39"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cs="Calibri"/>
                <w:color w:val="000000"/>
                <w:kern w:val="0"/>
                <w:sz w:val="28"/>
                <w:szCs w:val="28"/>
                <w:lang w:eastAsia="sv-SE"/>
                <w14:ligatures w14:val="none"/>
              </w:rPr>
              <w:t>tjuv</w:t>
            </w:r>
          </w:p>
        </w:tc>
        <w:tc>
          <w:tcPr>
            <w:tcW w:w="1858" w:type="dxa"/>
          </w:tcPr>
          <w:p w14:paraId="4057F066"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sjå</w:t>
            </w:r>
          </w:p>
        </w:tc>
        <w:tc>
          <w:tcPr>
            <w:tcW w:w="1765" w:type="dxa"/>
          </w:tcPr>
          <w:p w14:paraId="08AE58F7"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sjö</w:t>
            </w:r>
          </w:p>
        </w:tc>
        <w:tc>
          <w:tcPr>
            <w:tcW w:w="1216" w:type="dxa"/>
          </w:tcPr>
          <w:p w14:paraId="2397C264"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skjuta</w:t>
            </w:r>
          </w:p>
        </w:tc>
        <w:tc>
          <w:tcPr>
            <w:tcW w:w="1216" w:type="dxa"/>
          </w:tcPr>
          <w:p w14:paraId="100934D2"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cs="Calibri"/>
                <w:color w:val="000000"/>
                <w:kern w:val="0"/>
                <w:sz w:val="28"/>
                <w:szCs w:val="28"/>
                <w:lang w:eastAsia="sv-SE"/>
                <w14:ligatures w14:val="none"/>
              </w:rPr>
              <w:t>tjärn</w:t>
            </w:r>
          </w:p>
        </w:tc>
      </w:tr>
      <w:tr w:rsidR="002E2AB3" w:rsidRPr="002E2AB3" w14:paraId="3709D343" w14:textId="77777777" w:rsidTr="002E2AB3">
        <w:tc>
          <w:tcPr>
            <w:tcW w:w="1405" w:type="dxa"/>
          </w:tcPr>
          <w:p w14:paraId="3A04438B"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sjok</w:t>
            </w:r>
          </w:p>
        </w:tc>
        <w:tc>
          <w:tcPr>
            <w:tcW w:w="1600" w:type="dxa"/>
          </w:tcPr>
          <w:p w14:paraId="50A00A6E"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cs="Calibri"/>
                <w:color w:val="000000"/>
                <w:kern w:val="0"/>
                <w:sz w:val="28"/>
                <w:szCs w:val="28"/>
                <w:lang w:eastAsia="sv-SE"/>
                <w14:ligatures w14:val="none"/>
              </w:rPr>
              <w:t>tjäle</w:t>
            </w:r>
          </w:p>
        </w:tc>
        <w:tc>
          <w:tcPr>
            <w:tcW w:w="1858" w:type="dxa"/>
          </w:tcPr>
          <w:p w14:paraId="26BCFD1F"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cs="Calibri"/>
                <w:color w:val="000000"/>
                <w:kern w:val="0"/>
                <w:sz w:val="28"/>
                <w:szCs w:val="28"/>
                <w:lang w:eastAsia="sv-SE"/>
                <w14:ligatures w14:val="none"/>
              </w:rPr>
              <w:t>tjata</w:t>
            </w:r>
          </w:p>
        </w:tc>
        <w:tc>
          <w:tcPr>
            <w:tcW w:w="1765" w:type="dxa"/>
          </w:tcPr>
          <w:p w14:paraId="3B475BF7"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sjukdom</w:t>
            </w:r>
          </w:p>
        </w:tc>
        <w:tc>
          <w:tcPr>
            <w:tcW w:w="1216" w:type="dxa"/>
          </w:tcPr>
          <w:p w14:paraId="3B9FD412"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sjöar</w:t>
            </w:r>
          </w:p>
        </w:tc>
        <w:tc>
          <w:tcPr>
            <w:tcW w:w="1216" w:type="dxa"/>
          </w:tcPr>
          <w:p w14:paraId="7D9778FF"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sjåare</w:t>
            </w:r>
          </w:p>
        </w:tc>
      </w:tr>
      <w:tr w:rsidR="002E2AB3" w:rsidRPr="002E2AB3" w14:paraId="0BB23861" w14:textId="77777777" w:rsidTr="002E2AB3">
        <w:tc>
          <w:tcPr>
            <w:tcW w:w="1405" w:type="dxa"/>
          </w:tcPr>
          <w:p w14:paraId="0EFA7827"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stjäla</w:t>
            </w:r>
          </w:p>
        </w:tc>
        <w:tc>
          <w:tcPr>
            <w:tcW w:w="1600" w:type="dxa"/>
          </w:tcPr>
          <w:p w14:paraId="39E0163B"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 xml:space="preserve">stjärna </w:t>
            </w:r>
          </w:p>
        </w:tc>
        <w:tc>
          <w:tcPr>
            <w:tcW w:w="1858" w:type="dxa"/>
          </w:tcPr>
          <w:p w14:paraId="64C1B9C3"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schema</w:t>
            </w:r>
          </w:p>
        </w:tc>
        <w:tc>
          <w:tcPr>
            <w:tcW w:w="1765" w:type="dxa"/>
          </w:tcPr>
          <w:p w14:paraId="77004FFE"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schäfer</w:t>
            </w:r>
          </w:p>
        </w:tc>
        <w:tc>
          <w:tcPr>
            <w:tcW w:w="1216" w:type="dxa"/>
          </w:tcPr>
          <w:p w14:paraId="6209C187"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 xml:space="preserve">schasa </w:t>
            </w:r>
          </w:p>
        </w:tc>
        <w:tc>
          <w:tcPr>
            <w:tcW w:w="1216" w:type="dxa"/>
          </w:tcPr>
          <w:p w14:paraId="2B52346E" w14:textId="77777777" w:rsidR="002E2AB3" w:rsidRPr="00271E3A" w:rsidRDefault="002E2AB3" w:rsidP="00BF39BB">
            <w:pPr>
              <w:rPr>
                <w:rFonts w:ascii="Source Sans Pro" w:eastAsia="Times New Roman" w:hAnsi="Source Sans Pro"/>
                <w:sz w:val="28"/>
                <w:szCs w:val="28"/>
                <w:lang w:eastAsia="sv-SE"/>
              </w:rPr>
            </w:pPr>
            <w:r w:rsidRPr="00271E3A">
              <w:rPr>
                <w:rFonts w:ascii="Source Sans Pro" w:eastAsia="Times New Roman" w:hAnsi="Source Sans Pro" w:cs="Calibri"/>
                <w:color w:val="000000"/>
                <w:kern w:val="0"/>
                <w:sz w:val="28"/>
                <w:szCs w:val="28"/>
                <w:lang w:eastAsia="sv-SE"/>
                <w14:ligatures w14:val="none"/>
              </w:rPr>
              <w:t>tjur</w:t>
            </w:r>
          </w:p>
        </w:tc>
      </w:tr>
      <w:tr w:rsidR="002E2AB3" w:rsidRPr="002E2AB3" w14:paraId="78BB58AE" w14:textId="77777777" w:rsidTr="002E2AB3">
        <w:tc>
          <w:tcPr>
            <w:tcW w:w="1405" w:type="dxa"/>
          </w:tcPr>
          <w:p w14:paraId="4F29A19A" w14:textId="77777777" w:rsidR="002E2AB3" w:rsidRPr="00271E3A" w:rsidRDefault="002E2AB3" w:rsidP="002E2AB3">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skjul</w:t>
            </w:r>
          </w:p>
        </w:tc>
        <w:tc>
          <w:tcPr>
            <w:tcW w:w="1600" w:type="dxa"/>
          </w:tcPr>
          <w:p w14:paraId="0B296BE9" w14:textId="77777777" w:rsidR="002E2AB3" w:rsidRPr="00271E3A" w:rsidRDefault="002E2AB3" w:rsidP="002E2AB3">
            <w:pPr>
              <w:rPr>
                <w:rFonts w:ascii="Source Sans Pro" w:eastAsia="Times New Roman" w:hAnsi="Source Sans Pro"/>
                <w:sz w:val="28"/>
                <w:szCs w:val="28"/>
                <w:lang w:eastAsia="sv-SE"/>
              </w:rPr>
            </w:pPr>
            <w:r w:rsidRPr="00271E3A">
              <w:rPr>
                <w:rFonts w:ascii="Source Sans Pro" w:eastAsia="Times New Roman" w:hAnsi="Source Sans Pro" w:cs="Calibri"/>
                <w:color w:val="000000"/>
                <w:kern w:val="0"/>
                <w:sz w:val="28"/>
                <w:szCs w:val="28"/>
                <w:lang w:eastAsia="sv-SE"/>
                <w14:ligatures w14:val="none"/>
              </w:rPr>
              <w:t>tjoa</w:t>
            </w:r>
          </w:p>
        </w:tc>
        <w:tc>
          <w:tcPr>
            <w:tcW w:w="1858" w:type="dxa"/>
          </w:tcPr>
          <w:p w14:paraId="4F1D90C0" w14:textId="77777777" w:rsidR="002E2AB3" w:rsidRPr="00271E3A" w:rsidRDefault="002E2AB3" w:rsidP="002E2AB3">
            <w:pPr>
              <w:spacing w:line="276" w:lineRule="auto"/>
              <w:rPr>
                <w:rFonts w:ascii="Source Sans Pro" w:eastAsia="Times New Roman" w:hAnsi="Source Sans Pro" w:cs="Calibri"/>
                <w:color w:val="000000"/>
                <w:kern w:val="0"/>
                <w:sz w:val="28"/>
                <w:szCs w:val="28"/>
                <w:lang w:eastAsia="sv-SE"/>
                <w14:ligatures w14:val="none"/>
              </w:rPr>
            </w:pPr>
            <w:r w:rsidRPr="00271E3A">
              <w:rPr>
                <w:rFonts w:ascii="Source Sans Pro" w:eastAsia="Times New Roman" w:hAnsi="Source Sans Pro"/>
                <w:sz w:val="28"/>
                <w:szCs w:val="28"/>
                <w:lang w:eastAsia="sv-SE"/>
              </w:rPr>
              <w:t>sjåpig</w:t>
            </w:r>
          </w:p>
        </w:tc>
        <w:tc>
          <w:tcPr>
            <w:tcW w:w="1765" w:type="dxa"/>
          </w:tcPr>
          <w:p w14:paraId="3C46FE0D" w14:textId="77777777" w:rsidR="002E2AB3" w:rsidRPr="00271E3A" w:rsidRDefault="002E2AB3" w:rsidP="002E2AB3">
            <w:pPr>
              <w:spacing w:line="276" w:lineRule="auto"/>
              <w:rPr>
                <w:rFonts w:ascii="Source Sans Pro" w:eastAsia="Times New Roman" w:hAnsi="Source Sans Pro" w:cs="Calibri"/>
                <w:color w:val="000000"/>
                <w:kern w:val="0"/>
                <w:sz w:val="28"/>
                <w:szCs w:val="28"/>
                <w:lang w:eastAsia="sv-SE"/>
                <w14:ligatures w14:val="none"/>
              </w:rPr>
            </w:pPr>
            <w:r w:rsidRPr="00271E3A">
              <w:rPr>
                <w:rFonts w:ascii="Source Sans Pro" w:eastAsia="Times New Roman" w:hAnsi="Source Sans Pro" w:cs="Calibri"/>
                <w:color w:val="000000"/>
                <w:kern w:val="0"/>
                <w:sz w:val="28"/>
                <w:szCs w:val="28"/>
                <w:lang w:eastAsia="sv-SE"/>
                <w14:ligatures w14:val="none"/>
              </w:rPr>
              <w:t>tjänare</w:t>
            </w:r>
          </w:p>
        </w:tc>
        <w:tc>
          <w:tcPr>
            <w:tcW w:w="1216" w:type="dxa"/>
          </w:tcPr>
          <w:p w14:paraId="0A8D0C92" w14:textId="77777777" w:rsidR="002E2AB3" w:rsidRPr="00271E3A" w:rsidRDefault="002E2AB3" w:rsidP="002E2AB3">
            <w:pPr>
              <w:rPr>
                <w:rFonts w:ascii="Source Sans Pro" w:eastAsia="Times New Roman" w:hAnsi="Source Sans Pro"/>
                <w:sz w:val="28"/>
                <w:szCs w:val="28"/>
                <w:lang w:eastAsia="sv-SE"/>
              </w:rPr>
            </w:pPr>
            <w:r w:rsidRPr="00271E3A">
              <w:rPr>
                <w:rFonts w:ascii="Source Sans Pro" w:eastAsia="Times New Roman" w:hAnsi="Source Sans Pro" w:cs="Calibri"/>
                <w:color w:val="000000"/>
                <w:kern w:val="0"/>
                <w:sz w:val="28"/>
                <w:szCs w:val="28"/>
                <w:lang w:eastAsia="sv-SE"/>
                <w14:ligatures w14:val="none"/>
              </w:rPr>
              <w:t>tjugo</w:t>
            </w:r>
          </w:p>
        </w:tc>
        <w:tc>
          <w:tcPr>
            <w:tcW w:w="1216" w:type="dxa"/>
          </w:tcPr>
          <w:p w14:paraId="6027FA54" w14:textId="77777777" w:rsidR="002E2AB3" w:rsidRPr="00271E3A" w:rsidRDefault="002E2AB3" w:rsidP="002E2AB3">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sjuk</w:t>
            </w:r>
          </w:p>
        </w:tc>
      </w:tr>
      <w:tr w:rsidR="002E2AB3" w:rsidRPr="002E2AB3" w14:paraId="2B85FEF5" w14:textId="77777777" w:rsidTr="002E2AB3">
        <w:tc>
          <w:tcPr>
            <w:tcW w:w="1405" w:type="dxa"/>
          </w:tcPr>
          <w:p w14:paraId="46460831" w14:textId="77777777" w:rsidR="002E2AB3" w:rsidRPr="00271E3A" w:rsidRDefault="002E2AB3" w:rsidP="002E2AB3">
            <w:pPr>
              <w:spacing w:line="276" w:lineRule="auto"/>
              <w:rPr>
                <w:rFonts w:ascii="Source Sans Pro" w:eastAsia="Times New Roman" w:hAnsi="Source Sans Pro" w:cs="Calibri"/>
                <w:color w:val="000000"/>
                <w:kern w:val="0"/>
                <w:sz w:val="28"/>
                <w:szCs w:val="28"/>
                <w:lang w:eastAsia="sv-SE"/>
                <w14:ligatures w14:val="none"/>
              </w:rPr>
            </w:pPr>
            <w:r w:rsidRPr="00271E3A">
              <w:rPr>
                <w:rFonts w:ascii="Source Sans Pro" w:eastAsia="Times New Roman" w:hAnsi="Source Sans Pro" w:cs="Calibri"/>
                <w:color w:val="000000"/>
                <w:kern w:val="0"/>
                <w:sz w:val="28"/>
                <w:szCs w:val="28"/>
                <w:lang w:eastAsia="sv-SE"/>
                <w14:ligatures w14:val="none"/>
              </w:rPr>
              <w:t>tjusig</w:t>
            </w:r>
          </w:p>
        </w:tc>
        <w:tc>
          <w:tcPr>
            <w:tcW w:w="1600" w:type="dxa"/>
          </w:tcPr>
          <w:p w14:paraId="07B518BF" w14:textId="77777777" w:rsidR="002E2AB3" w:rsidRPr="00271E3A" w:rsidRDefault="002E2AB3" w:rsidP="002E2AB3">
            <w:pPr>
              <w:spacing w:line="276" w:lineRule="auto"/>
              <w:rPr>
                <w:rFonts w:ascii="Source Sans Pro" w:eastAsia="Times New Roman" w:hAnsi="Source Sans Pro" w:cs="Calibri"/>
                <w:color w:val="000000"/>
                <w:kern w:val="0"/>
                <w:sz w:val="28"/>
                <w:szCs w:val="28"/>
                <w:lang w:eastAsia="sv-SE"/>
                <w14:ligatures w14:val="none"/>
              </w:rPr>
            </w:pPr>
            <w:r w:rsidRPr="00271E3A">
              <w:rPr>
                <w:rFonts w:ascii="Source Sans Pro" w:eastAsia="Times New Roman" w:hAnsi="Source Sans Pro" w:cs="Calibri"/>
                <w:color w:val="000000"/>
                <w:kern w:val="0"/>
                <w:sz w:val="28"/>
                <w:szCs w:val="28"/>
                <w:lang w:eastAsia="sv-SE"/>
                <w14:ligatures w14:val="none"/>
              </w:rPr>
              <w:t>tjära</w:t>
            </w:r>
          </w:p>
        </w:tc>
        <w:tc>
          <w:tcPr>
            <w:tcW w:w="1858" w:type="dxa"/>
          </w:tcPr>
          <w:p w14:paraId="4982FBCD" w14:textId="77777777" w:rsidR="002E2AB3" w:rsidRPr="00271E3A" w:rsidRDefault="002E2AB3" w:rsidP="002E2AB3">
            <w:pPr>
              <w:spacing w:line="276" w:lineRule="auto"/>
              <w:rPr>
                <w:rFonts w:ascii="Source Sans Pro" w:eastAsia="Times New Roman" w:hAnsi="Source Sans Pro" w:cs="Calibri"/>
                <w:color w:val="000000"/>
                <w:kern w:val="0"/>
                <w:sz w:val="28"/>
                <w:szCs w:val="28"/>
                <w:lang w:eastAsia="sv-SE"/>
                <w14:ligatures w14:val="none"/>
              </w:rPr>
            </w:pPr>
            <w:r w:rsidRPr="00271E3A">
              <w:rPr>
                <w:rFonts w:ascii="Source Sans Pro" w:eastAsia="Times New Roman" w:hAnsi="Source Sans Pro"/>
                <w:sz w:val="28"/>
                <w:szCs w:val="28"/>
                <w:lang w:eastAsia="sv-SE"/>
              </w:rPr>
              <w:t>sjal</w:t>
            </w:r>
          </w:p>
        </w:tc>
        <w:tc>
          <w:tcPr>
            <w:tcW w:w="1765" w:type="dxa"/>
          </w:tcPr>
          <w:p w14:paraId="4102CBF4" w14:textId="77777777" w:rsidR="002E2AB3" w:rsidRPr="00271E3A" w:rsidRDefault="002E2AB3" w:rsidP="002E2AB3">
            <w:pPr>
              <w:spacing w:line="276" w:lineRule="auto"/>
              <w:rPr>
                <w:rFonts w:ascii="Source Sans Pro" w:eastAsia="Times New Roman" w:hAnsi="Source Sans Pro" w:cs="Calibri"/>
                <w:color w:val="000000"/>
                <w:kern w:val="0"/>
                <w:sz w:val="28"/>
                <w:szCs w:val="28"/>
                <w:lang w:eastAsia="sv-SE"/>
                <w14:ligatures w14:val="none"/>
              </w:rPr>
            </w:pPr>
            <w:r w:rsidRPr="00271E3A">
              <w:rPr>
                <w:rFonts w:ascii="Source Sans Pro" w:eastAsia="Times New Roman" w:hAnsi="Source Sans Pro" w:cs="Calibri"/>
                <w:color w:val="000000"/>
                <w:kern w:val="0"/>
                <w:sz w:val="28"/>
                <w:szCs w:val="28"/>
                <w:lang w:eastAsia="sv-SE"/>
                <w14:ligatures w14:val="none"/>
              </w:rPr>
              <w:t>tjöta</w:t>
            </w:r>
          </w:p>
        </w:tc>
        <w:tc>
          <w:tcPr>
            <w:tcW w:w="1216" w:type="dxa"/>
          </w:tcPr>
          <w:p w14:paraId="2357195F" w14:textId="77777777" w:rsidR="002E2AB3" w:rsidRPr="00271E3A" w:rsidRDefault="002E2AB3" w:rsidP="002E2AB3">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sju</w:t>
            </w:r>
          </w:p>
        </w:tc>
        <w:tc>
          <w:tcPr>
            <w:tcW w:w="1216" w:type="dxa"/>
          </w:tcPr>
          <w:p w14:paraId="5F752129" w14:textId="77777777" w:rsidR="002E2AB3" w:rsidRPr="00271E3A" w:rsidRDefault="002E2AB3" w:rsidP="002E2AB3">
            <w:pPr>
              <w:rPr>
                <w:rFonts w:ascii="Source Sans Pro" w:eastAsia="Times New Roman" w:hAnsi="Source Sans Pro"/>
                <w:sz w:val="28"/>
                <w:szCs w:val="28"/>
                <w:lang w:eastAsia="sv-SE"/>
              </w:rPr>
            </w:pPr>
            <w:r w:rsidRPr="00271E3A">
              <w:rPr>
                <w:rFonts w:ascii="Source Sans Pro" w:eastAsia="Times New Roman" w:hAnsi="Source Sans Pro" w:cs="Calibri"/>
                <w:color w:val="000000"/>
                <w:kern w:val="0"/>
                <w:sz w:val="28"/>
                <w:szCs w:val="28"/>
                <w:lang w:eastAsia="sv-SE"/>
                <w14:ligatures w14:val="none"/>
              </w:rPr>
              <w:t>tjäle</w:t>
            </w:r>
          </w:p>
        </w:tc>
      </w:tr>
      <w:tr w:rsidR="002E2AB3" w:rsidRPr="002E2AB3" w14:paraId="5D8B33B9" w14:textId="77777777" w:rsidTr="002E2AB3">
        <w:tc>
          <w:tcPr>
            <w:tcW w:w="1405" w:type="dxa"/>
          </w:tcPr>
          <w:p w14:paraId="4E92C768" w14:textId="77777777" w:rsidR="002E2AB3" w:rsidRPr="00271E3A" w:rsidRDefault="002E2AB3" w:rsidP="002E2AB3">
            <w:pPr>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själ</w:t>
            </w:r>
          </w:p>
        </w:tc>
        <w:tc>
          <w:tcPr>
            <w:tcW w:w="1600" w:type="dxa"/>
          </w:tcPr>
          <w:p w14:paraId="6FF8C8C7" w14:textId="77777777" w:rsidR="002E2AB3" w:rsidRPr="00271E3A" w:rsidRDefault="002E2AB3" w:rsidP="002E2AB3">
            <w:pPr>
              <w:spacing w:line="276" w:lineRule="auto"/>
              <w:rPr>
                <w:rFonts w:ascii="Source Sans Pro" w:eastAsia="Times New Roman" w:hAnsi="Source Sans Pro" w:cs="Calibri"/>
                <w:color w:val="000000"/>
                <w:kern w:val="0"/>
                <w:sz w:val="28"/>
                <w:szCs w:val="28"/>
                <w:lang w:eastAsia="sv-SE"/>
                <w14:ligatures w14:val="none"/>
              </w:rPr>
            </w:pPr>
            <w:r w:rsidRPr="00271E3A">
              <w:rPr>
                <w:rFonts w:ascii="Source Sans Pro" w:eastAsia="Times New Roman" w:hAnsi="Source Sans Pro"/>
                <w:sz w:val="28"/>
                <w:szCs w:val="28"/>
                <w:lang w:eastAsia="sv-SE"/>
              </w:rPr>
              <w:t>sjuda</w:t>
            </w:r>
          </w:p>
        </w:tc>
        <w:tc>
          <w:tcPr>
            <w:tcW w:w="1858" w:type="dxa"/>
          </w:tcPr>
          <w:p w14:paraId="363B7EFE" w14:textId="77777777" w:rsidR="002E2AB3" w:rsidRPr="00271E3A" w:rsidRDefault="002E2AB3" w:rsidP="002E2AB3">
            <w:pPr>
              <w:spacing w:line="276" w:lineRule="auto"/>
              <w:rPr>
                <w:rFonts w:ascii="Source Sans Pro" w:eastAsia="Times New Roman" w:hAnsi="Source Sans Pro" w:cs="Calibri"/>
                <w:color w:val="000000"/>
                <w:kern w:val="0"/>
                <w:sz w:val="28"/>
                <w:szCs w:val="28"/>
                <w:lang w:eastAsia="sv-SE"/>
                <w14:ligatures w14:val="none"/>
              </w:rPr>
            </w:pPr>
            <w:r w:rsidRPr="00271E3A">
              <w:rPr>
                <w:rFonts w:ascii="Source Sans Pro" w:eastAsia="Times New Roman" w:hAnsi="Source Sans Pro" w:cs="Calibri"/>
                <w:color w:val="000000"/>
                <w:kern w:val="0"/>
                <w:sz w:val="28"/>
                <w:szCs w:val="28"/>
                <w:lang w:eastAsia="sv-SE"/>
                <w14:ligatures w14:val="none"/>
              </w:rPr>
              <w:t>tjäder</w:t>
            </w:r>
          </w:p>
        </w:tc>
        <w:tc>
          <w:tcPr>
            <w:tcW w:w="1765" w:type="dxa"/>
          </w:tcPr>
          <w:p w14:paraId="2383A420" w14:textId="77777777" w:rsidR="002E2AB3" w:rsidRPr="00271E3A" w:rsidRDefault="002E2AB3" w:rsidP="002E2AB3">
            <w:pPr>
              <w:spacing w:line="276" w:lineRule="auto"/>
              <w:rPr>
                <w:rFonts w:ascii="Source Sans Pro" w:eastAsia="Times New Roman" w:hAnsi="Source Sans Pro" w:cs="Calibri"/>
                <w:color w:val="000000"/>
                <w:kern w:val="0"/>
                <w:sz w:val="28"/>
                <w:szCs w:val="28"/>
                <w:lang w:eastAsia="sv-SE"/>
                <w14:ligatures w14:val="none"/>
              </w:rPr>
            </w:pPr>
            <w:r w:rsidRPr="00271E3A">
              <w:rPr>
                <w:rFonts w:ascii="Source Sans Pro" w:eastAsia="Times New Roman" w:hAnsi="Source Sans Pro" w:cs="Calibri"/>
                <w:color w:val="000000"/>
                <w:kern w:val="0"/>
                <w:sz w:val="28"/>
                <w:szCs w:val="28"/>
                <w:lang w:eastAsia="sv-SE"/>
                <w14:ligatures w14:val="none"/>
              </w:rPr>
              <w:t>tjäna</w:t>
            </w:r>
          </w:p>
        </w:tc>
        <w:tc>
          <w:tcPr>
            <w:tcW w:w="1216" w:type="dxa"/>
          </w:tcPr>
          <w:p w14:paraId="0C3C2EE7" w14:textId="77777777"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p>
        </w:tc>
        <w:tc>
          <w:tcPr>
            <w:tcW w:w="1216" w:type="dxa"/>
          </w:tcPr>
          <w:p w14:paraId="7BE00E22" w14:textId="77777777" w:rsidR="002E2AB3" w:rsidRPr="002E2AB3" w:rsidRDefault="002E2AB3" w:rsidP="002E2AB3">
            <w:pPr>
              <w:spacing w:line="276" w:lineRule="auto"/>
              <w:rPr>
                <w:rFonts w:ascii="Chalkboard" w:eastAsia="Times New Roman" w:hAnsi="Chalkboard" w:cs="Calibri"/>
                <w:color w:val="000000"/>
                <w:kern w:val="0"/>
                <w:sz w:val="28"/>
                <w:szCs w:val="28"/>
                <w:lang w:eastAsia="sv-SE"/>
                <w14:ligatures w14:val="none"/>
              </w:rPr>
            </w:pPr>
          </w:p>
        </w:tc>
      </w:tr>
    </w:tbl>
    <w:p w14:paraId="404C2656" w14:textId="77777777" w:rsidR="0049589C" w:rsidRDefault="0049589C" w:rsidP="00363ABC">
      <w:pPr>
        <w:pStyle w:val="Automatisering"/>
        <w:numPr>
          <w:ilvl w:val="0"/>
          <w:numId w:val="24"/>
        </w:numPr>
      </w:pPr>
      <w:r w:rsidRPr="0044362B">
        <w:t xml:space="preserve">Läs </w:t>
      </w:r>
      <w:r>
        <w:t>småfraser</w:t>
      </w:r>
    </w:p>
    <w:p w14:paraId="44677AD2" w14:textId="77777777" w:rsidR="0049589C" w:rsidRPr="00271E3A" w:rsidRDefault="0049589C" w:rsidP="0049589C">
      <w:pPr>
        <w:rPr>
          <w:rFonts w:ascii="Source Sans Pro" w:hAnsi="Source Sans Pro"/>
          <w:sz w:val="28"/>
          <w:szCs w:val="28"/>
        </w:rPr>
      </w:pPr>
      <w:r w:rsidRPr="00271E3A">
        <w:rPr>
          <w:rFonts w:ascii="Source Sans Pro" w:hAnsi="Source Sans Pro"/>
          <w:sz w:val="28"/>
          <w:szCs w:val="28"/>
        </w:rPr>
        <w:t>En tjusig tjäder tjoar, tjötar och tjatar i tjäran. Tjosan, sa tjuven, jag tjänar en tjuga.</w:t>
      </w:r>
    </w:p>
    <w:p w14:paraId="50DFB25D" w14:textId="77777777" w:rsidR="0049589C" w:rsidRPr="00271E3A" w:rsidRDefault="0049589C" w:rsidP="0049589C">
      <w:pPr>
        <w:rPr>
          <w:rFonts w:ascii="Source Sans Pro" w:hAnsi="Source Sans Pro"/>
          <w:sz w:val="28"/>
          <w:szCs w:val="28"/>
        </w:rPr>
      </w:pPr>
      <w:r w:rsidRPr="00271E3A">
        <w:rPr>
          <w:rFonts w:ascii="Source Sans Pro" w:hAnsi="Source Sans Pro"/>
          <w:sz w:val="28"/>
          <w:szCs w:val="28"/>
        </w:rPr>
        <w:t>Stjärnan skjuter ett schema på skjulet. Schasar schäfer och ett sjok sjuka sjalar.</w:t>
      </w:r>
    </w:p>
    <w:p w14:paraId="30CA7F17" w14:textId="77777777" w:rsidR="00EC3895" w:rsidRDefault="00EC3895" w:rsidP="00EC3895">
      <w:r>
        <w:br w:type="page"/>
      </w:r>
    </w:p>
    <w:p w14:paraId="637A5F02" w14:textId="77777777" w:rsidR="008715D7" w:rsidRDefault="007D2C0F" w:rsidP="008715D7">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14560" behindDoc="0" locked="0" layoutInCell="1" allowOverlap="1" wp14:anchorId="1473C432" wp14:editId="383A608C">
                <wp:simplePos x="0" y="0"/>
                <wp:positionH relativeFrom="column">
                  <wp:posOffset>25400</wp:posOffset>
                </wp:positionH>
                <wp:positionV relativeFrom="paragraph">
                  <wp:posOffset>-476885</wp:posOffset>
                </wp:positionV>
                <wp:extent cx="1276350" cy="381000"/>
                <wp:effectExtent l="0" t="0" r="19050" b="12700"/>
                <wp:wrapNone/>
                <wp:docPr id="1370194982"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60BDC2"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73C432" id="_x0000_s1047" style="position:absolute;left:0;text-align:left;margin-left:2pt;margin-top:-37.55pt;width:100.5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fslQ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" fillcolor="#ffddc4 [663]" strokecolor="#18190f [484]" strokeweight="1pt">
                <v:stroke joinstyle="miter"/>
                <v:textbox>
                  <w:txbxContent>
                    <w:p w14:paraId="1260BDC2" w14:textId="77777777" w:rsidR="007D2C0F" w:rsidRPr="00175961" w:rsidRDefault="007D2C0F" w:rsidP="007D2C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8715D7" w:rsidRPr="006B785C">
        <w:rPr>
          <w:noProof/>
          <w:shd w:val="clear" w:color="auto" w:fill="FFFFFF"/>
        </w:rPr>
        <w:drawing>
          <wp:inline distT="0" distB="0" distL="0" distR="0" wp14:anchorId="32969F0C" wp14:editId="57604E13">
            <wp:extent cx="1603022" cy="1432701"/>
            <wp:effectExtent l="0" t="0" r="0" b="2540"/>
            <wp:docPr id="192670392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83250" name=""/>
                    <pic:cNvPicPr/>
                  </pic:nvPicPr>
                  <pic:blipFill>
                    <a:blip r:embed="rId19"/>
                    <a:stretch>
                      <a:fillRect/>
                    </a:stretch>
                  </pic:blipFill>
                  <pic:spPr>
                    <a:xfrm>
                      <a:off x="0" y="0"/>
                      <a:ext cx="1612172" cy="1440878"/>
                    </a:xfrm>
                    <a:prstGeom prst="rect">
                      <a:avLst/>
                    </a:prstGeom>
                  </pic:spPr>
                </pic:pic>
              </a:graphicData>
            </a:graphic>
          </wp:inline>
        </w:drawing>
      </w:r>
    </w:p>
    <w:p w14:paraId="689BBEC5" w14:textId="77777777" w:rsidR="008715D7" w:rsidRPr="007A2B62" w:rsidRDefault="008715D7" w:rsidP="008715D7">
      <w:pPr>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proofErr w:type="spellStart"/>
      <w:r w:rsidRPr="006B785C">
        <w:rPr>
          <w:rFonts w:ascii="Source Sans Pro" w:hAnsi="Source Sans Pro" w:cs="Open Sans"/>
          <w:color w:val="191B26"/>
          <w:sz w:val="16"/>
          <w:szCs w:val="16"/>
          <w:shd w:val="clear" w:color="auto" w:fill="FFFFFF"/>
        </w:rPr>
        <w:t>dueg-oth</w:t>
      </w:r>
      <w:proofErr w:type="spellEnd"/>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Pixbay</w:t>
      </w:r>
      <w:proofErr w:type="spellEnd"/>
      <w:r>
        <w:rPr>
          <w:rFonts w:ascii="Source Sans Pro" w:hAnsi="Source Sans Pro" w:cs="Open Sans"/>
          <w:color w:val="191B26"/>
          <w:sz w:val="16"/>
          <w:szCs w:val="16"/>
          <w:shd w:val="clear" w:color="auto" w:fill="FFFFFF"/>
        </w:rPr>
        <w:t>)</w:t>
      </w:r>
    </w:p>
    <w:p w14:paraId="5DD2F4C6" w14:textId="77777777" w:rsidR="00003391" w:rsidRPr="001511FE" w:rsidRDefault="00003391" w:rsidP="001511FE">
      <w:pPr>
        <w:tabs>
          <w:tab w:val="left" w:pos="1623"/>
          <w:tab w:val="left" w:pos="3133"/>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511FE">
        <w:rPr>
          <w:rFonts w:ascii="Source Sans Pro" w:eastAsia="Times New Roman" w:hAnsi="Source Sans Pro"/>
          <w:sz w:val="28"/>
          <w:szCs w:val="28"/>
          <w:lang w:eastAsia="sv-SE"/>
        </w:rPr>
        <w:tab/>
      </w:r>
      <w:r w:rsidR="008715D7" w:rsidRPr="001511FE">
        <w:rPr>
          <w:rFonts w:ascii="Source Sans Pro" w:eastAsia="Times New Roman" w:hAnsi="Source Sans Pro"/>
          <w:sz w:val="28"/>
          <w:szCs w:val="28"/>
          <w:lang w:eastAsia="sv-SE"/>
        </w:rPr>
        <w:t>tjusig</w:t>
      </w:r>
      <w:r w:rsidR="008715D7" w:rsidRPr="001511FE">
        <w:rPr>
          <w:rFonts w:ascii="Source Sans Pro" w:eastAsia="Times New Roman" w:hAnsi="Source Sans Pro"/>
          <w:sz w:val="28"/>
          <w:szCs w:val="28"/>
          <w:lang w:eastAsia="sv-SE"/>
        </w:rPr>
        <w:tab/>
        <w:t>tjära</w:t>
      </w:r>
      <w:r w:rsidR="008715D7" w:rsidRPr="001511FE">
        <w:rPr>
          <w:rFonts w:ascii="Source Sans Pro" w:eastAsia="Times New Roman" w:hAnsi="Source Sans Pro"/>
          <w:sz w:val="28"/>
          <w:szCs w:val="28"/>
          <w:lang w:eastAsia="sv-SE"/>
        </w:rPr>
        <w:tab/>
        <w:t>tjoa</w:t>
      </w:r>
      <w:r w:rsidR="008715D7" w:rsidRPr="001511FE">
        <w:rPr>
          <w:rFonts w:ascii="Source Sans Pro" w:eastAsia="Times New Roman" w:hAnsi="Source Sans Pro"/>
          <w:sz w:val="28"/>
          <w:szCs w:val="28"/>
          <w:lang w:eastAsia="sv-SE"/>
        </w:rPr>
        <w:tab/>
        <w:t>tjänare</w:t>
      </w:r>
    </w:p>
    <w:p w14:paraId="3E79583B" w14:textId="77777777" w:rsidR="00003391" w:rsidRPr="001511FE" w:rsidRDefault="008715D7" w:rsidP="001511FE">
      <w:pPr>
        <w:tabs>
          <w:tab w:val="left" w:pos="1623"/>
          <w:tab w:val="left" w:pos="3133"/>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511FE">
        <w:rPr>
          <w:rFonts w:ascii="Source Sans Pro" w:eastAsia="Times New Roman" w:hAnsi="Source Sans Pro"/>
          <w:sz w:val="28"/>
          <w:szCs w:val="28"/>
          <w:lang w:eastAsia="sv-SE"/>
        </w:rPr>
        <w:tab/>
        <w:t>tjosan</w:t>
      </w:r>
      <w:r w:rsidR="00003391" w:rsidRPr="001511FE">
        <w:rPr>
          <w:rFonts w:ascii="Source Sans Pro" w:eastAsia="Times New Roman" w:hAnsi="Source Sans Pro"/>
          <w:sz w:val="28"/>
          <w:szCs w:val="28"/>
          <w:lang w:eastAsia="sv-SE"/>
        </w:rPr>
        <w:tab/>
      </w:r>
      <w:r w:rsidRPr="001511FE">
        <w:rPr>
          <w:rFonts w:ascii="Source Sans Pro" w:eastAsia="Times New Roman" w:hAnsi="Source Sans Pro"/>
          <w:sz w:val="28"/>
          <w:szCs w:val="28"/>
          <w:lang w:eastAsia="sv-SE"/>
        </w:rPr>
        <w:t>tjata</w:t>
      </w:r>
      <w:r w:rsidRPr="001511FE">
        <w:rPr>
          <w:rFonts w:ascii="Source Sans Pro" w:eastAsia="Times New Roman" w:hAnsi="Source Sans Pro"/>
          <w:sz w:val="28"/>
          <w:szCs w:val="28"/>
          <w:lang w:eastAsia="sv-SE"/>
        </w:rPr>
        <w:tab/>
      </w:r>
      <w:proofErr w:type="gramStart"/>
      <w:r w:rsidRPr="001511FE">
        <w:rPr>
          <w:rFonts w:ascii="Source Sans Pro" w:eastAsia="Times New Roman" w:hAnsi="Source Sans Pro"/>
          <w:sz w:val="28"/>
          <w:szCs w:val="28"/>
          <w:lang w:eastAsia="sv-SE"/>
        </w:rPr>
        <w:t>tjugo</w:t>
      </w:r>
      <w:r w:rsidRPr="001511FE">
        <w:rPr>
          <w:rFonts w:ascii="Source Sans Pro" w:eastAsia="Times New Roman" w:hAnsi="Source Sans Pro"/>
          <w:sz w:val="28"/>
          <w:szCs w:val="28"/>
          <w:lang w:eastAsia="sv-SE"/>
        </w:rPr>
        <w:tab/>
        <w:t>tjärn</w:t>
      </w:r>
      <w:proofErr w:type="gramEnd"/>
    </w:p>
    <w:p w14:paraId="2F2DAFD5" w14:textId="77777777" w:rsidR="00003391" w:rsidRPr="001511FE" w:rsidRDefault="008715D7" w:rsidP="001511FE">
      <w:pPr>
        <w:tabs>
          <w:tab w:val="left" w:pos="1623"/>
          <w:tab w:val="left" w:pos="3133"/>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511FE">
        <w:rPr>
          <w:rFonts w:ascii="Source Sans Pro" w:eastAsia="Times New Roman" w:hAnsi="Source Sans Pro"/>
          <w:sz w:val="28"/>
          <w:szCs w:val="28"/>
          <w:lang w:eastAsia="sv-SE"/>
        </w:rPr>
        <w:tab/>
      </w:r>
      <w:proofErr w:type="gramStart"/>
      <w:r w:rsidRPr="001511FE">
        <w:rPr>
          <w:rFonts w:ascii="Source Sans Pro" w:eastAsia="Times New Roman" w:hAnsi="Source Sans Pro"/>
          <w:sz w:val="28"/>
          <w:szCs w:val="28"/>
          <w:lang w:eastAsia="sv-SE"/>
        </w:rPr>
        <w:t>tjuv</w:t>
      </w:r>
      <w:r w:rsidRPr="001511FE">
        <w:rPr>
          <w:rFonts w:ascii="Source Sans Pro" w:eastAsia="Times New Roman" w:hAnsi="Source Sans Pro"/>
          <w:sz w:val="28"/>
          <w:szCs w:val="28"/>
          <w:lang w:eastAsia="sv-SE"/>
        </w:rPr>
        <w:tab/>
        <w:t>tjäle</w:t>
      </w:r>
      <w:proofErr w:type="gramEnd"/>
      <w:r w:rsidR="00003391" w:rsidRPr="001511FE">
        <w:rPr>
          <w:rFonts w:ascii="Source Sans Pro" w:eastAsia="Times New Roman" w:hAnsi="Source Sans Pro"/>
          <w:sz w:val="28"/>
          <w:szCs w:val="28"/>
          <w:lang w:eastAsia="sv-SE"/>
        </w:rPr>
        <w:tab/>
      </w:r>
      <w:proofErr w:type="gramStart"/>
      <w:r w:rsidRPr="001511FE">
        <w:rPr>
          <w:rFonts w:ascii="Source Sans Pro" w:eastAsia="Times New Roman" w:hAnsi="Source Sans Pro"/>
          <w:sz w:val="28"/>
          <w:szCs w:val="28"/>
          <w:lang w:eastAsia="sv-SE"/>
        </w:rPr>
        <w:t>tjäder</w:t>
      </w:r>
      <w:r w:rsidRPr="001511FE">
        <w:rPr>
          <w:rFonts w:ascii="Source Sans Pro" w:eastAsia="Times New Roman" w:hAnsi="Source Sans Pro"/>
          <w:sz w:val="28"/>
          <w:szCs w:val="28"/>
          <w:lang w:eastAsia="sv-SE"/>
        </w:rPr>
        <w:tab/>
        <w:t>tjäle</w:t>
      </w:r>
      <w:proofErr w:type="gramEnd"/>
    </w:p>
    <w:p w14:paraId="31907CD1" w14:textId="6BAB8C2E" w:rsidR="008715D7" w:rsidRPr="001511FE" w:rsidRDefault="008715D7" w:rsidP="001511FE">
      <w:pPr>
        <w:tabs>
          <w:tab w:val="left" w:pos="1623"/>
          <w:tab w:val="left" w:pos="3133"/>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511FE">
        <w:rPr>
          <w:rFonts w:ascii="Source Sans Pro" w:eastAsia="Times New Roman" w:hAnsi="Source Sans Pro"/>
          <w:sz w:val="28"/>
          <w:szCs w:val="28"/>
          <w:lang w:eastAsia="sv-SE"/>
        </w:rPr>
        <w:tab/>
        <w:t>tjäna</w:t>
      </w:r>
      <w:r w:rsidRPr="001511FE">
        <w:rPr>
          <w:rFonts w:ascii="Source Sans Pro" w:eastAsia="Times New Roman" w:hAnsi="Source Sans Pro"/>
          <w:sz w:val="28"/>
          <w:szCs w:val="28"/>
          <w:lang w:eastAsia="sv-SE"/>
        </w:rPr>
        <w:tab/>
        <w:t>tjur</w:t>
      </w:r>
      <w:r w:rsidRPr="001511FE">
        <w:rPr>
          <w:rFonts w:ascii="Source Sans Pro" w:eastAsia="Times New Roman" w:hAnsi="Source Sans Pro"/>
          <w:sz w:val="28"/>
          <w:szCs w:val="28"/>
          <w:lang w:eastAsia="sv-SE"/>
        </w:rPr>
        <w:tab/>
        <w:t>tjöta</w:t>
      </w:r>
    </w:p>
    <w:p w14:paraId="0F112A81" w14:textId="77777777" w:rsidR="008715D7" w:rsidRPr="00A32DE9" w:rsidRDefault="008715D7" w:rsidP="001511FE">
      <w:pPr>
        <w:pStyle w:val="Automatisering"/>
        <w:spacing w:line="480" w:lineRule="auto"/>
      </w:pPr>
    </w:p>
    <w:p w14:paraId="77F5CBD4" w14:textId="77777777" w:rsidR="00003391" w:rsidRDefault="00003391" w:rsidP="001511FE">
      <w:pPr>
        <w:tabs>
          <w:tab w:val="left" w:pos="1623"/>
          <w:tab w:val="left" w:pos="3133"/>
          <w:tab w:val="left" w:pos="4643"/>
          <w:tab w:val="left" w:pos="6153"/>
          <w:tab w:val="left" w:pos="7663"/>
        </w:tabs>
        <w:spacing w:after="0" w:line="480" w:lineRule="auto"/>
        <w:ind w:left="113"/>
        <w:rPr>
          <w:rFonts w:ascii="Source Sans Pro" w:eastAsia="Times New Roman" w:hAnsi="Source Sans Pro"/>
          <w:sz w:val="28"/>
          <w:szCs w:val="28"/>
          <w:lang w:eastAsia="sv-SE"/>
        </w:rPr>
      </w:pPr>
      <w:r>
        <w:rPr>
          <w:rFonts w:ascii="Source Sans Pro" w:eastAsia="Times New Roman" w:hAnsi="Source Sans Pro"/>
          <w:sz w:val="28"/>
          <w:szCs w:val="28"/>
          <w:lang w:eastAsia="sv-SE"/>
        </w:rPr>
        <w:tab/>
      </w:r>
      <w:proofErr w:type="gramStart"/>
      <w:r w:rsidR="008715D7" w:rsidRPr="00271E3A">
        <w:rPr>
          <w:rFonts w:ascii="Source Sans Pro" w:eastAsia="Times New Roman" w:hAnsi="Source Sans Pro"/>
          <w:sz w:val="28"/>
          <w:szCs w:val="28"/>
          <w:lang w:eastAsia="sv-SE"/>
        </w:rPr>
        <w:t>själ</w:t>
      </w:r>
      <w:r w:rsidR="008715D7" w:rsidRPr="00271E3A">
        <w:rPr>
          <w:rFonts w:ascii="Source Sans Pro" w:eastAsia="Times New Roman" w:hAnsi="Source Sans Pro"/>
          <w:sz w:val="28"/>
          <w:szCs w:val="28"/>
          <w:lang w:eastAsia="sv-SE"/>
        </w:rPr>
        <w:tab/>
        <w:t>sjal</w:t>
      </w:r>
      <w:proofErr w:type="gramEnd"/>
      <w:r w:rsidR="008715D7" w:rsidRPr="00271E3A">
        <w:rPr>
          <w:rFonts w:ascii="Source Sans Pro" w:eastAsia="Times New Roman" w:hAnsi="Source Sans Pro"/>
          <w:sz w:val="28"/>
          <w:szCs w:val="28"/>
          <w:lang w:eastAsia="sv-SE"/>
        </w:rPr>
        <w:tab/>
        <w:t>sjå</w:t>
      </w:r>
      <w:r w:rsidR="008715D7" w:rsidRPr="00271E3A">
        <w:rPr>
          <w:rFonts w:ascii="Source Sans Pro" w:eastAsia="Times New Roman" w:hAnsi="Source Sans Pro"/>
          <w:sz w:val="28"/>
          <w:szCs w:val="28"/>
          <w:lang w:eastAsia="sv-SE"/>
        </w:rPr>
        <w:tab/>
        <w:t>sjö</w:t>
      </w:r>
    </w:p>
    <w:p w14:paraId="58EAAE61" w14:textId="77777777" w:rsidR="00003391" w:rsidRDefault="008715D7" w:rsidP="001511FE">
      <w:pPr>
        <w:tabs>
          <w:tab w:val="left" w:pos="1623"/>
          <w:tab w:val="left" w:pos="3133"/>
          <w:tab w:val="left" w:pos="4643"/>
          <w:tab w:val="left" w:pos="6153"/>
          <w:tab w:val="left" w:pos="7663"/>
        </w:tabs>
        <w:spacing w:after="0" w:line="480" w:lineRule="auto"/>
        <w:ind w:left="113"/>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ab/>
      </w:r>
      <w:proofErr w:type="gramStart"/>
      <w:r w:rsidRPr="00271E3A">
        <w:rPr>
          <w:rFonts w:ascii="Source Sans Pro" w:eastAsia="Times New Roman" w:hAnsi="Source Sans Pro"/>
          <w:sz w:val="28"/>
          <w:szCs w:val="28"/>
          <w:lang w:eastAsia="sv-SE"/>
        </w:rPr>
        <w:t>sju</w:t>
      </w:r>
      <w:r w:rsidRPr="00271E3A">
        <w:rPr>
          <w:rFonts w:ascii="Source Sans Pro" w:eastAsia="Times New Roman" w:hAnsi="Source Sans Pro"/>
          <w:sz w:val="28"/>
          <w:szCs w:val="28"/>
          <w:lang w:eastAsia="sv-SE"/>
        </w:rPr>
        <w:tab/>
        <w:t>sjuk</w:t>
      </w:r>
      <w:r w:rsidR="00003391">
        <w:rPr>
          <w:rFonts w:ascii="Source Sans Pro" w:eastAsia="Times New Roman" w:hAnsi="Source Sans Pro"/>
          <w:sz w:val="28"/>
          <w:szCs w:val="28"/>
          <w:lang w:eastAsia="sv-SE"/>
        </w:rPr>
        <w:tab/>
      </w:r>
      <w:r w:rsidRPr="00271E3A">
        <w:rPr>
          <w:rFonts w:ascii="Source Sans Pro" w:eastAsia="Times New Roman" w:hAnsi="Source Sans Pro"/>
          <w:sz w:val="28"/>
          <w:szCs w:val="28"/>
          <w:lang w:eastAsia="sv-SE"/>
        </w:rPr>
        <w:t>sjok</w:t>
      </w:r>
      <w:proofErr w:type="gramEnd"/>
      <w:r w:rsidRPr="00271E3A">
        <w:rPr>
          <w:rFonts w:ascii="Source Sans Pro" w:eastAsia="Times New Roman" w:hAnsi="Source Sans Pro"/>
          <w:sz w:val="28"/>
          <w:szCs w:val="28"/>
          <w:lang w:eastAsia="sv-SE"/>
        </w:rPr>
        <w:tab/>
        <w:t>sjuda</w:t>
      </w:r>
    </w:p>
    <w:p w14:paraId="1111D31F" w14:textId="6D305A9C" w:rsidR="008715D7" w:rsidRPr="00271E3A" w:rsidRDefault="008715D7" w:rsidP="001511FE">
      <w:pPr>
        <w:tabs>
          <w:tab w:val="left" w:pos="1623"/>
          <w:tab w:val="left" w:pos="3133"/>
          <w:tab w:val="left" w:pos="4643"/>
          <w:tab w:val="left" w:pos="6153"/>
          <w:tab w:val="left" w:pos="7663"/>
        </w:tabs>
        <w:spacing w:after="0" w:line="480" w:lineRule="auto"/>
        <w:ind w:left="113"/>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ab/>
        <w:t>sjåpig</w:t>
      </w:r>
      <w:r w:rsidRPr="00271E3A">
        <w:rPr>
          <w:rFonts w:ascii="Source Sans Pro" w:eastAsia="Times New Roman" w:hAnsi="Source Sans Pro"/>
          <w:sz w:val="28"/>
          <w:szCs w:val="28"/>
          <w:lang w:eastAsia="sv-SE"/>
        </w:rPr>
        <w:tab/>
        <w:t>sjukdom</w:t>
      </w:r>
      <w:r w:rsidRPr="00271E3A">
        <w:rPr>
          <w:rFonts w:ascii="Source Sans Pro" w:eastAsia="Times New Roman" w:hAnsi="Source Sans Pro"/>
          <w:sz w:val="28"/>
          <w:szCs w:val="28"/>
          <w:lang w:eastAsia="sv-SE"/>
        </w:rPr>
        <w:tab/>
        <w:t>sjöar</w:t>
      </w:r>
      <w:r w:rsidRPr="00271E3A">
        <w:rPr>
          <w:rFonts w:ascii="Source Sans Pro" w:eastAsia="Times New Roman" w:hAnsi="Source Sans Pro"/>
          <w:sz w:val="28"/>
          <w:szCs w:val="28"/>
          <w:lang w:eastAsia="sv-SE"/>
        </w:rPr>
        <w:tab/>
        <w:t>sjåare</w:t>
      </w:r>
    </w:p>
    <w:p w14:paraId="2C9228B7" w14:textId="77777777" w:rsidR="00003391" w:rsidRDefault="00003391" w:rsidP="001511FE">
      <w:pPr>
        <w:tabs>
          <w:tab w:val="left" w:pos="1623"/>
          <w:tab w:val="left" w:pos="3133"/>
          <w:tab w:val="left" w:pos="4643"/>
          <w:tab w:val="left" w:pos="6153"/>
          <w:tab w:val="left" w:pos="7663"/>
        </w:tabs>
        <w:spacing w:after="0" w:line="480" w:lineRule="auto"/>
        <w:ind w:left="113"/>
        <w:rPr>
          <w:rFonts w:ascii="Source Sans Pro" w:eastAsia="Times New Roman" w:hAnsi="Source Sans Pro"/>
          <w:sz w:val="28"/>
          <w:szCs w:val="28"/>
          <w:lang w:eastAsia="sv-SE"/>
        </w:rPr>
      </w:pPr>
      <w:r>
        <w:rPr>
          <w:rFonts w:ascii="Source Sans Pro" w:eastAsia="Times New Roman" w:hAnsi="Source Sans Pro"/>
          <w:sz w:val="28"/>
          <w:szCs w:val="28"/>
          <w:lang w:eastAsia="sv-SE"/>
        </w:rPr>
        <w:tab/>
      </w:r>
      <w:r w:rsidR="008715D7" w:rsidRPr="00271E3A">
        <w:rPr>
          <w:rFonts w:ascii="Source Sans Pro" w:eastAsia="Times New Roman" w:hAnsi="Source Sans Pro"/>
          <w:sz w:val="28"/>
          <w:szCs w:val="28"/>
          <w:lang w:eastAsia="sv-SE"/>
        </w:rPr>
        <w:t>stjäla</w:t>
      </w:r>
      <w:r w:rsidR="008715D7" w:rsidRPr="00271E3A">
        <w:rPr>
          <w:rFonts w:ascii="Source Sans Pro" w:eastAsia="Times New Roman" w:hAnsi="Source Sans Pro"/>
          <w:sz w:val="28"/>
          <w:szCs w:val="28"/>
          <w:lang w:eastAsia="sv-SE"/>
        </w:rPr>
        <w:tab/>
        <w:t xml:space="preserve">stjärna </w:t>
      </w:r>
      <w:r w:rsidR="008715D7" w:rsidRPr="00271E3A">
        <w:rPr>
          <w:rFonts w:ascii="Source Sans Pro" w:eastAsia="Times New Roman" w:hAnsi="Source Sans Pro"/>
          <w:sz w:val="28"/>
          <w:szCs w:val="28"/>
          <w:lang w:eastAsia="sv-SE"/>
        </w:rPr>
        <w:tab/>
      </w:r>
      <w:proofErr w:type="gramStart"/>
      <w:r w:rsidR="008715D7" w:rsidRPr="00271E3A">
        <w:rPr>
          <w:rFonts w:ascii="Source Sans Pro" w:eastAsia="Times New Roman" w:hAnsi="Source Sans Pro"/>
          <w:sz w:val="28"/>
          <w:szCs w:val="28"/>
          <w:lang w:eastAsia="sv-SE"/>
        </w:rPr>
        <w:t>schema</w:t>
      </w:r>
      <w:r w:rsidR="008715D7" w:rsidRPr="00271E3A">
        <w:rPr>
          <w:rFonts w:ascii="Source Sans Pro" w:eastAsia="Times New Roman" w:hAnsi="Source Sans Pro"/>
          <w:sz w:val="28"/>
          <w:szCs w:val="28"/>
          <w:lang w:eastAsia="sv-SE"/>
        </w:rPr>
        <w:tab/>
        <w:t>schäfer</w:t>
      </w:r>
      <w:proofErr w:type="gramEnd"/>
    </w:p>
    <w:p w14:paraId="001DC968" w14:textId="517A151A" w:rsidR="008715D7" w:rsidRPr="00271E3A" w:rsidRDefault="008715D7" w:rsidP="001511FE">
      <w:pPr>
        <w:tabs>
          <w:tab w:val="left" w:pos="1623"/>
          <w:tab w:val="left" w:pos="3133"/>
          <w:tab w:val="left" w:pos="4643"/>
          <w:tab w:val="left" w:pos="6153"/>
          <w:tab w:val="left" w:pos="7663"/>
        </w:tabs>
        <w:spacing w:after="0" w:line="480" w:lineRule="auto"/>
        <w:ind w:left="113"/>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ab/>
        <w:t xml:space="preserve">schasa </w:t>
      </w:r>
      <w:r w:rsidRPr="00271E3A">
        <w:rPr>
          <w:rFonts w:ascii="Source Sans Pro" w:eastAsia="Times New Roman" w:hAnsi="Source Sans Pro"/>
          <w:sz w:val="28"/>
          <w:szCs w:val="28"/>
          <w:lang w:eastAsia="sv-SE"/>
        </w:rPr>
        <w:tab/>
        <w:t>skjuta</w:t>
      </w:r>
      <w:r w:rsidR="00003391">
        <w:rPr>
          <w:rFonts w:ascii="Source Sans Pro" w:eastAsia="Times New Roman" w:hAnsi="Source Sans Pro"/>
          <w:sz w:val="28"/>
          <w:szCs w:val="28"/>
          <w:lang w:eastAsia="sv-SE"/>
        </w:rPr>
        <w:tab/>
      </w:r>
      <w:r w:rsidRPr="00271E3A">
        <w:rPr>
          <w:rFonts w:ascii="Source Sans Pro" w:eastAsia="Times New Roman" w:hAnsi="Source Sans Pro"/>
          <w:sz w:val="28"/>
          <w:szCs w:val="28"/>
          <w:lang w:eastAsia="sv-SE"/>
        </w:rPr>
        <w:t>skjul</w:t>
      </w:r>
    </w:p>
    <w:p w14:paraId="11C44305" w14:textId="77777777" w:rsidR="008715D7" w:rsidRPr="00A32DE9" w:rsidRDefault="008715D7" w:rsidP="008715D7">
      <w:pPr>
        <w:pStyle w:val="Automatisering"/>
      </w:pPr>
    </w:p>
    <w:p w14:paraId="3F6C8C29" w14:textId="77777777" w:rsidR="00003391" w:rsidRDefault="00003391"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92CBA">
        <w:rPr>
          <w:rFonts w:ascii="Source Sans Pro" w:eastAsia="Times New Roman" w:hAnsi="Source Sans Pro"/>
          <w:sz w:val="28"/>
          <w:szCs w:val="28"/>
          <w:lang w:eastAsia="sv-SE"/>
        </w:rPr>
        <w:tab/>
      </w:r>
      <w:r w:rsidR="008715D7" w:rsidRPr="00192CBA">
        <w:rPr>
          <w:rFonts w:ascii="Source Sans Pro" w:eastAsia="Times New Roman" w:hAnsi="Source Sans Pro"/>
          <w:sz w:val="28"/>
          <w:szCs w:val="28"/>
          <w:lang w:eastAsia="sv-SE"/>
        </w:rPr>
        <w:t>tjosan</w:t>
      </w:r>
      <w:r w:rsidR="008715D7" w:rsidRPr="00271E3A">
        <w:rPr>
          <w:rFonts w:ascii="Source Sans Pro" w:eastAsia="Times New Roman" w:hAnsi="Source Sans Pro"/>
          <w:sz w:val="28"/>
          <w:szCs w:val="28"/>
          <w:lang w:eastAsia="sv-SE"/>
        </w:rPr>
        <w:tab/>
      </w:r>
      <w:r w:rsidR="008715D7" w:rsidRPr="00192CBA">
        <w:rPr>
          <w:rFonts w:ascii="Source Sans Pro" w:eastAsia="Times New Roman" w:hAnsi="Source Sans Pro"/>
          <w:sz w:val="28"/>
          <w:szCs w:val="28"/>
          <w:lang w:eastAsia="sv-SE"/>
        </w:rPr>
        <w:t>tjuv</w:t>
      </w:r>
      <w:r w:rsidR="008715D7" w:rsidRPr="00271E3A">
        <w:rPr>
          <w:rFonts w:ascii="Source Sans Pro" w:eastAsia="Times New Roman" w:hAnsi="Source Sans Pro"/>
          <w:sz w:val="28"/>
          <w:szCs w:val="28"/>
          <w:lang w:eastAsia="sv-SE"/>
        </w:rPr>
        <w:tab/>
        <w:t>sjå</w:t>
      </w:r>
      <w:r w:rsidR="008715D7" w:rsidRPr="00271E3A">
        <w:rPr>
          <w:rFonts w:ascii="Source Sans Pro" w:eastAsia="Times New Roman" w:hAnsi="Source Sans Pro"/>
          <w:sz w:val="28"/>
          <w:szCs w:val="28"/>
          <w:lang w:eastAsia="sv-SE"/>
        </w:rPr>
        <w:tab/>
        <w:t>sjö</w:t>
      </w:r>
    </w:p>
    <w:p w14:paraId="4B650817" w14:textId="77777777" w:rsidR="00003391" w:rsidRPr="00192CBA" w:rsidRDefault="008715D7"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ab/>
        <w:t>skjuta</w:t>
      </w:r>
      <w:r w:rsidRPr="00271E3A">
        <w:rPr>
          <w:rFonts w:ascii="Source Sans Pro" w:eastAsia="Times New Roman" w:hAnsi="Source Sans Pro"/>
          <w:sz w:val="28"/>
          <w:szCs w:val="28"/>
          <w:lang w:eastAsia="sv-SE"/>
        </w:rPr>
        <w:tab/>
      </w:r>
      <w:proofErr w:type="gramStart"/>
      <w:r w:rsidRPr="00192CBA">
        <w:rPr>
          <w:rFonts w:ascii="Source Sans Pro" w:eastAsia="Times New Roman" w:hAnsi="Source Sans Pro"/>
          <w:sz w:val="28"/>
          <w:szCs w:val="28"/>
          <w:lang w:eastAsia="sv-SE"/>
        </w:rPr>
        <w:t>tjärn</w:t>
      </w:r>
      <w:r w:rsidR="00003391">
        <w:rPr>
          <w:rFonts w:ascii="Source Sans Pro" w:eastAsia="Times New Roman" w:hAnsi="Source Sans Pro"/>
          <w:sz w:val="28"/>
          <w:szCs w:val="28"/>
          <w:lang w:eastAsia="sv-SE"/>
        </w:rPr>
        <w:tab/>
      </w:r>
      <w:r w:rsidRPr="00271E3A">
        <w:rPr>
          <w:rFonts w:ascii="Source Sans Pro" w:eastAsia="Times New Roman" w:hAnsi="Source Sans Pro"/>
          <w:sz w:val="28"/>
          <w:szCs w:val="28"/>
          <w:lang w:eastAsia="sv-SE"/>
        </w:rPr>
        <w:t>sjok</w:t>
      </w:r>
      <w:proofErr w:type="gramEnd"/>
      <w:r w:rsidRPr="00271E3A">
        <w:rPr>
          <w:rFonts w:ascii="Source Sans Pro" w:eastAsia="Times New Roman" w:hAnsi="Source Sans Pro"/>
          <w:sz w:val="28"/>
          <w:szCs w:val="28"/>
          <w:lang w:eastAsia="sv-SE"/>
        </w:rPr>
        <w:tab/>
      </w:r>
      <w:r w:rsidRPr="00192CBA">
        <w:rPr>
          <w:rFonts w:ascii="Source Sans Pro" w:eastAsia="Times New Roman" w:hAnsi="Source Sans Pro"/>
          <w:sz w:val="28"/>
          <w:szCs w:val="28"/>
          <w:lang w:eastAsia="sv-SE"/>
        </w:rPr>
        <w:t>tjäle</w:t>
      </w:r>
    </w:p>
    <w:p w14:paraId="46B8BB76" w14:textId="4D017151" w:rsidR="008715D7" w:rsidRPr="00271E3A" w:rsidRDefault="008715D7"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ab/>
      </w:r>
      <w:r w:rsidRPr="00192CBA">
        <w:rPr>
          <w:rFonts w:ascii="Source Sans Pro" w:eastAsia="Times New Roman" w:hAnsi="Source Sans Pro"/>
          <w:sz w:val="28"/>
          <w:szCs w:val="28"/>
          <w:lang w:eastAsia="sv-SE"/>
        </w:rPr>
        <w:t>tjata</w:t>
      </w:r>
      <w:r w:rsidRPr="00271E3A">
        <w:rPr>
          <w:rFonts w:ascii="Source Sans Pro" w:eastAsia="Times New Roman" w:hAnsi="Source Sans Pro"/>
          <w:sz w:val="28"/>
          <w:szCs w:val="28"/>
          <w:lang w:eastAsia="sv-SE"/>
        </w:rPr>
        <w:tab/>
        <w:t>sjukdom</w:t>
      </w:r>
      <w:r w:rsidRPr="00271E3A">
        <w:rPr>
          <w:rFonts w:ascii="Source Sans Pro" w:eastAsia="Times New Roman" w:hAnsi="Source Sans Pro"/>
          <w:sz w:val="28"/>
          <w:szCs w:val="28"/>
          <w:lang w:eastAsia="sv-SE"/>
        </w:rPr>
        <w:tab/>
        <w:t>sjöar</w:t>
      </w:r>
      <w:r w:rsidRPr="00271E3A">
        <w:rPr>
          <w:rFonts w:ascii="Source Sans Pro" w:eastAsia="Times New Roman" w:hAnsi="Source Sans Pro"/>
          <w:sz w:val="28"/>
          <w:szCs w:val="28"/>
          <w:lang w:eastAsia="sv-SE"/>
        </w:rPr>
        <w:tab/>
        <w:t>sjåare</w:t>
      </w:r>
    </w:p>
    <w:p w14:paraId="0592790D" w14:textId="77777777" w:rsidR="00003391" w:rsidRDefault="00003391"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Pr>
          <w:rFonts w:ascii="Source Sans Pro" w:eastAsia="Times New Roman" w:hAnsi="Source Sans Pro"/>
          <w:sz w:val="28"/>
          <w:szCs w:val="28"/>
          <w:lang w:eastAsia="sv-SE"/>
        </w:rPr>
        <w:tab/>
      </w:r>
      <w:r w:rsidR="008715D7" w:rsidRPr="00271E3A">
        <w:rPr>
          <w:rFonts w:ascii="Source Sans Pro" w:eastAsia="Times New Roman" w:hAnsi="Source Sans Pro"/>
          <w:sz w:val="28"/>
          <w:szCs w:val="28"/>
          <w:lang w:eastAsia="sv-SE"/>
        </w:rPr>
        <w:t>stjäla</w:t>
      </w:r>
      <w:r w:rsidR="008715D7" w:rsidRPr="00271E3A">
        <w:rPr>
          <w:rFonts w:ascii="Source Sans Pro" w:eastAsia="Times New Roman" w:hAnsi="Source Sans Pro"/>
          <w:sz w:val="28"/>
          <w:szCs w:val="28"/>
          <w:lang w:eastAsia="sv-SE"/>
        </w:rPr>
        <w:tab/>
        <w:t xml:space="preserve">stjärna </w:t>
      </w:r>
      <w:r w:rsidR="008715D7" w:rsidRPr="00271E3A">
        <w:rPr>
          <w:rFonts w:ascii="Source Sans Pro" w:eastAsia="Times New Roman" w:hAnsi="Source Sans Pro"/>
          <w:sz w:val="28"/>
          <w:szCs w:val="28"/>
          <w:lang w:eastAsia="sv-SE"/>
        </w:rPr>
        <w:tab/>
      </w:r>
      <w:proofErr w:type="gramStart"/>
      <w:r w:rsidR="008715D7" w:rsidRPr="00271E3A">
        <w:rPr>
          <w:rFonts w:ascii="Source Sans Pro" w:eastAsia="Times New Roman" w:hAnsi="Source Sans Pro"/>
          <w:sz w:val="28"/>
          <w:szCs w:val="28"/>
          <w:lang w:eastAsia="sv-SE"/>
        </w:rPr>
        <w:t>schema</w:t>
      </w:r>
      <w:r w:rsidR="008715D7" w:rsidRPr="00271E3A">
        <w:rPr>
          <w:rFonts w:ascii="Source Sans Pro" w:eastAsia="Times New Roman" w:hAnsi="Source Sans Pro"/>
          <w:sz w:val="28"/>
          <w:szCs w:val="28"/>
          <w:lang w:eastAsia="sv-SE"/>
        </w:rPr>
        <w:tab/>
        <w:t>schäfer</w:t>
      </w:r>
      <w:proofErr w:type="gramEnd"/>
    </w:p>
    <w:p w14:paraId="3C9E6A37" w14:textId="77777777" w:rsidR="00003391" w:rsidRPr="00192CBA" w:rsidRDefault="008715D7"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tab/>
        <w:t xml:space="preserve">schasa </w:t>
      </w:r>
      <w:r w:rsidRPr="00271E3A">
        <w:rPr>
          <w:rFonts w:ascii="Source Sans Pro" w:eastAsia="Times New Roman" w:hAnsi="Source Sans Pro"/>
          <w:sz w:val="28"/>
          <w:szCs w:val="28"/>
          <w:lang w:eastAsia="sv-SE"/>
        </w:rPr>
        <w:tab/>
      </w:r>
      <w:proofErr w:type="gramStart"/>
      <w:r w:rsidRPr="00192CBA">
        <w:rPr>
          <w:rFonts w:ascii="Source Sans Pro" w:eastAsia="Times New Roman" w:hAnsi="Source Sans Pro"/>
          <w:sz w:val="28"/>
          <w:szCs w:val="28"/>
          <w:lang w:eastAsia="sv-SE"/>
        </w:rPr>
        <w:t>tjur</w:t>
      </w:r>
      <w:r w:rsidR="00003391">
        <w:rPr>
          <w:rFonts w:ascii="Source Sans Pro" w:eastAsia="Times New Roman" w:hAnsi="Source Sans Pro"/>
          <w:sz w:val="28"/>
          <w:szCs w:val="28"/>
          <w:lang w:eastAsia="sv-SE"/>
        </w:rPr>
        <w:tab/>
      </w:r>
      <w:r w:rsidRPr="00271E3A">
        <w:rPr>
          <w:rFonts w:ascii="Source Sans Pro" w:eastAsia="Times New Roman" w:hAnsi="Source Sans Pro"/>
          <w:sz w:val="28"/>
          <w:szCs w:val="28"/>
          <w:lang w:eastAsia="sv-SE"/>
        </w:rPr>
        <w:t>skjul</w:t>
      </w:r>
      <w:proofErr w:type="gramEnd"/>
      <w:r w:rsidRPr="00271E3A">
        <w:rPr>
          <w:rFonts w:ascii="Source Sans Pro" w:eastAsia="Times New Roman" w:hAnsi="Source Sans Pro"/>
          <w:sz w:val="28"/>
          <w:szCs w:val="28"/>
          <w:lang w:eastAsia="sv-SE"/>
        </w:rPr>
        <w:tab/>
      </w:r>
      <w:r w:rsidRPr="00192CBA">
        <w:rPr>
          <w:rFonts w:ascii="Source Sans Pro" w:eastAsia="Times New Roman" w:hAnsi="Source Sans Pro"/>
          <w:sz w:val="28"/>
          <w:szCs w:val="28"/>
          <w:lang w:eastAsia="sv-SE"/>
        </w:rPr>
        <w:t>tjoa</w:t>
      </w:r>
    </w:p>
    <w:p w14:paraId="6D5517BB" w14:textId="35028468" w:rsidR="008715D7" w:rsidRPr="00271E3A" w:rsidRDefault="008715D7"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271E3A">
        <w:rPr>
          <w:rFonts w:ascii="Source Sans Pro" w:eastAsia="Times New Roman" w:hAnsi="Source Sans Pro"/>
          <w:sz w:val="28"/>
          <w:szCs w:val="28"/>
          <w:lang w:eastAsia="sv-SE"/>
        </w:rPr>
        <w:lastRenderedPageBreak/>
        <w:tab/>
        <w:t>sjåpig</w:t>
      </w:r>
      <w:r w:rsidRPr="00192CBA">
        <w:rPr>
          <w:rFonts w:ascii="Source Sans Pro" w:eastAsia="Times New Roman" w:hAnsi="Source Sans Pro"/>
          <w:sz w:val="28"/>
          <w:szCs w:val="28"/>
          <w:lang w:eastAsia="sv-SE"/>
        </w:rPr>
        <w:tab/>
        <w:t>tjänare</w:t>
      </w:r>
      <w:r w:rsidRPr="00192CBA">
        <w:rPr>
          <w:rFonts w:ascii="Source Sans Pro" w:eastAsia="Times New Roman" w:hAnsi="Source Sans Pro"/>
          <w:sz w:val="28"/>
          <w:szCs w:val="28"/>
          <w:lang w:eastAsia="sv-SE"/>
        </w:rPr>
        <w:tab/>
        <w:t>tjugo</w:t>
      </w:r>
      <w:r w:rsidRPr="00271E3A">
        <w:rPr>
          <w:rFonts w:ascii="Source Sans Pro" w:eastAsia="Times New Roman" w:hAnsi="Source Sans Pro"/>
          <w:sz w:val="28"/>
          <w:szCs w:val="28"/>
          <w:lang w:eastAsia="sv-SE"/>
        </w:rPr>
        <w:tab/>
        <w:t>sjuk</w:t>
      </w:r>
    </w:p>
    <w:p w14:paraId="7561F78C" w14:textId="77777777" w:rsidR="00003391" w:rsidRPr="00192CBA" w:rsidRDefault="00003391"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92CBA">
        <w:rPr>
          <w:rFonts w:ascii="Source Sans Pro" w:eastAsia="Times New Roman" w:hAnsi="Source Sans Pro"/>
          <w:sz w:val="28"/>
          <w:szCs w:val="28"/>
          <w:lang w:eastAsia="sv-SE"/>
        </w:rPr>
        <w:tab/>
      </w:r>
      <w:r w:rsidR="008715D7" w:rsidRPr="00192CBA">
        <w:rPr>
          <w:rFonts w:ascii="Source Sans Pro" w:eastAsia="Times New Roman" w:hAnsi="Source Sans Pro"/>
          <w:sz w:val="28"/>
          <w:szCs w:val="28"/>
          <w:lang w:eastAsia="sv-SE"/>
        </w:rPr>
        <w:t>tjusig</w:t>
      </w:r>
      <w:r w:rsidR="008715D7" w:rsidRPr="00192CBA">
        <w:rPr>
          <w:rFonts w:ascii="Source Sans Pro" w:eastAsia="Times New Roman" w:hAnsi="Source Sans Pro"/>
          <w:sz w:val="28"/>
          <w:szCs w:val="28"/>
          <w:lang w:eastAsia="sv-SE"/>
        </w:rPr>
        <w:tab/>
      </w:r>
      <w:proofErr w:type="gramStart"/>
      <w:r w:rsidR="008715D7" w:rsidRPr="00192CBA">
        <w:rPr>
          <w:rFonts w:ascii="Source Sans Pro" w:eastAsia="Times New Roman" w:hAnsi="Source Sans Pro"/>
          <w:sz w:val="28"/>
          <w:szCs w:val="28"/>
          <w:lang w:eastAsia="sv-SE"/>
        </w:rPr>
        <w:t>tjära</w:t>
      </w:r>
      <w:r w:rsidR="008715D7" w:rsidRPr="00192CBA">
        <w:rPr>
          <w:rFonts w:ascii="Source Sans Pro" w:eastAsia="Times New Roman" w:hAnsi="Source Sans Pro"/>
          <w:sz w:val="28"/>
          <w:szCs w:val="28"/>
          <w:lang w:eastAsia="sv-SE"/>
        </w:rPr>
        <w:tab/>
      </w:r>
      <w:r w:rsidR="008715D7" w:rsidRPr="00271E3A">
        <w:rPr>
          <w:rFonts w:ascii="Source Sans Pro" w:eastAsia="Times New Roman" w:hAnsi="Source Sans Pro"/>
          <w:sz w:val="28"/>
          <w:szCs w:val="28"/>
          <w:lang w:eastAsia="sv-SE"/>
        </w:rPr>
        <w:t>sjal</w:t>
      </w:r>
      <w:proofErr w:type="gramEnd"/>
      <w:r w:rsidR="008715D7" w:rsidRPr="00192CBA">
        <w:rPr>
          <w:rFonts w:ascii="Source Sans Pro" w:eastAsia="Times New Roman" w:hAnsi="Source Sans Pro"/>
          <w:sz w:val="28"/>
          <w:szCs w:val="28"/>
          <w:lang w:eastAsia="sv-SE"/>
        </w:rPr>
        <w:tab/>
        <w:t>tjöta</w:t>
      </w:r>
    </w:p>
    <w:p w14:paraId="35D64593" w14:textId="77777777" w:rsidR="00003391" w:rsidRDefault="008715D7"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92CBA">
        <w:rPr>
          <w:rFonts w:ascii="Source Sans Pro" w:eastAsia="Times New Roman" w:hAnsi="Source Sans Pro"/>
          <w:sz w:val="28"/>
          <w:szCs w:val="28"/>
          <w:lang w:eastAsia="sv-SE"/>
        </w:rPr>
        <w:tab/>
      </w:r>
      <w:r w:rsidRPr="00271E3A">
        <w:rPr>
          <w:rFonts w:ascii="Source Sans Pro" w:eastAsia="Times New Roman" w:hAnsi="Source Sans Pro"/>
          <w:sz w:val="28"/>
          <w:szCs w:val="28"/>
          <w:lang w:eastAsia="sv-SE"/>
        </w:rPr>
        <w:t>sju</w:t>
      </w:r>
      <w:r w:rsidRPr="00271E3A">
        <w:rPr>
          <w:rFonts w:ascii="Source Sans Pro" w:eastAsia="Times New Roman" w:hAnsi="Source Sans Pro"/>
          <w:sz w:val="28"/>
          <w:szCs w:val="28"/>
          <w:lang w:eastAsia="sv-SE"/>
        </w:rPr>
        <w:tab/>
      </w:r>
      <w:r w:rsidRPr="00192CBA">
        <w:rPr>
          <w:rFonts w:ascii="Source Sans Pro" w:eastAsia="Times New Roman" w:hAnsi="Source Sans Pro"/>
          <w:sz w:val="28"/>
          <w:szCs w:val="28"/>
          <w:lang w:eastAsia="sv-SE"/>
        </w:rPr>
        <w:t>tjäle</w:t>
      </w:r>
      <w:r w:rsidR="00003391">
        <w:rPr>
          <w:rFonts w:ascii="Source Sans Pro" w:eastAsia="Times New Roman" w:hAnsi="Source Sans Pro"/>
          <w:sz w:val="28"/>
          <w:szCs w:val="28"/>
          <w:lang w:eastAsia="sv-SE"/>
        </w:rPr>
        <w:tab/>
      </w:r>
      <w:r w:rsidRPr="00271E3A">
        <w:rPr>
          <w:rFonts w:ascii="Source Sans Pro" w:eastAsia="Times New Roman" w:hAnsi="Source Sans Pro"/>
          <w:sz w:val="28"/>
          <w:szCs w:val="28"/>
          <w:lang w:eastAsia="sv-SE"/>
        </w:rPr>
        <w:t>själ</w:t>
      </w:r>
      <w:r w:rsidRPr="00271E3A">
        <w:rPr>
          <w:rFonts w:ascii="Source Sans Pro" w:eastAsia="Times New Roman" w:hAnsi="Source Sans Pro"/>
          <w:sz w:val="28"/>
          <w:szCs w:val="28"/>
          <w:lang w:eastAsia="sv-SE"/>
        </w:rPr>
        <w:tab/>
        <w:t>sjuda</w:t>
      </w:r>
    </w:p>
    <w:p w14:paraId="61821AA7" w14:textId="0CFBE03D" w:rsidR="008715D7" w:rsidRPr="00003391" w:rsidRDefault="008715D7"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92CBA">
        <w:rPr>
          <w:rFonts w:ascii="Source Sans Pro" w:eastAsia="Times New Roman" w:hAnsi="Source Sans Pro"/>
          <w:sz w:val="28"/>
          <w:szCs w:val="28"/>
          <w:lang w:eastAsia="sv-SE"/>
        </w:rPr>
        <w:tab/>
        <w:t>tjäder</w:t>
      </w:r>
      <w:r w:rsidRPr="00192CBA">
        <w:rPr>
          <w:rFonts w:ascii="Source Sans Pro" w:eastAsia="Times New Roman" w:hAnsi="Source Sans Pro"/>
          <w:sz w:val="28"/>
          <w:szCs w:val="28"/>
          <w:lang w:eastAsia="sv-SE"/>
        </w:rPr>
        <w:tab/>
        <w:t>tjäna</w:t>
      </w:r>
      <w:r w:rsidRPr="00192CBA">
        <w:rPr>
          <w:rFonts w:ascii="Source Sans Pro" w:eastAsia="Times New Roman" w:hAnsi="Source Sans Pro"/>
          <w:sz w:val="28"/>
          <w:szCs w:val="28"/>
          <w:lang w:eastAsia="sv-SE"/>
        </w:rPr>
        <w:tab/>
      </w:r>
      <w:r w:rsidRPr="00192CBA">
        <w:rPr>
          <w:rFonts w:ascii="Source Sans Pro" w:eastAsia="Times New Roman" w:hAnsi="Source Sans Pro"/>
          <w:sz w:val="28"/>
          <w:szCs w:val="28"/>
          <w:lang w:eastAsia="sv-SE"/>
        </w:rPr>
        <w:tab/>
      </w:r>
    </w:p>
    <w:p w14:paraId="57455773" w14:textId="77777777" w:rsidR="008715D7" w:rsidRPr="00271E3A" w:rsidRDefault="008715D7" w:rsidP="00192CBA">
      <w:pPr>
        <w:spacing w:line="480" w:lineRule="auto"/>
        <w:rPr>
          <w:rFonts w:ascii="Source Sans Pro" w:hAnsi="Source Sans Pro"/>
        </w:rPr>
      </w:pPr>
    </w:p>
    <w:p w14:paraId="584E3CE1" w14:textId="41D6BDEA" w:rsidR="001511FE" w:rsidRPr="00192CBA" w:rsidRDefault="00192CBA"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92CBA">
        <w:rPr>
          <w:rFonts w:ascii="Source Sans Pro" w:eastAsia="Times New Roman" w:hAnsi="Source Sans Pro"/>
          <w:sz w:val="28"/>
          <w:szCs w:val="28"/>
          <w:lang w:eastAsia="sv-SE"/>
        </w:rPr>
        <w:tab/>
      </w:r>
      <w:r w:rsidR="008715D7" w:rsidRPr="00192CBA">
        <w:rPr>
          <w:rFonts w:ascii="Source Sans Pro" w:eastAsia="Times New Roman" w:hAnsi="Source Sans Pro"/>
          <w:sz w:val="28"/>
          <w:szCs w:val="28"/>
          <w:lang w:eastAsia="sv-SE"/>
        </w:rPr>
        <w:t xml:space="preserve">En tjusig tjäder tjoar, tjötar och tjatar i tjäran. </w:t>
      </w:r>
    </w:p>
    <w:p w14:paraId="1A38CE5E" w14:textId="66407F04" w:rsidR="008715D7" w:rsidRPr="00192CBA" w:rsidRDefault="00192CBA"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92CBA">
        <w:rPr>
          <w:rFonts w:ascii="Source Sans Pro" w:eastAsia="Times New Roman" w:hAnsi="Source Sans Pro"/>
          <w:sz w:val="28"/>
          <w:szCs w:val="28"/>
          <w:lang w:eastAsia="sv-SE"/>
        </w:rPr>
        <w:tab/>
      </w:r>
      <w:r w:rsidR="008715D7" w:rsidRPr="00192CBA">
        <w:rPr>
          <w:rFonts w:ascii="Source Sans Pro" w:eastAsia="Times New Roman" w:hAnsi="Source Sans Pro"/>
          <w:sz w:val="28"/>
          <w:szCs w:val="28"/>
          <w:lang w:eastAsia="sv-SE"/>
        </w:rPr>
        <w:t>Tjosan, sa tjuven, jag tjänar en tjuga.</w:t>
      </w:r>
    </w:p>
    <w:p w14:paraId="44B9557C" w14:textId="5355A175" w:rsidR="001511FE" w:rsidRPr="00192CBA" w:rsidRDefault="00192CBA"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92CBA">
        <w:rPr>
          <w:rFonts w:ascii="Source Sans Pro" w:eastAsia="Times New Roman" w:hAnsi="Source Sans Pro"/>
          <w:sz w:val="28"/>
          <w:szCs w:val="28"/>
          <w:lang w:eastAsia="sv-SE"/>
        </w:rPr>
        <w:tab/>
      </w:r>
      <w:r w:rsidR="008715D7" w:rsidRPr="00192CBA">
        <w:rPr>
          <w:rFonts w:ascii="Source Sans Pro" w:eastAsia="Times New Roman" w:hAnsi="Source Sans Pro"/>
          <w:sz w:val="28"/>
          <w:szCs w:val="28"/>
          <w:lang w:eastAsia="sv-SE"/>
        </w:rPr>
        <w:t xml:space="preserve">Stjärnan skjuter ett schema på skjulet. </w:t>
      </w:r>
    </w:p>
    <w:p w14:paraId="10519BBB" w14:textId="171FD9A7" w:rsidR="008715D7" w:rsidRPr="00192CBA" w:rsidRDefault="00192CBA" w:rsidP="00192CBA">
      <w:pPr>
        <w:tabs>
          <w:tab w:val="left" w:pos="1623"/>
          <w:tab w:val="left" w:pos="3118"/>
          <w:tab w:val="left" w:pos="4643"/>
          <w:tab w:val="left" w:pos="6153"/>
          <w:tab w:val="left" w:pos="7663"/>
        </w:tabs>
        <w:spacing w:after="0" w:line="480" w:lineRule="auto"/>
        <w:ind w:left="113"/>
        <w:rPr>
          <w:rFonts w:ascii="Source Sans Pro" w:eastAsia="Times New Roman" w:hAnsi="Source Sans Pro"/>
          <w:sz w:val="28"/>
          <w:szCs w:val="28"/>
          <w:lang w:eastAsia="sv-SE"/>
        </w:rPr>
      </w:pPr>
      <w:r w:rsidRPr="00192CBA">
        <w:rPr>
          <w:rFonts w:ascii="Source Sans Pro" w:eastAsia="Times New Roman" w:hAnsi="Source Sans Pro"/>
          <w:sz w:val="28"/>
          <w:szCs w:val="28"/>
          <w:lang w:eastAsia="sv-SE"/>
        </w:rPr>
        <w:tab/>
      </w:r>
      <w:r w:rsidR="008715D7" w:rsidRPr="00192CBA">
        <w:rPr>
          <w:rFonts w:ascii="Source Sans Pro" w:eastAsia="Times New Roman" w:hAnsi="Source Sans Pro"/>
          <w:sz w:val="28"/>
          <w:szCs w:val="28"/>
          <w:lang w:eastAsia="sv-SE"/>
        </w:rPr>
        <w:t>Schasar schäfer och ett sjok sjuka sjalar.</w:t>
      </w:r>
    </w:p>
    <w:p w14:paraId="25D01586" w14:textId="77777777" w:rsidR="008715D7" w:rsidRDefault="008715D7" w:rsidP="008715D7">
      <w:r>
        <w:br w:type="page"/>
      </w:r>
    </w:p>
    <w:bookmarkStart w:id="24" w:name="_Toc210163838"/>
    <w:bookmarkStart w:id="25" w:name="_Toc220173593"/>
    <w:bookmarkStart w:id="26" w:name="_Toc221363852"/>
    <w:p w14:paraId="3AD67F2F" w14:textId="18578AA2" w:rsidR="00EC3895" w:rsidRDefault="0092690F" w:rsidP="00EC3895">
      <w:pPr>
        <w:pStyle w:val="Rubrik1"/>
      </w:pPr>
      <w:r>
        <w:rPr>
          <w:rFonts w:ascii="Source Sans Pro" w:hAnsi="Source Sans Pro"/>
          <w:noProof/>
          <w:sz w:val="16"/>
          <w:szCs w:val="16"/>
        </w:rPr>
        <w:lastRenderedPageBreak/>
        <mc:AlternateContent>
          <mc:Choice Requires="wps">
            <w:drawing>
              <wp:anchor distT="0" distB="0" distL="114300" distR="114300" simplePos="0" relativeHeight="251717632" behindDoc="0" locked="0" layoutInCell="1" allowOverlap="1" wp14:anchorId="24A00A04" wp14:editId="2AAD1080">
                <wp:simplePos x="0" y="0"/>
                <wp:positionH relativeFrom="column">
                  <wp:posOffset>0</wp:posOffset>
                </wp:positionH>
                <wp:positionV relativeFrom="paragraph">
                  <wp:posOffset>-448310</wp:posOffset>
                </wp:positionV>
                <wp:extent cx="1289050" cy="342900"/>
                <wp:effectExtent l="0" t="0" r="19050" b="12700"/>
                <wp:wrapNone/>
                <wp:docPr id="1996322971"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0983B388"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00A04" id="_x0000_s1048" style="position:absolute;margin-left:0;margin-top:-35.3pt;width:101.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" fillcolor="#d6eaff [351]" strokecolor="#18190f [484]" strokeweight="1pt">
                <v:stroke joinstyle="miter"/>
                <v:textbox>
                  <w:txbxContent>
                    <w:p w14:paraId="0983B388"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EC3895">
        <w:t>2.2 Automatisering</w:t>
      </w:r>
      <w:r w:rsidR="005276A3">
        <w:t xml:space="preserve"> – </w:t>
      </w:r>
      <w:r w:rsidR="00EC3895">
        <w:t>ord med kort vokal och lång konsonant</w:t>
      </w:r>
      <w:bookmarkEnd w:id="24"/>
      <w:bookmarkEnd w:id="25"/>
      <w:bookmarkEnd w:id="26"/>
    </w:p>
    <w:p w14:paraId="51DA0F2E" w14:textId="77777777" w:rsidR="00EC3895" w:rsidRDefault="00EC3895" w:rsidP="00EC3895">
      <w:pPr>
        <w:pStyle w:val="Ingetavstnd"/>
        <w:jc w:val="center"/>
        <w:rPr>
          <w:shd w:val="clear" w:color="auto" w:fill="FFFFFF"/>
        </w:rPr>
      </w:pPr>
      <w:r w:rsidRPr="00837EA2">
        <w:rPr>
          <w:noProof/>
          <w:shd w:val="clear" w:color="auto" w:fill="FFFFFF"/>
        </w:rPr>
        <w:drawing>
          <wp:inline distT="0" distB="0" distL="0" distR="0" wp14:anchorId="4C5EB832" wp14:editId="68CD2AC2">
            <wp:extent cx="2141951" cy="1880095"/>
            <wp:effectExtent l="0" t="0" r="0" b="0"/>
            <wp:docPr id="18101942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94216" name=""/>
                    <pic:cNvPicPr/>
                  </pic:nvPicPr>
                  <pic:blipFill rotWithShape="1">
                    <a:blip r:embed="rId20"/>
                    <a:srcRect t="62588" r="63630" b="5488"/>
                    <a:stretch>
                      <a:fillRect/>
                    </a:stretch>
                  </pic:blipFill>
                  <pic:spPr bwMode="auto">
                    <a:xfrm>
                      <a:off x="0" y="0"/>
                      <a:ext cx="2172488" cy="1906899"/>
                    </a:xfrm>
                    <a:prstGeom prst="rect">
                      <a:avLst/>
                    </a:prstGeom>
                    <a:ln>
                      <a:noFill/>
                    </a:ln>
                    <a:extLst>
                      <a:ext uri="{53640926-AAD7-44D8-BBD7-CCE9431645EC}">
                        <a14:shadowObscured xmlns:a14="http://schemas.microsoft.com/office/drawing/2010/main"/>
                      </a:ext>
                    </a:extLst>
                  </pic:spPr>
                </pic:pic>
              </a:graphicData>
            </a:graphic>
          </wp:inline>
        </w:drawing>
      </w:r>
    </w:p>
    <w:p w14:paraId="35854123" w14:textId="77777777" w:rsidR="00EC3895" w:rsidRDefault="00EC3895" w:rsidP="00EC3895">
      <w:pPr>
        <w:jc w:val="center"/>
        <w:rPr>
          <w:rFonts w:ascii="Source Sans Pro" w:hAnsi="Source Sans Pro" w:cs="Open Sans"/>
          <w:color w:val="191B26"/>
          <w:sz w:val="16"/>
          <w:szCs w:val="16"/>
          <w:shd w:val="clear" w:color="auto" w:fill="FFFFFF"/>
        </w:rPr>
      </w:pPr>
      <w:r w:rsidRPr="00837EA2">
        <w:rPr>
          <w:rFonts w:ascii="Source Sans Pro" w:hAnsi="Source Sans Pro" w:cs="Open Sans"/>
          <w:color w:val="191B26"/>
          <w:sz w:val="16"/>
          <w:szCs w:val="16"/>
          <w:shd w:val="clear" w:color="auto" w:fill="FFFFFF"/>
        </w:rPr>
        <w:t>(</w:t>
      </w:r>
      <w:proofErr w:type="spellStart"/>
      <w:r w:rsidRPr="00837EA2">
        <w:rPr>
          <w:rFonts w:ascii="Source Sans Pro" w:hAnsi="Source Sans Pro" w:cs="Open Sans"/>
          <w:color w:val="191B26"/>
          <w:sz w:val="16"/>
          <w:szCs w:val="16"/>
          <w:shd w:val="clear" w:color="auto" w:fill="FFFFFF"/>
        </w:rPr>
        <w:t>Jazella</w:t>
      </w:r>
      <w:proofErr w:type="spellEnd"/>
      <w:r w:rsidRPr="00837EA2">
        <w:rPr>
          <w:rFonts w:ascii="Source Sans Pro" w:hAnsi="Source Sans Pro" w:cs="Open Sans"/>
          <w:color w:val="191B26"/>
          <w:sz w:val="16"/>
          <w:szCs w:val="16"/>
          <w:shd w:val="clear" w:color="auto" w:fill="FFFFFF"/>
        </w:rPr>
        <w:t xml:space="preserve">, </w:t>
      </w:r>
      <w:proofErr w:type="spellStart"/>
      <w:r w:rsidRPr="00837EA2">
        <w:rPr>
          <w:rFonts w:ascii="Source Sans Pro" w:hAnsi="Source Sans Pro" w:cs="Open Sans"/>
          <w:color w:val="191B26"/>
          <w:sz w:val="16"/>
          <w:szCs w:val="16"/>
          <w:shd w:val="clear" w:color="auto" w:fill="FFFFFF"/>
        </w:rPr>
        <w:t>Pixabay</w:t>
      </w:r>
      <w:proofErr w:type="spellEnd"/>
      <w:r w:rsidRPr="00837EA2">
        <w:rPr>
          <w:rFonts w:ascii="Source Sans Pro" w:hAnsi="Source Sans Pro" w:cs="Open Sans"/>
          <w:color w:val="191B26"/>
          <w:sz w:val="16"/>
          <w:szCs w:val="16"/>
          <w:shd w:val="clear" w:color="auto" w:fill="FFFFFF"/>
        </w:rPr>
        <w:t>)</w:t>
      </w:r>
    </w:p>
    <w:p w14:paraId="5420A4FE" w14:textId="77777777" w:rsidR="00EC3895" w:rsidRPr="00837EA2" w:rsidRDefault="00EC3895" w:rsidP="00EC3895">
      <w:pPr>
        <w:jc w:val="center"/>
        <w:rPr>
          <w:rFonts w:ascii="Source Sans Pro" w:hAnsi="Source Sans Pro" w:cs="Open Sans"/>
          <w:color w:val="191B26"/>
          <w:sz w:val="16"/>
          <w:szCs w:val="16"/>
          <w:shd w:val="clear" w:color="auto" w:fill="FFFFFF"/>
        </w:rPr>
      </w:pPr>
    </w:p>
    <w:p w14:paraId="036696D8" w14:textId="77777777" w:rsidR="00EC3895" w:rsidRDefault="00EC3895" w:rsidP="00EC3895">
      <w:pPr>
        <w:pStyle w:val="Rubrik2"/>
      </w:pPr>
      <w:bookmarkStart w:id="27" w:name="_Toc210163839"/>
      <w:bookmarkStart w:id="28" w:name="_Toc220173594"/>
      <w:bookmarkStart w:id="29" w:name="_Toc221363853"/>
      <w:r>
        <w:t>2.2.1 Variation i stavelseansatsen; k</w:t>
      </w:r>
      <w:r w:rsidRPr="008E1ECD">
        <w:t>onstant vokal och koda</w:t>
      </w:r>
      <w:bookmarkEnd w:id="27"/>
      <w:bookmarkEnd w:id="28"/>
      <w:bookmarkEnd w:id="29"/>
    </w:p>
    <w:tbl>
      <w:tblPr>
        <w:tblStyle w:val="Tabellrutntljust"/>
        <w:tblW w:w="0" w:type="auto"/>
        <w:tblLook w:val="04A0" w:firstRow="1" w:lastRow="0" w:firstColumn="1" w:lastColumn="0" w:noHBand="0" w:noVBand="1"/>
      </w:tblPr>
      <w:tblGrid>
        <w:gridCol w:w="1043"/>
        <w:gridCol w:w="2638"/>
        <w:gridCol w:w="1134"/>
      </w:tblGrid>
      <w:tr w:rsidR="00EC3895" w:rsidRPr="00FD0E5D" w14:paraId="39348F25" w14:textId="77777777" w:rsidTr="00985322">
        <w:tc>
          <w:tcPr>
            <w:tcW w:w="1043" w:type="dxa"/>
            <w:shd w:val="clear" w:color="auto" w:fill="FFBC89" w:themeFill="accent4" w:themeFillTint="66"/>
          </w:tcPr>
          <w:p w14:paraId="11B58588" w14:textId="77777777" w:rsidR="00EC3895" w:rsidRPr="00FD0E5D" w:rsidRDefault="00EC3895" w:rsidP="00985322">
            <w:pPr>
              <w:pStyle w:val="Automatisering"/>
            </w:pPr>
            <w:r>
              <w:t>Översikt</w:t>
            </w:r>
          </w:p>
        </w:tc>
        <w:tc>
          <w:tcPr>
            <w:tcW w:w="2638" w:type="dxa"/>
          </w:tcPr>
          <w:p w14:paraId="7BD07A8F" w14:textId="77777777" w:rsidR="00EC3895" w:rsidRPr="00FD0E5D" w:rsidRDefault="00EC3895" w:rsidP="00985322">
            <w:pPr>
              <w:pStyle w:val="Automatisering"/>
            </w:pPr>
            <w:r w:rsidRPr="00FD0E5D">
              <w:t>fonemgrafem</w:t>
            </w:r>
          </w:p>
        </w:tc>
        <w:tc>
          <w:tcPr>
            <w:tcW w:w="1134" w:type="dxa"/>
          </w:tcPr>
          <w:p w14:paraId="07FABD15" w14:textId="77777777" w:rsidR="00EC3895" w:rsidRPr="00FD0E5D" w:rsidRDefault="00EC3895" w:rsidP="00985322">
            <w:pPr>
              <w:pStyle w:val="Automatisering"/>
            </w:pPr>
            <w:r>
              <w:t>hel</w:t>
            </w:r>
            <w:r w:rsidRPr="00FD0E5D">
              <w:t>ord</w:t>
            </w:r>
          </w:p>
        </w:tc>
      </w:tr>
      <w:tr w:rsidR="00EC3895" w:rsidRPr="00973EF4" w14:paraId="4EBDC5F2" w14:textId="77777777" w:rsidTr="00985322">
        <w:tc>
          <w:tcPr>
            <w:tcW w:w="1043" w:type="dxa"/>
          </w:tcPr>
          <w:p w14:paraId="306440FB" w14:textId="77777777" w:rsidR="00EC3895" w:rsidRPr="00973EF4" w:rsidRDefault="00EC3895" w:rsidP="00985322">
            <w:pPr>
              <w:pStyle w:val="Automatisering"/>
            </w:pPr>
            <w:r w:rsidRPr="00973EF4">
              <w:t>kärna:</w:t>
            </w:r>
          </w:p>
        </w:tc>
        <w:tc>
          <w:tcPr>
            <w:tcW w:w="2638" w:type="dxa"/>
          </w:tcPr>
          <w:p w14:paraId="111D9C0D" w14:textId="77777777" w:rsidR="00EC3895" w:rsidRPr="00FD0E5D" w:rsidRDefault="00EC3895" w:rsidP="00985322">
            <w:pPr>
              <w:pStyle w:val="Automatisering"/>
            </w:pPr>
            <w:r w:rsidRPr="00FD0E5D">
              <w:t>a</w:t>
            </w:r>
          </w:p>
        </w:tc>
        <w:tc>
          <w:tcPr>
            <w:tcW w:w="1134" w:type="dxa"/>
          </w:tcPr>
          <w:p w14:paraId="37F86169" w14:textId="77777777" w:rsidR="00EC3895" w:rsidRPr="00973EF4" w:rsidRDefault="00EC3895" w:rsidP="00985322">
            <w:pPr>
              <w:pStyle w:val="Automatisering"/>
            </w:pPr>
            <w:r w:rsidRPr="00E53794">
              <w:rPr>
                <w:color w:val="0070C0"/>
              </w:rPr>
              <w:t>en</w:t>
            </w:r>
          </w:p>
        </w:tc>
      </w:tr>
      <w:tr w:rsidR="00EC3895" w:rsidRPr="00973EF4" w14:paraId="455E903A" w14:textId="77777777" w:rsidTr="00985322">
        <w:tc>
          <w:tcPr>
            <w:tcW w:w="1043" w:type="dxa"/>
          </w:tcPr>
          <w:p w14:paraId="615FB5B8" w14:textId="77777777" w:rsidR="00EC3895" w:rsidRPr="00973EF4" w:rsidRDefault="00EC3895" w:rsidP="00985322">
            <w:pPr>
              <w:pStyle w:val="Automatisering"/>
            </w:pPr>
            <w:r w:rsidRPr="00973EF4">
              <w:t xml:space="preserve">koda: </w:t>
            </w:r>
          </w:p>
        </w:tc>
        <w:tc>
          <w:tcPr>
            <w:tcW w:w="2638" w:type="dxa"/>
          </w:tcPr>
          <w:p w14:paraId="2FCB47C2" w14:textId="77777777" w:rsidR="00EC3895" w:rsidRPr="00FD0E5D" w:rsidRDefault="00EC3895" w:rsidP="00985322">
            <w:pPr>
              <w:pStyle w:val="Automatisering"/>
            </w:pPr>
            <w:proofErr w:type="spellStart"/>
            <w:r w:rsidRPr="00FD0E5D">
              <w:t>l</w:t>
            </w:r>
            <w:r>
              <w:t>l</w:t>
            </w:r>
            <w:proofErr w:type="spellEnd"/>
          </w:p>
        </w:tc>
        <w:tc>
          <w:tcPr>
            <w:tcW w:w="1134" w:type="dxa"/>
          </w:tcPr>
          <w:p w14:paraId="248CB73E" w14:textId="77777777" w:rsidR="00EC3895" w:rsidRPr="00973EF4" w:rsidRDefault="00EC3895" w:rsidP="00985322">
            <w:pPr>
              <w:pStyle w:val="Automatisering"/>
            </w:pPr>
          </w:p>
        </w:tc>
      </w:tr>
      <w:tr w:rsidR="00EC3895" w:rsidRPr="00973EF4" w14:paraId="6BE8E416" w14:textId="77777777" w:rsidTr="00985322">
        <w:tc>
          <w:tcPr>
            <w:tcW w:w="1043" w:type="dxa"/>
          </w:tcPr>
          <w:p w14:paraId="57CFDE94" w14:textId="77777777" w:rsidR="00EC3895" w:rsidRPr="00973EF4" w:rsidRDefault="00EC3895" w:rsidP="00985322">
            <w:pPr>
              <w:pStyle w:val="Automatisering"/>
            </w:pPr>
            <w:r w:rsidRPr="00973EF4">
              <w:t xml:space="preserve">ansats: </w:t>
            </w:r>
          </w:p>
        </w:tc>
        <w:tc>
          <w:tcPr>
            <w:tcW w:w="2638" w:type="dxa"/>
          </w:tcPr>
          <w:p w14:paraId="5C9AC7FA" w14:textId="77777777" w:rsidR="00EC3895" w:rsidRPr="00FD0E5D" w:rsidRDefault="00EC3895" w:rsidP="00985322">
            <w:pPr>
              <w:pStyle w:val="Automatisering"/>
            </w:pPr>
            <w:r w:rsidRPr="00FD0E5D">
              <w:t xml:space="preserve">k, </w:t>
            </w:r>
            <w:r>
              <w:t>p</w:t>
            </w:r>
            <w:r w:rsidRPr="00FD0E5D">
              <w:t>, m, s</w:t>
            </w:r>
            <w:r>
              <w:t xml:space="preserve">, </w:t>
            </w:r>
            <w:r w:rsidRPr="00FD0E5D">
              <w:t>g</w:t>
            </w:r>
          </w:p>
        </w:tc>
        <w:tc>
          <w:tcPr>
            <w:tcW w:w="1134" w:type="dxa"/>
          </w:tcPr>
          <w:p w14:paraId="38F6B775" w14:textId="77777777" w:rsidR="00EC3895" w:rsidRPr="00973EF4" w:rsidRDefault="00EC3895" w:rsidP="00985322">
            <w:pPr>
              <w:pStyle w:val="Automatisering"/>
            </w:pPr>
          </w:p>
        </w:tc>
      </w:tr>
      <w:tr w:rsidR="00EC3895" w:rsidRPr="00973EF4" w14:paraId="560B22C0" w14:textId="77777777" w:rsidTr="00985322">
        <w:tc>
          <w:tcPr>
            <w:tcW w:w="1043" w:type="dxa"/>
          </w:tcPr>
          <w:p w14:paraId="6082FF00" w14:textId="77777777" w:rsidR="00EC3895" w:rsidRPr="00973EF4" w:rsidRDefault="00EC3895" w:rsidP="00985322">
            <w:pPr>
              <w:pStyle w:val="Automatisering"/>
            </w:pPr>
            <w:r w:rsidRPr="00973EF4">
              <w:t>ord:</w:t>
            </w:r>
          </w:p>
        </w:tc>
        <w:tc>
          <w:tcPr>
            <w:tcW w:w="2638" w:type="dxa"/>
          </w:tcPr>
          <w:p w14:paraId="1C7D8921" w14:textId="77777777" w:rsidR="00EC3895" w:rsidRPr="00FD0E5D" w:rsidRDefault="00EC3895" w:rsidP="00985322">
            <w:pPr>
              <w:pStyle w:val="Automatisering"/>
            </w:pPr>
            <w:r w:rsidRPr="00837EA2">
              <w:rPr>
                <w:color w:val="000000" w:themeColor="text1"/>
              </w:rPr>
              <w:t>kall, pall, mall, all</w:t>
            </w:r>
            <w:r>
              <w:rPr>
                <w:color w:val="000000" w:themeColor="text1"/>
              </w:rPr>
              <w:t>, gall</w:t>
            </w:r>
          </w:p>
        </w:tc>
        <w:tc>
          <w:tcPr>
            <w:tcW w:w="1134" w:type="dxa"/>
          </w:tcPr>
          <w:p w14:paraId="17028092" w14:textId="77777777" w:rsidR="00EC3895" w:rsidRPr="00973EF4" w:rsidRDefault="00EC3895" w:rsidP="00985322">
            <w:pPr>
              <w:pStyle w:val="Automatisering"/>
            </w:pPr>
          </w:p>
        </w:tc>
      </w:tr>
    </w:tbl>
    <w:p w14:paraId="0441050F" w14:textId="77777777" w:rsidR="00EC3895" w:rsidRDefault="00EC3895" w:rsidP="00EC3895">
      <w:pPr>
        <w:rPr>
          <w:rFonts w:ascii="Source Sans Pro" w:hAnsi="Source Sans Pro"/>
        </w:rPr>
      </w:pPr>
    </w:p>
    <w:p w14:paraId="4D6BB3BD" w14:textId="77777777" w:rsidR="00EC3895" w:rsidRPr="00837EA2" w:rsidRDefault="00EC3895" w:rsidP="00363ABC">
      <w:pPr>
        <w:pStyle w:val="Automatisering"/>
        <w:numPr>
          <w:ilvl w:val="0"/>
          <w:numId w:val="35"/>
        </w:numPr>
      </w:pPr>
      <w:r w:rsidRPr="0044362B">
        <w:t>Läs hela orden (automatiseringsträning</w:t>
      </w:r>
      <w:r>
        <w:t>; varierad stavelseansats</w:t>
      </w:r>
      <w:r w:rsidRPr="0044362B">
        <w:t>)</w:t>
      </w:r>
      <w:r w:rsidR="0069434B">
        <w:t>. Var noga med konsonantlängden.</w:t>
      </w:r>
    </w:p>
    <w:tbl>
      <w:tblPr>
        <w:tblStyle w:val="Tabellrutntljust"/>
        <w:tblW w:w="0" w:type="auto"/>
        <w:tblLayout w:type="fixed"/>
        <w:tblLook w:val="04A0" w:firstRow="1" w:lastRow="0" w:firstColumn="1" w:lastColumn="0" w:noHBand="0" w:noVBand="1"/>
      </w:tblPr>
      <w:tblGrid>
        <w:gridCol w:w="1132"/>
        <w:gridCol w:w="1133"/>
        <w:gridCol w:w="1133"/>
        <w:gridCol w:w="1133"/>
      </w:tblGrid>
      <w:tr w:rsidR="00EC3895" w:rsidRPr="00A32DE9" w14:paraId="6FCFEF9F" w14:textId="77777777" w:rsidTr="00985322">
        <w:tc>
          <w:tcPr>
            <w:tcW w:w="1132" w:type="dxa"/>
          </w:tcPr>
          <w:p w14:paraId="37DB48B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kall</w:t>
            </w:r>
          </w:p>
        </w:tc>
        <w:tc>
          <w:tcPr>
            <w:tcW w:w="1133" w:type="dxa"/>
          </w:tcPr>
          <w:p w14:paraId="72810292"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pall</w:t>
            </w:r>
          </w:p>
        </w:tc>
        <w:tc>
          <w:tcPr>
            <w:tcW w:w="1133" w:type="dxa"/>
          </w:tcPr>
          <w:p w14:paraId="5A4C8B6E"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mall</w:t>
            </w:r>
          </w:p>
        </w:tc>
        <w:tc>
          <w:tcPr>
            <w:tcW w:w="1133" w:type="dxa"/>
          </w:tcPr>
          <w:p w14:paraId="458DE67C"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all</w:t>
            </w:r>
          </w:p>
        </w:tc>
      </w:tr>
      <w:tr w:rsidR="00EC3895" w:rsidRPr="00A32DE9" w14:paraId="1881D4EC" w14:textId="77777777" w:rsidTr="00985322">
        <w:tc>
          <w:tcPr>
            <w:tcW w:w="1132" w:type="dxa"/>
          </w:tcPr>
          <w:p w14:paraId="17289908"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pall</w:t>
            </w:r>
          </w:p>
        </w:tc>
        <w:tc>
          <w:tcPr>
            <w:tcW w:w="1133" w:type="dxa"/>
          </w:tcPr>
          <w:p w14:paraId="0B837B89"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mall</w:t>
            </w:r>
          </w:p>
        </w:tc>
        <w:tc>
          <w:tcPr>
            <w:tcW w:w="1133" w:type="dxa"/>
          </w:tcPr>
          <w:p w14:paraId="4E26F00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kall</w:t>
            </w:r>
          </w:p>
        </w:tc>
        <w:tc>
          <w:tcPr>
            <w:tcW w:w="1133" w:type="dxa"/>
          </w:tcPr>
          <w:p w14:paraId="46D29A9A"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gall</w:t>
            </w:r>
          </w:p>
        </w:tc>
      </w:tr>
      <w:tr w:rsidR="00EC3895" w:rsidRPr="00A32DE9" w14:paraId="0FA1D8A8" w14:textId="77777777" w:rsidTr="00985322">
        <w:tc>
          <w:tcPr>
            <w:tcW w:w="1132" w:type="dxa"/>
          </w:tcPr>
          <w:p w14:paraId="47D22672"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all</w:t>
            </w:r>
          </w:p>
        </w:tc>
        <w:tc>
          <w:tcPr>
            <w:tcW w:w="1133" w:type="dxa"/>
          </w:tcPr>
          <w:p w14:paraId="6419AC8B"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gall</w:t>
            </w:r>
          </w:p>
        </w:tc>
        <w:tc>
          <w:tcPr>
            <w:tcW w:w="1133" w:type="dxa"/>
          </w:tcPr>
          <w:p w14:paraId="47FD3520"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mall</w:t>
            </w:r>
          </w:p>
        </w:tc>
        <w:tc>
          <w:tcPr>
            <w:tcW w:w="1133" w:type="dxa"/>
          </w:tcPr>
          <w:p w14:paraId="57EBE44A"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all</w:t>
            </w:r>
          </w:p>
        </w:tc>
      </w:tr>
      <w:tr w:rsidR="00EC3895" w:rsidRPr="00A32DE9" w14:paraId="0B968C65" w14:textId="77777777" w:rsidTr="00985322">
        <w:tc>
          <w:tcPr>
            <w:tcW w:w="1132" w:type="dxa"/>
          </w:tcPr>
          <w:p w14:paraId="4F015C7A"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gall</w:t>
            </w:r>
          </w:p>
        </w:tc>
        <w:tc>
          <w:tcPr>
            <w:tcW w:w="1133" w:type="dxa"/>
          </w:tcPr>
          <w:p w14:paraId="02459E0C"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mall</w:t>
            </w:r>
          </w:p>
        </w:tc>
        <w:tc>
          <w:tcPr>
            <w:tcW w:w="1133" w:type="dxa"/>
          </w:tcPr>
          <w:p w14:paraId="43CCF126"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pall</w:t>
            </w:r>
          </w:p>
        </w:tc>
        <w:tc>
          <w:tcPr>
            <w:tcW w:w="1133" w:type="dxa"/>
          </w:tcPr>
          <w:p w14:paraId="284C20E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kall</w:t>
            </w:r>
          </w:p>
        </w:tc>
      </w:tr>
    </w:tbl>
    <w:p w14:paraId="2994AFB2" w14:textId="77777777" w:rsidR="00EC3895" w:rsidRPr="00A32DE9" w:rsidRDefault="00EC3895" w:rsidP="00EC3895">
      <w:pPr>
        <w:pStyle w:val="Ingetavstnd"/>
        <w:spacing w:line="276" w:lineRule="auto"/>
        <w:rPr>
          <w:rFonts w:ascii="Source Sans Pro" w:hAnsi="Source Sans Pro"/>
          <w:sz w:val="28"/>
          <w:szCs w:val="28"/>
        </w:rPr>
      </w:pPr>
    </w:p>
    <w:tbl>
      <w:tblPr>
        <w:tblStyle w:val="Tabellrutntljust"/>
        <w:tblW w:w="0" w:type="auto"/>
        <w:tblLook w:val="04A0" w:firstRow="1" w:lastRow="0" w:firstColumn="1" w:lastColumn="0" w:noHBand="0" w:noVBand="1"/>
      </w:tblPr>
      <w:tblGrid>
        <w:gridCol w:w="906"/>
        <w:gridCol w:w="906"/>
        <w:gridCol w:w="906"/>
        <w:gridCol w:w="906"/>
        <w:gridCol w:w="906"/>
      </w:tblGrid>
      <w:tr w:rsidR="00EC3895" w:rsidRPr="00A32DE9" w14:paraId="02C5996D" w14:textId="77777777" w:rsidTr="00985322">
        <w:tc>
          <w:tcPr>
            <w:tcW w:w="906" w:type="dxa"/>
          </w:tcPr>
          <w:p w14:paraId="4825118F"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kall</w:t>
            </w:r>
          </w:p>
        </w:tc>
        <w:tc>
          <w:tcPr>
            <w:tcW w:w="906" w:type="dxa"/>
          </w:tcPr>
          <w:p w14:paraId="511F893E"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pall</w:t>
            </w:r>
          </w:p>
        </w:tc>
        <w:tc>
          <w:tcPr>
            <w:tcW w:w="906" w:type="dxa"/>
          </w:tcPr>
          <w:p w14:paraId="41E0F7C0"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mall</w:t>
            </w:r>
          </w:p>
        </w:tc>
        <w:tc>
          <w:tcPr>
            <w:tcW w:w="906" w:type="dxa"/>
          </w:tcPr>
          <w:p w14:paraId="6E8D4DA0"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all</w:t>
            </w:r>
          </w:p>
        </w:tc>
        <w:tc>
          <w:tcPr>
            <w:tcW w:w="906" w:type="dxa"/>
          </w:tcPr>
          <w:p w14:paraId="3DE7DAE7"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gall</w:t>
            </w:r>
          </w:p>
        </w:tc>
      </w:tr>
      <w:tr w:rsidR="00EC3895" w:rsidRPr="00A32DE9" w14:paraId="67F732A8" w14:textId="77777777" w:rsidTr="00985322">
        <w:tc>
          <w:tcPr>
            <w:tcW w:w="906" w:type="dxa"/>
          </w:tcPr>
          <w:p w14:paraId="719BA557"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pall</w:t>
            </w:r>
          </w:p>
        </w:tc>
        <w:tc>
          <w:tcPr>
            <w:tcW w:w="906" w:type="dxa"/>
          </w:tcPr>
          <w:p w14:paraId="7B22E407"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mall</w:t>
            </w:r>
          </w:p>
        </w:tc>
        <w:tc>
          <w:tcPr>
            <w:tcW w:w="906" w:type="dxa"/>
          </w:tcPr>
          <w:p w14:paraId="0492E731"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kall</w:t>
            </w:r>
          </w:p>
        </w:tc>
        <w:tc>
          <w:tcPr>
            <w:tcW w:w="906" w:type="dxa"/>
          </w:tcPr>
          <w:p w14:paraId="12BC060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gall</w:t>
            </w:r>
          </w:p>
        </w:tc>
        <w:tc>
          <w:tcPr>
            <w:tcW w:w="906" w:type="dxa"/>
          </w:tcPr>
          <w:p w14:paraId="523F784E"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all</w:t>
            </w:r>
          </w:p>
        </w:tc>
      </w:tr>
      <w:tr w:rsidR="00EC3895" w:rsidRPr="00A32DE9" w14:paraId="01F010A0" w14:textId="77777777" w:rsidTr="00985322">
        <w:tc>
          <w:tcPr>
            <w:tcW w:w="906" w:type="dxa"/>
          </w:tcPr>
          <w:p w14:paraId="115F4D92"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all</w:t>
            </w:r>
          </w:p>
        </w:tc>
        <w:tc>
          <w:tcPr>
            <w:tcW w:w="906" w:type="dxa"/>
          </w:tcPr>
          <w:p w14:paraId="102F9B28"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gall</w:t>
            </w:r>
          </w:p>
        </w:tc>
        <w:tc>
          <w:tcPr>
            <w:tcW w:w="906" w:type="dxa"/>
          </w:tcPr>
          <w:p w14:paraId="0D5FFB17"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mall</w:t>
            </w:r>
          </w:p>
        </w:tc>
        <w:tc>
          <w:tcPr>
            <w:tcW w:w="906" w:type="dxa"/>
          </w:tcPr>
          <w:p w14:paraId="3630659E"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kall</w:t>
            </w:r>
          </w:p>
        </w:tc>
        <w:tc>
          <w:tcPr>
            <w:tcW w:w="906" w:type="dxa"/>
          </w:tcPr>
          <w:p w14:paraId="79B7241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pall</w:t>
            </w:r>
          </w:p>
        </w:tc>
      </w:tr>
      <w:tr w:rsidR="00EC3895" w:rsidRPr="00A32DE9" w14:paraId="1DF80A0D" w14:textId="77777777" w:rsidTr="00985322">
        <w:tc>
          <w:tcPr>
            <w:tcW w:w="906" w:type="dxa"/>
          </w:tcPr>
          <w:p w14:paraId="71BA7941"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gall</w:t>
            </w:r>
          </w:p>
        </w:tc>
        <w:tc>
          <w:tcPr>
            <w:tcW w:w="906" w:type="dxa"/>
          </w:tcPr>
          <w:p w14:paraId="19CA961F"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mall</w:t>
            </w:r>
          </w:p>
        </w:tc>
        <w:tc>
          <w:tcPr>
            <w:tcW w:w="906" w:type="dxa"/>
          </w:tcPr>
          <w:p w14:paraId="0BEDF610"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pall</w:t>
            </w:r>
          </w:p>
        </w:tc>
        <w:tc>
          <w:tcPr>
            <w:tcW w:w="906" w:type="dxa"/>
          </w:tcPr>
          <w:p w14:paraId="43056C46"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kall</w:t>
            </w:r>
          </w:p>
        </w:tc>
        <w:tc>
          <w:tcPr>
            <w:tcW w:w="906" w:type="dxa"/>
          </w:tcPr>
          <w:p w14:paraId="42179691"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all</w:t>
            </w:r>
          </w:p>
        </w:tc>
      </w:tr>
    </w:tbl>
    <w:p w14:paraId="4FA6523D" w14:textId="77777777" w:rsidR="00EC3895" w:rsidRDefault="00EC3895" w:rsidP="00EC3895">
      <w:pPr>
        <w:pStyle w:val="Ingetavstnd"/>
        <w:spacing w:line="276" w:lineRule="auto"/>
        <w:rPr>
          <w:rFonts w:ascii="Source Sans Pro" w:hAnsi="Source Sans Pro"/>
          <w:sz w:val="28"/>
          <w:szCs w:val="28"/>
        </w:rPr>
      </w:pPr>
    </w:p>
    <w:p w14:paraId="3AADCCDF" w14:textId="77777777" w:rsidR="00EC3895" w:rsidRPr="00837EA2" w:rsidRDefault="00EC3895" w:rsidP="00363ABC">
      <w:pPr>
        <w:pStyle w:val="Automatisering"/>
        <w:numPr>
          <w:ilvl w:val="0"/>
          <w:numId w:val="35"/>
        </w:numPr>
      </w:pPr>
      <w:r>
        <w:t>Läs s</w:t>
      </w:r>
      <w:r w:rsidRPr="00846680">
        <w:t>måfraser</w:t>
      </w:r>
    </w:p>
    <w:p w14:paraId="38995144" w14:textId="77777777" w:rsidR="00EC3895" w:rsidRPr="00271E3A" w:rsidRDefault="00EC3895" w:rsidP="00EC3895">
      <w:pPr>
        <w:pStyle w:val="Ingetavstnd"/>
        <w:tabs>
          <w:tab w:val="left" w:pos="1418"/>
          <w:tab w:val="left" w:pos="3261"/>
          <w:tab w:val="left" w:pos="4558"/>
          <w:tab w:val="left" w:pos="5380"/>
          <w:tab w:val="left" w:pos="6088"/>
        </w:tabs>
        <w:spacing w:line="276" w:lineRule="auto"/>
        <w:rPr>
          <w:rFonts w:ascii="Source Sans Pro" w:hAnsi="Source Sans Pro"/>
          <w:sz w:val="28"/>
          <w:szCs w:val="28"/>
        </w:rPr>
      </w:pPr>
      <w:r w:rsidRPr="00271E3A">
        <w:rPr>
          <w:rFonts w:ascii="Source Sans Pro" w:hAnsi="Source Sans Pro"/>
          <w:color w:val="0070C0"/>
          <w:sz w:val="28"/>
          <w:szCs w:val="28"/>
        </w:rPr>
        <w:t>en</w:t>
      </w:r>
      <w:r w:rsidRPr="00271E3A">
        <w:rPr>
          <w:rFonts w:ascii="Source Sans Pro" w:hAnsi="Source Sans Pro"/>
          <w:sz w:val="28"/>
          <w:szCs w:val="28"/>
        </w:rPr>
        <w:t xml:space="preserve"> pall</w:t>
      </w:r>
      <w:r w:rsidRPr="00271E3A">
        <w:rPr>
          <w:rFonts w:ascii="Source Sans Pro" w:hAnsi="Source Sans Pro"/>
          <w:sz w:val="28"/>
          <w:szCs w:val="28"/>
        </w:rPr>
        <w:tab/>
      </w:r>
      <w:r w:rsidRPr="00271E3A">
        <w:rPr>
          <w:rFonts w:ascii="Source Sans Pro" w:hAnsi="Source Sans Pro"/>
          <w:color w:val="0070C0"/>
          <w:sz w:val="28"/>
          <w:szCs w:val="28"/>
        </w:rPr>
        <w:t xml:space="preserve">en </w:t>
      </w:r>
      <w:r w:rsidRPr="00271E3A">
        <w:rPr>
          <w:rFonts w:ascii="Source Sans Pro" w:hAnsi="Source Sans Pro"/>
          <w:sz w:val="28"/>
          <w:szCs w:val="28"/>
        </w:rPr>
        <w:t>mall</w:t>
      </w:r>
      <w:r w:rsidRPr="00271E3A">
        <w:rPr>
          <w:rFonts w:ascii="Source Sans Pro" w:hAnsi="Source Sans Pro"/>
          <w:sz w:val="28"/>
          <w:szCs w:val="28"/>
        </w:rPr>
        <w:tab/>
      </w:r>
      <w:r w:rsidRPr="00271E3A">
        <w:rPr>
          <w:rFonts w:ascii="Source Sans Pro" w:hAnsi="Source Sans Pro"/>
          <w:color w:val="0070C0"/>
          <w:sz w:val="28"/>
          <w:szCs w:val="28"/>
        </w:rPr>
        <w:t xml:space="preserve">en </w:t>
      </w:r>
      <w:r w:rsidRPr="00271E3A">
        <w:rPr>
          <w:rFonts w:ascii="Source Sans Pro" w:hAnsi="Source Sans Pro"/>
          <w:sz w:val="28"/>
          <w:szCs w:val="28"/>
        </w:rPr>
        <w:t>gall</w:t>
      </w:r>
    </w:p>
    <w:p w14:paraId="6CCF77C4" w14:textId="77777777" w:rsidR="00EC3895" w:rsidRPr="00271E3A" w:rsidRDefault="00EC3895" w:rsidP="00EC3895">
      <w:pPr>
        <w:pStyle w:val="Ingetavstnd"/>
        <w:tabs>
          <w:tab w:val="left" w:pos="1418"/>
          <w:tab w:val="left" w:pos="3261"/>
          <w:tab w:val="left" w:pos="4558"/>
          <w:tab w:val="left" w:pos="5380"/>
          <w:tab w:val="left" w:pos="6088"/>
        </w:tabs>
        <w:spacing w:line="276" w:lineRule="auto"/>
        <w:rPr>
          <w:rFonts w:ascii="Source Sans Pro" w:hAnsi="Source Sans Pro"/>
          <w:sz w:val="28"/>
          <w:szCs w:val="28"/>
        </w:rPr>
      </w:pPr>
      <w:r w:rsidRPr="00271E3A">
        <w:rPr>
          <w:rFonts w:ascii="Source Sans Pro" w:hAnsi="Source Sans Pro"/>
          <w:color w:val="0070C0"/>
          <w:sz w:val="28"/>
          <w:szCs w:val="28"/>
        </w:rPr>
        <w:lastRenderedPageBreak/>
        <w:t>en</w:t>
      </w:r>
      <w:r w:rsidRPr="00271E3A">
        <w:rPr>
          <w:rFonts w:ascii="Source Sans Pro" w:hAnsi="Source Sans Pro"/>
          <w:sz w:val="28"/>
          <w:szCs w:val="28"/>
        </w:rPr>
        <w:t xml:space="preserve"> all</w:t>
      </w:r>
      <w:r w:rsidRPr="00271E3A">
        <w:rPr>
          <w:rFonts w:ascii="Source Sans Pro" w:hAnsi="Source Sans Pro"/>
          <w:sz w:val="28"/>
          <w:szCs w:val="28"/>
        </w:rPr>
        <w:tab/>
      </w:r>
      <w:r w:rsidRPr="00271E3A">
        <w:rPr>
          <w:rFonts w:ascii="Source Sans Pro" w:hAnsi="Source Sans Pro"/>
          <w:color w:val="0070C0"/>
          <w:sz w:val="28"/>
          <w:szCs w:val="28"/>
        </w:rPr>
        <w:t xml:space="preserve">en </w:t>
      </w:r>
      <w:r w:rsidRPr="00271E3A">
        <w:rPr>
          <w:rFonts w:ascii="Source Sans Pro" w:hAnsi="Source Sans Pro"/>
          <w:sz w:val="28"/>
          <w:szCs w:val="28"/>
        </w:rPr>
        <w:t>kall mall</w:t>
      </w:r>
      <w:r w:rsidRPr="00271E3A">
        <w:rPr>
          <w:rFonts w:ascii="Source Sans Pro" w:hAnsi="Source Sans Pro"/>
          <w:sz w:val="28"/>
          <w:szCs w:val="28"/>
        </w:rPr>
        <w:tab/>
      </w:r>
      <w:r w:rsidRPr="00271E3A">
        <w:rPr>
          <w:rFonts w:ascii="Source Sans Pro" w:hAnsi="Source Sans Pro"/>
          <w:color w:val="0070C0"/>
          <w:sz w:val="28"/>
          <w:szCs w:val="28"/>
        </w:rPr>
        <w:t>en</w:t>
      </w:r>
      <w:r w:rsidRPr="00271E3A">
        <w:rPr>
          <w:rFonts w:ascii="Source Sans Pro" w:hAnsi="Source Sans Pro"/>
          <w:sz w:val="28"/>
          <w:szCs w:val="28"/>
        </w:rPr>
        <w:t xml:space="preserve"> kall pall</w:t>
      </w:r>
    </w:p>
    <w:p w14:paraId="6E3280C7" w14:textId="77777777" w:rsidR="00EC3895" w:rsidRPr="00271E3A" w:rsidRDefault="00EC3895" w:rsidP="00EC3895">
      <w:pPr>
        <w:pStyle w:val="Ingetavstnd"/>
        <w:tabs>
          <w:tab w:val="left" w:pos="1418"/>
          <w:tab w:val="left" w:pos="3261"/>
        </w:tabs>
        <w:spacing w:line="276" w:lineRule="auto"/>
        <w:rPr>
          <w:rFonts w:ascii="Source Sans Pro" w:hAnsi="Source Sans Pro"/>
          <w:sz w:val="28"/>
          <w:szCs w:val="28"/>
        </w:rPr>
      </w:pPr>
      <w:r w:rsidRPr="00271E3A">
        <w:rPr>
          <w:rFonts w:ascii="Source Sans Pro" w:hAnsi="Source Sans Pro"/>
          <w:sz w:val="28"/>
          <w:szCs w:val="28"/>
        </w:rPr>
        <w:t>kall pall</w:t>
      </w:r>
      <w:r w:rsidRPr="00271E3A">
        <w:rPr>
          <w:rFonts w:ascii="Source Sans Pro" w:hAnsi="Source Sans Pro"/>
          <w:sz w:val="28"/>
          <w:szCs w:val="28"/>
        </w:rPr>
        <w:tab/>
      </w:r>
      <w:r w:rsidRPr="00271E3A">
        <w:rPr>
          <w:rFonts w:ascii="Source Sans Pro" w:hAnsi="Source Sans Pro"/>
          <w:color w:val="0070C0"/>
          <w:sz w:val="28"/>
          <w:szCs w:val="28"/>
        </w:rPr>
        <w:t>en</w:t>
      </w:r>
      <w:r w:rsidRPr="00271E3A">
        <w:rPr>
          <w:rFonts w:ascii="Source Sans Pro" w:hAnsi="Source Sans Pro"/>
          <w:sz w:val="28"/>
          <w:szCs w:val="28"/>
        </w:rPr>
        <w:t xml:space="preserve"> mall</w:t>
      </w:r>
      <w:r w:rsidRPr="00271E3A">
        <w:rPr>
          <w:rFonts w:ascii="Source Sans Pro" w:hAnsi="Source Sans Pro"/>
          <w:sz w:val="28"/>
          <w:szCs w:val="28"/>
        </w:rPr>
        <w:tab/>
        <w:t>all kall gall</w:t>
      </w:r>
    </w:p>
    <w:p w14:paraId="228345C2" w14:textId="77777777" w:rsidR="00EC3895" w:rsidRPr="00271E3A" w:rsidRDefault="00EC3895" w:rsidP="00EC3895">
      <w:pPr>
        <w:pStyle w:val="Ingetavstnd"/>
        <w:tabs>
          <w:tab w:val="left" w:pos="1418"/>
          <w:tab w:val="left" w:pos="1526"/>
          <w:tab w:val="left" w:pos="3261"/>
        </w:tabs>
        <w:spacing w:line="276" w:lineRule="auto"/>
        <w:rPr>
          <w:rFonts w:ascii="Source Sans Pro" w:hAnsi="Source Sans Pro"/>
          <w:sz w:val="28"/>
          <w:szCs w:val="28"/>
        </w:rPr>
      </w:pPr>
      <w:r w:rsidRPr="00271E3A">
        <w:rPr>
          <w:rFonts w:ascii="Source Sans Pro" w:hAnsi="Source Sans Pro"/>
          <w:color w:val="0070C0"/>
          <w:sz w:val="28"/>
          <w:szCs w:val="28"/>
        </w:rPr>
        <w:t>en</w:t>
      </w:r>
      <w:r w:rsidRPr="00271E3A">
        <w:rPr>
          <w:rFonts w:ascii="Source Sans Pro" w:hAnsi="Source Sans Pro"/>
          <w:sz w:val="28"/>
          <w:szCs w:val="28"/>
        </w:rPr>
        <w:t xml:space="preserve"> pall</w:t>
      </w:r>
      <w:r w:rsidRPr="00271E3A">
        <w:rPr>
          <w:rFonts w:ascii="Source Sans Pro" w:hAnsi="Source Sans Pro"/>
          <w:sz w:val="28"/>
          <w:szCs w:val="28"/>
        </w:rPr>
        <w:tab/>
        <w:t>all mall</w:t>
      </w:r>
      <w:r w:rsidRPr="00271E3A">
        <w:rPr>
          <w:rFonts w:ascii="Source Sans Pro" w:hAnsi="Source Sans Pro"/>
          <w:sz w:val="28"/>
          <w:szCs w:val="28"/>
        </w:rPr>
        <w:tab/>
      </w:r>
      <w:r w:rsidRPr="00271E3A">
        <w:rPr>
          <w:rFonts w:ascii="Source Sans Pro" w:hAnsi="Source Sans Pro"/>
          <w:color w:val="0070C0"/>
          <w:sz w:val="28"/>
          <w:szCs w:val="28"/>
        </w:rPr>
        <w:t>en</w:t>
      </w:r>
      <w:r w:rsidRPr="00271E3A">
        <w:rPr>
          <w:rFonts w:ascii="Source Sans Pro" w:hAnsi="Source Sans Pro"/>
          <w:sz w:val="28"/>
          <w:szCs w:val="28"/>
        </w:rPr>
        <w:t xml:space="preserve"> kall pall</w:t>
      </w:r>
    </w:p>
    <w:p w14:paraId="2117F9DF" w14:textId="77777777" w:rsidR="00EC3895" w:rsidRDefault="00EC3895" w:rsidP="00EC3895">
      <w:pPr>
        <w:rPr>
          <w:rFonts w:ascii="Source Sans Pro" w:hAnsi="Source Sans Pro"/>
          <w:sz w:val="20"/>
          <w:szCs w:val="20"/>
        </w:rPr>
      </w:pPr>
      <w:r>
        <w:rPr>
          <w:rFonts w:ascii="Source Sans Pro" w:hAnsi="Source Sans Pro"/>
          <w:sz w:val="20"/>
          <w:szCs w:val="20"/>
        </w:rPr>
        <w:br w:type="page"/>
      </w:r>
    </w:p>
    <w:p w14:paraId="2FD9A40C" w14:textId="77777777" w:rsidR="00B568B9" w:rsidRDefault="0092690F" w:rsidP="00B568B9">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19680" behindDoc="0" locked="0" layoutInCell="1" allowOverlap="1" wp14:anchorId="21EE3117" wp14:editId="49DE0650">
                <wp:simplePos x="0" y="0"/>
                <wp:positionH relativeFrom="column">
                  <wp:posOffset>25400</wp:posOffset>
                </wp:positionH>
                <wp:positionV relativeFrom="paragraph">
                  <wp:posOffset>-489585</wp:posOffset>
                </wp:positionV>
                <wp:extent cx="1276350" cy="381000"/>
                <wp:effectExtent l="0" t="0" r="19050" b="12700"/>
                <wp:wrapNone/>
                <wp:docPr id="1955070589"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CD9DDF"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EE3117" id="_x0000_s1049" style="position:absolute;left:0;text-align:left;margin-left:2pt;margin-top:-38.55pt;width:100.5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7Ys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" fillcolor="#ffddc4 [663]" strokecolor="#18190f [484]" strokeweight="1pt">
                <v:stroke joinstyle="miter"/>
                <v:textbox>
                  <w:txbxContent>
                    <w:p w14:paraId="1FCD9DDF"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B568B9" w:rsidRPr="00837EA2">
        <w:rPr>
          <w:noProof/>
          <w:shd w:val="clear" w:color="auto" w:fill="FFFFFF"/>
        </w:rPr>
        <w:drawing>
          <wp:inline distT="0" distB="0" distL="0" distR="0" wp14:anchorId="65A5056D" wp14:editId="06CE02B0">
            <wp:extent cx="2141951" cy="1880095"/>
            <wp:effectExtent l="0" t="0" r="0" b="0"/>
            <wp:docPr id="201028384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94216" name=""/>
                    <pic:cNvPicPr/>
                  </pic:nvPicPr>
                  <pic:blipFill rotWithShape="1">
                    <a:blip r:embed="rId20"/>
                    <a:srcRect t="62588" r="63630" b="5488"/>
                    <a:stretch>
                      <a:fillRect/>
                    </a:stretch>
                  </pic:blipFill>
                  <pic:spPr bwMode="auto">
                    <a:xfrm>
                      <a:off x="0" y="0"/>
                      <a:ext cx="2172488" cy="1906899"/>
                    </a:xfrm>
                    <a:prstGeom prst="rect">
                      <a:avLst/>
                    </a:prstGeom>
                    <a:ln>
                      <a:noFill/>
                    </a:ln>
                    <a:extLst>
                      <a:ext uri="{53640926-AAD7-44D8-BBD7-CCE9431645EC}">
                        <a14:shadowObscured xmlns:a14="http://schemas.microsoft.com/office/drawing/2010/main"/>
                      </a:ext>
                    </a:extLst>
                  </pic:spPr>
                </pic:pic>
              </a:graphicData>
            </a:graphic>
          </wp:inline>
        </w:drawing>
      </w:r>
    </w:p>
    <w:p w14:paraId="4B773780" w14:textId="77777777" w:rsidR="00B568B9" w:rsidRPr="007A2B62" w:rsidRDefault="00B568B9" w:rsidP="00B568B9">
      <w:pPr>
        <w:jc w:val="center"/>
        <w:rPr>
          <w:rFonts w:ascii="Source Sans Pro" w:hAnsi="Source Sans Pro" w:cs="Open Sans"/>
          <w:color w:val="191B26"/>
          <w:sz w:val="16"/>
          <w:szCs w:val="16"/>
          <w:shd w:val="clear" w:color="auto" w:fill="FFFFFF"/>
        </w:rPr>
      </w:pPr>
      <w:r w:rsidRPr="00837EA2">
        <w:rPr>
          <w:rFonts w:ascii="Source Sans Pro" w:hAnsi="Source Sans Pro" w:cs="Open Sans"/>
          <w:color w:val="191B26"/>
          <w:sz w:val="16"/>
          <w:szCs w:val="16"/>
          <w:shd w:val="clear" w:color="auto" w:fill="FFFFFF"/>
        </w:rPr>
        <w:t>(</w:t>
      </w:r>
      <w:proofErr w:type="spellStart"/>
      <w:r w:rsidRPr="00837EA2">
        <w:rPr>
          <w:rFonts w:ascii="Source Sans Pro" w:hAnsi="Source Sans Pro" w:cs="Open Sans"/>
          <w:color w:val="191B26"/>
          <w:sz w:val="16"/>
          <w:szCs w:val="16"/>
          <w:shd w:val="clear" w:color="auto" w:fill="FFFFFF"/>
        </w:rPr>
        <w:t>Jazella</w:t>
      </w:r>
      <w:proofErr w:type="spellEnd"/>
      <w:r w:rsidRPr="00837EA2">
        <w:rPr>
          <w:rFonts w:ascii="Source Sans Pro" w:hAnsi="Source Sans Pro" w:cs="Open Sans"/>
          <w:color w:val="191B26"/>
          <w:sz w:val="16"/>
          <w:szCs w:val="16"/>
          <w:shd w:val="clear" w:color="auto" w:fill="FFFFFF"/>
        </w:rPr>
        <w:t xml:space="preserve">, </w:t>
      </w:r>
      <w:proofErr w:type="spellStart"/>
      <w:r w:rsidRPr="00837EA2">
        <w:rPr>
          <w:rFonts w:ascii="Source Sans Pro" w:hAnsi="Source Sans Pro" w:cs="Open Sans"/>
          <w:color w:val="191B26"/>
          <w:sz w:val="16"/>
          <w:szCs w:val="16"/>
          <w:shd w:val="clear" w:color="auto" w:fill="FFFFFF"/>
        </w:rPr>
        <w:t>Pixabay</w:t>
      </w:r>
      <w:proofErr w:type="spellEnd"/>
      <w:r w:rsidRPr="00837EA2">
        <w:rPr>
          <w:rFonts w:ascii="Source Sans Pro" w:hAnsi="Source Sans Pro" w:cs="Open Sans"/>
          <w:color w:val="191B26"/>
          <w:sz w:val="16"/>
          <w:szCs w:val="16"/>
          <w:shd w:val="clear" w:color="auto" w:fill="FFFFFF"/>
        </w:rPr>
        <w:t>)</w:t>
      </w:r>
    </w:p>
    <w:p w14:paraId="37990CDB" w14:textId="61FF16FA" w:rsidR="00B568B9" w:rsidRPr="00FF14F0" w:rsidRDefault="00FF14F0" w:rsidP="00FF14F0">
      <w:pPr>
        <w:pStyle w:val="Ingetavstnd"/>
        <w:tabs>
          <w:tab w:val="left" w:pos="1560"/>
          <w:tab w:val="left" w:pos="2694"/>
          <w:tab w:val="left" w:pos="3969"/>
          <w:tab w:val="left" w:pos="5387"/>
        </w:tabs>
        <w:spacing w:line="480" w:lineRule="auto"/>
        <w:ind w:left="113"/>
        <w:rPr>
          <w:rFonts w:ascii="Source Sans Pro" w:hAnsi="Source Sans Pro"/>
          <w:sz w:val="28"/>
          <w:szCs w:val="28"/>
        </w:rPr>
      </w:pPr>
      <w:r w:rsidRPr="00FF14F0">
        <w:rPr>
          <w:rFonts w:ascii="Source Sans Pro" w:hAnsi="Source Sans Pro"/>
          <w:sz w:val="28"/>
          <w:szCs w:val="28"/>
        </w:rPr>
        <w:tab/>
      </w:r>
      <w:r w:rsidR="00B568B9" w:rsidRPr="00FF14F0">
        <w:rPr>
          <w:rFonts w:ascii="Source Sans Pro" w:hAnsi="Source Sans Pro"/>
          <w:sz w:val="28"/>
          <w:szCs w:val="28"/>
        </w:rPr>
        <w:t>kall</w:t>
      </w:r>
      <w:r w:rsidR="00B568B9" w:rsidRPr="00FF14F0">
        <w:rPr>
          <w:rFonts w:ascii="Source Sans Pro" w:hAnsi="Source Sans Pro"/>
          <w:sz w:val="28"/>
          <w:szCs w:val="28"/>
        </w:rPr>
        <w:tab/>
      </w:r>
      <w:proofErr w:type="gramStart"/>
      <w:r w:rsidR="00B568B9" w:rsidRPr="00FF14F0">
        <w:rPr>
          <w:rFonts w:ascii="Source Sans Pro" w:hAnsi="Source Sans Pro"/>
          <w:sz w:val="28"/>
          <w:szCs w:val="28"/>
        </w:rPr>
        <w:t>pall</w:t>
      </w:r>
      <w:r w:rsidR="00B568B9" w:rsidRPr="00FF14F0">
        <w:rPr>
          <w:rFonts w:ascii="Source Sans Pro" w:hAnsi="Source Sans Pro"/>
          <w:sz w:val="28"/>
          <w:szCs w:val="28"/>
        </w:rPr>
        <w:tab/>
        <w:t>mall</w:t>
      </w:r>
      <w:proofErr w:type="gramEnd"/>
      <w:r w:rsidR="00B568B9" w:rsidRPr="00FF14F0">
        <w:rPr>
          <w:rFonts w:ascii="Source Sans Pro" w:hAnsi="Source Sans Pro"/>
          <w:sz w:val="28"/>
          <w:szCs w:val="28"/>
        </w:rPr>
        <w:tab/>
        <w:t>all</w:t>
      </w:r>
    </w:p>
    <w:p w14:paraId="058F01DB" w14:textId="1221564E" w:rsidR="00B568B9" w:rsidRPr="00FF14F0" w:rsidRDefault="00FF14F0" w:rsidP="00FF14F0">
      <w:pPr>
        <w:pStyle w:val="Ingetavstnd"/>
        <w:tabs>
          <w:tab w:val="left" w:pos="1560"/>
          <w:tab w:val="left" w:pos="2694"/>
          <w:tab w:val="left" w:pos="3969"/>
          <w:tab w:val="left" w:pos="5387"/>
        </w:tabs>
        <w:spacing w:line="480" w:lineRule="auto"/>
        <w:ind w:left="113"/>
        <w:rPr>
          <w:rFonts w:ascii="Source Sans Pro" w:hAnsi="Source Sans Pro"/>
          <w:sz w:val="28"/>
          <w:szCs w:val="28"/>
        </w:rPr>
      </w:pPr>
      <w:r w:rsidRPr="00FF14F0">
        <w:rPr>
          <w:rFonts w:ascii="Source Sans Pro" w:hAnsi="Source Sans Pro"/>
          <w:sz w:val="28"/>
          <w:szCs w:val="28"/>
        </w:rPr>
        <w:tab/>
      </w:r>
      <w:proofErr w:type="gramStart"/>
      <w:r w:rsidR="00B568B9" w:rsidRPr="00FF14F0">
        <w:rPr>
          <w:rFonts w:ascii="Source Sans Pro" w:hAnsi="Source Sans Pro"/>
          <w:sz w:val="28"/>
          <w:szCs w:val="28"/>
        </w:rPr>
        <w:t>pall</w:t>
      </w:r>
      <w:r w:rsidR="00B568B9" w:rsidRPr="00FF14F0">
        <w:rPr>
          <w:rFonts w:ascii="Source Sans Pro" w:hAnsi="Source Sans Pro"/>
          <w:sz w:val="28"/>
          <w:szCs w:val="28"/>
        </w:rPr>
        <w:tab/>
        <w:t>mall</w:t>
      </w:r>
      <w:proofErr w:type="gramEnd"/>
      <w:r w:rsidR="00B568B9" w:rsidRPr="00FF14F0">
        <w:rPr>
          <w:rFonts w:ascii="Source Sans Pro" w:hAnsi="Source Sans Pro"/>
          <w:sz w:val="28"/>
          <w:szCs w:val="28"/>
        </w:rPr>
        <w:tab/>
        <w:t>kall</w:t>
      </w:r>
      <w:r w:rsidR="00B568B9" w:rsidRPr="00FF14F0">
        <w:rPr>
          <w:rFonts w:ascii="Source Sans Pro" w:hAnsi="Source Sans Pro"/>
          <w:sz w:val="28"/>
          <w:szCs w:val="28"/>
        </w:rPr>
        <w:tab/>
        <w:t>gall</w:t>
      </w:r>
    </w:p>
    <w:p w14:paraId="5A46EF4C" w14:textId="23F8ADE1" w:rsidR="00B568B9" w:rsidRPr="00FF14F0" w:rsidRDefault="00FF14F0" w:rsidP="00FF14F0">
      <w:pPr>
        <w:pStyle w:val="Ingetavstnd"/>
        <w:tabs>
          <w:tab w:val="left" w:pos="1560"/>
          <w:tab w:val="left" w:pos="2694"/>
          <w:tab w:val="left" w:pos="3969"/>
          <w:tab w:val="left" w:pos="5387"/>
        </w:tabs>
        <w:spacing w:line="480" w:lineRule="auto"/>
        <w:ind w:left="113"/>
        <w:rPr>
          <w:rFonts w:ascii="Source Sans Pro" w:hAnsi="Source Sans Pro"/>
          <w:sz w:val="28"/>
          <w:szCs w:val="28"/>
        </w:rPr>
      </w:pPr>
      <w:r w:rsidRPr="00FF14F0">
        <w:rPr>
          <w:rFonts w:ascii="Source Sans Pro" w:hAnsi="Source Sans Pro"/>
          <w:sz w:val="28"/>
          <w:szCs w:val="28"/>
        </w:rPr>
        <w:tab/>
      </w:r>
      <w:r w:rsidR="00B568B9" w:rsidRPr="00FF14F0">
        <w:rPr>
          <w:rFonts w:ascii="Source Sans Pro" w:hAnsi="Source Sans Pro"/>
          <w:sz w:val="28"/>
          <w:szCs w:val="28"/>
        </w:rPr>
        <w:t>all</w:t>
      </w:r>
      <w:r w:rsidR="00B568B9" w:rsidRPr="00FF14F0">
        <w:rPr>
          <w:rFonts w:ascii="Source Sans Pro" w:hAnsi="Source Sans Pro"/>
          <w:sz w:val="28"/>
          <w:szCs w:val="28"/>
        </w:rPr>
        <w:tab/>
        <w:t>gall</w:t>
      </w:r>
      <w:r w:rsidR="00B568B9" w:rsidRPr="00FF14F0">
        <w:rPr>
          <w:rFonts w:ascii="Source Sans Pro" w:hAnsi="Source Sans Pro"/>
          <w:sz w:val="28"/>
          <w:szCs w:val="28"/>
        </w:rPr>
        <w:tab/>
        <w:t>mall</w:t>
      </w:r>
      <w:r w:rsidR="00B568B9" w:rsidRPr="00FF14F0">
        <w:rPr>
          <w:rFonts w:ascii="Source Sans Pro" w:hAnsi="Source Sans Pro"/>
          <w:sz w:val="28"/>
          <w:szCs w:val="28"/>
        </w:rPr>
        <w:tab/>
        <w:t>all</w:t>
      </w:r>
    </w:p>
    <w:p w14:paraId="6E570E0C" w14:textId="1633456A" w:rsidR="00B568B9" w:rsidRPr="00FF14F0" w:rsidRDefault="00FF14F0" w:rsidP="00FF14F0">
      <w:pPr>
        <w:pStyle w:val="Ingetavstnd"/>
        <w:tabs>
          <w:tab w:val="left" w:pos="1560"/>
          <w:tab w:val="left" w:pos="2694"/>
          <w:tab w:val="left" w:pos="3969"/>
          <w:tab w:val="left" w:pos="5387"/>
        </w:tabs>
        <w:spacing w:line="480" w:lineRule="auto"/>
        <w:ind w:left="113"/>
        <w:rPr>
          <w:rFonts w:ascii="Source Sans Pro" w:hAnsi="Source Sans Pro"/>
          <w:sz w:val="28"/>
          <w:szCs w:val="28"/>
        </w:rPr>
      </w:pPr>
      <w:r w:rsidRPr="00FF14F0">
        <w:rPr>
          <w:rFonts w:ascii="Source Sans Pro" w:hAnsi="Source Sans Pro"/>
          <w:sz w:val="28"/>
          <w:szCs w:val="28"/>
        </w:rPr>
        <w:tab/>
      </w:r>
      <w:r w:rsidR="00B568B9" w:rsidRPr="00FF14F0">
        <w:rPr>
          <w:rFonts w:ascii="Source Sans Pro" w:hAnsi="Source Sans Pro"/>
          <w:sz w:val="28"/>
          <w:szCs w:val="28"/>
        </w:rPr>
        <w:t>gall</w:t>
      </w:r>
      <w:r w:rsidR="00B568B9" w:rsidRPr="00FF14F0">
        <w:rPr>
          <w:rFonts w:ascii="Source Sans Pro" w:hAnsi="Source Sans Pro"/>
          <w:sz w:val="28"/>
          <w:szCs w:val="28"/>
        </w:rPr>
        <w:tab/>
      </w:r>
      <w:proofErr w:type="gramStart"/>
      <w:r w:rsidR="00B568B9" w:rsidRPr="00FF14F0">
        <w:rPr>
          <w:rFonts w:ascii="Source Sans Pro" w:hAnsi="Source Sans Pro"/>
          <w:sz w:val="28"/>
          <w:szCs w:val="28"/>
        </w:rPr>
        <w:t>mall</w:t>
      </w:r>
      <w:r w:rsidR="00B568B9" w:rsidRPr="00FF14F0">
        <w:rPr>
          <w:rFonts w:ascii="Source Sans Pro" w:hAnsi="Source Sans Pro"/>
          <w:sz w:val="28"/>
          <w:szCs w:val="28"/>
        </w:rPr>
        <w:tab/>
        <w:t>pall</w:t>
      </w:r>
      <w:proofErr w:type="gramEnd"/>
      <w:r w:rsidR="00B568B9" w:rsidRPr="00FF14F0">
        <w:rPr>
          <w:rFonts w:ascii="Source Sans Pro" w:hAnsi="Source Sans Pro"/>
          <w:sz w:val="28"/>
          <w:szCs w:val="28"/>
        </w:rPr>
        <w:tab/>
        <w:t>kall</w:t>
      </w:r>
    </w:p>
    <w:p w14:paraId="1CC2E197" w14:textId="77777777" w:rsidR="00B568B9" w:rsidRPr="00FF14F0" w:rsidRDefault="00B568B9" w:rsidP="00B568B9">
      <w:pPr>
        <w:pStyle w:val="Ingetavstnd"/>
        <w:spacing w:line="276" w:lineRule="auto"/>
        <w:rPr>
          <w:rFonts w:ascii="Source Sans Pro" w:hAnsi="Source Sans Pro"/>
          <w:sz w:val="28"/>
          <w:szCs w:val="28"/>
        </w:rPr>
      </w:pPr>
    </w:p>
    <w:p w14:paraId="7B5521AA" w14:textId="6EC4B131" w:rsidR="00B568B9" w:rsidRPr="00FF14F0" w:rsidRDefault="00FF14F0" w:rsidP="00FF14F0">
      <w:pPr>
        <w:pStyle w:val="Ingetavstnd"/>
        <w:tabs>
          <w:tab w:val="left" w:pos="1560"/>
          <w:tab w:val="left" w:pos="2694"/>
          <w:tab w:val="left" w:pos="3969"/>
          <w:tab w:val="left" w:pos="5245"/>
          <w:tab w:val="left" w:pos="6379"/>
        </w:tabs>
        <w:spacing w:line="480" w:lineRule="auto"/>
        <w:ind w:left="113"/>
        <w:rPr>
          <w:rFonts w:ascii="Source Sans Pro" w:hAnsi="Source Sans Pro"/>
          <w:sz w:val="28"/>
          <w:szCs w:val="28"/>
        </w:rPr>
      </w:pPr>
      <w:r>
        <w:rPr>
          <w:rFonts w:ascii="Source Sans Pro" w:hAnsi="Source Sans Pro"/>
          <w:sz w:val="28"/>
          <w:szCs w:val="28"/>
        </w:rPr>
        <w:tab/>
      </w:r>
      <w:r w:rsidR="00B568B9" w:rsidRPr="00FF14F0">
        <w:rPr>
          <w:rFonts w:ascii="Source Sans Pro" w:hAnsi="Source Sans Pro"/>
          <w:sz w:val="28"/>
          <w:szCs w:val="28"/>
        </w:rPr>
        <w:t>kall</w:t>
      </w:r>
      <w:r w:rsidR="00B568B9" w:rsidRPr="00FF14F0">
        <w:rPr>
          <w:rFonts w:ascii="Source Sans Pro" w:hAnsi="Source Sans Pro"/>
          <w:sz w:val="28"/>
          <w:szCs w:val="28"/>
        </w:rPr>
        <w:tab/>
      </w:r>
      <w:proofErr w:type="gramStart"/>
      <w:r w:rsidR="00B568B9" w:rsidRPr="00FF14F0">
        <w:rPr>
          <w:rFonts w:ascii="Source Sans Pro" w:hAnsi="Source Sans Pro"/>
          <w:sz w:val="28"/>
          <w:szCs w:val="28"/>
        </w:rPr>
        <w:t>pall</w:t>
      </w:r>
      <w:r w:rsidR="00B568B9" w:rsidRPr="00FF14F0">
        <w:rPr>
          <w:rFonts w:ascii="Source Sans Pro" w:hAnsi="Source Sans Pro"/>
          <w:sz w:val="28"/>
          <w:szCs w:val="28"/>
        </w:rPr>
        <w:tab/>
        <w:t>mall</w:t>
      </w:r>
      <w:proofErr w:type="gramEnd"/>
      <w:r w:rsidR="00B568B9" w:rsidRPr="00FF14F0">
        <w:rPr>
          <w:rFonts w:ascii="Source Sans Pro" w:hAnsi="Source Sans Pro"/>
          <w:sz w:val="28"/>
          <w:szCs w:val="28"/>
        </w:rPr>
        <w:tab/>
        <w:t>all</w:t>
      </w:r>
      <w:r w:rsidR="00B568B9" w:rsidRPr="00FF14F0">
        <w:rPr>
          <w:rFonts w:ascii="Source Sans Pro" w:hAnsi="Source Sans Pro"/>
          <w:sz w:val="28"/>
          <w:szCs w:val="28"/>
        </w:rPr>
        <w:tab/>
        <w:t>gall</w:t>
      </w:r>
    </w:p>
    <w:p w14:paraId="0BF95F5C" w14:textId="0ACEA229" w:rsidR="00B568B9" w:rsidRPr="00FF14F0" w:rsidRDefault="00FF14F0" w:rsidP="00FF14F0">
      <w:pPr>
        <w:pStyle w:val="Ingetavstnd"/>
        <w:tabs>
          <w:tab w:val="left" w:pos="1560"/>
          <w:tab w:val="left" w:pos="2694"/>
          <w:tab w:val="left" w:pos="3969"/>
          <w:tab w:val="left" w:pos="5245"/>
          <w:tab w:val="left" w:pos="6379"/>
        </w:tabs>
        <w:spacing w:line="480" w:lineRule="auto"/>
        <w:ind w:left="113"/>
        <w:rPr>
          <w:rFonts w:ascii="Source Sans Pro" w:hAnsi="Source Sans Pro"/>
          <w:sz w:val="28"/>
          <w:szCs w:val="28"/>
        </w:rPr>
      </w:pPr>
      <w:r>
        <w:rPr>
          <w:rFonts w:ascii="Source Sans Pro" w:hAnsi="Source Sans Pro"/>
          <w:sz w:val="28"/>
          <w:szCs w:val="28"/>
        </w:rPr>
        <w:tab/>
      </w:r>
      <w:proofErr w:type="gramStart"/>
      <w:r w:rsidR="00B568B9" w:rsidRPr="00FF14F0">
        <w:rPr>
          <w:rFonts w:ascii="Source Sans Pro" w:hAnsi="Source Sans Pro"/>
          <w:sz w:val="28"/>
          <w:szCs w:val="28"/>
        </w:rPr>
        <w:t>pall</w:t>
      </w:r>
      <w:r w:rsidR="00B568B9" w:rsidRPr="00FF14F0">
        <w:rPr>
          <w:rFonts w:ascii="Source Sans Pro" w:hAnsi="Source Sans Pro"/>
          <w:sz w:val="28"/>
          <w:szCs w:val="28"/>
        </w:rPr>
        <w:tab/>
        <w:t>mall</w:t>
      </w:r>
      <w:proofErr w:type="gramEnd"/>
      <w:r w:rsidR="00B568B9" w:rsidRPr="00FF14F0">
        <w:rPr>
          <w:rFonts w:ascii="Source Sans Pro" w:hAnsi="Source Sans Pro"/>
          <w:sz w:val="28"/>
          <w:szCs w:val="28"/>
        </w:rPr>
        <w:tab/>
        <w:t>kall</w:t>
      </w:r>
      <w:r w:rsidR="00B568B9" w:rsidRPr="00FF14F0">
        <w:rPr>
          <w:rFonts w:ascii="Source Sans Pro" w:hAnsi="Source Sans Pro"/>
          <w:sz w:val="28"/>
          <w:szCs w:val="28"/>
        </w:rPr>
        <w:tab/>
        <w:t>gall</w:t>
      </w:r>
      <w:r w:rsidR="00B568B9" w:rsidRPr="00FF14F0">
        <w:rPr>
          <w:rFonts w:ascii="Source Sans Pro" w:hAnsi="Source Sans Pro"/>
          <w:sz w:val="28"/>
          <w:szCs w:val="28"/>
        </w:rPr>
        <w:tab/>
        <w:t>all</w:t>
      </w:r>
    </w:p>
    <w:p w14:paraId="78CC15C6" w14:textId="342FAE07" w:rsidR="00B568B9" w:rsidRPr="00FF14F0" w:rsidRDefault="00FF14F0" w:rsidP="00FF14F0">
      <w:pPr>
        <w:pStyle w:val="Ingetavstnd"/>
        <w:tabs>
          <w:tab w:val="left" w:pos="1560"/>
          <w:tab w:val="left" w:pos="2694"/>
          <w:tab w:val="left" w:pos="3969"/>
          <w:tab w:val="left" w:pos="5245"/>
          <w:tab w:val="left" w:pos="6379"/>
        </w:tabs>
        <w:spacing w:line="480" w:lineRule="auto"/>
        <w:ind w:left="113"/>
        <w:rPr>
          <w:rFonts w:ascii="Source Sans Pro" w:hAnsi="Source Sans Pro"/>
          <w:sz w:val="28"/>
          <w:szCs w:val="28"/>
        </w:rPr>
      </w:pPr>
      <w:r>
        <w:rPr>
          <w:rFonts w:ascii="Source Sans Pro" w:hAnsi="Source Sans Pro"/>
          <w:sz w:val="28"/>
          <w:szCs w:val="28"/>
        </w:rPr>
        <w:tab/>
      </w:r>
      <w:r w:rsidR="00B568B9" w:rsidRPr="00FF14F0">
        <w:rPr>
          <w:rFonts w:ascii="Source Sans Pro" w:hAnsi="Source Sans Pro"/>
          <w:sz w:val="28"/>
          <w:szCs w:val="28"/>
        </w:rPr>
        <w:t>all</w:t>
      </w:r>
      <w:r w:rsidR="00B568B9" w:rsidRPr="00FF14F0">
        <w:rPr>
          <w:rFonts w:ascii="Source Sans Pro" w:hAnsi="Source Sans Pro"/>
          <w:sz w:val="28"/>
          <w:szCs w:val="28"/>
        </w:rPr>
        <w:tab/>
        <w:t>gall</w:t>
      </w:r>
      <w:r w:rsidR="00B568B9" w:rsidRPr="00FF14F0">
        <w:rPr>
          <w:rFonts w:ascii="Source Sans Pro" w:hAnsi="Source Sans Pro"/>
          <w:sz w:val="28"/>
          <w:szCs w:val="28"/>
        </w:rPr>
        <w:tab/>
        <w:t>mall</w:t>
      </w:r>
      <w:r w:rsidR="00B568B9" w:rsidRPr="00FF14F0">
        <w:rPr>
          <w:rFonts w:ascii="Source Sans Pro" w:hAnsi="Source Sans Pro"/>
          <w:sz w:val="28"/>
          <w:szCs w:val="28"/>
        </w:rPr>
        <w:tab/>
        <w:t>kall</w:t>
      </w:r>
      <w:r w:rsidR="00B568B9" w:rsidRPr="00FF14F0">
        <w:rPr>
          <w:rFonts w:ascii="Source Sans Pro" w:hAnsi="Source Sans Pro"/>
          <w:sz w:val="28"/>
          <w:szCs w:val="28"/>
        </w:rPr>
        <w:tab/>
        <w:t>pall</w:t>
      </w:r>
    </w:p>
    <w:p w14:paraId="486C4677" w14:textId="2433FFB0" w:rsidR="00B568B9" w:rsidRPr="00FF14F0" w:rsidRDefault="00FF14F0" w:rsidP="00FF14F0">
      <w:pPr>
        <w:pStyle w:val="Ingetavstnd"/>
        <w:tabs>
          <w:tab w:val="left" w:pos="1560"/>
          <w:tab w:val="left" w:pos="2694"/>
          <w:tab w:val="left" w:pos="3969"/>
          <w:tab w:val="left" w:pos="5245"/>
          <w:tab w:val="left" w:pos="6379"/>
        </w:tabs>
        <w:spacing w:line="480" w:lineRule="auto"/>
        <w:ind w:left="113"/>
        <w:rPr>
          <w:rFonts w:ascii="Source Sans Pro" w:hAnsi="Source Sans Pro"/>
          <w:sz w:val="28"/>
          <w:szCs w:val="28"/>
        </w:rPr>
      </w:pPr>
      <w:r>
        <w:rPr>
          <w:rFonts w:ascii="Source Sans Pro" w:hAnsi="Source Sans Pro"/>
          <w:sz w:val="28"/>
          <w:szCs w:val="28"/>
        </w:rPr>
        <w:tab/>
      </w:r>
      <w:r w:rsidR="00B568B9" w:rsidRPr="00FF14F0">
        <w:rPr>
          <w:rFonts w:ascii="Source Sans Pro" w:hAnsi="Source Sans Pro"/>
          <w:sz w:val="28"/>
          <w:szCs w:val="28"/>
        </w:rPr>
        <w:t>gall</w:t>
      </w:r>
      <w:r w:rsidR="00B568B9" w:rsidRPr="00FF14F0">
        <w:rPr>
          <w:rFonts w:ascii="Source Sans Pro" w:hAnsi="Source Sans Pro"/>
          <w:sz w:val="28"/>
          <w:szCs w:val="28"/>
        </w:rPr>
        <w:tab/>
      </w:r>
      <w:proofErr w:type="gramStart"/>
      <w:r w:rsidR="00B568B9" w:rsidRPr="00FF14F0">
        <w:rPr>
          <w:rFonts w:ascii="Source Sans Pro" w:hAnsi="Source Sans Pro"/>
          <w:sz w:val="28"/>
          <w:szCs w:val="28"/>
        </w:rPr>
        <w:t>mall</w:t>
      </w:r>
      <w:r w:rsidR="00B568B9" w:rsidRPr="00FF14F0">
        <w:rPr>
          <w:rFonts w:ascii="Source Sans Pro" w:hAnsi="Source Sans Pro"/>
          <w:sz w:val="28"/>
          <w:szCs w:val="28"/>
        </w:rPr>
        <w:tab/>
        <w:t>pall</w:t>
      </w:r>
      <w:proofErr w:type="gramEnd"/>
      <w:r w:rsidR="00B568B9" w:rsidRPr="00FF14F0">
        <w:rPr>
          <w:rFonts w:ascii="Source Sans Pro" w:hAnsi="Source Sans Pro"/>
          <w:sz w:val="28"/>
          <w:szCs w:val="28"/>
        </w:rPr>
        <w:tab/>
        <w:t>kall</w:t>
      </w:r>
      <w:r w:rsidR="00B568B9" w:rsidRPr="00FF14F0">
        <w:rPr>
          <w:rFonts w:ascii="Source Sans Pro" w:hAnsi="Source Sans Pro"/>
          <w:sz w:val="28"/>
          <w:szCs w:val="28"/>
        </w:rPr>
        <w:tab/>
        <w:t>all</w:t>
      </w:r>
    </w:p>
    <w:p w14:paraId="7CD80E88" w14:textId="77777777" w:rsidR="00B568B9" w:rsidRPr="00FF14F0" w:rsidRDefault="00B568B9" w:rsidP="00B568B9">
      <w:pPr>
        <w:pStyle w:val="Ingetavstnd"/>
        <w:spacing w:line="276" w:lineRule="auto"/>
        <w:rPr>
          <w:rFonts w:ascii="Source Sans Pro" w:hAnsi="Source Sans Pro"/>
          <w:sz w:val="28"/>
          <w:szCs w:val="28"/>
        </w:rPr>
      </w:pPr>
    </w:p>
    <w:p w14:paraId="07B2664E" w14:textId="79E4BECD" w:rsidR="00B568B9" w:rsidRPr="00FF14F0" w:rsidRDefault="00FF14F0" w:rsidP="00FF14F0">
      <w:pPr>
        <w:pStyle w:val="Ingetavstnd"/>
        <w:tabs>
          <w:tab w:val="left" w:pos="1418"/>
          <w:tab w:val="left" w:pos="3119"/>
          <w:tab w:val="left" w:pos="5103"/>
          <w:tab w:val="left" w:pos="5245"/>
        </w:tabs>
        <w:spacing w:line="480" w:lineRule="auto"/>
        <w:rPr>
          <w:rFonts w:ascii="Source Sans Pro" w:hAnsi="Source Sans Pro"/>
          <w:sz w:val="28"/>
          <w:szCs w:val="28"/>
        </w:rPr>
      </w:pPr>
      <w:r>
        <w:rPr>
          <w:rFonts w:ascii="Source Sans Pro" w:hAnsi="Source Sans Pro"/>
          <w:sz w:val="28"/>
          <w:szCs w:val="28"/>
        </w:rPr>
        <w:tab/>
      </w:r>
      <w:r w:rsidR="00B568B9" w:rsidRPr="00FF14F0">
        <w:rPr>
          <w:rFonts w:ascii="Source Sans Pro" w:hAnsi="Source Sans Pro"/>
          <w:sz w:val="28"/>
          <w:szCs w:val="28"/>
        </w:rPr>
        <w:t>en pall</w:t>
      </w:r>
      <w:r w:rsidR="00B568B9" w:rsidRPr="00FF14F0">
        <w:rPr>
          <w:rFonts w:ascii="Source Sans Pro" w:hAnsi="Source Sans Pro"/>
          <w:sz w:val="28"/>
          <w:szCs w:val="28"/>
        </w:rPr>
        <w:tab/>
        <w:t>en mall</w:t>
      </w:r>
      <w:r w:rsidR="00B568B9" w:rsidRPr="00FF14F0">
        <w:rPr>
          <w:rFonts w:ascii="Source Sans Pro" w:hAnsi="Source Sans Pro"/>
          <w:sz w:val="28"/>
          <w:szCs w:val="28"/>
        </w:rPr>
        <w:tab/>
        <w:t>en gall</w:t>
      </w:r>
    </w:p>
    <w:p w14:paraId="620B6B37" w14:textId="5778C3B2" w:rsidR="00B568B9" w:rsidRPr="00FF14F0" w:rsidRDefault="00FF14F0" w:rsidP="00FF14F0">
      <w:pPr>
        <w:pStyle w:val="Ingetavstnd"/>
        <w:tabs>
          <w:tab w:val="left" w:pos="1418"/>
          <w:tab w:val="left" w:pos="3119"/>
          <w:tab w:val="left" w:pos="5103"/>
          <w:tab w:val="left" w:pos="5245"/>
        </w:tabs>
        <w:spacing w:line="480" w:lineRule="auto"/>
        <w:rPr>
          <w:rFonts w:ascii="Source Sans Pro" w:hAnsi="Source Sans Pro"/>
          <w:sz w:val="28"/>
          <w:szCs w:val="28"/>
        </w:rPr>
      </w:pPr>
      <w:r>
        <w:rPr>
          <w:rFonts w:ascii="Source Sans Pro" w:hAnsi="Source Sans Pro"/>
          <w:sz w:val="28"/>
          <w:szCs w:val="28"/>
        </w:rPr>
        <w:tab/>
      </w:r>
      <w:r w:rsidR="00B568B9" w:rsidRPr="00FF14F0">
        <w:rPr>
          <w:rFonts w:ascii="Source Sans Pro" w:hAnsi="Source Sans Pro"/>
          <w:sz w:val="28"/>
          <w:szCs w:val="28"/>
        </w:rPr>
        <w:t>en all</w:t>
      </w:r>
      <w:r w:rsidR="00B568B9" w:rsidRPr="00FF14F0">
        <w:rPr>
          <w:rFonts w:ascii="Source Sans Pro" w:hAnsi="Source Sans Pro"/>
          <w:sz w:val="28"/>
          <w:szCs w:val="28"/>
        </w:rPr>
        <w:tab/>
        <w:t>en kall mall</w:t>
      </w:r>
      <w:r w:rsidR="00B568B9" w:rsidRPr="00FF14F0">
        <w:rPr>
          <w:rFonts w:ascii="Source Sans Pro" w:hAnsi="Source Sans Pro"/>
          <w:sz w:val="28"/>
          <w:szCs w:val="28"/>
        </w:rPr>
        <w:tab/>
        <w:t>en kall pall</w:t>
      </w:r>
    </w:p>
    <w:p w14:paraId="6B1D159D" w14:textId="4EF85BDB" w:rsidR="00B568B9" w:rsidRPr="00FF14F0" w:rsidRDefault="00FF14F0" w:rsidP="00FF14F0">
      <w:pPr>
        <w:pStyle w:val="Ingetavstnd"/>
        <w:tabs>
          <w:tab w:val="left" w:pos="1418"/>
          <w:tab w:val="left" w:pos="3119"/>
          <w:tab w:val="left" w:pos="5103"/>
          <w:tab w:val="left" w:pos="5245"/>
        </w:tabs>
        <w:spacing w:line="480" w:lineRule="auto"/>
        <w:rPr>
          <w:rFonts w:ascii="Source Sans Pro" w:hAnsi="Source Sans Pro"/>
          <w:sz w:val="28"/>
          <w:szCs w:val="28"/>
        </w:rPr>
      </w:pPr>
      <w:r>
        <w:rPr>
          <w:rFonts w:ascii="Source Sans Pro" w:hAnsi="Source Sans Pro"/>
          <w:sz w:val="28"/>
          <w:szCs w:val="28"/>
        </w:rPr>
        <w:tab/>
      </w:r>
      <w:r w:rsidR="00B568B9" w:rsidRPr="00FF14F0">
        <w:rPr>
          <w:rFonts w:ascii="Source Sans Pro" w:hAnsi="Source Sans Pro"/>
          <w:sz w:val="28"/>
          <w:szCs w:val="28"/>
        </w:rPr>
        <w:t>kall pall</w:t>
      </w:r>
      <w:r w:rsidR="00B568B9" w:rsidRPr="00FF14F0">
        <w:rPr>
          <w:rFonts w:ascii="Source Sans Pro" w:hAnsi="Source Sans Pro"/>
          <w:sz w:val="28"/>
          <w:szCs w:val="28"/>
        </w:rPr>
        <w:tab/>
        <w:t>en mall</w:t>
      </w:r>
      <w:r w:rsidR="00B568B9" w:rsidRPr="00FF14F0">
        <w:rPr>
          <w:rFonts w:ascii="Source Sans Pro" w:hAnsi="Source Sans Pro"/>
          <w:sz w:val="28"/>
          <w:szCs w:val="28"/>
        </w:rPr>
        <w:tab/>
        <w:t>all kall gall</w:t>
      </w:r>
    </w:p>
    <w:p w14:paraId="55D312CF" w14:textId="28E8B262" w:rsidR="00B568B9" w:rsidRPr="00FF14F0" w:rsidRDefault="00FF14F0" w:rsidP="00FF14F0">
      <w:pPr>
        <w:pStyle w:val="Ingetavstnd"/>
        <w:tabs>
          <w:tab w:val="left" w:pos="1418"/>
          <w:tab w:val="left" w:pos="1526"/>
          <w:tab w:val="left" w:pos="3119"/>
          <w:tab w:val="left" w:pos="5103"/>
          <w:tab w:val="left" w:pos="5245"/>
        </w:tabs>
        <w:spacing w:line="480" w:lineRule="auto"/>
        <w:rPr>
          <w:rFonts w:ascii="Source Sans Pro" w:hAnsi="Source Sans Pro"/>
          <w:sz w:val="28"/>
          <w:szCs w:val="28"/>
        </w:rPr>
      </w:pPr>
      <w:r>
        <w:rPr>
          <w:rFonts w:ascii="Source Sans Pro" w:hAnsi="Source Sans Pro"/>
          <w:sz w:val="28"/>
          <w:szCs w:val="28"/>
        </w:rPr>
        <w:tab/>
      </w:r>
      <w:r w:rsidR="00B568B9" w:rsidRPr="00FF14F0">
        <w:rPr>
          <w:rFonts w:ascii="Source Sans Pro" w:hAnsi="Source Sans Pro"/>
          <w:sz w:val="28"/>
          <w:szCs w:val="28"/>
        </w:rPr>
        <w:t>en pall</w:t>
      </w:r>
      <w:r w:rsidR="00B568B9" w:rsidRPr="00FF14F0">
        <w:rPr>
          <w:rFonts w:ascii="Source Sans Pro" w:hAnsi="Source Sans Pro"/>
          <w:sz w:val="28"/>
          <w:szCs w:val="28"/>
        </w:rPr>
        <w:tab/>
        <w:t>all mall</w:t>
      </w:r>
      <w:r w:rsidR="00B568B9" w:rsidRPr="00FF14F0">
        <w:rPr>
          <w:rFonts w:ascii="Source Sans Pro" w:hAnsi="Source Sans Pro"/>
          <w:sz w:val="28"/>
          <w:szCs w:val="28"/>
        </w:rPr>
        <w:tab/>
        <w:t>en kall pall</w:t>
      </w:r>
    </w:p>
    <w:p w14:paraId="1D8562E6" w14:textId="77777777" w:rsidR="00B568B9" w:rsidRDefault="00B568B9" w:rsidP="00B568B9">
      <w:pPr>
        <w:rPr>
          <w:rFonts w:ascii="Source Sans Pro" w:hAnsi="Source Sans Pro"/>
          <w:sz w:val="20"/>
          <w:szCs w:val="20"/>
        </w:rPr>
      </w:pPr>
      <w:r>
        <w:rPr>
          <w:rFonts w:ascii="Source Sans Pro" w:hAnsi="Source Sans Pro"/>
          <w:sz w:val="20"/>
          <w:szCs w:val="20"/>
        </w:rPr>
        <w:br w:type="page"/>
      </w:r>
    </w:p>
    <w:p w14:paraId="212FC0E9" w14:textId="77777777" w:rsidR="00EC3895" w:rsidRDefault="0092690F" w:rsidP="00EC3895">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22752" behindDoc="0" locked="0" layoutInCell="1" allowOverlap="1" wp14:anchorId="2849D67B" wp14:editId="33B5FD88">
                <wp:simplePos x="0" y="0"/>
                <wp:positionH relativeFrom="column">
                  <wp:posOffset>12700</wp:posOffset>
                </wp:positionH>
                <wp:positionV relativeFrom="paragraph">
                  <wp:posOffset>-432435</wp:posOffset>
                </wp:positionV>
                <wp:extent cx="1289050" cy="342900"/>
                <wp:effectExtent l="0" t="0" r="19050" b="12700"/>
                <wp:wrapNone/>
                <wp:docPr id="1823024719"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09886F"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49D67B" id="_x0000_s1050" style="position:absolute;left:0;text-align:left;margin-left:1pt;margin-top:-34.05pt;width:101.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" fillcolor="#d6eaff [351]" strokecolor="#18190f [484]" strokeweight="1pt">
                <v:stroke joinstyle="miter"/>
                <v:textbox>
                  <w:txbxContent>
                    <w:p w14:paraId="3D09886F"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EC3895" w:rsidRPr="00CF4EA8">
        <w:rPr>
          <w:noProof/>
          <w:shd w:val="clear" w:color="auto" w:fill="FFFFFF"/>
        </w:rPr>
        <w:drawing>
          <wp:inline distT="0" distB="0" distL="0" distR="0" wp14:anchorId="67CC23DE" wp14:editId="1D88F735">
            <wp:extent cx="2658534" cy="1877590"/>
            <wp:effectExtent l="0" t="0" r="0" b="2540"/>
            <wp:docPr id="60618081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0817" name=""/>
                    <pic:cNvPicPr/>
                  </pic:nvPicPr>
                  <pic:blipFill>
                    <a:blip r:embed="rId21"/>
                    <a:stretch>
                      <a:fillRect/>
                    </a:stretch>
                  </pic:blipFill>
                  <pic:spPr>
                    <a:xfrm>
                      <a:off x="0" y="0"/>
                      <a:ext cx="2694138" cy="1902735"/>
                    </a:xfrm>
                    <a:prstGeom prst="rect">
                      <a:avLst/>
                    </a:prstGeom>
                  </pic:spPr>
                </pic:pic>
              </a:graphicData>
            </a:graphic>
          </wp:inline>
        </w:drawing>
      </w:r>
    </w:p>
    <w:p w14:paraId="40087CB1" w14:textId="77777777" w:rsidR="00EC3895" w:rsidRPr="00772452" w:rsidRDefault="00EC3895" w:rsidP="00EC3895">
      <w:pPr>
        <w:pStyle w:val="Ingetavstnd"/>
        <w:jc w:val="center"/>
        <w:rPr>
          <w:rFonts w:ascii="Source Sans Pro" w:hAnsi="Source Sans Pro"/>
          <w:sz w:val="16"/>
          <w:szCs w:val="16"/>
          <w:shd w:val="clear" w:color="auto" w:fill="FFFFFF"/>
        </w:rPr>
      </w:pPr>
      <w:r w:rsidRPr="00772452">
        <w:rPr>
          <w:rFonts w:ascii="Source Sans Pro" w:hAnsi="Source Sans Pro"/>
          <w:sz w:val="16"/>
          <w:szCs w:val="16"/>
          <w:shd w:val="clear" w:color="auto" w:fill="FFFFFF"/>
        </w:rPr>
        <w:t>(</w:t>
      </w:r>
      <w:proofErr w:type="spellStart"/>
      <w:r w:rsidRPr="00772452">
        <w:rPr>
          <w:rFonts w:ascii="Source Sans Pro" w:hAnsi="Source Sans Pro"/>
          <w:sz w:val="16"/>
          <w:szCs w:val="16"/>
          <w:shd w:val="clear" w:color="auto" w:fill="FFFFFF"/>
        </w:rPr>
        <w:t>CCXpistiavos</w:t>
      </w:r>
      <w:proofErr w:type="spellEnd"/>
      <w:r w:rsidRPr="00772452">
        <w:rPr>
          <w:rFonts w:ascii="Source Sans Pro" w:hAnsi="Source Sans Pro"/>
          <w:sz w:val="16"/>
          <w:szCs w:val="16"/>
          <w:shd w:val="clear" w:color="auto" w:fill="FFFFFF"/>
        </w:rPr>
        <w:t xml:space="preserve">, </w:t>
      </w:r>
      <w:proofErr w:type="spellStart"/>
      <w:r w:rsidRPr="00772452">
        <w:rPr>
          <w:rFonts w:ascii="Source Sans Pro" w:hAnsi="Source Sans Pro"/>
          <w:sz w:val="16"/>
          <w:szCs w:val="16"/>
          <w:shd w:val="clear" w:color="auto" w:fill="FFFFFF"/>
        </w:rPr>
        <w:t>Pixabay</w:t>
      </w:r>
      <w:proofErr w:type="spellEnd"/>
      <w:r w:rsidRPr="00772452">
        <w:rPr>
          <w:rFonts w:ascii="Source Sans Pro" w:hAnsi="Source Sans Pro"/>
          <w:sz w:val="16"/>
          <w:szCs w:val="16"/>
          <w:shd w:val="clear" w:color="auto" w:fill="FFFFFF"/>
        </w:rPr>
        <w:t>)</w:t>
      </w:r>
    </w:p>
    <w:p w14:paraId="20A4682C" w14:textId="77777777" w:rsidR="00EC3895" w:rsidRPr="00CF4EA8" w:rsidRDefault="00EC3895" w:rsidP="00EC3895"/>
    <w:p w14:paraId="5E3D199A" w14:textId="77777777" w:rsidR="00EC3895" w:rsidRDefault="00EC3895" w:rsidP="00EC3895">
      <w:pPr>
        <w:pStyle w:val="Rubrik2"/>
      </w:pPr>
      <w:bookmarkStart w:id="30" w:name="_Toc210163840"/>
      <w:bookmarkStart w:id="31" w:name="_Toc220173595"/>
      <w:bookmarkStart w:id="32" w:name="_Toc221363854"/>
      <w:r>
        <w:t>2.2.2 Växla ansats, k</w:t>
      </w:r>
      <w:r w:rsidRPr="008E1ECD">
        <w:t xml:space="preserve">onstant vokal och </w:t>
      </w:r>
      <w:r>
        <w:t>koda</w:t>
      </w:r>
      <w:bookmarkEnd w:id="30"/>
      <w:bookmarkEnd w:id="31"/>
      <w:bookmarkEnd w:id="32"/>
    </w:p>
    <w:tbl>
      <w:tblPr>
        <w:tblStyle w:val="Tabellrutntljust"/>
        <w:tblW w:w="0" w:type="auto"/>
        <w:tblLook w:val="04A0" w:firstRow="1" w:lastRow="0" w:firstColumn="1" w:lastColumn="0" w:noHBand="0" w:noVBand="1"/>
      </w:tblPr>
      <w:tblGrid>
        <w:gridCol w:w="1043"/>
        <w:gridCol w:w="3488"/>
        <w:gridCol w:w="1560"/>
      </w:tblGrid>
      <w:tr w:rsidR="00EC3895" w:rsidRPr="00FD0E5D" w14:paraId="7C4AA84A" w14:textId="77777777" w:rsidTr="00985322">
        <w:tc>
          <w:tcPr>
            <w:tcW w:w="1043" w:type="dxa"/>
            <w:shd w:val="clear" w:color="auto" w:fill="FFBC89" w:themeFill="accent4" w:themeFillTint="66"/>
          </w:tcPr>
          <w:p w14:paraId="690C1CEF" w14:textId="77777777" w:rsidR="00EC3895" w:rsidRPr="00FD0E5D" w:rsidRDefault="00EC3895" w:rsidP="00985322">
            <w:pPr>
              <w:pStyle w:val="Automatisering"/>
            </w:pPr>
            <w:r>
              <w:t>Översikt</w:t>
            </w:r>
          </w:p>
        </w:tc>
        <w:tc>
          <w:tcPr>
            <w:tcW w:w="3488" w:type="dxa"/>
          </w:tcPr>
          <w:p w14:paraId="10BEDD8F" w14:textId="77777777" w:rsidR="00EC3895" w:rsidRPr="00FD0E5D" w:rsidRDefault="00EC3895" w:rsidP="00985322">
            <w:pPr>
              <w:pStyle w:val="Automatisering"/>
            </w:pPr>
            <w:r w:rsidRPr="00FD0E5D">
              <w:t>fonemgrafem</w:t>
            </w:r>
          </w:p>
        </w:tc>
        <w:tc>
          <w:tcPr>
            <w:tcW w:w="1560" w:type="dxa"/>
          </w:tcPr>
          <w:p w14:paraId="05467D89" w14:textId="77777777" w:rsidR="00EC3895" w:rsidRPr="00FD0E5D" w:rsidRDefault="00EC3895" w:rsidP="00985322">
            <w:pPr>
              <w:pStyle w:val="Automatisering"/>
            </w:pPr>
            <w:r>
              <w:t>hel</w:t>
            </w:r>
            <w:r w:rsidRPr="00FD0E5D">
              <w:t>ord</w:t>
            </w:r>
          </w:p>
        </w:tc>
      </w:tr>
      <w:tr w:rsidR="00EC3895" w:rsidRPr="00973EF4" w14:paraId="16A72D0F" w14:textId="77777777" w:rsidTr="00985322">
        <w:tc>
          <w:tcPr>
            <w:tcW w:w="1043" w:type="dxa"/>
          </w:tcPr>
          <w:p w14:paraId="57270F93" w14:textId="77777777" w:rsidR="00EC3895" w:rsidRPr="00973EF4" w:rsidRDefault="00EC3895" w:rsidP="00985322">
            <w:pPr>
              <w:pStyle w:val="Automatisering"/>
            </w:pPr>
            <w:r w:rsidRPr="00973EF4">
              <w:t>kärna:</w:t>
            </w:r>
          </w:p>
        </w:tc>
        <w:tc>
          <w:tcPr>
            <w:tcW w:w="3488" w:type="dxa"/>
          </w:tcPr>
          <w:p w14:paraId="108D5B70" w14:textId="77777777" w:rsidR="00EC3895" w:rsidRPr="00FD0E5D" w:rsidRDefault="00EC3895" w:rsidP="00985322">
            <w:pPr>
              <w:pStyle w:val="Automatisering"/>
            </w:pPr>
            <w:r>
              <w:t>e, ä</w:t>
            </w:r>
            <w:r w:rsidR="00205866">
              <w:t xml:space="preserve"> = [ɛ]</w:t>
            </w:r>
          </w:p>
        </w:tc>
        <w:tc>
          <w:tcPr>
            <w:tcW w:w="1560" w:type="dxa"/>
          </w:tcPr>
          <w:p w14:paraId="19F993C8" w14:textId="77777777" w:rsidR="00EC3895" w:rsidRPr="00973EF4" w:rsidRDefault="00EC3895" w:rsidP="00985322">
            <w:pPr>
              <w:pStyle w:val="Automatisering"/>
            </w:pPr>
            <w:r w:rsidRPr="00E53794">
              <w:rPr>
                <w:color w:val="0070C0"/>
              </w:rPr>
              <w:t>en, med</w:t>
            </w:r>
          </w:p>
        </w:tc>
      </w:tr>
      <w:tr w:rsidR="00EC3895" w:rsidRPr="00973EF4" w14:paraId="7210B120" w14:textId="77777777" w:rsidTr="00985322">
        <w:tc>
          <w:tcPr>
            <w:tcW w:w="1043" w:type="dxa"/>
          </w:tcPr>
          <w:p w14:paraId="26786447" w14:textId="77777777" w:rsidR="00EC3895" w:rsidRPr="00973EF4" w:rsidRDefault="00EC3895" w:rsidP="00985322">
            <w:pPr>
              <w:pStyle w:val="Automatisering"/>
            </w:pPr>
            <w:r w:rsidRPr="00973EF4">
              <w:t xml:space="preserve">koda: </w:t>
            </w:r>
          </w:p>
        </w:tc>
        <w:tc>
          <w:tcPr>
            <w:tcW w:w="3488" w:type="dxa"/>
          </w:tcPr>
          <w:p w14:paraId="73ABCABC" w14:textId="77777777" w:rsidR="00EC3895" w:rsidRPr="00FD0E5D" w:rsidRDefault="00EC3895" w:rsidP="00985322">
            <w:pPr>
              <w:pStyle w:val="Automatisering"/>
            </w:pPr>
            <w:proofErr w:type="spellStart"/>
            <w:r>
              <w:t>ck</w:t>
            </w:r>
            <w:proofErr w:type="spellEnd"/>
          </w:p>
        </w:tc>
        <w:tc>
          <w:tcPr>
            <w:tcW w:w="1560" w:type="dxa"/>
          </w:tcPr>
          <w:p w14:paraId="208D916C" w14:textId="77777777" w:rsidR="00EC3895" w:rsidRPr="00973EF4" w:rsidRDefault="00EC3895" w:rsidP="00985322">
            <w:pPr>
              <w:pStyle w:val="Automatisering"/>
            </w:pPr>
          </w:p>
        </w:tc>
      </w:tr>
      <w:tr w:rsidR="00EC3895" w:rsidRPr="00973EF4" w14:paraId="57A312DB" w14:textId="77777777" w:rsidTr="00985322">
        <w:tc>
          <w:tcPr>
            <w:tcW w:w="1043" w:type="dxa"/>
          </w:tcPr>
          <w:p w14:paraId="0568111D" w14:textId="77777777" w:rsidR="00EC3895" w:rsidRPr="00973EF4" w:rsidRDefault="00EC3895" w:rsidP="00985322">
            <w:pPr>
              <w:pStyle w:val="Automatisering"/>
            </w:pPr>
            <w:r w:rsidRPr="00973EF4">
              <w:t xml:space="preserve">ansats: </w:t>
            </w:r>
          </w:p>
        </w:tc>
        <w:tc>
          <w:tcPr>
            <w:tcW w:w="3488" w:type="dxa"/>
          </w:tcPr>
          <w:p w14:paraId="04653C03" w14:textId="77777777" w:rsidR="00EC3895" w:rsidRPr="00FD0E5D" w:rsidRDefault="00EC3895" w:rsidP="00985322">
            <w:pPr>
              <w:pStyle w:val="Automatisering"/>
            </w:pPr>
            <w:r>
              <w:t>l, n, s, b, t</w:t>
            </w:r>
          </w:p>
        </w:tc>
        <w:tc>
          <w:tcPr>
            <w:tcW w:w="1560" w:type="dxa"/>
          </w:tcPr>
          <w:p w14:paraId="3ABBF497" w14:textId="77777777" w:rsidR="00EC3895" w:rsidRPr="00973EF4" w:rsidRDefault="00EC3895" w:rsidP="00985322">
            <w:pPr>
              <w:pStyle w:val="Automatisering"/>
            </w:pPr>
          </w:p>
        </w:tc>
      </w:tr>
      <w:tr w:rsidR="00EC3895" w:rsidRPr="00973EF4" w14:paraId="15D50FB8" w14:textId="77777777" w:rsidTr="00985322">
        <w:tc>
          <w:tcPr>
            <w:tcW w:w="1043" w:type="dxa"/>
          </w:tcPr>
          <w:p w14:paraId="261738C5" w14:textId="77777777" w:rsidR="00EC3895" w:rsidRPr="00973EF4" w:rsidRDefault="00EC3895" w:rsidP="00985322">
            <w:pPr>
              <w:pStyle w:val="Automatisering"/>
            </w:pPr>
            <w:r w:rsidRPr="00973EF4">
              <w:t>ord:</w:t>
            </w:r>
          </w:p>
        </w:tc>
        <w:tc>
          <w:tcPr>
            <w:tcW w:w="3488" w:type="dxa"/>
          </w:tcPr>
          <w:p w14:paraId="63E9B5E8" w14:textId="77777777" w:rsidR="00EC3895" w:rsidRPr="00FD0E5D" w:rsidRDefault="00EC3895" w:rsidP="00985322">
            <w:pPr>
              <w:pStyle w:val="Automatisering"/>
            </w:pPr>
            <w:r>
              <w:t>läck, bäck, beck, täck, näck</w:t>
            </w:r>
          </w:p>
        </w:tc>
        <w:tc>
          <w:tcPr>
            <w:tcW w:w="1560" w:type="dxa"/>
          </w:tcPr>
          <w:p w14:paraId="17F4650B" w14:textId="77777777" w:rsidR="00EC3895" w:rsidRPr="00973EF4" w:rsidRDefault="00EC3895" w:rsidP="00985322">
            <w:pPr>
              <w:pStyle w:val="Automatisering"/>
            </w:pPr>
          </w:p>
        </w:tc>
      </w:tr>
    </w:tbl>
    <w:p w14:paraId="29C8CC94" w14:textId="77777777" w:rsidR="00EC3895" w:rsidRDefault="00EC3895" w:rsidP="00EC3895">
      <w:pPr>
        <w:pStyle w:val="Ingetavstnd"/>
        <w:spacing w:line="276" w:lineRule="auto"/>
        <w:rPr>
          <w:rFonts w:ascii="Lucida Console" w:hAnsi="Lucida Console"/>
          <w:color w:val="00B050"/>
          <w:sz w:val="28"/>
          <w:szCs w:val="28"/>
        </w:rPr>
      </w:pPr>
    </w:p>
    <w:p w14:paraId="175D0F3A" w14:textId="77777777" w:rsidR="00EC3895" w:rsidRPr="00CF4EA8" w:rsidRDefault="00EC3895" w:rsidP="00363ABC">
      <w:pPr>
        <w:pStyle w:val="Automatisering"/>
        <w:numPr>
          <w:ilvl w:val="0"/>
          <w:numId w:val="25"/>
        </w:numPr>
      </w:pPr>
      <w:r w:rsidRPr="0044362B">
        <w:t>Läs hela orden (automatiseringsträning</w:t>
      </w:r>
      <w:r>
        <w:t>; varierad stavelseansats</w:t>
      </w:r>
      <w:r w:rsidRPr="0044362B">
        <w:t>)</w:t>
      </w:r>
      <w:r w:rsidR="0069434B">
        <w:t>. Var noga med konsonantlängden.</w:t>
      </w:r>
    </w:p>
    <w:tbl>
      <w:tblPr>
        <w:tblStyle w:val="Tabellrutntljust"/>
        <w:tblW w:w="0" w:type="auto"/>
        <w:tblLook w:val="04A0" w:firstRow="1" w:lastRow="0" w:firstColumn="1" w:lastColumn="0" w:noHBand="0" w:noVBand="1"/>
      </w:tblPr>
      <w:tblGrid>
        <w:gridCol w:w="906"/>
        <w:gridCol w:w="906"/>
        <w:gridCol w:w="906"/>
        <w:gridCol w:w="906"/>
        <w:gridCol w:w="906"/>
      </w:tblGrid>
      <w:tr w:rsidR="00EC3895" w:rsidRPr="00CF4EA8" w14:paraId="5E54485E" w14:textId="77777777" w:rsidTr="00985322">
        <w:tc>
          <w:tcPr>
            <w:tcW w:w="906" w:type="dxa"/>
          </w:tcPr>
          <w:p w14:paraId="681DE62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läck</w:t>
            </w:r>
          </w:p>
        </w:tc>
        <w:tc>
          <w:tcPr>
            <w:tcW w:w="906" w:type="dxa"/>
          </w:tcPr>
          <w:p w14:paraId="5E136E5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täck</w:t>
            </w:r>
          </w:p>
        </w:tc>
        <w:tc>
          <w:tcPr>
            <w:tcW w:w="906" w:type="dxa"/>
          </w:tcPr>
          <w:p w14:paraId="2A7BCE7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beck</w:t>
            </w:r>
          </w:p>
        </w:tc>
        <w:tc>
          <w:tcPr>
            <w:tcW w:w="906" w:type="dxa"/>
          </w:tcPr>
          <w:p w14:paraId="6AACE8D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säck</w:t>
            </w:r>
          </w:p>
        </w:tc>
        <w:tc>
          <w:tcPr>
            <w:tcW w:w="906" w:type="dxa"/>
          </w:tcPr>
          <w:p w14:paraId="066EA8F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näck</w:t>
            </w:r>
          </w:p>
        </w:tc>
      </w:tr>
      <w:tr w:rsidR="00EC3895" w:rsidRPr="00CF4EA8" w14:paraId="496F4F74" w14:textId="77777777" w:rsidTr="00985322">
        <w:tc>
          <w:tcPr>
            <w:tcW w:w="906" w:type="dxa"/>
          </w:tcPr>
          <w:p w14:paraId="6269330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säck</w:t>
            </w:r>
          </w:p>
        </w:tc>
        <w:tc>
          <w:tcPr>
            <w:tcW w:w="906" w:type="dxa"/>
          </w:tcPr>
          <w:p w14:paraId="78D7C7E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bäck</w:t>
            </w:r>
          </w:p>
        </w:tc>
        <w:tc>
          <w:tcPr>
            <w:tcW w:w="906" w:type="dxa"/>
          </w:tcPr>
          <w:p w14:paraId="091C7E0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säck</w:t>
            </w:r>
          </w:p>
        </w:tc>
        <w:tc>
          <w:tcPr>
            <w:tcW w:w="906" w:type="dxa"/>
          </w:tcPr>
          <w:p w14:paraId="251C74B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beck</w:t>
            </w:r>
          </w:p>
        </w:tc>
        <w:tc>
          <w:tcPr>
            <w:tcW w:w="906" w:type="dxa"/>
          </w:tcPr>
          <w:p w14:paraId="4FB7637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bäck</w:t>
            </w:r>
          </w:p>
        </w:tc>
      </w:tr>
      <w:tr w:rsidR="00EC3895" w:rsidRPr="00CF4EA8" w14:paraId="644F2D73" w14:textId="77777777" w:rsidTr="00985322">
        <w:tc>
          <w:tcPr>
            <w:tcW w:w="906" w:type="dxa"/>
          </w:tcPr>
          <w:p w14:paraId="4E47E7B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bäck</w:t>
            </w:r>
          </w:p>
        </w:tc>
        <w:tc>
          <w:tcPr>
            <w:tcW w:w="906" w:type="dxa"/>
          </w:tcPr>
          <w:p w14:paraId="3791116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säck</w:t>
            </w:r>
          </w:p>
        </w:tc>
        <w:tc>
          <w:tcPr>
            <w:tcW w:w="906" w:type="dxa"/>
          </w:tcPr>
          <w:p w14:paraId="53555F8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näck</w:t>
            </w:r>
          </w:p>
        </w:tc>
        <w:tc>
          <w:tcPr>
            <w:tcW w:w="906" w:type="dxa"/>
          </w:tcPr>
          <w:p w14:paraId="0D3F9AD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bäck</w:t>
            </w:r>
          </w:p>
        </w:tc>
        <w:tc>
          <w:tcPr>
            <w:tcW w:w="906" w:type="dxa"/>
          </w:tcPr>
          <w:p w14:paraId="5C23CBD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beck</w:t>
            </w:r>
          </w:p>
        </w:tc>
      </w:tr>
    </w:tbl>
    <w:p w14:paraId="4C8F7FC6" w14:textId="77777777" w:rsidR="00EC3895" w:rsidRDefault="00EC3895" w:rsidP="00EC3895">
      <w:pPr>
        <w:pStyle w:val="Ingetavstnd"/>
        <w:spacing w:line="276" w:lineRule="auto"/>
        <w:rPr>
          <w:rFonts w:ascii="Source Sans Pro" w:hAnsi="Source Sans Pro"/>
          <w:sz w:val="28"/>
          <w:szCs w:val="28"/>
        </w:rPr>
      </w:pPr>
    </w:p>
    <w:p w14:paraId="3825B775" w14:textId="77777777" w:rsidR="00EC3895" w:rsidRPr="00CF4EA8" w:rsidRDefault="00EC3895" w:rsidP="00363ABC">
      <w:pPr>
        <w:pStyle w:val="Automatisering"/>
        <w:numPr>
          <w:ilvl w:val="0"/>
          <w:numId w:val="25"/>
        </w:numPr>
      </w:pPr>
      <w:r w:rsidRPr="0044362B">
        <w:t xml:space="preserve">Läs </w:t>
      </w:r>
      <w:r>
        <w:t>småfraser</w:t>
      </w:r>
    </w:p>
    <w:p w14:paraId="19FBC5E5" w14:textId="77777777" w:rsidR="00EC3895" w:rsidRPr="00271E3A" w:rsidRDefault="00EC3895" w:rsidP="00EC3895">
      <w:pPr>
        <w:pStyle w:val="Ingetavstnd"/>
        <w:tabs>
          <w:tab w:val="left" w:pos="1019"/>
          <w:tab w:val="left" w:pos="2268"/>
          <w:tab w:val="left" w:pos="3737"/>
          <w:tab w:val="left" w:pos="4643"/>
          <w:tab w:val="left" w:pos="5549"/>
          <w:tab w:val="left" w:pos="6455"/>
        </w:tabs>
        <w:spacing w:line="276" w:lineRule="auto"/>
        <w:rPr>
          <w:rFonts w:ascii="Source Sans Pro" w:hAnsi="Source Sans Pro"/>
          <w:sz w:val="28"/>
          <w:szCs w:val="28"/>
        </w:rPr>
      </w:pPr>
      <w:r w:rsidRPr="00271E3A">
        <w:rPr>
          <w:rFonts w:ascii="Source Sans Pro" w:hAnsi="Source Sans Pro"/>
          <w:color w:val="0070C0"/>
          <w:sz w:val="28"/>
          <w:szCs w:val="28"/>
        </w:rPr>
        <w:t xml:space="preserve">en </w:t>
      </w:r>
      <w:r w:rsidRPr="00271E3A">
        <w:rPr>
          <w:rFonts w:ascii="Source Sans Pro" w:hAnsi="Source Sans Pro"/>
          <w:sz w:val="28"/>
          <w:szCs w:val="28"/>
        </w:rPr>
        <w:t>säck</w:t>
      </w:r>
      <w:r w:rsidRPr="00271E3A">
        <w:rPr>
          <w:rFonts w:ascii="Source Sans Pro" w:hAnsi="Source Sans Pro"/>
          <w:sz w:val="28"/>
          <w:szCs w:val="28"/>
        </w:rPr>
        <w:tab/>
      </w:r>
      <w:r w:rsidRPr="00271E3A">
        <w:rPr>
          <w:rFonts w:ascii="Source Sans Pro" w:hAnsi="Source Sans Pro"/>
          <w:sz w:val="28"/>
          <w:szCs w:val="28"/>
        </w:rPr>
        <w:tab/>
      </w:r>
      <w:r w:rsidRPr="00271E3A">
        <w:rPr>
          <w:rFonts w:ascii="Source Sans Pro" w:hAnsi="Source Sans Pro"/>
          <w:color w:val="0070C0"/>
          <w:sz w:val="28"/>
          <w:szCs w:val="28"/>
        </w:rPr>
        <w:t>en</w:t>
      </w:r>
      <w:r w:rsidRPr="00271E3A">
        <w:rPr>
          <w:rFonts w:ascii="Source Sans Pro" w:hAnsi="Source Sans Pro"/>
          <w:sz w:val="28"/>
          <w:szCs w:val="28"/>
        </w:rPr>
        <w:t xml:space="preserve"> bäck</w:t>
      </w:r>
      <w:r w:rsidRPr="00271E3A">
        <w:rPr>
          <w:rFonts w:ascii="Source Sans Pro" w:hAnsi="Source Sans Pro"/>
          <w:sz w:val="28"/>
          <w:szCs w:val="28"/>
        </w:rPr>
        <w:tab/>
      </w:r>
      <w:r w:rsidRPr="00271E3A">
        <w:rPr>
          <w:rFonts w:ascii="Source Sans Pro" w:hAnsi="Source Sans Pro"/>
          <w:sz w:val="28"/>
          <w:szCs w:val="28"/>
        </w:rPr>
        <w:tab/>
      </w:r>
      <w:r w:rsidRPr="00271E3A">
        <w:rPr>
          <w:rFonts w:ascii="Source Sans Pro" w:hAnsi="Source Sans Pro"/>
          <w:color w:val="0070C0"/>
          <w:sz w:val="28"/>
          <w:szCs w:val="28"/>
        </w:rPr>
        <w:t>en</w:t>
      </w:r>
      <w:r w:rsidRPr="00271E3A">
        <w:rPr>
          <w:rFonts w:ascii="Source Sans Pro" w:hAnsi="Source Sans Pro"/>
          <w:sz w:val="28"/>
          <w:szCs w:val="28"/>
        </w:rPr>
        <w:t xml:space="preserve"> näck</w:t>
      </w:r>
    </w:p>
    <w:p w14:paraId="6AE3931E" w14:textId="77777777" w:rsidR="00EC3895" w:rsidRPr="00271E3A" w:rsidRDefault="00EC3895" w:rsidP="00EC3895">
      <w:pPr>
        <w:pStyle w:val="Ingetavstnd"/>
        <w:tabs>
          <w:tab w:val="left" w:pos="1019"/>
          <w:tab w:val="left" w:pos="2268"/>
          <w:tab w:val="left" w:pos="3737"/>
          <w:tab w:val="left" w:pos="4643"/>
          <w:tab w:val="left" w:pos="5549"/>
          <w:tab w:val="left" w:pos="6455"/>
        </w:tabs>
        <w:spacing w:line="276" w:lineRule="auto"/>
        <w:rPr>
          <w:rFonts w:ascii="Source Sans Pro" w:hAnsi="Source Sans Pro"/>
          <w:sz w:val="28"/>
          <w:szCs w:val="28"/>
        </w:rPr>
      </w:pPr>
      <w:r w:rsidRPr="00271E3A">
        <w:rPr>
          <w:rFonts w:ascii="Source Sans Pro" w:hAnsi="Source Sans Pro"/>
          <w:color w:val="0070C0"/>
          <w:sz w:val="28"/>
          <w:szCs w:val="28"/>
        </w:rPr>
        <w:t>en</w:t>
      </w:r>
      <w:r w:rsidRPr="00271E3A">
        <w:rPr>
          <w:rFonts w:ascii="Source Sans Pro" w:hAnsi="Source Sans Pro"/>
          <w:sz w:val="28"/>
          <w:szCs w:val="28"/>
        </w:rPr>
        <w:t xml:space="preserve"> täck bäck</w:t>
      </w:r>
      <w:r w:rsidRPr="00271E3A">
        <w:rPr>
          <w:rFonts w:ascii="Source Sans Pro" w:hAnsi="Source Sans Pro"/>
          <w:sz w:val="28"/>
          <w:szCs w:val="28"/>
        </w:rPr>
        <w:tab/>
      </w:r>
      <w:r w:rsidRPr="00271E3A">
        <w:rPr>
          <w:rFonts w:ascii="Source Sans Pro" w:hAnsi="Source Sans Pro"/>
          <w:color w:val="0070C0"/>
          <w:sz w:val="28"/>
          <w:szCs w:val="28"/>
        </w:rPr>
        <w:t>en</w:t>
      </w:r>
      <w:r w:rsidRPr="00271E3A">
        <w:rPr>
          <w:rFonts w:ascii="Source Sans Pro" w:hAnsi="Source Sans Pro"/>
          <w:sz w:val="28"/>
          <w:szCs w:val="28"/>
        </w:rPr>
        <w:t xml:space="preserve"> säck beck </w:t>
      </w:r>
      <w:r w:rsidRPr="00271E3A">
        <w:rPr>
          <w:rFonts w:ascii="Source Sans Pro" w:hAnsi="Source Sans Pro"/>
          <w:sz w:val="28"/>
          <w:szCs w:val="28"/>
        </w:rPr>
        <w:tab/>
      </w:r>
      <w:r w:rsidRPr="00271E3A">
        <w:rPr>
          <w:rFonts w:ascii="Source Sans Pro" w:hAnsi="Source Sans Pro"/>
          <w:color w:val="0070C0"/>
          <w:sz w:val="28"/>
          <w:szCs w:val="28"/>
        </w:rPr>
        <w:t>en</w:t>
      </w:r>
      <w:r w:rsidRPr="00271E3A">
        <w:rPr>
          <w:rFonts w:ascii="Source Sans Pro" w:hAnsi="Source Sans Pro"/>
          <w:sz w:val="28"/>
          <w:szCs w:val="28"/>
        </w:rPr>
        <w:t xml:space="preserve"> säck </w:t>
      </w:r>
      <w:r w:rsidRPr="00271E3A">
        <w:rPr>
          <w:rFonts w:ascii="Source Sans Pro" w:hAnsi="Source Sans Pro"/>
          <w:color w:val="0070C0"/>
          <w:sz w:val="28"/>
          <w:szCs w:val="28"/>
        </w:rPr>
        <w:t>med</w:t>
      </w:r>
      <w:r w:rsidRPr="00271E3A">
        <w:rPr>
          <w:rFonts w:ascii="Source Sans Pro" w:hAnsi="Source Sans Pro"/>
          <w:sz w:val="28"/>
          <w:szCs w:val="28"/>
        </w:rPr>
        <w:t xml:space="preserve"> beck</w:t>
      </w:r>
    </w:p>
    <w:p w14:paraId="378FD731" w14:textId="77777777" w:rsidR="00EC3895" w:rsidRPr="00271E3A" w:rsidRDefault="00EC3895" w:rsidP="00EC3895">
      <w:pPr>
        <w:pStyle w:val="Ingetavstnd"/>
        <w:tabs>
          <w:tab w:val="left" w:pos="2268"/>
        </w:tabs>
        <w:spacing w:line="276" w:lineRule="auto"/>
        <w:rPr>
          <w:rFonts w:ascii="Source Sans Pro" w:hAnsi="Source Sans Pro"/>
          <w:sz w:val="28"/>
          <w:szCs w:val="28"/>
        </w:rPr>
      </w:pPr>
      <w:r w:rsidRPr="00271E3A">
        <w:rPr>
          <w:rFonts w:ascii="Source Sans Pro" w:hAnsi="Source Sans Pro"/>
          <w:color w:val="0070C0"/>
          <w:sz w:val="28"/>
          <w:szCs w:val="28"/>
        </w:rPr>
        <w:t>en</w:t>
      </w:r>
      <w:r w:rsidRPr="00271E3A">
        <w:rPr>
          <w:rFonts w:ascii="Source Sans Pro" w:hAnsi="Source Sans Pro"/>
          <w:sz w:val="28"/>
          <w:szCs w:val="28"/>
        </w:rPr>
        <w:t xml:space="preserve"> näck säck</w:t>
      </w:r>
      <w:r w:rsidRPr="00271E3A">
        <w:rPr>
          <w:rFonts w:ascii="Source Sans Pro" w:hAnsi="Source Sans Pro"/>
          <w:sz w:val="28"/>
          <w:szCs w:val="28"/>
        </w:rPr>
        <w:tab/>
      </w:r>
      <w:r w:rsidRPr="00271E3A">
        <w:rPr>
          <w:rFonts w:ascii="Source Sans Pro" w:hAnsi="Source Sans Pro"/>
          <w:color w:val="0070C0"/>
          <w:sz w:val="28"/>
          <w:szCs w:val="28"/>
        </w:rPr>
        <w:t>en</w:t>
      </w:r>
      <w:r w:rsidRPr="00271E3A">
        <w:rPr>
          <w:rFonts w:ascii="Source Sans Pro" w:hAnsi="Source Sans Pro"/>
          <w:sz w:val="28"/>
          <w:szCs w:val="28"/>
        </w:rPr>
        <w:t xml:space="preserve"> näck bäck</w:t>
      </w:r>
    </w:p>
    <w:p w14:paraId="243F3EDB" w14:textId="77777777" w:rsidR="00EC3895" w:rsidRPr="00271E3A" w:rsidRDefault="00EC3895" w:rsidP="00EC3895">
      <w:pPr>
        <w:pStyle w:val="Ingetavstnd"/>
        <w:tabs>
          <w:tab w:val="left" w:pos="2268"/>
          <w:tab w:val="left" w:pos="4643"/>
          <w:tab w:val="left" w:pos="6908"/>
        </w:tabs>
        <w:spacing w:line="276" w:lineRule="auto"/>
        <w:rPr>
          <w:rFonts w:ascii="Source Sans Pro" w:hAnsi="Source Sans Pro"/>
          <w:sz w:val="28"/>
          <w:szCs w:val="28"/>
        </w:rPr>
      </w:pPr>
      <w:r w:rsidRPr="00271E3A">
        <w:rPr>
          <w:rFonts w:ascii="Source Sans Pro" w:hAnsi="Source Sans Pro"/>
          <w:sz w:val="28"/>
          <w:szCs w:val="28"/>
        </w:rPr>
        <w:t xml:space="preserve">läck </w:t>
      </w:r>
      <w:r w:rsidRPr="00271E3A">
        <w:rPr>
          <w:rFonts w:ascii="Source Sans Pro" w:hAnsi="Source Sans Pro"/>
          <w:color w:val="0070C0"/>
          <w:sz w:val="28"/>
          <w:szCs w:val="28"/>
        </w:rPr>
        <w:t>en</w:t>
      </w:r>
      <w:r w:rsidRPr="00271E3A">
        <w:rPr>
          <w:rFonts w:ascii="Source Sans Pro" w:hAnsi="Source Sans Pro"/>
          <w:sz w:val="28"/>
          <w:szCs w:val="28"/>
        </w:rPr>
        <w:t xml:space="preserve"> bäck</w:t>
      </w:r>
      <w:r w:rsidRPr="00271E3A">
        <w:rPr>
          <w:rFonts w:ascii="Source Sans Pro" w:hAnsi="Source Sans Pro"/>
          <w:sz w:val="28"/>
          <w:szCs w:val="28"/>
        </w:rPr>
        <w:tab/>
        <w:t xml:space="preserve">täck </w:t>
      </w:r>
      <w:r w:rsidRPr="00271E3A">
        <w:rPr>
          <w:rFonts w:ascii="Source Sans Pro" w:hAnsi="Source Sans Pro"/>
          <w:color w:val="0070C0"/>
          <w:sz w:val="28"/>
          <w:szCs w:val="28"/>
        </w:rPr>
        <w:t>en</w:t>
      </w:r>
      <w:r w:rsidRPr="00271E3A">
        <w:rPr>
          <w:rFonts w:ascii="Source Sans Pro" w:hAnsi="Source Sans Pro"/>
          <w:sz w:val="28"/>
          <w:szCs w:val="28"/>
        </w:rPr>
        <w:t xml:space="preserve"> bäck</w:t>
      </w:r>
      <w:r w:rsidRPr="00271E3A">
        <w:rPr>
          <w:rFonts w:ascii="Source Sans Pro" w:hAnsi="Source Sans Pro"/>
          <w:sz w:val="28"/>
          <w:szCs w:val="28"/>
        </w:rPr>
        <w:tab/>
        <w:t xml:space="preserve">täck </w:t>
      </w:r>
      <w:r w:rsidRPr="00271E3A">
        <w:rPr>
          <w:rFonts w:ascii="Source Sans Pro" w:hAnsi="Source Sans Pro"/>
          <w:color w:val="0070C0"/>
          <w:sz w:val="28"/>
          <w:szCs w:val="28"/>
        </w:rPr>
        <w:t xml:space="preserve">en </w:t>
      </w:r>
      <w:r w:rsidRPr="00271E3A">
        <w:rPr>
          <w:rFonts w:ascii="Source Sans Pro" w:hAnsi="Source Sans Pro"/>
          <w:sz w:val="28"/>
          <w:szCs w:val="28"/>
        </w:rPr>
        <w:t>näck säck</w:t>
      </w:r>
    </w:p>
    <w:p w14:paraId="295B190C" w14:textId="77777777" w:rsidR="00EC3895" w:rsidRPr="00271E3A" w:rsidRDefault="00EC3895" w:rsidP="00EC3895">
      <w:pPr>
        <w:pStyle w:val="Ingetavstnd"/>
        <w:tabs>
          <w:tab w:val="left" w:pos="2039"/>
          <w:tab w:val="left" w:pos="2261"/>
          <w:tab w:val="left" w:pos="4172"/>
        </w:tabs>
        <w:spacing w:line="276" w:lineRule="auto"/>
        <w:rPr>
          <w:rFonts w:ascii="Source Sans Pro" w:hAnsi="Source Sans Pro"/>
          <w:sz w:val="28"/>
          <w:szCs w:val="28"/>
        </w:rPr>
      </w:pPr>
      <w:r w:rsidRPr="00271E3A">
        <w:rPr>
          <w:rFonts w:ascii="Source Sans Pro" w:hAnsi="Source Sans Pro"/>
          <w:sz w:val="28"/>
          <w:szCs w:val="28"/>
        </w:rPr>
        <w:t xml:space="preserve">täck </w:t>
      </w:r>
      <w:r w:rsidRPr="00271E3A">
        <w:rPr>
          <w:rFonts w:ascii="Source Sans Pro" w:hAnsi="Source Sans Pro"/>
          <w:color w:val="0070C0"/>
          <w:sz w:val="28"/>
          <w:szCs w:val="28"/>
        </w:rPr>
        <w:t>en</w:t>
      </w:r>
      <w:r w:rsidRPr="00271E3A">
        <w:rPr>
          <w:rFonts w:ascii="Source Sans Pro" w:hAnsi="Source Sans Pro"/>
          <w:sz w:val="28"/>
          <w:szCs w:val="28"/>
        </w:rPr>
        <w:t xml:space="preserve"> bäck </w:t>
      </w:r>
      <w:r w:rsidRPr="00271E3A">
        <w:rPr>
          <w:rFonts w:ascii="Source Sans Pro" w:hAnsi="Source Sans Pro"/>
          <w:color w:val="0070C0"/>
          <w:sz w:val="28"/>
          <w:szCs w:val="28"/>
        </w:rPr>
        <w:t xml:space="preserve">med </w:t>
      </w:r>
      <w:r w:rsidRPr="00271E3A">
        <w:rPr>
          <w:rFonts w:ascii="Source Sans Pro" w:hAnsi="Source Sans Pro"/>
          <w:sz w:val="28"/>
          <w:szCs w:val="28"/>
        </w:rPr>
        <w:t>beck</w:t>
      </w:r>
    </w:p>
    <w:p w14:paraId="26DCB1C2" w14:textId="77777777" w:rsidR="00EC3895" w:rsidRDefault="00EC3895" w:rsidP="00EC3895">
      <w:pPr>
        <w:rPr>
          <w:rFonts w:ascii="Source Sans Pro" w:hAnsi="Source Sans Pro"/>
          <w:sz w:val="28"/>
          <w:szCs w:val="28"/>
        </w:rPr>
      </w:pPr>
      <w:r>
        <w:rPr>
          <w:rFonts w:ascii="Source Sans Pro" w:hAnsi="Source Sans Pro"/>
          <w:sz w:val="28"/>
          <w:szCs w:val="28"/>
        </w:rPr>
        <w:br w:type="page"/>
      </w:r>
    </w:p>
    <w:p w14:paraId="7B9C357E" w14:textId="77777777" w:rsidR="00B568B9" w:rsidRDefault="0092690F" w:rsidP="00B568B9">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24800" behindDoc="0" locked="0" layoutInCell="1" allowOverlap="1" wp14:anchorId="2A8073E3" wp14:editId="1CEA97D2">
                <wp:simplePos x="0" y="0"/>
                <wp:positionH relativeFrom="column">
                  <wp:posOffset>25400</wp:posOffset>
                </wp:positionH>
                <wp:positionV relativeFrom="paragraph">
                  <wp:posOffset>-427355</wp:posOffset>
                </wp:positionV>
                <wp:extent cx="1276350" cy="381000"/>
                <wp:effectExtent l="0" t="0" r="19050" b="12700"/>
                <wp:wrapNone/>
                <wp:docPr id="2119219717"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3069194"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8073E3" id="_x0000_s1051" style="position:absolute;left:0;text-align:left;margin-left:2pt;margin-top:-33.65pt;width:100.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" fillcolor="#ffddc4 [663]" strokecolor="#18190f [484]" strokeweight="1pt">
                <v:stroke joinstyle="miter"/>
                <v:textbox>
                  <w:txbxContent>
                    <w:p w14:paraId="43069194"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B568B9" w:rsidRPr="00CF4EA8">
        <w:rPr>
          <w:noProof/>
          <w:shd w:val="clear" w:color="auto" w:fill="FFFFFF"/>
        </w:rPr>
        <w:drawing>
          <wp:inline distT="0" distB="0" distL="0" distR="0" wp14:anchorId="6ECF0A49" wp14:editId="17CA78CD">
            <wp:extent cx="2658534" cy="1877590"/>
            <wp:effectExtent l="0" t="0" r="0" b="2540"/>
            <wp:docPr id="13300059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180817" name=""/>
                    <pic:cNvPicPr/>
                  </pic:nvPicPr>
                  <pic:blipFill>
                    <a:blip r:embed="rId21"/>
                    <a:stretch>
                      <a:fillRect/>
                    </a:stretch>
                  </pic:blipFill>
                  <pic:spPr>
                    <a:xfrm>
                      <a:off x="0" y="0"/>
                      <a:ext cx="2694138" cy="1902735"/>
                    </a:xfrm>
                    <a:prstGeom prst="rect">
                      <a:avLst/>
                    </a:prstGeom>
                  </pic:spPr>
                </pic:pic>
              </a:graphicData>
            </a:graphic>
          </wp:inline>
        </w:drawing>
      </w:r>
    </w:p>
    <w:p w14:paraId="32BD10B2" w14:textId="77777777" w:rsidR="00B568B9" w:rsidRDefault="00B568B9" w:rsidP="00B568B9">
      <w:pPr>
        <w:pStyle w:val="Ingetavstnd"/>
        <w:jc w:val="center"/>
        <w:rPr>
          <w:rFonts w:ascii="Source Sans Pro" w:hAnsi="Source Sans Pro"/>
          <w:sz w:val="16"/>
          <w:szCs w:val="16"/>
          <w:shd w:val="clear" w:color="auto" w:fill="FFFFFF"/>
        </w:rPr>
      </w:pPr>
      <w:r w:rsidRPr="00772452">
        <w:rPr>
          <w:rFonts w:ascii="Source Sans Pro" w:hAnsi="Source Sans Pro"/>
          <w:sz w:val="16"/>
          <w:szCs w:val="16"/>
          <w:shd w:val="clear" w:color="auto" w:fill="FFFFFF"/>
        </w:rPr>
        <w:t>(</w:t>
      </w:r>
      <w:proofErr w:type="spellStart"/>
      <w:r w:rsidRPr="00772452">
        <w:rPr>
          <w:rFonts w:ascii="Source Sans Pro" w:hAnsi="Source Sans Pro"/>
          <w:sz w:val="16"/>
          <w:szCs w:val="16"/>
          <w:shd w:val="clear" w:color="auto" w:fill="FFFFFF"/>
        </w:rPr>
        <w:t>CCXpistiavos</w:t>
      </w:r>
      <w:proofErr w:type="spellEnd"/>
      <w:r w:rsidRPr="00772452">
        <w:rPr>
          <w:rFonts w:ascii="Source Sans Pro" w:hAnsi="Source Sans Pro"/>
          <w:sz w:val="16"/>
          <w:szCs w:val="16"/>
          <w:shd w:val="clear" w:color="auto" w:fill="FFFFFF"/>
        </w:rPr>
        <w:t xml:space="preserve">, </w:t>
      </w:r>
      <w:proofErr w:type="spellStart"/>
      <w:r w:rsidRPr="00772452">
        <w:rPr>
          <w:rFonts w:ascii="Source Sans Pro" w:hAnsi="Source Sans Pro"/>
          <w:sz w:val="16"/>
          <w:szCs w:val="16"/>
          <w:shd w:val="clear" w:color="auto" w:fill="FFFFFF"/>
        </w:rPr>
        <w:t>Pixabay</w:t>
      </w:r>
      <w:proofErr w:type="spellEnd"/>
      <w:r w:rsidRPr="00772452">
        <w:rPr>
          <w:rFonts w:ascii="Source Sans Pro" w:hAnsi="Source Sans Pro"/>
          <w:sz w:val="16"/>
          <w:szCs w:val="16"/>
          <w:shd w:val="clear" w:color="auto" w:fill="FFFFFF"/>
        </w:rPr>
        <w:t>)</w:t>
      </w:r>
    </w:p>
    <w:p w14:paraId="1A364220" w14:textId="77777777" w:rsidR="00B568B9" w:rsidRPr="007A2B62" w:rsidRDefault="00B568B9" w:rsidP="00B568B9">
      <w:pPr>
        <w:pStyle w:val="Ingetavstnd"/>
        <w:jc w:val="center"/>
        <w:rPr>
          <w:rFonts w:ascii="Source Sans Pro" w:hAnsi="Source Sans Pro"/>
          <w:sz w:val="16"/>
          <w:szCs w:val="16"/>
          <w:shd w:val="clear" w:color="auto" w:fill="FFFFFF"/>
        </w:rPr>
      </w:pPr>
    </w:p>
    <w:p w14:paraId="014C6456" w14:textId="77777777" w:rsidR="005276A3" w:rsidRDefault="005276A3" w:rsidP="00DC5240">
      <w:pPr>
        <w:pStyle w:val="Ingetavstnd"/>
        <w:tabs>
          <w:tab w:val="left" w:pos="1418"/>
          <w:tab w:val="left" w:pos="2694"/>
          <w:tab w:val="left" w:pos="3969"/>
          <w:tab w:val="left" w:pos="5245"/>
          <w:tab w:val="left" w:pos="6663"/>
        </w:tabs>
        <w:spacing w:line="480" w:lineRule="auto"/>
        <w:ind w:left="113"/>
        <w:rPr>
          <w:rFonts w:ascii="Source Sans Pro" w:hAnsi="Source Sans Pro"/>
          <w:sz w:val="28"/>
          <w:szCs w:val="28"/>
        </w:rPr>
      </w:pPr>
    </w:p>
    <w:p w14:paraId="2E9387B7" w14:textId="7A8CA96B" w:rsidR="00B568B9" w:rsidRPr="00271E3A" w:rsidRDefault="00DC5240" w:rsidP="00DC5240">
      <w:pPr>
        <w:pStyle w:val="Ingetavstnd"/>
        <w:tabs>
          <w:tab w:val="left" w:pos="1418"/>
          <w:tab w:val="left" w:pos="2694"/>
          <w:tab w:val="left" w:pos="3969"/>
          <w:tab w:val="left" w:pos="5245"/>
          <w:tab w:val="left" w:pos="6663"/>
        </w:tabs>
        <w:spacing w:line="480" w:lineRule="auto"/>
        <w:ind w:left="113"/>
        <w:rPr>
          <w:rFonts w:ascii="Source Sans Pro" w:hAnsi="Source Sans Pro"/>
          <w:sz w:val="28"/>
          <w:szCs w:val="28"/>
        </w:rPr>
      </w:pPr>
      <w:r>
        <w:rPr>
          <w:rFonts w:ascii="Source Sans Pro" w:hAnsi="Source Sans Pro"/>
          <w:sz w:val="28"/>
          <w:szCs w:val="28"/>
        </w:rPr>
        <w:tab/>
      </w:r>
      <w:r w:rsidR="00B568B9" w:rsidRPr="00271E3A">
        <w:rPr>
          <w:rFonts w:ascii="Source Sans Pro" w:hAnsi="Source Sans Pro"/>
          <w:sz w:val="28"/>
          <w:szCs w:val="28"/>
        </w:rPr>
        <w:t>läck</w:t>
      </w:r>
      <w:r w:rsidR="00B568B9" w:rsidRPr="00271E3A">
        <w:rPr>
          <w:rFonts w:ascii="Source Sans Pro" w:hAnsi="Source Sans Pro"/>
          <w:sz w:val="28"/>
          <w:szCs w:val="28"/>
        </w:rPr>
        <w:tab/>
        <w:t>täck</w:t>
      </w:r>
      <w:r w:rsidR="00B568B9" w:rsidRPr="00271E3A">
        <w:rPr>
          <w:rFonts w:ascii="Source Sans Pro" w:hAnsi="Source Sans Pro"/>
          <w:sz w:val="28"/>
          <w:szCs w:val="28"/>
        </w:rPr>
        <w:tab/>
      </w:r>
      <w:proofErr w:type="gramStart"/>
      <w:r w:rsidR="00B568B9" w:rsidRPr="00271E3A">
        <w:rPr>
          <w:rFonts w:ascii="Source Sans Pro" w:hAnsi="Source Sans Pro"/>
          <w:sz w:val="28"/>
          <w:szCs w:val="28"/>
        </w:rPr>
        <w:t>beck</w:t>
      </w:r>
      <w:r w:rsidR="00B568B9" w:rsidRPr="00271E3A">
        <w:rPr>
          <w:rFonts w:ascii="Source Sans Pro" w:hAnsi="Source Sans Pro"/>
          <w:sz w:val="28"/>
          <w:szCs w:val="28"/>
        </w:rPr>
        <w:tab/>
        <w:t>säck</w:t>
      </w:r>
      <w:proofErr w:type="gramEnd"/>
      <w:r w:rsidR="00B568B9" w:rsidRPr="00271E3A">
        <w:rPr>
          <w:rFonts w:ascii="Source Sans Pro" w:hAnsi="Source Sans Pro"/>
          <w:sz w:val="28"/>
          <w:szCs w:val="28"/>
        </w:rPr>
        <w:tab/>
        <w:t>näck</w:t>
      </w:r>
    </w:p>
    <w:p w14:paraId="6CCA32E5" w14:textId="23E6E45A" w:rsidR="00B568B9" w:rsidRPr="00271E3A" w:rsidRDefault="00DC5240" w:rsidP="00DC5240">
      <w:pPr>
        <w:pStyle w:val="Ingetavstnd"/>
        <w:tabs>
          <w:tab w:val="left" w:pos="1418"/>
          <w:tab w:val="left" w:pos="2694"/>
          <w:tab w:val="left" w:pos="3969"/>
          <w:tab w:val="left" w:pos="5245"/>
          <w:tab w:val="left" w:pos="6663"/>
        </w:tabs>
        <w:spacing w:line="480" w:lineRule="auto"/>
        <w:ind w:left="113"/>
        <w:rPr>
          <w:rFonts w:ascii="Source Sans Pro" w:hAnsi="Source Sans Pro"/>
          <w:sz w:val="28"/>
          <w:szCs w:val="28"/>
        </w:rPr>
      </w:pPr>
      <w:r>
        <w:rPr>
          <w:rFonts w:ascii="Source Sans Pro" w:hAnsi="Source Sans Pro"/>
          <w:sz w:val="28"/>
          <w:szCs w:val="28"/>
        </w:rPr>
        <w:tab/>
      </w:r>
      <w:r w:rsidR="00B568B9" w:rsidRPr="00271E3A">
        <w:rPr>
          <w:rFonts w:ascii="Source Sans Pro" w:hAnsi="Source Sans Pro"/>
          <w:sz w:val="28"/>
          <w:szCs w:val="28"/>
        </w:rPr>
        <w:t>säck</w:t>
      </w:r>
      <w:r w:rsidR="00B568B9" w:rsidRPr="00271E3A">
        <w:rPr>
          <w:rFonts w:ascii="Source Sans Pro" w:hAnsi="Source Sans Pro"/>
          <w:sz w:val="28"/>
          <w:szCs w:val="28"/>
        </w:rPr>
        <w:tab/>
      </w:r>
      <w:proofErr w:type="gramStart"/>
      <w:r w:rsidR="00B568B9" w:rsidRPr="00271E3A">
        <w:rPr>
          <w:rFonts w:ascii="Source Sans Pro" w:hAnsi="Source Sans Pro"/>
          <w:sz w:val="28"/>
          <w:szCs w:val="28"/>
        </w:rPr>
        <w:t>bäck</w:t>
      </w:r>
      <w:r w:rsidR="00B568B9" w:rsidRPr="00271E3A">
        <w:rPr>
          <w:rFonts w:ascii="Source Sans Pro" w:hAnsi="Source Sans Pro"/>
          <w:sz w:val="28"/>
          <w:szCs w:val="28"/>
        </w:rPr>
        <w:tab/>
        <w:t>säck</w:t>
      </w:r>
      <w:proofErr w:type="gramEnd"/>
      <w:r w:rsidR="00B568B9" w:rsidRPr="00271E3A">
        <w:rPr>
          <w:rFonts w:ascii="Source Sans Pro" w:hAnsi="Source Sans Pro"/>
          <w:sz w:val="28"/>
          <w:szCs w:val="28"/>
        </w:rPr>
        <w:tab/>
      </w:r>
      <w:proofErr w:type="gramStart"/>
      <w:r w:rsidR="00B568B9" w:rsidRPr="00271E3A">
        <w:rPr>
          <w:rFonts w:ascii="Source Sans Pro" w:hAnsi="Source Sans Pro"/>
          <w:sz w:val="28"/>
          <w:szCs w:val="28"/>
        </w:rPr>
        <w:t>beck</w:t>
      </w:r>
      <w:r w:rsidR="00B568B9" w:rsidRPr="00271E3A">
        <w:rPr>
          <w:rFonts w:ascii="Source Sans Pro" w:hAnsi="Source Sans Pro"/>
          <w:sz w:val="28"/>
          <w:szCs w:val="28"/>
        </w:rPr>
        <w:tab/>
        <w:t>bäck</w:t>
      </w:r>
      <w:proofErr w:type="gramEnd"/>
    </w:p>
    <w:p w14:paraId="240F7CF8" w14:textId="6BD316C0" w:rsidR="00B568B9" w:rsidRPr="00271E3A" w:rsidRDefault="00DC5240" w:rsidP="00DC5240">
      <w:pPr>
        <w:pStyle w:val="Ingetavstnd"/>
        <w:tabs>
          <w:tab w:val="left" w:pos="1418"/>
          <w:tab w:val="left" w:pos="2694"/>
          <w:tab w:val="left" w:pos="3969"/>
          <w:tab w:val="left" w:pos="5245"/>
          <w:tab w:val="left" w:pos="6663"/>
        </w:tabs>
        <w:spacing w:line="480" w:lineRule="auto"/>
        <w:ind w:left="113"/>
        <w:rPr>
          <w:rFonts w:ascii="Source Sans Pro" w:hAnsi="Source Sans Pro"/>
          <w:sz w:val="28"/>
          <w:szCs w:val="28"/>
        </w:rPr>
      </w:pPr>
      <w:r>
        <w:rPr>
          <w:rFonts w:ascii="Source Sans Pro" w:hAnsi="Source Sans Pro"/>
          <w:sz w:val="28"/>
          <w:szCs w:val="28"/>
        </w:rPr>
        <w:tab/>
      </w:r>
      <w:proofErr w:type="gramStart"/>
      <w:r w:rsidR="00B568B9" w:rsidRPr="00271E3A">
        <w:rPr>
          <w:rFonts w:ascii="Source Sans Pro" w:hAnsi="Source Sans Pro"/>
          <w:sz w:val="28"/>
          <w:szCs w:val="28"/>
        </w:rPr>
        <w:t>bäck</w:t>
      </w:r>
      <w:r w:rsidR="00B568B9" w:rsidRPr="00271E3A">
        <w:rPr>
          <w:rFonts w:ascii="Source Sans Pro" w:hAnsi="Source Sans Pro"/>
          <w:sz w:val="28"/>
          <w:szCs w:val="28"/>
        </w:rPr>
        <w:tab/>
        <w:t>säck</w:t>
      </w:r>
      <w:proofErr w:type="gramEnd"/>
      <w:r w:rsidR="00B568B9" w:rsidRPr="00271E3A">
        <w:rPr>
          <w:rFonts w:ascii="Source Sans Pro" w:hAnsi="Source Sans Pro"/>
          <w:sz w:val="28"/>
          <w:szCs w:val="28"/>
        </w:rPr>
        <w:tab/>
        <w:t>näck</w:t>
      </w:r>
      <w:r w:rsidR="00B568B9" w:rsidRPr="00271E3A">
        <w:rPr>
          <w:rFonts w:ascii="Source Sans Pro" w:hAnsi="Source Sans Pro"/>
          <w:sz w:val="28"/>
          <w:szCs w:val="28"/>
        </w:rPr>
        <w:tab/>
      </w:r>
      <w:proofErr w:type="gramStart"/>
      <w:r w:rsidR="00B568B9" w:rsidRPr="00271E3A">
        <w:rPr>
          <w:rFonts w:ascii="Source Sans Pro" w:hAnsi="Source Sans Pro"/>
          <w:sz w:val="28"/>
          <w:szCs w:val="28"/>
        </w:rPr>
        <w:t>bäck</w:t>
      </w:r>
      <w:r w:rsidR="00B568B9" w:rsidRPr="00271E3A">
        <w:rPr>
          <w:rFonts w:ascii="Source Sans Pro" w:hAnsi="Source Sans Pro"/>
          <w:sz w:val="28"/>
          <w:szCs w:val="28"/>
        </w:rPr>
        <w:tab/>
        <w:t>beck</w:t>
      </w:r>
      <w:proofErr w:type="gramEnd"/>
    </w:p>
    <w:p w14:paraId="013A00A7" w14:textId="77777777" w:rsidR="00B568B9" w:rsidRPr="00F95145" w:rsidRDefault="00B568B9" w:rsidP="00B568B9">
      <w:pPr>
        <w:pStyle w:val="Ingetavstnd"/>
        <w:spacing w:line="276" w:lineRule="auto"/>
        <w:rPr>
          <w:rFonts w:ascii="Source Sans Pro" w:hAnsi="Source Sans Pro"/>
          <w:sz w:val="28"/>
          <w:szCs w:val="28"/>
        </w:rPr>
      </w:pPr>
    </w:p>
    <w:p w14:paraId="2937AFE1" w14:textId="234C5A99" w:rsidR="00B568B9" w:rsidRPr="00271E3A" w:rsidRDefault="00DC5240" w:rsidP="0088379E">
      <w:pPr>
        <w:pStyle w:val="Ingetavstnd"/>
        <w:tabs>
          <w:tab w:val="left" w:pos="1418"/>
          <w:tab w:val="left" w:pos="3828"/>
          <w:tab w:val="left" w:pos="6096"/>
          <w:tab w:val="left" w:pos="6663"/>
        </w:tabs>
        <w:spacing w:line="480" w:lineRule="auto"/>
        <w:ind w:left="113"/>
        <w:rPr>
          <w:rFonts w:ascii="Source Sans Pro" w:hAnsi="Source Sans Pro"/>
          <w:sz w:val="28"/>
          <w:szCs w:val="28"/>
        </w:rPr>
      </w:pPr>
      <w:r>
        <w:rPr>
          <w:rFonts w:ascii="Source Sans Pro" w:hAnsi="Source Sans Pro"/>
          <w:sz w:val="28"/>
          <w:szCs w:val="28"/>
        </w:rPr>
        <w:tab/>
      </w:r>
      <w:r w:rsidR="00B568B9" w:rsidRPr="00271E3A">
        <w:rPr>
          <w:rFonts w:ascii="Source Sans Pro" w:hAnsi="Source Sans Pro"/>
          <w:sz w:val="28"/>
          <w:szCs w:val="28"/>
        </w:rPr>
        <w:t>en säck</w:t>
      </w:r>
      <w:r w:rsidR="00B568B9" w:rsidRPr="00271E3A">
        <w:rPr>
          <w:rFonts w:ascii="Source Sans Pro" w:hAnsi="Source Sans Pro"/>
          <w:sz w:val="28"/>
          <w:szCs w:val="28"/>
        </w:rPr>
        <w:tab/>
        <w:t>en bäck</w:t>
      </w:r>
      <w:r w:rsidR="00B568B9" w:rsidRPr="00271E3A">
        <w:rPr>
          <w:rFonts w:ascii="Source Sans Pro" w:hAnsi="Source Sans Pro"/>
          <w:sz w:val="28"/>
          <w:szCs w:val="28"/>
        </w:rPr>
        <w:tab/>
        <w:t>en näck</w:t>
      </w:r>
    </w:p>
    <w:p w14:paraId="586320D5" w14:textId="15A1E44F" w:rsidR="00B568B9" w:rsidRPr="00271E3A" w:rsidRDefault="00DC5240" w:rsidP="0088379E">
      <w:pPr>
        <w:pStyle w:val="Ingetavstnd"/>
        <w:tabs>
          <w:tab w:val="left" w:pos="1418"/>
          <w:tab w:val="left" w:pos="3828"/>
          <w:tab w:val="left" w:pos="6096"/>
          <w:tab w:val="left" w:pos="6663"/>
        </w:tabs>
        <w:spacing w:line="480" w:lineRule="auto"/>
        <w:ind w:left="113"/>
        <w:rPr>
          <w:rFonts w:ascii="Source Sans Pro" w:hAnsi="Source Sans Pro"/>
          <w:sz w:val="28"/>
          <w:szCs w:val="28"/>
        </w:rPr>
      </w:pPr>
      <w:r>
        <w:rPr>
          <w:rFonts w:ascii="Source Sans Pro" w:hAnsi="Source Sans Pro"/>
          <w:sz w:val="28"/>
          <w:szCs w:val="28"/>
        </w:rPr>
        <w:tab/>
      </w:r>
      <w:r w:rsidR="00B568B9" w:rsidRPr="00271E3A">
        <w:rPr>
          <w:rFonts w:ascii="Source Sans Pro" w:hAnsi="Source Sans Pro"/>
          <w:sz w:val="28"/>
          <w:szCs w:val="28"/>
        </w:rPr>
        <w:t>en täck bäck</w:t>
      </w:r>
      <w:r w:rsidR="00B568B9" w:rsidRPr="00271E3A">
        <w:rPr>
          <w:rFonts w:ascii="Source Sans Pro" w:hAnsi="Source Sans Pro"/>
          <w:sz w:val="28"/>
          <w:szCs w:val="28"/>
        </w:rPr>
        <w:tab/>
        <w:t xml:space="preserve">en säck beck </w:t>
      </w:r>
      <w:r w:rsidR="00B568B9" w:rsidRPr="00271E3A">
        <w:rPr>
          <w:rFonts w:ascii="Source Sans Pro" w:hAnsi="Source Sans Pro"/>
          <w:sz w:val="28"/>
          <w:szCs w:val="28"/>
        </w:rPr>
        <w:tab/>
        <w:t>en säck med beck</w:t>
      </w:r>
    </w:p>
    <w:p w14:paraId="6DEF6567" w14:textId="7EC062BE" w:rsidR="00B568B9" w:rsidRPr="00271E3A" w:rsidRDefault="00DC5240" w:rsidP="0088379E">
      <w:pPr>
        <w:pStyle w:val="Ingetavstnd"/>
        <w:tabs>
          <w:tab w:val="left" w:pos="1418"/>
          <w:tab w:val="left" w:pos="3828"/>
          <w:tab w:val="left" w:pos="6096"/>
          <w:tab w:val="left" w:pos="6663"/>
        </w:tabs>
        <w:spacing w:line="480" w:lineRule="auto"/>
        <w:ind w:left="113"/>
        <w:rPr>
          <w:rFonts w:ascii="Source Sans Pro" w:hAnsi="Source Sans Pro"/>
          <w:sz w:val="28"/>
          <w:szCs w:val="28"/>
        </w:rPr>
      </w:pPr>
      <w:r>
        <w:rPr>
          <w:rFonts w:ascii="Source Sans Pro" w:hAnsi="Source Sans Pro"/>
          <w:sz w:val="28"/>
          <w:szCs w:val="28"/>
        </w:rPr>
        <w:tab/>
      </w:r>
      <w:r w:rsidR="00B568B9" w:rsidRPr="00271E3A">
        <w:rPr>
          <w:rFonts w:ascii="Source Sans Pro" w:hAnsi="Source Sans Pro"/>
          <w:sz w:val="28"/>
          <w:szCs w:val="28"/>
        </w:rPr>
        <w:t>en näck säck</w:t>
      </w:r>
      <w:r w:rsidR="00B568B9" w:rsidRPr="00271E3A">
        <w:rPr>
          <w:rFonts w:ascii="Source Sans Pro" w:hAnsi="Source Sans Pro"/>
          <w:sz w:val="28"/>
          <w:szCs w:val="28"/>
        </w:rPr>
        <w:tab/>
        <w:t>en näck bäck</w:t>
      </w:r>
    </w:p>
    <w:p w14:paraId="141216BC" w14:textId="35990E22" w:rsidR="00B568B9" w:rsidRPr="00271E3A" w:rsidRDefault="00DC5240" w:rsidP="0088379E">
      <w:pPr>
        <w:pStyle w:val="Ingetavstnd"/>
        <w:tabs>
          <w:tab w:val="left" w:pos="1418"/>
          <w:tab w:val="left" w:pos="3828"/>
          <w:tab w:val="left" w:pos="6096"/>
          <w:tab w:val="left" w:pos="6663"/>
        </w:tabs>
        <w:spacing w:line="480" w:lineRule="auto"/>
        <w:ind w:left="113"/>
        <w:rPr>
          <w:rFonts w:ascii="Source Sans Pro" w:hAnsi="Source Sans Pro"/>
          <w:sz w:val="28"/>
          <w:szCs w:val="28"/>
        </w:rPr>
      </w:pPr>
      <w:r>
        <w:rPr>
          <w:rFonts w:ascii="Source Sans Pro" w:hAnsi="Source Sans Pro"/>
          <w:sz w:val="28"/>
          <w:szCs w:val="28"/>
        </w:rPr>
        <w:tab/>
      </w:r>
      <w:r w:rsidR="00B568B9" w:rsidRPr="00271E3A">
        <w:rPr>
          <w:rFonts w:ascii="Source Sans Pro" w:hAnsi="Source Sans Pro"/>
          <w:sz w:val="28"/>
          <w:szCs w:val="28"/>
        </w:rPr>
        <w:t>läck en bäck</w:t>
      </w:r>
      <w:r w:rsidR="00B568B9" w:rsidRPr="00271E3A">
        <w:rPr>
          <w:rFonts w:ascii="Source Sans Pro" w:hAnsi="Source Sans Pro"/>
          <w:sz w:val="28"/>
          <w:szCs w:val="28"/>
        </w:rPr>
        <w:tab/>
        <w:t>täck en bäck</w:t>
      </w:r>
      <w:r w:rsidR="00B568B9" w:rsidRPr="00271E3A">
        <w:rPr>
          <w:rFonts w:ascii="Source Sans Pro" w:hAnsi="Source Sans Pro"/>
          <w:sz w:val="28"/>
          <w:szCs w:val="28"/>
        </w:rPr>
        <w:tab/>
        <w:t>täck en näck säck</w:t>
      </w:r>
    </w:p>
    <w:p w14:paraId="14FED695" w14:textId="4BBFF29C" w:rsidR="00B568B9" w:rsidRPr="00271E3A" w:rsidRDefault="00DC5240" w:rsidP="0088379E">
      <w:pPr>
        <w:pStyle w:val="Ingetavstnd"/>
        <w:tabs>
          <w:tab w:val="left" w:pos="1418"/>
          <w:tab w:val="left" w:pos="3828"/>
          <w:tab w:val="left" w:pos="6096"/>
          <w:tab w:val="left" w:pos="6663"/>
        </w:tabs>
        <w:spacing w:line="480" w:lineRule="auto"/>
        <w:ind w:left="113"/>
        <w:rPr>
          <w:rFonts w:ascii="Source Sans Pro" w:hAnsi="Source Sans Pro"/>
          <w:sz w:val="28"/>
          <w:szCs w:val="28"/>
        </w:rPr>
      </w:pPr>
      <w:r>
        <w:rPr>
          <w:rFonts w:ascii="Source Sans Pro" w:hAnsi="Source Sans Pro"/>
          <w:sz w:val="28"/>
          <w:szCs w:val="28"/>
        </w:rPr>
        <w:tab/>
      </w:r>
      <w:r w:rsidR="00B568B9" w:rsidRPr="00271E3A">
        <w:rPr>
          <w:rFonts w:ascii="Source Sans Pro" w:hAnsi="Source Sans Pro"/>
          <w:sz w:val="28"/>
          <w:szCs w:val="28"/>
        </w:rPr>
        <w:t>täck en bäck med beck</w:t>
      </w:r>
    </w:p>
    <w:p w14:paraId="0F7AD305" w14:textId="77777777" w:rsidR="00B568B9" w:rsidRDefault="00B568B9" w:rsidP="00B568B9">
      <w:pPr>
        <w:rPr>
          <w:rFonts w:ascii="Source Sans Pro" w:hAnsi="Source Sans Pro"/>
          <w:sz w:val="28"/>
          <w:szCs w:val="28"/>
        </w:rPr>
      </w:pPr>
      <w:r>
        <w:rPr>
          <w:rFonts w:ascii="Source Sans Pro" w:hAnsi="Source Sans Pro"/>
          <w:sz w:val="28"/>
          <w:szCs w:val="28"/>
        </w:rPr>
        <w:br w:type="page"/>
      </w:r>
    </w:p>
    <w:p w14:paraId="75FE25D4" w14:textId="77777777" w:rsidR="00EC3895" w:rsidRDefault="0092690F" w:rsidP="00EC3895">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27872" behindDoc="0" locked="0" layoutInCell="1" allowOverlap="1" wp14:anchorId="4D8901B3" wp14:editId="1C1316D5">
                <wp:simplePos x="0" y="0"/>
                <wp:positionH relativeFrom="column">
                  <wp:posOffset>50800</wp:posOffset>
                </wp:positionH>
                <wp:positionV relativeFrom="paragraph">
                  <wp:posOffset>-489585</wp:posOffset>
                </wp:positionV>
                <wp:extent cx="1289050" cy="342900"/>
                <wp:effectExtent l="0" t="0" r="19050" b="12700"/>
                <wp:wrapNone/>
                <wp:docPr id="1733844669"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F61EF68"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901B3" id="_x0000_s1052" style="position:absolute;left:0;text-align:left;margin-left:4pt;margin-top:-38.55pt;width:101.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" fillcolor="#d6eaff [351]" strokecolor="#18190f [484]" strokeweight="1pt">
                <v:stroke joinstyle="miter"/>
                <v:textbox>
                  <w:txbxContent>
                    <w:p w14:paraId="4F61EF68"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EC3895" w:rsidRPr="00772452">
        <w:rPr>
          <w:noProof/>
          <w:shd w:val="clear" w:color="auto" w:fill="FFFFFF"/>
        </w:rPr>
        <w:drawing>
          <wp:inline distT="0" distB="0" distL="0" distR="0" wp14:anchorId="235FA4F3" wp14:editId="2747C144">
            <wp:extent cx="1879600" cy="1885492"/>
            <wp:effectExtent l="0" t="0" r="0" b="0"/>
            <wp:docPr id="1986311574"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11574" name=""/>
                    <pic:cNvPicPr/>
                  </pic:nvPicPr>
                  <pic:blipFill>
                    <a:blip r:embed="rId22"/>
                    <a:stretch>
                      <a:fillRect/>
                    </a:stretch>
                  </pic:blipFill>
                  <pic:spPr>
                    <a:xfrm>
                      <a:off x="0" y="0"/>
                      <a:ext cx="1913098" cy="1919095"/>
                    </a:xfrm>
                    <a:prstGeom prst="rect">
                      <a:avLst/>
                    </a:prstGeom>
                  </pic:spPr>
                </pic:pic>
              </a:graphicData>
            </a:graphic>
          </wp:inline>
        </w:drawing>
      </w:r>
    </w:p>
    <w:p w14:paraId="31FE2D01" w14:textId="77777777" w:rsidR="005E2A97" w:rsidRDefault="005E2A97" w:rsidP="005E2A97">
      <w:pPr>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r w:rsidRPr="00772452">
        <w:rPr>
          <w:rFonts w:ascii="Source Sans Pro" w:hAnsi="Source Sans Pro" w:cs="Open Sans"/>
          <w:color w:val="191B26"/>
          <w:sz w:val="16"/>
          <w:szCs w:val="16"/>
          <w:shd w:val="clear" w:color="auto" w:fill="FFFFFF"/>
        </w:rPr>
        <w:t>MostafaElTurkey36</w:t>
      </w:r>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14:paraId="7F1143EB" w14:textId="77777777" w:rsidR="00EC3895" w:rsidRPr="00772452" w:rsidRDefault="00EC3895" w:rsidP="00EC3895">
      <w:pPr>
        <w:jc w:val="center"/>
        <w:rPr>
          <w:rFonts w:ascii="Source Sans Pro" w:hAnsi="Source Sans Pro"/>
          <w:sz w:val="16"/>
          <w:szCs w:val="16"/>
        </w:rPr>
      </w:pPr>
    </w:p>
    <w:p w14:paraId="5467964A" w14:textId="77777777" w:rsidR="00EC3895" w:rsidRDefault="00EC3895" w:rsidP="00EC3895">
      <w:pPr>
        <w:pStyle w:val="Rubrik2"/>
      </w:pPr>
      <w:bookmarkStart w:id="33" w:name="_Toc210163841"/>
      <w:bookmarkStart w:id="34" w:name="_Toc220173596"/>
      <w:bookmarkStart w:id="35" w:name="_Toc221363855"/>
      <w:r>
        <w:t>2.2.3 Konsonant inuti, baserat på 2.2.1 och 2.2.2</w:t>
      </w:r>
      <w:bookmarkEnd w:id="33"/>
      <w:bookmarkEnd w:id="34"/>
      <w:bookmarkEnd w:id="35"/>
    </w:p>
    <w:tbl>
      <w:tblPr>
        <w:tblStyle w:val="Tabellrutntljust"/>
        <w:tblW w:w="0" w:type="auto"/>
        <w:tblLook w:val="04A0" w:firstRow="1" w:lastRow="0" w:firstColumn="1" w:lastColumn="0" w:noHBand="0" w:noVBand="1"/>
      </w:tblPr>
      <w:tblGrid>
        <w:gridCol w:w="1487"/>
        <w:gridCol w:w="2835"/>
        <w:gridCol w:w="2835"/>
      </w:tblGrid>
      <w:tr w:rsidR="00EC3895" w:rsidRPr="00FD0E5D" w14:paraId="41D380B7" w14:textId="77777777" w:rsidTr="00985322">
        <w:tc>
          <w:tcPr>
            <w:tcW w:w="1487" w:type="dxa"/>
            <w:shd w:val="clear" w:color="auto" w:fill="FFBC89" w:themeFill="accent4" w:themeFillTint="66"/>
          </w:tcPr>
          <w:p w14:paraId="24FD81C1" w14:textId="77777777" w:rsidR="00EC3895" w:rsidRPr="00FD0E5D" w:rsidRDefault="00EC3895" w:rsidP="00985322">
            <w:pPr>
              <w:pStyle w:val="Automatisering"/>
            </w:pPr>
            <w:r>
              <w:t>Översikt</w:t>
            </w:r>
          </w:p>
        </w:tc>
        <w:tc>
          <w:tcPr>
            <w:tcW w:w="2835" w:type="dxa"/>
          </w:tcPr>
          <w:p w14:paraId="2C67A008" w14:textId="77777777" w:rsidR="00EC3895" w:rsidRPr="00FD0E5D" w:rsidRDefault="00EC3895" w:rsidP="00985322">
            <w:pPr>
              <w:pStyle w:val="Automatisering"/>
            </w:pPr>
            <w:r w:rsidRPr="00FD0E5D">
              <w:t>fonemgrafem</w:t>
            </w:r>
          </w:p>
        </w:tc>
        <w:tc>
          <w:tcPr>
            <w:tcW w:w="2835" w:type="dxa"/>
          </w:tcPr>
          <w:p w14:paraId="1E73215C" w14:textId="77777777" w:rsidR="00EC3895" w:rsidRPr="00FD0E5D" w:rsidRDefault="00EC3895" w:rsidP="00985322">
            <w:pPr>
              <w:pStyle w:val="Automatisering"/>
            </w:pPr>
            <w:r>
              <w:t>hel</w:t>
            </w:r>
            <w:r w:rsidRPr="00FD0E5D">
              <w:t>ord</w:t>
            </w:r>
          </w:p>
        </w:tc>
      </w:tr>
      <w:tr w:rsidR="00EC3895" w:rsidRPr="00973EF4" w14:paraId="0EF2EC0E" w14:textId="77777777" w:rsidTr="00985322">
        <w:tc>
          <w:tcPr>
            <w:tcW w:w="1487" w:type="dxa"/>
          </w:tcPr>
          <w:p w14:paraId="69FDD275" w14:textId="77777777" w:rsidR="00EC3895" w:rsidRPr="00973EF4" w:rsidRDefault="00EC3895" w:rsidP="00985322">
            <w:pPr>
              <w:pStyle w:val="Automatisering"/>
            </w:pPr>
            <w:r>
              <w:t>vokaler</w:t>
            </w:r>
          </w:p>
        </w:tc>
        <w:tc>
          <w:tcPr>
            <w:tcW w:w="2835" w:type="dxa"/>
          </w:tcPr>
          <w:p w14:paraId="497FB483" w14:textId="77777777" w:rsidR="00EC3895" w:rsidRPr="00FD0E5D" w:rsidRDefault="00EC3895" w:rsidP="00985322">
            <w:pPr>
              <w:pStyle w:val="Automatisering"/>
            </w:pPr>
            <w:proofErr w:type="gramStart"/>
            <w:r>
              <w:t>a</w:t>
            </w:r>
            <w:r w:rsidR="00205866">
              <w:t xml:space="preserve"> ;</w:t>
            </w:r>
            <w:proofErr w:type="gramEnd"/>
            <w:r w:rsidR="00205866">
              <w:t xml:space="preserve"> e, ä = [ɛ]</w:t>
            </w:r>
          </w:p>
        </w:tc>
        <w:tc>
          <w:tcPr>
            <w:tcW w:w="2835" w:type="dxa"/>
          </w:tcPr>
          <w:p w14:paraId="433CCF8B" w14:textId="77777777" w:rsidR="00EC3895" w:rsidRPr="00973EF4" w:rsidRDefault="00EC3895" w:rsidP="00985322">
            <w:pPr>
              <w:pStyle w:val="Automatisering"/>
            </w:pPr>
            <w:r w:rsidRPr="00507340">
              <w:rPr>
                <w:color w:val="0070C0"/>
              </w:rPr>
              <w:t>med, -en, -ar, -a</w:t>
            </w:r>
          </w:p>
        </w:tc>
      </w:tr>
      <w:tr w:rsidR="00EC3895" w:rsidRPr="00973EF4" w14:paraId="26E02DAD" w14:textId="77777777" w:rsidTr="00985322">
        <w:tc>
          <w:tcPr>
            <w:tcW w:w="1487" w:type="dxa"/>
          </w:tcPr>
          <w:p w14:paraId="18567F6C" w14:textId="77777777" w:rsidR="00EC3895" w:rsidRPr="00973EF4" w:rsidRDefault="00EC3895" w:rsidP="00985322">
            <w:pPr>
              <w:pStyle w:val="Automatisering"/>
            </w:pPr>
            <w:r>
              <w:t>konsonanter</w:t>
            </w:r>
            <w:r w:rsidRPr="00973EF4">
              <w:t xml:space="preserve"> </w:t>
            </w:r>
          </w:p>
        </w:tc>
        <w:tc>
          <w:tcPr>
            <w:tcW w:w="2835" w:type="dxa"/>
          </w:tcPr>
          <w:p w14:paraId="49631DC3" w14:textId="77777777" w:rsidR="00EC3895" w:rsidRPr="00FD0E5D" w:rsidRDefault="00EC3895" w:rsidP="00985322">
            <w:pPr>
              <w:pStyle w:val="Automatisering"/>
            </w:pPr>
            <w:proofErr w:type="spellStart"/>
            <w:r>
              <w:t>ck</w:t>
            </w:r>
            <w:proofErr w:type="spellEnd"/>
            <w:r>
              <w:t xml:space="preserve">, </w:t>
            </w:r>
            <w:proofErr w:type="spellStart"/>
            <w:r>
              <w:t>ll</w:t>
            </w:r>
            <w:proofErr w:type="spellEnd"/>
            <w:r>
              <w:t xml:space="preserve">, </w:t>
            </w:r>
            <w:proofErr w:type="spellStart"/>
            <w:r>
              <w:t>nn</w:t>
            </w:r>
            <w:proofErr w:type="spellEnd"/>
          </w:p>
        </w:tc>
        <w:tc>
          <w:tcPr>
            <w:tcW w:w="2835" w:type="dxa"/>
          </w:tcPr>
          <w:p w14:paraId="7A799F46" w14:textId="77777777" w:rsidR="00EC3895" w:rsidRPr="00973EF4" w:rsidRDefault="00EC3895" w:rsidP="00985322">
            <w:pPr>
              <w:pStyle w:val="Automatisering"/>
            </w:pPr>
          </w:p>
        </w:tc>
      </w:tr>
      <w:tr w:rsidR="00EC3895" w:rsidRPr="00973EF4" w14:paraId="1FB57411" w14:textId="77777777" w:rsidTr="00985322">
        <w:tc>
          <w:tcPr>
            <w:tcW w:w="1487" w:type="dxa"/>
          </w:tcPr>
          <w:p w14:paraId="0145193F" w14:textId="77777777" w:rsidR="00EC3895" w:rsidRPr="00973EF4" w:rsidRDefault="00EC3895" w:rsidP="00985322">
            <w:pPr>
              <w:pStyle w:val="Automatisering"/>
            </w:pPr>
            <w:r w:rsidRPr="00973EF4">
              <w:t xml:space="preserve">ansats: </w:t>
            </w:r>
          </w:p>
        </w:tc>
        <w:tc>
          <w:tcPr>
            <w:tcW w:w="2835" w:type="dxa"/>
          </w:tcPr>
          <w:p w14:paraId="52E63FBB" w14:textId="77777777" w:rsidR="00EC3895" w:rsidRPr="00FD0E5D" w:rsidRDefault="00EC3895" w:rsidP="00985322">
            <w:pPr>
              <w:pStyle w:val="Automatisering"/>
            </w:pPr>
            <w:r>
              <w:t>l, n, s, b, t, m, k, d</w:t>
            </w:r>
          </w:p>
        </w:tc>
        <w:tc>
          <w:tcPr>
            <w:tcW w:w="2835" w:type="dxa"/>
          </w:tcPr>
          <w:p w14:paraId="6627CB77" w14:textId="77777777" w:rsidR="00EC3895" w:rsidRPr="00973EF4" w:rsidRDefault="00EC3895" w:rsidP="00985322">
            <w:pPr>
              <w:pStyle w:val="Automatisering"/>
            </w:pPr>
          </w:p>
        </w:tc>
      </w:tr>
    </w:tbl>
    <w:p w14:paraId="0F326FDE" w14:textId="77777777" w:rsidR="00EC3895" w:rsidRDefault="00EC3895" w:rsidP="00EC3895">
      <w:pPr>
        <w:rPr>
          <w:rFonts w:ascii="Source Sans Pro" w:hAnsi="Source Sans Pro"/>
          <w:sz w:val="20"/>
          <w:szCs w:val="20"/>
        </w:rPr>
      </w:pPr>
    </w:p>
    <w:p w14:paraId="1CFA5A43" w14:textId="77777777" w:rsidR="00EC3895" w:rsidRDefault="00EC3895" w:rsidP="00363ABC">
      <w:pPr>
        <w:pStyle w:val="Automatisering"/>
        <w:numPr>
          <w:ilvl w:val="0"/>
          <w:numId w:val="26"/>
        </w:numPr>
      </w:pPr>
      <w:r w:rsidRPr="0044362B">
        <w:t>Läs hela orden (automatiseringsträning</w:t>
      </w:r>
      <w:r>
        <w:t>, markerade ändelser</w:t>
      </w:r>
      <w:r w:rsidRPr="0044362B">
        <w:t>)</w:t>
      </w:r>
    </w:p>
    <w:tbl>
      <w:tblPr>
        <w:tblStyle w:val="Tabellrutntljust"/>
        <w:tblW w:w="5000" w:type="pct"/>
        <w:tblLook w:val="04A0" w:firstRow="1" w:lastRow="0" w:firstColumn="1" w:lastColumn="0" w:noHBand="0" w:noVBand="1"/>
      </w:tblPr>
      <w:tblGrid>
        <w:gridCol w:w="1812"/>
        <w:gridCol w:w="1812"/>
        <w:gridCol w:w="1812"/>
        <w:gridCol w:w="1812"/>
        <w:gridCol w:w="1812"/>
      </w:tblGrid>
      <w:tr w:rsidR="00EC3895" w:rsidRPr="009F5706" w14:paraId="0350DD72" w14:textId="77777777" w:rsidTr="00985322">
        <w:tc>
          <w:tcPr>
            <w:tcW w:w="1000" w:type="pct"/>
          </w:tcPr>
          <w:p w14:paraId="4B65822C"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ell</w:t>
            </w:r>
            <w:proofErr w:type="spellEnd"/>
          </w:p>
        </w:tc>
        <w:tc>
          <w:tcPr>
            <w:tcW w:w="1000" w:type="pct"/>
          </w:tcPr>
          <w:p w14:paraId="103FB6E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Ellen</w:t>
            </w:r>
          </w:p>
        </w:tc>
        <w:tc>
          <w:tcPr>
            <w:tcW w:w="1000" w:type="pct"/>
          </w:tcPr>
          <w:p w14:paraId="7758FC2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mellan</w:t>
            </w:r>
          </w:p>
        </w:tc>
        <w:tc>
          <w:tcPr>
            <w:tcW w:w="1000" w:type="pct"/>
          </w:tcPr>
          <w:p w14:paraId="2BCF745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w:t>
            </w:r>
            <w:r w:rsidRPr="00271E3A">
              <w:rPr>
                <w:rFonts w:ascii="Source Sans Pro" w:hAnsi="Source Sans Pro"/>
                <w:color w:val="0070C0"/>
                <w:sz w:val="28"/>
                <w:szCs w:val="28"/>
              </w:rPr>
              <w:t>-ar</w:t>
            </w:r>
          </w:p>
        </w:tc>
        <w:tc>
          <w:tcPr>
            <w:tcW w:w="1000" w:type="pct"/>
          </w:tcPr>
          <w:p w14:paraId="50AFCCC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nalle</w:t>
            </w:r>
          </w:p>
        </w:tc>
      </w:tr>
      <w:tr w:rsidR="00EC3895" w:rsidRPr="009F5706" w14:paraId="3A683D55" w14:textId="77777777" w:rsidTr="00985322">
        <w:tc>
          <w:tcPr>
            <w:tcW w:w="1000" w:type="pct"/>
          </w:tcPr>
          <w:p w14:paraId="504C136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all</w:t>
            </w:r>
          </w:p>
        </w:tc>
        <w:tc>
          <w:tcPr>
            <w:tcW w:w="1000" w:type="pct"/>
          </w:tcPr>
          <w:p w14:paraId="1190A6E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alla</w:t>
            </w:r>
          </w:p>
        </w:tc>
        <w:tc>
          <w:tcPr>
            <w:tcW w:w="1000" w:type="pct"/>
          </w:tcPr>
          <w:p w14:paraId="756049B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Allan</w:t>
            </w:r>
          </w:p>
        </w:tc>
        <w:tc>
          <w:tcPr>
            <w:tcW w:w="1000" w:type="pct"/>
          </w:tcPr>
          <w:p w14:paraId="09F87169"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lall</w:t>
            </w:r>
            <w:proofErr w:type="spellEnd"/>
            <w:r w:rsidRPr="00271E3A">
              <w:rPr>
                <w:rFonts w:ascii="Source Sans Pro" w:hAnsi="Source Sans Pro"/>
                <w:color w:val="0070C0"/>
                <w:sz w:val="28"/>
                <w:szCs w:val="28"/>
              </w:rPr>
              <w:t>-ar</w:t>
            </w:r>
          </w:p>
        </w:tc>
        <w:tc>
          <w:tcPr>
            <w:tcW w:w="1000" w:type="pct"/>
          </w:tcPr>
          <w:p w14:paraId="1B2375BB"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Lelle</w:t>
            </w:r>
            <w:proofErr w:type="spellEnd"/>
          </w:p>
        </w:tc>
      </w:tr>
      <w:tr w:rsidR="00EC3895" w:rsidRPr="009F5706" w14:paraId="542C5286" w14:textId="77777777" w:rsidTr="00985322">
        <w:tc>
          <w:tcPr>
            <w:tcW w:w="1000" w:type="pct"/>
          </w:tcPr>
          <w:p w14:paraId="4C05BAC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säll</w:t>
            </w:r>
          </w:p>
        </w:tc>
        <w:tc>
          <w:tcPr>
            <w:tcW w:w="1000" w:type="pct"/>
          </w:tcPr>
          <w:p w14:paraId="12DB100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sälle</w:t>
            </w:r>
          </w:p>
        </w:tc>
        <w:tc>
          <w:tcPr>
            <w:tcW w:w="1000" w:type="pct"/>
          </w:tcPr>
          <w:p w14:paraId="79039F8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sällan</w:t>
            </w:r>
          </w:p>
        </w:tc>
        <w:tc>
          <w:tcPr>
            <w:tcW w:w="1000" w:type="pct"/>
          </w:tcPr>
          <w:p w14:paraId="1B0D0CD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back</w:t>
            </w:r>
            <w:r w:rsidRPr="00271E3A">
              <w:rPr>
                <w:rFonts w:ascii="Source Sans Pro" w:hAnsi="Source Sans Pro"/>
                <w:color w:val="0070C0"/>
                <w:sz w:val="28"/>
                <w:szCs w:val="28"/>
              </w:rPr>
              <w:t>-ar</w:t>
            </w:r>
          </w:p>
        </w:tc>
        <w:tc>
          <w:tcPr>
            <w:tcW w:w="1000" w:type="pct"/>
          </w:tcPr>
          <w:p w14:paraId="5EB1559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tack</w:t>
            </w:r>
            <w:r w:rsidRPr="00271E3A">
              <w:rPr>
                <w:rFonts w:ascii="Source Sans Pro" w:hAnsi="Source Sans Pro"/>
                <w:color w:val="0070C0"/>
                <w:sz w:val="28"/>
                <w:szCs w:val="28"/>
              </w:rPr>
              <w:t>-ar</w:t>
            </w:r>
          </w:p>
        </w:tc>
      </w:tr>
      <w:tr w:rsidR="00EC3895" w:rsidRPr="009F5706" w14:paraId="3A5F3A15" w14:textId="77777777" w:rsidTr="00985322">
        <w:tc>
          <w:tcPr>
            <w:tcW w:w="1000" w:type="pct"/>
          </w:tcPr>
          <w:p w14:paraId="4366B70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säck</w:t>
            </w:r>
          </w:p>
        </w:tc>
        <w:tc>
          <w:tcPr>
            <w:tcW w:w="1000" w:type="pct"/>
          </w:tcPr>
          <w:p w14:paraId="56881A9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säck</w:t>
            </w:r>
            <w:r w:rsidRPr="00271E3A">
              <w:rPr>
                <w:rFonts w:ascii="Source Sans Pro" w:hAnsi="Source Sans Pro"/>
                <w:color w:val="0070C0"/>
                <w:sz w:val="28"/>
                <w:szCs w:val="28"/>
              </w:rPr>
              <w:t>-ar</w:t>
            </w:r>
          </w:p>
        </w:tc>
        <w:tc>
          <w:tcPr>
            <w:tcW w:w="1000" w:type="pct"/>
          </w:tcPr>
          <w:p w14:paraId="3E70587D"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sack</w:t>
            </w:r>
            <w:proofErr w:type="spellEnd"/>
            <w:r w:rsidRPr="00271E3A">
              <w:rPr>
                <w:rFonts w:ascii="Source Sans Pro" w:hAnsi="Source Sans Pro"/>
                <w:color w:val="0070C0"/>
                <w:sz w:val="28"/>
                <w:szCs w:val="28"/>
              </w:rPr>
              <w:t>-ar</w:t>
            </w:r>
          </w:p>
        </w:tc>
        <w:tc>
          <w:tcPr>
            <w:tcW w:w="1000" w:type="pct"/>
          </w:tcPr>
          <w:p w14:paraId="76FF7A2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mack</w:t>
            </w:r>
          </w:p>
        </w:tc>
        <w:tc>
          <w:tcPr>
            <w:tcW w:w="1000" w:type="pct"/>
          </w:tcPr>
          <w:p w14:paraId="41FDA2E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mack</w:t>
            </w:r>
            <w:r w:rsidRPr="00271E3A">
              <w:rPr>
                <w:rFonts w:ascii="Source Sans Pro" w:hAnsi="Source Sans Pro"/>
                <w:color w:val="0070C0"/>
                <w:sz w:val="28"/>
                <w:szCs w:val="28"/>
              </w:rPr>
              <w:t>-ar</w:t>
            </w:r>
          </w:p>
        </w:tc>
      </w:tr>
      <w:tr w:rsidR="00EC3895" w:rsidRPr="009F5706" w14:paraId="7908C395" w14:textId="77777777" w:rsidTr="00985322">
        <w:tc>
          <w:tcPr>
            <w:tcW w:w="1000" w:type="pct"/>
          </w:tcPr>
          <w:p w14:paraId="7243FA0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mall</w:t>
            </w:r>
          </w:p>
        </w:tc>
        <w:tc>
          <w:tcPr>
            <w:tcW w:w="1000" w:type="pct"/>
          </w:tcPr>
          <w:p w14:paraId="34DB42BF"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mall</w:t>
            </w:r>
            <w:r w:rsidRPr="00271E3A">
              <w:rPr>
                <w:rFonts w:ascii="Source Sans Pro" w:hAnsi="Source Sans Pro"/>
                <w:color w:val="0070C0"/>
                <w:sz w:val="28"/>
                <w:szCs w:val="28"/>
              </w:rPr>
              <w:t>-en</w:t>
            </w:r>
            <w:proofErr w:type="spellEnd"/>
          </w:p>
        </w:tc>
        <w:tc>
          <w:tcPr>
            <w:tcW w:w="1000" w:type="pct"/>
          </w:tcPr>
          <w:p w14:paraId="5A9C646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Malla</w:t>
            </w:r>
          </w:p>
        </w:tc>
        <w:tc>
          <w:tcPr>
            <w:tcW w:w="1000" w:type="pct"/>
          </w:tcPr>
          <w:p w14:paraId="3CC4235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w:t>
            </w:r>
            <w:r w:rsidRPr="00271E3A">
              <w:rPr>
                <w:rFonts w:ascii="Source Sans Pro" w:hAnsi="Source Sans Pro"/>
                <w:color w:val="0070C0"/>
                <w:sz w:val="28"/>
                <w:szCs w:val="28"/>
              </w:rPr>
              <w:t>-a</w:t>
            </w:r>
          </w:p>
        </w:tc>
        <w:tc>
          <w:tcPr>
            <w:tcW w:w="1000" w:type="pct"/>
          </w:tcPr>
          <w:p w14:paraId="4B8CF11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w:t>
            </w:r>
            <w:r w:rsidRPr="00271E3A">
              <w:rPr>
                <w:rFonts w:ascii="Source Sans Pro" w:hAnsi="Source Sans Pro"/>
                <w:color w:val="0070C0"/>
                <w:sz w:val="28"/>
                <w:szCs w:val="28"/>
              </w:rPr>
              <w:t>-ar</w:t>
            </w:r>
          </w:p>
        </w:tc>
      </w:tr>
      <w:tr w:rsidR="00EC3895" w:rsidRPr="009F5706" w14:paraId="648BB93B" w14:textId="77777777" w:rsidTr="00985322">
        <w:tc>
          <w:tcPr>
            <w:tcW w:w="1000" w:type="pct"/>
          </w:tcPr>
          <w:p w14:paraId="604423F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däck</w:t>
            </w:r>
          </w:p>
        </w:tc>
        <w:tc>
          <w:tcPr>
            <w:tcW w:w="1000" w:type="pct"/>
          </w:tcPr>
          <w:p w14:paraId="31257A4D"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däck</w:t>
            </w:r>
            <w:r w:rsidRPr="00271E3A">
              <w:rPr>
                <w:rFonts w:ascii="Source Sans Pro" w:hAnsi="Source Sans Pro"/>
                <w:color w:val="0070C0"/>
                <w:sz w:val="28"/>
                <w:szCs w:val="28"/>
              </w:rPr>
              <w:t>-en</w:t>
            </w:r>
            <w:proofErr w:type="spellEnd"/>
          </w:p>
        </w:tc>
        <w:tc>
          <w:tcPr>
            <w:tcW w:w="1000" w:type="pct"/>
          </w:tcPr>
          <w:p w14:paraId="05D1AA3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däck</w:t>
            </w:r>
            <w:r w:rsidRPr="00271E3A">
              <w:rPr>
                <w:rFonts w:ascii="Source Sans Pro" w:hAnsi="Source Sans Pro"/>
                <w:color w:val="0070C0"/>
                <w:sz w:val="28"/>
                <w:szCs w:val="28"/>
              </w:rPr>
              <w:t>-ar</w:t>
            </w:r>
          </w:p>
        </w:tc>
        <w:tc>
          <w:tcPr>
            <w:tcW w:w="1000" w:type="pct"/>
          </w:tcPr>
          <w:p w14:paraId="577B324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Dacke</w:t>
            </w:r>
          </w:p>
        </w:tc>
        <w:tc>
          <w:tcPr>
            <w:tcW w:w="1000" w:type="pct"/>
          </w:tcPr>
          <w:p w14:paraId="2C44C023"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lack</w:t>
            </w:r>
            <w:r w:rsidRPr="00271E3A">
              <w:rPr>
                <w:rFonts w:ascii="Source Sans Pro" w:hAnsi="Source Sans Pro"/>
                <w:color w:val="0070C0"/>
                <w:sz w:val="28"/>
                <w:szCs w:val="28"/>
              </w:rPr>
              <w:t>-en</w:t>
            </w:r>
            <w:proofErr w:type="spellEnd"/>
          </w:p>
        </w:tc>
      </w:tr>
    </w:tbl>
    <w:p w14:paraId="5F4E0750" w14:textId="77777777" w:rsidR="00EC3895" w:rsidRDefault="00EC3895" w:rsidP="00EC3895"/>
    <w:p w14:paraId="4F7B8411" w14:textId="77777777" w:rsidR="00EC3895" w:rsidRPr="009F5706" w:rsidRDefault="00EC3895" w:rsidP="00363ABC">
      <w:pPr>
        <w:pStyle w:val="Automatisering"/>
        <w:numPr>
          <w:ilvl w:val="0"/>
          <w:numId w:val="26"/>
        </w:numPr>
      </w:pPr>
      <w:r w:rsidRPr="0044362B">
        <w:t>Läs hela orden (automatiseringsträning</w:t>
      </w:r>
      <w:r>
        <w:t>, markerade ändelser</w:t>
      </w:r>
      <w:r w:rsidRPr="0044362B">
        <w:t>)</w:t>
      </w:r>
    </w:p>
    <w:tbl>
      <w:tblPr>
        <w:tblStyle w:val="Tabellrutntljust"/>
        <w:tblW w:w="5000" w:type="pct"/>
        <w:tblLook w:val="04A0" w:firstRow="1" w:lastRow="0" w:firstColumn="1" w:lastColumn="0" w:noHBand="0" w:noVBand="1"/>
      </w:tblPr>
      <w:tblGrid>
        <w:gridCol w:w="1812"/>
        <w:gridCol w:w="1812"/>
        <w:gridCol w:w="1812"/>
        <w:gridCol w:w="1812"/>
        <w:gridCol w:w="1812"/>
      </w:tblGrid>
      <w:tr w:rsidR="00EC3895" w:rsidRPr="009F5706" w14:paraId="5C648E3C" w14:textId="77777777" w:rsidTr="00985322">
        <w:tc>
          <w:tcPr>
            <w:tcW w:w="1000" w:type="pct"/>
          </w:tcPr>
          <w:p w14:paraId="5086719E"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mann</w:t>
            </w:r>
            <w:r w:rsidRPr="00271E3A">
              <w:rPr>
                <w:rFonts w:ascii="Source Sans Pro" w:hAnsi="Source Sans Pro"/>
                <w:color w:val="0070C0"/>
                <w:sz w:val="28"/>
                <w:szCs w:val="28"/>
              </w:rPr>
              <w:t>-en</w:t>
            </w:r>
            <w:proofErr w:type="spellEnd"/>
          </w:p>
        </w:tc>
        <w:tc>
          <w:tcPr>
            <w:tcW w:w="1000" w:type="pct"/>
          </w:tcPr>
          <w:p w14:paraId="50C1946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Anne</w:t>
            </w:r>
          </w:p>
        </w:tc>
        <w:tc>
          <w:tcPr>
            <w:tcW w:w="1000" w:type="pct"/>
          </w:tcPr>
          <w:p w14:paraId="2D66799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Ellen</w:t>
            </w:r>
          </w:p>
        </w:tc>
        <w:tc>
          <w:tcPr>
            <w:tcW w:w="1000" w:type="pct"/>
          </w:tcPr>
          <w:p w14:paraId="4F52CD8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Bella</w:t>
            </w:r>
          </w:p>
        </w:tc>
        <w:tc>
          <w:tcPr>
            <w:tcW w:w="1000" w:type="pct"/>
          </w:tcPr>
          <w:p w14:paraId="36A4693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mellan</w:t>
            </w:r>
          </w:p>
        </w:tc>
      </w:tr>
      <w:tr w:rsidR="00EC3895" w:rsidRPr="009F5706" w14:paraId="295DB0DF" w14:textId="77777777" w:rsidTr="00985322">
        <w:tc>
          <w:tcPr>
            <w:tcW w:w="1000" w:type="pct"/>
          </w:tcPr>
          <w:p w14:paraId="18B1834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kanna</w:t>
            </w:r>
          </w:p>
        </w:tc>
        <w:tc>
          <w:tcPr>
            <w:tcW w:w="1000" w:type="pct"/>
          </w:tcPr>
          <w:p w14:paraId="6D06928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kanna</w:t>
            </w:r>
            <w:r w:rsidRPr="00271E3A">
              <w:rPr>
                <w:rFonts w:ascii="Source Sans Pro" w:hAnsi="Source Sans Pro"/>
                <w:color w:val="0070C0"/>
                <w:sz w:val="28"/>
                <w:szCs w:val="28"/>
              </w:rPr>
              <w:t>-n</w:t>
            </w:r>
          </w:p>
        </w:tc>
        <w:tc>
          <w:tcPr>
            <w:tcW w:w="1000" w:type="pct"/>
          </w:tcPr>
          <w:p w14:paraId="302F834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alla</w:t>
            </w:r>
          </w:p>
        </w:tc>
        <w:tc>
          <w:tcPr>
            <w:tcW w:w="1000" w:type="pct"/>
          </w:tcPr>
          <w:p w14:paraId="29CB426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Malla</w:t>
            </w:r>
          </w:p>
        </w:tc>
        <w:tc>
          <w:tcPr>
            <w:tcW w:w="1000" w:type="pct"/>
          </w:tcPr>
          <w:p w14:paraId="75BE876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Allan</w:t>
            </w:r>
          </w:p>
        </w:tc>
      </w:tr>
      <w:tr w:rsidR="00EC3895" w:rsidRPr="009F5706" w14:paraId="7145E481" w14:textId="77777777" w:rsidTr="00985322">
        <w:tc>
          <w:tcPr>
            <w:tcW w:w="1000" w:type="pct"/>
          </w:tcPr>
          <w:p w14:paraId="0A5719E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sann</w:t>
            </w:r>
          </w:p>
        </w:tc>
        <w:tc>
          <w:tcPr>
            <w:tcW w:w="1000" w:type="pct"/>
          </w:tcPr>
          <w:p w14:paraId="4A888F6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Sanna</w:t>
            </w:r>
          </w:p>
        </w:tc>
        <w:tc>
          <w:tcPr>
            <w:tcW w:w="1000" w:type="pct"/>
          </w:tcPr>
          <w:p w14:paraId="73F3156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sälle</w:t>
            </w:r>
          </w:p>
        </w:tc>
        <w:tc>
          <w:tcPr>
            <w:tcW w:w="1000" w:type="pct"/>
          </w:tcPr>
          <w:p w14:paraId="4F88CAD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säll</w:t>
            </w:r>
          </w:p>
        </w:tc>
        <w:tc>
          <w:tcPr>
            <w:tcW w:w="1000" w:type="pct"/>
          </w:tcPr>
          <w:p w14:paraId="4DDB4DD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sällan</w:t>
            </w:r>
          </w:p>
        </w:tc>
      </w:tr>
      <w:tr w:rsidR="00EC3895" w:rsidRPr="009F5706" w14:paraId="0E548204" w14:textId="77777777" w:rsidTr="00985322">
        <w:tc>
          <w:tcPr>
            <w:tcW w:w="1000" w:type="pct"/>
          </w:tcPr>
          <w:p w14:paraId="215C19E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back</w:t>
            </w:r>
            <w:r w:rsidRPr="00271E3A">
              <w:rPr>
                <w:rFonts w:ascii="Source Sans Pro" w:hAnsi="Source Sans Pro"/>
                <w:color w:val="0070C0"/>
                <w:sz w:val="28"/>
                <w:szCs w:val="28"/>
              </w:rPr>
              <w:t>-ar</w:t>
            </w:r>
          </w:p>
        </w:tc>
        <w:tc>
          <w:tcPr>
            <w:tcW w:w="1000" w:type="pct"/>
          </w:tcPr>
          <w:p w14:paraId="655B9D0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tack</w:t>
            </w:r>
            <w:r w:rsidRPr="00271E3A">
              <w:rPr>
                <w:rFonts w:ascii="Source Sans Pro" w:hAnsi="Source Sans Pro"/>
                <w:color w:val="0070C0"/>
                <w:sz w:val="28"/>
                <w:szCs w:val="28"/>
              </w:rPr>
              <w:t>-ar</w:t>
            </w:r>
          </w:p>
        </w:tc>
        <w:tc>
          <w:tcPr>
            <w:tcW w:w="1000" w:type="pct"/>
          </w:tcPr>
          <w:p w14:paraId="06A4AA2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säck</w:t>
            </w:r>
            <w:r w:rsidRPr="00271E3A">
              <w:rPr>
                <w:rFonts w:ascii="Source Sans Pro" w:hAnsi="Source Sans Pro"/>
                <w:color w:val="0070C0"/>
                <w:sz w:val="28"/>
                <w:szCs w:val="28"/>
              </w:rPr>
              <w:t>-ar</w:t>
            </w:r>
          </w:p>
        </w:tc>
        <w:tc>
          <w:tcPr>
            <w:tcW w:w="1000" w:type="pct"/>
          </w:tcPr>
          <w:p w14:paraId="762171D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säck</w:t>
            </w:r>
          </w:p>
        </w:tc>
        <w:tc>
          <w:tcPr>
            <w:tcW w:w="1000" w:type="pct"/>
          </w:tcPr>
          <w:p w14:paraId="7C1A0C3D"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sack</w:t>
            </w:r>
            <w:proofErr w:type="spellEnd"/>
            <w:r w:rsidRPr="00271E3A">
              <w:rPr>
                <w:rFonts w:ascii="Source Sans Pro" w:hAnsi="Source Sans Pro"/>
                <w:color w:val="0070C0"/>
                <w:sz w:val="28"/>
                <w:szCs w:val="28"/>
              </w:rPr>
              <w:t>-ar</w:t>
            </w:r>
          </w:p>
        </w:tc>
      </w:tr>
      <w:tr w:rsidR="00EC3895" w:rsidRPr="009F5706" w14:paraId="62DEF318" w14:textId="77777777" w:rsidTr="00985322">
        <w:tc>
          <w:tcPr>
            <w:tcW w:w="1000" w:type="pct"/>
          </w:tcPr>
          <w:p w14:paraId="5B0C7EA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w:t>
            </w:r>
            <w:r w:rsidRPr="00271E3A">
              <w:rPr>
                <w:rFonts w:ascii="Source Sans Pro" w:hAnsi="Source Sans Pro"/>
                <w:color w:val="0070C0"/>
                <w:sz w:val="28"/>
                <w:szCs w:val="28"/>
              </w:rPr>
              <w:t>-ar</w:t>
            </w:r>
          </w:p>
        </w:tc>
        <w:tc>
          <w:tcPr>
            <w:tcW w:w="1000" w:type="pct"/>
          </w:tcPr>
          <w:p w14:paraId="0964F85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Nalle</w:t>
            </w:r>
          </w:p>
        </w:tc>
        <w:tc>
          <w:tcPr>
            <w:tcW w:w="1000" w:type="pct"/>
          </w:tcPr>
          <w:p w14:paraId="0198B3C6"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mall</w:t>
            </w:r>
            <w:r w:rsidRPr="00271E3A">
              <w:rPr>
                <w:rFonts w:ascii="Source Sans Pro" w:hAnsi="Source Sans Pro"/>
                <w:color w:val="0070C0"/>
                <w:sz w:val="28"/>
                <w:szCs w:val="28"/>
              </w:rPr>
              <w:t>-en</w:t>
            </w:r>
            <w:proofErr w:type="spellEnd"/>
          </w:p>
        </w:tc>
        <w:tc>
          <w:tcPr>
            <w:tcW w:w="1000" w:type="pct"/>
          </w:tcPr>
          <w:p w14:paraId="5A3557F1"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nall</w:t>
            </w:r>
            <w:proofErr w:type="spellEnd"/>
            <w:r w:rsidRPr="00271E3A">
              <w:rPr>
                <w:rFonts w:ascii="Source Sans Pro" w:hAnsi="Source Sans Pro"/>
                <w:color w:val="0070C0"/>
                <w:sz w:val="28"/>
                <w:szCs w:val="28"/>
              </w:rPr>
              <w:t>-ar</w:t>
            </w:r>
          </w:p>
        </w:tc>
        <w:tc>
          <w:tcPr>
            <w:tcW w:w="1000" w:type="pct"/>
          </w:tcPr>
          <w:p w14:paraId="4B7BAE6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mall</w:t>
            </w:r>
            <w:r w:rsidRPr="00271E3A">
              <w:rPr>
                <w:rFonts w:ascii="Source Sans Pro" w:hAnsi="Source Sans Pro"/>
                <w:color w:val="0070C0"/>
                <w:sz w:val="28"/>
                <w:szCs w:val="28"/>
              </w:rPr>
              <w:t>-ar</w:t>
            </w:r>
          </w:p>
        </w:tc>
      </w:tr>
      <w:tr w:rsidR="00EC3895" w:rsidRPr="009F5706" w14:paraId="1B90645B" w14:textId="77777777" w:rsidTr="00985322">
        <w:tc>
          <w:tcPr>
            <w:tcW w:w="1000" w:type="pct"/>
          </w:tcPr>
          <w:p w14:paraId="1E20D0B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mack</w:t>
            </w:r>
          </w:p>
        </w:tc>
        <w:tc>
          <w:tcPr>
            <w:tcW w:w="1000" w:type="pct"/>
          </w:tcPr>
          <w:p w14:paraId="6BF3ACA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mack</w:t>
            </w:r>
            <w:r w:rsidRPr="00271E3A">
              <w:rPr>
                <w:rFonts w:ascii="Source Sans Pro" w:hAnsi="Source Sans Pro"/>
                <w:color w:val="0070C0"/>
                <w:sz w:val="28"/>
                <w:szCs w:val="28"/>
              </w:rPr>
              <w:t>-ar</w:t>
            </w:r>
          </w:p>
        </w:tc>
        <w:tc>
          <w:tcPr>
            <w:tcW w:w="1000" w:type="pct"/>
          </w:tcPr>
          <w:p w14:paraId="7E33A15D"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däck</w:t>
            </w:r>
            <w:r w:rsidRPr="00271E3A">
              <w:rPr>
                <w:rFonts w:ascii="Source Sans Pro" w:hAnsi="Source Sans Pro"/>
                <w:color w:val="0070C0"/>
                <w:sz w:val="28"/>
                <w:szCs w:val="28"/>
              </w:rPr>
              <w:t>-en</w:t>
            </w:r>
            <w:proofErr w:type="spellEnd"/>
          </w:p>
        </w:tc>
        <w:tc>
          <w:tcPr>
            <w:tcW w:w="1000" w:type="pct"/>
          </w:tcPr>
          <w:p w14:paraId="1DC2620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däck</w:t>
            </w:r>
          </w:p>
        </w:tc>
        <w:tc>
          <w:tcPr>
            <w:tcW w:w="1000" w:type="pct"/>
          </w:tcPr>
          <w:p w14:paraId="45384A8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däck</w:t>
            </w:r>
            <w:r w:rsidRPr="00271E3A">
              <w:rPr>
                <w:rFonts w:ascii="Source Sans Pro" w:hAnsi="Source Sans Pro"/>
                <w:color w:val="0070C0"/>
                <w:sz w:val="28"/>
                <w:szCs w:val="28"/>
              </w:rPr>
              <w:t>-ar</w:t>
            </w:r>
          </w:p>
        </w:tc>
      </w:tr>
      <w:tr w:rsidR="00EC3895" w:rsidRPr="009F5706" w14:paraId="1E5065FB" w14:textId="77777777" w:rsidTr="00985322">
        <w:tc>
          <w:tcPr>
            <w:tcW w:w="1000" w:type="pct"/>
          </w:tcPr>
          <w:p w14:paraId="0D66B0D5"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lall</w:t>
            </w:r>
            <w:proofErr w:type="spellEnd"/>
            <w:r w:rsidRPr="00271E3A">
              <w:rPr>
                <w:rFonts w:ascii="Source Sans Pro" w:hAnsi="Source Sans Pro"/>
                <w:color w:val="0070C0"/>
                <w:sz w:val="28"/>
                <w:szCs w:val="28"/>
              </w:rPr>
              <w:t>-ar</w:t>
            </w:r>
          </w:p>
        </w:tc>
        <w:tc>
          <w:tcPr>
            <w:tcW w:w="1000" w:type="pct"/>
          </w:tcPr>
          <w:p w14:paraId="379A9094"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Lelle</w:t>
            </w:r>
            <w:proofErr w:type="spellEnd"/>
          </w:p>
        </w:tc>
        <w:tc>
          <w:tcPr>
            <w:tcW w:w="1000" w:type="pct"/>
          </w:tcPr>
          <w:p w14:paraId="3FA9564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w:t>
            </w:r>
            <w:r w:rsidRPr="00271E3A">
              <w:rPr>
                <w:rFonts w:ascii="Source Sans Pro" w:hAnsi="Source Sans Pro"/>
                <w:color w:val="0070C0"/>
                <w:sz w:val="28"/>
                <w:szCs w:val="28"/>
              </w:rPr>
              <w:t>-a</w:t>
            </w:r>
          </w:p>
        </w:tc>
        <w:tc>
          <w:tcPr>
            <w:tcW w:w="1000" w:type="pct"/>
          </w:tcPr>
          <w:p w14:paraId="5E5EE94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w:t>
            </w:r>
          </w:p>
        </w:tc>
        <w:tc>
          <w:tcPr>
            <w:tcW w:w="1000" w:type="pct"/>
          </w:tcPr>
          <w:p w14:paraId="7A29528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w:t>
            </w:r>
            <w:r w:rsidRPr="00271E3A">
              <w:rPr>
                <w:rFonts w:ascii="Source Sans Pro" w:hAnsi="Source Sans Pro"/>
                <w:color w:val="0070C0"/>
                <w:sz w:val="28"/>
                <w:szCs w:val="28"/>
              </w:rPr>
              <w:t>-ar</w:t>
            </w:r>
          </w:p>
        </w:tc>
      </w:tr>
    </w:tbl>
    <w:p w14:paraId="0D650C9A" w14:textId="77777777" w:rsidR="00EC3895" w:rsidRDefault="00EC3895" w:rsidP="00EC3895">
      <w:pPr>
        <w:rPr>
          <w:rFonts w:ascii="Source Sans Pro" w:hAnsi="Source Sans Pro"/>
        </w:rPr>
      </w:pPr>
    </w:p>
    <w:p w14:paraId="78A12F2F" w14:textId="77777777" w:rsidR="00EC3895" w:rsidRPr="009F5706" w:rsidRDefault="00EC3895" w:rsidP="00363ABC">
      <w:pPr>
        <w:pStyle w:val="Automatisering"/>
        <w:numPr>
          <w:ilvl w:val="0"/>
          <w:numId w:val="26"/>
        </w:numPr>
      </w:pPr>
      <w:r w:rsidRPr="0044362B">
        <w:lastRenderedPageBreak/>
        <w:t xml:space="preserve">Läs </w:t>
      </w:r>
      <w:r>
        <w:t>småfraser</w:t>
      </w:r>
    </w:p>
    <w:p w14:paraId="5A9C039A" w14:textId="77777777" w:rsidR="005E2A97" w:rsidRPr="00271E3A" w:rsidRDefault="005E2A97" w:rsidP="005E2A97">
      <w:pPr>
        <w:pStyle w:val="Ingetavstnd"/>
        <w:spacing w:line="276" w:lineRule="auto"/>
        <w:rPr>
          <w:rFonts w:ascii="Source Sans Pro" w:hAnsi="Source Sans Pro"/>
          <w:sz w:val="28"/>
          <w:szCs w:val="28"/>
        </w:rPr>
      </w:pPr>
      <w:r w:rsidRPr="00271E3A">
        <w:rPr>
          <w:rFonts w:ascii="Source Sans Pro" w:hAnsi="Source Sans Pro"/>
          <w:sz w:val="28"/>
          <w:szCs w:val="28"/>
        </w:rPr>
        <w:t>Ellen tackar Allan</w:t>
      </w:r>
      <w:r w:rsidRPr="00271E3A">
        <w:rPr>
          <w:rFonts w:ascii="Source Sans Pro" w:hAnsi="Source Sans Pro"/>
          <w:sz w:val="28"/>
          <w:szCs w:val="28"/>
        </w:rPr>
        <w:tab/>
        <w:t xml:space="preserve">Bella kallar </w:t>
      </w:r>
      <w:proofErr w:type="spellStart"/>
      <w:r w:rsidRPr="00271E3A">
        <w:rPr>
          <w:rFonts w:ascii="Source Sans Pro" w:hAnsi="Source Sans Pro"/>
          <w:sz w:val="28"/>
          <w:szCs w:val="28"/>
        </w:rPr>
        <w:t>Lelle</w:t>
      </w:r>
      <w:proofErr w:type="spellEnd"/>
      <w:r w:rsidRPr="00271E3A">
        <w:rPr>
          <w:rFonts w:ascii="Source Sans Pro" w:hAnsi="Source Sans Pro"/>
          <w:sz w:val="28"/>
          <w:szCs w:val="28"/>
        </w:rPr>
        <w:t xml:space="preserve"> </w:t>
      </w:r>
      <w:proofErr w:type="gramStart"/>
      <w:r w:rsidRPr="00271E3A">
        <w:rPr>
          <w:rFonts w:ascii="Source Sans Pro" w:hAnsi="Source Sans Pro"/>
          <w:sz w:val="28"/>
          <w:szCs w:val="28"/>
        </w:rPr>
        <w:t>sann</w:t>
      </w:r>
      <w:r w:rsidRPr="00271E3A">
        <w:rPr>
          <w:rFonts w:ascii="Source Sans Pro" w:hAnsi="Source Sans Pro"/>
          <w:sz w:val="28"/>
          <w:szCs w:val="28"/>
        </w:rPr>
        <w:tab/>
        <w:t>säckar</w:t>
      </w:r>
      <w:proofErr w:type="gramEnd"/>
      <w:r w:rsidRPr="00271E3A">
        <w:rPr>
          <w:rFonts w:ascii="Source Sans Pro" w:hAnsi="Source Sans Pro"/>
          <w:sz w:val="28"/>
          <w:szCs w:val="28"/>
        </w:rPr>
        <w:t xml:space="preserve"> mellan däcken</w:t>
      </w:r>
    </w:p>
    <w:p w14:paraId="2E430995" w14:textId="77777777" w:rsidR="005E2A97" w:rsidRPr="00271E3A" w:rsidRDefault="005E2A97" w:rsidP="005E2A97">
      <w:pPr>
        <w:pStyle w:val="Ingetavstnd"/>
        <w:spacing w:line="276" w:lineRule="auto"/>
        <w:rPr>
          <w:rFonts w:ascii="Source Sans Pro" w:hAnsi="Source Sans Pro"/>
          <w:sz w:val="28"/>
          <w:szCs w:val="28"/>
        </w:rPr>
      </w:pPr>
      <w:r w:rsidRPr="00271E3A">
        <w:rPr>
          <w:rFonts w:ascii="Source Sans Pro" w:hAnsi="Source Sans Pro"/>
          <w:sz w:val="28"/>
          <w:szCs w:val="28"/>
        </w:rPr>
        <w:t>backar Sanna med kannan</w:t>
      </w:r>
      <w:r w:rsidRPr="00271E3A">
        <w:rPr>
          <w:rFonts w:ascii="Source Sans Pro" w:hAnsi="Source Sans Pro"/>
          <w:sz w:val="28"/>
          <w:szCs w:val="28"/>
        </w:rPr>
        <w:tab/>
      </w:r>
      <w:r w:rsidRPr="00271E3A">
        <w:rPr>
          <w:rFonts w:ascii="Source Sans Pro" w:hAnsi="Source Sans Pro"/>
          <w:sz w:val="28"/>
          <w:szCs w:val="28"/>
        </w:rPr>
        <w:tab/>
        <w:t>Nalle däckar mellan mackar</w:t>
      </w:r>
    </w:p>
    <w:p w14:paraId="5CD35C6A" w14:textId="77777777" w:rsidR="00EC3895" w:rsidRDefault="00EC3895" w:rsidP="00EC3895">
      <w:pPr>
        <w:rPr>
          <w:rFonts w:ascii="Source Sans Pro" w:hAnsi="Source Sans Pro"/>
          <w:sz w:val="28"/>
          <w:szCs w:val="28"/>
        </w:rPr>
      </w:pPr>
      <w:r>
        <w:rPr>
          <w:rFonts w:ascii="Source Sans Pro" w:hAnsi="Source Sans Pro"/>
          <w:sz w:val="28"/>
          <w:szCs w:val="28"/>
        </w:rPr>
        <w:br w:type="page"/>
      </w:r>
    </w:p>
    <w:p w14:paraId="338D2CB2" w14:textId="77777777" w:rsidR="00C0169A" w:rsidRDefault="0092690F" w:rsidP="00C0169A">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29920" behindDoc="0" locked="0" layoutInCell="1" allowOverlap="1" wp14:anchorId="06CE1005" wp14:editId="2A4939C7">
                <wp:simplePos x="0" y="0"/>
                <wp:positionH relativeFrom="column">
                  <wp:posOffset>25400</wp:posOffset>
                </wp:positionH>
                <wp:positionV relativeFrom="paragraph">
                  <wp:posOffset>-470535</wp:posOffset>
                </wp:positionV>
                <wp:extent cx="1276350" cy="381000"/>
                <wp:effectExtent l="0" t="0" r="19050" b="12700"/>
                <wp:wrapNone/>
                <wp:docPr id="1666164227"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FD4993A"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CE1005" id="_x0000_s1053" style="position:absolute;left:0;text-align:left;margin-left:2pt;margin-top:-37.05pt;width:100.5pt;height:30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gR2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" fillcolor="#ffddc4 [663]" strokecolor="#18190f [484]" strokeweight="1pt">
                <v:stroke joinstyle="miter"/>
                <v:textbox>
                  <w:txbxContent>
                    <w:p w14:paraId="1FD4993A"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C0169A" w:rsidRPr="00772452">
        <w:rPr>
          <w:noProof/>
          <w:shd w:val="clear" w:color="auto" w:fill="FFFFFF"/>
        </w:rPr>
        <w:drawing>
          <wp:inline distT="0" distB="0" distL="0" distR="0" wp14:anchorId="563A5657" wp14:editId="170F39A6">
            <wp:extent cx="1879600" cy="1885492"/>
            <wp:effectExtent l="0" t="0" r="0" b="0"/>
            <wp:docPr id="10841159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311574" name=""/>
                    <pic:cNvPicPr/>
                  </pic:nvPicPr>
                  <pic:blipFill>
                    <a:blip r:embed="rId22"/>
                    <a:stretch>
                      <a:fillRect/>
                    </a:stretch>
                  </pic:blipFill>
                  <pic:spPr>
                    <a:xfrm>
                      <a:off x="0" y="0"/>
                      <a:ext cx="1913098" cy="1919095"/>
                    </a:xfrm>
                    <a:prstGeom prst="rect">
                      <a:avLst/>
                    </a:prstGeom>
                  </pic:spPr>
                </pic:pic>
              </a:graphicData>
            </a:graphic>
          </wp:inline>
        </w:drawing>
      </w:r>
    </w:p>
    <w:p w14:paraId="49F86881" w14:textId="77777777" w:rsidR="00C0169A" w:rsidRPr="00515EB7" w:rsidRDefault="00C0169A" w:rsidP="00C0169A">
      <w:pPr>
        <w:jc w:val="center"/>
        <w:rPr>
          <w:rFonts w:ascii="Source Sans Pro" w:hAnsi="Source Sans Pro" w:cs="Open Sans"/>
          <w:color w:val="191B26"/>
          <w:sz w:val="16"/>
          <w:szCs w:val="16"/>
          <w:shd w:val="clear" w:color="auto" w:fill="FFFFFF"/>
        </w:rPr>
      </w:pPr>
      <w:r>
        <w:rPr>
          <w:rFonts w:ascii="Source Sans Pro" w:hAnsi="Source Sans Pro" w:cs="Open Sans"/>
          <w:color w:val="191B26"/>
          <w:sz w:val="16"/>
          <w:szCs w:val="16"/>
          <w:shd w:val="clear" w:color="auto" w:fill="FFFFFF"/>
        </w:rPr>
        <w:t>(</w:t>
      </w:r>
      <w:r w:rsidRPr="00772452">
        <w:rPr>
          <w:rFonts w:ascii="Source Sans Pro" w:hAnsi="Source Sans Pro" w:cs="Open Sans"/>
          <w:color w:val="191B26"/>
          <w:sz w:val="16"/>
          <w:szCs w:val="16"/>
          <w:shd w:val="clear" w:color="auto" w:fill="FFFFFF"/>
        </w:rPr>
        <w:t>MostafaElTurkey36</w:t>
      </w:r>
      <w:r>
        <w:rPr>
          <w:rFonts w:ascii="Source Sans Pro" w:hAnsi="Source Sans Pro" w:cs="Open Sans"/>
          <w:color w:val="191B26"/>
          <w:sz w:val="16"/>
          <w:szCs w:val="16"/>
          <w:shd w:val="clear" w:color="auto" w:fill="FFFFFF"/>
        </w:rPr>
        <w:t xml:space="preserve">, </w:t>
      </w:r>
      <w:proofErr w:type="spellStart"/>
      <w:r>
        <w:rPr>
          <w:rFonts w:ascii="Source Sans Pro" w:hAnsi="Source Sans Pro" w:cs="Open Sans"/>
          <w:color w:val="191B26"/>
          <w:sz w:val="16"/>
          <w:szCs w:val="16"/>
          <w:shd w:val="clear" w:color="auto" w:fill="FFFFFF"/>
        </w:rPr>
        <w:t>Pixabay</w:t>
      </w:r>
      <w:proofErr w:type="spellEnd"/>
      <w:r>
        <w:rPr>
          <w:rFonts w:ascii="Source Sans Pro" w:hAnsi="Source Sans Pro" w:cs="Open Sans"/>
          <w:color w:val="191B26"/>
          <w:sz w:val="16"/>
          <w:szCs w:val="16"/>
          <w:shd w:val="clear" w:color="auto" w:fill="FFFFFF"/>
        </w:rPr>
        <w:t>)</w:t>
      </w:r>
    </w:p>
    <w:p w14:paraId="47891AE1" w14:textId="77777777" w:rsidR="005276A3" w:rsidRDefault="005276A3" w:rsidP="00F10EE2">
      <w:pPr>
        <w:pStyle w:val="Ingetavstnd"/>
        <w:tabs>
          <w:tab w:val="left" w:pos="1418"/>
          <w:tab w:val="left" w:pos="2552"/>
          <w:tab w:val="left" w:pos="3969"/>
          <w:tab w:val="left" w:pos="5529"/>
          <w:tab w:val="left" w:pos="7088"/>
        </w:tabs>
        <w:spacing w:line="480" w:lineRule="auto"/>
        <w:ind w:left="113"/>
        <w:rPr>
          <w:rFonts w:ascii="Source Sans Pro" w:hAnsi="Source Sans Pro"/>
          <w:sz w:val="28"/>
          <w:szCs w:val="28"/>
        </w:rPr>
      </w:pPr>
    </w:p>
    <w:p w14:paraId="59CDED69" w14:textId="6AB1F176" w:rsidR="00C0169A" w:rsidRPr="00271E3A" w:rsidRDefault="00F10EE2" w:rsidP="00F10EE2">
      <w:pPr>
        <w:pStyle w:val="Ingetavstnd"/>
        <w:tabs>
          <w:tab w:val="left" w:pos="1418"/>
          <w:tab w:val="left" w:pos="2552"/>
          <w:tab w:val="left" w:pos="3969"/>
          <w:tab w:val="left" w:pos="5529"/>
          <w:tab w:val="left" w:pos="7088"/>
        </w:tabs>
        <w:spacing w:line="480" w:lineRule="auto"/>
        <w:ind w:left="113"/>
        <w:rPr>
          <w:rFonts w:ascii="Source Sans Pro" w:hAnsi="Source Sans Pro"/>
          <w:sz w:val="28"/>
          <w:szCs w:val="28"/>
        </w:rPr>
      </w:pPr>
      <w:r>
        <w:rPr>
          <w:rFonts w:ascii="Source Sans Pro" w:hAnsi="Source Sans Pro"/>
          <w:sz w:val="28"/>
          <w:szCs w:val="28"/>
        </w:rPr>
        <w:tab/>
      </w:r>
      <w:proofErr w:type="spellStart"/>
      <w:r w:rsidR="00C0169A" w:rsidRPr="00271E3A">
        <w:rPr>
          <w:rFonts w:ascii="Source Sans Pro" w:hAnsi="Source Sans Pro"/>
          <w:sz w:val="28"/>
          <w:szCs w:val="28"/>
        </w:rPr>
        <w:t>ell</w:t>
      </w:r>
      <w:proofErr w:type="spellEnd"/>
      <w:r w:rsidR="00C0169A" w:rsidRPr="00271E3A">
        <w:rPr>
          <w:rFonts w:ascii="Source Sans Pro" w:hAnsi="Source Sans Pro"/>
          <w:sz w:val="28"/>
          <w:szCs w:val="28"/>
        </w:rPr>
        <w:tab/>
        <w:t>Ellen</w:t>
      </w:r>
      <w:r w:rsidR="00C0169A" w:rsidRPr="00271E3A">
        <w:rPr>
          <w:rFonts w:ascii="Source Sans Pro" w:hAnsi="Source Sans Pro"/>
          <w:sz w:val="28"/>
          <w:szCs w:val="28"/>
        </w:rPr>
        <w:tab/>
        <w:t>mellan</w:t>
      </w:r>
      <w:r w:rsidR="00C0169A" w:rsidRPr="00271E3A">
        <w:rPr>
          <w:rFonts w:ascii="Source Sans Pro" w:hAnsi="Source Sans Pro"/>
          <w:sz w:val="28"/>
          <w:szCs w:val="28"/>
        </w:rPr>
        <w:tab/>
        <w:t>kall-ar</w:t>
      </w:r>
      <w:r w:rsidR="00C0169A" w:rsidRPr="00271E3A">
        <w:rPr>
          <w:rFonts w:ascii="Source Sans Pro" w:hAnsi="Source Sans Pro"/>
          <w:sz w:val="28"/>
          <w:szCs w:val="28"/>
        </w:rPr>
        <w:tab/>
        <w:t>nalle</w:t>
      </w:r>
    </w:p>
    <w:p w14:paraId="4C19B919" w14:textId="55931A20" w:rsidR="00C0169A" w:rsidRPr="00271E3A" w:rsidRDefault="00F10EE2" w:rsidP="00F10EE2">
      <w:pPr>
        <w:pStyle w:val="Ingetavstnd"/>
        <w:tabs>
          <w:tab w:val="left" w:pos="1418"/>
          <w:tab w:val="left" w:pos="2552"/>
          <w:tab w:val="left" w:pos="3969"/>
          <w:tab w:val="left" w:pos="552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all</w:t>
      </w:r>
      <w:r w:rsidR="00C0169A" w:rsidRPr="00271E3A">
        <w:rPr>
          <w:rFonts w:ascii="Source Sans Pro" w:hAnsi="Source Sans Pro"/>
          <w:sz w:val="28"/>
          <w:szCs w:val="28"/>
        </w:rPr>
        <w:tab/>
        <w:t>alla</w:t>
      </w:r>
      <w:r w:rsidR="00C0169A" w:rsidRPr="00271E3A">
        <w:rPr>
          <w:rFonts w:ascii="Source Sans Pro" w:hAnsi="Source Sans Pro"/>
          <w:sz w:val="28"/>
          <w:szCs w:val="28"/>
        </w:rPr>
        <w:tab/>
        <w:t>Allan</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lall</w:t>
      </w:r>
      <w:proofErr w:type="spellEnd"/>
      <w:r w:rsidR="00C0169A" w:rsidRPr="00271E3A">
        <w:rPr>
          <w:rFonts w:ascii="Source Sans Pro" w:hAnsi="Source Sans Pro"/>
          <w:sz w:val="28"/>
          <w:szCs w:val="28"/>
        </w:rPr>
        <w:t>-ar</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Lelle</w:t>
      </w:r>
      <w:proofErr w:type="spellEnd"/>
    </w:p>
    <w:p w14:paraId="11DED9C3" w14:textId="075E2CD3" w:rsidR="00C0169A" w:rsidRPr="00271E3A" w:rsidRDefault="00F10EE2" w:rsidP="00F10EE2">
      <w:pPr>
        <w:pStyle w:val="Ingetavstnd"/>
        <w:tabs>
          <w:tab w:val="left" w:pos="1418"/>
          <w:tab w:val="left" w:pos="2552"/>
          <w:tab w:val="left" w:pos="3969"/>
          <w:tab w:val="left" w:pos="552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säll</w:t>
      </w:r>
      <w:r w:rsidR="00C0169A" w:rsidRPr="00271E3A">
        <w:rPr>
          <w:rFonts w:ascii="Source Sans Pro" w:hAnsi="Source Sans Pro"/>
          <w:sz w:val="28"/>
          <w:szCs w:val="28"/>
        </w:rPr>
        <w:tab/>
        <w:t>sälle</w:t>
      </w:r>
      <w:r w:rsidR="00C0169A" w:rsidRPr="00271E3A">
        <w:rPr>
          <w:rFonts w:ascii="Source Sans Pro" w:hAnsi="Source Sans Pro"/>
          <w:sz w:val="28"/>
          <w:szCs w:val="28"/>
        </w:rPr>
        <w:tab/>
        <w:t>sällan</w:t>
      </w:r>
      <w:r w:rsidR="00C0169A" w:rsidRPr="00271E3A">
        <w:rPr>
          <w:rFonts w:ascii="Source Sans Pro" w:hAnsi="Source Sans Pro"/>
          <w:sz w:val="28"/>
          <w:szCs w:val="28"/>
        </w:rPr>
        <w:tab/>
        <w:t>back-ar</w:t>
      </w:r>
      <w:r w:rsidR="00C0169A" w:rsidRPr="00271E3A">
        <w:rPr>
          <w:rFonts w:ascii="Source Sans Pro" w:hAnsi="Source Sans Pro"/>
          <w:sz w:val="28"/>
          <w:szCs w:val="28"/>
        </w:rPr>
        <w:tab/>
        <w:t>tack-ar</w:t>
      </w:r>
    </w:p>
    <w:p w14:paraId="2D54D3F9" w14:textId="42EA3D0B" w:rsidR="00C0169A" w:rsidRPr="00271E3A" w:rsidRDefault="00F10EE2" w:rsidP="00F10EE2">
      <w:pPr>
        <w:pStyle w:val="Ingetavstnd"/>
        <w:tabs>
          <w:tab w:val="left" w:pos="1418"/>
          <w:tab w:val="left" w:pos="2552"/>
          <w:tab w:val="left" w:pos="3969"/>
          <w:tab w:val="left" w:pos="552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säck</w:t>
      </w:r>
      <w:r w:rsidR="00C0169A" w:rsidRPr="00271E3A">
        <w:rPr>
          <w:rFonts w:ascii="Source Sans Pro" w:hAnsi="Source Sans Pro"/>
          <w:sz w:val="28"/>
          <w:szCs w:val="28"/>
        </w:rPr>
        <w:tab/>
        <w:t>säck-ar</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sack</w:t>
      </w:r>
      <w:proofErr w:type="spellEnd"/>
      <w:r w:rsidR="00C0169A" w:rsidRPr="00271E3A">
        <w:rPr>
          <w:rFonts w:ascii="Source Sans Pro" w:hAnsi="Source Sans Pro"/>
          <w:sz w:val="28"/>
          <w:szCs w:val="28"/>
        </w:rPr>
        <w:t>-ar</w:t>
      </w:r>
      <w:r w:rsidR="00C0169A" w:rsidRPr="00271E3A">
        <w:rPr>
          <w:rFonts w:ascii="Source Sans Pro" w:hAnsi="Source Sans Pro"/>
          <w:sz w:val="28"/>
          <w:szCs w:val="28"/>
        </w:rPr>
        <w:tab/>
        <w:t>mack</w:t>
      </w:r>
      <w:r w:rsidR="00C0169A" w:rsidRPr="00271E3A">
        <w:rPr>
          <w:rFonts w:ascii="Source Sans Pro" w:hAnsi="Source Sans Pro"/>
          <w:sz w:val="28"/>
          <w:szCs w:val="28"/>
        </w:rPr>
        <w:tab/>
        <w:t>mack-ar</w:t>
      </w:r>
    </w:p>
    <w:p w14:paraId="2A54D1E6" w14:textId="2F34B726" w:rsidR="00C0169A" w:rsidRPr="00271E3A" w:rsidRDefault="00F10EE2" w:rsidP="00F10EE2">
      <w:pPr>
        <w:pStyle w:val="Ingetavstnd"/>
        <w:tabs>
          <w:tab w:val="left" w:pos="1418"/>
          <w:tab w:val="left" w:pos="2552"/>
          <w:tab w:val="left" w:pos="3969"/>
          <w:tab w:val="left" w:pos="552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mall</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mall-en</w:t>
      </w:r>
      <w:proofErr w:type="spellEnd"/>
      <w:r w:rsidR="00C0169A" w:rsidRPr="00271E3A">
        <w:rPr>
          <w:rFonts w:ascii="Source Sans Pro" w:hAnsi="Source Sans Pro"/>
          <w:sz w:val="28"/>
          <w:szCs w:val="28"/>
        </w:rPr>
        <w:tab/>
        <w:t>Malla</w:t>
      </w:r>
      <w:r w:rsidR="00C0169A" w:rsidRPr="00271E3A">
        <w:rPr>
          <w:rFonts w:ascii="Source Sans Pro" w:hAnsi="Source Sans Pro"/>
          <w:sz w:val="28"/>
          <w:szCs w:val="28"/>
        </w:rPr>
        <w:tab/>
        <w:t>kall-a</w:t>
      </w:r>
      <w:r w:rsidR="00C0169A" w:rsidRPr="00271E3A">
        <w:rPr>
          <w:rFonts w:ascii="Source Sans Pro" w:hAnsi="Source Sans Pro"/>
          <w:sz w:val="28"/>
          <w:szCs w:val="28"/>
        </w:rPr>
        <w:tab/>
        <w:t>kall-ar</w:t>
      </w:r>
    </w:p>
    <w:p w14:paraId="13052140" w14:textId="1462F2B7" w:rsidR="00C0169A" w:rsidRPr="00271E3A" w:rsidRDefault="00F10EE2" w:rsidP="00F10EE2">
      <w:pPr>
        <w:pStyle w:val="Ingetavstnd"/>
        <w:tabs>
          <w:tab w:val="left" w:pos="1418"/>
          <w:tab w:val="left" w:pos="2552"/>
          <w:tab w:val="left" w:pos="3969"/>
          <w:tab w:val="left" w:pos="552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däck</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däck-en</w:t>
      </w:r>
      <w:proofErr w:type="spellEnd"/>
      <w:r w:rsidR="00C0169A" w:rsidRPr="00271E3A">
        <w:rPr>
          <w:rFonts w:ascii="Source Sans Pro" w:hAnsi="Source Sans Pro"/>
          <w:sz w:val="28"/>
          <w:szCs w:val="28"/>
        </w:rPr>
        <w:tab/>
        <w:t>däck-ar</w:t>
      </w:r>
      <w:r w:rsidR="00C0169A" w:rsidRPr="00271E3A">
        <w:rPr>
          <w:rFonts w:ascii="Source Sans Pro" w:hAnsi="Source Sans Pro"/>
          <w:sz w:val="28"/>
          <w:szCs w:val="28"/>
        </w:rPr>
        <w:tab/>
        <w:t>Dacke</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lack-en</w:t>
      </w:r>
      <w:proofErr w:type="spellEnd"/>
    </w:p>
    <w:p w14:paraId="46D94CAC" w14:textId="77777777" w:rsidR="00C0169A" w:rsidRPr="00507340" w:rsidRDefault="00C0169A" w:rsidP="00C0169A">
      <w:pPr>
        <w:pStyle w:val="Automatisering"/>
      </w:pPr>
    </w:p>
    <w:p w14:paraId="195F33B6" w14:textId="04C1E60A" w:rsidR="00C0169A" w:rsidRPr="00271E3A" w:rsidRDefault="00F10EE2" w:rsidP="00F10EE2">
      <w:pPr>
        <w:pStyle w:val="Ingetavstnd"/>
        <w:tabs>
          <w:tab w:val="left" w:pos="1418"/>
          <w:tab w:val="left" w:pos="2552"/>
          <w:tab w:val="left" w:pos="3969"/>
          <w:tab w:val="left" w:pos="5549"/>
          <w:tab w:val="left" w:pos="7088"/>
        </w:tabs>
        <w:spacing w:line="480" w:lineRule="auto"/>
        <w:ind w:left="113"/>
        <w:rPr>
          <w:rFonts w:ascii="Source Sans Pro" w:hAnsi="Source Sans Pro"/>
          <w:sz w:val="28"/>
          <w:szCs w:val="28"/>
        </w:rPr>
      </w:pPr>
      <w:r>
        <w:rPr>
          <w:rFonts w:ascii="Source Sans Pro" w:hAnsi="Source Sans Pro"/>
          <w:sz w:val="28"/>
          <w:szCs w:val="28"/>
        </w:rPr>
        <w:tab/>
      </w:r>
      <w:proofErr w:type="spellStart"/>
      <w:r w:rsidR="00C0169A" w:rsidRPr="00271E3A">
        <w:rPr>
          <w:rFonts w:ascii="Source Sans Pro" w:hAnsi="Source Sans Pro"/>
          <w:sz w:val="28"/>
          <w:szCs w:val="28"/>
        </w:rPr>
        <w:t>mann-en</w:t>
      </w:r>
      <w:proofErr w:type="spellEnd"/>
      <w:r w:rsidR="00C0169A" w:rsidRPr="00271E3A">
        <w:rPr>
          <w:rFonts w:ascii="Source Sans Pro" w:hAnsi="Source Sans Pro"/>
          <w:sz w:val="28"/>
          <w:szCs w:val="28"/>
        </w:rPr>
        <w:tab/>
        <w:t>Anne</w:t>
      </w:r>
      <w:r w:rsidR="00C0169A" w:rsidRPr="00271E3A">
        <w:rPr>
          <w:rFonts w:ascii="Source Sans Pro" w:hAnsi="Source Sans Pro"/>
          <w:sz w:val="28"/>
          <w:szCs w:val="28"/>
        </w:rPr>
        <w:tab/>
        <w:t>Ellen</w:t>
      </w:r>
      <w:r w:rsidR="00C0169A" w:rsidRPr="00271E3A">
        <w:rPr>
          <w:rFonts w:ascii="Source Sans Pro" w:hAnsi="Source Sans Pro"/>
          <w:sz w:val="28"/>
          <w:szCs w:val="28"/>
        </w:rPr>
        <w:tab/>
        <w:t>Bella</w:t>
      </w:r>
      <w:r w:rsidR="00C0169A" w:rsidRPr="00271E3A">
        <w:rPr>
          <w:rFonts w:ascii="Source Sans Pro" w:hAnsi="Source Sans Pro"/>
          <w:sz w:val="28"/>
          <w:szCs w:val="28"/>
        </w:rPr>
        <w:tab/>
        <w:t>mellan</w:t>
      </w:r>
    </w:p>
    <w:p w14:paraId="744F7CB2" w14:textId="1DA2C65B" w:rsidR="00C0169A" w:rsidRPr="00271E3A" w:rsidRDefault="00F10EE2" w:rsidP="00F10EE2">
      <w:pPr>
        <w:pStyle w:val="Ingetavstnd"/>
        <w:tabs>
          <w:tab w:val="left" w:pos="1418"/>
          <w:tab w:val="left" w:pos="2552"/>
          <w:tab w:val="left" w:pos="3969"/>
          <w:tab w:val="left" w:pos="554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kanna</w:t>
      </w:r>
      <w:r w:rsidR="00C0169A" w:rsidRPr="00271E3A">
        <w:rPr>
          <w:rFonts w:ascii="Source Sans Pro" w:hAnsi="Source Sans Pro"/>
          <w:sz w:val="28"/>
          <w:szCs w:val="28"/>
        </w:rPr>
        <w:tab/>
        <w:t>kanna-n</w:t>
      </w:r>
      <w:r w:rsidR="00C0169A" w:rsidRPr="00271E3A">
        <w:rPr>
          <w:rFonts w:ascii="Source Sans Pro" w:hAnsi="Source Sans Pro"/>
          <w:sz w:val="28"/>
          <w:szCs w:val="28"/>
        </w:rPr>
        <w:tab/>
        <w:t>alla</w:t>
      </w:r>
      <w:r w:rsidR="00C0169A" w:rsidRPr="00271E3A">
        <w:rPr>
          <w:rFonts w:ascii="Source Sans Pro" w:hAnsi="Source Sans Pro"/>
          <w:sz w:val="28"/>
          <w:szCs w:val="28"/>
        </w:rPr>
        <w:tab/>
        <w:t>Malla</w:t>
      </w:r>
      <w:r w:rsidR="00C0169A" w:rsidRPr="00271E3A">
        <w:rPr>
          <w:rFonts w:ascii="Source Sans Pro" w:hAnsi="Source Sans Pro"/>
          <w:sz w:val="28"/>
          <w:szCs w:val="28"/>
        </w:rPr>
        <w:tab/>
        <w:t>Allan</w:t>
      </w:r>
    </w:p>
    <w:p w14:paraId="286F9F9E" w14:textId="08A057CB" w:rsidR="00C0169A" w:rsidRPr="00271E3A" w:rsidRDefault="00F10EE2" w:rsidP="00F10EE2">
      <w:pPr>
        <w:pStyle w:val="Ingetavstnd"/>
        <w:tabs>
          <w:tab w:val="left" w:pos="1418"/>
          <w:tab w:val="left" w:pos="2552"/>
          <w:tab w:val="left" w:pos="3969"/>
          <w:tab w:val="left" w:pos="554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sann</w:t>
      </w:r>
      <w:r w:rsidR="00C0169A" w:rsidRPr="00271E3A">
        <w:rPr>
          <w:rFonts w:ascii="Source Sans Pro" w:hAnsi="Source Sans Pro"/>
          <w:sz w:val="28"/>
          <w:szCs w:val="28"/>
        </w:rPr>
        <w:tab/>
        <w:t>Sanna</w:t>
      </w:r>
      <w:r w:rsidR="00C0169A" w:rsidRPr="00271E3A">
        <w:rPr>
          <w:rFonts w:ascii="Source Sans Pro" w:hAnsi="Source Sans Pro"/>
          <w:sz w:val="28"/>
          <w:szCs w:val="28"/>
        </w:rPr>
        <w:tab/>
        <w:t>sälle</w:t>
      </w:r>
      <w:r w:rsidR="00C0169A" w:rsidRPr="00271E3A">
        <w:rPr>
          <w:rFonts w:ascii="Source Sans Pro" w:hAnsi="Source Sans Pro"/>
          <w:sz w:val="28"/>
          <w:szCs w:val="28"/>
        </w:rPr>
        <w:tab/>
        <w:t>säll</w:t>
      </w:r>
      <w:r w:rsidR="00C0169A" w:rsidRPr="00271E3A">
        <w:rPr>
          <w:rFonts w:ascii="Source Sans Pro" w:hAnsi="Source Sans Pro"/>
          <w:sz w:val="28"/>
          <w:szCs w:val="28"/>
        </w:rPr>
        <w:tab/>
        <w:t>sällan</w:t>
      </w:r>
    </w:p>
    <w:p w14:paraId="5D4B39E7" w14:textId="0A54CC35" w:rsidR="00C0169A" w:rsidRPr="00271E3A" w:rsidRDefault="00F10EE2" w:rsidP="00F10EE2">
      <w:pPr>
        <w:pStyle w:val="Ingetavstnd"/>
        <w:tabs>
          <w:tab w:val="left" w:pos="1418"/>
          <w:tab w:val="left" w:pos="2552"/>
          <w:tab w:val="left" w:pos="3969"/>
          <w:tab w:val="left" w:pos="554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back-ar</w:t>
      </w:r>
      <w:r w:rsidR="00C0169A" w:rsidRPr="00271E3A">
        <w:rPr>
          <w:rFonts w:ascii="Source Sans Pro" w:hAnsi="Source Sans Pro"/>
          <w:sz w:val="28"/>
          <w:szCs w:val="28"/>
        </w:rPr>
        <w:tab/>
        <w:t>tack-ar</w:t>
      </w:r>
      <w:r w:rsidR="00C0169A" w:rsidRPr="00271E3A">
        <w:rPr>
          <w:rFonts w:ascii="Source Sans Pro" w:hAnsi="Source Sans Pro"/>
          <w:sz w:val="28"/>
          <w:szCs w:val="28"/>
        </w:rPr>
        <w:tab/>
        <w:t>säck-ar</w:t>
      </w:r>
      <w:r w:rsidR="00C0169A" w:rsidRPr="00271E3A">
        <w:rPr>
          <w:rFonts w:ascii="Source Sans Pro" w:hAnsi="Source Sans Pro"/>
          <w:sz w:val="28"/>
          <w:szCs w:val="28"/>
        </w:rPr>
        <w:tab/>
        <w:t>säck</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sack</w:t>
      </w:r>
      <w:proofErr w:type="spellEnd"/>
      <w:r w:rsidR="00C0169A" w:rsidRPr="00271E3A">
        <w:rPr>
          <w:rFonts w:ascii="Source Sans Pro" w:hAnsi="Source Sans Pro"/>
          <w:sz w:val="28"/>
          <w:szCs w:val="28"/>
        </w:rPr>
        <w:t>-ar</w:t>
      </w:r>
    </w:p>
    <w:p w14:paraId="29F93407" w14:textId="722ACF57" w:rsidR="00C0169A" w:rsidRPr="00271E3A" w:rsidRDefault="00F10EE2" w:rsidP="00F10EE2">
      <w:pPr>
        <w:pStyle w:val="Ingetavstnd"/>
        <w:tabs>
          <w:tab w:val="left" w:pos="1418"/>
          <w:tab w:val="left" w:pos="2552"/>
          <w:tab w:val="left" w:pos="3969"/>
          <w:tab w:val="left" w:pos="554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kall-ar</w:t>
      </w:r>
      <w:r w:rsidR="00C0169A" w:rsidRPr="00271E3A">
        <w:rPr>
          <w:rFonts w:ascii="Source Sans Pro" w:hAnsi="Source Sans Pro"/>
          <w:sz w:val="28"/>
          <w:szCs w:val="28"/>
        </w:rPr>
        <w:tab/>
        <w:t>Nalle</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mall-en</w:t>
      </w:r>
      <w:proofErr w:type="spellEnd"/>
      <w:r w:rsidR="00C0169A" w:rsidRPr="00271E3A">
        <w:rPr>
          <w:rFonts w:ascii="Source Sans Pro" w:hAnsi="Source Sans Pro"/>
          <w:sz w:val="28"/>
          <w:szCs w:val="28"/>
        </w:rPr>
        <w:tab/>
      </w:r>
      <w:proofErr w:type="spellStart"/>
      <w:r w:rsidR="00C0169A" w:rsidRPr="00271E3A">
        <w:rPr>
          <w:rFonts w:ascii="Source Sans Pro" w:hAnsi="Source Sans Pro"/>
          <w:sz w:val="28"/>
          <w:szCs w:val="28"/>
        </w:rPr>
        <w:t>nall</w:t>
      </w:r>
      <w:proofErr w:type="spellEnd"/>
      <w:r w:rsidR="00C0169A" w:rsidRPr="00271E3A">
        <w:rPr>
          <w:rFonts w:ascii="Source Sans Pro" w:hAnsi="Source Sans Pro"/>
          <w:sz w:val="28"/>
          <w:szCs w:val="28"/>
        </w:rPr>
        <w:t>-ar</w:t>
      </w:r>
      <w:r w:rsidR="00C0169A" w:rsidRPr="00271E3A">
        <w:rPr>
          <w:rFonts w:ascii="Source Sans Pro" w:hAnsi="Source Sans Pro"/>
          <w:sz w:val="28"/>
          <w:szCs w:val="28"/>
        </w:rPr>
        <w:tab/>
        <w:t>mall-ar</w:t>
      </w:r>
    </w:p>
    <w:p w14:paraId="584DB39A" w14:textId="6F611E62" w:rsidR="00C0169A" w:rsidRPr="00271E3A" w:rsidRDefault="00F10EE2" w:rsidP="00F10EE2">
      <w:pPr>
        <w:pStyle w:val="Ingetavstnd"/>
        <w:tabs>
          <w:tab w:val="left" w:pos="1418"/>
          <w:tab w:val="left" w:pos="2552"/>
          <w:tab w:val="left" w:pos="3969"/>
          <w:tab w:val="left" w:pos="5549"/>
          <w:tab w:val="left" w:pos="7088"/>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mack</w:t>
      </w:r>
      <w:r w:rsidR="00C0169A" w:rsidRPr="00271E3A">
        <w:rPr>
          <w:rFonts w:ascii="Source Sans Pro" w:hAnsi="Source Sans Pro"/>
          <w:sz w:val="28"/>
          <w:szCs w:val="28"/>
        </w:rPr>
        <w:tab/>
        <w:t>mack-ar</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däck-</w:t>
      </w:r>
      <w:proofErr w:type="gramStart"/>
      <w:r w:rsidR="00C0169A" w:rsidRPr="00271E3A">
        <w:rPr>
          <w:rFonts w:ascii="Source Sans Pro" w:hAnsi="Source Sans Pro"/>
          <w:sz w:val="28"/>
          <w:szCs w:val="28"/>
        </w:rPr>
        <w:t>en</w:t>
      </w:r>
      <w:proofErr w:type="spellEnd"/>
      <w:r w:rsidR="00C0169A" w:rsidRPr="00271E3A">
        <w:rPr>
          <w:rFonts w:ascii="Source Sans Pro" w:hAnsi="Source Sans Pro"/>
          <w:sz w:val="28"/>
          <w:szCs w:val="28"/>
        </w:rPr>
        <w:tab/>
        <w:t>däck</w:t>
      </w:r>
      <w:proofErr w:type="gramEnd"/>
      <w:r w:rsidR="00C0169A" w:rsidRPr="00271E3A">
        <w:rPr>
          <w:rFonts w:ascii="Source Sans Pro" w:hAnsi="Source Sans Pro"/>
          <w:sz w:val="28"/>
          <w:szCs w:val="28"/>
        </w:rPr>
        <w:tab/>
        <w:t>däck-ar</w:t>
      </w:r>
    </w:p>
    <w:p w14:paraId="37F00A97" w14:textId="7BD79773" w:rsidR="00C0169A" w:rsidRPr="00271E3A" w:rsidRDefault="00F10EE2" w:rsidP="00F10EE2">
      <w:pPr>
        <w:pStyle w:val="Ingetavstnd"/>
        <w:tabs>
          <w:tab w:val="left" w:pos="1418"/>
          <w:tab w:val="left" w:pos="2552"/>
          <w:tab w:val="left" w:pos="3969"/>
          <w:tab w:val="left" w:pos="5549"/>
          <w:tab w:val="left" w:pos="7088"/>
        </w:tabs>
        <w:spacing w:line="480" w:lineRule="auto"/>
        <w:ind w:left="113"/>
        <w:rPr>
          <w:rFonts w:ascii="Source Sans Pro" w:hAnsi="Source Sans Pro"/>
          <w:sz w:val="28"/>
          <w:szCs w:val="28"/>
        </w:rPr>
      </w:pPr>
      <w:r>
        <w:rPr>
          <w:rFonts w:ascii="Source Sans Pro" w:hAnsi="Source Sans Pro"/>
          <w:sz w:val="28"/>
          <w:szCs w:val="28"/>
        </w:rPr>
        <w:tab/>
      </w:r>
      <w:proofErr w:type="spellStart"/>
      <w:r w:rsidR="00C0169A" w:rsidRPr="00271E3A">
        <w:rPr>
          <w:rFonts w:ascii="Source Sans Pro" w:hAnsi="Source Sans Pro"/>
          <w:sz w:val="28"/>
          <w:szCs w:val="28"/>
        </w:rPr>
        <w:t>lall</w:t>
      </w:r>
      <w:proofErr w:type="spellEnd"/>
      <w:r w:rsidR="00C0169A" w:rsidRPr="00271E3A">
        <w:rPr>
          <w:rFonts w:ascii="Source Sans Pro" w:hAnsi="Source Sans Pro"/>
          <w:sz w:val="28"/>
          <w:szCs w:val="28"/>
        </w:rPr>
        <w:t>-ar</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Lelle</w:t>
      </w:r>
      <w:proofErr w:type="spellEnd"/>
      <w:r w:rsidR="00C0169A" w:rsidRPr="00271E3A">
        <w:rPr>
          <w:rFonts w:ascii="Source Sans Pro" w:hAnsi="Source Sans Pro"/>
          <w:sz w:val="28"/>
          <w:szCs w:val="28"/>
        </w:rPr>
        <w:tab/>
        <w:t>kall-a</w:t>
      </w:r>
      <w:r w:rsidR="00C0169A" w:rsidRPr="00271E3A">
        <w:rPr>
          <w:rFonts w:ascii="Source Sans Pro" w:hAnsi="Source Sans Pro"/>
          <w:sz w:val="28"/>
          <w:szCs w:val="28"/>
        </w:rPr>
        <w:tab/>
        <w:t>kall</w:t>
      </w:r>
      <w:r w:rsidR="00C0169A" w:rsidRPr="00271E3A">
        <w:rPr>
          <w:rFonts w:ascii="Source Sans Pro" w:hAnsi="Source Sans Pro"/>
          <w:sz w:val="28"/>
          <w:szCs w:val="28"/>
        </w:rPr>
        <w:tab/>
        <w:t>kall-ar</w:t>
      </w:r>
    </w:p>
    <w:p w14:paraId="0ED30F10" w14:textId="77777777" w:rsidR="00C0169A" w:rsidRPr="00F95145" w:rsidRDefault="00C0169A" w:rsidP="00C0169A">
      <w:pPr>
        <w:rPr>
          <w:rFonts w:ascii="Source Sans Pro" w:hAnsi="Source Sans Pro"/>
        </w:rPr>
      </w:pPr>
    </w:p>
    <w:p w14:paraId="6CC0BA16" w14:textId="77777777" w:rsidR="00F10EE2" w:rsidRDefault="00F10EE2" w:rsidP="00F10EE2">
      <w:pPr>
        <w:pStyle w:val="Ingetavstnd"/>
        <w:tabs>
          <w:tab w:val="left" w:pos="1134"/>
          <w:tab w:val="left" w:pos="3969"/>
        </w:tabs>
        <w:spacing w:line="480" w:lineRule="auto"/>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Ellen tackar Allan</w:t>
      </w:r>
      <w:r w:rsidR="00C0169A" w:rsidRPr="00271E3A">
        <w:rPr>
          <w:rFonts w:ascii="Source Sans Pro" w:hAnsi="Source Sans Pro"/>
          <w:sz w:val="28"/>
          <w:szCs w:val="28"/>
        </w:rPr>
        <w:tab/>
        <w:t xml:space="preserve">Bella kallar </w:t>
      </w:r>
      <w:proofErr w:type="spellStart"/>
      <w:r w:rsidR="00C0169A" w:rsidRPr="00271E3A">
        <w:rPr>
          <w:rFonts w:ascii="Source Sans Pro" w:hAnsi="Source Sans Pro"/>
          <w:sz w:val="28"/>
          <w:szCs w:val="28"/>
        </w:rPr>
        <w:t>Lelle</w:t>
      </w:r>
      <w:proofErr w:type="spellEnd"/>
      <w:r w:rsidR="00C0169A" w:rsidRPr="00271E3A">
        <w:rPr>
          <w:rFonts w:ascii="Source Sans Pro" w:hAnsi="Source Sans Pro"/>
          <w:sz w:val="28"/>
          <w:szCs w:val="28"/>
        </w:rPr>
        <w:t xml:space="preserve"> sann</w:t>
      </w:r>
    </w:p>
    <w:p w14:paraId="51F581DF" w14:textId="060E46DA" w:rsidR="00C0169A" w:rsidRPr="00271E3A" w:rsidRDefault="00C0169A" w:rsidP="00F10EE2">
      <w:pPr>
        <w:pStyle w:val="Ingetavstnd"/>
        <w:tabs>
          <w:tab w:val="left" w:pos="1134"/>
          <w:tab w:val="left" w:pos="3969"/>
        </w:tabs>
        <w:spacing w:line="480" w:lineRule="auto"/>
        <w:rPr>
          <w:rFonts w:ascii="Source Sans Pro" w:hAnsi="Source Sans Pro"/>
          <w:sz w:val="28"/>
          <w:szCs w:val="28"/>
        </w:rPr>
      </w:pPr>
      <w:r w:rsidRPr="00271E3A">
        <w:rPr>
          <w:rFonts w:ascii="Source Sans Pro" w:hAnsi="Source Sans Pro"/>
          <w:sz w:val="28"/>
          <w:szCs w:val="28"/>
        </w:rPr>
        <w:tab/>
        <w:t>säckar mellan däcken</w:t>
      </w:r>
    </w:p>
    <w:p w14:paraId="52843688" w14:textId="00743B29" w:rsidR="00C0169A" w:rsidRPr="00271E3A" w:rsidRDefault="00F10EE2" w:rsidP="00F10EE2">
      <w:pPr>
        <w:pStyle w:val="Ingetavstnd"/>
        <w:tabs>
          <w:tab w:val="left" w:pos="1134"/>
          <w:tab w:val="left" w:pos="3969"/>
        </w:tabs>
        <w:spacing w:line="480" w:lineRule="auto"/>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backar Sanna med kannan</w:t>
      </w:r>
      <w:r w:rsidR="00C0169A" w:rsidRPr="00271E3A">
        <w:rPr>
          <w:rFonts w:ascii="Source Sans Pro" w:hAnsi="Source Sans Pro"/>
          <w:sz w:val="28"/>
          <w:szCs w:val="28"/>
        </w:rPr>
        <w:tab/>
      </w:r>
      <w:r w:rsidR="00C0169A" w:rsidRPr="00271E3A">
        <w:rPr>
          <w:rFonts w:ascii="Source Sans Pro" w:hAnsi="Source Sans Pro"/>
          <w:sz w:val="28"/>
          <w:szCs w:val="28"/>
        </w:rPr>
        <w:tab/>
        <w:t>Nalle däckar mellan mackar</w:t>
      </w:r>
    </w:p>
    <w:p w14:paraId="352CD62D" w14:textId="77777777" w:rsidR="00C0169A" w:rsidRDefault="00C0169A" w:rsidP="00C0169A">
      <w:pPr>
        <w:rPr>
          <w:rFonts w:ascii="Source Sans Pro" w:hAnsi="Source Sans Pro"/>
          <w:sz w:val="28"/>
          <w:szCs w:val="28"/>
        </w:rPr>
      </w:pPr>
      <w:r>
        <w:rPr>
          <w:rFonts w:ascii="Source Sans Pro" w:hAnsi="Source Sans Pro"/>
          <w:sz w:val="28"/>
          <w:szCs w:val="28"/>
        </w:rPr>
        <w:br w:type="page"/>
      </w:r>
    </w:p>
    <w:p w14:paraId="14213CDD" w14:textId="77777777" w:rsidR="00EC3895" w:rsidRDefault="0092690F" w:rsidP="00EC3895">
      <w:pPr>
        <w:shd w:val="clear" w:color="auto" w:fill="FFFFFF"/>
        <w:jc w:val="center"/>
        <w:rPr>
          <w:rFonts w:ascii="Source Sans Pro" w:hAnsi="Source Sans Pro" w:cs="Open Sans"/>
          <w:color w:val="191B26"/>
          <w:sz w:val="16"/>
          <w:szCs w:val="16"/>
        </w:rPr>
      </w:pPr>
      <w:r>
        <w:rPr>
          <w:rFonts w:ascii="Source Sans Pro" w:hAnsi="Source Sans Pro"/>
          <w:noProof/>
          <w:sz w:val="16"/>
          <w:szCs w:val="16"/>
        </w:rPr>
        <w:lastRenderedPageBreak/>
        <mc:AlternateContent>
          <mc:Choice Requires="wps">
            <w:drawing>
              <wp:anchor distT="0" distB="0" distL="114300" distR="114300" simplePos="0" relativeHeight="251732992" behindDoc="0" locked="0" layoutInCell="1" allowOverlap="1" wp14:anchorId="3E235A50" wp14:editId="6D4C9410">
                <wp:simplePos x="0" y="0"/>
                <wp:positionH relativeFrom="column">
                  <wp:posOffset>12700</wp:posOffset>
                </wp:positionH>
                <wp:positionV relativeFrom="paragraph">
                  <wp:posOffset>-432435</wp:posOffset>
                </wp:positionV>
                <wp:extent cx="1289050" cy="342900"/>
                <wp:effectExtent l="0" t="0" r="19050" b="12700"/>
                <wp:wrapNone/>
                <wp:docPr id="180554786"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68CA70"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35A50" id="_x0000_s1054" style="position:absolute;left:0;text-align:left;margin-left:1pt;margin-top:-34.05pt;width:101.5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" fillcolor="#d6eaff [351]" strokecolor="#18190f [484]" strokeweight="1pt">
                <v:stroke joinstyle="miter"/>
                <v:textbox>
                  <w:txbxContent>
                    <w:p w14:paraId="3D68CA70"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EC3895" w:rsidRPr="00772452">
        <w:rPr>
          <w:rFonts w:ascii="Source Sans Pro" w:hAnsi="Source Sans Pro" w:cs="Open Sans"/>
          <w:noProof/>
          <w:color w:val="191B26"/>
          <w:sz w:val="16"/>
          <w:szCs w:val="16"/>
        </w:rPr>
        <w:drawing>
          <wp:inline distT="0" distB="0" distL="0" distR="0" wp14:anchorId="2DD92452" wp14:editId="7E533706">
            <wp:extent cx="1913467" cy="1076325"/>
            <wp:effectExtent l="0" t="0" r="4445" b="3175"/>
            <wp:docPr id="71661312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13125" name=""/>
                    <pic:cNvPicPr/>
                  </pic:nvPicPr>
                  <pic:blipFill>
                    <a:blip r:embed="rId23"/>
                    <a:stretch>
                      <a:fillRect/>
                    </a:stretch>
                  </pic:blipFill>
                  <pic:spPr>
                    <a:xfrm>
                      <a:off x="0" y="0"/>
                      <a:ext cx="1918951" cy="1079410"/>
                    </a:xfrm>
                    <a:prstGeom prst="rect">
                      <a:avLst/>
                    </a:prstGeom>
                  </pic:spPr>
                </pic:pic>
              </a:graphicData>
            </a:graphic>
          </wp:inline>
        </w:drawing>
      </w:r>
    </w:p>
    <w:p w14:paraId="5A28ACD2" w14:textId="77777777" w:rsidR="00EC3895" w:rsidRPr="00271E3A" w:rsidRDefault="00EC3895" w:rsidP="00EC3895">
      <w:pPr>
        <w:shd w:val="clear" w:color="auto" w:fill="FFFFFF"/>
        <w:jc w:val="center"/>
        <w:rPr>
          <w:rFonts w:ascii="Source Sans Pro" w:hAnsi="Source Sans Pro" w:cs="Open Sans"/>
          <w:color w:val="191B26"/>
          <w:sz w:val="16"/>
          <w:szCs w:val="16"/>
          <w:lang w:val="en-GB"/>
        </w:rPr>
      </w:pPr>
      <w:r w:rsidRPr="00271E3A">
        <w:rPr>
          <w:rFonts w:ascii="Source Sans Pro" w:hAnsi="Source Sans Pro" w:cs="Open Sans"/>
          <w:color w:val="191B26"/>
          <w:sz w:val="16"/>
          <w:szCs w:val="16"/>
          <w:lang w:val="en-GB"/>
        </w:rPr>
        <w:t>(</w:t>
      </w:r>
      <w:proofErr w:type="spellStart"/>
      <w:r w:rsidRPr="00271E3A">
        <w:rPr>
          <w:rFonts w:ascii="Source Sans Pro" w:hAnsi="Source Sans Pro" w:cs="Open Sans"/>
          <w:color w:val="191B26"/>
          <w:sz w:val="16"/>
          <w:szCs w:val="16"/>
          <w:lang w:val="en-GB"/>
        </w:rPr>
        <w:t>Clker</w:t>
      </w:r>
      <w:proofErr w:type="spellEnd"/>
      <w:r w:rsidRPr="00271E3A">
        <w:rPr>
          <w:rFonts w:ascii="Source Sans Pro" w:hAnsi="Source Sans Pro" w:cs="Open Sans"/>
          <w:color w:val="191B26"/>
          <w:sz w:val="16"/>
          <w:szCs w:val="16"/>
          <w:lang w:val="en-GB"/>
        </w:rPr>
        <w:t xml:space="preserve">-Free-Vector-Images, </w:t>
      </w:r>
      <w:proofErr w:type="spellStart"/>
      <w:r w:rsidRPr="00271E3A">
        <w:rPr>
          <w:rFonts w:ascii="Source Sans Pro" w:hAnsi="Source Sans Pro" w:cs="Open Sans"/>
          <w:color w:val="191B26"/>
          <w:sz w:val="16"/>
          <w:szCs w:val="16"/>
          <w:lang w:val="en-GB"/>
        </w:rPr>
        <w:t>Pixabay</w:t>
      </w:r>
      <w:proofErr w:type="spellEnd"/>
      <w:r w:rsidRPr="00271E3A">
        <w:rPr>
          <w:rFonts w:ascii="Source Sans Pro" w:hAnsi="Source Sans Pro" w:cs="Open Sans"/>
          <w:color w:val="191B26"/>
          <w:sz w:val="16"/>
          <w:szCs w:val="16"/>
          <w:lang w:val="en-GB"/>
        </w:rPr>
        <w:t>)</w:t>
      </w:r>
    </w:p>
    <w:p w14:paraId="657AD984" w14:textId="77777777" w:rsidR="00EC3895" w:rsidRPr="00271E3A" w:rsidRDefault="00EC3895" w:rsidP="00EC3895">
      <w:pPr>
        <w:shd w:val="clear" w:color="auto" w:fill="FFFFFF"/>
        <w:jc w:val="center"/>
        <w:rPr>
          <w:rFonts w:ascii="Source Sans Pro" w:hAnsi="Source Sans Pro" w:cs="Open Sans"/>
          <w:color w:val="191B26"/>
          <w:sz w:val="16"/>
          <w:szCs w:val="16"/>
          <w:lang w:val="en-GB"/>
        </w:rPr>
      </w:pPr>
    </w:p>
    <w:p w14:paraId="34F78601" w14:textId="77777777" w:rsidR="00EC3895" w:rsidRDefault="00EC3895" w:rsidP="00EC3895">
      <w:pPr>
        <w:pStyle w:val="Rubrik2"/>
      </w:pPr>
      <w:bookmarkStart w:id="36" w:name="_Toc210163842"/>
      <w:bookmarkStart w:id="37" w:name="_Toc220173597"/>
      <w:bookmarkStart w:id="38" w:name="_Toc221363856"/>
      <w:r>
        <w:t xml:space="preserve">2.2.4 </w:t>
      </w:r>
      <w:proofErr w:type="spellStart"/>
      <w:r>
        <w:t>Ordmix</w:t>
      </w:r>
      <w:proofErr w:type="spellEnd"/>
      <w:r>
        <w:t xml:space="preserve"> baserat på 2.2.1 till 2.2.3</w:t>
      </w:r>
      <w:bookmarkEnd w:id="36"/>
      <w:bookmarkEnd w:id="37"/>
      <w:bookmarkEnd w:id="38"/>
    </w:p>
    <w:tbl>
      <w:tblPr>
        <w:tblStyle w:val="Tabellrutntljust"/>
        <w:tblW w:w="0" w:type="auto"/>
        <w:tblLook w:val="04A0" w:firstRow="1" w:lastRow="0" w:firstColumn="1" w:lastColumn="0" w:noHBand="0" w:noVBand="1"/>
      </w:tblPr>
      <w:tblGrid>
        <w:gridCol w:w="1980"/>
        <w:gridCol w:w="2126"/>
        <w:gridCol w:w="3544"/>
      </w:tblGrid>
      <w:tr w:rsidR="00EC3895" w:rsidRPr="00FD0E5D" w14:paraId="7792BF55" w14:textId="77777777" w:rsidTr="00985322">
        <w:tc>
          <w:tcPr>
            <w:tcW w:w="1980" w:type="dxa"/>
            <w:shd w:val="clear" w:color="auto" w:fill="FFBC89" w:themeFill="accent4" w:themeFillTint="66"/>
          </w:tcPr>
          <w:p w14:paraId="16DCA12B" w14:textId="77777777" w:rsidR="00EC3895" w:rsidRPr="00FD0E5D" w:rsidRDefault="00EC3895" w:rsidP="00985322">
            <w:pPr>
              <w:pStyle w:val="Automatisering"/>
            </w:pPr>
            <w:r>
              <w:t>Översikt</w:t>
            </w:r>
          </w:p>
        </w:tc>
        <w:tc>
          <w:tcPr>
            <w:tcW w:w="2126" w:type="dxa"/>
          </w:tcPr>
          <w:p w14:paraId="291FA911" w14:textId="77777777" w:rsidR="00EC3895" w:rsidRPr="00FD0E5D" w:rsidRDefault="00EC3895" w:rsidP="00985322">
            <w:pPr>
              <w:pStyle w:val="Automatisering"/>
            </w:pPr>
            <w:r w:rsidRPr="00FD0E5D">
              <w:t>fonemgrafem</w:t>
            </w:r>
          </w:p>
        </w:tc>
        <w:tc>
          <w:tcPr>
            <w:tcW w:w="3544" w:type="dxa"/>
          </w:tcPr>
          <w:p w14:paraId="3EA5BEBA" w14:textId="77777777" w:rsidR="00EC3895" w:rsidRPr="00FD0E5D" w:rsidRDefault="00EC3895" w:rsidP="00985322">
            <w:pPr>
              <w:pStyle w:val="Automatisering"/>
            </w:pPr>
            <w:r>
              <w:t>hel</w:t>
            </w:r>
            <w:r w:rsidRPr="00FD0E5D">
              <w:t>ord</w:t>
            </w:r>
          </w:p>
        </w:tc>
      </w:tr>
      <w:tr w:rsidR="00EC3895" w:rsidRPr="00973EF4" w14:paraId="2B6B64F2" w14:textId="77777777" w:rsidTr="00985322">
        <w:tc>
          <w:tcPr>
            <w:tcW w:w="1980" w:type="dxa"/>
          </w:tcPr>
          <w:p w14:paraId="53C310F2" w14:textId="77777777" w:rsidR="00EC3895" w:rsidRPr="00973EF4" w:rsidRDefault="00EC3895" w:rsidP="00985322">
            <w:pPr>
              <w:pStyle w:val="Automatisering"/>
            </w:pPr>
            <w:r>
              <w:t>vokaler</w:t>
            </w:r>
          </w:p>
        </w:tc>
        <w:tc>
          <w:tcPr>
            <w:tcW w:w="2126" w:type="dxa"/>
          </w:tcPr>
          <w:p w14:paraId="7D6DF17F" w14:textId="77777777" w:rsidR="00EC3895" w:rsidRPr="00FD0E5D" w:rsidRDefault="00EC3895" w:rsidP="00985322">
            <w:pPr>
              <w:pStyle w:val="Automatisering"/>
            </w:pPr>
            <w:proofErr w:type="gramStart"/>
            <w:r>
              <w:t>a</w:t>
            </w:r>
            <w:r w:rsidR="00205866">
              <w:t xml:space="preserve"> ;</w:t>
            </w:r>
            <w:proofErr w:type="gramEnd"/>
            <w:r w:rsidR="00205866">
              <w:t xml:space="preserve"> e, ä = [ɛ]</w:t>
            </w:r>
          </w:p>
        </w:tc>
        <w:tc>
          <w:tcPr>
            <w:tcW w:w="3544" w:type="dxa"/>
          </w:tcPr>
          <w:p w14:paraId="7DD69051" w14:textId="77777777" w:rsidR="00EC3895" w:rsidRPr="00271E3A" w:rsidRDefault="00EC3895" w:rsidP="00985322">
            <w:pPr>
              <w:pStyle w:val="Automatisering"/>
              <w:rPr>
                <w:color w:val="0070C0"/>
              </w:rPr>
            </w:pPr>
            <w:r w:rsidRPr="00507340">
              <w:rPr>
                <w:color w:val="0070C0"/>
              </w:rPr>
              <w:t>en, med, i</w:t>
            </w:r>
          </w:p>
        </w:tc>
      </w:tr>
      <w:tr w:rsidR="00EC3895" w:rsidRPr="00973EF4" w14:paraId="1B5AE805" w14:textId="77777777" w:rsidTr="00985322">
        <w:tc>
          <w:tcPr>
            <w:tcW w:w="1980" w:type="dxa"/>
          </w:tcPr>
          <w:p w14:paraId="520C5295" w14:textId="77777777" w:rsidR="00EC3895" w:rsidRPr="00973EF4" w:rsidRDefault="00EC3895" w:rsidP="00985322">
            <w:pPr>
              <w:pStyle w:val="Automatisering"/>
            </w:pPr>
            <w:r>
              <w:t>konsonanter</w:t>
            </w:r>
            <w:r w:rsidRPr="00973EF4">
              <w:t xml:space="preserve"> </w:t>
            </w:r>
          </w:p>
        </w:tc>
        <w:tc>
          <w:tcPr>
            <w:tcW w:w="2126" w:type="dxa"/>
          </w:tcPr>
          <w:p w14:paraId="3DC90096" w14:textId="77777777" w:rsidR="00EC3895" w:rsidRPr="00FD0E5D" w:rsidRDefault="00EC3895" w:rsidP="00985322">
            <w:pPr>
              <w:pStyle w:val="Automatisering"/>
            </w:pPr>
            <w:proofErr w:type="spellStart"/>
            <w:r>
              <w:t>ck</w:t>
            </w:r>
            <w:proofErr w:type="spellEnd"/>
            <w:r>
              <w:t xml:space="preserve">, </w:t>
            </w:r>
            <w:proofErr w:type="spellStart"/>
            <w:r>
              <w:t>ll</w:t>
            </w:r>
            <w:proofErr w:type="spellEnd"/>
            <w:r>
              <w:t xml:space="preserve">, </w:t>
            </w:r>
            <w:proofErr w:type="spellStart"/>
            <w:r>
              <w:t>nn</w:t>
            </w:r>
            <w:proofErr w:type="spellEnd"/>
          </w:p>
        </w:tc>
        <w:tc>
          <w:tcPr>
            <w:tcW w:w="3544" w:type="dxa"/>
          </w:tcPr>
          <w:p w14:paraId="632847E4" w14:textId="77777777" w:rsidR="00EC3895" w:rsidRPr="00271E3A" w:rsidRDefault="00EC3895" w:rsidP="00985322">
            <w:pPr>
              <w:pStyle w:val="Automatisering"/>
              <w:rPr>
                <w:color w:val="0070C0"/>
              </w:rPr>
            </w:pPr>
            <w:r w:rsidRPr="00507340">
              <w:rPr>
                <w:color w:val="0070C0"/>
              </w:rPr>
              <w:t>-en, -ar, -a, -et, -er, -</w:t>
            </w:r>
            <w:proofErr w:type="spellStart"/>
            <w:r w:rsidRPr="00507340">
              <w:rPr>
                <w:color w:val="0070C0"/>
              </w:rPr>
              <w:t>dd</w:t>
            </w:r>
            <w:proofErr w:type="spellEnd"/>
            <w:r w:rsidR="008C4D69" w:rsidRPr="00507340">
              <w:rPr>
                <w:color w:val="0070C0"/>
              </w:rPr>
              <w:t>, -</w:t>
            </w:r>
            <w:proofErr w:type="spellStart"/>
            <w:r w:rsidR="008C4D69" w:rsidRPr="00507340">
              <w:rPr>
                <w:color w:val="0070C0"/>
              </w:rPr>
              <w:t>dda</w:t>
            </w:r>
            <w:proofErr w:type="spellEnd"/>
          </w:p>
        </w:tc>
      </w:tr>
      <w:tr w:rsidR="00EC3895" w:rsidRPr="00973EF4" w14:paraId="3C17113A" w14:textId="77777777" w:rsidTr="00985322">
        <w:tc>
          <w:tcPr>
            <w:tcW w:w="1980" w:type="dxa"/>
          </w:tcPr>
          <w:p w14:paraId="0983DAC4" w14:textId="77777777" w:rsidR="00EC3895" w:rsidRPr="00973EF4" w:rsidRDefault="00EC3895" w:rsidP="00985322">
            <w:pPr>
              <w:pStyle w:val="Automatisering"/>
            </w:pPr>
            <w:r>
              <w:t>nya konsonanter</w:t>
            </w:r>
            <w:r w:rsidRPr="00973EF4">
              <w:t xml:space="preserve"> </w:t>
            </w:r>
          </w:p>
        </w:tc>
        <w:tc>
          <w:tcPr>
            <w:tcW w:w="2126" w:type="dxa"/>
          </w:tcPr>
          <w:p w14:paraId="226C479A" w14:textId="77777777" w:rsidR="00EC3895" w:rsidRPr="00FD0E5D" w:rsidRDefault="00EC3895" w:rsidP="00985322">
            <w:pPr>
              <w:pStyle w:val="Automatisering"/>
            </w:pPr>
            <w:r>
              <w:t xml:space="preserve">bb, </w:t>
            </w:r>
            <w:proofErr w:type="spellStart"/>
            <w:r>
              <w:t>gg</w:t>
            </w:r>
            <w:proofErr w:type="spellEnd"/>
            <w:r>
              <w:t xml:space="preserve">, </w:t>
            </w:r>
            <w:proofErr w:type="spellStart"/>
            <w:r>
              <w:t>dd</w:t>
            </w:r>
            <w:proofErr w:type="spellEnd"/>
            <w:r>
              <w:t xml:space="preserve">, </w:t>
            </w:r>
            <w:proofErr w:type="spellStart"/>
            <w:r>
              <w:t>tt</w:t>
            </w:r>
            <w:proofErr w:type="spellEnd"/>
          </w:p>
        </w:tc>
        <w:tc>
          <w:tcPr>
            <w:tcW w:w="3544" w:type="dxa"/>
          </w:tcPr>
          <w:p w14:paraId="2F03B3D7" w14:textId="77777777" w:rsidR="00EC3895" w:rsidRPr="00F95145" w:rsidRDefault="00EC3895" w:rsidP="00985322">
            <w:pPr>
              <w:pStyle w:val="Automatisering"/>
            </w:pPr>
          </w:p>
        </w:tc>
      </w:tr>
      <w:tr w:rsidR="00EC3895" w:rsidRPr="00973EF4" w14:paraId="16C26344" w14:textId="77777777" w:rsidTr="00985322">
        <w:tc>
          <w:tcPr>
            <w:tcW w:w="1980" w:type="dxa"/>
          </w:tcPr>
          <w:p w14:paraId="5BFCBAE8" w14:textId="77777777" w:rsidR="00EC3895" w:rsidRPr="00973EF4" w:rsidRDefault="00EC3895" w:rsidP="00985322">
            <w:pPr>
              <w:pStyle w:val="Automatisering"/>
            </w:pPr>
            <w:r w:rsidRPr="00973EF4">
              <w:t xml:space="preserve">ansats: </w:t>
            </w:r>
          </w:p>
        </w:tc>
        <w:tc>
          <w:tcPr>
            <w:tcW w:w="2126" w:type="dxa"/>
          </w:tcPr>
          <w:p w14:paraId="099B3226" w14:textId="77777777" w:rsidR="00EC3895" w:rsidRPr="00FD0E5D" w:rsidRDefault="00EC3895" w:rsidP="00985322">
            <w:pPr>
              <w:pStyle w:val="Automatisering"/>
            </w:pPr>
            <w:r>
              <w:t>l, n, s, b, t, m, k, d</w:t>
            </w:r>
          </w:p>
        </w:tc>
        <w:tc>
          <w:tcPr>
            <w:tcW w:w="3544" w:type="dxa"/>
          </w:tcPr>
          <w:p w14:paraId="21DF8372" w14:textId="77777777" w:rsidR="00EC3895" w:rsidRPr="00F95145" w:rsidRDefault="00EC3895" w:rsidP="00985322">
            <w:pPr>
              <w:pStyle w:val="Automatisering"/>
            </w:pPr>
          </w:p>
        </w:tc>
      </w:tr>
    </w:tbl>
    <w:p w14:paraId="3A66D9AE" w14:textId="77777777" w:rsidR="00EC3895" w:rsidRDefault="00EC3895" w:rsidP="00EC3895"/>
    <w:p w14:paraId="16B9C7F9" w14:textId="77777777" w:rsidR="00EC3895" w:rsidRPr="002D3378" w:rsidRDefault="00EC3895" w:rsidP="00363ABC">
      <w:pPr>
        <w:pStyle w:val="Automatisering"/>
        <w:numPr>
          <w:ilvl w:val="0"/>
          <w:numId w:val="27"/>
        </w:numPr>
      </w:pPr>
      <w:r w:rsidRPr="0044362B">
        <w:t>Läs hela orden (automatiseringsträning</w:t>
      </w:r>
      <w:r>
        <w:t>, markerade ändelser</w:t>
      </w:r>
      <w:r w:rsidRPr="0044362B">
        <w:t>)</w:t>
      </w:r>
    </w:p>
    <w:tbl>
      <w:tblPr>
        <w:tblStyle w:val="Tabellrutntljust"/>
        <w:tblW w:w="0" w:type="auto"/>
        <w:tblLook w:val="04A0" w:firstRow="1" w:lastRow="0" w:firstColumn="1" w:lastColumn="0" w:noHBand="0" w:noVBand="1"/>
      </w:tblPr>
      <w:tblGrid>
        <w:gridCol w:w="1712"/>
        <w:gridCol w:w="1713"/>
        <w:gridCol w:w="1713"/>
        <w:gridCol w:w="1713"/>
      </w:tblGrid>
      <w:tr w:rsidR="00EC3895" w:rsidRPr="003C5D9D" w14:paraId="5B3ACCA6" w14:textId="77777777" w:rsidTr="00985322">
        <w:tc>
          <w:tcPr>
            <w:tcW w:w="1712" w:type="dxa"/>
          </w:tcPr>
          <w:p w14:paraId="7039542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ledd</w:t>
            </w:r>
          </w:p>
        </w:tc>
        <w:tc>
          <w:tcPr>
            <w:tcW w:w="1713" w:type="dxa"/>
          </w:tcPr>
          <w:p w14:paraId="625F2F71"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ledd</w:t>
            </w:r>
            <w:r w:rsidRPr="00271E3A">
              <w:rPr>
                <w:rFonts w:ascii="Source Sans Pro" w:hAnsi="Source Sans Pro"/>
                <w:color w:val="0070C0"/>
                <w:sz w:val="28"/>
                <w:szCs w:val="28"/>
              </w:rPr>
              <w:t>-en</w:t>
            </w:r>
            <w:proofErr w:type="spellEnd"/>
          </w:p>
        </w:tc>
        <w:tc>
          <w:tcPr>
            <w:tcW w:w="1713" w:type="dxa"/>
          </w:tcPr>
          <w:p w14:paraId="78ABEDD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ledd</w:t>
            </w:r>
          </w:p>
        </w:tc>
        <w:tc>
          <w:tcPr>
            <w:tcW w:w="1713" w:type="dxa"/>
          </w:tcPr>
          <w:p w14:paraId="76D16C7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ledd</w:t>
            </w:r>
            <w:r w:rsidRPr="00271E3A">
              <w:rPr>
                <w:rFonts w:ascii="Source Sans Pro" w:hAnsi="Source Sans Pro"/>
                <w:color w:val="0070C0"/>
                <w:sz w:val="28"/>
                <w:szCs w:val="28"/>
              </w:rPr>
              <w:t>-a</w:t>
            </w:r>
          </w:p>
        </w:tc>
      </w:tr>
      <w:tr w:rsidR="00EC3895" w:rsidRPr="003C5D9D" w14:paraId="24378806" w14:textId="77777777" w:rsidTr="00985322">
        <w:tc>
          <w:tcPr>
            <w:tcW w:w="1712" w:type="dxa"/>
          </w:tcPr>
          <w:p w14:paraId="79C9D7C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läck</w:t>
            </w:r>
          </w:p>
        </w:tc>
        <w:tc>
          <w:tcPr>
            <w:tcW w:w="1713" w:type="dxa"/>
          </w:tcPr>
          <w:p w14:paraId="4F68584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läcka</w:t>
            </w:r>
          </w:p>
        </w:tc>
        <w:tc>
          <w:tcPr>
            <w:tcW w:w="1713" w:type="dxa"/>
          </w:tcPr>
          <w:p w14:paraId="710F1A8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beck</w:t>
            </w:r>
          </w:p>
        </w:tc>
        <w:tc>
          <w:tcPr>
            <w:tcW w:w="1713" w:type="dxa"/>
          </w:tcPr>
          <w:p w14:paraId="6B7936C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beck</w:t>
            </w:r>
            <w:r w:rsidRPr="00271E3A">
              <w:rPr>
                <w:rFonts w:ascii="Source Sans Pro" w:hAnsi="Source Sans Pro"/>
                <w:color w:val="0070C0"/>
                <w:sz w:val="28"/>
                <w:szCs w:val="28"/>
              </w:rPr>
              <w:t>-a</w:t>
            </w:r>
          </w:p>
        </w:tc>
      </w:tr>
      <w:tr w:rsidR="00EC3895" w:rsidRPr="003C5D9D" w14:paraId="266512CA" w14:textId="77777777" w:rsidTr="00985322">
        <w:tc>
          <w:tcPr>
            <w:tcW w:w="1712" w:type="dxa"/>
          </w:tcPr>
          <w:p w14:paraId="016A214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tätt</w:t>
            </w:r>
          </w:p>
        </w:tc>
        <w:tc>
          <w:tcPr>
            <w:tcW w:w="1713" w:type="dxa"/>
          </w:tcPr>
          <w:p w14:paraId="5F8B652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het</w:t>
            </w:r>
            <w:r w:rsidRPr="00271E3A">
              <w:rPr>
                <w:rFonts w:ascii="Source Sans Pro" w:hAnsi="Source Sans Pro"/>
                <w:color w:val="0070C0"/>
                <w:sz w:val="28"/>
                <w:szCs w:val="28"/>
              </w:rPr>
              <w:t>-te</w:t>
            </w:r>
          </w:p>
        </w:tc>
        <w:tc>
          <w:tcPr>
            <w:tcW w:w="1713" w:type="dxa"/>
          </w:tcPr>
          <w:p w14:paraId="01B36FA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mät</w:t>
            </w:r>
            <w:r w:rsidRPr="00271E3A">
              <w:rPr>
                <w:rFonts w:ascii="Source Sans Pro" w:hAnsi="Source Sans Pro"/>
                <w:color w:val="0070C0"/>
                <w:sz w:val="28"/>
                <w:szCs w:val="28"/>
              </w:rPr>
              <w:t>-te</w:t>
            </w:r>
          </w:p>
        </w:tc>
        <w:tc>
          <w:tcPr>
            <w:tcW w:w="1713" w:type="dxa"/>
          </w:tcPr>
          <w:p w14:paraId="5BCEC4E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lätt</w:t>
            </w:r>
          </w:p>
        </w:tc>
      </w:tr>
      <w:tr w:rsidR="00EC3895" w:rsidRPr="003C5D9D" w14:paraId="26B1123F" w14:textId="77777777" w:rsidTr="00985322">
        <w:tc>
          <w:tcPr>
            <w:tcW w:w="1712" w:type="dxa"/>
          </w:tcPr>
          <w:p w14:paraId="0E8E885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se</w:t>
            </w:r>
            <w:r w:rsidRPr="00271E3A">
              <w:rPr>
                <w:rFonts w:ascii="Source Sans Pro" w:hAnsi="Source Sans Pro"/>
                <w:color w:val="0070C0"/>
                <w:sz w:val="28"/>
                <w:szCs w:val="28"/>
              </w:rPr>
              <w:t>-</w:t>
            </w:r>
            <w:proofErr w:type="spellStart"/>
            <w:r w:rsidRPr="00271E3A">
              <w:rPr>
                <w:rFonts w:ascii="Source Sans Pro" w:hAnsi="Source Sans Pro"/>
                <w:color w:val="0070C0"/>
                <w:sz w:val="28"/>
                <w:szCs w:val="28"/>
              </w:rPr>
              <w:t>dd</w:t>
            </w:r>
            <w:proofErr w:type="spellEnd"/>
          </w:p>
        </w:tc>
        <w:tc>
          <w:tcPr>
            <w:tcW w:w="1713" w:type="dxa"/>
          </w:tcPr>
          <w:p w14:paraId="0D10DA2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se</w:t>
            </w:r>
            <w:r w:rsidRPr="00271E3A">
              <w:rPr>
                <w:rFonts w:ascii="Source Sans Pro" w:hAnsi="Source Sans Pro"/>
                <w:color w:val="0070C0"/>
                <w:sz w:val="28"/>
                <w:szCs w:val="28"/>
              </w:rPr>
              <w:t>-</w:t>
            </w:r>
            <w:proofErr w:type="spellStart"/>
            <w:r w:rsidRPr="00271E3A">
              <w:rPr>
                <w:rFonts w:ascii="Source Sans Pro" w:hAnsi="Source Sans Pro"/>
                <w:color w:val="0070C0"/>
                <w:sz w:val="28"/>
                <w:szCs w:val="28"/>
              </w:rPr>
              <w:t>dda</w:t>
            </w:r>
            <w:proofErr w:type="spellEnd"/>
          </w:p>
        </w:tc>
        <w:tc>
          <w:tcPr>
            <w:tcW w:w="1713" w:type="dxa"/>
          </w:tcPr>
          <w:p w14:paraId="5A8DE9A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tenn</w:t>
            </w:r>
          </w:p>
        </w:tc>
        <w:tc>
          <w:tcPr>
            <w:tcW w:w="1713" w:type="dxa"/>
          </w:tcPr>
          <w:p w14:paraId="114888B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tenn</w:t>
            </w:r>
            <w:r w:rsidRPr="00271E3A">
              <w:rPr>
                <w:rFonts w:ascii="Source Sans Pro" w:hAnsi="Source Sans Pro"/>
                <w:color w:val="0070C0"/>
                <w:sz w:val="28"/>
                <w:szCs w:val="28"/>
              </w:rPr>
              <w:t>-et</w:t>
            </w:r>
          </w:p>
        </w:tc>
      </w:tr>
      <w:tr w:rsidR="00EC3895" w:rsidRPr="003C5D9D" w14:paraId="618828CD" w14:textId="77777777" w:rsidTr="00985322">
        <w:tc>
          <w:tcPr>
            <w:tcW w:w="1712" w:type="dxa"/>
          </w:tcPr>
          <w:p w14:paraId="7215BED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nätt</w:t>
            </w:r>
            <w:r w:rsidRPr="00271E3A">
              <w:rPr>
                <w:rFonts w:ascii="Source Sans Pro" w:hAnsi="Source Sans Pro"/>
                <w:color w:val="0070C0"/>
                <w:sz w:val="28"/>
                <w:szCs w:val="28"/>
              </w:rPr>
              <w:t>-er</w:t>
            </w:r>
          </w:p>
        </w:tc>
        <w:tc>
          <w:tcPr>
            <w:tcW w:w="1713" w:type="dxa"/>
          </w:tcPr>
          <w:p w14:paraId="47475B01"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Länna</w:t>
            </w:r>
            <w:proofErr w:type="spellEnd"/>
          </w:p>
        </w:tc>
        <w:tc>
          <w:tcPr>
            <w:tcW w:w="1713" w:type="dxa"/>
          </w:tcPr>
          <w:p w14:paraId="177B1CD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Dellen</w:t>
            </w:r>
          </w:p>
        </w:tc>
        <w:tc>
          <w:tcPr>
            <w:tcW w:w="1713" w:type="dxa"/>
          </w:tcPr>
          <w:p w14:paraId="690E380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Adde</w:t>
            </w:r>
          </w:p>
        </w:tc>
      </w:tr>
      <w:tr w:rsidR="00EC3895" w:rsidRPr="003C5D9D" w14:paraId="0BDE68C1" w14:textId="77777777" w:rsidTr="00985322">
        <w:tc>
          <w:tcPr>
            <w:tcW w:w="1712" w:type="dxa"/>
          </w:tcPr>
          <w:p w14:paraId="3F922C8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Madde</w:t>
            </w:r>
          </w:p>
        </w:tc>
        <w:tc>
          <w:tcPr>
            <w:tcW w:w="1713" w:type="dxa"/>
          </w:tcPr>
          <w:p w14:paraId="65C2C14E"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natt</w:t>
            </w:r>
            <w:r w:rsidRPr="00271E3A">
              <w:rPr>
                <w:rFonts w:ascii="Source Sans Pro" w:hAnsi="Source Sans Pro"/>
                <w:color w:val="0070C0"/>
                <w:sz w:val="28"/>
                <w:szCs w:val="28"/>
              </w:rPr>
              <w:t>-en</w:t>
            </w:r>
            <w:proofErr w:type="spellEnd"/>
          </w:p>
        </w:tc>
        <w:tc>
          <w:tcPr>
            <w:tcW w:w="1713" w:type="dxa"/>
          </w:tcPr>
          <w:p w14:paraId="7B7EC91D"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sätt</w:t>
            </w:r>
            <w:r w:rsidRPr="00271E3A">
              <w:rPr>
                <w:rFonts w:ascii="Source Sans Pro" w:hAnsi="Source Sans Pro"/>
                <w:color w:val="0070C0"/>
                <w:sz w:val="28"/>
                <w:szCs w:val="28"/>
              </w:rPr>
              <w:t>-en</w:t>
            </w:r>
            <w:proofErr w:type="spellEnd"/>
          </w:p>
        </w:tc>
        <w:tc>
          <w:tcPr>
            <w:tcW w:w="1713" w:type="dxa"/>
          </w:tcPr>
          <w:p w14:paraId="49F6606F"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bädd</w:t>
            </w:r>
            <w:r w:rsidRPr="00271E3A">
              <w:rPr>
                <w:rFonts w:ascii="Source Sans Pro" w:hAnsi="Source Sans Pro"/>
                <w:color w:val="0070C0"/>
                <w:sz w:val="28"/>
                <w:szCs w:val="28"/>
              </w:rPr>
              <w:t>-en</w:t>
            </w:r>
            <w:proofErr w:type="spellEnd"/>
          </w:p>
        </w:tc>
      </w:tr>
    </w:tbl>
    <w:p w14:paraId="6E657333" w14:textId="77777777" w:rsidR="00EC3895" w:rsidRDefault="00EC3895" w:rsidP="00EC3895">
      <w:pPr>
        <w:pStyle w:val="Ingetavstnd"/>
        <w:spacing w:line="276" w:lineRule="auto"/>
        <w:rPr>
          <w:rFonts w:ascii="Source Sans Pro" w:hAnsi="Source Sans Pro"/>
          <w:sz w:val="28"/>
          <w:szCs w:val="28"/>
        </w:rPr>
      </w:pPr>
    </w:p>
    <w:p w14:paraId="4501697B" w14:textId="77777777" w:rsidR="00EC3895" w:rsidRDefault="00EC3895" w:rsidP="00363ABC">
      <w:pPr>
        <w:pStyle w:val="Automatisering"/>
        <w:numPr>
          <w:ilvl w:val="0"/>
          <w:numId w:val="27"/>
        </w:numPr>
      </w:pPr>
      <w:r w:rsidRPr="0044362B">
        <w:t>Läs hela orden (automatiseringsträning</w:t>
      </w:r>
      <w:r>
        <w:t>, omarkerade ändelser</w:t>
      </w:r>
      <w:r w:rsidRPr="0044362B">
        <w:t>)</w:t>
      </w:r>
    </w:p>
    <w:tbl>
      <w:tblPr>
        <w:tblStyle w:val="Tabellrutntljust"/>
        <w:tblW w:w="0" w:type="auto"/>
        <w:tblLook w:val="04A0" w:firstRow="1" w:lastRow="0" w:firstColumn="1" w:lastColumn="0" w:noHBand="0" w:noVBand="1"/>
      </w:tblPr>
      <w:tblGrid>
        <w:gridCol w:w="1712"/>
        <w:gridCol w:w="1713"/>
        <w:gridCol w:w="1713"/>
        <w:gridCol w:w="1713"/>
      </w:tblGrid>
      <w:tr w:rsidR="00EC3895" w:rsidRPr="003C5D9D" w14:paraId="0989054E" w14:textId="77777777" w:rsidTr="00985322">
        <w:tc>
          <w:tcPr>
            <w:tcW w:w="1712" w:type="dxa"/>
          </w:tcPr>
          <w:p w14:paraId="62387A8F"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Madde</w:t>
            </w:r>
          </w:p>
        </w:tc>
        <w:tc>
          <w:tcPr>
            <w:tcW w:w="1713" w:type="dxa"/>
          </w:tcPr>
          <w:p w14:paraId="2BC2A8DA"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natten</w:t>
            </w:r>
          </w:p>
        </w:tc>
        <w:tc>
          <w:tcPr>
            <w:tcW w:w="1713" w:type="dxa"/>
          </w:tcPr>
          <w:p w14:paraId="65D4720F"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bädden</w:t>
            </w:r>
          </w:p>
        </w:tc>
        <w:tc>
          <w:tcPr>
            <w:tcW w:w="1713" w:type="dxa"/>
          </w:tcPr>
          <w:p w14:paraId="22289280"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sätten</w:t>
            </w:r>
          </w:p>
        </w:tc>
      </w:tr>
      <w:tr w:rsidR="00EC3895" w:rsidRPr="003C5D9D" w14:paraId="335A59D4" w14:textId="77777777" w:rsidTr="00985322">
        <w:tc>
          <w:tcPr>
            <w:tcW w:w="1712" w:type="dxa"/>
          </w:tcPr>
          <w:p w14:paraId="689D3BC7"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läck</w:t>
            </w:r>
          </w:p>
        </w:tc>
        <w:tc>
          <w:tcPr>
            <w:tcW w:w="1713" w:type="dxa"/>
          </w:tcPr>
          <w:p w14:paraId="730B353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läcka</w:t>
            </w:r>
          </w:p>
        </w:tc>
        <w:tc>
          <w:tcPr>
            <w:tcW w:w="1713" w:type="dxa"/>
          </w:tcPr>
          <w:p w14:paraId="10050C05"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becka</w:t>
            </w:r>
          </w:p>
        </w:tc>
        <w:tc>
          <w:tcPr>
            <w:tcW w:w="1713" w:type="dxa"/>
          </w:tcPr>
          <w:p w14:paraId="2CAAE685"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beck</w:t>
            </w:r>
          </w:p>
        </w:tc>
      </w:tr>
      <w:tr w:rsidR="00EC3895" w:rsidRPr="003C5D9D" w14:paraId="5205E673" w14:textId="77777777" w:rsidTr="00985322">
        <w:tc>
          <w:tcPr>
            <w:tcW w:w="1712" w:type="dxa"/>
          </w:tcPr>
          <w:p w14:paraId="2C34E7DE"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tätt</w:t>
            </w:r>
          </w:p>
        </w:tc>
        <w:tc>
          <w:tcPr>
            <w:tcW w:w="1713" w:type="dxa"/>
          </w:tcPr>
          <w:p w14:paraId="04AFFEED"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hette</w:t>
            </w:r>
          </w:p>
        </w:tc>
        <w:tc>
          <w:tcPr>
            <w:tcW w:w="1713" w:type="dxa"/>
          </w:tcPr>
          <w:p w14:paraId="6ED38450"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lätt</w:t>
            </w:r>
          </w:p>
        </w:tc>
        <w:tc>
          <w:tcPr>
            <w:tcW w:w="1713" w:type="dxa"/>
          </w:tcPr>
          <w:p w14:paraId="4387F66F"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mätte</w:t>
            </w:r>
          </w:p>
        </w:tc>
      </w:tr>
      <w:tr w:rsidR="00EC3895" w:rsidRPr="003C5D9D" w14:paraId="6D0CA28B" w14:textId="77777777" w:rsidTr="00985322">
        <w:tc>
          <w:tcPr>
            <w:tcW w:w="1712" w:type="dxa"/>
          </w:tcPr>
          <w:p w14:paraId="4766B9B8"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ledd</w:t>
            </w:r>
          </w:p>
        </w:tc>
        <w:tc>
          <w:tcPr>
            <w:tcW w:w="1713" w:type="dxa"/>
          </w:tcPr>
          <w:p w14:paraId="4AEFAFEB"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ledden</w:t>
            </w:r>
          </w:p>
        </w:tc>
        <w:tc>
          <w:tcPr>
            <w:tcW w:w="1713" w:type="dxa"/>
          </w:tcPr>
          <w:p w14:paraId="683CAFAC"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ledda</w:t>
            </w:r>
          </w:p>
        </w:tc>
        <w:tc>
          <w:tcPr>
            <w:tcW w:w="1713" w:type="dxa"/>
          </w:tcPr>
          <w:p w14:paraId="7B2C4980"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ledd</w:t>
            </w:r>
          </w:p>
        </w:tc>
      </w:tr>
      <w:tr w:rsidR="00EC3895" w:rsidRPr="003C5D9D" w14:paraId="3E40F959" w14:textId="77777777" w:rsidTr="00985322">
        <w:tc>
          <w:tcPr>
            <w:tcW w:w="1712" w:type="dxa"/>
          </w:tcPr>
          <w:p w14:paraId="18C48FAE"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sedd</w:t>
            </w:r>
          </w:p>
        </w:tc>
        <w:tc>
          <w:tcPr>
            <w:tcW w:w="1713" w:type="dxa"/>
          </w:tcPr>
          <w:p w14:paraId="47C8D051"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sedda</w:t>
            </w:r>
          </w:p>
        </w:tc>
        <w:tc>
          <w:tcPr>
            <w:tcW w:w="1713" w:type="dxa"/>
          </w:tcPr>
          <w:p w14:paraId="7DEC7F8D"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tennet</w:t>
            </w:r>
          </w:p>
        </w:tc>
        <w:tc>
          <w:tcPr>
            <w:tcW w:w="1713" w:type="dxa"/>
          </w:tcPr>
          <w:p w14:paraId="74E6330A"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tenn</w:t>
            </w:r>
          </w:p>
        </w:tc>
      </w:tr>
      <w:tr w:rsidR="00EC3895" w:rsidRPr="003C5D9D" w14:paraId="5AC51D33" w14:textId="77777777" w:rsidTr="00985322">
        <w:tc>
          <w:tcPr>
            <w:tcW w:w="1712" w:type="dxa"/>
          </w:tcPr>
          <w:p w14:paraId="5DAAA8C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nätter</w:t>
            </w:r>
          </w:p>
        </w:tc>
        <w:tc>
          <w:tcPr>
            <w:tcW w:w="1713" w:type="dxa"/>
          </w:tcPr>
          <w:p w14:paraId="77195472" w14:textId="77777777" w:rsidR="00EC3895" w:rsidRPr="00271E3A" w:rsidRDefault="00EC3895" w:rsidP="00985322">
            <w:pPr>
              <w:pStyle w:val="Ingetavstnd"/>
              <w:spacing w:line="276" w:lineRule="auto"/>
              <w:rPr>
                <w:rFonts w:ascii="Source Sans Pro" w:hAnsi="Source Sans Pro"/>
                <w:color w:val="000000" w:themeColor="text1"/>
                <w:sz w:val="28"/>
                <w:szCs w:val="28"/>
              </w:rPr>
            </w:pPr>
            <w:proofErr w:type="spellStart"/>
            <w:r w:rsidRPr="00271E3A">
              <w:rPr>
                <w:rFonts w:ascii="Source Sans Pro" w:hAnsi="Source Sans Pro"/>
                <w:color w:val="000000" w:themeColor="text1"/>
                <w:sz w:val="28"/>
                <w:szCs w:val="28"/>
              </w:rPr>
              <w:t>Länna</w:t>
            </w:r>
            <w:proofErr w:type="spellEnd"/>
          </w:p>
        </w:tc>
        <w:tc>
          <w:tcPr>
            <w:tcW w:w="1713" w:type="dxa"/>
          </w:tcPr>
          <w:p w14:paraId="21C9932D"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Adde</w:t>
            </w:r>
          </w:p>
        </w:tc>
        <w:tc>
          <w:tcPr>
            <w:tcW w:w="1713" w:type="dxa"/>
          </w:tcPr>
          <w:p w14:paraId="4D1FDF4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Dellen</w:t>
            </w:r>
          </w:p>
        </w:tc>
      </w:tr>
    </w:tbl>
    <w:p w14:paraId="56FE2423" w14:textId="00A5F77A" w:rsidR="005276A3" w:rsidRDefault="005276A3" w:rsidP="00EC3895"/>
    <w:p w14:paraId="7A13B5D2" w14:textId="77777777" w:rsidR="005276A3" w:rsidRDefault="005276A3">
      <w:r>
        <w:br w:type="page"/>
      </w:r>
    </w:p>
    <w:p w14:paraId="2B3A8FA8" w14:textId="77777777" w:rsidR="00EC3895" w:rsidRDefault="00EC3895" w:rsidP="00EC3895"/>
    <w:p w14:paraId="6EBD4128" w14:textId="77777777" w:rsidR="00EC3895" w:rsidRPr="003C5D9D" w:rsidRDefault="00EC3895" w:rsidP="00363ABC">
      <w:pPr>
        <w:pStyle w:val="Automatisering"/>
        <w:numPr>
          <w:ilvl w:val="0"/>
          <w:numId w:val="27"/>
        </w:numPr>
      </w:pPr>
      <w:r w:rsidRPr="0044362B">
        <w:t>Läs hela orden (automatiseringsträning</w:t>
      </w:r>
      <w:r>
        <w:t>, omarkerade ändelser</w:t>
      </w:r>
      <w:r w:rsidRPr="0044362B">
        <w:t>)</w:t>
      </w:r>
    </w:p>
    <w:tbl>
      <w:tblPr>
        <w:tblStyle w:val="Tabellrutntljust"/>
        <w:tblW w:w="0" w:type="auto"/>
        <w:tblLook w:val="04A0" w:firstRow="1" w:lastRow="0" w:firstColumn="1" w:lastColumn="0" w:noHBand="0" w:noVBand="1"/>
      </w:tblPr>
      <w:tblGrid>
        <w:gridCol w:w="1791"/>
        <w:gridCol w:w="1792"/>
        <w:gridCol w:w="1792"/>
        <w:gridCol w:w="1792"/>
      </w:tblGrid>
      <w:tr w:rsidR="00EC3895" w:rsidRPr="00772452" w14:paraId="5D29F5B3" w14:textId="77777777" w:rsidTr="00985322">
        <w:tc>
          <w:tcPr>
            <w:tcW w:w="1791" w:type="dxa"/>
          </w:tcPr>
          <w:p w14:paraId="6D7991B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 xml:space="preserve">kall </w:t>
            </w:r>
          </w:p>
        </w:tc>
        <w:tc>
          <w:tcPr>
            <w:tcW w:w="1792" w:type="dxa"/>
          </w:tcPr>
          <w:p w14:paraId="6BD71E5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000000" w:themeColor="text1"/>
                <w:sz w:val="28"/>
                <w:szCs w:val="28"/>
              </w:rPr>
              <w:t>kalla</w:t>
            </w:r>
          </w:p>
        </w:tc>
        <w:tc>
          <w:tcPr>
            <w:tcW w:w="1792" w:type="dxa"/>
          </w:tcPr>
          <w:p w14:paraId="36B51215"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lacka</w:t>
            </w:r>
          </w:p>
        </w:tc>
        <w:tc>
          <w:tcPr>
            <w:tcW w:w="1792" w:type="dxa"/>
          </w:tcPr>
          <w:p w14:paraId="5B8374F0"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lack</w:t>
            </w:r>
          </w:p>
        </w:tc>
      </w:tr>
      <w:tr w:rsidR="00EC3895" w:rsidRPr="00772452" w14:paraId="4A7F4AA5" w14:textId="77777777" w:rsidTr="00985322">
        <w:tc>
          <w:tcPr>
            <w:tcW w:w="1791" w:type="dxa"/>
          </w:tcPr>
          <w:p w14:paraId="2DC3BE0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nalle</w:t>
            </w:r>
          </w:p>
        </w:tc>
        <w:tc>
          <w:tcPr>
            <w:tcW w:w="1792" w:type="dxa"/>
          </w:tcPr>
          <w:p w14:paraId="495ED36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Kalle</w:t>
            </w:r>
          </w:p>
        </w:tc>
        <w:tc>
          <w:tcPr>
            <w:tcW w:w="1792" w:type="dxa"/>
          </w:tcPr>
          <w:p w14:paraId="55E04E9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macka</w:t>
            </w:r>
          </w:p>
        </w:tc>
        <w:tc>
          <w:tcPr>
            <w:tcW w:w="1792" w:type="dxa"/>
          </w:tcPr>
          <w:p w14:paraId="1932BCB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backa</w:t>
            </w:r>
          </w:p>
        </w:tc>
      </w:tr>
      <w:tr w:rsidR="00EC3895" w:rsidRPr="00772452" w14:paraId="446490C3" w14:textId="77777777" w:rsidTr="00985322">
        <w:tc>
          <w:tcPr>
            <w:tcW w:w="1791" w:type="dxa"/>
          </w:tcPr>
          <w:p w14:paraId="105F675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näcka</w:t>
            </w:r>
          </w:p>
        </w:tc>
        <w:tc>
          <w:tcPr>
            <w:tcW w:w="1792" w:type="dxa"/>
          </w:tcPr>
          <w:p w14:paraId="370B844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Näcken</w:t>
            </w:r>
          </w:p>
        </w:tc>
        <w:tc>
          <w:tcPr>
            <w:tcW w:w="1792" w:type="dxa"/>
          </w:tcPr>
          <w:p w14:paraId="4FDEDA0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becka</w:t>
            </w:r>
          </w:p>
        </w:tc>
        <w:tc>
          <w:tcPr>
            <w:tcW w:w="1792" w:type="dxa"/>
          </w:tcPr>
          <w:p w14:paraId="335E516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bäcken</w:t>
            </w:r>
          </w:p>
        </w:tc>
      </w:tr>
      <w:tr w:rsidR="00EC3895" w:rsidRPr="00772452" w14:paraId="3F8C6F94" w14:textId="77777777" w:rsidTr="00985322">
        <w:tc>
          <w:tcPr>
            <w:tcW w:w="1791" w:type="dxa"/>
          </w:tcPr>
          <w:p w14:paraId="61126E3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läck</w:t>
            </w:r>
          </w:p>
        </w:tc>
        <w:tc>
          <w:tcPr>
            <w:tcW w:w="1792" w:type="dxa"/>
          </w:tcPr>
          <w:p w14:paraId="1B1B2AF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täcke</w:t>
            </w:r>
          </w:p>
        </w:tc>
        <w:tc>
          <w:tcPr>
            <w:tcW w:w="1792" w:type="dxa"/>
          </w:tcPr>
          <w:p w14:paraId="7C4C30A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täcken</w:t>
            </w:r>
          </w:p>
        </w:tc>
        <w:tc>
          <w:tcPr>
            <w:tcW w:w="1792" w:type="dxa"/>
          </w:tcPr>
          <w:p w14:paraId="11F3583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däcken</w:t>
            </w:r>
          </w:p>
        </w:tc>
      </w:tr>
      <w:tr w:rsidR="00EC3895" w:rsidRPr="00772452" w14:paraId="0EE2D4DA" w14:textId="77777777" w:rsidTr="00985322">
        <w:tc>
          <w:tcPr>
            <w:tcW w:w="1791" w:type="dxa"/>
          </w:tcPr>
          <w:p w14:paraId="09A157B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tagga</w:t>
            </w:r>
          </w:p>
        </w:tc>
        <w:tc>
          <w:tcPr>
            <w:tcW w:w="1792" w:type="dxa"/>
          </w:tcPr>
          <w:p w14:paraId="0DADA30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tallen</w:t>
            </w:r>
          </w:p>
        </w:tc>
        <w:tc>
          <w:tcPr>
            <w:tcW w:w="1792" w:type="dxa"/>
          </w:tcPr>
          <w:p w14:paraId="5953FDD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tacka</w:t>
            </w:r>
          </w:p>
        </w:tc>
        <w:tc>
          <w:tcPr>
            <w:tcW w:w="1792" w:type="dxa"/>
          </w:tcPr>
          <w:p w14:paraId="063DE0B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tackan</w:t>
            </w:r>
          </w:p>
        </w:tc>
      </w:tr>
      <w:tr w:rsidR="00EC3895" w:rsidRPr="00772452" w14:paraId="152073D2" w14:textId="77777777" w:rsidTr="00985322">
        <w:tc>
          <w:tcPr>
            <w:tcW w:w="1791" w:type="dxa"/>
          </w:tcPr>
          <w:p w14:paraId="2F0C792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Dacke</w:t>
            </w:r>
          </w:p>
        </w:tc>
        <w:tc>
          <w:tcPr>
            <w:tcW w:w="1792" w:type="dxa"/>
          </w:tcPr>
          <w:p w14:paraId="0C908B5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lacken</w:t>
            </w:r>
          </w:p>
        </w:tc>
        <w:tc>
          <w:tcPr>
            <w:tcW w:w="1792" w:type="dxa"/>
          </w:tcPr>
          <w:p w14:paraId="203F191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Danne</w:t>
            </w:r>
          </w:p>
        </w:tc>
        <w:tc>
          <w:tcPr>
            <w:tcW w:w="1792" w:type="dxa"/>
          </w:tcPr>
          <w:p w14:paraId="2FB385C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Nacka</w:t>
            </w:r>
          </w:p>
        </w:tc>
      </w:tr>
      <w:tr w:rsidR="00EC3895" w:rsidRPr="00772452" w14:paraId="11B84149" w14:textId="77777777" w:rsidTr="00985322">
        <w:tc>
          <w:tcPr>
            <w:tcW w:w="1791" w:type="dxa"/>
          </w:tcPr>
          <w:p w14:paraId="1908062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backe</w:t>
            </w:r>
          </w:p>
        </w:tc>
        <w:tc>
          <w:tcPr>
            <w:tcW w:w="1792" w:type="dxa"/>
          </w:tcPr>
          <w:p w14:paraId="63E1996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sann</w:t>
            </w:r>
          </w:p>
        </w:tc>
        <w:tc>
          <w:tcPr>
            <w:tcW w:w="1792" w:type="dxa"/>
          </w:tcPr>
          <w:p w14:paraId="60C5FE7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mackan</w:t>
            </w:r>
          </w:p>
        </w:tc>
        <w:tc>
          <w:tcPr>
            <w:tcW w:w="1792" w:type="dxa"/>
          </w:tcPr>
          <w:p w14:paraId="26BF3DF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backen</w:t>
            </w:r>
          </w:p>
        </w:tc>
      </w:tr>
    </w:tbl>
    <w:p w14:paraId="64AD5539" w14:textId="77777777" w:rsidR="00EC3895" w:rsidRDefault="00EC3895" w:rsidP="00EC3895">
      <w:pPr>
        <w:pStyle w:val="Ingetavstnd"/>
        <w:spacing w:line="276" w:lineRule="auto"/>
        <w:rPr>
          <w:rFonts w:ascii="Source Sans Pro" w:hAnsi="Source Sans Pro"/>
          <w:sz w:val="28"/>
          <w:szCs w:val="28"/>
        </w:rPr>
      </w:pPr>
    </w:p>
    <w:tbl>
      <w:tblPr>
        <w:tblStyle w:val="Tabellrutntljust"/>
        <w:tblW w:w="0" w:type="auto"/>
        <w:tblLook w:val="04A0" w:firstRow="1" w:lastRow="0" w:firstColumn="1" w:lastColumn="0" w:noHBand="0" w:noVBand="1"/>
      </w:tblPr>
      <w:tblGrid>
        <w:gridCol w:w="1791"/>
        <w:gridCol w:w="1792"/>
        <w:gridCol w:w="1792"/>
        <w:gridCol w:w="1792"/>
      </w:tblGrid>
      <w:tr w:rsidR="00EC3895" w:rsidRPr="00772452" w14:paraId="15A8F5D2" w14:textId="77777777" w:rsidTr="00985322">
        <w:tc>
          <w:tcPr>
            <w:tcW w:w="1791" w:type="dxa"/>
          </w:tcPr>
          <w:p w14:paraId="68AB6563"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Sebbe</w:t>
            </w:r>
            <w:proofErr w:type="spellEnd"/>
          </w:p>
        </w:tc>
        <w:tc>
          <w:tcPr>
            <w:tcW w:w="1792" w:type="dxa"/>
          </w:tcPr>
          <w:p w14:paraId="125D869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000000" w:themeColor="text1"/>
                <w:sz w:val="28"/>
                <w:szCs w:val="28"/>
              </w:rPr>
              <w:t>Sanna</w:t>
            </w:r>
          </w:p>
        </w:tc>
        <w:tc>
          <w:tcPr>
            <w:tcW w:w="1792" w:type="dxa"/>
          </w:tcPr>
          <w:p w14:paraId="29004F5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ladda</w:t>
            </w:r>
          </w:p>
        </w:tc>
        <w:tc>
          <w:tcPr>
            <w:tcW w:w="1792" w:type="dxa"/>
          </w:tcPr>
          <w:p w14:paraId="0BF01D84"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Adde</w:t>
            </w:r>
          </w:p>
        </w:tc>
      </w:tr>
      <w:tr w:rsidR="00EC3895" w:rsidRPr="00772452" w14:paraId="54F4E015" w14:textId="77777777" w:rsidTr="00985322">
        <w:tc>
          <w:tcPr>
            <w:tcW w:w="1791" w:type="dxa"/>
          </w:tcPr>
          <w:p w14:paraId="0DEB3AD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sedda</w:t>
            </w:r>
          </w:p>
        </w:tc>
        <w:tc>
          <w:tcPr>
            <w:tcW w:w="1792" w:type="dxa"/>
          </w:tcPr>
          <w:p w14:paraId="143D949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Madde</w:t>
            </w:r>
          </w:p>
        </w:tc>
        <w:tc>
          <w:tcPr>
            <w:tcW w:w="1792" w:type="dxa"/>
          </w:tcPr>
          <w:p w14:paraId="19792A3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bägge</w:t>
            </w:r>
          </w:p>
        </w:tc>
        <w:tc>
          <w:tcPr>
            <w:tcW w:w="1792" w:type="dxa"/>
          </w:tcPr>
          <w:p w14:paraId="5855218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bädden</w:t>
            </w:r>
          </w:p>
        </w:tc>
      </w:tr>
      <w:tr w:rsidR="00EC3895" w:rsidRPr="00772452" w14:paraId="155DB9D5" w14:textId="77777777" w:rsidTr="00985322">
        <w:tc>
          <w:tcPr>
            <w:tcW w:w="1791" w:type="dxa"/>
          </w:tcPr>
          <w:p w14:paraId="514578D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Edda</w:t>
            </w:r>
          </w:p>
        </w:tc>
        <w:tc>
          <w:tcPr>
            <w:tcW w:w="1792" w:type="dxa"/>
          </w:tcPr>
          <w:p w14:paraId="713AC46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kanna</w:t>
            </w:r>
          </w:p>
        </w:tc>
        <w:tc>
          <w:tcPr>
            <w:tcW w:w="1792" w:type="dxa"/>
          </w:tcPr>
          <w:p w14:paraId="768E530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Nanne</w:t>
            </w:r>
          </w:p>
        </w:tc>
        <w:tc>
          <w:tcPr>
            <w:tcW w:w="1792" w:type="dxa"/>
          </w:tcPr>
          <w:p w14:paraId="4D140DA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tabbe</w:t>
            </w:r>
          </w:p>
        </w:tc>
      </w:tr>
      <w:tr w:rsidR="00EC3895" w:rsidRPr="00772452" w14:paraId="3E4B3A57" w14:textId="77777777" w:rsidTr="00985322">
        <w:tc>
          <w:tcPr>
            <w:tcW w:w="1791" w:type="dxa"/>
          </w:tcPr>
          <w:p w14:paraId="47AEF041"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Lelle</w:t>
            </w:r>
            <w:proofErr w:type="spellEnd"/>
          </w:p>
        </w:tc>
        <w:tc>
          <w:tcPr>
            <w:tcW w:w="1792" w:type="dxa"/>
          </w:tcPr>
          <w:p w14:paraId="1D43B93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sabba</w:t>
            </w:r>
          </w:p>
        </w:tc>
        <w:tc>
          <w:tcPr>
            <w:tcW w:w="1792" w:type="dxa"/>
          </w:tcPr>
          <w:p w14:paraId="4A25576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denna</w:t>
            </w:r>
          </w:p>
        </w:tc>
        <w:tc>
          <w:tcPr>
            <w:tcW w:w="1792" w:type="dxa"/>
          </w:tcPr>
          <w:p w14:paraId="159633B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denne</w:t>
            </w:r>
          </w:p>
        </w:tc>
      </w:tr>
      <w:tr w:rsidR="00EC3895" w:rsidRPr="00772452" w14:paraId="545686CA" w14:textId="77777777" w:rsidTr="00985322">
        <w:tc>
          <w:tcPr>
            <w:tcW w:w="1791" w:type="dxa"/>
          </w:tcPr>
          <w:p w14:paraId="6709F84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bagge</w:t>
            </w:r>
          </w:p>
        </w:tc>
        <w:tc>
          <w:tcPr>
            <w:tcW w:w="1792" w:type="dxa"/>
          </w:tcPr>
          <w:p w14:paraId="0487232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sacka</w:t>
            </w:r>
          </w:p>
        </w:tc>
        <w:tc>
          <w:tcPr>
            <w:tcW w:w="1792" w:type="dxa"/>
          </w:tcPr>
          <w:p w14:paraId="4F5D253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Matte</w:t>
            </w:r>
          </w:p>
        </w:tc>
        <w:tc>
          <w:tcPr>
            <w:tcW w:w="1792" w:type="dxa"/>
          </w:tcPr>
          <w:p w14:paraId="4369FE8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matt</w:t>
            </w:r>
          </w:p>
        </w:tc>
      </w:tr>
      <w:tr w:rsidR="00EC3895" w:rsidRPr="00772452" w14:paraId="3DBD377B" w14:textId="77777777" w:rsidTr="00985322">
        <w:tc>
          <w:tcPr>
            <w:tcW w:w="1791" w:type="dxa"/>
          </w:tcPr>
          <w:p w14:paraId="167DD5F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natt</w:t>
            </w:r>
          </w:p>
        </w:tc>
        <w:tc>
          <w:tcPr>
            <w:tcW w:w="1792" w:type="dxa"/>
          </w:tcPr>
          <w:p w14:paraId="7487263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natten</w:t>
            </w:r>
          </w:p>
        </w:tc>
        <w:tc>
          <w:tcPr>
            <w:tcW w:w="1792" w:type="dxa"/>
          </w:tcPr>
          <w:p w14:paraId="7FD328D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labbar</w:t>
            </w:r>
          </w:p>
        </w:tc>
        <w:tc>
          <w:tcPr>
            <w:tcW w:w="1792" w:type="dxa"/>
          </w:tcPr>
          <w:p w14:paraId="62D26D6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kaggen</w:t>
            </w:r>
          </w:p>
        </w:tc>
      </w:tr>
    </w:tbl>
    <w:p w14:paraId="1F0642B3" w14:textId="77777777" w:rsidR="00EC3895" w:rsidRDefault="00EC3895" w:rsidP="00EC3895">
      <w:pPr>
        <w:pStyle w:val="Ingetavstnd"/>
        <w:spacing w:line="276" w:lineRule="auto"/>
        <w:rPr>
          <w:rFonts w:ascii="Source Sans Pro" w:hAnsi="Source Sans Pro"/>
          <w:sz w:val="28"/>
          <w:szCs w:val="28"/>
        </w:rPr>
      </w:pPr>
    </w:p>
    <w:p w14:paraId="4E399EC6" w14:textId="77777777" w:rsidR="00EC3895" w:rsidRDefault="00EC3895" w:rsidP="00363ABC">
      <w:pPr>
        <w:pStyle w:val="Automatisering"/>
        <w:numPr>
          <w:ilvl w:val="0"/>
          <w:numId w:val="27"/>
        </w:numPr>
      </w:pPr>
      <w:r w:rsidRPr="0044362B">
        <w:t xml:space="preserve">Läs </w:t>
      </w:r>
      <w:r>
        <w:t>småfraser</w:t>
      </w:r>
    </w:p>
    <w:p w14:paraId="138CF24A" w14:textId="77777777" w:rsidR="00EC3895" w:rsidRPr="00271E3A" w:rsidRDefault="00EC3895" w:rsidP="00EC3895">
      <w:pPr>
        <w:pStyle w:val="Ingetavstnd"/>
        <w:spacing w:line="276" w:lineRule="auto"/>
        <w:rPr>
          <w:rFonts w:ascii="Source Sans Pro" w:hAnsi="Source Sans Pro"/>
          <w:sz w:val="28"/>
          <w:szCs w:val="28"/>
        </w:rPr>
      </w:pPr>
      <w:r w:rsidRPr="00271E3A">
        <w:rPr>
          <w:rFonts w:ascii="Source Sans Pro" w:hAnsi="Source Sans Pro"/>
          <w:sz w:val="28"/>
          <w:szCs w:val="28"/>
        </w:rPr>
        <w:t>denna baggen bäddar bädden</w:t>
      </w:r>
      <w:r w:rsidRPr="00271E3A">
        <w:rPr>
          <w:rFonts w:ascii="Source Sans Pro" w:hAnsi="Source Sans Pro"/>
          <w:sz w:val="28"/>
          <w:szCs w:val="28"/>
        </w:rPr>
        <w:tab/>
        <w:t>Nanne hette denna tallen</w:t>
      </w:r>
      <w:r w:rsidRPr="00271E3A">
        <w:rPr>
          <w:rFonts w:ascii="Source Sans Pro" w:hAnsi="Source Sans Pro"/>
          <w:sz w:val="28"/>
          <w:szCs w:val="28"/>
        </w:rPr>
        <w:tab/>
      </w:r>
    </w:p>
    <w:p w14:paraId="2137CAFD" w14:textId="77777777" w:rsidR="00EC3895" w:rsidRPr="00271E3A" w:rsidRDefault="00EC3895" w:rsidP="00EC3895">
      <w:pPr>
        <w:pStyle w:val="Ingetavstnd"/>
        <w:spacing w:line="276" w:lineRule="auto"/>
        <w:rPr>
          <w:rFonts w:ascii="Source Sans Pro" w:hAnsi="Source Sans Pro"/>
          <w:sz w:val="28"/>
          <w:szCs w:val="28"/>
        </w:rPr>
      </w:pPr>
      <w:r w:rsidRPr="00271E3A">
        <w:rPr>
          <w:rFonts w:ascii="Source Sans Pro" w:hAnsi="Source Sans Pro"/>
          <w:sz w:val="28"/>
          <w:szCs w:val="28"/>
        </w:rPr>
        <w:t>Matte mätte tennet</w:t>
      </w:r>
      <w:r w:rsidRPr="00271E3A">
        <w:rPr>
          <w:rFonts w:ascii="Source Sans Pro" w:hAnsi="Source Sans Pro"/>
          <w:sz w:val="28"/>
          <w:szCs w:val="28"/>
        </w:rPr>
        <w:tab/>
      </w:r>
    </w:p>
    <w:p w14:paraId="74731809" w14:textId="77777777" w:rsidR="00EC3895" w:rsidRPr="00271E3A" w:rsidRDefault="00EC3895" w:rsidP="00EC3895">
      <w:pPr>
        <w:pStyle w:val="Ingetavstnd"/>
        <w:spacing w:line="276" w:lineRule="auto"/>
        <w:rPr>
          <w:rFonts w:ascii="Source Sans Pro" w:hAnsi="Source Sans Pro"/>
          <w:sz w:val="28"/>
          <w:szCs w:val="28"/>
        </w:rPr>
      </w:pPr>
      <w:r w:rsidRPr="00271E3A">
        <w:rPr>
          <w:rFonts w:ascii="Source Sans Pro" w:hAnsi="Source Sans Pro"/>
          <w:sz w:val="28"/>
          <w:szCs w:val="28"/>
        </w:rPr>
        <w:t>kaggen med bägge baggar i säckar</w:t>
      </w:r>
      <w:r w:rsidRPr="00271E3A">
        <w:rPr>
          <w:rFonts w:ascii="Source Sans Pro" w:hAnsi="Source Sans Pro"/>
          <w:sz w:val="28"/>
          <w:szCs w:val="28"/>
        </w:rPr>
        <w:tab/>
        <w:t>Sanna tackar Adde med labbar</w:t>
      </w:r>
    </w:p>
    <w:p w14:paraId="7E6E0016" w14:textId="77777777" w:rsidR="00EC3895" w:rsidRPr="00271E3A" w:rsidRDefault="00EC3895" w:rsidP="00EC3895">
      <w:pPr>
        <w:pStyle w:val="Ingetavstnd"/>
        <w:spacing w:line="276" w:lineRule="auto"/>
        <w:rPr>
          <w:rFonts w:ascii="Source Sans Pro" w:hAnsi="Source Sans Pro"/>
          <w:sz w:val="28"/>
          <w:szCs w:val="28"/>
        </w:rPr>
      </w:pPr>
      <w:r w:rsidRPr="00271E3A">
        <w:rPr>
          <w:rFonts w:ascii="Source Sans Pro" w:hAnsi="Source Sans Pro"/>
          <w:sz w:val="28"/>
          <w:szCs w:val="28"/>
        </w:rPr>
        <w:t>en tabbe i natten</w:t>
      </w:r>
    </w:p>
    <w:p w14:paraId="5D063EB5" w14:textId="77777777" w:rsidR="00EC3895" w:rsidRDefault="00EC3895" w:rsidP="00EC3895">
      <w:pPr>
        <w:rPr>
          <w:rFonts w:ascii="Source Sans Pro" w:hAnsi="Source Sans Pro"/>
          <w:sz w:val="28"/>
          <w:szCs w:val="28"/>
        </w:rPr>
      </w:pPr>
      <w:r>
        <w:rPr>
          <w:rFonts w:ascii="Source Sans Pro" w:hAnsi="Source Sans Pro"/>
          <w:sz w:val="28"/>
          <w:szCs w:val="28"/>
        </w:rPr>
        <w:br w:type="page"/>
      </w:r>
    </w:p>
    <w:p w14:paraId="53A08330" w14:textId="77777777" w:rsidR="00C0169A" w:rsidRDefault="0092690F" w:rsidP="00C0169A">
      <w:pPr>
        <w:shd w:val="clear" w:color="auto" w:fill="FFFFFF"/>
        <w:jc w:val="center"/>
        <w:rPr>
          <w:rFonts w:ascii="Source Sans Pro" w:hAnsi="Source Sans Pro" w:cs="Open Sans"/>
          <w:color w:val="191B26"/>
          <w:sz w:val="16"/>
          <w:szCs w:val="16"/>
        </w:rPr>
      </w:pPr>
      <w:r>
        <w:rPr>
          <w:rFonts w:ascii="Source Sans Pro" w:hAnsi="Source Sans Pro"/>
          <w:noProof/>
          <w:sz w:val="16"/>
          <w:szCs w:val="16"/>
        </w:rPr>
        <w:lastRenderedPageBreak/>
        <mc:AlternateContent>
          <mc:Choice Requires="wps">
            <w:drawing>
              <wp:anchor distT="0" distB="0" distL="114300" distR="114300" simplePos="0" relativeHeight="251735040" behindDoc="0" locked="0" layoutInCell="1" allowOverlap="1" wp14:anchorId="5972EE32" wp14:editId="2928C829">
                <wp:simplePos x="0" y="0"/>
                <wp:positionH relativeFrom="column">
                  <wp:posOffset>95250</wp:posOffset>
                </wp:positionH>
                <wp:positionV relativeFrom="paragraph">
                  <wp:posOffset>-483235</wp:posOffset>
                </wp:positionV>
                <wp:extent cx="1276350" cy="381000"/>
                <wp:effectExtent l="0" t="0" r="19050" b="12700"/>
                <wp:wrapNone/>
                <wp:docPr id="500331448"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A6F1B7"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72EE32" id="_x0000_s1055" style="position:absolute;left:0;text-align:left;margin-left:7.5pt;margin-top:-38.05pt;width:100.5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" fillcolor="#ffddc4 [663]" strokecolor="#18190f [484]" strokeweight="1pt">
                <v:stroke joinstyle="miter"/>
                <v:textbox>
                  <w:txbxContent>
                    <w:p w14:paraId="26A6F1B7"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C0169A" w:rsidRPr="00772452">
        <w:rPr>
          <w:rFonts w:ascii="Source Sans Pro" w:hAnsi="Source Sans Pro" w:cs="Open Sans"/>
          <w:noProof/>
          <w:color w:val="191B26"/>
          <w:sz w:val="16"/>
          <w:szCs w:val="16"/>
        </w:rPr>
        <w:drawing>
          <wp:inline distT="0" distB="0" distL="0" distR="0" wp14:anchorId="1C939820" wp14:editId="653FC52F">
            <wp:extent cx="1913467" cy="1076325"/>
            <wp:effectExtent l="0" t="0" r="4445" b="3175"/>
            <wp:docPr id="20746967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613125" name=""/>
                    <pic:cNvPicPr/>
                  </pic:nvPicPr>
                  <pic:blipFill>
                    <a:blip r:embed="rId23"/>
                    <a:stretch>
                      <a:fillRect/>
                    </a:stretch>
                  </pic:blipFill>
                  <pic:spPr>
                    <a:xfrm>
                      <a:off x="0" y="0"/>
                      <a:ext cx="1918951" cy="1079410"/>
                    </a:xfrm>
                    <a:prstGeom prst="rect">
                      <a:avLst/>
                    </a:prstGeom>
                  </pic:spPr>
                </pic:pic>
              </a:graphicData>
            </a:graphic>
          </wp:inline>
        </w:drawing>
      </w:r>
    </w:p>
    <w:p w14:paraId="4FD5B5AF" w14:textId="77777777" w:rsidR="00C0169A" w:rsidRPr="00271E3A" w:rsidRDefault="00C0169A" w:rsidP="00C0169A">
      <w:pPr>
        <w:shd w:val="clear" w:color="auto" w:fill="FFFFFF"/>
        <w:jc w:val="center"/>
        <w:rPr>
          <w:rFonts w:ascii="Source Sans Pro" w:hAnsi="Source Sans Pro" w:cs="Open Sans"/>
          <w:color w:val="191B26"/>
          <w:sz w:val="16"/>
          <w:szCs w:val="16"/>
          <w:lang w:val="en-GB"/>
        </w:rPr>
      </w:pPr>
      <w:r w:rsidRPr="00271E3A">
        <w:rPr>
          <w:rFonts w:ascii="Source Sans Pro" w:hAnsi="Source Sans Pro" w:cs="Open Sans"/>
          <w:color w:val="191B26"/>
          <w:sz w:val="16"/>
          <w:szCs w:val="16"/>
          <w:lang w:val="en-GB"/>
        </w:rPr>
        <w:t>(</w:t>
      </w:r>
      <w:proofErr w:type="spellStart"/>
      <w:r w:rsidRPr="00271E3A">
        <w:rPr>
          <w:rFonts w:ascii="Source Sans Pro" w:hAnsi="Source Sans Pro" w:cs="Open Sans"/>
          <w:color w:val="191B26"/>
          <w:sz w:val="16"/>
          <w:szCs w:val="16"/>
          <w:lang w:val="en-GB"/>
        </w:rPr>
        <w:t>Clker</w:t>
      </w:r>
      <w:proofErr w:type="spellEnd"/>
      <w:r w:rsidRPr="00271E3A">
        <w:rPr>
          <w:rFonts w:ascii="Source Sans Pro" w:hAnsi="Source Sans Pro" w:cs="Open Sans"/>
          <w:color w:val="191B26"/>
          <w:sz w:val="16"/>
          <w:szCs w:val="16"/>
          <w:lang w:val="en-GB"/>
        </w:rPr>
        <w:t xml:space="preserve">-Free-Vector-Images, </w:t>
      </w:r>
      <w:proofErr w:type="spellStart"/>
      <w:r w:rsidRPr="00271E3A">
        <w:rPr>
          <w:rFonts w:ascii="Source Sans Pro" w:hAnsi="Source Sans Pro" w:cs="Open Sans"/>
          <w:color w:val="191B26"/>
          <w:sz w:val="16"/>
          <w:szCs w:val="16"/>
          <w:lang w:val="en-GB"/>
        </w:rPr>
        <w:t>Pixabay</w:t>
      </w:r>
      <w:proofErr w:type="spellEnd"/>
      <w:r w:rsidRPr="00271E3A">
        <w:rPr>
          <w:rFonts w:ascii="Source Sans Pro" w:hAnsi="Source Sans Pro" w:cs="Open Sans"/>
          <w:color w:val="191B26"/>
          <w:sz w:val="16"/>
          <w:szCs w:val="16"/>
          <w:lang w:val="en-GB"/>
        </w:rPr>
        <w:t>)</w:t>
      </w:r>
    </w:p>
    <w:p w14:paraId="54A7CDF8" w14:textId="7455AE6E" w:rsidR="00C0169A" w:rsidRPr="00271E3A"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Pr>
          <w:rFonts w:ascii="Source Sans Pro" w:hAnsi="Source Sans Pro"/>
          <w:sz w:val="28"/>
          <w:szCs w:val="28"/>
          <w:lang w:val="nb-NO"/>
        </w:rPr>
        <w:tab/>
      </w:r>
      <w:r w:rsidR="00C0169A" w:rsidRPr="00271E3A">
        <w:rPr>
          <w:rFonts w:ascii="Source Sans Pro" w:hAnsi="Source Sans Pro"/>
          <w:sz w:val="28"/>
          <w:szCs w:val="28"/>
          <w:lang w:val="nb-NO"/>
        </w:rPr>
        <w:t>ledd</w:t>
      </w:r>
      <w:r w:rsidR="00C0169A" w:rsidRPr="00271E3A">
        <w:rPr>
          <w:rFonts w:ascii="Source Sans Pro" w:hAnsi="Source Sans Pro"/>
          <w:sz w:val="28"/>
          <w:szCs w:val="28"/>
          <w:lang w:val="nb-NO"/>
        </w:rPr>
        <w:tab/>
        <w:t>ledd-en</w:t>
      </w:r>
      <w:r w:rsidR="00C0169A" w:rsidRPr="00271E3A">
        <w:rPr>
          <w:rFonts w:ascii="Source Sans Pro" w:hAnsi="Source Sans Pro"/>
          <w:sz w:val="28"/>
          <w:szCs w:val="28"/>
          <w:lang w:val="nb-NO"/>
        </w:rPr>
        <w:tab/>
        <w:t>ledd</w:t>
      </w:r>
      <w:r w:rsidR="00C0169A" w:rsidRPr="00271E3A">
        <w:rPr>
          <w:rFonts w:ascii="Source Sans Pro" w:hAnsi="Source Sans Pro"/>
          <w:sz w:val="28"/>
          <w:szCs w:val="28"/>
          <w:lang w:val="nb-NO"/>
        </w:rPr>
        <w:tab/>
        <w:t>ledd-a</w:t>
      </w:r>
    </w:p>
    <w:p w14:paraId="4495834D" w14:textId="16119A4D" w:rsidR="00C0169A" w:rsidRPr="00271E3A"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läck</w:t>
      </w:r>
      <w:r w:rsidR="00C0169A" w:rsidRPr="00271E3A">
        <w:rPr>
          <w:rFonts w:ascii="Source Sans Pro" w:hAnsi="Source Sans Pro"/>
          <w:sz w:val="28"/>
          <w:szCs w:val="28"/>
        </w:rPr>
        <w:tab/>
      </w:r>
      <w:proofErr w:type="gramStart"/>
      <w:r w:rsidR="00C0169A" w:rsidRPr="00271E3A">
        <w:rPr>
          <w:rFonts w:ascii="Source Sans Pro" w:hAnsi="Source Sans Pro"/>
          <w:sz w:val="28"/>
          <w:szCs w:val="28"/>
        </w:rPr>
        <w:t>läcka</w:t>
      </w:r>
      <w:r w:rsidR="00C0169A" w:rsidRPr="00271E3A">
        <w:rPr>
          <w:rFonts w:ascii="Source Sans Pro" w:hAnsi="Source Sans Pro"/>
          <w:sz w:val="28"/>
          <w:szCs w:val="28"/>
        </w:rPr>
        <w:tab/>
        <w:t>beck</w:t>
      </w:r>
      <w:proofErr w:type="gramEnd"/>
      <w:r w:rsidR="00C0169A" w:rsidRPr="00271E3A">
        <w:rPr>
          <w:rFonts w:ascii="Source Sans Pro" w:hAnsi="Source Sans Pro"/>
          <w:sz w:val="28"/>
          <w:szCs w:val="28"/>
        </w:rPr>
        <w:tab/>
        <w:t>beck-a</w:t>
      </w:r>
    </w:p>
    <w:p w14:paraId="36DB0381" w14:textId="3C594015" w:rsidR="00C0169A" w:rsidRPr="00271E3A"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tätt</w:t>
      </w:r>
      <w:r w:rsidR="00C0169A" w:rsidRPr="00271E3A">
        <w:rPr>
          <w:rFonts w:ascii="Source Sans Pro" w:hAnsi="Source Sans Pro"/>
          <w:sz w:val="28"/>
          <w:szCs w:val="28"/>
        </w:rPr>
        <w:tab/>
        <w:t>het-te</w:t>
      </w:r>
      <w:r w:rsidR="00C0169A" w:rsidRPr="00271E3A">
        <w:rPr>
          <w:rFonts w:ascii="Source Sans Pro" w:hAnsi="Source Sans Pro"/>
          <w:sz w:val="28"/>
          <w:szCs w:val="28"/>
        </w:rPr>
        <w:tab/>
        <w:t>mät-te</w:t>
      </w:r>
      <w:r w:rsidR="00C0169A" w:rsidRPr="00271E3A">
        <w:rPr>
          <w:rFonts w:ascii="Source Sans Pro" w:hAnsi="Source Sans Pro"/>
          <w:sz w:val="28"/>
          <w:szCs w:val="28"/>
        </w:rPr>
        <w:tab/>
        <w:t>lätt</w:t>
      </w:r>
    </w:p>
    <w:p w14:paraId="0B22403C" w14:textId="46FC43BD" w:rsidR="00C0169A" w:rsidRPr="00271E3A"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Pr>
          <w:rFonts w:ascii="Source Sans Pro" w:hAnsi="Source Sans Pro"/>
          <w:sz w:val="28"/>
          <w:szCs w:val="28"/>
          <w:lang w:val="nb-NO"/>
        </w:rPr>
        <w:tab/>
      </w:r>
      <w:r w:rsidR="00C0169A" w:rsidRPr="00271E3A">
        <w:rPr>
          <w:rFonts w:ascii="Source Sans Pro" w:hAnsi="Source Sans Pro"/>
          <w:sz w:val="28"/>
          <w:szCs w:val="28"/>
          <w:lang w:val="nb-NO"/>
        </w:rPr>
        <w:t>se-</w:t>
      </w:r>
      <w:proofErr w:type="spellStart"/>
      <w:r w:rsidR="00C0169A" w:rsidRPr="00271E3A">
        <w:rPr>
          <w:rFonts w:ascii="Source Sans Pro" w:hAnsi="Source Sans Pro"/>
          <w:sz w:val="28"/>
          <w:szCs w:val="28"/>
          <w:lang w:val="nb-NO"/>
        </w:rPr>
        <w:t>dd</w:t>
      </w:r>
      <w:proofErr w:type="spellEnd"/>
      <w:r w:rsidR="00C0169A" w:rsidRPr="00271E3A">
        <w:rPr>
          <w:rFonts w:ascii="Source Sans Pro" w:hAnsi="Source Sans Pro"/>
          <w:sz w:val="28"/>
          <w:szCs w:val="28"/>
          <w:lang w:val="nb-NO"/>
        </w:rPr>
        <w:tab/>
        <w:t>se-</w:t>
      </w:r>
      <w:proofErr w:type="spellStart"/>
      <w:r w:rsidR="00C0169A" w:rsidRPr="00271E3A">
        <w:rPr>
          <w:rFonts w:ascii="Source Sans Pro" w:hAnsi="Source Sans Pro"/>
          <w:sz w:val="28"/>
          <w:szCs w:val="28"/>
          <w:lang w:val="nb-NO"/>
        </w:rPr>
        <w:t>dda</w:t>
      </w:r>
      <w:proofErr w:type="spellEnd"/>
      <w:r w:rsidR="00C0169A" w:rsidRPr="00271E3A">
        <w:rPr>
          <w:rFonts w:ascii="Source Sans Pro" w:hAnsi="Source Sans Pro"/>
          <w:sz w:val="28"/>
          <w:szCs w:val="28"/>
          <w:lang w:val="nb-NO"/>
        </w:rPr>
        <w:tab/>
        <w:t>tenn</w:t>
      </w:r>
      <w:r w:rsidR="00C0169A" w:rsidRPr="00271E3A">
        <w:rPr>
          <w:rFonts w:ascii="Source Sans Pro" w:hAnsi="Source Sans Pro"/>
          <w:sz w:val="28"/>
          <w:szCs w:val="28"/>
          <w:lang w:val="nb-NO"/>
        </w:rPr>
        <w:tab/>
        <w:t>tenn-et</w:t>
      </w:r>
    </w:p>
    <w:p w14:paraId="3C070581" w14:textId="56BF88E5" w:rsidR="00C0169A" w:rsidRPr="00271E3A"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nätt-er</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Länna</w:t>
      </w:r>
      <w:proofErr w:type="spellEnd"/>
      <w:r w:rsidR="00C0169A" w:rsidRPr="00271E3A">
        <w:rPr>
          <w:rFonts w:ascii="Source Sans Pro" w:hAnsi="Source Sans Pro"/>
          <w:sz w:val="28"/>
          <w:szCs w:val="28"/>
        </w:rPr>
        <w:tab/>
        <w:t>Dellen</w:t>
      </w:r>
      <w:r w:rsidR="00C0169A" w:rsidRPr="00271E3A">
        <w:rPr>
          <w:rFonts w:ascii="Source Sans Pro" w:hAnsi="Source Sans Pro"/>
          <w:sz w:val="28"/>
          <w:szCs w:val="28"/>
        </w:rPr>
        <w:tab/>
        <w:t>Adde</w:t>
      </w:r>
    </w:p>
    <w:p w14:paraId="746AF92E" w14:textId="0CF38DDD" w:rsidR="00C0169A" w:rsidRPr="00271E3A"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Madde</w:t>
      </w:r>
      <w:r w:rsidR="00C0169A" w:rsidRPr="00271E3A">
        <w:rPr>
          <w:rFonts w:ascii="Source Sans Pro" w:hAnsi="Source Sans Pro"/>
          <w:sz w:val="28"/>
          <w:szCs w:val="28"/>
        </w:rPr>
        <w:tab/>
      </w:r>
      <w:proofErr w:type="spellStart"/>
      <w:r w:rsidR="00C0169A" w:rsidRPr="00271E3A">
        <w:rPr>
          <w:rFonts w:ascii="Source Sans Pro" w:hAnsi="Source Sans Pro"/>
          <w:sz w:val="28"/>
          <w:szCs w:val="28"/>
        </w:rPr>
        <w:t>natt-en</w:t>
      </w:r>
      <w:proofErr w:type="spellEnd"/>
      <w:r w:rsidR="00C0169A" w:rsidRPr="00271E3A">
        <w:rPr>
          <w:rFonts w:ascii="Source Sans Pro" w:hAnsi="Source Sans Pro"/>
          <w:sz w:val="28"/>
          <w:szCs w:val="28"/>
        </w:rPr>
        <w:tab/>
      </w:r>
      <w:proofErr w:type="spellStart"/>
      <w:r w:rsidR="00C0169A" w:rsidRPr="00271E3A">
        <w:rPr>
          <w:rFonts w:ascii="Source Sans Pro" w:hAnsi="Source Sans Pro"/>
          <w:sz w:val="28"/>
          <w:szCs w:val="28"/>
        </w:rPr>
        <w:t>sätt-en</w:t>
      </w:r>
      <w:proofErr w:type="spellEnd"/>
      <w:r w:rsidR="00C0169A" w:rsidRPr="00271E3A">
        <w:rPr>
          <w:rFonts w:ascii="Source Sans Pro" w:hAnsi="Source Sans Pro"/>
          <w:sz w:val="28"/>
          <w:szCs w:val="28"/>
        </w:rPr>
        <w:tab/>
      </w:r>
      <w:proofErr w:type="spellStart"/>
      <w:r w:rsidR="00C0169A" w:rsidRPr="00271E3A">
        <w:rPr>
          <w:rFonts w:ascii="Source Sans Pro" w:hAnsi="Source Sans Pro"/>
          <w:sz w:val="28"/>
          <w:szCs w:val="28"/>
        </w:rPr>
        <w:t>bädd-en</w:t>
      </w:r>
      <w:proofErr w:type="spellEnd"/>
    </w:p>
    <w:p w14:paraId="46E65950" w14:textId="77777777" w:rsidR="00C0169A" w:rsidRPr="00F95145" w:rsidRDefault="00C0169A" w:rsidP="00432CFF">
      <w:pPr>
        <w:pStyle w:val="Automatisering"/>
        <w:tabs>
          <w:tab w:val="left" w:pos="6804"/>
        </w:tabs>
      </w:pPr>
    </w:p>
    <w:p w14:paraId="0DFD38CB" w14:textId="76961480"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Madde</w:t>
      </w:r>
      <w:proofErr w:type="spellEnd"/>
      <w:r w:rsidR="00C0169A" w:rsidRPr="007817EF">
        <w:rPr>
          <w:rFonts w:ascii="Source Sans Pro" w:hAnsi="Source Sans Pro"/>
          <w:sz w:val="28"/>
          <w:szCs w:val="28"/>
          <w:lang w:val="nb-NO"/>
        </w:rPr>
        <w:tab/>
        <w:t>natten</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bädden</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sätten</w:t>
      </w:r>
      <w:proofErr w:type="spellEnd"/>
    </w:p>
    <w:p w14:paraId="46787858" w14:textId="769D5BB2"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läck</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läcka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becka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beck</w:t>
      </w:r>
      <w:proofErr w:type="spellEnd"/>
    </w:p>
    <w:p w14:paraId="16ADB571" w14:textId="0DD3BCC5"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tätt</w:t>
      </w:r>
      <w:proofErr w:type="spellEnd"/>
      <w:r w:rsidR="00C0169A" w:rsidRPr="007817EF">
        <w:rPr>
          <w:rFonts w:ascii="Source Sans Pro" w:hAnsi="Source Sans Pro"/>
          <w:sz w:val="28"/>
          <w:szCs w:val="28"/>
          <w:lang w:val="nb-NO"/>
        </w:rPr>
        <w:tab/>
        <w:t>hette</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lätt</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mätte</w:t>
      </w:r>
      <w:proofErr w:type="spellEnd"/>
    </w:p>
    <w:p w14:paraId="211671FD" w14:textId="0EFD83D9"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r w:rsidR="00C0169A" w:rsidRPr="007817EF">
        <w:rPr>
          <w:rFonts w:ascii="Source Sans Pro" w:hAnsi="Source Sans Pro"/>
          <w:sz w:val="28"/>
          <w:szCs w:val="28"/>
          <w:lang w:val="nb-NO"/>
        </w:rPr>
        <w:t>ledd</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ledden</w:t>
      </w:r>
      <w:proofErr w:type="spellEnd"/>
      <w:r w:rsidR="00C0169A" w:rsidRPr="007817EF">
        <w:rPr>
          <w:rFonts w:ascii="Source Sans Pro" w:hAnsi="Source Sans Pro"/>
          <w:sz w:val="28"/>
          <w:szCs w:val="28"/>
          <w:lang w:val="nb-NO"/>
        </w:rPr>
        <w:tab/>
        <w:t>ledda</w:t>
      </w:r>
      <w:r w:rsidR="00C0169A" w:rsidRPr="007817EF">
        <w:rPr>
          <w:rFonts w:ascii="Source Sans Pro" w:hAnsi="Source Sans Pro"/>
          <w:sz w:val="28"/>
          <w:szCs w:val="28"/>
          <w:lang w:val="nb-NO"/>
        </w:rPr>
        <w:tab/>
        <w:t>ledd</w:t>
      </w:r>
    </w:p>
    <w:p w14:paraId="751FCAC1" w14:textId="2EB7CABD"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sedd</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sedda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tennet</w:t>
      </w:r>
      <w:proofErr w:type="spellEnd"/>
      <w:r w:rsidR="00C0169A" w:rsidRPr="007817EF">
        <w:rPr>
          <w:rFonts w:ascii="Source Sans Pro" w:hAnsi="Source Sans Pro"/>
          <w:sz w:val="28"/>
          <w:szCs w:val="28"/>
          <w:lang w:val="nb-NO"/>
        </w:rPr>
        <w:tab/>
        <w:t>tenn</w:t>
      </w:r>
    </w:p>
    <w:p w14:paraId="5FB231C4" w14:textId="5BE98342"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nätter</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Länna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Adde</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Dellen</w:t>
      </w:r>
      <w:proofErr w:type="spellEnd"/>
    </w:p>
    <w:p w14:paraId="522C1C5F" w14:textId="77777777" w:rsidR="00C0169A" w:rsidRPr="00F95145" w:rsidRDefault="00C0169A" w:rsidP="00432CFF">
      <w:pPr>
        <w:pStyle w:val="Automatisering"/>
        <w:tabs>
          <w:tab w:val="left" w:pos="6804"/>
        </w:tabs>
      </w:pPr>
    </w:p>
    <w:p w14:paraId="7BD41796" w14:textId="77777777" w:rsidR="00D123DB" w:rsidRDefault="00D123DB">
      <w:pPr>
        <w:rPr>
          <w:rFonts w:ascii="Source Sans Pro" w:hAnsi="Source Sans Pro"/>
          <w:sz w:val="28"/>
          <w:szCs w:val="28"/>
          <w:lang w:val="nb-NO"/>
        </w:rPr>
      </w:pPr>
      <w:r>
        <w:rPr>
          <w:rFonts w:ascii="Source Sans Pro" w:hAnsi="Source Sans Pro"/>
          <w:sz w:val="28"/>
          <w:szCs w:val="28"/>
          <w:lang w:val="nb-NO"/>
        </w:rPr>
        <w:br w:type="page"/>
      </w:r>
    </w:p>
    <w:p w14:paraId="01493F22" w14:textId="4530CA77"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lastRenderedPageBreak/>
        <w:tab/>
      </w:r>
      <w:r w:rsidR="00C0169A" w:rsidRPr="007817EF">
        <w:rPr>
          <w:rFonts w:ascii="Source Sans Pro" w:hAnsi="Source Sans Pro"/>
          <w:sz w:val="28"/>
          <w:szCs w:val="28"/>
          <w:lang w:val="nb-NO"/>
        </w:rPr>
        <w:t xml:space="preserve">kall </w:t>
      </w:r>
      <w:r w:rsidR="00C0169A" w:rsidRPr="007817EF">
        <w:rPr>
          <w:rFonts w:ascii="Source Sans Pro" w:hAnsi="Source Sans Pro"/>
          <w:sz w:val="28"/>
          <w:szCs w:val="28"/>
          <w:lang w:val="nb-NO"/>
        </w:rPr>
        <w:tab/>
        <w:t>kalla</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lacka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lack</w:t>
      </w:r>
      <w:proofErr w:type="spellEnd"/>
    </w:p>
    <w:p w14:paraId="7207ADED" w14:textId="22A7E3C7"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nalle</w:t>
      </w:r>
      <w:proofErr w:type="spellEnd"/>
      <w:r w:rsidR="00C0169A" w:rsidRPr="007817EF">
        <w:rPr>
          <w:rFonts w:ascii="Source Sans Pro" w:hAnsi="Source Sans Pro"/>
          <w:sz w:val="28"/>
          <w:szCs w:val="28"/>
          <w:lang w:val="nb-NO"/>
        </w:rPr>
        <w:tab/>
        <w:t>Kalle</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macka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backa</w:t>
      </w:r>
      <w:proofErr w:type="spellEnd"/>
    </w:p>
    <w:p w14:paraId="2BA84E3E" w14:textId="1DDA05B0"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näcka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Näcken</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becka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bäcken</w:t>
      </w:r>
      <w:proofErr w:type="spellEnd"/>
    </w:p>
    <w:p w14:paraId="72CE6A2D" w14:textId="5018F3D9"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läck</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täcke</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täcken</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däcken</w:t>
      </w:r>
      <w:proofErr w:type="spellEnd"/>
    </w:p>
    <w:p w14:paraId="73CC2F63" w14:textId="684FAD89"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r w:rsidR="00C0169A" w:rsidRPr="007817EF">
        <w:rPr>
          <w:rFonts w:ascii="Source Sans Pro" w:hAnsi="Source Sans Pro"/>
          <w:sz w:val="28"/>
          <w:szCs w:val="28"/>
          <w:lang w:val="nb-NO"/>
        </w:rPr>
        <w:t>tagga</w:t>
      </w:r>
      <w:r w:rsidR="00C0169A" w:rsidRPr="007817EF">
        <w:rPr>
          <w:rFonts w:ascii="Source Sans Pro" w:hAnsi="Source Sans Pro"/>
          <w:sz w:val="28"/>
          <w:szCs w:val="28"/>
          <w:lang w:val="nb-NO"/>
        </w:rPr>
        <w:tab/>
        <w:t>tallen</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tacka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tackan</w:t>
      </w:r>
      <w:proofErr w:type="spellEnd"/>
    </w:p>
    <w:p w14:paraId="7B42F082" w14:textId="53C15B93"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Dacke</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lacken</w:t>
      </w:r>
      <w:proofErr w:type="spellEnd"/>
      <w:r w:rsidR="00C0169A" w:rsidRPr="007817EF">
        <w:rPr>
          <w:rFonts w:ascii="Source Sans Pro" w:hAnsi="Source Sans Pro"/>
          <w:sz w:val="28"/>
          <w:szCs w:val="28"/>
          <w:lang w:val="nb-NO"/>
        </w:rPr>
        <w:tab/>
        <w:t>Danne</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Nacka</w:t>
      </w:r>
      <w:proofErr w:type="spellEnd"/>
    </w:p>
    <w:p w14:paraId="52119BB1" w14:textId="3BE30B71"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backe</w:t>
      </w:r>
      <w:proofErr w:type="spellEnd"/>
      <w:r w:rsidR="00C0169A" w:rsidRPr="007817EF">
        <w:rPr>
          <w:rFonts w:ascii="Source Sans Pro" w:hAnsi="Source Sans Pro"/>
          <w:sz w:val="28"/>
          <w:szCs w:val="28"/>
          <w:lang w:val="nb-NO"/>
        </w:rPr>
        <w:tab/>
        <w:t>sann</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mackan</w:t>
      </w:r>
      <w:proofErr w:type="spellEnd"/>
      <w:r w:rsidR="00C0169A" w:rsidRPr="007817EF">
        <w:rPr>
          <w:rFonts w:ascii="Source Sans Pro" w:hAnsi="Source Sans Pro"/>
          <w:sz w:val="28"/>
          <w:szCs w:val="28"/>
          <w:lang w:val="nb-NO"/>
        </w:rPr>
        <w:tab/>
        <w:t>backen</w:t>
      </w:r>
    </w:p>
    <w:p w14:paraId="6BCA240E" w14:textId="77777777" w:rsidR="00C0169A" w:rsidRDefault="00C0169A" w:rsidP="00C0169A">
      <w:pPr>
        <w:pStyle w:val="Ingetavstnd"/>
        <w:spacing w:line="276" w:lineRule="auto"/>
        <w:rPr>
          <w:rFonts w:ascii="Source Sans Pro" w:hAnsi="Source Sans Pro"/>
          <w:sz w:val="28"/>
          <w:szCs w:val="28"/>
        </w:rPr>
      </w:pPr>
    </w:p>
    <w:p w14:paraId="44D62A37" w14:textId="103ABD41"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Sebbe</w:t>
      </w:r>
      <w:proofErr w:type="spellEnd"/>
      <w:r w:rsidR="00C0169A" w:rsidRPr="007817EF">
        <w:rPr>
          <w:rFonts w:ascii="Source Sans Pro" w:hAnsi="Source Sans Pro"/>
          <w:sz w:val="28"/>
          <w:szCs w:val="28"/>
          <w:lang w:val="nb-NO"/>
        </w:rPr>
        <w:tab/>
        <w:t>Sanna</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ladda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Adde</w:t>
      </w:r>
      <w:proofErr w:type="spellEnd"/>
    </w:p>
    <w:p w14:paraId="671E66DB" w14:textId="387B19DD"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sedda</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Madde</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bägge</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bädden</w:t>
      </w:r>
      <w:proofErr w:type="spellEnd"/>
    </w:p>
    <w:p w14:paraId="145CC876" w14:textId="659C166A"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r w:rsidR="00C0169A" w:rsidRPr="007817EF">
        <w:rPr>
          <w:rFonts w:ascii="Source Sans Pro" w:hAnsi="Source Sans Pro"/>
          <w:sz w:val="28"/>
          <w:szCs w:val="28"/>
          <w:lang w:val="nb-NO"/>
        </w:rPr>
        <w:t>Edda</w:t>
      </w:r>
      <w:r w:rsidR="00C0169A" w:rsidRPr="007817EF">
        <w:rPr>
          <w:rFonts w:ascii="Source Sans Pro" w:hAnsi="Source Sans Pro"/>
          <w:sz w:val="28"/>
          <w:szCs w:val="28"/>
          <w:lang w:val="nb-NO"/>
        </w:rPr>
        <w:tab/>
        <w:t>kanna</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Nanne</w:t>
      </w:r>
      <w:proofErr w:type="spellEnd"/>
      <w:r w:rsidR="00C0169A" w:rsidRPr="007817EF">
        <w:rPr>
          <w:rFonts w:ascii="Source Sans Pro" w:hAnsi="Source Sans Pro"/>
          <w:sz w:val="28"/>
          <w:szCs w:val="28"/>
          <w:lang w:val="nb-NO"/>
        </w:rPr>
        <w:tab/>
        <w:t>tabbe</w:t>
      </w:r>
    </w:p>
    <w:p w14:paraId="468315BB" w14:textId="3014C643"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Lelle</w:t>
      </w:r>
      <w:proofErr w:type="spellEnd"/>
      <w:r w:rsidR="00C0169A" w:rsidRPr="007817EF">
        <w:rPr>
          <w:rFonts w:ascii="Source Sans Pro" w:hAnsi="Source Sans Pro"/>
          <w:sz w:val="28"/>
          <w:szCs w:val="28"/>
          <w:lang w:val="nb-NO"/>
        </w:rPr>
        <w:tab/>
        <w:t>sabba</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denna</w:t>
      </w:r>
      <w:proofErr w:type="spellEnd"/>
      <w:r w:rsidR="00C0169A" w:rsidRPr="007817EF">
        <w:rPr>
          <w:rFonts w:ascii="Source Sans Pro" w:hAnsi="Source Sans Pro"/>
          <w:sz w:val="28"/>
          <w:szCs w:val="28"/>
          <w:lang w:val="nb-NO"/>
        </w:rPr>
        <w:tab/>
        <w:t>denne</w:t>
      </w:r>
    </w:p>
    <w:p w14:paraId="2DE58FFC" w14:textId="2806C571"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bagge</w:t>
      </w:r>
      <w:proofErr w:type="spellEnd"/>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sacka</w:t>
      </w:r>
      <w:proofErr w:type="spellEnd"/>
      <w:r w:rsidR="00C0169A" w:rsidRPr="007817EF">
        <w:rPr>
          <w:rFonts w:ascii="Source Sans Pro" w:hAnsi="Source Sans Pro"/>
          <w:sz w:val="28"/>
          <w:szCs w:val="28"/>
          <w:lang w:val="nb-NO"/>
        </w:rPr>
        <w:tab/>
        <w:t>Matte</w:t>
      </w:r>
      <w:r w:rsidR="00C0169A" w:rsidRPr="007817EF">
        <w:rPr>
          <w:rFonts w:ascii="Source Sans Pro" w:hAnsi="Source Sans Pro"/>
          <w:sz w:val="28"/>
          <w:szCs w:val="28"/>
          <w:lang w:val="nb-NO"/>
        </w:rPr>
        <w:tab/>
        <w:t>matt</w:t>
      </w:r>
    </w:p>
    <w:p w14:paraId="5AD18359" w14:textId="26D1565F" w:rsidR="00C0169A" w:rsidRPr="007817EF" w:rsidRDefault="00432CFF" w:rsidP="007817EF">
      <w:pPr>
        <w:pStyle w:val="Ingetavstnd"/>
        <w:tabs>
          <w:tab w:val="left" w:pos="1825"/>
          <w:tab w:val="left" w:pos="3538"/>
          <w:tab w:val="left" w:pos="5251"/>
          <w:tab w:val="left" w:pos="6804"/>
        </w:tabs>
        <w:spacing w:line="480" w:lineRule="auto"/>
        <w:ind w:left="113"/>
        <w:rPr>
          <w:rFonts w:ascii="Source Sans Pro" w:hAnsi="Source Sans Pro"/>
          <w:sz w:val="28"/>
          <w:szCs w:val="28"/>
          <w:lang w:val="nb-NO"/>
        </w:rPr>
      </w:pPr>
      <w:r w:rsidRPr="007817EF">
        <w:rPr>
          <w:rFonts w:ascii="Source Sans Pro" w:hAnsi="Source Sans Pro"/>
          <w:sz w:val="28"/>
          <w:szCs w:val="28"/>
          <w:lang w:val="nb-NO"/>
        </w:rPr>
        <w:tab/>
      </w:r>
      <w:r w:rsidR="00C0169A" w:rsidRPr="007817EF">
        <w:rPr>
          <w:rFonts w:ascii="Source Sans Pro" w:hAnsi="Source Sans Pro"/>
          <w:sz w:val="28"/>
          <w:szCs w:val="28"/>
          <w:lang w:val="nb-NO"/>
        </w:rPr>
        <w:t>natt</w:t>
      </w:r>
      <w:r w:rsidR="00C0169A" w:rsidRPr="007817EF">
        <w:rPr>
          <w:rFonts w:ascii="Source Sans Pro" w:hAnsi="Source Sans Pro"/>
          <w:sz w:val="28"/>
          <w:szCs w:val="28"/>
          <w:lang w:val="nb-NO"/>
        </w:rPr>
        <w:tab/>
        <w:t>natten</w:t>
      </w:r>
      <w:r w:rsidR="00C0169A" w:rsidRPr="007817EF">
        <w:rPr>
          <w:rFonts w:ascii="Source Sans Pro" w:hAnsi="Source Sans Pro"/>
          <w:sz w:val="28"/>
          <w:szCs w:val="28"/>
          <w:lang w:val="nb-NO"/>
        </w:rPr>
        <w:tab/>
      </w:r>
      <w:proofErr w:type="spellStart"/>
      <w:r w:rsidR="00C0169A" w:rsidRPr="007817EF">
        <w:rPr>
          <w:rFonts w:ascii="Source Sans Pro" w:hAnsi="Source Sans Pro"/>
          <w:sz w:val="28"/>
          <w:szCs w:val="28"/>
          <w:lang w:val="nb-NO"/>
        </w:rPr>
        <w:t>labbar</w:t>
      </w:r>
      <w:proofErr w:type="spellEnd"/>
      <w:r w:rsidR="00C0169A" w:rsidRPr="007817EF">
        <w:rPr>
          <w:rFonts w:ascii="Source Sans Pro" w:hAnsi="Source Sans Pro"/>
          <w:sz w:val="28"/>
          <w:szCs w:val="28"/>
          <w:lang w:val="nb-NO"/>
        </w:rPr>
        <w:tab/>
        <w:t>kaggen</w:t>
      </w:r>
    </w:p>
    <w:p w14:paraId="32A8CE24" w14:textId="77777777" w:rsidR="00C0169A" w:rsidRPr="00F95145" w:rsidRDefault="00C0169A" w:rsidP="00C0169A">
      <w:pPr>
        <w:pStyle w:val="Ingetavstnd"/>
        <w:spacing w:line="276" w:lineRule="auto"/>
        <w:rPr>
          <w:rFonts w:ascii="Source Sans Pro" w:hAnsi="Source Sans Pro"/>
          <w:sz w:val="28"/>
          <w:szCs w:val="28"/>
        </w:rPr>
      </w:pPr>
    </w:p>
    <w:p w14:paraId="10F908A2" w14:textId="47EB3794" w:rsidR="00C0169A" w:rsidRPr="00271E3A" w:rsidRDefault="00432CFF" w:rsidP="005D10B1">
      <w:pPr>
        <w:pStyle w:val="Ingetavstnd"/>
        <w:spacing w:line="480" w:lineRule="auto"/>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denna baggen bäddar bädden</w:t>
      </w:r>
      <w:r w:rsidR="00C0169A" w:rsidRPr="00271E3A">
        <w:rPr>
          <w:rFonts w:ascii="Source Sans Pro" w:hAnsi="Source Sans Pro"/>
          <w:sz w:val="28"/>
          <w:szCs w:val="28"/>
        </w:rPr>
        <w:tab/>
        <w:t>Nanne hette denna tallen</w:t>
      </w:r>
      <w:r w:rsidR="00C0169A" w:rsidRPr="00271E3A">
        <w:rPr>
          <w:rFonts w:ascii="Source Sans Pro" w:hAnsi="Source Sans Pro"/>
          <w:sz w:val="28"/>
          <w:szCs w:val="28"/>
        </w:rPr>
        <w:tab/>
      </w:r>
    </w:p>
    <w:p w14:paraId="61049CF6" w14:textId="77777777" w:rsidR="007817EF" w:rsidRDefault="00432CFF" w:rsidP="005D10B1">
      <w:pPr>
        <w:pStyle w:val="Ingetavstnd"/>
        <w:spacing w:line="480" w:lineRule="auto"/>
        <w:rPr>
          <w:rFonts w:ascii="Source Sans Pro" w:hAnsi="Source Sans Pro"/>
          <w:sz w:val="28"/>
          <w:szCs w:val="28"/>
        </w:rPr>
      </w:pPr>
      <w:r>
        <w:rPr>
          <w:rFonts w:ascii="Source Sans Pro" w:hAnsi="Source Sans Pro"/>
          <w:sz w:val="28"/>
          <w:szCs w:val="28"/>
        </w:rPr>
        <w:tab/>
      </w:r>
      <w:r w:rsidR="00C0169A" w:rsidRPr="00271E3A">
        <w:rPr>
          <w:rFonts w:ascii="Source Sans Pro" w:hAnsi="Source Sans Pro"/>
          <w:sz w:val="28"/>
          <w:szCs w:val="28"/>
        </w:rPr>
        <w:t>Matte mätte tennet</w:t>
      </w:r>
      <w:r w:rsidR="00C0169A" w:rsidRPr="00271E3A">
        <w:rPr>
          <w:rFonts w:ascii="Source Sans Pro" w:hAnsi="Source Sans Pro"/>
          <w:sz w:val="28"/>
          <w:szCs w:val="28"/>
        </w:rPr>
        <w:tab/>
        <w:t>kaggen med bägge baggar i säckar</w:t>
      </w:r>
    </w:p>
    <w:p w14:paraId="682FDAEF" w14:textId="0906847A" w:rsidR="00C0169A" w:rsidRPr="00271E3A" w:rsidRDefault="00C0169A" w:rsidP="005D10B1">
      <w:pPr>
        <w:pStyle w:val="Ingetavstnd"/>
        <w:spacing w:line="480" w:lineRule="auto"/>
        <w:rPr>
          <w:rFonts w:ascii="Source Sans Pro" w:hAnsi="Source Sans Pro"/>
          <w:sz w:val="28"/>
          <w:szCs w:val="28"/>
        </w:rPr>
      </w:pPr>
      <w:r w:rsidRPr="00271E3A">
        <w:rPr>
          <w:rFonts w:ascii="Source Sans Pro" w:hAnsi="Source Sans Pro"/>
          <w:sz w:val="28"/>
          <w:szCs w:val="28"/>
        </w:rPr>
        <w:tab/>
        <w:t>Sanna tackar Adde med labbar</w:t>
      </w:r>
      <w:r w:rsidR="00432CFF">
        <w:rPr>
          <w:rFonts w:ascii="Source Sans Pro" w:hAnsi="Source Sans Pro"/>
          <w:sz w:val="28"/>
          <w:szCs w:val="28"/>
        </w:rPr>
        <w:tab/>
      </w:r>
      <w:r w:rsidRPr="00271E3A">
        <w:rPr>
          <w:rFonts w:ascii="Source Sans Pro" w:hAnsi="Source Sans Pro"/>
          <w:sz w:val="28"/>
          <w:szCs w:val="28"/>
        </w:rPr>
        <w:t>en tabbe i natten</w:t>
      </w:r>
    </w:p>
    <w:p w14:paraId="0EEEF70B" w14:textId="77777777" w:rsidR="00C0169A" w:rsidRDefault="00C0169A" w:rsidP="00C0169A">
      <w:pPr>
        <w:rPr>
          <w:rFonts w:ascii="Source Sans Pro" w:hAnsi="Source Sans Pro"/>
          <w:sz w:val="28"/>
          <w:szCs w:val="28"/>
        </w:rPr>
      </w:pPr>
      <w:r>
        <w:rPr>
          <w:rFonts w:ascii="Source Sans Pro" w:hAnsi="Source Sans Pro"/>
          <w:sz w:val="28"/>
          <w:szCs w:val="28"/>
        </w:rPr>
        <w:br w:type="page"/>
      </w:r>
    </w:p>
    <w:bookmarkStart w:id="39" w:name="_Toc210163843"/>
    <w:p w14:paraId="008809E9" w14:textId="77777777" w:rsidR="00F26D42" w:rsidRDefault="0092690F" w:rsidP="00F26D42">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38112" behindDoc="0" locked="0" layoutInCell="1" allowOverlap="1" wp14:anchorId="5A7C99CD" wp14:editId="792545BB">
                <wp:simplePos x="0" y="0"/>
                <wp:positionH relativeFrom="column">
                  <wp:posOffset>12700</wp:posOffset>
                </wp:positionH>
                <wp:positionV relativeFrom="paragraph">
                  <wp:posOffset>-432435</wp:posOffset>
                </wp:positionV>
                <wp:extent cx="1289050" cy="342900"/>
                <wp:effectExtent l="0" t="0" r="19050" b="12700"/>
                <wp:wrapNone/>
                <wp:docPr id="1809196334"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86721C2"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7C99CD" id="_x0000_s1056" style="position:absolute;left:0;text-align:left;margin-left:1pt;margin-top:-34.05pt;width:101.5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" fillcolor="#d6eaff [351]" strokecolor="#18190f [484]" strokeweight="1pt">
                <v:stroke joinstyle="miter"/>
                <v:textbox>
                  <w:txbxContent>
                    <w:p w14:paraId="586721C2"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F26D42" w:rsidRPr="00F26D42">
        <w:rPr>
          <w:rFonts w:ascii="Source Sans Pro" w:hAnsi="Source Sans Pro"/>
          <w:noProof/>
          <w:sz w:val="16"/>
          <w:szCs w:val="16"/>
          <w:shd w:val="clear" w:color="auto" w:fill="FFFFFF"/>
        </w:rPr>
        <w:drawing>
          <wp:inline distT="0" distB="0" distL="0" distR="0" wp14:anchorId="25F1053B" wp14:editId="2A626A4C">
            <wp:extent cx="1303385" cy="1686019"/>
            <wp:effectExtent l="0" t="191453" r="0" b="143827"/>
            <wp:docPr id="19195883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88337" name=""/>
                    <pic:cNvPicPr/>
                  </pic:nvPicPr>
                  <pic:blipFill rotWithShape="1">
                    <a:blip r:embed="rId24"/>
                    <a:srcRect t="6297" b="5174"/>
                    <a:stretch>
                      <a:fillRect/>
                    </a:stretch>
                  </pic:blipFill>
                  <pic:spPr bwMode="auto">
                    <a:xfrm rot="18655495">
                      <a:off x="0" y="0"/>
                      <a:ext cx="1336197" cy="1728464"/>
                    </a:xfrm>
                    <a:prstGeom prst="rect">
                      <a:avLst/>
                    </a:prstGeom>
                    <a:ln>
                      <a:noFill/>
                    </a:ln>
                    <a:extLst>
                      <a:ext uri="{53640926-AAD7-44D8-BBD7-CCE9431645EC}">
                        <a14:shadowObscured xmlns:a14="http://schemas.microsoft.com/office/drawing/2010/main"/>
                      </a:ext>
                    </a:extLst>
                  </pic:spPr>
                </pic:pic>
              </a:graphicData>
            </a:graphic>
          </wp:inline>
        </w:drawing>
      </w:r>
    </w:p>
    <w:p w14:paraId="7DF0E9DC" w14:textId="77777777" w:rsidR="00F26D42" w:rsidRDefault="00F26D42" w:rsidP="00F26D42">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F26D42">
        <w:rPr>
          <w:rFonts w:ascii="Source Sans Pro" w:hAnsi="Source Sans Pro"/>
          <w:sz w:val="16"/>
          <w:szCs w:val="16"/>
          <w:shd w:val="clear" w:color="auto" w:fill="FFFFFF"/>
        </w:rPr>
        <w:t>Vizetelly</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1E48A24C" w14:textId="77777777" w:rsidR="00F26D42" w:rsidRPr="00F26D42" w:rsidRDefault="00F26D42" w:rsidP="00F26D42">
      <w:pPr>
        <w:pStyle w:val="Ingetavstnd"/>
        <w:jc w:val="center"/>
        <w:rPr>
          <w:rFonts w:ascii="Source Sans Pro" w:hAnsi="Source Sans Pro"/>
          <w:sz w:val="16"/>
          <w:szCs w:val="16"/>
          <w:shd w:val="clear" w:color="auto" w:fill="FFFFFF"/>
        </w:rPr>
      </w:pPr>
    </w:p>
    <w:p w14:paraId="638708E9" w14:textId="77777777" w:rsidR="00EC3895" w:rsidRDefault="00EC3895" w:rsidP="00EC3895">
      <w:pPr>
        <w:pStyle w:val="Rubrik2"/>
      </w:pPr>
      <w:bookmarkStart w:id="40" w:name="_Toc220173598"/>
      <w:bookmarkStart w:id="41" w:name="_Toc221363857"/>
      <w:r>
        <w:t>2.2.5 Mixade ord baserat på 2.2.1 till 2.2.4</w:t>
      </w:r>
      <w:bookmarkEnd w:id="39"/>
      <w:bookmarkEnd w:id="40"/>
      <w:bookmarkEnd w:id="41"/>
    </w:p>
    <w:tbl>
      <w:tblPr>
        <w:tblStyle w:val="Tabellrutntljust"/>
        <w:tblW w:w="0" w:type="auto"/>
        <w:tblLook w:val="04A0" w:firstRow="1" w:lastRow="0" w:firstColumn="1" w:lastColumn="0" w:noHBand="0" w:noVBand="1"/>
      </w:tblPr>
      <w:tblGrid>
        <w:gridCol w:w="1980"/>
        <w:gridCol w:w="2551"/>
        <w:gridCol w:w="3119"/>
      </w:tblGrid>
      <w:tr w:rsidR="00EC3895" w:rsidRPr="00FD0E5D" w14:paraId="260A8300" w14:textId="77777777" w:rsidTr="00985322">
        <w:tc>
          <w:tcPr>
            <w:tcW w:w="1980" w:type="dxa"/>
            <w:shd w:val="clear" w:color="auto" w:fill="FFBC89" w:themeFill="accent4" w:themeFillTint="66"/>
          </w:tcPr>
          <w:p w14:paraId="4E6DC18A" w14:textId="77777777" w:rsidR="00EC3895" w:rsidRPr="00FD0E5D" w:rsidRDefault="00EC3895" w:rsidP="00985322">
            <w:pPr>
              <w:pStyle w:val="Automatisering"/>
            </w:pPr>
            <w:r>
              <w:t>Översikt</w:t>
            </w:r>
          </w:p>
        </w:tc>
        <w:tc>
          <w:tcPr>
            <w:tcW w:w="2551" w:type="dxa"/>
          </w:tcPr>
          <w:p w14:paraId="63A69E60" w14:textId="77777777" w:rsidR="00EC3895" w:rsidRPr="00FD0E5D" w:rsidRDefault="00EC3895" w:rsidP="00985322">
            <w:pPr>
              <w:pStyle w:val="Automatisering"/>
            </w:pPr>
            <w:r w:rsidRPr="00FD0E5D">
              <w:t>fonemgrafem</w:t>
            </w:r>
          </w:p>
        </w:tc>
        <w:tc>
          <w:tcPr>
            <w:tcW w:w="3119" w:type="dxa"/>
          </w:tcPr>
          <w:p w14:paraId="0A16C183" w14:textId="77777777" w:rsidR="00EC3895" w:rsidRPr="00FD0E5D" w:rsidRDefault="00EC3895" w:rsidP="00985322">
            <w:pPr>
              <w:pStyle w:val="Automatisering"/>
            </w:pPr>
            <w:r>
              <w:t>hel</w:t>
            </w:r>
            <w:r w:rsidRPr="00FD0E5D">
              <w:t>ord</w:t>
            </w:r>
          </w:p>
        </w:tc>
      </w:tr>
      <w:tr w:rsidR="00EC3895" w:rsidRPr="00973EF4" w14:paraId="1F6146D8" w14:textId="77777777" w:rsidTr="00985322">
        <w:tc>
          <w:tcPr>
            <w:tcW w:w="1980" w:type="dxa"/>
          </w:tcPr>
          <w:p w14:paraId="7C506A9E" w14:textId="77777777" w:rsidR="00EC3895" w:rsidRPr="00973EF4" w:rsidRDefault="00EC3895" w:rsidP="00985322">
            <w:pPr>
              <w:pStyle w:val="Automatisering"/>
            </w:pPr>
            <w:r>
              <w:t>vokaler</w:t>
            </w:r>
          </w:p>
        </w:tc>
        <w:tc>
          <w:tcPr>
            <w:tcW w:w="2551" w:type="dxa"/>
          </w:tcPr>
          <w:p w14:paraId="34172483" w14:textId="77777777" w:rsidR="00EC3895" w:rsidRPr="00FD0E5D" w:rsidRDefault="00EC3895" w:rsidP="00985322">
            <w:pPr>
              <w:pStyle w:val="Automatisering"/>
            </w:pPr>
            <w:proofErr w:type="gramStart"/>
            <w:r>
              <w:t>a</w:t>
            </w:r>
            <w:r w:rsidR="00205866">
              <w:t xml:space="preserve"> ;</w:t>
            </w:r>
            <w:proofErr w:type="gramEnd"/>
            <w:r w:rsidR="00205866">
              <w:t xml:space="preserve"> e, ä = [ɛ]</w:t>
            </w:r>
          </w:p>
        </w:tc>
        <w:tc>
          <w:tcPr>
            <w:tcW w:w="3119" w:type="dxa"/>
          </w:tcPr>
          <w:p w14:paraId="76E08BD4" w14:textId="77777777" w:rsidR="00EC3895" w:rsidRPr="00F95145" w:rsidRDefault="00EC3895" w:rsidP="00985322">
            <w:pPr>
              <w:pStyle w:val="Automatisering"/>
            </w:pPr>
            <w:r w:rsidRPr="00507340">
              <w:rPr>
                <w:color w:val="0070C0"/>
              </w:rPr>
              <w:t>en, med, i</w:t>
            </w:r>
          </w:p>
        </w:tc>
      </w:tr>
      <w:tr w:rsidR="00EC3895" w:rsidRPr="00973EF4" w14:paraId="2C2CFA55" w14:textId="77777777" w:rsidTr="00985322">
        <w:tc>
          <w:tcPr>
            <w:tcW w:w="1980" w:type="dxa"/>
          </w:tcPr>
          <w:p w14:paraId="71E7857D" w14:textId="77777777" w:rsidR="00EC3895" w:rsidRPr="00973EF4" w:rsidRDefault="00EC3895" w:rsidP="00985322">
            <w:pPr>
              <w:pStyle w:val="Automatisering"/>
            </w:pPr>
            <w:r>
              <w:t>konsonanter</w:t>
            </w:r>
            <w:r w:rsidRPr="00973EF4">
              <w:t xml:space="preserve"> </w:t>
            </w:r>
          </w:p>
        </w:tc>
        <w:tc>
          <w:tcPr>
            <w:tcW w:w="2551" w:type="dxa"/>
          </w:tcPr>
          <w:p w14:paraId="59F8EF04" w14:textId="77777777" w:rsidR="00EC3895" w:rsidRPr="00FD0E5D" w:rsidRDefault="00EC3895" w:rsidP="00985322">
            <w:pPr>
              <w:pStyle w:val="Automatisering"/>
            </w:pPr>
            <w:proofErr w:type="spellStart"/>
            <w:r>
              <w:t>ck</w:t>
            </w:r>
            <w:proofErr w:type="spellEnd"/>
            <w:r>
              <w:t xml:space="preserve">, </w:t>
            </w:r>
            <w:proofErr w:type="spellStart"/>
            <w:r>
              <w:t>ll</w:t>
            </w:r>
            <w:proofErr w:type="spellEnd"/>
            <w:r>
              <w:t xml:space="preserve">, </w:t>
            </w:r>
            <w:proofErr w:type="spellStart"/>
            <w:r>
              <w:t>nn</w:t>
            </w:r>
            <w:proofErr w:type="spellEnd"/>
            <w:r>
              <w:t xml:space="preserve">, bb, </w:t>
            </w:r>
            <w:proofErr w:type="spellStart"/>
            <w:r>
              <w:t>gg</w:t>
            </w:r>
            <w:proofErr w:type="spellEnd"/>
            <w:r>
              <w:t xml:space="preserve">, </w:t>
            </w:r>
            <w:proofErr w:type="spellStart"/>
            <w:r>
              <w:t>dd</w:t>
            </w:r>
            <w:proofErr w:type="spellEnd"/>
            <w:r>
              <w:t xml:space="preserve">, </w:t>
            </w:r>
            <w:proofErr w:type="spellStart"/>
            <w:r>
              <w:t>tt</w:t>
            </w:r>
            <w:proofErr w:type="spellEnd"/>
          </w:p>
        </w:tc>
        <w:tc>
          <w:tcPr>
            <w:tcW w:w="3119" w:type="dxa"/>
          </w:tcPr>
          <w:p w14:paraId="3DF647CB" w14:textId="77777777" w:rsidR="00EC3895" w:rsidRPr="00F95145" w:rsidRDefault="00EC3895" w:rsidP="00985322">
            <w:pPr>
              <w:pStyle w:val="Automatisering"/>
            </w:pPr>
            <w:r w:rsidRPr="00507340">
              <w:rPr>
                <w:color w:val="0070C0"/>
              </w:rPr>
              <w:t>-en, -ar, -a, -et, -er, -</w:t>
            </w:r>
            <w:proofErr w:type="spellStart"/>
            <w:r w:rsidRPr="00507340">
              <w:rPr>
                <w:color w:val="0070C0"/>
              </w:rPr>
              <w:t>dd</w:t>
            </w:r>
            <w:proofErr w:type="spellEnd"/>
          </w:p>
        </w:tc>
      </w:tr>
      <w:tr w:rsidR="00EC3895" w:rsidRPr="00973EF4" w14:paraId="0FF15692" w14:textId="77777777" w:rsidTr="00985322">
        <w:tc>
          <w:tcPr>
            <w:tcW w:w="1980" w:type="dxa"/>
          </w:tcPr>
          <w:p w14:paraId="548C6293" w14:textId="77777777" w:rsidR="00EC3895" w:rsidRPr="00973EF4" w:rsidRDefault="00EC3895" w:rsidP="00985322">
            <w:pPr>
              <w:pStyle w:val="Automatisering"/>
            </w:pPr>
            <w:r>
              <w:t>nya konsonanter</w:t>
            </w:r>
            <w:r w:rsidRPr="00973EF4">
              <w:t xml:space="preserve"> </w:t>
            </w:r>
          </w:p>
        </w:tc>
        <w:tc>
          <w:tcPr>
            <w:tcW w:w="2551" w:type="dxa"/>
          </w:tcPr>
          <w:p w14:paraId="28AE771F" w14:textId="77777777" w:rsidR="00EC3895" w:rsidRPr="00FD0E5D" w:rsidRDefault="00BE049B" w:rsidP="00985322">
            <w:pPr>
              <w:pStyle w:val="Automatisering"/>
            </w:pPr>
            <w:proofErr w:type="gramStart"/>
            <w:r>
              <w:t>v ;</w:t>
            </w:r>
            <w:proofErr w:type="gramEnd"/>
            <w:r>
              <w:t xml:space="preserve"> </w:t>
            </w:r>
            <w:r w:rsidR="00EC3895">
              <w:t xml:space="preserve">ss, </w:t>
            </w:r>
            <w:proofErr w:type="spellStart"/>
            <w:r w:rsidR="00EC3895">
              <w:t>pp</w:t>
            </w:r>
            <w:proofErr w:type="spellEnd"/>
            <w:r w:rsidR="00EC3895">
              <w:t>, mm</w:t>
            </w:r>
          </w:p>
        </w:tc>
        <w:tc>
          <w:tcPr>
            <w:tcW w:w="3119" w:type="dxa"/>
          </w:tcPr>
          <w:p w14:paraId="481CB24F" w14:textId="77777777" w:rsidR="00EC3895" w:rsidRPr="00973EF4" w:rsidRDefault="00EC3895" w:rsidP="00985322">
            <w:pPr>
              <w:pStyle w:val="Automatisering"/>
            </w:pPr>
          </w:p>
        </w:tc>
      </w:tr>
      <w:tr w:rsidR="00EC3895" w:rsidRPr="00973EF4" w14:paraId="66C028E1" w14:textId="77777777" w:rsidTr="00985322">
        <w:tc>
          <w:tcPr>
            <w:tcW w:w="1980" w:type="dxa"/>
          </w:tcPr>
          <w:p w14:paraId="3892D8A9" w14:textId="77777777" w:rsidR="00EC3895" w:rsidRPr="00973EF4" w:rsidRDefault="00EC3895" w:rsidP="00985322">
            <w:pPr>
              <w:pStyle w:val="Automatisering"/>
            </w:pPr>
            <w:r w:rsidRPr="00973EF4">
              <w:t xml:space="preserve">ansats: </w:t>
            </w:r>
          </w:p>
        </w:tc>
        <w:tc>
          <w:tcPr>
            <w:tcW w:w="2551" w:type="dxa"/>
          </w:tcPr>
          <w:p w14:paraId="748E9904" w14:textId="77777777" w:rsidR="00EC3895" w:rsidRPr="00FD0E5D" w:rsidRDefault="00EC3895" w:rsidP="00985322">
            <w:pPr>
              <w:pStyle w:val="Automatisering"/>
            </w:pPr>
            <w:r>
              <w:t>l, n, s, b, t, m, k, d, p</w:t>
            </w:r>
          </w:p>
        </w:tc>
        <w:tc>
          <w:tcPr>
            <w:tcW w:w="3119" w:type="dxa"/>
          </w:tcPr>
          <w:p w14:paraId="1D91358D" w14:textId="77777777" w:rsidR="00EC3895" w:rsidRPr="00973EF4" w:rsidRDefault="00EC3895" w:rsidP="00985322">
            <w:pPr>
              <w:pStyle w:val="Automatisering"/>
            </w:pPr>
          </w:p>
        </w:tc>
      </w:tr>
    </w:tbl>
    <w:p w14:paraId="74ED2497" w14:textId="77777777" w:rsidR="00EC3895" w:rsidRDefault="00EC3895" w:rsidP="00EC3895">
      <w:pPr>
        <w:pStyle w:val="Ingetavstnd"/>
        <w:spacing w:line="276" w:lineRule="auto"/>
        <w:rPr>
          <w:rFonts w:ascii="Source Sans Pro" w:hAnsi="Source Sans Pro"/>
          <w:sz w:val="28"/>
          <w:szCs w:val="28"/>
        </w:rPr>
      </w:pPr>
    </w:p>
    <w:p w14:paraId="48A1A16D" w14:textId="77777777" w:rsidR="00EC3895" w:rsidRPr="00843483" w:rsidRDefault="00EC3895" w:rsidP="00363ABC">
      <w:pPr>
        <w:pStyle w:val="Automatisering"/>
        <w:numPr>
          <w:ilvl w:val="0"/>
          <w:numId w:val="28"/>
        </w:numPr>
      </w:pPr>
      <w:r w:rsidRPr="0044362B">
        <w:t>Läs hela orden (automatiseringsträning</w:t>
      </w:r>
      <w:r>
        <w:t>, omarkerade ändelser</w:t>
      </w:r>
      <w:r w:rsidRPr="0044362B">
        <w:t>)</w:t>
      </w:r>
    </w:p>
    <w:tbl>
      <w:tblPr>
        <w:tblStyle w:val="Tabellrutntljust"/>
        <w:tblW w:w="5000" w:type="pct"/>
        <w:tblLook w:val="04A0" w:firstRow="1" w:lastRow="0" w:firstColumn="1" w:lastColumn="0" w:noHBand="0" w:noVBand="1"/>
      </w:tblPr>
      <w:tblGrid>
        <w:gridCol w:w="1812"/>
        <w:gridCol w:w="1812"/>
        <w:gridCol w:w="1812"/>
        <w:gridCol w:w="1812"/>
        <w:gridCol w:w="1812"/>
      </w:tblGrid>
      <w:tr w:rsidR="00EC3895" w:rsidRPr="00843483" w14:paraId="7CAE8125" w14:textId="77777777" w:rsidTr="00985322">
        <w:tc>
          <w:tcPr>
            <w:tcW w:w="1000" w:type="pct"/>
          </w:tcPr>
          <w:p w14:paraId="7BBAB41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vecka</w:t>
            </w:r>
          </w:p>
        </w:tc>
        <w:tc>
          <w:tcPr>
            <w:tcW w:w="1000" w:type="pct"/>
          </w:tcPr>
          <w:p w14:paraId="449B492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nasse</w:t>
            </w:r>
          </w:p>
        </w:tc>
        <w:tc>
          <w:tcPr>
            <w:tcW w:w="1000" w:type="pct"/>
          </w:tcPr>
          <w:p w14:paraId="1452D1A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Lasse</w:t>
            </w:r>
          </w:p>
        </w:tc>
        <w:tc>
          <w:tcPr>
            <w:tcW w:w="1000" w:type="pct"/>
          </w:tcPr>
          <w:p w14:paraId="48420E7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Masse</w:t>
            </w:r>
          </w:p>
        </w:tc>
        <w:tc>
          <w:tcPr>
            <w:tcW w:w="1000" w:type="pct"/>
          </w:tcPr>
          <w:p w14:paraId="2931F5C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Mecka</w:t>
            </w:r>
          </w:p>
        </w:tc>
      </w:tr>
      <w:tr w:rsidR="00EC3895" w:rsidRPr="00843483" w14:paraId="1E46AD24" w14:textId="77777777" w:rsidTr="00985322">
        <w:tc>
          <w:tcPr>
            <w:tcW w:w="1000" w:type="pct"/>
          </w:tcPr>
          <w:p w14:paraId="4D9D6EF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vass</w:t>
            </w:r>
          </w:p>
        </w:tc>
        <w:tc>
          <w:tcPr>
            <w:tcW w:w="1000" w:type="pct"/>
          </w:tcPr>
          <w:p w14:paraId="2BB5C8D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väcka</w:t>
            </w:r>
          </w:p>
        </w:tc>
        <w:tc>
          <w:tcPr>
            <w:tcW w:w="1000" w:type="pct"/>
          </w:tcPr>
          <w:p w14:paraId="77E6261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vännen</w:t>
            </w:r>
          </w:p>
        </w:tc>
        <w:tc>
          <w:tcPr>
            <w:tcW w:w="1000" w:type="pct"/>
          </w:tcPr>
          <w:p w14:paraId="5350E9B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lacken</w:t>
            </w:r>
          </w:p>
        </w:tc>
        <w:tc>
          <w:tcPr>
            <w:tcW w:w="1000" w:type="pct"/>
          </w:tcPr>
          <w:p w14:paraId="62241BA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vall</w:t>
            </w:r>
          </w:p>
        </w:tc>
      </w:tr>
      <w:tr w:rsidR="00EC3895" w:rsidRPr="00843483" w14:paraId="7B2596C6" w14:textId="77777777" w:rsidTr="00985322">
        <w:tc>
          <w:tcPr>
            <w:tcW w:w="1000" w:type="pct"/>
          </w:tcPr>
          <w:p w14:paraId="186D0A2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less</w:t>
            </w:r>
          </w:p>
        </w:tc>
        <w:tc>
          <w:tcPr>
            <w:tcW w:w="1000" w:type="pct"/>
          </w:tcPr>
          <w:p w14:paraId="2A2A7BD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männen</w:t>
            </w:r>
          </w:p>
        </w:tc>
        <w:tc>
          <w:tcPr>
            <w:tcW w:w="1000" w:type="pct"/>
          </w:tcPr>
          <w:p w14:paraId="3ADDB78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ladda</w:t>
            </w:r>
          </w:p>
        </w:tc>
        <w:tc>
          <w:tcPr>
            <w:tcW w:w="1000" w:type="pct"/>
          </w:tcPr>
          <w:p w14:paraId="66D5A5E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vässa</w:t>
            </w:r>
          </w:p>
        </w:tc>
        <w:tc>
          <w:tcPr>
            <w:tcW w:w="1000" w:type="pct"/>
          </w:tcPr>
          <w:p w14:paraId="2D4996A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valla</w:t>
            </w:r>
          </w:p>
        </w:tc>
      </w:tr>
      <w:tr w:rsidR="00EC3895" w:rsidRPr="00843483" w14:paraId="5C99BE82" w14:textId="77777777" w:rsidTr="00985322">
        <w:tc>
          <w:tcPr>
            <w:tcW w:w="1000" w:type="pct"/>
          </w:tcPr>
          <w:p w14:paraId="6C1631C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lapp</w:t>
            </w:r>
          </w:p>
        </w:tc>
        <w:tc>
          <w:tcPr>
            <w:tcW w:w="1000" w:type="pct"/>
          </w:tcPr>
          <w:p w14:paraId="2A805EE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läpp</w:t>
            </w:r>
          </w:p>
        </w:tc>
        <w:tc>
          <w:tcPr>
            <w:tcW w:w="1000" w:type="pct"/>
          </w:tcPr>
          <w:p w14:paraId="19C5CC5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lappa</w:t>
            </w:r>
          </w:p>
        </w:tc>
        <w:tc>
          <w:tcPr>
            <w:tcW w:w="1000" w:type="pct"/>
          </w:tcPr>
          <w:p w14:paraId="543DDCB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lemma</w:t>
            </w:r>
          </w:p>
        </w:tc>
        <w:tc>
          <w:tcPr>
            <w:tcW w:w="1000" w:type="pct"/>
          </w:tcPr>
          <w:p w14:paraId="6448EC2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kallen</w:t>
            </w:r>
          </w:p>
        </w:tc>
      </w:tr>
      <w:tr w:rsidR="00EC3895" w:rsidRPr="00843483" w14:paraId="04285C1D" w14:textId="77777777" w:rsidTr="00985322">
        <w:tc>
          <w:tcPr>
            <w:tcW w:w="1000" w:type="pct"/>
          </w:tcPr>
          <w:p w14:paraId="112E6F9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Mamma</w:t>
            </w:r>
          </w:p>
        </w:tc>
        <w:tc>
          <w:tcPr>
            <w:tcW w:w="1000" w:type="pct"/>
          </w:tcPr>
          <w:p w14:paraId="3D7C096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malla</w:t>
            </w:r>
          </w:p>
        </w:tc>
        <w:tc>
          <w:tcPr>
            <w:tcW w:w="1000" w:type="pct"/>
          </w:tcPr>
          <w:p w14:paraId="5A81F04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kamma</w:t>
            </w:r>
          </w:p>
        </w:tc>
        <w:tc>
          <w:tcPr>
            <w:tcW w:w="1000" w:type="pct"/>
          </w:tcPr>
          <w:p w14:paraId="45EB227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kammen</w:t>
            </w:r>
          </w:p>
        </w:tc>
        <w:tc>
          <w:tcPr>
            <w:tcW w:w="1000" w:type="pct"/>
          </w:tcPr>
          <w:p w14:paraId="689701A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mallen</w:t>
            </w:r>
          </w:p>
        </w:tc>
      </w:tr>
      <w:tr w:rsidR="00EC3895" w:rsidRPr="00843483" w14:paraId="0336B8D1" w14:textId="77777777" w:rsidTr="00985322">
        <w:tc>
          <w:tcPr>
            <w:tcW w:w="1000" w:type="pct"/>
          </w:tcPr>
          <w:p w14:paraId="1B62673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matt</w:t>
            </w:r>
          </w:p>
        </w:tc>
        <w:tc>
          <w:tcPr>
            <w:tcW w:w="1000" w:type="pct"/>
          </w:tcPr>
          <w:p w14:paraId="291EF9B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lamma</w:t>
            </w:r>
          </w:p>
        </w:tc>
        <w:tc>
          <w:tcPr>
            <w:tcW w:w="1000" w:type="pct"/>
          </w:tcPr>
          <w:p w14:paraId="245F56B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lamm</w:t>
            </w:r>
          </w:p>
        </w:tc>
        <w:tc>
          <w:tcPr>
            <w:tcW w:w="1000" w:type="pct"/>
          </w:tcPr>
          <w:p w14:paraId="788EBE3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damm</w:t>
            </w:r>
          </w:p>
        </w:tc>
        <w:tc>
          <w:tcPr>
            <w:tcW w:w="1000" w:type="pct"/>
          </w:tcPr>
          <w:p w14:paraId="17250B7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kalla</w:t>
            </w:r>
          </w:p>
        </w:tc>
      </w:tr>
      <w:tr w:rsidR="00EC3895" w:rsidRPr="00843483" w14:paraId="6DEDFC1E" w14:textId="77777777" w:rsidTr="00985322">
        <w:tc>
          <w:tcPr>
            <w:tcW w:w="1000" w:type="pct"/>
          </w:tcPr>
          <w:p w14:paraId="655CEDC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samme</w:t>
            </w:r>
          </w:p>
        </w:tc>
        <w:tc>
          <w:tcPr>
            <w:tcW w:w="1000" w:type="pct"/>
          </w:tcPr>
          <w:p w14:paraId="391C0DC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massa</w:t>
            </w:r>
          </w:p>
        </w:tc>
        <w:tc>
          <w:tcPr>
            <w:tcW w:w="1000" w:type="pct"/>
          </w:tcPr>
          <w:p w14:paraId="04491AC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katta</w:t>
            </w:r>
          </w:p>
        </w:tc>
        <w:tc>
          <w:tcPr>
            <w:tcW w:w="1000" w:type="pct"/>
          </w:tcPr>
          <w:p w14:paraId="03961B5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kasse</w:t>
            </w:r>
          </w:p>
        </w:tc>
        <w:tc>
          <w:tcPr>
            <w:tcW w:w="1000" w:type="pct"/>
          </w:tcPr>
          <w:p w14:paraId="30A2BB0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packe</w:t>
            </w:r>
          </w:p>
        </w:tc>
      </w:tr>
      <w:tr w:rsidR="00EC3895" w:rsidRPr="00843483" w14:paraId="30E245FC" w14:textId="77777777" w:rsidTr="00985322">
        <w:tc>
          <w:tcPr>
            <w:tcW w:w="1000" w:type="pct"/>
          </w:tcPr>
          <w:p w14:paraId="5DEDFF6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tappa</w:t>
            </w:r>
          </w:p>
        </w:tc>
        <w:tc>
          <w:tcPr>
            <w:tcW w:w="1000" w:type="pct"/>
          </w:tcPr>
          <w:p w14:paraId="0E6C4A5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pappa</w:t>
            </w:r>
          </w:p>
        </w:tc>
        <w:tc>
          <w:tcPr>
            <w:tcW w:w="1000" w:type="pct"/>
          </w:tcPr>
          <w:p w14:paraId="6B6DCF3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Pappa</w:t>
            </w:r>
          </w:p>
        </w:tc>
        <w:tc>
          <w:tcPr>
            <w:tcW w:w="1000" w:type="pct"/>
          </w:tcPr>
          <w:p w14:paraId="6EB34D5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lassa</w:t>
            </w:r>
          </w:p>
        </w:tc>
        <w:tc>
          <w:tcPr>
            <w:tcW w:w="1000" w:type="pct"/>
          </w:tcPr>
          <w:p w14:paraId="6FABE7A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kassan</w:t>
            </w:r>
          </w:p>
        </w:tc>
      </w:tr>
      <w:tr w:rsidR="00EC3895" w:rsidRPr="00843483" w14:paraId="0FD1379C" w14:textId="77777777" w:rsidTr="00985322">
        <w:tc>
          <w:tcPr>
            <w:tcW w:w="1000" w:type="pct"/>
          </w:tcPr>
          <w:p w14:paraId="73A3B26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Ella</w:t>
            </w:r>
          </w:p>
        </w:tc>
        <w:tc>
          <w:tcPr>
            <w:tcW w:w="1000" w:type="pct"/>
          </w:tcPr>
          <w:p w14:paraId="6A0116A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sällen</w:t>
            </w:r>
          </w:p>
        </w:tc>
        <w:tc>
          <w:tcPr>
            <w:tcW w:w="1000" w:type="pct"/>
          </w:tcPr>
          <w:p w14:paraId="46CEE5B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mappen</w:t>
            </w:r>
          </w:p>
        </w:tc>
        <w:tc>
          <w:tcPr>
            <w:tcW w:w="1000" w:type="pct"/>
          </w:tcPr>
          <w:p w14:paraId="0A4EE67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lappa</w:t>
            </w:r>
          </w:p>
        </w:tc>
        <w:tc>
          <w:tcPr>
            <w:tcW w:w="1000" w:type="pct"/>
          </w:tcPr>
          <w:p w14:paraId="0FECF07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lappen</w:t>
            </w:r>
          </w:p>
        </w:tc>
      </w:tr>
      <w:tr w:rsidR="00EC3895" w:rsidRPr="00843483" w14:paraId="6AC0D7CA" w14:textId="77777777" w:rsidTr="00985322">
        <w:tc>
          <w:tcPr>
            <w:tcW w:w="1000" w:type="pct"/>
          </w:tcPr>
          <w:p w14:paraId="684F084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vallen</w:t>
            </w:r>
          </w:p>
        </w:tc>
        <w:tc>
          <w:tcPr>
            <w:tcW w:w="1000" w:type="pct"/>
          </w:tcPr>
          <w:p w14:paraId="3AFC826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mamma</w:t>
            </w:r>
          </w:p>
        </w:tc>
        <w:tc>
          <w:tcPr>
            <w:tcW w:w="1000" w:type="pct"/>
          </w:tcPr>
          <w:p w14:paraId="042271C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mattan</w:t>
            </w:r>
          </w:p>
        </w:tc>
        <w:tc>
          <w:tcPr>
            <w:tcW w:w="1000" w:type="pct"/>
          </w:tcPr>
          <w:p w14:paraId="387364B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kannan</w:t>
            </w:r>
          </w:p>
        </w:tc>
        <w:tc>
          <w:tcPr>
            <w:tcW w:w="1000" w:type="pct"/>
          </w:tcPr>
          <w:p w14:paraId="3DEA90C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macken</w:t>
            </w:r>
          </w:p>
        </w:tc>
      </w:tr>
      <w:tr w:rsidR="00EC3895" w:rsidRPr="00843483" w14:paraId="0B523917" w14:textId="77777777" w:rsidTr="00985322">
        <w:tc>
          <w:tcPr>
            <w:tcW w:w="1000" w:type="pct"/>
          </w:tcPr>
          <w:p w14:paraId="032354C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lammen</w:t>
            </w:r>
          </w:p>
        </w:tc>
        <w:tc>
          <w:tcPr>
            <w:tcW w:w="1000" w:type="pct"/>
          </w:tcPr>
          <w:p w14:paraId="7D77009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dammen</w:t>
            </w:r>
          </w:p>
        </w:tc>
        <w:tc>
          <w:tcPr>
            <w:tcW w:w="1000" w:type="pct"/>
          </w:tcPr>
          <w:p w14:paraId="595EC5E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däcken</w:t>
            </w:r>
          </w:p>
        </w:tc>
        <w:tc>
          <w:tcPr>
            <w:tcW w:w="1000" w:type="pct"/>
          </w:tcPr>
          <w:p w14:paraId="23DBE57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bäck</w:t>
            </w:r>
          </w:p>
        </w:tc>
        <w:tc>
          <w:tcPr>
            <w:tcW w:w="1000" w:type="pct"/>
          </w:tcPr>
          <w:p w14:paraId="46000F2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lacken</w:t>
            </w:r>
          </w:p>
        </w:tc>
      </w:tr>
      <w:tr w:rsidR="00EC3895" w:rsidRPr="00843483" w14:paraId="224028EE" w14:textId="77777777" w:rsidTr="00985322">
        <w:tc>
          <w:tcPr>
            <w:tcW w:w="1000" w:type="pct"/>
          </w:tcPr>
          <w:p w14:paraId="6C64ECB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 xml:space="preserve">Lasse </w:t>
            </w:r>
          </w:p>
        </w:tc>
        <w:tc>
          <w:tcPr>
            <w:tcW w:w="1000" w:type="pct"/>
          </w:tcPr>
          <w:p w14:paraId="76DAF02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 xml:space="preserve">Matte </w:t>
            </w:r>
          </w:p>
        </w:tc>
        <w:tc>
          <w:tcPr>
            <w:tcW w:w="1000" w:type="pct"/>
          </w:tcPr>
          <w:p w14:paraId="483B7B0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natta</w:t>
            </w:r>
          </w:p>
        </w:tc>
        <w:tc>
          <w:tcPr>
            <w:tcW w:w="1000" w:type="pct"/>
          </w:tcPr>
          <w:p w14:paraId="2CECAA2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veckan</w:t>
            </w:r>
          </w:p>
        </w:tc>
        <w:tc>
          <w:tcPr>
            <w:tcW w:w="1000" w:type="pct"/>
          </w:tcPr>
          <w:p w14:paraId="0E49048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natten</w:t>
            </w:r>
          </w:p>
        </w:tc>
      </w:tr>
    </w:tbl>
    <w:p w14:paraId="126F0389" w14:textId="77777777" w:rsidR="00EC3895" w:rsidRDefault="00EC3895" w:rsidP="00EC3895">
      <w:pPr>
        <w:rPr>
          <w:rFonts w:ascii="Source Sans Pro" w:hAnsi="Source Sans Pro"/>
          <w:sz w:val="28"/>
          <w:szCs w:val="28"/>
        </w:rPr>
      </w:pPr>
    </w:p>
    <w:p w14:paraId="47E766C7" w14:textId="77777777" w:rsidR="00EC3895" w:rsidRDefault="00EC3895" w:rsidP="00363ABC">
      <w:pPr>
        <w:pStyle w:val="Automatisering"/>
        <w:numPr>
          <w:ilvl w:val="0"/>
          <w:numId w:val="28"/>
        </w:numPr>
      </w:pPr>
      <w:r w:rsidRPr="0044362B">
        <w:t xml:space="preserve">Läs </w:t>
      </w:r>
      <w:r>
        <w:t>småfraser</w:t>
      </w:r>
    </w:p>
    <w:p w14:paraId="135EA920" w14:textId="77777777" w:rsidR="005E2A97" w:rsidRPr="00271E3A" w:rsidRDefault="005E2A97" w:rsidP="005E2A97">
      <w:pPr>
        <w:pStyle w:val="Ingetavstnd"/>
        <w:spacing w:line="276" w:lineRule="auto"/>
        <w:rPr>
          <w:rFonts w:ascii="Source Sans Pro" w:hAnsi="Source Sans Pro"/>
          <w:sz w:val="28"/>
          <w:szCs w:val="28"/>
        </w:rPr>
      </w:pPr>
      <w:r w:rsidRPr="00271E3A">
        <w:rPr>
          <w:rFonts w:ascii="Source Sans Pro" w:hAnsi="Source Sans Pro"/>
          <w:sz w:val="28"/>
          <w:szCs w:val="28"/>
        </w:rPr>
        <w:t>Pappa tappar kannan i bäcken</w:t>
      </w:r>
      <w:r w:rsidRPr="00271E3A">
        <w:rPr>
          <w:rFonts w:ascii="Source Sans Pro" w:hAnsi="Source Sans Pro"/>
          <w:sz w:val="28"/>
          <w:szCs w:val="28"/>
        </w:rPr>
        <w:tab/>
        <w:t>Ella vallar kammen i dammen</w:t>
      </w:r>
    </w:p>
    <w:p w14:paraId="318AF962" w14:textId="77777777" w:rsidR="005E2A97" w:rsidRPr="00271E3A" w:rsidRDefault="005E2A97" w:rsidP="005E2A97">
      <w:pPr>
        <w:pStyle w:val="Ingetavstnd"/>
        <w:spacing w:line="276" w:lineRule="auto"/>
        <w:rPr>
          <w:rFonts w:ascii="Source Sans Pro" w:hAnsi="Source Sans Pro"/>
          <w:sz w:val="28"/>
          <w:szCs w:val="28"/>
        </w:rPr>
      </w:pPr>
      <w:r w:rsidRPr="00271E3A">
        <w:rPr>
          <w:rFonts w:ascii="Source Sans Pro" w:hAnsi="Source Sans Pro"/>
          <w:sz w:val="28"/>
          <w:szCs w:val="28"/>
        </w:rPr>
        <w:t>Lasse väcker Masse i Mecka</w:t>
      </w:r>
      <w:r w:rsidRPr="00271E3A">
        <w:rPr>
          <w:rFonts w:ascii="Source Sans Pro" w:hAnsi="Source Sans Pro"/>
          <w:sz w:val="28"/>
          <w:szCs w:val="28"/>
        </w:rPr>
        <w:tab/>
        <w:t>lappa mattan med lammen</w:t>
      </w:r>
    </w:p>
    <w:p w14:paraId="3B8DE664" w14:textId="77777777" w:rsidR="00EC3895" w:rsidRDefault="005E2A97" w:rsidP="00F26D42">
      <w:pPr>
        <w:pStyle w:val="Ingetavstnd"/>
        <w:spacing w:line="276" w:lineRule="auto"/>
        <w:rPr>
          <w:rFonts w:ascii="Source Sans Pro" w:hAnsi="Source Sans Pro"/>
          <w:sz w:val="28"/>
          <w:szCs w:val="28"/>
        </w:rPr>
      </w:pPr>
      <w:r w:rsidRPr="00271E3A">
        <w:rPr>
          <w:rFonts w:ascii="Source Sans Pro" w:hAnsi="Source Sans Pro"/>
          <w:sz w:val="28"/>
          <w:szCs w:val="28"/>
        </w:rPr>
        <w:t>lammen och mamman kammar i kassan</w:t>
      </w:r>
      <w:r w:rsidR="00EC3895">
        <w:rPr>
          <w:rFonts w:ascii="Source Sans Pro" w:hAnsi="Source Sans Pro"/>
          <w:sz w:val="28"/>
          <w:szCs w:val="28"/>
        </w:rPr>
        <w:br w:type="page"/>
      </w:r>
    </w:p>
    <w:p w14:paraId="4DCC503C" w14:textId="77777777" w:rsidR="003C0890" w:rsidRDefault="0092690F" w:rsidP="003C0890">
      <w:pPr>
        <w:pStyle w:val="Ingetavstnd"/>
        <w:jc w:val="center"/>
        <w:rPr>
          <w:rFonts w:ascii="Source Sans Pro" w:hAnsi="Source Sans Pro"/>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40160" behindDoc="0" locked="0" layoutInCell="1" allowOverlap="1" wp14:anchorId="1C94B27D" wp14:editId="0F9026D3">
                <wp:simplePos x="0" y="0"/>
                <wp:positionH relativeFrom="column">
                  <wp:posOffset>25400</wp:posOffset>
                </wp:positionH>
                <wp:positionV relativeFrom="paragraph">
                  <wp:posOffset>-476885</wp:posOffset>
                </wp:positionV>
                <wp:extent cx="1276350" cy="381000"/>
                <wp:effectExtent l="0" t="0" r="19050" b="12700"/>
                <wp:wrapNone/>
                <wp:docPr id="682782125"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9A9B21"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4B27D" id="_x0000_s1057" style="position:absolute;left:0;text-align:left;margin-left:2pt;margin-top:-37.55pt;width:100.5pt;height:3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2qDlQ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" fillcolor="#ffddc4 [663]" strokecolor="#18190f [484]" strokeweight="1pt">
                <v:stroke joinstyle="miter"/>
                <v:textbox>
                  <w:txbxContent>
                    <w:p w14:paraId="5D9A9B21"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3C0890" w:rsidRPr="00F26D42">
        <w:rPr>
          <w:rFonts w:ascii="Source Sans Pro" w:hAnsi="Source Sans Pro"/>
          <w:noProof/>
          <w:sz w:val="16"/>
          <w:szCs w:val="16"/>
          <w:shd w:val="clear" w:color="auto" w:fill="FFFFFF"/>
        </w:rPr>
        <w:drawing>
          <wp:inline distT="0" distB="0" distL="0" distR="0" wp14:anchorId="282E3615" wp14:editId="0FDD9DC5">
            <wp:extent cx="1303385" cy="1686019"/>
            <wp:effectExtent l="0" t="191453" r="0" b="143827"/>
            <wp:docPr id="121200161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88337" name=""/>
                    <pic:cNvPicPr/>
                  </pic:nvPicPr>
                  <pic:blipFill rotWithShape="1">
                    <a:blip r:embed="rId24"/>
                    <a:srcRect t="6297" b="5174"/>
                    <a:stretch>
                      <a:fillRect/>
                    </a:stretch>
                  </pic:blipFill>
                  <pic:spPr bwMode="auto">
                    <a:xfrm rot="18655495">
                      <a:off x="0" y="0"/>
                      <a:ext cx="1336197" cy="1728464"/>
                    </a:xfrm>
                    <a:prstGeom prst="rect">
                      <a:avLst/>
                    </a:prstGeom>
                    <a:ln>
                      <a:noFill/>
                    </a:ln>
                    <a:extLst>
                      <a:ext uri="{53640926-AAD7-44D8-BBD7-CCE9431645EC}">
                        <a14:shadowObscured xmlns:a14="http://schemas.microsoft.com/office/drawing/2010/main"/>
                      </a:ext>
                    </a:extLst>
                  </pic:spPr>
                </pic:pic>
              </a:graphicData>
            </a:graphic>
          </wp:inline>
        </w:drawing>
      </w:r>
    </w:p>
    <w:p w14:paraId="322EF9B2" w14:textId="77777777" w:rsidR="003C0890" w:rsidRDefault="003C0890" w:rsidP="003C0890">
      <w:pPr>
        <w:pStyle w:val="Ingetavstnd"/>
        <w:jc w:val="center"/>
        <w:rPr>
          <w:rFonts w:ascii="Source Sans Pro" w:hAnsi="Source Sans Pro"/>
          <w:sz w:val="16"/>
          <w:szCs w:val="16"/>
          <w:shd w:val="clear" w:color="auto" w:fill="FFFFFF"/>
        </w:rPr>
      </w:pPr>
      <w:r>
        <w:rPr>
          <w:rFonts w:ascii="Source Sans Pro" w:hAnsi="Source Sans Pro"/>
          <w:sz w:val="16"/>
          <w:szCs w:val="16"/>
          <w:shd w:val="clear" w:color="auto" w:fill="FFFFFF"/>
        </w:rPr>
        <w:t>(</w:t>
      </w:r>
      <w:proofErr w:type="spellStart"/>
      <w:r w:rsidRPr="00F26D42">
        <w:rPr>
          <w:rFonts w:ascii="Source Sans Pro" w:hAnsi="Source Sans Pro"/>
          <w:sz w:val="16"/>
          <w:szCs w:val="16"/>
          <w:shd w:val="clear" w:color="auto" w:fill="FFFFFF"/>
        </w:rPr>
        <w:t>Vizetelly</w:t>
      </w:r>
      <w:proofErr w:type="spellEnd"/>
      <w:r>
        <w:rPr>
          <w:rFonts w:ascii="Source Sans Pro" w:hAnsi="Source Sans Pro"/>
          <w:sz w:val="16"/>
          <w:szCs w:val="16"/>
          <w:shd w:val="clear" w:color="auto" w:fill="FFFFFF"/>
        </w:rPr>
        <w:t xml:space="preserve">, </w:t>
      </w:r>
      <w:proofErr w:type="spellStart"/>
      <w:r>
        <w:rPr>
          <w:rFonts w:ascii="Source Sans Pro" w:hAnsi="Source Sans Pro"/>
          <w:sz w:val="16"/>
          <w:szCs w:val="16"/>
          <w:shd w:val="clear" w:color="auto" w:fill="FFFFFF"/>
        </w:rPr>
        <w:t>Pixabay</w:t>
      </w:r>
      <w:proofErr w:type="spellEnd"/>
      <w:r>
        <w:rPr>
          <w:rFonts w:ascii="Source Sans Pro" w:hAnsi="Source Sans Pro"/>
          <w:sz w:val="16"/>
          <w:szCs w:val="16"/>
          <w:shd w:val="clear" w:color="auto" w:fill="FFFFFF"/>
        </w:rPr>
        <w:t>)</w:t>
      </w:r>
    </w:p>
    <w:p w14:paraId="4F2DEAB8" w14:textId="77777777" w:rsidR="003C0890" w:rsidRPr="00DC3FE2" w:rsidRDefault="003C0890" w:rsidP="003C0890">
      <w:pPr>
        <w:pStyle w:val="Ingetavstnd"/>
        <w:jc w:val="center"/>
        <w:rPr>
          <w:rFonts w:ascii="Source Sans Pro" w:hAnsi="Source Sans Pro"/>
          <w:sz w:val="16"/>
          <w:szCs w:val="16"/>
          <w:shd w:val="clear" w:color="auto" w:fill="FFFFFF"/>
        </w:rPr>
      </w:pPr>
    </w:p>
    <w:p w14:paraId="2F927281" w14:textId="22BAFE2C"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vecka</w:t>
      </w:r>
      <w:r w:rsidR="003C0890" w:rsidRPr="00271E3A">
        <w:rPr>
          <w:rFonts w:ascii="Source Sans Pro" w:hAnsi="Source Sans Pro"/>
          <w:sz w:val="28"/>
          <w:szCs w:val="28"/>
        </w:rPr>
        <w:tab/>
        <w:t>nasse</w:t>
      </w:r>
      <w:r w:rsidR="003C0890" w:rsidRPr="00271E3A">
        <w:rPr>
          <w:rFonts w:ascii="Source Sans Pro" w:hAnsi="Source Sans Pro"/>
          <w:sz w:val="28"/>
          <w:szCs w:val="28"/>
        </w:rPr>
        <w:tab/>
        <w:t>Lasse</w:t>
      </w:r>
      <w:r w:rsidR="003C0890" w:rsidRPr="00271E3A">
        <w:rPr>
          <w:rFonts w:ascii="Source Sans Pro" w:hAnsi="Source Sans Pro"/>
          <w:sz w:val="28"/>
          <w:szCs w:val="28"/>
        </w:rPr>
        <w:tab/>
        <w:t>Masse</w:t>
      </w:r>
      <w:r w:rsidR="003C0890" w:rsidRPr="00271E3A">
        <w:rPr>
          <w:rFonts w:ascii="Source Sans Pro" w:hAnsi="Source Sans Pro"/>
          <w:sz w:val="28"/>
          <w:szCs w:val="28"/>
        </w:rPr>
        <w:tab/>
        <w:t>Mecka</w:t>
      </w:r>
    </w:p>
    <w:p w14:paraId="203F9AA7" w14:textId="7AB5B439"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vass</w:t>
      </w:r>
      <w:r w:rsidR="003C0890" w:rsidRPr="00271E3A">
        <w:rPr>
          <w:rFonts w:ascii="Source Sans Pro" w:hAnsi="Source Sans Pro"/>
          <w:sz w:val="28"/>
          <w:szCs w:val="28"/>
        </w:rPr>
        <w:tab/>
      </w:r>
      <w:proofErr w:type="gramStart"/>
      <w:r w:rsidR="003C0890" w:rsidRPr="00271E3A">
        <w:rPr>
          <w:rFonts w:ascii="Source Sans Pro" w:hAnsi="Source Sans Pro"/>
          <w:sz w:val="28"/>
          <w:szCs w:val="28"/>
        </w:rPr>
        <w:t>väcka</w:t>
      </w:r>
      <w:r w:rsidR="003C0890" w:rsidRPr="00271E3A">
        <w:rPr>
          <w:rFonts w:ascii="Source Sans Pro" w:hAnsi="Source Sans Pro"/>
          <w:sz w:val="28"/>
          <w:szCs w:val="28"/>
        </w:rPr>
        <w:tab/>
        <w:t>vännen</w:t>
      </w:r>
      <w:proofErr w:type="gramEnd"/>
      <w:r w:rsidR="003C0890" w:rsidRPr="00271E3A">
        <w:rPr>
          <w:rFonts w:ascii="Source Sans Pro" w:hAnsi="Source Sans Pro"/>
          <w:sz w:val="28"/>
          <w:szCs w:val="28"/>
        </w:rPr>
        <w:tab/>
        <w:t>lacken</w:t>
      </w:r>
      <w:r w:rsidR="003C0890" w:rsidRPr="00271E3A">
        <w:rPr>
          <w:rFonts w:ascii="Source Sans Pro" w:hAnsi="Source Sans Pro"/>
          <w:sz w:val="28"/>
          <w:szCs w:val="28"/>
        </w:rPr>
        <w:tab/>
        <w:t>vall</w:t>
      </w:r>
    </w:p>
    <w:p w14:paraId="431CBFB3" w14:textId="27CFF189"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less</w:t>
      </w:r>
      <w:r w:rsidR="003C0890" w:rsidRPr="00271E3A">
        <w:rPr>
          <w:rFonts w:ascii="Source Sans Pro" w:hAnsi="Source Sans Pro"/>
          <w:sz w:val="28"/>
          <w:szCs w:val="28"/>
        </w:rPr>
        <w:tab/>
        <w:t>männen</w:t>
      </w:r>
      <w:r w:rsidR="003C0890" w:rsidRPr="00271E3A">
        <w:rPr>
          <w:rFonts w:ascii="Source Sans Pro" w:hAnsi="Source Sans Pro"/>
          <w:sz w:val="28"/>
          <w:szCs w:val="28"/>
        </w:rPr>
        <w:tab/>
        <w:t>ladda</w:t>
      </w:r>
      <w:r w:rsidR="003C0890" w:rsidRPr="00271E3A">
        <w:rPr>
          <w:rFonts w:ascii="Source Sans Pro" w:hAnsi="Source Sans Pro"/>
          <w:sz w:val="28"/>
          <w:szCs w:val="28"/>
        </w:rPr>
        <w:tab/>
        <w:t>vässa</w:t>
      </w:r>
      <w:r w:rsidR="003C0890" w:rsidRPr="00271E3A">
        <w:rPr>
          <w:rFonts w:ascii="Source Sans Pro" w:hAnsi="Source Sans Pro"/>
          <w:sz w:val="28"/>
          <w:szCs w:val="28"/>
        </w:rPr>
        <w:tab/>
        <w:t>valla</w:t>
      </w:r>
    </w:p>
    <w:p w14:paraId="40F3175C" w14:textId="6F71CDCA"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proofErr w:type="gramStart"/>
      <w:r w:rsidR="003C0890" w:rsidRPr="00271E3A">
        <w:rPr>
          <w:rFonts w:ascii="Source Sans Pro" w:hAnsi="Source Sans Pro"/>
          <w:sz w:val="28"/>
          <w:szCs w:val="28"/>
        </w:rPr>
        <w:t>lapp</w:t>
      </w:r>
      <w:r w:rsidR="003C0890" w:rsidRPr="00271E3A">
        <w:rPr>
          <w:rFonts w:ascii="Source Sans Pro" w:hAnsi="Source Sans Pro"/>
          <w:sz w:val="28"/>
          <w:szCs w:val="28"/>
        </w:rPr>
        <w:tab/>
        <w:t>läpp</w:t>
      </w:r>
      <w:proofErr w:type="gramEnd"/>
      <w:r w:rsidR="003C0890" w:rsidRPr="00271E3A">
        <w:rPr>
          <w:rFonts w:ascii="Source Sans Pro" w:hAnsi="Source Sans Pro"/>
          <w:sz w:val="28"/>
          <w:szCs w:val="28"/>
        </w:rPr>
        <w:tab/>
        <w:t>lappa</w:t>
      </w:r>
      <w:r w:rsidR="003C0890" w:rsidRPr="00271E3A">
        <w:rPr>
          <w:rFonts w:ascii="Source Sans Pro" w:hAnsi="Source Sans Pro"/>
          <w:sz w:val="28"/>
          <w:szCs w:val="28"/>
        </w:rPr>
        <w:tab/>
        <w:t>lemma</w:t>
      </w:r>
      <w:r w:rsidR="003C0890" w:rsidRPr="00271E3A">
        <w:rPr>
          <w:rFonts w:ascii="Source Sans Pro" w:hAnsi="Source Sans Pro"/>
          <w:sz w:val="28"/>
          <w:szCs w:val="28"/>
        </w:rPr>
        <w:tab/>
        <w:t>kallen</w:t>
      </w:r>
    </w:p>
    <w:p w14:paraId="48D3FC63" w14:textId="7BF0A0FC"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Mamma</w:t>
      </w:r>
      <w:r w:rsidR="003C0890" w:rsidRPr="00271E3A">
        <w:rPr>
          <w:rFonts w:ascii="Source Sans Pro" w:hAnsi="Source Sans Pro"/>
          <w:sz w:val="28"/>
          <w:szCs w:val="28"/>
        </w:rPr>
        <w:tab/>
        <w:t>malla</w:t>
      </w:r>
      <w:r w:rsidR="003C0890" w:rsidRPr="00271E3A">
        <w:rPr>
          <w:rFonts w:ascii="Source Sans Pro" w:hAnsi="Source Sans Pro"/>
          <w:sz w:val="28"/>
          <w:szCs w:val="28"/>
        </w:rPr>
        <w:tab/>
        <w:t>kamma</w:t>
      </w:r>
      <w:r w:rsidR="003C0890" w:rsidRPr="00271E3A">
        <w:rPr>
          <w:rFonts w:ascii="Source Sans Pro" w:hAnsi="Source Sans Pro"/>
          <w:sz w:val="28"/>
          <w:szCs w:val="28"/>
        </w:rPr>
        <w:tab/>
        <w:t>kammen</w:t>
      </w:r>
      <w:r w:rsidR="003C0890" w:rsidRPr="00271E3A">
        <w:rPr>
          <w:rFonts w:ascii="Source Sans Pro" w:hAnsi="Source Sans Pro"/>
          <w:sz w:val="28"/>
          <w:szCs w:val="28"/>
        </w:rPr>
        <w:tab/>
        <w:t>mallen</w:t>
      </w:r>
    </w:p>
    <w:p w14:paraId="07864540" w14:textId="595CE53F"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matt</w:t>
      </w:r>
      <w:r w:rsidR="003C0890" w:rsidRPr="00271E3A">
        <w:rPr>
          <w:rFonts w:ascii="Source Sans Pro" w:hAnsi="Source Sans Pro"/>
          <w:sz w:val="28"/>
          <w:szCs w:val="28"/>
        </w:rPr>
        <w:tab/>
        <w:t>lamma</w:t>
      </w:r>
      <w:r w:rsidR="003C0890" w:rsidRPr="00271E3A">
        <w:rPr>
          <w:rFonts w:ascii="Source Sans Pro" w:hAnsi="Source Sans Pro"/>
          <w:sz w:val="28"/>
          <w:szCs w:val="28"/>
        </w:rPr>
        <w:tab/>
      </w:r>
      <w:proofErr w:type="gramStart"/>
      <w:r w:rsidR="003C0890" w:rsidRPr="00271E3A">
        <w:rPr>
          <w:rFonts w:ascii="Source Sans Pro" w:hAnsi="Source Sans Pro"/>
          <w:sz w:val="28"/>
          <w:szCs w:val="28"/>
        </w:rPr>
        <w:t>lamm</w:t>
      </w:r>
      <w:r w:rsidR="003C0890" w:rsidRPr="00271E3A">
        <w:rPr>
          <w:rFonts w:ascii="Source Sans Pro" w:hAnsi="Source Sans Pro"/>
          <w:sz w:val="28"/>
          <w:szCs w:val="28"/>
        </w:rPr>
        <w:tab/>
        <w:t>damm</w:t>
      </w:r>
      <w:proofErr w:type="gramEnd"/>
      <w:r w:rsidR="003C0890" w:rsidRPr="00271E3A">
        <w:rPr>
          <w:rFonts w:ascii="Source Sans Pro" w:hAnsi="Source Sans Pro"/>
          <w:sz w:val="28"/>
          <w:szCs w:val="28"/>
        </w:rPr>
        <w:tab/>
        <w:t>kalla</w:t>
      </w:r>
    </w:p>
    <w:p w14:paraId="451B4F36" w14:textId="5BD38BE9"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samme</w:t>
      </w:r>
      <w:r w:rsidR="003C0890" w:rsidRPr="00271E3A">
        <w:rPr>
          <w:rFonts w:ascii="Source Sans Pro" w:hAnsi="Source Sans Pro"/>
          <w:sz w:val="28"/>
          <w:szCs w:val="28"/>
        </w:rPr>
        <w:tab/>
        <w:t>massa</w:t>
      </w:r>
      <w:r w:rsidR="003C0890" w:rsidRPr="00271E3A">
        <w:rPr>
          <w:rFonts w:ascii="Source Sans Pro" w:hAnsi="Source Sans Pro"/>
          <w:sz w:val="28"/>
          <w:szCs w:val="28"/>
        </w:rPr>
        <w:tab/>
        <w:t>katta</w:t>
      </w:r>
      <w:r w:rsidR="003C0890" w:rsidRPr="00271E3A">
        <w:rPr>
          <w:rFonts w:ascii="Source Sans Pro" w:hAnsi="Source Sans Pro"/>
          <w:sz w:val="28"/>
          <w:szCs w:val="28"/>
        </w:rPr>
        <w:tab/>
        <w:t>kasse</w:t>
      </w:r>
      <w:r w:rsidR="003C0890" w:rsidRPr="00271E3A">
        <w:rPr>
          <w:rFonts w:ascii="Source Sans Pro" w:hAnsi="Source Sans Pro"/>
          <w:sz w:val="28"/>
          <w:szCs w:val="28"/>
        </w:rPr>
        <w:tab/>
        <w:t>packe</w:t>
      </w:r>
    </w:p>
    <w:p w14:paraId="43BAB5D7" w14:textId="5DAB444E"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tappa</w:t>
      </w:r>
      <w:r w:rsidR="003C0890" w:rsidRPr="00271E3A">
        <w:rPr>
          <w:rFonts w:ascii="Source Sans Pro" w:hAnsi="Source Sans Pro"/>
          <w:sz w:val="28"/>
          <w:szCs w:val="28"/>
        </w:rPr>
        <w:tab/>
        <w:t>pappa</w:t>
      </w:r>
      <w:r w:rsidR="003C0890" w:rsidRPr="00271E3A">
        <w:rPr>
          <w:rFonts w:ascii="Source Sans Pro" w:hAnsi="Source Sans Pro"/>
          <w:sz w:val="28"/>
          <w:szCs w:val="28"/>
        </w:rPr>
        <w:tab/>
      </w:r>
      <w:proofErr w:type="spellStart"/>
      <w:r w:rsidR="003C0890" w:rsidRPr="00271E3A">
        <w:rPr>
          <w:rFonts w:ascii="Source Sans Pro" w:hAnsi="Source Sans Pro"/>
          <w:sz w:val="28"/>
          <w:szCs w:val="28"/>
        </w:rPr>
        <w:t>Pappa</w:t>
      </w:r>
      <w:proofErr w:type="spellEnd"/>
      <w:r w:rsidR="003C0890" w:rsidRPr="00271E3A">
        <w:rPr>
          <w:rFonts w:ascii="Source Sans Pro" w:hAnsi="Source Sans Pro"/>
          <w:sz w:val="28"/>
          <w:szCs w:val="28"/>
        </w:rPr>
        <w:tab/>
        <w:t>lassa</w:t>
      </w:r>
      <w:r w:rsidR="003C0890" w:rsidRPr="00271E3A">
        <w:rPr>
          <w:rFonts w:ascii="Source Sans Pro" w:hAnsi="Source Sans Pro"/>
          <w:sz w:val="28"/>
          <w:szCs w:val="28"/>
        </w:rPr>
        <w:tab/>
        <w:t>kassan</w:t>
      </w:r>
    </w:p>
    <w:p w14:paraId="6CDED02B" w14:textId="0E685C4D"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Ella</w:t>
      </w:r>
      <w:r w:rsidR="003C0890" w:rsidRPr="00271E3A">
        <w:rPr>
          <w:rFonts w:ascii="Source Sans Pro" w:hAnsi="Source Sans Pro"/>
          <w:sz w:val="28"/>
          <w:szCs w:val="28"/>
        </w:rPr>
        <w:tab/>
        <w:t>sällen</w:t>
      </w:r>
      <w:r w:rsidR="003C0890" w:rsidRPr="00271E3A">
        <w:rPr>
          <w:rFonts w:ascii="Source Sans Pro" w:hAnsi="Source Sans Pro"/>
          <w:sz w:val="28"/>
          <w:szCs w:val="28"/>
        </w:rPr>
        <w:tab/>
        <w:t>mappen</w:t>
      </w:r>
      <w:r w:rsidR="003C0890" w:rsidRPr="00271E3A">
        <w:rPr>
          <w:rFonts w:ascii="Source Sans Pro" w:hAnsi="Source Sans Pro"/>
          <w:sz w:val="28"/>
          <w:szCs w:val="28"/>
        </w:rPr>
        <w:tab/>
        <w:t>lappa</w:t>
      </w:r>
      <w:r w:rsidR="003C0890" w:rsidRPr="00271E3A">
        <w:rPr>
          <w:rFonts w:ascii="Source Sans Pro" w:hAnsi="Source Sans Pro"/>
          <w:sz w:val="28"/>
          <w:szCs w:val="28"/>
        </w:rPr>
        <w:tab/>
        <w:t>lappen</w:t>
      </w:r>
    </w:p>
    <w:p w14:paraId="3AE5045F" w14:textId="54A9A208"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vallen</w:t>
      </w:r>
      <w:r w:rsidR="003C0890" w:rsidRPr="00271E3A">
        <w:rPr>
          <w:rFonts w:ascii="Source Sans Pro" w:hAnsi="Source Sans Pro"/>
          <w:sz w:val="28"/>
          <w:szCs w:val="28"/>
        </w:rPr>
        <w:tab/>
        <w:t>mamma</w:t>
      </w:r>
      <w:r w:rsidR="003C0890" w:rsidRPr="00271E3A">
        <w:rPr>
          <w:rFonts w:ascii="Source Sans Pro" w:hAnsi="Source Sans Pro"/>
          <w:sz w:val="28"/>
          <w:szCs w:val="28"/>
        </w:rPr>
        <w:tab/>
        <w:t>mattan</w:t>
      </w:r>
      <w:r w:rsidR="003C0890" w:rsidRPr="00271E3A">
        <w:rPr>
          <w:rFonts w:ascii="Source Sans Pro" w:hAnsi="Source Sans Pro"/>
          <w:sz w:val="28"/>
          <w:szCs w:val="28"/>
        </w:rPr>
        <w:tab/>
        <w:t>kannan</w:t>
      </w:r>
      <w:r w:rsidR="003C0890" w:rsidRPr="00271E3A">
        <w:rPr>
          <w:rFonts w:ascii="Source Sans Pro" w:hAnsi="Source Sans Pro"/>
          <w:sz w:val="28"/>
          <w:szCs w:val="28"/>
        </w:rPr>
        <w:tab/>
        <w:t>macken</w:t>
      </w:r>
    </w:p>
    <w:p w14:paraId="7EE58900" w14:textId="0AB9DF42"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lammen</w:t>
      </w:r>
      <w:r w:rsidR="003C0890" w:rsidRPr="00271E3A">
        <w:rPr>
          <w:rFonts w:ascii="Source Sans Pro" w:hAnsi="Source Sans Pro"/>
          <w:sz w:val="28"/>
          <w:szCs w:val="28"/>
        </w:rPr>
        <w:tab/>
        <w:t>dammen</w:t>
      </w:r>
      <w:r w:rsidR="003C0890" w:rsidRPr="00271E3A">
        <w:rPr>
          <w:rFonts w:ascii="Source Sans Pro" w:hAnsi="Source Sans Pro"/>
          <w:sz w:val="28"/>
          <w:szCs w:val="28"/>
        </w:rPr>
        <w:tab/>
        <w:t>däcken</w:t>
      </w:r>
      <w:r w:rsidR="003C0890" w:rsidRPr="00271E3A">
        <w:rPr>
          <w:rFonts w:ascii="Source Sans Pro" w:hAnsi="Source Sans Pro"/>
          <w:sz w:val="28"/>
          <w:szCs w:val="28"/>
        </w:rPr>
        <w:tab/>
        <w:t>bäck</w:t>
      </w:r>
      <w:r w:rsidR="003C0890" w:rsidRPr="00271E3A">
        <w:rPr>
          <w:rFonts w:ascii="Source Sans Pro" w:hAnsi="Source Sans Pro"/>
          <w:sz w:val="28"/>
          <w:szCs w:val="28"/>
        </w:rPr>
        <w:tab/>
        <w:t>lacken</w:t>
      </w:r>
    </w:p>
    <w:p w14:paraId="46C5B2B2" w14:textId="17B68BFE" w:rsidR="003C0890" w:rsidRPr="00271E3A" w:rsidRDefault="00B10DB9" w:rsidP="00B10DB9">
      <w:pPr>
        <w:pStyle w:val="Ingetavstnd"/>
        <w:tabs>
          <w:tab w:val="left" w:pos="1418"/>
          <w:tab w:val="left" w:pos="3119"/>
          <w:tab w:val="left" w:pos="4678"/>
          <w:tab w:val="left" w:pos="6096"/>
          <w:tab w:val="left" w:pos="751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 xml:space="preserve">Lasse </w:t>
      </w:r>
      <w:r w:rsidR="003C0890" w:rsidRPr="00271E3A">
        <w:rPr>
          <w:rFonts w:ascii="Source Sans Pro" w:hAnsi="Source Sans Pro"/>
          <w:sz w:val="28"/>
          <w:szCs w:val="28"/>
        </w:rPr>
        <w:tab/>
        <w:t xml:space="preserve">Matte </w:t>
      </w:r>
      <w:r w:rsidR="003C0890" w:rsidRPr="00271E3A">
        <w:rPr>
          <w:rFonts w:ascii="Source Sans Pro" w:hAnsi="Source Sans Pro"/>
          <w:sz w:val="28"/>
          <w:szCs w:val="28"/>
        </w:rPr>
        <w:tab/>
        <w:t>natta</w:t>
      </w:r>
      <w:r w:rsidR="003C0890" w:rsidRPr="00271E3A">
        <w:rPr>
          <w:rFonts w:ascii="Source Sans Pro" w:hAnsi="Source Sans Pro"/>
          <w:sz w:val="28"/>
          <w:szCs w:val="28"/>
        </w:rPr>
        <w:tab/>
        <w:t>veckan</w:t>
      </w:r>
      <w:r w:rsidR="003C0890" w:rsidRPr="00271E3A">
        <w:rPr>
          <w:rFonts w:ascii="Source Sans Pro" w:hAnsi="Source Sans Pro"/>
          <w:sz w:val="28"/>
          <w:szCs w:val="28"/>
        </w:rPr>
        <w:tab/>
        <w:t>natten</w:t>
      </w:r>
    </w:p>
    <w:p w14:paraId="29652D82" w14:textId="77777777" w:rsidR="003C0890" w:rsidRPr="00F95145" w:rsidRDefault="003C0890" w:rsidP="003C0890">
      <w:pPr>
        <w:rPr>
          <w:rFonts w:ascii="Source Sans Pro" w:hAnsi="Source Sans Pro"/>
          <w:sz w:val="28"/>
          <w:szCs w:val="28"/>
        </w:rPr>
      </w:pPr>
    </w:p>
    <w:p w14:paraId="298F9BB6" w14:textId="77777777" w:rsidR="003C0890" w:rsidRPr="00271E3A" w:rsidRDefault="003C0890" w:rsidP="00B10DB9">
      <w:pPr>
        <w:pStyle w:val="Ingetavstnd"/>
        <w:spacing w:line="480" w:lineRule="auto"/>
        <w:rPr>
          <w:rFonts w:ascii="Source Sans Pro" w:hAnsi="Source Sans Pro"/>
          <w:sz w:val="28"/>
          <w:szCs w:val="28"/>
        </w:rPr>
      </w:pPr>
      <w:r w:rsidRPr="00271E3A">
        <w:rPr>
          <w:rFonts w:ascii="Source Sans Pro" w:hAnsi="Source Sans Pro"/>
          <w:sz w:val="28"/>
          <w:szCs w:val="28"/>
        </w:rPr>
        <w:t>Pappa tappar kannan i bäcken</w:t>
      </w:r>
      <w:r w:rsidRPr="00271E3A">
        <w:rPr>
          <w:rFonts w:ascii="Source Sans Pro" w:hAnsi="Source Sans Pro"/>
          <w:sz w:val="28"/>
          <w:szCs w:val="28"/>
        </w:rPr>
        <w:tab/>
        <w:t>Ella vallar kammen i dammen</w:t>
      </w:r>
    </w:p>
    <w:p w14:paraId="05555389" w14:textId="77777777" w:rsidR="003C0890" w:rsidRPr="00271E3A" w:rsidRDefault="003C0890" w:rsidP="00B10DB9">
      <w:pPr>
        <w:pStyle w:val="Ingetavstnd"/>
        <w:tabs>
          <w:tab w:val="left" w:pos="3828"/>
        </w:tabs>
        <w:spacing w:line="480" w:lineRule="auto"/>
        <w:rPr>
          <w:rFonts w:ascii="Source Sans Pro" w:hAnsi="Source Sans Pro"/>
          <w:sz w:val="28"/>
          <w:szCs w:val="28"/>
        </w:rPr>
      </w:pPr>
      <w:r w:rsidRPr="00271E3A">
        <w:rPr>
          <w:rFonts w:ascii="Source Sans Pro" w:hAnsi="Source Sans Pro"/>
          <w:sz w:val="28"/>
          <w:szCs w:val="28"/>
        </w:rPr>
        <w:t>Lasse väcker Masse i Mecka</w:t>
      </w:r>
      <w:r w:rsidRPr="00271E3A">
        <w:rPr>
          <w:rFonts w:ascii="Source Sans Pro" w:hAnsi="Source Sans Pro"/>
          <w:sz w:val="28"/>
          <w:szCs w:val="28"/>
        </w:rPr>
        <w:tab/>
        <w:t>lappa mattan med lammen</w:t>
      </w:r>
    </w:p>
    <w:p w14:paraId="01F32842" w14:textId="1299C5F6" w:rsidR="003C0890" w:rsidRPr="00F95145" w:rsidRDefault="003C0890" w:rsidP="00D123DB">
      <w:pPr>
        <w:pStyle w:val="Ingetavstnd"/>
        <w:spacing w:line="480" w:lineRule="auto"/>
        <w:rPr>
          <w:rFonts w:ascii="Source Sans Pro" w:hAnsi="Source Sans Pro"/>
          <w:sz w:val="28"/>
          <w:szCs w:val="28"/>
        </w:rPr>
      </w:pPr>
      <w:r w:rsidRPr="00271E3A">
        <w:rPr>
          <w:rFonts w:ascii="Source Sans Pro" w:hAnsi="Source Sans Pro"/>
          <w:sz w:val="28"/>
          <w:szCs w:val="28"/>
        </w:rPr>
        <w:t>lammen och mamman kammar i kassan</w:t>
      </w:r>
      <w:r w:rsidRPr="00F95145">
        <w:rPr>
          <w:rFonts w:ascii="Source Sans Pro" w:hAnsi="Source Sans Pro"/>
          <w:sz w:val="28"/>
          <w:szCs w:val="28"/>
        </w:rPr>
        <w:br w:type="page"/>
      </w:r>
    </w:p>
    <w:p w14:paraId="31E48EAB" w14:textId="18B3FDAB" w:rsidR="00EC3895" w:rsidRPr="00D123DB" w:rsidRDefault="00D123DB" w:rsidP="00EC3895">
      <w:pPr>
        <w:pStyle w:val="Ingetavstnd"/>
        <w:jc w:val="center"/>
        <w:rPr>
          <w:shd w:val="clear" w:color="auto" w:fill="FFFFFF"/>
        </w:rPr>
      </w:pPr>
      <w:r w:rsidRPr="00D123DB">
        <w:rPr>
          <w:rFonts w:ascii="Source Sans Pro" w:hAnsi="Source Sans Pro" w:cs="Open Sans"/>
          <w:bCs/>
          <w:noProof/>
          <w:color w:val="191B26"/>
          <w:sz w:val="16"/>
          <w:szCs w:val="16"/>
          <w:shd w:val="clear" w:color="auto" w:fill="FFFFFF"/>
        </w:rPr>
        <w:lastRenderedPageBreak/>
        <mc:AlternateContent>
          <mc:Choice Requires="wpg">
            <w:drawing>
              <wp:anchor distT="0" distB="0" distL="114300" distR="114300" simplePos="0" relativeHeight="251793408" behindDoc="0" locked="0" layoutInCell="1" allowOverlap="1" wp14:anchorId="4A39DE38" wp14:editId="1D084F22">
                <wp:simplePos x="0" y="0"/>
                <wp:positionH relativeFrom="column">
                  <wp:posOffset>2337322</wp:posOffset>
                </wp:positionH>
                <wp:positionV relativeFrom="paragraph">
                  <wp:posOffset>-431800</wp:posOffset>
                </wp:positionV>
                <wp:extent cx="1185136" cy="1128045"/>
                <wp:effectExtent l="0" t="0" r="0" b="0"/>
                <wp:wrapNone/>
                <wp:docPr id="10" name="Grupp 9">
                  <a:extLst xmlns:a="http://schemas.openxmlformats.org/drawingml/2006/main">
                    <a:ext uri="{FF2B5EF4-FFF2-40B4-BE49-F238E27FC236}">
                      <a16:creationId xmlns:a16="http://schemas.microsoft.com/office/drawing/2014/main" id="{0568AA78-A72B-51A2-7B3F-8D5AF6194FAC}"/>
                    </a:ext>
                  </a:extLst>
                </wp:docPr>
                <wp:cNvGraphicFramePr/>
                <a:graphic xmlns:a="http://schemas.openxmlformats.org/drawingml/2006/main">
                  <a:graphicData uri="http://schemas.microsoft.com/office/word/2010/wordprocessingGroup">
                    <wpg:wgp>
                      <wpg:cNvGrpSpPr/>
                      <wpg:grpSpPr>
                        <a:xfrm>
                          <a:off x="0" y="0"/>
                          <a:ext cx="1185136" cy="1128045"/>
                          <a:chOff x="0" y="0"/>
                          <a:chExt cx="1663700" cy="1711299"/>
                        </a:xfrm>
                      </wpg:grpSpPr>
                      <pic:pic xmlns:pic="http://schemas.openxmlformats.org/drawingml/2006/picture">
                        <pic:nvPicPr>
                          <pic:cNvPr id="1049001385" name="Bildobjekt 1049001385">
                            <a:extLst>
                              <a:ext uri="{FF2B5EF4-FFF2-40B4-BE49-F238E27FC236}">
                                <a16:creationId xmlns:a16="http://schemas.microsoft.com/office/drawing/2014/main" id="{F808B135-AC94-CF4D-AC3B-76FAFECB9C4C}"/>
                              </a:ext>
                            </a:extLst>
                          </pic:cNvPr>
                          <pic:cNvPicPr>
                            <a:picLocks noChangeAspect="1"/>
                          </pic:cNvPicPr>
                        </pic:nvPicPr>
                        <pic:blipFill>
                          <a:blip r:embed="rId25"/>
                          <a:stretch>
                            <a:fillRect/>
                          </a:stretch>
                        </pic:blipFill>
                        <pic:spPr>
                          <a:xfrm>
                            <a:off x="99060" y="0"/>
                            <a:ext cx="1338580" cy="1250315"/>
                          </a:xfrm>
                          <a:prstGeom prst="rect">
                            <a:avLst/>
                          </a:prstGeom>
                        </pic:spPr>
                      </pic:pic>
                      <wps:wsp>
                        <wps:cNvPr id="1578290916" name="textruta 8">
                          <a:extLst>
                            <a:ext uri="{FF2B5EF4-FFF2-40B4-BE49-F238E27FC236}">
                              <a16:creationId xmlns:a16="http://schemas.microsoft.com/office/drawing/2014/main" id="{81722045-B82C-C3EB-81FC-4C0E01C22E43}"/>
                            </a:ext>
                          </a:extLst>
                        </wps:cNvPr>
                        <wps:cNvSpPr txBox="1"/>
                        <wps:spPr>
                          <a:xfrm>
                            <a:off x="0" y="1304020"/>
                            <a:ext cx="1663700" cy="407279"/>
                          </a:xfrm>
                          <a:prstGeom prst="rect">
                            <a:avLst/>
                          </a:prstGeom>
                          <a:noFill/>
                        </wps:spPr>
                        <wps:txbx>
                          <w:txbxContent>
                            <w:p w14:paraId="5632D794" w14:textId="77777777" w:rsidR="00D123DB" w:rsidRPr="00D123DB" w:rsidRDefault="00D123DB" w:rsidP="00D123DB">
                              <w:pPr>
                                <w:jc w:val="center"/>
                                <w:rPr>
                                  <w:rFonts w:ascii="Source Sans Pro" w:eastAsia="Times New Roman" w:hAnsi="Source Sans Pro" w:cs="Open Sans"/>
                                  <w:color w:val="191B26"/>
                                  <w:sz w:val="18"/>
                                  <w:szCs w:val="18"/>
                                  <w14:ligatures w14:val="none"/>
                                </w:rPr>
                              </w:pPr>
                              <w:r w:rsidRPr="00D123DB">
                                <w:rPr>
                                  <w:rFonts w:ascii="Source Sans Pro" w:eastAsia="Times New Roman" w:hAnsi="Source Sans Pro" w:cs="Open Sans"/>
                                  <w:color w:val="191B26"/>
                                  <w:sz w:val="18"/>
                                  <w:szCs w:val="18"/>
                                </w:rPr>
                                <w:t>(gdakaska, Pixabay)</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A39DE38" id="Grupp 9" o:spid="_x0000_s1058" style="position:absolute;left:0;text-align:left;margin-left:184.05pt;margin-top:-34pt;width:93.3pt;height:88.8pt;z-index:251793408;mso-width-relative:margin;mso-height-relative:margin" coordsize="16637,171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049001385" o:spid="_x0000_s1059" type="#_x0000_t75" style="position:absolute;left:990;width:13386;height:125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">
                  <v:imagedata r:id="rId26" o:title=""/>
                </v:shape>
                <v:shapetype id="_x0000_t202" coordsize="21600,21600" o:spt="202" path="m,l,21600r21600,l21600,xe">
                  <v:stroke joinstyle="miter"/>
                  <v:path gradientshapeok="t" o:connecttype="rect"/>
                </v:shapetype>
                <v:shape id="textruta 8" o:spid="_x0000_s1060" type="#_x0000_t202" style="position:absolute;top:13040;width:16637;height:40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" filled="f" stroked="f">
                  <v:textbox>
                    <w:txbxContent>
                      <w:p w14:paraId="5632D794" w14:textId="77777777" w:rsidR="00D123DB" w:rsidRPr="00D123DB" w:rsidRDefault="00D123DB" w:rsidP="00D123DB">
                        <w:pPr>
                          <w:jc w:val="center"/>
                          <w:rPr>
                            <w:rFonts w:ascii="Source Sans Pro" w:eastAsia="Times New Roman" w:hAnsi="Source Sans Pro" w:cs="Open Sans"/>
                            <w:color w:val="191B26"/>
                            <w:sz w:val="18"/>
                            <w:szCs w:val="18"/>
                            <w14:ligatures w14:val="none"/>
                          </w:rPr>
                        </w:pPr>
                        <w:r w:rsidRPr="00D123DB">
                          <w:rPr>
                            <w:rFonts w:ascii="Source Sans Pro" w:eastAsia="Times New Roman" w:hAnsi="Source Sans Pro" w:cs="Open Sans"/>
                            <w:color w:val="191B26"/>
                            <w:sz w:val="18"/>
                            <w:szCs w:val="18"/>
                          </w:rPr>
                          <w:t>(</w:t>
                        </w:r>
                        <w:proofErr w:type="spellStart"/>
                        <w:r w:rsidRPr="00D123DB">
                          <w:rPr>
                            <w:rFonts w:ascii="Source Sans Pro" w:eastAsia="Times New Roman" w:hAnsi="Source Sans Pro" w:cs="Open Sans"/>
                            <w:color w:val="191B26"/>
                            <w:sz w:val="18"/>
                            <w:szCs w:val="18"/>
                          </w:rPr>
                          <w:t>gdakaska</w:t>
                        </w:r>
                        <w:proofErr w:type="spellEnd"/>
                        <w:r w:rsidRPr="00D123DB">
                          <w:rPr>
                            <w:rFonts w:ascii="Source Sans Pro" w:eastAsia="Times New Roman" w:hAnsi="Source Sans Pro" w:cs="Open Sans"/>
                            <w:color w:val="191B26"/>
                            <w:sz w:val="18"/>
                            <w:szCs w:val="18"/>
                          </w:rPr>
                          <w:t xml:space="preserve">, </w:t>
                        </w:r>
                        <w:proofErr w:type="spellStart"/>
                        <w:r w:rsidRPr="00D123DB">
                          <w:rPr>
                            <w:rFonts w:ascii="Source Sans Pro" w:eastAsia="Times New Roman" w:hAnsi="Source Sans Pro" w:cs="Open Sans"/>
                            <w:color w:val="191B26"/>
                            <w:sz w:val="18"/>
                            <w:szCs w:val="18"/>
                          </w:rPr>
                          <w:t>Pixabay</w:t>
                        </w:r>
                        <w:proofErr w:type="spellEnd"/>
                        <w:r w:rsidRPr="00D123DB">
                          <w:rPr>
                            <w:rFonts w:ascii="Source Sans Pro" w:eastAsia="Times New Roman" w:hAnsi="Source Sans Pro" w:cs="Open Sans"/>
                            <w:color w:val="191B26"/>
                            <w:sz w:val="18"/>
                            <w:szCs w:val="18"/>
                          </w:rPr>
                          <w:t>)</w:t>
                        </w:r>
                      </w:p>
                    </w:txbxContent>
                  </v:textbox>
                </v:shape>
              </v:group>
            </w:pict>
          </mc:Fallback>
        </mc:AlternateContent>
      </w:r>
      <w:r w:rsidR="0092690F">
        <w:rPr>
          <w:rFonts w:ascii="Source Sans Pro" w:hAnsi="Source Sans Pro"/>
          <w:noProof/>
          <w:sz w:val="16"/>
          <w:szCs w:val="16"/>
        </w:rPr>
        <mc:AlternateContent>
          <mc:Choice Requires="wps">
            <w:drawing>
              <wp:anchor distT="0" distB="0" distL="114300" distR="114300" simplePos="0" relativeHeight="251743232" behindDoc="0" locked="0" layoutInCell="1" allowOverlap="1" wp14:anchorId="43FA55C0" wp14:editId="6ECA7419">
                <wp:simplePos x="0" y="0"/>
                <wp:positionH relativeFrom="column">
                  <wp:posOffset>69850</wp:posOffset>
                </wp:positionH>
                <wp:positionV relativeFrom="paragraph">
                  <wp:posOffset>-433705</wp:posOffset>
                </wp:positionV>
                <wp:extent cx="1289050" cy="342900"/>
                <wp:effectExtent l="0" t="0" r="19050" b="12700"/>
                <wp:wrapNone/>
                <wp:docPr id="721213379"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177908F"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A55C0" id="_x0000_s1061" style="position:absolute;left:0;text-align:left;margin-left:5.5pt;margin-top:-34.15pt;width:101.5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" fillcolor="#d6eaff [351]" strokecolor="#18190f [484]" strokeweight="1pt">
                <v:stroke joinstyle="miter"/>
                <v:textbox>
                  <w:txbxContent>
                    <w:p w14:paraId="6177908F"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p>
    <w:p w14:paraId="28420912" w14:textId="0C27FCE1" w:rsidR="00EC3895" w:rsidRDefault="00EC3895" w:rsidP="00EC3895">
      <w:pPr>
        <w:pStyle w:val="Ingetavstnd"/>
        <w:jc w:val="center"/>
        <w:rPr>
          <w:rFonts w:ascii="Source Sans Pro" w:hAnsi="Source Sans Pro" w:cs="Open Sans"/>
          <w:bCs/>
          <w:color w:val="191B26"/>
          <w:sz w:val="16"/>
          <w:szCs w:val="16"/>
          <w:shd w:val="clear" w:color="auto" w:fill="FFFFFF"/>
        </w:rPr>
      </w:pPr>
    </w:p>
    <w:p w14:paraId="5ABDCF6A" w14:textId="77777777" w:rsidR="00D123DB" w:rsidRDefault="00D123DB" w:rsidP="00EC3895">
      <w:pPr>
        <w:pStyle w:val="Ingetavstnd"/>
        <w:jc w:val="center"/>
        <w:rPr>
          <w:rFonts w:ascii="Source Sans Pro" w:hAnsi="Source Sans Pro" w:cs="Open Sans"/>
          <w:bCs/>
          <w:color w:val="191B26"/>
          <w:sz w:val="16"/>
          <w:szCs w:val="16"/>
          <w:shd w:val="clear" w:color="auto" w:fill="FFFFFF"/>
        </w:rPr>
      </w:pPr>
    </w:p>
    <w:p w14:paraId="0C2FE548" w14:textId="77777777" w:rsidR="00D123DB" w:rsidRPr="00EB3ADB" w:rsidRDefault="00D123DB" w:rsidP="00EC3895">
      <w:pPr>
        <w:pStyle w:val="Ingetavstnd"/>
        <w:jc w:val="center"/>
        <w:rPr>
          <w:rFonts w:ascii="Source Sans Pro" w:hAnsi="Source Sans Pro" w:cs="Open Sans"/>
          <w:bCs/>
          <w:color w:val="191B26"/>
          <w:sz w:val="16"/>
          <w:szCs w:val="16"/>
          <w:shd w:val="clear" w:color="auto" w:fill="FFFFFF"/>
        </w:rPr>
      </w:pPr>
    </w:p>
    <w:p w14:paraId="0862ADF1" w14:textId="7437B8A8" w:rsidR="00EC3895" w:rsidRDefault="00EC3895" w:rsidP="00EC3895">
      <w:pPr>
        <w:pStyle w:val="Rubrik2"/>
      </w:pPr>
      <w:bookmarkStart w:id="42" w:name="_Toc210163844"/>
      <w:bookmarkStart w:id="43" w:name="_Toc220173599"/>
      <w:bookmarkStart w:id="44" w:name="_Toc221363858"/>
      <w:r>
        <w:t>2.2.6 Några nya fonem</w:t>
      </w:r>
      <w:bookmarkEnd w:id="42"/>
      <w:bookmarkEnd w:id="43"/>
      <w:bookmarkEnd w:id="44"/>
    </w:p>
    <w:tbl>
      <w:tblPr>
        <w:tblStyle w:val="Tabellrutntljust"/>
        <w:tblW w:w="0" w:type="auto"/>
        <w:tblLook w:val="04A0" w:firstRow="1" w:lastRow="0" w:firstColumn="1" w:lastColumn="0" w:noHBand="0" w:noVBand="1"/>
      </w:tblPr>
      <w:tblGrid>
        <w:gridCol w:w="1980"/>
        <w:gridCol w:w="3685"/>
        <w:gridCol w:w="2127"/>
      </w:tblGrid>
      <w:tr w:rsidR="00EC3895" w:rsidRPr="00FD0E5D" w14:paraId="70B1585A" w14:textId="77777777" w:rsidTr="00D123DB">
        <w:tc>
          <w:tcPr>
            <w:tcW w:w="1980" w:type="dxa"/>
            <w:shd w:val="clear" w:color="auto" w:fill="FFBC89" w:themeFill="accent4" w:themeFillTint="66"/>
          </w:tcPr>
          <w:p w14:paraId="4CB7A515" w14:textId="77777777" w:rsidR="00EC3895" w:rsidRPr="00FD0E5D" w:rsidRDefault="00EC3895" w:rsidP="00985322">
            <w:pPr>
              <w:pStyle w:val="Automatisering"/>
            </w:pPr>
            <w:r>
              <w:t>Översikt</w:t>
            </w:r>
          </w:p>
        </w:tc>
        <w:tc>
          <w:tcPr>
            <w:tcW w:w="3685" w:type="dxa"/>
          </w:tcPr>
          <w:p w14:paraId="3C44E8C0" w14:textId="614BDE21" w:rsidR="00EC3895" w:rsidRPr="00FD0E5D" w:rsidRDefault="00EC3895" w:rsidP="00985322">
            <w:pPr>
              <w:pStyle w:val="Automatisering"/>
            </w:pPr>
            <w:r w:rsidRPr="00FD0E5D">
              <w:t>fonemgrafem</w:t>
            </w:r>
          </w:p>
        </w:tc>
        <w:tc>
          <w:tcPr>
            <w:tcW w:w="2127" w:type="dxa"/>
          </w:tcPr>
          <w:p w14:paraId="3AA1EA96" w14:textId="5676B531" w:rsidR="00EC3895" w:rsidRPr="00FD0E5D" w:rsidRDefault="00EC3895" w:rsidP="00985322">
            <w:pPr>
              <w:pStyle w:val="Automatisering"/>
            </w:pPr>
            <w:r>
              <w:t>hel</w:t>
            </w:r>
            <w:r w:rsidRPr="00FD0E5D">
              <w:t>ord</w:t>
            </w:r>
          </w:p>
        </w:tc>
      </w:tr>
      <w:tr w:rsidR="00EC3895" w:rsidRPr="00973EF4" w14:paraId="09351DF3" w14:textId="77777777" w:rsidTr="00D123DB">
        <w:tc>
          <w:tcPr>
            <w:tcW w:w="1980" w:type="dxa"/>
          </w:tcPr>
          <w:p w14:paraId="5E97690F" w14:textId="18460861" w:rsidR="00EC3895" w:rsidRPr="00973EF4" w:rsidRDefault="00EC3895" w:rsidP="00985322">
            <w:pPr>
              <w:pStyle w:val="Automatisering"/>
            </w:pPr>
            <w:r>
              <w:t>vokaler</w:t>
            </w:r>
          </w:p>
        </w:tc>
        <w:tc>
          <w:tcPr>
            <w:tcW w:w="3685" w:type="dxa"/>
          </w:tcPr>
          <w:p w14:paraId="71A641BB" w14:textId="480F9366" w:rsidR="00EC3895" w:rsidRPr="00FD0E5D" w:rsidRDefault="00EC3895" w:rsidP="00985322">
            <w:pPr>
              <w:pStyle w:val="Automatisering"/>
            </w:pPr>
            <w:proofErr w:type="gramStart"/>
            <w:r>
              <w:t>a</w:t>
            </w:r>
            <w:r w:rsidR="00205866">
              <w:t xml:space="preserve"> ;</w:t>
            </w:r>
            <w:proofErr w:type="gramEnd"/>
            <w:r w:rsidR="00205866">
              <w:t xml:space="preserve"> e, ä = [ɛ]</w:t>
            </w:r>
          </w:p>
        </w:tc>
        <w:tc>
          <w:tcPr>
            <w:tcW w:w="2127" w:type="dxa"/>
          </w:tcPr>
          <w:p w14:paraId="1234A89C" w14:textId="5D563CC3" w:rsidR="00EC3895" w:rsidRPr="00271E3A" w:rsidRDefault="00EC3895" w:rsidP="00985322">
            <w:pPr>
              <w:pStyle w:val="Automatisering"/>
              <w:rPr>
                <w:color w:val="0070C0"/>
              </w:rPr>
            </w:pPr>
            <w:r w:rsidRPr="00507340">
              <w:rPr>
                <w:color w:val="0070C0"/>
              </w:rPr>
              <w:t>och</w:t>
            </w:r>
          </w:p>
        </w:tc>
      </w:tr>
      <w:tr w:rsidR="00EC3895" w:rsidRPr="00973EF4" w14:paraId="49D7C494" w14:textId="77777777" w:rsidTr="00D123DB">
        <w:tc>
          <w:tcPr>
            <w:tcW w:w="1980" w:type="dxa"/>
          </w:tcPr>
          <w:p w14:paraId="55CAAC5F" w14:textId="77777777" w:rsidR="00EC3895" w:rsidRPr="00973EF4" w:rsidRDefault="00EC3895" w:rsidP="00985322">
            <w:pPr>
              <w:pStyle w:val="Automatisering"/>
            </w:pPr>
            <w:r>
              <w:t>konsonanter</w:t>
            </w:r>
            <w:r w:rsidRPr="00973EF4">
              <w:t xml:space="preserve"> </w:t>
            </w:r>
          </w:p>
        </w:tc>
        <w:tc>
          <w:tcPr>
            <w:tcW w:w="3685" w:type="dxa"/>
          </w:tcPr>
          <w:p w14:paraId="5B43A216" w14:textId="77777777" w:rsidR="00EC3895" w:rsidRPr="00FD0E5D" w:rsidRDefault="00EC3895" w:rsidP="00985322">
            <w:pPr>
              <w:pStyle w:val="Automatisering"/>
            </w:pPr>
            <w:proofErr w:type="spellStart"/>
            <w:r>
              <w:t>ck</w:t>
            </w:r>
            <w:proofErr w:type="spellEnd"/>
            <w:r>
              <w:t xml:space="preserve">, </w:t>
            </w:r>
            <w:proofErr w:type="spellStart"/>
            <w:r>
              <w:t>ll</w:t>
            </w:r>
            <w:proofErr w:type="spellEnd"/>
            <w:r>
              <w:t xml:space="preserve">, </w:t>
            </w:r>
            <w:proofErr w:type="spellStart"/>
            <w:r>
              <w:t>nn</w:t>
            </w:r>
            <w:proofErr w:type="spellEnd"/>
            <w:r>
              <w:t xml:space="preserve">, bb, </w:t>
            </w:r>
            <w:proofErr w:type="spellStart"/>
            <w:r>
              <w:t>gg</w:t>
            </w:r>
            <w:proofErr w:type="spellEnd"/>
            <w:r>
              <w:t xml:space="preserve">, </w:t>
            </w:r>
            <w:proofErr w:type="spellStart"/>
            <w:r>
              <w:t>dd</w:t>
            </w:r>
            <w:proofErr w:type="spellEnd"/>
            <w:r>
              <w:t xml:space="preserve">, </w:t>
            </w:r>
            <w:proofErr w:type="spellStart"/>
            <w:r>
              <w:t>tt</w:t>
            </w:r>
            <w:proofErr w:type="spellEnd"/>
            <w:r>
              <w:t xml:space="preserve">, ss, </w:t>
            </w:r>
            <w:proofErr w:type="spellStart"/>
            <w:r>
              <w:t>pp</w:t>
            </w:r>
            <w:proofErr w:type="spellEnd"/>
            <w:r>
              <w:t>, mm</w:t>
            </w:r>
          </w:p>
        </w:tc>
        <w:tc>
          <w:tcPr>
            <w:tcW w:w="2127" w:type="dxa"/>
          </w:tcPr>
          <w:p w14:paraId="4CADFD35" w14:textId="4D48E410" w:rsidR="00EC3895" w:rsidRPr="00271E3A" w:rsidRDefault="00EC3895" w:rsidP="00985322">
            <w:pPr>
              <w:pStyle w:val="Automatisering"/>
              <w:rPr>
                <w:color w:val="0070C0"/>
              </w:rPr>
            </w:pPr>
            <w:r w:rsidRPr="00507340">
              <w:rPr>
                <w:color w:val="0070C0"/>
              </w:rPr>
              <w:t>-en, -a</w:t>
            </w:r>
            <w:r w:rsidR="001B081A" w:rsidRPr="00507340">
              <w:rPr>
                <w:color w:val="0070C0"/>
              </w:rPr>
              <w:t>n</w:t>
            </w:r>
            <w:r w:rsidRPr="00507340">
              <w:rPr>
                <w:color w:val="0070C0"/>
              </w:rPr>
              <w:t xml:space="preserve">, </w:t>
            </w:r>
            <w:r w:rsidR="001B081A" w:rsidRPr="00507340">
              <w:rPr>
                <w:color w:val="0070C0"/>
              </w:rPr>
              <w:t xml:space="preserve">-e, </w:t>
            </w:r>
            <w:r w:rsidRPr="00507340">
              <w:rPr>
                <w:color w:val="0070C0"/>
              </w:rPr>
              <w:t>-a, -et</w:t>
            </w:r>
          </w:p>
        </w:tc>
      </w:tr>
      <w:tr w:rsidR="00EC3895" w:rsidRPr="00973EF4" w14:paraId="341FF358" w14:textId="77777777" w:rsidTr="00D123DB">
        <w:tc>
          <w:tcPr>
            <w:tcW w:w="1980" w:type="dxa"/>
          </w:tcPr>
          <w:p w14:paraId="759D31F0" w14:textId="77777777" w:rsidR="00EC3895" w:rsidRPr="00973EF4" w:rsidRDefault="00EC3895" w:rsidP="00985322">
            <w:pPr>
              <w:pStyle w:val="Automatisering"/>
            </w:pPr>
            <w:r>
              <w:t>nya konsonanter</w:t>
            </w:r>
            <w:r w:rsidRPr="00973EF4">
              <w:t xml:space="preserve"> </w:t>
            </w:r>
          </w:p>
        </w:tc>
        <w:tc>
          <w:tcPr>
            <w:tcW w:w="3685" w:type="dxa"/>
          </w:tcPr>
          <w:p w14:paraId="2A91ABAA" w14:textId="77777777" w:rsidR="00EC3895" w:rsidRPr="00FD0E5D" w:rsidRDefault="00EC3895" w:rsidP="00985322">
            <w:pPr>
              <w:pStyle w:val="Automatisering"/>
            </w:pPr>
            <w:proofErr w:type="spellStart"/>
            <w:r>
              <w:t>rr</w:t>
            </w:r>
            <w:proofErr w:type="spellEnd"/>
            <w:r>
              <w:t>, h, f</w:t>
            </w:r>
          </w:p>
        </w:tc>
        <w:tc>
          <w:tcPr>
            <w:tcW w:w="2127" w:type="dxa"/>
          </w:tcPr>
          <w:p w14:paraId="31736CC1" w14:textId="11759AF3" w:rsidR="00EC3895" w:rsidRPr="00973EF4" w:rsidRDefault="00EC3895" w:rsidP="00985322">
            <w:pPr>
              <w:pStyle w:val="Automatisering"/>
            </w:pPr>
          </w:p>
        </w:tc>
      </w:tr>
      <w:tr w:rsidR="00EC3895" w:rsidRPr="00C448B3" w14:paraId="1B3B05F3" w14:textId="77777777" w:rsidTr="00D123DB">
        <w:tc>
          <w:tcPr>
            <w:tcW w:w="1980" w:type="dxa"/>
          </w:tcPr>
          <w:p w14:paraId="48C73888" w14:textId="77777777" w:rsidR="00EC3895" w:rsidRPr="00973EF4" w:rsidRDefault="00EC3895" w:rsidP="00985322">
            <w:pPr>
              <w:pStyle w:val="Automatisering"/>
            </w:pPr>
            <w:r w:rsidRPr="00973EF4">
              <w:t xml:space="preserve">ansats: </w:t>
            </w:r>
          </w:p>
        </w:tc>
        <w:tc>
          <w:tcPr>
            <w:tcW w:w="3685" w:type="dxa"/>
          </w:tcPr>
          <w:p w14:paraId="1DD090C6" w14:textId="77777777" w:rsidR="00EC3895" w:rsidRPr="00271E3A" w:rsidRDefault="00EC3895" w:rsidP="00985322">
            <w:pPr>
              <w:pStyle w:val="Automatisering"/>
              <w:rPr>
                <w:lang w:val="en-GB"/>
              </w:rPr>
            </w:pPr>
            <w:r w:rsidRPr="00271E3A">
              <w:rPr>
                <w:lang w:val="en-GB"/>
              </w:rPr>
              <w:t>l, n, s, b, t, m, k, d, p, v</w:t>
            </w:r>
          </w:p>
        </w:tc>
        <w:tc>
          <w:tcPr>
            <w:tcW w:w="2127" w:type="dxa"/>
          </w:tcPr>
          <w:p w14:paraId="654ECDD3" w14:textId="4CD68B9F" w:rsidR="00EC3895" w:rsidRPr="00271E3A" w:rsidRDefault="00EC3895" w:rsidP="00985322">
            <w:pPr>
              <w:pStyle w:val="Automatisering"/>
              <w:rPr>
                <w:lang w:val="en-GB"/>
              </w:rPr>
            </w:pPr>
          </w:p>
        </w:tc>
      </w:tr>
    </w:tbl>
    <w:p w14:paraId="425FFD24" w14:textId="77777777" w:rsidR="00EC3895" w:rsidRPr="00271E3A" w:rsidRDefault="00EC3895" w:rsidP="00EC3895">
      <w:pPr>
        <w:rPr>
          <w:rFonts w:ascii="Source Sans Pro" w:hAnsi="Source Sans Pro"/>
          <w:sz w:val="28"/>
          <w:szCs w:val="28"/>
          <w:lang w:val="en-GB"/>
        </w:rPr>
      </w:pPr>
    </w:p>
    <w:p w14:paraId="777F1AF4" w14:textId="77777777" w:rsidR="00EC3895" w:rsidRPr="00741C09" w:rsidRDefault="00EC3895" w:rsidP="00363ABC">
      <w:pPr>
        <w:pStyle w:val="Automatisering"/>
        <w:numPr>
          <w:ilvl w:val="0"/>
          <w:numId w:val="29"/>
        </w:numPr>
      </w:pPr>
      <w:r w:rsidRPr="0044362B">
        <w:t>Läs hela orden (automatiseringsträning</w:t>
      </w:r>
      <w:r>
        <w:t>, omarkerade ändelser</w:t>
      </w:r>
      <w:r w:rsidRPr="0044362B">
        <w:t>)</w:t>
      </w:r>
    </w:p>
    <w:tbl>
      <w:tblPr>
        <w:tblStyle w:val="Tabellrutntljust"/>
        <w:tblW w:w="5000" w:type="pct"/>
        <w:tblLook w:val="04A0" w:firstRow="1" w:lastRow="0" w:firstColumn="1" w:lastColumn="0" w:noHBand="0" w:noVBand="1"/>
      </w:tblPr>
      <w:tblGrid>
        <w:gridCol w:w="1512"/>
        <w:gridCol w:w="1510"/>
        <w:gridCol w:w="1510"/>
        <w:gridCol w:w="1510"/>
        <w:gridCol w:w="1509"/>
        <w:gridCol w:w="1509"/>
      </w:tblGrid>
      <w:tr w:rsidR="00EC3895" w:rsidRPr="007D19D5" w14:paraId="0BFE5FE5" w14:textId="77777777" w:rsidTr="00271E3A">
        <w:trPr>
          <w:trHeight w:val="388"/>
        </w:trPr>
        <w:tc>
          <w:tcPr>
            <w:tcW w:w="834" w:type="pct"/>
          </w:tcPr>
          <w:p w14:paraId="6239EA6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kagge</w:t>
            </w:r>
          </w:p>
        </w:tc>
        <w:tc>
          <w:tcPr>
            <w:tcW w:w="833" w:type="pct"/>
          </w:tcPr>
          <w:p w14:paraId="62E2D46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fatta</w:t>
            </w:r>
          </w:p>
        </w:tc>
        <w:tc>
          <w:tcPr>
            <w:tcW w:w="833" w:type="pct"/>
          </w:tcPr>
          <w:p w14:paraId="32FA47F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tappa</w:t>
            </w:r>
          </w:p>
        </w:tc>
        <w:tc>
          <w:tcPr>
            <w:tcW w:w="833" w:type="pct"/>
          </w:tcPr>
          <w:p w14:paraId="46A8519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bägge</w:t>
            </w:r>
          </w:p>
        </w:tc>
        <w:tc>
          <w:tcPr>
            <w:tcW w:w="833" w:type="pct"/>
          </w:tcPr>
          <w:p w14:paraId="424F96F4"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deffa</w:t>
            </w:r>
            <w:proofErr w:type="spellEnd"/>
          </w:p>
        </w:tc>
        <w:tc>
          <w:tcPr>
            <w:tcW w:w="833" w:type="pct"/>
          </w:tcPr>
          <w:p w14:paraId="025EDAD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bagge</w:t>
            </w:r>
          </w:p>
        </w:tc>
      </w:tr>
      <w:tr w:rsidR="00EC3895" w:rsidRPr="007D19D5" w14:paraId="6CB385B9" w14:textId="77777777" w:rsidTr="00271E3A">
        <w:trPr>
          <w:trHeight w:val="388"/>
        </w:trPr>
        <w:tc>
          <w:tcPr>
            <w:tcW w:w="834" w:type="pct"/>
          </w:tcPr>
          <w:p w14:paraId="38B19C5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värre</w:t>
            </w:r>
          </w:p>
        </w:tc>
        <w:tc>
          <w:tcPr>
            <w:tcW w:w="833" w:type="pct"/>
          </w:tcPr>
          <w:p w14:paraId="10C7F01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fall</w:t>
            </w:r>
          </w:p>
        </w:tc>
        <w:tc>
          <w:tcPr>
            <w:tcW w:w="833" w:type="pct"/>
          </w:tcPr>
          <w:p w14:paraId="6152973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ratta</w:t>
            </w:r>
          </w:p>
        </w:tc>
        <w:tc>
          <w:tcPr>
            <w:tcW w:w="833" w:type="pct"/>
          </w:tcPr>
          <w:p w14:paraId="38810D26"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Heffa</w:t>
            </w:r>
            <w:proofErr w:type="spellEnd"/>
          </w:p>
        </w:tc>
        <w:tc>
          <w:tcPr>
            <w:tcW w:w="833" w:type="pct"/>
          </w:tcPr>
          <w:p w14:paraId="49E24CA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rätta</w:t>
            </w:r>
          </w:p>
        </w:tc>
        <w:tc>
          <w:tcPr>
            <w:tcW w:w="833" w:type="pct"/>
          </w:tcPr>
          <w:p w14:paraId="09A3D1C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Pekka</w:t>
            </w:r>
          </w:p>
        </w:tc>
      </w:tr>
      <w:tr w:rsidR="00EC3895" w:rsidRPr="007D19D5" w14:paraId="0B778B05" w14:textId="77777777" w:rsidTr="00271E3A">
        <w:trPr>
          <w:trHeight w:val="388"/>
        </w:trPr>
        <w:tc>
          <w:tcPr>
            <w:tcW w:w="834" w:type="pct"/>
          </w:tcPr>
          <w:p w14:paraId="3E1E008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färre</w:t>
            </w:r>
          </w:p>
        </w:tc>
        <w:tc>
          <w:tcPr>
            <w:tcW w:w="833" w:type="pct"/>
          </w:tcPr>
          <w:p w14:paraId="2006C0F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fälla</w:t>
            </w:r>
          </w:p>
        </w:tc>
        <w:tc>
          <w:tcPr>
            <w:tcW w:w="833" w:type="pct"/>
          </w:tcPr>
          <w:p w14:paraId="3E25849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packa</w:t>
            </w:r>
          </w:p>
        </w:tc>
        <w:tc>
          <w:tcPr>
            <w:tcW w:w="833" w:type="pct"/>
          </w:tcPr>
          <w:p w14:paraId="405D86C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Hagge</w:t>
            </w:r>
          </w:p>
        </w:tc>
        <w:tc>
          <w:tcPr>
            <w:tcW w:w="833" w:type="pct"/>
          </w:tcPr>
          <w:p w14:paraId="5F0850E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dagg</w:t>
            </w:r>
          </w:p>
        </w:tc>
        <w:tc>
          <w:tcPr>
            <w:tcW w:w="833" w:type="pct"/>
          </w:tcPr>
          <w:p w14:paraId="5D150BE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satte</w:t>
            </w:r>
          </w:p>
        </w:tc>
      </w:tr>
      <w:tr w:rsidR="00EC3895" w:rsidRPr="007D19D5" w14:paraId="5B1148CD" w14:textId="77777777" w:rsidTr="00271E3A">
        <w:trPr>
          <w:trHeight w:val="388"/>
        </w:trPr>
        <w:tc>
          <w:tcPr>
            <w:tcW w:w="834" w:type="pct"/>
          </w:tcPr>
          <w:p w14:paraId="041D055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Bella</w:t>
            </w:r>
          </w:p>
        </w:tc>
        <w:tc>
          <w:tcPr>
            <w:tcW w:w="833" w:type="pct"/>
          </w:tcPr>
          <w:p w14:paraId="6862181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Petter</w:t>
            </w:r>
          </w:p>
        </w:tc>
        <w:tc>
          <w:tcPr>
            <w:tcW w:w="833" w:type="pct"/>
          </w:tcPr>
          <w:p w14:paraId="164238F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vässa</w:t>
            </w:r>
          </w:p>
        </w:tc>
        <w:tc>
          <w:tcPr>
            <w:tcW w:w="833" w:type="pct"/>
          </w:tcPr>
          <w:p w14:paraId="0591229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vassa</w:t>
            </w:r>
          </w:p>
        </w:tc>
        <w:tc>
          <w:tcPr>
            <w:tcW w:w="833" w:type="pct"/>
          </w:tcPr>
          <w:p w14:paraId="2BE7FAA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sanna</w:t>
            </w:r>
          </w:p>
        </w:tc>
        <w:tc>
          <w:tcPr>
            <w:tcW w:w="833" w:type="pct"/>
          </w:tcPr>
          <w:p w14:paraId="7D87BAA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rappet</w:t>
            </w:r>
          </w:p>
        </w:tc>
      </w:tr>
      <w:tr w:rsidR="00EC3895" w:rsidRPr="007D19D5" w14:paraId="0A20A095" w14:textId="77777777" w:rsidTr="00271E3A">
        <w:trPr>
          <w:trHeight w:val="388"/>
        </w:trPr>
        <w:tc>
          <w:tcPr>
            <w:tcW w:w="834" w:type="pct"/>
          </w:tcPr>
          <w:p w14:paraId="4122C51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Hasse</w:t>
            </w:r>
          </w:p>
        </w:tc>
        <w:tc>
          <w:tcPr>
            <w:tcW w:w="833" w:type="pct"/>
          </w:tcPr>
          <w:p w14:paraId="6DF04E1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fett</w:t>
            </w:r>
          </w:p>
        </w:tc>
        <w:tc>
          <w:tcPr>
            <w:tcW w:w="833" w:type="pct"/>
          </w:tcPr>
          <w:p w14:paraId="36F175F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rappa</w:t>
            </w:r>
          </w:p>
        </w:tc>
        <w:tc>
          <w:tcPr>
            <w:tcW w:w="833" w:type="pct"/>
          </w:tcPr>
          <w:p w14:paraId="68467C6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sessa</w:t>
            </w:r>
          </w:p>
        </w:tc>
        <w:tc>
          <w:tcPr>
            <w:tcW w:w="833" w:type="pct"/>
          </w:tcPr>
          <w:p w14:paraId="73209F0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häggen</w:t>
            </w:r>
          </w:p>
        </w:tc>
        <w:tc>
          <w:tcPr>
            <w:tcW w:w="833" w:type="pct"/>
          </w:tcPr>
          <w:p w14:paraId="45813D7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tallen</w:t>
            </w:r>
          </w:p>
        </w:tc>
      </w:tr>
      <w:tr w:rsidR="00EC3895" w:rsidRPr="007D19D5" w14:paraId="0D160B1C" w14:textId="77777777" w:rsidTr="00271E3A">
        <w:trPr>
          <w:trHeight w:val="388"/>
        </w:trPr>
        <w:tc>
          <w:tcPr>
            <w:tcW w:w="834" w:type="pct"/>
          </w:tcPr>
          <w:p w14:paraId="20BD222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hall</w:t>
            </w:r>
          </w:p>
        </w:tc>
        <w:tc>
          <w:tcPr>
            <w:tcW w:w="833" w:type="pct"/>
          </w:tcPr>
          <w:p w14:paraId="12D3606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paff</w:t>
            </w:r>
          </w:p>
        </w:tc>
        <w:tc>
          <w:tcPr>
            <w:tcW w:w="833" w:type="pct"/>
          </w:tcPr>
          <w:p w14:paraId="5226E28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manna</w:t>
            </w:r>
          </w:p>
        </w:tc>
        <w:tc>
          <w:tcPr>
            <w:tcW w:w="833" w:type="pct"/>
          </w:tcPr>
          <w:p w14:paraId="38CE3AD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katten</w:t>
            </w:r>
          </w:p>
        </w:tc>
        <w:tc>
          <w:tcPr>
            <w:tcW w:w="833" w:type="pct"/>
          </w:tcPr>
          <w:p w14:paraId="5AB3974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kappan</w:t>
            </w:r>
          </w:p>
        </w:tc>
        <w:tc>
          <w:tcPr>
            <w:tcW w:w="833" w:type="pct"/>
          </w:tcPr>
          <w:p w14:paraId="36C05F5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hallen</w:t>
            </w:r>
          </w:p>
        </w:tc>
      </w:tr>
      <w:tr w:rsidR="00EC3895" w:rsidRPr="007D19D5" w14:paraId="65C2395D" w14:textId="77777777" w:rsidTr="00271E3A">
        <w:trPr>
          <w:trHeight w:val="388"/>
        </w:trPr>
        <w:tc>
          <w:tcPr>
            <w:tcW w:w="834" w:type="pct"/>
          </w:tcPr>
          <w:p w14:paraId="21B4F2B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Tammi</w:t>
            </w:r>
          </w:p>
        </w:tc>
        <w:tc>
          <w:tcPr>
            <w:tcW w:w="833" w:type="pct"/>
          </w:tcPr>
          <w:p w14:paraId="35D0EDA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tall</w:t>
            </w:r>
          </w:p>
        </w:tc>
        <w:tc>
          <w:tcPr>
            <w:tcW w:w="833" w:type="pct"/>
          </w:tcPr>
          <w:p w14:paraId="2B3A64A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Emma</w:t>
            </w:r>
          </w:p>
        </w:tc>
        <w:tc>
          <w:tcPr>
            <w:tcW w:w="833" w:type="pct"/>
          </w:tcPr>
          <w:p w14:paraId="7A3448F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femma</w:t>
            </w:r>
          </w:p>
        </w:tc>
        <w:tc>
          <w:tcPr>
            <w:tcW w:w="833" w:type="pct"/>
          </w:tcPr>
          <w:p w14:paraId="42DFED9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fann</w:t>
            </w:r>
          </w:p>
        </w:tc>
        <w:tc>
          <w:tcPr>
            <w:tcW w:w="833" w:type="pct"/>
          </w:tcPr>
          <w:p w14:paraId="23AAAD2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ratten</w:t>
            </w:r>
          </w:p>
        </w:tc>
      </w:tr>
      <w:tr w:rsidR="00EC3895" w:rsidRPr="007D19D5" w14:paraId="0B330AA3" w14:textId="77777777" w:rsidTr="00271E3A">
        <w:trPr>
          <w:trHeight w:val="388"/>
        </w:trPr>
        <w:tc>
          <w:tcPr>
            <w:tcW w:w="834" w:type="pct"/>
          </w:tcPr>
          <w:p w14:paraId="671F9074"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Gabbe</w:t>
            </w:r>
            <w:proofErr w:type="spellEnd"/>
          </w:p>
        </w:tc>
        <w:tc>
          <w:tcPr>
            <w:tcW w:w="833" w:type="pct"/>
          </w:tcPr>
          <w:p w14:paraId="40F5B30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tacken</w:t>
            </w:r>
          </w:p>
        </w:tc>
        <w:tc>
          <w:tcPr>
            <w:tcW w:w="833" w:type="pct"/>
          </w:tcPr>
          <w:p w14:paraId="2CE18A7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Hannes</w:t>
            </w:r>
          </w:p>
        </w:tc>
        <w:tc>
          <w:tcPr>
            <w:tcW w:w="833" w:type="pct"/>
          </w:tcPr>
          <w:p w14:paraId="638A44F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mellan</w:t>
            </w:r>
          </w:p>
        </w:tc>
        <w:tc>
          <w:tcPr>
            <w:tcW w:w="833" w:type="pct"/>
          </w:tcPr>
          <w:p w14:paraId="4A85492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lagga</w:t>
            </w:r>
          </w:p>
        </w:tc>
        <w:tc>
          <w:tcPr>
            <w:tcW w:w="833" w:type="pct"/>
          </w:tcPr>
          <w:p w14:paraId="7653E2D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pennan</w:t>
            </w:r>
          </w:p>
        </w:tc>
      </w:tr>
      <w:tr w:rsidR="00EC3895" w:rsidRPr="007D19D5" w14:paraId="60ADBDE0" w14:textId="77777777" w:rsidTr="00271E3A">
        <w:trPr>
          <w:trHeight w:val="388"/>
        </w:trPr>
        <w:tc>
          <w:tcPr>
            <w:tcW w:w="834" w:type="pct"/>
          </w:tcPr>
          <w:p w14:paraId="402BB44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haffa</w:t>
            </w:r>
          </w:p>
        </w:tc>
        <w:tc>
          <w:tcPr>
            <w:tcW w:w="833" w:type="pct"/>
          </w:tcPr>
          <w:p w14:paraId="67B0EAC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falla</w:t>
            </w:r>
          </w:p>
        </w:tc>
        <w:tc>
          <w:tcPr>
            <w:tcW w:w="833" w:type="pct"/>
          </w:tcPr>
          <w:p w14:paraId="092CABD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Hanna</w:t>
            </w:r>
          </w:p>
        </w:tc>
        <w:tc>
          <w:tcPr>
            <w:tcW w:w="833" w:type="pct"/>
          </w:tcPr>
          <w:p w14:paraId="11C92A2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hägg</w:t>
            </w:r>
          </w:p>
        </w:tc>
        <w:tc>
          <w:tcPr>
            <w:tcW w:w="833" w:type="pct"/>
          </w:tcPr>
          <w:p w14:paraId="6D61F15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massa</w:t>
            </w:r>
          </w:p>
        </w:tc>
        <w:tc>
          <w:tcPr>
            <w:tcW w:w="833" w:type="pct"/>
          </w:tcPr>
          <w:p w14:paraId="617500D4"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Peffe</w:t>
            </w:r>
            <w:proofErr w:type="spellEnd"/>
          </w:p>
        </w:tc>
      </w:tr>
    </w:tbl>
    <w:p w14:paraId="045A13B2" w14:textId="77777777" w:rsidR="00EC3895" w:rsidRDefault="00EC3895" w:rsidP="00EC3895">
      <w:pPr>
        <w:rPr>
          <w:rFonts w:ascii="Source Sans Pro" w:hAnsi="Source Sans Pro"/>
          <w:sz w:val="20"/>
          <w:szCs w:val="20"/>
        </w:rPr>
      </w:pPr>
    </w:p>
    <w:p w14:paraId="0EB23490" w14:textId="77777777" w:rsidR="00EC3895" w:rsidRPr="007D19D5" w:rsidRDefault="00EC3895" w:rsidP="00363ABC">
      <w:pPr>
        <w:pStyle w:val="Automatisering"/>
        <w:numPr>
          <w:ilvl w:val="0"/>
          <w:numId w:val="29"/>
        </w:numPr>
      </w:pPr>
      <w:r w:rsidRPr="0044362B">
        <w:t xml:space="preserve">Läs </w:t>
      </w:r>
      <w:r>
        <w:t>småfraser</w:t>
      </w:r>
    </w:p>
    <w:p w14:paraId="659721D2" w14:textId="77777777" w:rsidR="005E2A97" w:rsidRPr="00271E3A" w:rsidRDefault="005E2A97" w:rsidP="005E2A97">
      <w:pPr>
        <w:pStyle w:val="Ingetavstnd"/>
        <w:tabs>
          <w:tab w:val="left" w:pos="2694"/>
          <w:tab w:val="left" w:pos="5670"/>
        </w:tabs>
        <w:spacing w:line="276" w:lineRule="auto"/>
        <w:rPr>
          <w:rFonts w:ascii="Source Sans Pro" w:hAnsi="Source Sans Pro"/>
          <w:sz w:val="28"/>
          <w:szCs w:val="28"/>
        </w:rPr>
      </w:pPr>
      <w:r w:rsidRPr="00271E3A">
        <w:rPr>
          <w:rFonts w:ascii="Source Sans Pro" w:hAnsi="Source Sans Pro"/>
          <w:sz w:val="28"/>
          <w:szCs w:val="28"/>
        </w:rPr>
        <w:t xml:space="preserve">fall </w:t>
      </w:r>
      <w:r w:rsidRPr="00271E3A">
        <w:rPr>
          <w:rFonts w:ascii="Source Sans Pro" w:hAnsi="Source Sans Pro"/>
          <w:color w:val="0070C0"/>
          <w:sz w:val="28"/>
          <w:szCs w:val="28"/>
        </w:rPr>
        <w:t>och</w:t>
      </w:r>
      <w:r w:rsidRPr="00271E3A">
        <w:rPr>
          <w:rFonts w:ascii="Source Sans Pro" w:hAnsi="Source Sans Pro"/>
          <w:sz w:val="28"/>
          <w:szCs w:val="28"/>
        </w:rPr>
        <w:t xml:space="preserve"> </w:t>
      </w:r>
      <w:proofErr w:type="gramStart"/>
      <w:r w:rsidRPr="00271E3A">
        <w:rPr>
          <w:rFonts w:ascii="Source Sans Pro" w:hAnsi="Source Sans Pro"/>
          <w:sz w:val="28"/>
          <w:szCs w:val="28"/>
        </w:rPr>
        <w:t>fett</w:t>
      </w:r>
      <w:r w:rsidRPr="00271E3A">
        <w:rPr>
          <w:rFonts w:ascii="Source Sans Pro" w:hAnsi="Source Sans Pro"/>
          <w:sz w:val="28"/>
          <w:szCs w:val="28"/>
        </w:rPr>
        <w:tab/>
        <w:t>hall</w:t>
      </w:r>
      <w:proofErr w:type="gramEnd"/>
      <w:r w:rsidRPr="00271E3A">
        <w:rPr>
          <w:rFonts w:ascii="Source Sans Pro" w:hAnsi="Source Sans Pro"/>
          <w:sz w:val="28"/>
          <w:szCs w:val="28"/>
        </w:rPr>
        <w:t xml:space="preserve"> </w:t>
      </w:r>
      <w:r w:rsidRPr="00271E3A">
        <w:rPr>
          <w:rFonts w:ascii="Source Sans Pro" w:hAnsi="Source Sans Pro"/>
          <w:color w:val="0070C0"/>
          <w:sz w:val="28"/>
          <w:szCs w:val="28"/>
        </w:rPr>
        <w:t>och</w:t>
      </w:r>
      <w:r w:rsidRPr="00271E3A">
        <w:rPr>
          <w:rFonts w:ascii="Source Sans Pro" w:hAnsi="Source Sans Pro"/>
          <w:sz w:val="28"/>
          <w:szCs w:val="28"/>
        </w:rPr>
        <w:t xml:space="preserve"> tall</w:t>
      </w:r>
      <w:r w:rsidRPr="00271E3A">
        <w:rPr>
          <w:rFonts w:ascii="Source Sans Pro" w:hAnsi="Source Sans Pro"/>
          <w:sz w:val="28"/>
          <w:szCs w:val="28"/>
        </w:rPr>
        <w:tab/>
        <w:t xml:space="preserve">Hannes </w:t>
      </w:r>
      <w:r w:rsidRPr="00271E3A">
        <w:rPr>
          <w:rFonts w:ascii="Source Sans Pro" w:hAnsi="Source Sans Pro"/>
          <w:color w:val="0070C0"/>
          <w:sz w:val="28"/>
          <w:szCs w:val="28"/>
        </w:rPr>
        <w:t>och</w:t>
      </w:r>
      <w:r w:rsidRPr="00271E3A">
        <w:rPr>
          <w:rFonts w:ascii="Source Sans Pro" w:hAnsi="Source Sans Pro"/>
          <w:sz w:val="28"/>
          <w:szCs w:val="28"/>
        </w:rPr>
        <w:t xml:space="preserve"> Hasse</w:t>
      </w:r>
    </w:p>
    <w:p w14:paraId="71F96741" w14:textId="77777777" w:rsidR="005E2A97" w:rsidRPr="00271E3A" w:rsidRDefault="005E2A97" w:rsidP="005E2A97">
      <w:pPr>
        <w:pStyle w:val="Ingetavstnd"/>
        <w:tabs>
          <w:tab w:val="left" w:pos="2694"/>
          <w:tab w:val="left" w:pos="5670"/>
        </w:tabs>
        <w:spacing w:line="276" w:lineRule="auto"/>
        <w:rPr>
          <w:rFonts w:ascii="Source Sans Pro" w:hAnsi="Source Sans Pro"/>
          <w:sz w:val="28"/>
          <w:szCs w:val="28"/>
        </w:rPr>
      </w:pPr>
      <w:r w:rsidRPr="00271E3A">
        <w:rPr>
          <w:rFonts w:ascii="Source Sans Pro" w:hAnsi="Source Sans Pro"/>
          <w:sz w:val="28"/>
          <w:szCs w:val="28"/>
        </w:rPr>
        <w:t xml:space="preserve">Emma </w:t>
      </w:r>
      <w:r w:rsidRPr="00271E3A">
        <w:rPr>
          <w:rFonts w:ascii="Source Sans Pro" w:hAnsi="Source Sans Pro"/>
          <w:color w:val="0070C0"/>
          <w:sz w:val="28"/>
          <w:szCs w:val="28"/>
        </w:rPr>
        <w:t>och</w:t>
      </w:r>
      <w:r w:rsidRPr="00271E3A">
        <w:rPr>
          <w:rFonts w:ascii="Source Sans Pro" w:hAnsi="Source Sans Pro"/>
          <w:sz w:val="28"/>
          <w:szCs w:val="28"/>
        </w:rPr>
        <w:t xml:space="preserve"> </w:t>
      </w:r>
      <w:proofErr w:type="spellStart"/>
      <w:r w:rsidRPr="00271E3A">
        <w:rPr>
          <w:rFonts w:ascii="Source Sans Pro" w:hAnsi="Source Sans Pro"/>
          <w:sz w:val="28"/>
          <w:szCs w:val="28"/>
        </w:rPr>
        <w:t>Gabbe</w:t>
      </w:r>
      <w:proofErr w:type="spellEnd"/>
      <w:r w:rsidRPr="00271E3A">
        <w:rPr>
          <w:rFonts w:ascii="Source Sans Pro" w:hAnsi="Source Sans Pro"/>
          <w:sz w:val="28"/>
          <w:szCs w:val="28"/>
        </w:rPr>
        <w:tab/>
        <w:t xml:space="preserve">manna </w:t>
      </w:r>
      <w:r w:rsidRPr="00271E3A">
        <w:rPr>
          <w:rFonts w:ascii="Source Sans Pro" w:hAnsi="Source Sans Pro"/>
          <w:color w:val="0070C0"/>
          <w:sz w:val="28"/>
          <w:szCs w:val="28"/>
        </w:rPr>
        <w:t>och</w:t>
      </w:r>
      <w:r w:rsidRPr="00271E3A">
        <w:rPr>
          <w:rFonts w:ascii="Source Sans Pro" w:hAnsi="Source Sans Pro"/>
          <w:sz w:val="28"/>
          <w:szCs w:val="28"/>
        </w:rPr>
        <w:t xml:space="preserve"> femma</w:t>
      </w:r>
      <w:r w:rsidRPr="00271E3A">
        <w:rPr>
          <w:rFonts w:ascii="Source Sans Pro" w:hAnsi="Source Sans Pro"/>
          <w:sz w:val="28"/>
          <w:szCs w:val="28"/>
        </w:rPr>
        <w:tab/>
        <w:t xml:space="preserve">bägge </w:t>
      </w:r>
      <w:r w:rsidRPr="00271E3A">
        <w:rPr>
          <w:rFonts w:ascii="Source Sans Pro" w:hAnsi="Source Sans Pro"/>
          <w:color w:val="0070C0"/>
          <w:sz w:val="28"/>
          <w:szCs w:val="28"/>
        </w:rPr>
        <w:t>och</w:t>
      </w:r>
      <w:r w:rsidRPr="00271E3A">
        <w:rPr>
          <w:rFonts w:ascii="Source Sans Pro" w:hAnsi="Source Sans Pro"/>
          <w:sz w:val="28"/>
          <w:szCs w:val="28"/>
        </w:rPr>
        <w:t xml:space="preserve"> bagge</w:t>
      </w:r>
    </w:p>
    <w:p w14:paraId="07FB0D05" w14:textId="77777777" w:rsidR="005E2A97" w:rsidRPr="00271E3A" w:rsidRDefault="005E2A97" w:rsidP="005E2A97">
      <w:pPr>
        <w:pStyle w:val="Ingetavstnd"/>
        <w:tabs>
          <w:tab w:val="left" w:pos="2694"/>
          <w:tab w:val="left" w:pos="5670"/>
        </w:tabs>
        <w:spacing w:line="276" w:lineRule="auto"/>
        <w:rPr>
          <w:rFonts w:ascii="Source Sans Pro" w:hAnsi="Source Sans Pro"/>
          <w:sz w:val="28"/>
          <w:szCs w:val="28"/>
        </w:rPr>
      </w:pPr>
      <w:r w:rsidRPr="00271E3A">
        <w:rPr>
          <w:rFonts w:ascii="Source Sans Pro" w:hAnsi="Source Sans Pro"/>
          <w:sz w:val="28"/>
          <w:szCs w:val="28"/>
        </w:rPr>
        <w:t xml:space="preserve">Hagge </w:t>
      </w:r>
      <w:r w:rsidRPr="00271E3A">
        <w:rPr>
          <w:rFonts w:ascii="Source Sans Pro" w:hAnsi="Source Sans Pro"/>
          <w:color w:val="0070C0"/>
          <w:sz w:val="28"/>
          <w:szCs w:val="28"/>
        </w:rPr>
        <w:t>och</w:t>
      </w:r>
      <w:r w:rsidRPr="00271E3A">
        <w:rPr>
          <w:rFonts w:ascii="Source Sans Pro" w:hAnsi="Source Sans Pro"/>
          <w:sz w:val="28"/>
          <w:szCs w:val="28"/>
        </w:rPr>
        <w:t xml:space="preserve"> häggen</w:t>
      </w:r>
      <w:r w:rsidRPr="00271E3A">
        <w:rPr>
          <w:rFonts w:ascii="Source Sans Pro" w:hAnsi="Source Sans Pro"/>
          <w:sz w:val="28"/>
          <w:szCs w:val="28"/>
        </w:rPr>
        <w:tab/>
        <w:t xml:space="preserve">haffa </w:t>
      </w:r>
      <w:r w:rsidRPr="00271E3A">
        <w:rPr>
          <w:rFonts w:ascii="Source Sans Pro" w:hAnsi="Source Sans Pro"/>
          <w:color w:val="0070C0"/>
          <w:sz w:val="28"/>
          <w:szCs w:val="28"/>
        </w:rPr>
        <w:t>och</w:t>
      </w:r>
      <w:r w:rsidRPr="00271E3A">
        <w:rPr>
          <w:rFonts w:ascii="Source Sans Pro" w:hAnsi="Source Sans Pro"/>
          <w:sz w:val="28"/>
          <w:szCs w:val="28"/>
        </w:rPr>
        <w:t xml:space="preserve"> vässa</w:t>
      </w:r>
      <w:r w:rsidRPr="00271E3A">
        <w:rPr>
          <w:rFonts w:ascii="Source Sans Pro" w:hAnsi="Source Sans Pro"/>
          <w:sz w:val="28"/>
          <w:szCs w:val="28"/>
        </w:rPr>
        <w:tab/>
        <w:t xml:space="preserve">fälla </w:t>
      </w:r>
      <w:r w:rsidRPr="00271E3A">
        <w:rPr>
          <w:rFonts w:ascii="Source Sans Pro" w:hAnsi="Source Sans Pro"/>
          <w:color w:val="0070C0"/>
          <w:sz w:val="28"/>
          <w:szCs w:val="28"/>
        </w:rPr>
        <w:t>och</w:t>
      </w:r>
      <w:r w:rsidRPr="00271E3A">
        <w:rPr>
          <w:rFonts w:ascii="Source Sans Pro" w:hAnsi="Source Sans Pro"/>
          <w:sz w:val="28"/>
          <w:szCs w:val="28"/>
        </w:rPr>
        <w:t xml:space="preserve"> packa</w:t>
      </w:r>
    </w:p>
    <w:p w14:paraId="452F3B94" w14:textId="77777777" w:rsidR="005E2A97" w:rsidRPr="00271E3A" w:rsidRDefault="005E2A97" w:rsidP="005E2A97">
      <w:pPr>
        <w:pStyle w:val="Ingetavstnd"/>
        <w:tabs>
          <w:tab w:val="left" w:pos="2694"/>
          <w:tab w:val="left" w:pos="5670"/>
        </w:tabs>
        <w:spacing w:line="276" w:lineRule="auto"/>
        <w:rPr>
          <w:rFonts w:ascii="Source Sans Pro" w:hAnsi="Source Sans Pro"/>
          <w:sz w:val="28"/>
          <w:szCs w:val="28"/>
        </w:rPr>
      </w:pPr>
      <w:r w:rsidRPr="00271E3A">
        <w:rPr>
          <w:rFonts w:ascii="Source Sans Pro" w:hAnsi="Source Sans Pro"/>
          <w:sz w:val="28"/>
          <w:szCs w:val="28"/>
        </w:rPr>
        <w:t xml:space="preserve">dagg </w:t>
      </w:r>
      <w:r w:rsidRPr="00271E3A">
        <w:rPr>
          <w:rFonts w:ascii="Source Sans Pro" w:hAnsi="Source Sans Pro"/>
          <w:color w:val="0070C0"/>
          <w:sz w:val="28"/>
          <w:szCs w:val="28"/>
        </w:rPr>
        <w:t>och</w:t>
      </w:r>
      <w:r w:rsidRPr="00271E3A">
        <w:rPr>
          <w:rFonts w:ascii="Source Sans Pro" w:hAnsi="Source Sans Pro"/>
          <w:sz w:val="28"/>
          <w:szCs w:val="28"/>
        </w:rPr>
        <w:t xml:space="preserve"> packe</w:t>
      </w:r>
      <w:r w:rsidRPr="00271E3A">
        <w:rPr>
          <w:rFonts w:ascii="Source Sans Pro" w:hAnsi="Source Sans Pro"/>
          <w:sz w:val="28"/>
          <w:szCs w:val="28"/>
        </w:rPr>
        <w:tab/>
        <w:t xml:space="preserve">falla </w:t>
      </w:r>
      <w:r w:rsidRPr="00271E3A">
        <w:rPr>
          <w:rFonts w:ascii="Source Sans Pro" w:hAnsi="Source Sans Pro"/>
          <w:color w:val="0070C0"/>
          <w:sz w:val="28"/>
          <w:szCs w:val="28"/>
        </w:rPr>
        <w:t>och</w:t>
      </w:r>
      <w:r w:rsidRPr="00271E3A">
        <w:rPr>
          <w:rFonts w:ascii="Source Sans Pro" w:hAnsi="Source Sans Pro"/>
          <w:sz w:val="28"/>
          <w:szCs w:val="28"/>
        </w:rPr>
        <w:t xml:space="preserve"> fälla</w:t>
      </w:r>
      <w:r w:rsidRPr="00271E3A">
        <w:rPr>
          <w:rFonts w:ascii="Source Sans Pro" w:hAnsi="Source Sans Pro"/>
          <w:sz w:val="28"/>
          <w:szCs w:val="28"/>
        </w:rPr>
        <w:tab/>
        <w:t xml:space="preserve">Tammi </w:t>
      </w:r>
      <w:r w:rsidRPr="00271E3A">
        <w:rPr>
          <w:rFonts w:ascii="Source Sans Pro" w:hAnsi="Source Sans Pro"/>
          <w:color w:val="0070C0"/>
          <w:sz w:val="28"/>
          <w:szCs w:val="28"/>
        </w:rPr>
        <w:t>och</w:t>
      </w:r>
      <w:r w:rsidRPr="00271E3A">
        <w:rPr>
          <w:rFonts w:ascii="Source Sans Pro" w:hAnsi="Source Sans Pro"/>
          <w:sz w:val="28"/>
          <w:szCs w:val="28"/>
        </w:rPr>
        <w:t xml:space="preserve"> </w:t>
      </w:r>
      <w:proofErr w:type="spellStart"/>
      <w:r w:rsidRPr="00271E3A">
        <w:rPr>
          <w:rFonts w:ascii="Source Sans Pro" w:hAnsi="Source Sans Pro"/>
          <w:sz w:val="28"/>
          <w:szCs w:val="28"/>
        </w:rPr>
        <w:t>Peffe</w:t>
      </w:r>
      <w:proofErr w:type="spellEnd"/>
    </w:p>
    <w:p w14:paraId="400D7089" w14:textId="77777777" w:rsidR="005E2A97" w:rsidRPr="00271E3A" w:rsidRDefault="005E2A97" w:rsidP="005E2A97">
      <w:pPr>
        <w:pStyle w:val="Ingetavstnd"/>
        <w:tabs>
          <w:tab w:val="left" w:pos="2694"/>
          <w:tab w:val="left" w:pos="5670"/>
        </w:tabs>
        <w:spacing w:line="276" w:lineRule="auto"/>
        <w:rPr>
          <w:rFonts w:ascii="Source Sans Pro" w:hAnsi="Source Sans Pro"/>
          <w:sz w:val="28"/>
          <w:szCs w:val="28"/>
        </w:rPr>
      </w:pPr>
      <w:r w:rsidRPr="00271E3A">
        <w:rPr>
          <w:rFonts w:ascii="Source Sans Pro" w:hAnsi="Source Sans Pro"/>
          <w:sz w:val="28"/>
          <w:szCs w:val="28"/>
        </w:rPr>
        <w:t xml:space="preserve">sessa </w:t>
      </w:r>
      <w:r w:rsidRPr="00271E3A">
        <w:rPr>
          <w:rFonts w:ascii="Source Sans Pro" w:hAnsi="Source Sans Pro"/>
          <w:color w:val="0070C0"/>
          <w:sz w:val="28"/>
          <w:szCs w:val="28"/>
        </w:rPr>
        <w:t>och</w:t>
      </w:r>
      <w:r w:rsidRPr="00271E3A">
        <w:rPr>
          <w:rFonts w:ascii="Source Sans Pro" w:hAnsi="Source Sans Pro"/>
          <w:sz w:val="28"/>
          <w:szCs w:val="28"/>
        </w:rPr>
        <w:t xml:space="preserve"> vassa</w:t>
      </w:r>
      <w:r w:rsidRPr="00271E3A">
        <w:rPr>
          <w:rFonts w:ascii="Source Sans Pro" w:hAnsi="Source Sans Pro"/>
          <w:sz w:val="28"/>
          <w:szCs w:val="28"/>
        </w:rPr>
        <w:tab/>
        <w:t xml:space="preserve">bagge </w:t>
      </w:r>
      <w:r w:rsidRPr="00271E3A">
        <w:rPr>
          <w:rFonts w:ascii="Source Sans Pro" w:hAnsi="Source Sans Pro"/>
          <w:color w:val="0070C0"/>
          <w:sz w:val="28"/>
          <w:szCs w:val="28"/>
        </w:rPr>
        <w:t>och</w:t>
      </w:r>
      <w:r w:rsidRPr="00271E3A">
        <w:rPr>
          <w:rFonts w:ascii="Source Sans Pro" w:hAnsi="Source Sans Pro"/>
          <w:sz w:val="28"/>
          <w:szCs w:val="28"/>
        </w:rPr>
        <w:t xml:space="preserve"> lamm</w:t>
      </w:r>
      <w:r w:rsidRPr="00271E3A">
        <w:rPr>
          <w:rFonts w:ascii="Source Sans Pro" w:hAnsi="Source Sans Pro"/>
          <w:sz w:val="28"/>
          <w:szCs w:val="28"/>
        </w:rPr>
        <w:tab/>
        <w:t xml:space="preserve">tacka </w:t>
      </w:r>
      <w:r w:rsidRPr="00271E3A">
        <w:rPr>
          <w:rFonts w:ascii="Source Sans Pro" w:hAnsi="Source Sans Pro"/>
          <w:color w:val="0070C0"/>
          <w:sz w:val="28"/>
          <w:szCs w:val="28"/>
        </w:rPr>
        <w:t>och</w:t>
      </w:r>
      <w:r w:rsidRPr="00271E3A">
        <w:rPr>
          <w:rFonts w:ascii="Source Sans Pro" w:hAnsi="Source Sans Pro"/>
          <w:sz w:val="28"/>
          <w:szCs w:val="28"/>
        </w:rPr>
        <w:t xml:space="preserve"> tacken</w:t>
      </w:r>
    </w:p>
    <w:p w14:paraId="5EA31474" w14:textId="77777777" w:rsidR="005E2A97" w:rsidRPr="00271E3A" w:rsidRDefault="005E2A97" w:rsidP="005E2A97">
      <w:pPr>
        <w:pStyle w:val="Ingetavstnd"/>
        <w:tabs>
          <w:tab w:val="left" w:pos="2694"/>
          <w:tab w:val="left" w:pos="5670"/>
        </w:tabs>
        <w:spacing w:line="276" w:lineRule="auto"/>
        <w:rPr>
          <w:rFonts w:ascii="Source Sans Pro" w:hAnsi="Source Sans Pro"/>
          <w:sz w:val="28"/>
          <w:szCs w:val="28"/>
        </w:rPr>
      </w:pPr>
      <w:r w:rsidRPr="00271E3A">
        <w:rPr>
          <w:rFonts w:ascii="Source Sans Pro" w:hAnsi="Source Sans Pro"/>
          <w:sz w:val="28"/>
          <w:szCs w:val="28"/>
        </w:rPr>
        <w:t xml:space="preserve">mamma </w:t>
      </w:r>
      <w:r w:rsidRPr="00271E3A">
        <w:rPr>
          <w:rFonts w:ascii="Source Sans Pro" w:hAnsi="Source Sans Pro"/>
          <w:color w:val="0070C0"/>
          <w:sz w:val="28"/>
          <w:szCs w:val="28"/>
        </w:rPr>
        <w:t>och</w:t>
      </w:r>
      <w:r w:rsidRPr="00271E3A">
        <w:rPr>
          <w:rFonts w:ascii="Source Sans Pro" w:hAnsi="Source Sans Pro"/>
          <w:sz w:val="28"/>
          <w:szCs w:val="28"/>
        </w:rPr>
        <w:t xml:space="preserve"> pappa</w:t>
      </w:r>
      <w:r w:rsidRPr="00271E3A">
        <w:rPr>
          <w:rFonts w:ascii="Source Sans Pro" w:hAnsi="Source Sans Pro"/>
          <w:sz w:val="28"/>
          <w:szCs w:val="28"/>
        </w:rPr>
        <w:tab/>
        <w:t xml:space="preserve">kasse </w:t>
      </w:r>
      <w:r w:rsidRPr="00271E3A">
        <w:rPr>
          <w:rFonts w:ascii="Source Sans Pro" w:hAnsi="Source Sans Pro"/>
          <w:color w:val="0070C0"/>
          <w:sz w:val="28"/>
          <w:szCs w:val="28"/>
        </w:rPr>
        <w:t>och</w:t>
      </w:r>
      <w:r w:rsidRPr="00271E3A">
        <w:rPr>
          <w:rFonts w:ascii="Source Sans Pro" w:hAnsi="Source Sans Pro"/>
          <w:sz w:val="28"/>
          <w:szCs w:val="28"/>
        </w:rPr>
        <w:t xml:space="preserve"> kassan</w:t>
      </w:r>
      <w:r w:rsidRPr="00271E3A">
        <w:rPr>
          <w:rFonts w:ascii="Source Sans Pro" w:hAnsi="Source Sans Pro"/>
          <w:sz w:val="28"/>
          <w:szCs w:val="28"/>
        </w:rPr>
        <w:tab/>
        <w:t xml:space="preserve">lamma </w:t>
      </w:r>
      <w:r w:rsidRPr="00271E3A">
        <w:rPr>
          <w:rFonts w:ascii="Source Sans Pro" w:hAnsi="Source Sans Pro"/>
          <w:color w:val="0070C0"/>
          <w:sz w:val="28"/>
          <w:szCs w:val="28"/>
        </w:rPr>
        <w:t>och</w:t>
      </w:r>
      <w:r w:rsidRPr="00271E3A">
        <w:rPr>
          <w:rFonts w:ascii="Source Sans Pro" w:hAnsi="Source Sans Pro"/>
          <w:sz w:val="28"/>
          <w:szCs w:val="28"/>
        </w:rPr>
        <w:t xml:space="preserve"> damma</w:t>
      </w:r>
    </w:p>
    <w:p w14:paraId="31549A6E" w14:textId="208BFFF0" w:rsidR="005E2A97" w:rsidRDefault="005E2A97" w:rsidP="005E2A97">
      <w:pPr>
        <w:pStyle w:val="Ingetavstnd"/>
        <w:tabs>
          <w:tab w:val="left" w:pos="2694"/>
          <w:tab w:val="left" w:pos="5670"/>
        </w:tabs>
        <w:spacing w:line="276" w:lineRule="auto"/>
        <w:rPr>
          <w:rFonts w:ascii="Source Sans Pro" w:hAnsi="Source Sans Pro"/>
          <w:sz w:val="28"/>
          <w:szCs w:val="28"/>
        </w:rPr>
      </w:pPr>
      <w:r w:rsidRPr="00271E3A">
        <w:rPr>
          <w:rFonts w:ascii="Source Sans Pro" w:hAnsi="Source Sans Pro"/>
          <w:sz w:val="28"/>
          <w:szCs w:val="28"/>
        </w:rPr>
        <w:t xml:space="preserve">Petter </w:t>
      </w:r>
      <w:r w:rsidRPr="00271E3A">
        <w:rPr>
          <w:rFonts w:ascii="Source Sans Pro" w:hAnsi="Source Sans Pro"/>
          <w:color w:val="0070C0"/>
          <w:sz w:val="28"/>
          <w:szCs w:val="28"/>
        </w:rPr>
        <w:t>och</w:t>
      </w:r>
      <w:r w:rsidRPr="00271E3A">
        <w:rPr>
          <w:rFonts w:ascii="Source Sans Pro" w:hAnsi="Source Sans Pro"/>
          <w:sz w:val="28"/>
          <w:szCs w:val="28"/>
        </w:rPr>
        <w:t xml:space="preserve"> Hanna</w:t>
      </w:r>
      <w:r w:rsidRPr="00271E3A">
        <w:rPr>
          <w:rFonts w:ascii="Source Sans Pro" w:hAnsi="Source Sans Pro"/>
          <w:sz w:val="28"/>
          <w:szCs w:val="28"/>
        </w:rPr>
        <w:tab/>
        <w:t xml:space="preserve">kaffet </w:t>
      </w:r>
      <w:r w:rsidRPr="00271E3A">
        <w:rPr>
          <w:rFonts w:ascii="Source Sans Pro" w:hAnsi="Source Sans Pro"/>
          <w:color w:val="0070C0"/>
          <w:sz w:val="28"/>
          <w:szCs w:val="28"/>
        </w:rPr>
        <w:t>och</w:t>
      </w:r>
      <w:r w:rsidRPr="00271E3A">
        <w:rPr>
          <w:rFonts w:ascii="Source Sans Pro" w:hAnsi="Source Sans Pro"/>
          <w:sz w:val="28"/>
          <w:szCs w:val="28"/>
        </w:rPr>
        <w:t xml:space="preserve"> kappan</w:t>
      </w:r>
      <w:r w:rsidRPr="00271E3A">
        <w:rPr>
          <w:rFonts w:ascii="Source Sans Pro" w:hAnsi="Source Sans Pro"/>
          <w:sz w:val="28"/>
          <w:szCs w:val="28"/>
        </w:rPr>
        <w:tab/>
        <w:t xml:space="preserve">Pekka </w:t>
      </w:r>
      <w:r w:rsidRPr="00271E3A">
        <w:rPr>
          <w:rFonts w:ascii="Source Sans Pro" w:hAnsi="Source Sans Pro"/>
          <w:color w:val="0070C0"/>
          <w:sz w:val="28"/>
          <w:szCs w:val="28"/>
        </w:rPr>
        <w:t>och</w:t>
      </w:r>
      <w:r w:rsidRPr="00271E3A">
        <w:rPr>
          <w:rFonts w:ascii="Source Sans Pro" w:hAnsi="Source Sans Pro"/>
          <w:sz w:val="28"/>
          <w:szCs w:val="28"/>
        </w:rPr>
        <w:t xml:space="preserve"> väcka</w:t>
      </w:r>
    </w:p>
    <w:p w14:paraId="7955A90D" w14:textId="66435381" w:rsidR="00D123DB" w:rsidRDefault="00D123DB" w:rsidP="005E2A97">
      <w:pPr>
        <w:pStyle w:val="Ingetavstnd"/>
        <w:tabs>
          <w:tab w:val="left" w:pos="2694"/>
          <w:tab w:val="left" w:pos="5670"/>
        </w:tabs>
        <w:spacing w:line="276" w:lineRule="auto"/>
        <w:rPr>
          <w:rFonts w:ascii="Source Sans Pro" w:hAnsi="Source Sans Pro"/>
          <w:sz w:val="28"/>
          <w:szCs w:val="28"/>
        </w:rPr>
      </w:pPr>
      <w:r w:rsidRPr="00271E3A">
        <w:rPr>
          <w:rFonts w:ascii="Source Sans Pro" w:hAnsi="Source Sans Pro"/>
          <w:sz w:val="28"/>
          <w:szCs w:val="28"/>
        </w:rPr>
        <w:t xml:space="preserve">Sanna </w:t>
      </w:r>
      <w:r w:rsidRPr="00271E3A">
        <w:rPr>
          <w:rFonts w:ascii="Source Sans Pro" w:hAnsi="Source Sans Pro"/>
          <w:color w:val="0070C0"/>
          <w:sz w:val="28"/>
          <w:szCs w:val="28"/>
        </w:rPr>
        <w:t>och</w:t>
      </w:r>
      <w:r w:rsidRPr="00271E3A">
        <w:rPr>
          <w:rFonts w:ascii="Source Sans Pro" w:hAnsi="Source Sans Pro"/>
          <w:sz w:val="28"/>
          <w:szCs w:val="28"/>
        </w:rPr>
        <w:t xml:space="preserve"> tacken</w:t>
      </w:r>
      <w:r w:rsidRPr="00271E3A">
        <w:rPr>
          <w:rFonts w:ascii="Source Sans Pro" w:hAnsi="Source Sans Pro"/>
          <w:sz w:val="28"/>
          <w:szCs w:val="28"/>
        </w:rPr>
        <w:tab/>
        <w:t xml:space="preserve">ratta </w:t>
      </w:r>
      <w:r w:rsidRPr="00271E3A">
        <w:rPr>
          <w:rFonts w:ascii="Source Sans Pro" w:hAnsi="Source Sans Pro"/>
          <w:color w:val="0070C0"/>
          <w:sz w:val="28"/>
          <w:szCs w:val="28"/>
        </w:rPr>
        <w:t>och</w:t>
      </w:r>
      <w:r w:rsidRPr="00271E3A">
        <w:rPr>
          <w:rFonts w:ascii="Source Sans Pro" w:hAnsi="Source Sans Pro"/>
          <w:sz w:val="28"/>
          <w:szCs w:val="28"/>
        </w:rPr>
        <w:t xml:space="preserve"> rappa</w:t>
      </w:r>
      <w:r w:rsidRPr="00271E3A">
        <w:rPr>
          <w:rFonts w:ascii="Source Sans Pro" w:hAnsi="Source Sans Pro"/>
          <w:sz w:val="28"/>
          <w:szCs w:val="28"/>
        </w:rPr>
        <w:tab/>
        <w:t xml:space="preserve">Adde </w:t>
      </w:r>
      <w:r w:rsidRPr="00271E3A">
        <w:rPr>
          <w:rFonts w:ascii="Source Sans Pro" w:hAnsi="Source Sans Pro"/>
          <w:color w:val="0070C0"/>
          <w:sz w:val="28"/>
          <w:szCs w:val="28"/>
        </w:rPr>
        <w:t>och</w:t>
      </w:r>
      <w:r w:rsidRPr="00271E3A">
        <w:rPr>
          <w:rFonts w:ascii="Source Sans Pro" w:hAnsi="Source Sans Pro"/>
          <w:sz w:val="28"/>
          <w:szCs w:val="28"/>
        </w:rPr>
        <w:t xml:space="preserve"> Nanne</w:t>
      </w:r>
    </w:p>
    <w:p w14:paraId="5C4FEFFD" w14:textId="01B6B254" w:rsidR="00D123DB" w:rsidRPr="00271E3A" w:rsidRDefault="00D123DB" w:rsidP="00D123DB">
      <w:pPr>
        <w:rPr>
          <w:rFonts w:ascii="Source Sans Pro" w:hAnsi="Source Sans Pro"/>
          <w:sz w:val="28"/>
          <w:szCs w:val="28"/>
        </w:rPr>
      </w:pPr>
      <w:r>
        <w:rPr>
          <w:rFonts w:ascii="Source Sans Pro" w:hAnsi="Source Sans Pro"/>
          <w:sz w:val="28"/>
          <w:szCs w:val="28"/>
        </w:rPr>
        <w:br w:type="page"/>
      </w:r>
    </w:p>
    <w:p w14:paraId="1CEB6B15" w14:textId="3F049542" w:rsidR="003C0890" w:rsidRDefault="00D123DB" w:rsidP="003C0890">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45280" behindDoc="0" locked="0" layoutInCell="1" allowOverlap="1" wp14:anchorId="6E53E8B9" wp14:editId="1442CD9B">
                <wp:simplePos x="0" y="0"/>
                <wp:positionH relativeFrom="column">
                  <wp:posOffset>-6985</wp:posOffset>
                </wp:positionH>
                <wp:positionV relativeFrom="paragraph">
                  <wp:posOffset>-541187</wp:posOffset>
                </wp:positionV>
                <wp:extent cx="1276350" cy="381000"/>
                <wp:effectExtent l="0" t="0" r="19050" b="12700"/>
                <wp:wrapNone/>
                <wp:docPr id="1835788964"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B7559BE"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53E8B9" id="_x0000_s1062" style="position:absolute;left:0;text-align:left;margin-left:-.55pt;margin-top:-42.6pt;width:100.5pt;height:30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TBBU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" fillcolor="#ffddc4 [663]" strokecolor="#18190f [484]" strokeweight="1pt">
                <v:stroke joinstyle="miter"/>
                <v:textbox>
                  <w:txbxContent>
                    <w:p w14:paraId="4B7559BE"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3C0890" w:rsidRPr="00EB3ADB">
        <w:rPr>
          <w:noProof/>
          <w:shd w:val="clear" w:color="auto" w:fill="FFFFFF"/>
        </w:rPr>
        <w:drawing>
          <wp:inline distT="0" distB="0" distL="0" distR="0" wp14:anchorId="2AF4D405" wp14:editId="0D7683F5">
            <wp:extent cx="1569155" cy="1466179"/>
            <wp:effectExtent l="0" t="0" r="5715" b="0"/>
            <wp:docPr id="12266906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367783" name=""/>
                    <pic:cNvPicPr/>
                  </pic:nvPicPr>
                  <pic:blipFill>
                    <a:blip r:embed="rId25"/>
                    <a:stretch>
                      <a:fillRect/>
                    </a:stretch>
                  </pic:blipFill>
                  <pic:spPr>
                    <a:xfrm>
                      <a:off x="0" y="0"/>
                      <a:ext cx="1578224" cy="1474652"/>
                    </a:xfrm>
                    <a:prstGeom prst="rect">
                      <a:avLst/>
                    </a:prstGeom>
                  </pic:spPr>
                </pic:pic>
              </a:graphicData>
            </a:graphic>
          </wp:inline>
        </w:drawing>
      </w:r>
    </w:p>
    <w:p w14:paraId="0E77C0E0" w14:textId="77777777" w:rsidR="003C0890" w:rsidRDefault="003C0890" w:rsidP="003C0890">
      <w:pPr>
        <w:pStyle w:val="Ingetavstnd"/>
        <w:jc w:val="center"/>
        <w:rPr>
          <w:rFonts w:ascii="Source Sans Pro" w:hAnsi="Source Sans Pro" w:cs="Open Sans"/>
          <w:bCs/>
          <w:color w:val="191B26"/>
          <w:sz w:val="16"/>
          <w:szCs w:val="16"/>
          <w:shd w:val="clear" w:color="auto" w:fill="FFFFFF"/>
        </w:rPr>
      </w:pPr>
      <w:r>
        <w:rPr>
          <w:rFonts w:ascii="Source Sans Pro" w:hAnsi="Source Sans Pro" w:cs="Open Sans"/>
          <w:bCs/>
          <w:color w:val="191B26"/>
          <w:sz w:val="16"/>
          <w:szCs w:val="16"/>
          <w:shd w:val="clear" w:color="auto" w:fill="FFFFFF"/>
        </w:rPr>
        <w:t>(</w:t>
      </w:r>
      <w:proofErr w:type="spellStart"/>
      <w:r w:rsidRPr="00EB3ADB">
        <w:rPr>
          <w:rFonts w:ascii="Source Sans Pro" w:hAnsi="Source Sans Pro" w:cs="Open Sans"/>
          <w:bCs/>
          <w:color w:val="191B26"/>
          <w:sz w:val="16"/>
          <w:szCs w:val="16"/>
          <w:shd w:val="clear" w:color="auto" w:fill="FFFFFF"/>
        </w:rPr>
        <w:t>gdakaska</w:t>
      </w:r>
      <w:proofErr w:type="spellEnd"/>
      <w:r>
        <w:rPr>
          <w:rFonts w:ascii="Source Sans Pro" w:hAnsi="Source Sans Pro" w:cs="Open Sans"/>
          <w:bCs/>
          <w:color w:val="191B26"/>
          <w:sz w:val="16"/>
          <w:szCs w:val="16"/>
          <w:shd w:val="clear" w:color="auto" w:fill="FFFFFF"/>
        </w:rPr>
        <w:t xml:space="preserve">, </w:t>
      </w:r>
      <w:proofErr w:type="spellStart"/>
      <w:r>
        <w:rPr>
          <w:rFonts w:ascii="Source Sans Pro" w:hAnsi="Source Sans Pro" w:cs="Open Sans"/>
          <w:bCs/>
          <w:color w:val="191B26"/>
          <w:sz w:val="16"/>
          <w:szCs w:val="16"/>
          <w:shd w:val="clear" w:color="auto" w:fill="FFFFFF"/>
        </w:rPr>
        <w:t>Pixabay</w:t>
      </w:r>
      <w:proofErr w:type="spellEnd"/>
      <w:r>
        <w:rPr>
          <w:rFonts w:ascii="Source Sans Pro" w:hAnsi="Source Sans Pro" w:cs="Open Sans"/>
          <w:bCs/>
          <w:color w:val="191B26"/>
          <w:sz w:val="16"/>
          <w:szCs w:val="16"/>
          <w:shd w:val="clear" w:color="auto" w:fill="FFFFFF"/>
        </w:rPr>
        <w:t>)</w:t>
      </w:r>
    </w:p>
    <w:p w14:paraId="754D8949" w14:textId="77777777" w:rsidR="00D123DB" w:rsidRDefault="00D123DB" w:rsidP="003C0890">
      <w:pPr>
        <w:pStyle w:val="Ingetavstnd"/>
        <w:jc w:val="center"/>
        <w:rPr>
          <w:rFonts w:ascii="Source Sans Pro" w:hAnsi="Source Sans Pro" w:cs="Open Sans"/>
          <w:bCs/>
          <w:color w:val="191B26"/>
          <w:sz w:val="16"/>
          <w:szCs w:val="16"/>
          <w:shd w:val="clear" w:color="auto" w:fill="FFFFFF"/>
        </w:rPr>
      </w:pPr>
    </w:p>
    <w:p w14:paraId="0EC8543C" w14:textId="77777777" w:rsidR="00D123DB" w:rsidRDefault="00D123DB" w:rsidP="003C0890">
      <w:pPr>
        <w:pStyle w:val="Ingetavstnd"/>
        <w:jc w:val="center"/>
        <w:rPr>
          <w:rFonts w:ascii="Source Sans Pro" w:hAnsi="Source Sans Pro" w:cs="Open Sans"/>
          <w:bCs/>
          <w:color w:val="191B26"/>
          <w:sz w:val="16"/>
          <w:szCs w:val="16"/>
          <w:shd w:val="clear" w:color="auto" w:fill="FFFFFF"/>
        </w:rPr>
      </w:pPr>
    </w:p>
    <w:p w14:paraId="232F065A" w14:textId="77777777" w:rsidR="003C0890" w:rsidRPr="00515EB7" w:rsidRDefault="003C0890" w:rsidP="003C0890">
      <w:pPr>
        <w:pStyle w:val="Ingetavstnd"/>
        <w:jc w:val="center"/>
        <w:rPr>
          <w:rFonts w:ascii="Source Sans Pro" w:hAnsi="Source Sans Pro" w:cs="Open Sans"/>
          <w:bCs/>
          <w:color w:val="191B26"/>
          <w:sz w:val="16"/>
          <w:szCs w:val="16"/>
          <w:shd w:val="clear" w:color="auto" w:fill="FFFFFF"/>
        </w:rPr>
      </w:pPr>
    </w:p>
    <w:p w14:paraId="78ED279B" w14:textId="3D155819" w:rsidR="00425708" w:rsidRDefault="00425708"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kagge</w:t>
      </w:r>
      <w:r w:rsidR="003C0890" w:rsidRPr="00271E3A">
        <w:rPr>
          <w:rFonts w:ascii="Source Sans Pro" w:hAnsi="Source Sans Pro"/>
          <w:sz w:val="28"/>
          <w:szCs w:val="28"/>
        </w:rPr>
        <w:tab/>
        <w:t>fatta</w:t>
      </w:r>
      <w:r w:rsidR="003C0890" w:rsidRPr="00271E3A">
        <w:rPr>
          <w:rFonts w:ascii="Source Sans Pro" w:hAnsi="Source Sans Pro"/>
          <w:sz w:val="28"/>
          <w:szCs w:val="28"/>
        </w:rPr>
        <w:tab/>
        <w:t>tappa</w:t>
      </w:r>
      <w:r w:rsidR="003C0890" w:rsidRPr="00271E3A">
        <w:rPr>
          <w:rFonts w:ascii="Source Sans Pro" w:hAnsi="Source Sans Pro"/>
          <w:sz w:val="28"/>
          <w:szCs w:val="28"/>
        </w:rPr>
        <w:tab/>
        <w:t>bägge</w:t>
      </w:r>
    </w:p>
    <w:p w14:paraId="320D4C99" w14:textId="77777777" w:rsidR="00425708" w:rsidRDefault="003C0890"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r>
      <w:proofErr w:type="spellStart"/>
      <w:r w:rsidRPr="00271E3A">
        <w:rPr>
          <w:rFonts w:ascii="Source Sans Pro" w:hAnsi="Source Sans Pro"/>
          <w:sz w:val="28"/>
          <w:szCs w:val="28"/>
        </w:rPr>
        <w:t>deffa</w:t>
      </w:r>
      <w:proofErr w:type="spellEnd"/>
      <w:r w:rsidRPr="00271E3A">
        <w:rPr>
          <w:rFonts w:ascii="Source Sans Pro" w:hAnsi="Source Sans Pro"/>
          <w:sz w:val="28"/>
          <w:szCs w:val="28"/>
        </w:rPr>
        <w:tab/>
        <w:t>bagge</w:t>
      </w:r>
      <w:r w:rsidR="00425708">
        <w:rPr>
          <w:rFonts w:ascii="Source Sans Pro" w:hAnsi="Source Sans Pro"/>
          <w:sz w:val="28"/>
          <w:szCs w:val="28"/>
        </w:rPr>
        <w:tab/>
      </w:r>
      <w:r w:rsidRPr="00271E3A">
        <w:rPr>
          <w:rFonts w:ascii="Source Sans Pro" w:hAnsi="Source Sans Pro"/>
          <w:sz w:val="28"/>
          <w:szCs w:val="28"/>
        </w:rPr>
        <w:t>värre</w:t>
      </w:r>
      <w:r w:rsidRPr="00271E3A">
        <w:rPr>
          <w:rFonts w:ascii="Source Sans Pro" w:hAnsi="Source Sans Pro"/>
          <w:sz w:val="28"/>
          <w:szCs w:val="28"/>
        </w:rPr>
        <w:tab/>
        <w:t>fall</w:t>
      </w:r>
    </w:p>
    <w:p w14:paraId="2A7A93DA" w14:textId="3F837ADD" w:rsidR="003C0890" w:rsidRPr="00271E3A" w:rsidRDefault="003C0890"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ratta</w:t>
      </w:r>
      <w:r w:rsidRPr="00271E3A">
        <w:rPr>
          <w:rFonts w:ascii="Source Sans Pro" w:hAnsi="Source Sans Pro"/>
          <w:sz w:val="28"/>
          <w:szCs w:val="28"/>
        </w:rPr>
        <w:tab/>
      </w:r>
      <w:proofErr w:type="spellStart"/>
      <w:r w:rsidRPr="00271E3A">
        <w:rPr>
          <w:rFonts w:ascii="Source Sans Pro" w:hAnsi="Source Sans Pro"/>
          <w:sz w:val="28"/>
          <w:szCs w:val="28"/>
        </w:rPr>
        <w:t>Heffa</w:t>
      </w:r>
      <w:proofErr w:type="spellEnd"/>
      <w:r w:rsidRPr="00271E3A">
        <w:rPr>
          <w:rFonts w:ascii="Source Sans Pro" w:hAnsi="Source Sans Pro"/>
          <w:sz w:val="28"/>
          <w:szCs w:val="28"/>
        </w:rPr>
        <w:tab/>
        <w:t>rätta</w:t>
      </w:r>
      <w:r w:rsidRPr="00271E3A">
        <w:rPr>
          <w:rFonts w:ascii="Source Sans Pro" w:hAnsi="Source Sans Pro"/>
          <w:sz w:val="28"/>
          <w:szCs w:val="28"/>
        </w:rPr>
        <w:tab/>
        <w:t>Pekka</w:t>
      </w:r>
    </w:p>
    <w:p w14:paraId="378F04EB" w14:textId="77777777" w:rsidR="00425708" w:rsidRDefault="00425708"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färre</w:t>
      </w:r>
      <w:r w:rsidR="003C0890" w:rsidRPr="00271E3A">
        <w:rPr>
          <w:rFonts w:ascii="Source Sans Pro" w:hAnsi="Source Sans Pro"/>
          <w:sz w:val="28"/>
          <w:szCs w:val="28"/>
        </w:rPr>
        <w:tab/>
        <w:t>fälla</w:t>
      </w:r>
      <w:r w:rsidR="003C0890" w:rsidRPr="00271E3A">
        <w:rPr>
          <w:rFonts w:ascii="Source Sans Pro" w:hAnsi="Source Sans Pro"/>
          <w:sz w:val="28"/>
          <w:szCs w:val="28"/>
        </w:rPr>
        <w:tab/>
        <w:t>packa</w:t>
      </w:r>
      <w:r w:rsidR="003C0890" w:rsidRPr="00271E3A">
        <w:rPr>
          <w:rFonts w:ascii="Source Sans Pro" w:hAnsi="Source Sans Pro"/>
          <w:sz w:val="28"/>
          <w:szCs w:val="28"/>
        </w:rPr>
        <w:tab/>
        <w:t>Hagge</w:t>
      </w:r>
    </w:p>
    <w:p w14:paraId="6BEC6C7E" w14:textId="77777777" w:rsidR="00425708" w:rsidRDefault="003C0890"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dagg</w:t>
      </w:r>
      <w:r w:rsidRPr="00271E3A">
        <w:rPr>
          <w:rFonts w:ascii="Source Sans Pro" w:hAnsi="Source Sans Pro"/>
          <w:sz w:val="28"/>
          <w:szCs w:val="28"/>
        </w:rPr>
        <w:tab/>
        <w:t>satte</w:t>
      </w:r>
      <w:r w:rsidR="00425708">
        <w:rPr>
          <w:rFonts w:ascii="Source Sans Pro" w:hAnsi="Source Sans Pro"/>
          <w:sz w:val="28"/>
          <w:szCs w:val="28"/>
        </w:rPr>
        <w:tab/>
      </w:r>
      <w:r w:rsidRPr="00271E3A">
        <w:rPr>
          <w:rFonts w:ascii="Source Sans Pro" w:hAnsi="Source Sans Pro"/>
          <w:sz w:val="28"/>
          <w:szCs w:val="28"/>
        </w:rPr>
        <w:t>Bella</w:t>
      </w:r>
      <w:r w:rsidRPr="00271E3A">
        <w:rPr>
          <w:rFonts w:ascii="Source Sans Pro" w:hAnsi="Source Sans Pro"/>
          <w:sz w:val="28"/>
          <w:szCs w:val="28"/>
        </w:rPr>
        <w:tab/>
        <w:t>Petter</w:t>
      </w:r>
    </w:p>
    <w:p w14:paraId="417BCE0E" w14:textId="3BA60A78" w:rsidR="003C0890" w:rsidRPr="00271E3A" w:rsidRDefault="003C0890"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vässa</w:t>
      </w:r>
      <w:r w:rsidRPr="00271E3A">
        <w:rPr>
          <w:rFonts w:ascii="Source Sans Pro" w:hAnsi="Source Sans Pro"/>
          <w:sz w:val="28"/>
          <w:szCs w:val="28"/>
        </w:rPr>
        <w:tab/>
        <w:t>vassa</w:t>
      </w:r>
      <w:r w:rsidRPr="00271E3A">
        <w:rPr>
          <w:rFonts w:ascii="Source Sans Pro" w:hAnsi="Source Sans Pro"/>
          <w:sz w:val="28"/>
          <w:szCs w:val="28"/>
        </w:rPr>
        <w:tab/>
        <w:t>sanna</w:t>
      </w:r>
      <w:r w:rsidRPr="00271E3A">
        <w:rPr>
          <w:rFonts w:ascii="Source Sans Pro" w:hAnsi="Source Sans Pro"/>
          <w:sz w:val="28"/>
          <w:szCs w:val="28"/>
        </w:rPr>
        <w:tab/>
        <w:t>rappet</w:t>
      </w:r>
    </w:p>
    <w:p w14:paraId="72118B29" w14:textId="77777777" w:rsidR="00425708" w:rsidRDefault="00425708"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Hasse</w:t>
      </w:r>
      <w:r w:rsidR="003C0890" w:rsidRPr="00271E3A">
        <w:rPr>
          <w:rFonts w:ascii="Source Sans Pro" w:hAnsi="Source Sans Pro"/>
          <w:sz w:val="28"/>
          <w:szCs w:val="28"/>
        </w:rPr>
        <w:tab/>
        <w:t>fett</w:t>
      </w:r>
      <w:r w:rsidR="003C0890" w:rsidRPr="00271E3A">
        <w:rPr>
          <w:rFonts w:ascii="Source Sans Pro" w:hAnsi="Source Sans Pro"/>
          <w:sz w:val="28"/>
          <w:szCs w:val="28"/>
        </w:rPr>
        <w:tab/>
        <w:t>rappa</w:t>
      </w:r>
      <w:r w:rsidR="003C0890" w:rsidRPr="00271E3A">
        <w:rPr>
          <w:rFonts w:ascii="Source Sans Pro" w:hAnsi="Source Sans Pro"/>
          <w:sz w:val="28"/>
          <w:szCs w:val="28"/>
        </w:rPr>
        <w:tab/>
        <w:t>sessa</w:t>
      </w:r>
    </w:p>
    <w:p w14:paraId="4B0705A1" w14:textId="77777777" w:rsidR="00425708" w:rsidRDefault="003C0890"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häggen</w:t>
      </w:r>
      <w:r w:rsidRPr="00271E3A">
        <w:rPr>
          <w:rFonts w:ascii="Source Sans Pro" w:hAnsi="Source Sans Pro"/>
          <w:sz w:val="28"/>
          <w:szCs w:val="28"/>
        </w:rPr>
        <w:tab/>
        <w:t>tallen</w:t>
      </w:r>
      <w:r w:rsidR="00425708">
        <w:rPr>
          <w:rFonts w:ascii="Source Sans Pro" w:hAnsi="Source Sans Pro"/>
          <w:sz w:val="28"/>
          <w:szCs w:val="28"/>
        </w:rPr>
        <w:tab/>
      </w:r>
      <w:r w:rsidRPr="00271E3A">
        <w:rPr>
          <w:rFonts w:ascii="Source Sans Pro" w:hAnsi="Source Sans Pro"/>
          <w:sz w:val="28"/>
          <w:szCs w:val="28"/>
        </w:rPr>
        <w:t>hall</w:t>
      </w:r>
      <w:r w:rsidRPr="00271E3A">
        <w:rPr>
          <w:rFonts w:ascii="Source Sans Pro" w:hAnsi="Source Sans Pro"/>
          <w:sz w:val="28"/>
          <w:szCs w:val="28"/>
        </w:rPr>
        <w:tab/>
        <w:t>paff</w:t>
      </w:r>
    </w:p>
    <w:p w14:paraId="2A3CA4A0" w14:textId="25CD2B68" w:rsidR="003C0890" w:rsidRPr="00271E3A" w:rsidRDefault="003C0890"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manna</w:t>
      </w:r>
      <w:r w:rsidRPr="00271E3A">
        <w:rPr>
          <w:rFonts w:ascii="Source Sans Pro" w:hAnsi="Source Sans Pro"/>
          <w:sz w:val="28"/>
          <w:szCs w:val="28"/>
        </w:rPr>
        <w:tab/>
        <w:t>katten</w:t>
      </w:r>
      <w:r w:rsidRPr="00271E3A">
        <w:rPr>
          <w:rFonts w:ascii="Source Sans Pro" w:hAnsi="Source Sans Pro"/>
          <w:sz w:val="28"/>
          <w:szCs w:val="28"/>
        </w:rPr>
        <w:tab/>
        <w:t>kappan</w:t>
      </w:r>
      <w:r w:rsidRPr="00271E3A">
        <w:rPr>
          <w:rFonts w:ascii="Source Sans Pro" w:hAnsi="Source Sans Pro"/>
          <w:sz w:val="28"/>
          <w:szCs w:val="28"/>
        </w:rPr>
        <w:tab/>
        <w:t>hallen</w:t>
      </w:r>
    </w:p>
    <w:p w14:paraId="653E1286" w14:textId="77777777" w:rsidR="00425708" w:rsidRDefault="00425708"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Tammi</w:t>
      </w:r>
      <w:r w:rsidR="003C0890" w:rsidRPr="00271E3A">
        <w:rPr>
          <w:rFonts w:ascii="Source Sans Pro" w:hAnsi="Source Sans Pro"/>
          <w:sz w:val="28"/>
          <w:szCs w:val="28"/>
        </w:rPr>
        <w:tab/>
        <w:t>tall</w:t>
      </w:r>
      <w:r w:rsidR="003C0890" w:rsidRPr="00271E3A">
        <w:rPr>
          <w:rFonts w:ascii="Source Sans Pro" w:hAnsi="Source Sans Pro"/>
          <w:sz w:val="28"/>
          <w:szCs w:val="28"/>
        </w:rPr>
        <w:tab/>
        <w:t>Emma</w:t>
      </w:r>
      <w:r w:rsidR="003C0890" w:rsidRPr="00271E3A">
        <w:rPr>
          <w:rFonts w:ascii="Source Sans Pro" w:hAnsi="Source Sans Pro"/>
          <w:sz w:val="28"/>
          <w:szCs w:val="28"/>
        </w:rPr>
        <w:tab/>
        <w:t>femma</w:t>
      </w:r>
    </w:p>
    <w:p w14:paraId="3752BBD7" w14:textId="77777777" w:rsidR="00425708" w:rsidRDefault="003C0890"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fann</w:t>
      </w:r>
      <w:r w:rsidRPr="00271E3A">
        <w:rPr>
          <w:rFonts w:ascii="Source Sans Pro" w:hAnsi="Source Sans Pro"/>
          <w:sz w:val="28"/>
          <w:szCs w:val="28"/>
        </w:rPr>
        <w:tab/>
        <w:t>ratten</w:t>
      </w:r>
      <w:r w:rsidR="00425708">
        <w:rPr>
          <w:rFonts w:ascii="Source Sans Pro" w:hAnsi="Source Sans Pro"/>
          <w:sz w:val="28"/>
          <w:szCs w:val="28"/>
        </w:rPr>
        <w:tab/>
      </w:r>
      <w:proofErr w:type="spellStart"/>
      <w:r w:rsidRPr="00271E3A">
        <w:rPr>
          <w:rFonts w:ascii="Source Sans Pro" w:hAnsi="Source Sans Pro"/>
          <w:sz w:val="28"/>
          <w:szCs w:val="28"/>
        </w:rPr>
        <w:t>Gabbe</w:t>
      </w:r>
      <w:proofErr w:type="spellEnd"/>
      <w:r w:rsidRPr="00271E3A">
        <w:rPr>
          <w:rFonts w:ascii="Source Sans Pro" w:hAnsi="Source Sans Pro"/>
          <w:sz w:val="28"/>
          <w:szCs w:val="28"/>
        </w:rPr>
        <w:tab/>
        <w:t>tacken</w:t>
      </w:r>
    </w:p>
    <w:p w14:paraId="37C0B57C" w14:textId="42E71D10" w:rsidR="003C0890" w:rsidRPr="00271E3A" w:rsidRDefault="003C0890"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Hannes</w:t>
      </w:r>
      <w:r w:rsidRPr="00271E3A">
        <w:rPr>
          <w:rFonts w:ascii="Source Sans Pro" w:hAnsi="Source Sans Pro"/>
          <w:sz w:val="28"/>
          <w:szCs w:val="28"/>
        </w:rPr>
        <w:tab/>
        <w:t>mellan</w:t>
      </w:r>
      <w:r w:rsidRPr="00271E3A">
        <w:rPr>
          <w:rFonts w:ascii="Source Sans Pro" w:hAnsi="Source Sans Pro"/>
          <w:sz w:val="28"/>
          <w:szCs w:val="28"/>
        </w:rPr>
        <w:tab/>
        <w:t>lagga</w:t>
      </w:r>
      <w:r w:rsidRPr="00271E3A">
        <w:rPr>
          <w:rFonts w:ascii="Source Sans Pro" w:hAnsi="Source Sans Pro"/>
          <w:sz w:val="28"/>
          <w:szCs w:val="28"/>
        </w:rPr>
        <w:tab/>
        <w:t>pennan</w:t>
      </w:r>
    </w:p>
    <w:p w14:paraId="19390C31" w14:textId="77777777" w:rsidR="00425708" w:rsidRDefault="00425708"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haffa</w:t>
      </w:r>
      <w:r w:rsidR="003C0890" w:rsidRPr="00271E3A">
        <w:rPr>
          <w:rFonts w:ascii="Source Sans Pro" w:hAnsi="Source Sans Pro"/>
          <w:sz w:val="28"/>
          <w:szCs w:val="28"/>
        </w:rPr>
        <w:tab/>
        <w:t>falla</w:t>
      </w:r>
      <w:r w:rsidR="003C0890" w:rsidRPr="00271E3A">
        <w:rPr>
          <w:rFonts w:ascii="Source Sans Pro" w:hAnsi="Source Sans Pro"/>
          <w:sz w:val="28"/>
          <w:szCs w:val="28"/>
        </w:rPr>
        <w:tab/>
        <w:t>Hanna</w:t>
      </w:r>
      <w:r w:rsidR="003C0890" w:rsidRPr="00271E3A">
        <w:rPr>
          <w:rFonts w:ascii="Source Sans Pro" w:hAnsi="Source Sans Pro"/>
          <w:sz w:val="28"/>
          <w:szCs w:val="28"/>
        </w:rPr>
        <w:tab/>
        <w:t>hägg</w:t>
      </w:r>
    </w:p>
    <w:p w14:paraId="76FF1CB4" w14:textId="3287A7B1" w:rsidR="003C0890" w:rsidRPr="00271E3A" w:rsidRDefault="003C0890" w:rsidP="0042570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massa</w:t>
      </w:r>
      <w:r w:rsidRPr="00271E3A">
        <w:rPr>
          <w:rFonts w:ascii="Source Sans Pro" w:hAnsi="Source Sans Pro"/>
          <w:sz w:val="28"/>
          <w:szCs w:val="28"/>
        </w:rPr>
        <w:tab/>
      </w:r>
      <w:proofErr w:type="spellStart"/>
      <w:r w:rsidRPr="00271E3A">
        <w:rPr>
          <w:rFonts w:ascii="Source Sans Pro" w:hAnsi="Source Sans Pro"/>
          <w:sz w:val="28"/>
          <w:szCs w:val="28"/>
        </w:rPr>
        <w:t>Peffe</w:t>
      </w:r>
      <w:proofErr w:type="spellEnd"/>
    </w:p>
    <w:p w14:paraId="33FD0A3F" w14:textId="365436FF" w:rsidR="00D123DB" w:rsidRDefault="00D123DB">
      <w:pPr>
        <w:rPr>
          <w:rFonts w:ascii="Source Sans Pro" w:hAnsi="Source Sans Pro"/>
          <w:sz w:val="20"/>
          <w:szCs w:val="20"/>
        </w:rPr>
      </w:pPr>
      <w:r>
        <w:rPr>
          <w:rFonts w:ascii="Source Sans Pro" w:hAnsi="Source Sans Pro"/>
          <w:sz w:val="20"/>
          <w:szCs w:val="20"/>
        </w:rPr>
        <w:br w:type="page"/>
      </w:r>
    </w:p>
    <w:p w14:paraId="57CEAD20" w14:textId="77777777" w:rsidR="003C0890" w:rsidRPr="007207B5" w:rsidRDefault="003C0890" w:rsidP="003C0890">
      <w:pPr>
        <w:rPr>
          <w:rFonts w:ascii="Source Sans Pro" w:hAnsi="Source Sans Pro"/>
          <w:sz w:val="20"/>
          <w:szCs w:val="20"/>
        </w:rPr>
      </w:pPr>
    </w:p>
    <w:p w14:paraId="0D7ED919" w14:textId="3C9573F1" w:rsidR="003C0890" w:rsidRPr="00271E3A" w:rsidRDefault="00425708" w:rsidP="00425708">
      <w:pPr>
        <w:pStyle w:val="Ingetavstnd"/>
        <w:tabs>
          <w:tab w:val="left" w:pos="1134"/>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 xml:space="preserve">fall och </w:t>
      </w:r>
      <w:proofErr w:type="gramStart"/>
      <w:r w:rsidR="003C0890" w:rsidRPr="00271E3A">
        <w:rPr>
          <w:rFonts w:ascii="Source Sans Pro" w:hAnsi="Source Sans Pro"/>
          <w:sz w:val="28"/>
          <w:szCs w:val="28"/>
        </w:rPr>
        <w:t>fett</w:t>
      </w:r>
      <w:r w:rsidR="003C0890" w:rsidRPr="00271E3A">
        <w:rPr>
          <w:rFonts w:ascii="Source Sans Pro" w:hAnsi="Source Sans Pro"/>
          <w:sz w:val="28"/>
          <w:szCs w:val="28"/>
        </w:rPr>
        <w:tab/>
        <w:t>hall</w:t>
      </w:r>
      <w:proofErr w:type="gramEnd"/>
      <w:r w:rsidR="003C0890" w:rsidRPr="00271E3A">
        <w:rPr>
          <w:rFonts w:ascii="Source Sans Pro" w:hAnsi="Source Sans Pro"/>
          <w:sz w:val="28"/>
          <w:szCs w:val="28"/>
        </w:rPr>
        <w:t xml:space="preserve"> och tall</w:t>
      </w:r>
      <w:r w:rsidR="003C0890" w:rsidRPr="00271E3A">
        <w:rPr>
          <w:rFonts w:ascii="Source Sans Pro" w:hAnsi="Source Sans Pro"/>
          <w:sz w:val="28"/>
          <w:szCs w:val="28"/>
        </w:rPr>
        <w:tab/>
        <w:t>Hannes och Hasse</w:t>
      </w:r>
    </w:p>
    <w:p w14:paraId="565B4F20" w14:textId="4C8DAA9C" w:rsidR="003C0890" w:rsidRPr="00271E3A" w:rsidRDefault="00425708" w:rsidP="00425708">
      <w:pPr>
        <w:pStyle w:val="Ingetavstnd"/>
        <w:tabs>
          <w:tab w:val="left" w:pos="1134"/>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 xml:space="preserve">Emma och </w:t>
      </w:r>
      <w:proofErr w:type="spellStart"/>
      <w:r w:rsidR="003C0890" w:rsidRPr="00271E3A">
        <w:rPr>
          <w:rFonts w:ascii="Source Sans Pro" w:hAnsi="Source Sans Pro"/>
          <w:sz w:val="28"/>
          <w:szCs w:val="28"/>
        </w:rPr>
        <w:t>Gabbe</w:t>
      </w:r>
      <w:proofErr w:type="spellEnd"/>
      <w:r w:rsidR="003C0890" w:rsidRPr="00271E3A">
        <w:rPr>
          <w:rFonts w:ascii="Source Sans Pro" w:hAnsi="Source Sans Pro"/>
          <w:sz w:val="28"/>
          <w:szCs w:val="28"/>
        </w:rPr>
        <w:tab/>
        <w:t>manna och femma</w:t>
      </w:r>
      <w:r w:rsidR="003C0890" w:rsidRPr="00271E3A">
        <w:rPr>
          <w:rFonts w:ascii="Source Sans Pro" w:hAnsi="Source Sans Pro"/>
          <w:sz w:val="28"/>
          <w:szCs w:val="28"/>
        </w:rPr>
        <w:tab/>
        <w:t>bägge och bagge</w:t>
      </w:r>
    </w:p>
    <w:p w14:paraId="07F75D90" w14:textId="71D6F624" w:rsidR="003C0890" w:rsidRPr="00271E3A" w:rsidRDefault="00425708" w:rsidP="00425708">
      <w:pPr>
        <w:pStyle w:val="Ingetavstnd"/>
        <w:tabs>
          <w:tab w:val="left" w:pos="1134"/>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Hagge och häggen</w:t>
      </w:r>
      <w:r w:rsidR="003C0890" w:rsidRPr="00271E3A">
        <w:rPr>
          <w:rFonts w:ascii="Source Sans Pro" w:hAnsi="Source Sans Pro"/>
          <w:sz w:val="28"/>
          <w:szCs w:val="28"/>
        </w:rPr>
        <w:tab/>
        <w:t>haffa och vässa</w:t>
      </w:r>
      <w:r w:rsidR="003C0890" w:rsidRPr="00271E3A">
        <w:rPr>
          <w:rFonts w:ascii="Source Sans Pro" w:hAnsi="Source Sans Pro"/>
          <w:sz w:val="28"/>
          <w:szCs w:val="28"/>
        </w:rPr>
        <w:tab/>
        <w:t>fälla och packa</w:t>
      </w:r>
    </w:p>
    <w:p w14:paraId="37CD161C" w14:textId="5EADAA41" w:rsidR="003C0890" w:rsidRPr="00271E3A" w:rsidRDefault="00425708" w:rsidP="00425708">
      <w:pPr>
        <w:pStyle w:val="Ingetavstnd"/>
        <w:tabs>
          <w:tab w:val="left" w:pos="1134"/>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dagg och packe</w:t>
      </w:r>
      <w:r w:rsidR="003C0890" w:rsidRPr="00271E3A">
        <w:rPr>
          <w:rFonts w:ascii="Source Sans Pro" w:hAnsi="Source Sans Pro"/>
          <w:sz w:val="28"/>
          <w:szCs w:val="28"/>
        </w:rPr>
        <w:tab/>
        <w:t>falla och fälla</w:t>
      </w:r>
      <w:r w:rsidR="003C0890" w:rsidRPr="00271E3A">
        <w:rPr>
          <w:rFonts w:ascii="Source Sans Pro" w:hAnsi="Source Sans Pro"/>
          <w:sz w:val="28"/>
          <w:szCs w:val="28"/>
        </w:rPr>
        <w:tab/>
        <w:t xml:space="preserve">Tammi och </w:t>
      </w:r>
      <w:proofErr w:type="spellStart"/>
      <w:r w:rsidR="003C0890" w:rsidRPr="00271E3A">
        <w:rPr>
          <w:rFonts w:ascii="Source Sans Pro" w:hAnsi="Source Sans Pro"/>
          <w:sz w:val="28"/>
          <w:szCs w:val="28"/>
        </w:rPr>
        <w:t>Peffe</w:t>
      </w:r>
      <w:proofErr w:type="spellEnd"/>
    </w:p>
    <w:p w14:paraId="51D5FDDF" w14:textId="47695E19" w:rsidR="003C0890" w:rsidRPr="00271E3A" w:rsidRDefault="00425708" w:rsidP="00425708">
      <w:pPr>
        <w:pStyle w:val="Ingetavstnd"/>
        <w:tabs>
          <w:tab w:val="left" w:pos="1134"/>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sessa och vassa</w:t>
      </w:r>
      <w:r w:rsidR="003C0890" w:rsidRPr="00271E3A">
        <w:rPr>
          <w:rFonts w:ascii="Source Sans Pro" w:hAnsi="Source Sans Pro"/>
          <w:sz w:val="28"/>
          <w:szCs w:val="28"/>
        </w:rPr>
        <w:tab/>
        <w:t>bagge och lamm</w:t>
      </w:r>
      <w:r w:rsidR="003C0890" w:rsidRPr="00271E3A">
        <w:rPr>
          <w:rFonts w:ascii="Source Sans Pro" w:hAnsi="Source Sans Pro"/>
          <w:sz w:val="28"/>
          <w:szCs w:val="28"/>
        </w:rPr>
        <w:tab/>
        <w:t>tacka och tacken</w:t>
      </w:r>
    </w:p>
    <w:p w14:paraId="19793BB7" w14:textId="304BC0CC" w:rsidR="003C0890" w:rsidRPr="00271E3A" w:rsidRDefault="00425708" w:rsidP="00425708">
      <w:pPr>
        <w:pStyle w:val="Ingetavstnd"/>
        <w:tabs>
          <w:tab w:val="left" w:pos="1134"/>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mamma och pappa</w:t>
      </w:r>
      <w:r w:rsidR="003C0890" w:rsidRPr="00271E3A">
        <w:rPr>
          <w:rFonts w:ascii="Source Sans Pro" w:hAnsi="Source Sans Pro"/>
          <w:sz w:val="28"/>
          <w:szCs w:val="28"/>
        </w:rPr>
        <w:tab/>
        <w:t>kasse och kassan</w:t>
      </w:r>
      <w:r w:rsidR="003C0890" w:rsidRPr="00271E3A">
        <w:rPr>
          <w:rFonts w:ascii="Source Sans Pro" w:hAnsi="Source Sans Pro"/>
          <w:sz w:val="28"/>
          <w:szCs w:val="28"/>
        </w:rPr>
        <w:tab/>
        <w:t>lamma och damma</w:t>
      </w:r>
    </w:p>
    <w:p w14:paraId="5AF49DF1" w14:textId="6530122C" w:rsidR="003C0890" w:rsidRPr="00271E3A" w:rsidRDefault="00425708" w:rsidP="00425708">
      <w:pPr>
        <w:pStyle w:val="Ingetavstnd"/>
        <w:tabs>
          <w:tab w:val="left" w:pos="1134"/>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Petter och Hanna</w:t>
      </w:r>
      <w:r w:rsidR="003C0890" w:rsidRPr="00271E3A">
        <w:rPr>
          <w:rFonts w:ascii="Source Sans Pro" w:hAnsi="Source Sans Pro"/>
          <w:sz w:val="28"/>
          <w:szCs w:val="28"/>
        </w:rPr>
        <w:tab/>
        <w:t>kaffet och kappan</w:t>
      </w:r>
      <w:r w:rsidR="003C0890" w:rsidRPr="00271E3A">
        <w:rPr>
          <w:rFonts w:ascii="Source Sans Pro" w:hAnsi="Source Sans Pro"/>
          <w:sz w:val="28"/>
          <w:szCs w:val="28"/>
        </w:rPr>
        <w:tab/>
        <w:t>Pekka och väcka</w:t>
      </w:r>
    </w:p>
    <w:p w14:paraId="755C04CF" w14:textId="00360771" w:rsidR="003C0890" w:rsidRPr="00271E3A" w:rsidRDefault="00425708" w:rsidP="00425708">
      <w:pPr>
        <w:pStyle w:val="Ingetavstnd"/>
        <w:tabs>
          <w:tab w:val="left" w:pos="1134"/>
          <w:tab w:val="left" w:pos="3686"/>
          <w:tab w:val="left" w:pos="6237"/>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Sanna och tacken</w:t>
      </w:r>
      <w:r w:rsidR="003C0890" w:rsidRPr="00271E3A">
        <w:rPr>
          <w:rFonts w:ascii="Source Sans Pro" w:hAnsi="Source Sans Pro"/>
          <w:sz w:val="28"/>
          <w:szCs w:val="28"/>
        </w:rPr>
        <w:tab/>
        <w:t>ratta och rappa</w:t>
      </w:r>
      <w:r w:rsidR="003C0890" w:rsidRPr="00271E3A">
        <w:rPr>
          <w:rFonts w:ascii="Source Sans Pro" w:hAnsi="Source Sans Pro"/>
          <w:sz w:val="28"/>
          <w:szCs w:val="28"/>
        </w:rPr>
        <w:tab/>
        <w:t>Adde och Nanne</w:t>
      </w:r>
    </w:p>
    <w:p w14:paraId="6631665E" w14:textId="77777777" w:rsidR="003C0890" w:rsidRDefault="003C0890" w:rsidP="003C0890">
      <w:pPr>
        <w:rPr>
          <w:rFonts w:ascii="Source Sans Pro" w:hAnsi="Source Sans Pro"/>
          <w:sz w:val="20"/>
          <w:szCs w:val="20"/>
        </w:rPr>
      </w:pPr>
      <w:r>
        <w:rPr>
          <w:rFonts w:ascii="Source Sans Pro" w:hAnsi="Source Sans Pro"/>
          <w:sz w:val="20"/>
          <w:szCs w:val="20"/>
        </w:rPr>
        <w:br w:type="page"/>
      </w:r>
    </w:p>
    <w:p w14:paraId="10311704" w14:textId="77777777" w:rsidR="00EC3895" w:rsidRDefault="0092690F" w:rsidP="00EC3895">
      <w:pPr>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48352" behindDoc="0" locked="0" layoutInCell="1" allowOverlap="1" wp14:anchorId="16B11411" wp14:editId="225B7D49">
                <wp:simplePos x="0" y="0"/>
                <wp:positionH relativeFrom="column">
                  <wp:posOffset>12700</wp:posOffset>
                </wp:positionH>
                <wp:positionV relativeFrom="paragraph">
                  <wp:posOffset>-426085</wp:posOffset>
                </wp:positionV>
                <wp:extent cx="1289050" cy="342900"/>
                <wp:effectExtent l="0" t="0" r="19050" b="12700"/>
                <wp:wrapNone/>
                <wp:docPr id="1259213740"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303E8AA"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11411" id="_x0000_s1063" style="position:absolute;left:0;text-align:left;margin-left:1pt;margin-top:-33.55pt;width:101.5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" fillcolor="#d6eaff [351]" strokecolor="#18190f [484]" strokeweight="1pt">
                <v:stroke joinstyle="miter"/>
                <v:textbox>
                  <w:txbxContent>
                    <w:p w14:paraId="6303E8AA"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EC3895" w:rsidRPr="00231049">
        <w:rPr>
          <w:rFonts w:ascii="Source Sans Pro" w:hAnsi="Source Sans Pro" w:cs="Open Sans"/>
          <w:noProof/>
          <w:color w:val="191B26"/>
          <w:sz w:val="16"/>
          <w:szCs w:val="16"/>
          <w:shd w:val="clear" w:color="auto" w:fill="FFFFFF"/>
        </w:rPr>
        <w:drawing>
          <wp:inline distT="0" distB="0" distL="0" distR="0" wp14:anchorId="2AE21A56" wp14:editId="3F190D4A">
            <wp:extent cx="1270970" cy="2824377"/>
            <wp:effectExtent l="61595" t="65405" r="0" b="0"/>
            <wp:docPr id="168857499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74998" name=""/>
                    <pic:cNvPicPr/>
                  </pic:nvPicPr>
                  <pic:blipFill rotWithShape="1">
                    <a:blip r:embed="rId27"/>
                    <a:srcRect r="10000"/>
                    <a:stretch>
                      <a:fillRect/>
                    </a:stretch>
                  </pic:blipFill>
                  <pic:spPr bwMode="auto">
                    <a:xfrm rot="6294411">
                      <a:off x="0" y="0"/>
                      <a:ext cx="1291457" cy="2869905"/>
                    </a:xfrm>
                    <a:prstGeom prst="rect">
                      <a:avLst/>
                    </a:prstGeom>
                    <a:ln>
                      <a:noFill/>
                    </a:ln>
                    <a:extLst>
                      <a:ext uri="{53640926-AAD7-44D8-BBD7-CCE9431645EC}">
                        <a14:shadowObscured xmlns:a14="http://schemas.microsoft.com/office/drawing/2010/main"/>
                      </a:ext>
                    </a:extLst>
                  </pic:spPr>
                </pic:pic>
              </a:graphicData>
            </a:graphic>
          </wp:inline>
        </w:drawing>
      </w:r>
    </w:p>
    <w:p w14:paraId="464CB963" w14:textId="77777777" w:rsidR="00EC3895" w:rsidRPr="00271E3A" w:rsidRDefault="00EC3895" w:rsidP="00EC3895">
      <w:pPr>
        <w:jc w:val="center"/>
        <w:rPr>
          <w:rFonts w:ascii="Source Sans Pro" w:hAnsi="Source Sans Pro"/>
          <w:sz w:val="16"/>
          <w:szCs w:val="16"/>
          <w:lang w:val="en-GB"/>
        </w:rPr>
      </w:pPr>
      <w:r w:rsidRPr="00271E3A">
        <w:rPr>
          <w:rFonts w:ascii="Source Sans Pro" w:hAnsi="Source Sans Pro" w:cs="Open Sans"/>
          <w:color w:val="191B26"/>
          <w:sz w:val="16"/>
          <w:szCs w:val="16"/>
          <w:shd w:val="clear" w:color="auto" w:fill="FFFFFF"/>
          <w:lang w:val="en-GB"/>
        </w:rPr>
        <w:t>(</w:t>
      </w:r>
      <w:proofErr w:type="spellStart"/>
      <w:r w:rsidRPr="00271E3A">
        <w:rPr>
          <w:rFonts w:ascii="Source Sans Pro" w:hAnsi="Source Sans Pro" w:cs="Open Sans"/>
          <w:color w:val="191B26"/>
          <w:sz w:val="16"/>
          <w:szCs w:val="16"/>
          <w:shd w:val="clear" w:color="auto" w:fill="FFFFFF"/>
          <w:lang w:val="en-GB"/>
        </w:rPr>
        <w:t>Clker</w:t>
      </w:r>
      <w:proofErr w:type="spellEnd"/>
      <w:r w:rsidRPr="00271E3A">
        <w:rPr>
          <w:rFonts w:ascii="Source Sans Pro" w:hAnsi="Source Sans Pro" w:cs="Open Sans"/>
          <w:color w:val="191B26"/>
          <w:sz w:val="16"/>
          <w:szCs w:val="16"/>
          <w:shd w:val="clear" w:color="auto" w:fill="FFFFFF"/>
          <w:lang w:val="en-GB"/>
        </w:rPr>
        <w:t xml:space="preserve">-Free-Vector-Images, </w:t>
      </w:r>
      <w:proofErr w:type="spellStart"/>
      <w:r w:rsidRPr="00271E3A">
        <w:rPr>
          <w:rFonts w:ascii="Source Sans Pro" w:hAnsi="Source Sans Pro" w:cs="Open Sans"/>
          <w:color w:val="191B26"/>
          <w:sz w:val="16"/>
          <w:szCs w:val="16"/>
          <w:shd w:val="clear" w:color="auto" w:fill="FFFFFF"/>
          <w:lang w:val="en-GB"/>
        </w:rPr>
        <w:t>Pixabay</w:t>
      </w:r>
      <w:proofErr w:type="spellEnd"/>
      <w:r w:rsidRPr="00271E3A">
        <w:rPr>
          <w:rFonts w:ascii="Source Sans Pro" w:hAnsi="Source Sans Pro" w:cs="Open Sans"/>
          <w:color w:val="191B26"/>
          <w:sz w:val="16"/>
          <w:szCs w:val="16"/>
          <w:shd w:val="clear" w:color="auto" w:fill="FFFFFF"/>
          <w:lang w:val="en-GB"/>
        </w:rPr>
        <w:t>)</w:t>
      </w:r>
    </w:p>
    <w:p w14:paraId="0870E901" w14:textId="77777777" w:rsidR="00EC3895" w:rsidRDefault="00EC3895" w:rsidP="00EC3895">
      <w:pPr>
        <w:pStyle w:val="Rubrik2"/>
      </w:pPr>
      <w:bookmarkStart w:id="45" w:name="_Toc210163845"/>
      <w:bookmarkStart w:id="46" w:name="_Toc220173600"/>
      <w:bookmarkStart w:id="47" w:name="_Toc221363859"/>
      <w:r>
        <w:t>2.2.7 Fler nya ljud</w:t>
      </w:r>
      <w:bookmarkEnd w:id="45"/>
      <w:r w:rsidR="00F83CDE">
        <w:t>: i, o, å och j</w:t>
      </w:r>
      <w:bookmarkEnd w:id="46"/>
      <w:bookmarkEnd w:id="47"/>
    </w:p>
    <w:tbl>
      <w:tblPr>
        <w:tblStyle w:val="Tabellrutntljust"/>
        <w:tblW w:w="0" w:type="auto"/>
        <w:tblLook w:val="04A0" w:firstRow="1" w:lastRow="0" w:firstColumn="1" w:lastColumn="0" w:noHBand="0" w:noVBand="1"/>
      </w:tblPr>
      <w:tblGrid>
        <w:gridCol w:w="1696"/>
        <w:gridCol w:w="2835"/>
        <w:gridCol w:w="4395"/>
      </w:tblGrid>
      <w:tr w:rsidR="00EC3895" w:rsidRPr="00FD0E5D" w14:paraId="347FF96A" w14:textId="77777777" w:rsidTr="00985322">
        <w:tc>
          <w:tcPr>
            <w:tcW w:w="1696" w:type="dxa"/>
            <w:shd w:val="clear" w:color="auto" w:fill="FFBC89" w:themeFill="accent4" w:themeFillTint="66"/>
          </w:tcPr>
          <w:p w14:paraId="6EA77D43" w14:textId="77777777" w:rsidR="00EC3895" w:rsidRPr="00FD0E5D" w:rsidRDefault="00EC3895" w:rsidP="00985322">
            <w:pPr>
              <w:pStyle w:val="Automatisering"/>
            </w:pPr>
            <w:r>
              <w:t>Översikt</w:t>
            </w:r>
          </w:p>
        </w:tc>
        <w:tc>
          <w:tcPr>
            <w:tcW w:w="2835" w:type="dxa"/>
          </w:tcPr>
          <w:p w14:paraId="2A7D727F" w14:textId="77777777" w:rsidR="00EC3895" w:rsidRPr="00FD0E5D" w:rsidRDefault="00EC3895" w:rsidP="00985322">
            <w:pPr>
              <w:pStyle w:val="Automatisering"/>
            </w:pPr>
            <w:r w:rsidRPr="00FD0E5D">
              <w:t>fonemgrafem</w:t>
            </w:r>
          </w:p>
        </w:tc>
        <w:tc>
          <w:tcPr>
            <w:tcW w:w="4395" w:type="dxa"/>
          </w:tcPr>
          <w:p w14:paraId="299E2F0E" w14:textId="77777777" w:rsidR="00EC3895" w:rsidRPr="00FD0E5D" w:rsidRDefault="00EC3895" w:rsidP="00985322">
            <w:pPr>
              <w:pStyle w:val="Automatisering"/>
            </w:pPr>
            <w:r>
              <w:t>hel</w:t>
            </w:r>
            <w:r w:rsidRPr="00FD0E5D">
              <w:t>ord</w:t>
            </w:r>
          </w:p>
        </w:tc>
      </w:tr>
      <w:tr w:rsidR="00EC3895" w:rsidRPr="00973EF4" w14:paraId="186F0191" w14:textId="77777777" w:rsidTr="00985322">
        <w:tc>
          <w:tcPr>
            <w:tcW w:w="1696" w:type="dxa"/>
          </w:tcPr>
          <w:p w14:paraId="2C901C5E" w14:textId="77777777" w:rsidR="00EC3895" w:rsidRPr="00973EF4" w:rsidRDefault="00EC3895" w:rsidP="00985322">
            <w:pPr>
              <w:pStyle w:val="Automatisering"/>
            </w:pPr>
            <w:r>
              <w:t>vokaler</w:t>
            </w:r>
          </w:p>
        </w:tc>
        <w:tc>
          <w:tcPr>
            <w:tcW w:w="2835" w:type="dxa"/>
          </w:tcPr>
          <w:p w14:paraId="2F9D1937" w14:textId="77777777" w:rsidR="00EC3895" w:rsidRPr="00FD0E5D" w:rsidRDefault="00EC3895" w:rsidP="00985322">
            <w:pPr>
              <w:pStyle w:val="Automatisering"/>
            </w:pPr>
            <w:proofErr w:type="gramStart"/>
            <w:r>
              <w:t>a</w:t>
            </w:r>
            <w:r w:rsidR="00205866">
              <w:t xml:space="preserve"> ;</w:t>
            </w:r>
            <w:proofErr w:type="gramEnd"/>
            <w:r w:rsidR="00205866">
              <w:t xml:space="preserve"> e, ä = [ɛ]</w:t>
            </w:r>
          </w:p>
        </w:tc>
        <w:tc>
          <w:tcPr>
            <w:tcW w:w="4395" w:type="dxa"/>
          </w:tcPr>
          <w:p w14:paraId="38DD2F5E" w14:textId="77777777" w:rsidR="00EC3895" w:rsidRPr="007207B5" w:rsidRDefault="00EC3895" w:rsidP="00985322">
            <w:pPr>
              <w:pStyle w:val="Automatisering"/>
            </w:pPr>
            <w:r w:rsidRPr="00507340">
              <w:rPr>
                <w:color w:val="0070C0"/>
              </w:rPr>
              <w:t>en, i</w:t>
            </w:r>
          </w:p>
        </w:tc>
      </w:tr>
      <w:tr w:rsidR="00EC3895" w:rsidRPr="00973EF4" w14:paraId="55598E50" w14:textId="77777777" w:rsidTr="00985322">
        <w:tc>
          <w:tcPr>
            <w:tcW w:w="1696" w:type="dxa"/>
          </w:tcPr>
          <w:p w14:paraId="759BD809" w14:textId="77777777" w:rsidR="00EC3895" w:rsidRPr="00973EF4" w:rsidRDefault="00EC3895" w:rsidP="00985322">
            <w:pPr>
              <w:pStyle w:val="Automatisering"/>
            </w:pPr>
            <w:r>
              <w:t>nya vokaler</w:t>
            </w:r>
          </w:p>
        </w:tc>
        <w:tc>
          <w:tcPr>
            <w:tcW w:w="2835" w:type="dxa"/>
          </w:tcPr>
          <w:p w14:paraId="76BBD298" w14:textId="77777777" w:rsidR="00EC3895" w:rsidRPr="00FD0E5D" w:rsidRDefault="00EC3895" w:rsidP="00985322">
            <w:pPr>
              <w:pStyle w:val="Automatisering"/>
            </w:pPr>
            <w:proofErr w:type="gramStart"/>
            <w:r>
              <w:t>i</w:t>
            </w:r>
            <w:r w:rsidR="00205866">
              <w:t xml:space="preserve"> ;</w:t>
            </w:r>
            <w:proofErr w:type="gramEnd"/>
            <w:r w:rsidR="00205866">
              <w:t xml:space="preserve"> </w:t>
            </w:r>
            <w:r>
              <w:t>o, å</w:t>
            </w:r>
            <w:r w:rsidR="00205866">
              <w:t xml:space="preserve"> = [ɔ]</w:t>
            </w:r>
          </w:p>
        </w:tc>
        <w:tc>
          <w:tcPr>
            <w:tcW w:w="4395" w:type="dxa"/>
          </w:tcPr>
          <w:p w14:paraId="1E8AFEB1" w14:textId="77777777" w:rsidR="00EC3895" w:rsidRPr="007207B5" w:rsidRDefault="00EC3895" w:rsidP="00985322">
            <w:pPr>
              <w:pStyle w:val="Automatisering"/>
            </w:pPr>
            <w:r w:rsidRPr="007207B5">
              <w:t>kort o/å uttalas lika i många dialekter</w:t>
            </w:r>
          </w:p>
        </w:tc>
      </w:tr>
      <w:tr w:rsidR="00EC3895" w:rsidRPr="00973EF4" w14:paraId="5B11E6BF" w14:textId="77777777" w:rsidTr="00985322">
        <w:tc>
          <w:tcPr>
            <w:tcW w:w="1696" w:type="dxa"/>
          </w:tcPr>
          <w:p w14:paraId="67B56DE0" w14:textId="77777777" w:rsidR="00EC3895" w:rsidRPr="00973EF4" w:rsidRDefault="00EC3895" w:rsidP="00985322">
            <w:pPr>
              <w:pStyle w:val="Automatisering"/>
            </w:pPr>
            <w:r>
              <w:t>konsonanter</w:t>
            </w:r>
            <w:r w:rsidRPr="00973EF4">
              <w:t xml:space="preserve"> </w:t>
            </w:r>
          </w:p>
        </w:tc>
        <w:tc>
          <w:tcPr>
            <w:tcW w:w="2835" w:type="dxa"/>
          </w:tcPr>
          <w:p w14:paraId="364509E9" w14:textId="77777777" w:rsidR="00EC3895" w:rsidRPr="00FD0E5D" w:rsidRDefault="00EC3895" w:rsidP="00985322">
            <w:pPr>
              <w:pStyle w:val="Automatisering"/>
            </w:pPr>
            <w:proofErr w:type="spellStart"/>
            <w:r>
              <w:t>rr</w:t>
            </w:r>
            <w:proofErr w:type="spellEnd"/>
            <w:r>
              <w:t xml:space="preserve">, </w:t>
            </w:r>
            <w:proofErr w:type="spellStart"/>
            <w:r>
              <w:t>ck</w:t>
            </w:r>
            <w:proofErr w:type="spellEnd"/>
            <w:r>
              <w:t xml:space="preserve">, </w:t>
            </w:r>
            <w:proofErr w:type="spellStart"/>
            <w:r>
              <w:t>ll</w:t>
            </w:r>
            <w:proofErr w:type="spellEnd"/>
            <w:r>
              <w:t xml:space="preserve">, </w:t>
            </w:r>
            <w:proofErr w:type="spellStart"/>
            <w:r>
              <w:t>nn</w:t>
            </w:r>
            <w:proofErr w:type="spellEnd"/>
            <w:r>
              <w:t xml:space="preserve">, bb, </w:t>
            </w:r>
            <w:proofErr w:type="spellStart"/>
            <w:r>
              <w:t>gg</w:t>
            </w:r>
            <w:proofErr w:type="spellEnd"/>
            <w:r>
              <w:t xml:space="preserve">, </w:t>
            </w:r>
            <w:proofErr w:type="spellStart"/>
            <w:r>
              <w:t>dd</w:t>
            </w:r>
            <w:proofErr w:type="spellEnd"/>
            <w:r>
              <w:t xml:space="preserve">, </w:t>
            </w:r>
            <w:proofErr w:type="spellStart"/>
            <w:r>
              <w:t>tt</w:t>
            </w:r>
            <w:proofErr w:type="spellEnd"/>
            <w:r>
              <w:t xml:space="preserve">, ss, </w:t>
            </w:r>
            <w:proofErr w:type="spellStart"/>
            <w:r>
              <w:t>pp</w:t>
            </w:r>
            <w:proofErr w:type="spellEnd"/>
            <w:r>
              <w:t>, mm</w:t>
            </w:r>
          </w:p>
        </w:tc>
        <w:tc>
          <w:tcPr>
            <w:tcW w:w="4395" w:type="dxa"/>
          </w:tcPr>
          <w:p w14:paraId="1199F9D4" w14:textId="77777777" w:rsidR="00EC3895" w:rsidRPr="007207B5" w:rsidRDefault="00EC3895" w:rsidP="00985322">
            <w:pPr>
              <w:pStyle w:val="Automatisering"/>
            </w:pPr>
            <w:r w:rsidRPr="00507340">
              <w:rPr>
                <w:color w:val="0070C0"/>
              </w:rPr>
              <w:t xml:space="preserve">-en, </w:t>
            </w:r>
            <w:r w:rsidR="001C5358" w:rsidRPr="00507340">
              <w:rPr>
                <w:color w:val="0070C0"/>
              </w:rPr>
              <w:t xml:space="preserve">-n, </w:t>
            </w:r>
            <w:r w:rsidRPr="00507340">
              <w:rPr>
                <w:color w:val="0070C0"/>
              </w:rPr>
              <w:t xml:space="preserve">-a, </w:t>
            </w:r>
            <w:r w:rsidR="001C5358" w:rsidRPr="00507340">
              <w:rPr>
                <w:color w:val="0070C0"/>
              </w:rPr>
              <w:t xml:space="preserve">-e, </w:t>
            </w:r>
            <w:r w:rsidRPr="00507340">
              <w:rPr>
                <w:color w:val="0070C0"/>
              </w:rPr>
              <w:t>-et, -</w:t>
            </w:r>
            <w:r w:rsidR="001C5358" w:rsidRPr="00507340">
              <w:rPr>
                <w:color w:val="0070C0"/>
              </w:rPr>
              <w:t>a</w:t>
            </w:r>
            <w:r w:rsidRPr="00507340">
              <w:rPr>
                <w:color w:val="0070C0"/>
              </w:rPr>
              <w:t>r</w:t>
            </w:r>
          </w:p>
        </w:tc>
      </w:tr>
      <w:tr w:rsidR="00EC3895" w:rsidRPr="00973EF4" w14:paraId="1AB92D5C" w14:textId="77777777" w:rsidTr="00985322">
        <w:tc>
          <w:tcPr>
            <w:tcW w:w="1696" w:type="dxa"/>
          </w:tcPr>
          <w:p w14:paraId="58CE1815" w14:textId="77777777" w:rsidR="00EC3895" w:rsidRPr="00973EF4" w:rsidRDefault="00EC3895" w:rsidP="00985322">
            <w:pPr>
              <w:pStyle w:val="Automatisering"/>
            </w:pPr>
            <w:r>
              <w:t>ny konsonant</w:t>
            </w:r>
            <w:r w:rsidRPr="00973EF4">
              <w:t xml:space="preserve"> </w:t>
            </w:r>
          </w:p>
        </w:tc>
        <w:tc>
          <w:tcPr>
            <w:tcW w:w="2835" w:type="dxa"/>
          </w:tcPr>
          <w:p w14:paraId="757ED0A4" w14:textId="77777777" w:rsidR="00EC3895" w:rsidRPr="00FD0E5D" w:rsidRDefault="00EC3895" w:rsidP="00985322">
            <w:pPr>
              <w:pStyle w:val="Automatisering"/>
            </w:pPr>
            <w:r>
              <w:t>j</w:t>
            </w:r>
          </w:p>
        </w:tc>
        <w:tc>
          <w:tcPr>
            <w:tcW w:w="4395" w:type="dxa"/>
          </w:tcPr>
          <w:p w14:paraId="1D171CD1" w14:textId="77777777" w:rsidR="00EC3895" w:rsidRPr="007207B5" w:rsidRDefault="00EC3895" w:rsidP="00985322">
            <w:pPr>
              <w:pStyle w:val="Automatisering"/>
            </w:pPr>
          </w:p>
        </w:tc>
      </w:tr>
      <w:tr w:rsidR="00EC3895" w:rsidRPr="00C448B3" w14:paraId="16D8A6DD" w14:textId="77777777" w:rsidTr="00985322">
        <w:tc>
          <w:tcPr>
            <w:tcW w:w="1696" w:type="dxa"/>
          </w:tcPr>
          <w:p w14:paraId="4D0DD513" w14:textId="77777777" w:rsidR="00EC3895" w:rsidRPr="00973EF4" w:rsidRDefault="00EC3895" w:rsidP="00985322">
            <w:pPr>
              <w:pStyle w:val="Automatisering"/>
            </w:pPr>
            <w:r w:rsidRPr="00973EF4">
              <w:t xml:space="preserve">ansats: </w:t>
            </w:r>
          </w:p>
        </w:tc>
        <w:tc>
          <w:tcPr>
            <w:tcW w:w="2835" w:type="dxa"/>
          </w:tcPr>
          <w:p w14:paraId="26B40BA7" w14:textId="77777777" w:rsidR="00EC3895" w:rsidRPr="00271E3A" w:rsidRDefault="00EC3895" w:rsidP="00985322">
            <w:pPr>
              <w:pStyle w:val="Automatisering"/>
              <w:rPr>
                <w:lang w:val="en-GB"/>
              </w:rPr>
            </w:pPr>
            <w:r w:rsidRPr="00271E3A">
              <w:rPr>
                <w:lang w:val="en-GB"/>
              </w:rPr>
              <w:t>l, n, s, b, t, m, k, d, p, v, h, f</w:t>
            </w:r>
          </w:p>
        </w:tc>
        <w:tc>
          <w:tcPr>
            <w:tcW w:w="4395" w:type="dxa"/>
          </w:tcPr>
          <w:p w14:paraId="642FBFA9" w14:textId="77777777" w:rsidR="00EC3895" w:rsidRPr="00271E3A" w:rsidRDefault="00EC3895" w:rsidP="00985322">
            <w:pPr>
              <w:pStyle w:val="Automatisering"/>
              <w:rPr>
                <w:lang w:val="en-GB"/>
              </w:rPr>
            </w:pPr>
          </w:p>
        </w:tc>
      </w:tr>
    </w:tbl>
    <w:p w14:paraId="1086386A" w14:textId="77777777" w:rsidR="00EC3895" w:rsidRPr="00271E3A" w:rsidRDefault="00EC3895" w:rsidP="00EC3895">
      <w:pPr>
        <w:rPr>
          <w:lang w:val="en-GB"/>
        </w:rPr>
      </w:pPr>
    </w:p>
    <w:p w14:paraId="082F02F8" w14:textId="77777777" w:rsidR="00EC3895" w:rsidRPr="001D26FB" w:rsidRDefault="00EC3895" w:rsidP="00363ABC">
      <w:pPr>
        <w:pStyle w:val="Automatisering"/>
        <w:numPr>
          <w:ilvl w:val="0"/>
          <w:numId w:val="30"/>
        </w:numPr>
      </w:pPr>
      <w:r w:rsidRPr="0044362B">
        <w:t>Läs hela orden (automatiseringsträning</w:t>
      </w:r>
      <w:r>
        <w:t>, omarkerade ändelser</w:t>
      </w:r>
      <w:r w:rsidRPr="0044362B">
        <w:t>)</w:t>
      </w:r>
    </w:p>
    <w:tbl>
      <w:tblPr>
        <w:tblStyle w:val="Tabellrutntljust"/>
        <w:tblW w:w="4271" w:type="pct"/>
        <w:tblLook w:val="04A0" w:firstRow="1" w:lastRow="0" w:firstColumn="1" w:lastColumn="0" w:noHBand="0" w:noVBand="1"/>
      </w:tblPr>
      <w:tblGrid>
        <w:gridCol w:w="1114"/>
        <w:gridCol w:w="1229"/>
        <w:gridCol w:w="1384"/>
        <w:gridCol w:w="1359"/>
        <w:gridCol w:w="1265"/>
        <w:gridCol w:w="1388"/>
      </w:tblGrid>
      <w:tr w:rsidR="00EC3895" w:rsidRPr="00EE25C6" w14:paraId="292F048E" w14:textId="77777777" w:rsidTr="00985322">
        <w:tc>
          <w:tcPr>
            <w:tcW w:w="720" w:type="pct"/>
          </w:tcPr>
          <w:p w14:paraId="0E918A0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Minna</w:t>
            </w:r>
          </w:p>
        </w:tc>
        <w:tc>
          <w:tcPr>
            <w:tcW w:w="794" w:type="pct"/>
          </w:tcPr>
          <w:p w14:paraId="0068452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bett</w:t>
            </w:r>
          </w:p>
        </w:tc>
        <w:tc>
          <w:tcPr>
            <w:tcW w:w="894" w:type="pct"/>
          </w:tcPr>
          <w:p w14:paraId="3B307A4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fått</w:t>
            </w:r>
          </w:p>
        </w:tc>
        <w:tc>
          <w:tcPr>
            <w:tcW w:w="878" w:type="pct"/>
          </w:tcPr>
          <w:p w14:paraId="4DD08CC0"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Tåbb</w:t>
            </w:r>
            <w:proofErr w:type="spellEnd"/>
          </w:p>
        </w:tc>
        <w:tc>
          <w:tcPr>
            <w:tcW w:w="817" w:type="pct"/>
          </w:tcPr>
          <w:p w14:paraId="54B4937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Jonna</w:t>
            </w:r>
          </w:p>
        </w:tc>
        <w:tc>
          <w:tcPr>
            <w:tcW w:w="897" w:type="pct"/>
          </w:tcPr>
          <w:p w14:paraId="2E8B184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boll</w:t>
            </w:r>
          </w:p>
        </w:tc>
      </w:tr>
      <w:tr w:rsidR="00EC3895" w:rsidRPr="00EE25C6" w14:paraId="024400F0" w14:textId="77777777" w:rsidTr="00985322">
        <w:tc>
          <w:tcPr>
            <w:tcW w:w="720" w:type="pct"/>
          </w:tcPr>
          <w:p w14:paraId="0BCE8E3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vålla</w:t>
            </w:r>
          </w:p>
        </w:tc>
        <w:tc>
          <w:tcPr>
            <w:tcW w:w="794" w:type="pct"/>
          </w:tcPr>
          <w:p w14:paraId="0E3354B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soppa</w:t>
            </w:r>
          </w:p>
        </w:tc>
        <w:tc>
          <w:tcPr>
            <w:tcW w:w="894" w:type="pct"/>
          </w:tcPr>
          <w:p w14:paraId="6244A2F3"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Nogger</w:t>
            </w:r>
            <w:proofErr w:type="spellEnd"/>
          </w:p>
        </w:tc>
        <w:tc>
          <w:tcPr>
            <w:tcW w:w="878" w:type="pct"/>
          </w:tcPr>
          <w:p w14:paraId="7E2C3B4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locka</w:t>
            </w:r>
          </w:p>
        </w:tc>
        <w:tc>
          <w:tcPr>
            <w:tcW w:w="817" w:type="pct"/>
          </w:tcPr>
          <w:p w14:paraId="01EA644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hiss</w:t>
            </w:r>
          </w:p>
        </w:tc>
        <w:tc>
          <w:tcPr>
            <w:tcW w:w="897" w:type="pct"/>
          </w:tcPr>
          <w:p w14:paraId="18153FF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himmel</w:t>
            </w:r>
          </w:p>
        </w:tc>
      </w:tr>
      <w:tr w:rsidR="00EC3895" w:rsidRPr="00EE25C6" w14:paraId="1E447D67" w14:textId="77777777" w:rsidTr="00985322">
        <w:tc>
          <w:tcPr>
            <w:tcW w:w="720" w:type="pct"/>
          </w:tcPr>
          <w:p w14:paraId="05E4BAA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Bitte</w:t>
            </w:r>
          </w:p>
        </w:tc>
        <w:tc>
          <w:tcPr>
            <w:tcW w:w="794" w:type="pct"/>
          </w:tcPr>
          <w:p w14:paraId="32D851E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jolle</w:t>
            </w:r>
          </w:p>
        </w:tc>
        <w:tc>
          <w:tcPr>
            <w:tcW w:w="894" w:type="pct"/>
          </w:tcPr>
          <w:p w14:paraId="2FCA401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tabbe</w:t>
            </w:r>
          </w:p>
        </w:tc>
        <w:tc>
          <w:tcPr>
            <w:tcW w:w="878" w:type="pct"/>
          </w:tcPr>
          <w:p w14:paraId="7D08666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fålla</w:t>
            </w:r>
          </w:p>
        </w:tc>
        <w:tc>
          <w:tcPr>
            <w:tcW w:w="817" w:type="pct"/>
          </w:tcPr>
          <w:p w14:paraId="464D46E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doggar</w:t>
            </w:r>
          </w:p>
        </w:tc>
        <w:tc>
          <w:tcPr>
            <w:tcW w:w="897" w:type="pct"/>
          </w:tcPr>
          <w:p w14:paraId="1DA6ACE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botten</w:t>
            </w:r>
          </w:p>
        </w:tc>
      </w:tr>
      <w:tr w:rsidR="00EC3895" w:rsidRPr="00EE25C6" w14:paraId="6037E60F" w14:textId="77777777" w:rsidTr="00985322">
        <w:tc>
          <w:tcPr>
            <w:tcW w:w="720" w:type="pct"/>
          </w:tcPr>
          <w:p w14:paraId="448B9D9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biffen</w:t>
            </w:r>
          </w:p>
        </w:tc>
        <w:tc>
          <w:tcPr>
            <w:tcW w:w="794" w:type="pct"/>
          </w:tcPr>
          <w:p w14:paraId="3B29035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kollen</w:t>
            </w:r>
          </w:p>
        </w:tc>
        <w:tc>
          <w:tcPr>
            <w:tcW w:w="894" w:type="pct"/>
          </w:tcPr>
          <w:p w14:paraId="2F7212D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 xml:space="preserve">vinna </w:t>
            </w:r>
          </w:p>
        </w:tc>
        <w:tc>
          <w:tcPr>
            <w:tcW w:w="878" w:type="pct"/>
          </w:tcPr>
          <w:p w14:paraId="464ACEE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 xml:space="preserve">finnas </w:t>
            </w:r>
          </w:p>
        </w:tc>
        <w:tc>
          <w:tcPr>
            <w:tcW w:w="817" w:type="pct"/>
          </w:tcPr>
          <w:p w14:paraId="3EF132B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tallen</w:t>
            </w:r>
          </w:p>
        </w:tc>
        <w:tc>
          <w:tcPr>
            <w:tcW w:w="897" w:type="pct"/>
          </w:tcPr>
          <w:p w14:paraId="463451E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bibban</w:t>
            </w:r>
          </w:p>
        </w:tc>
      </w:tr>
      <w:tr w:rsidR="00EC3895" w:rsidRPr="00EE25C6" w14:paraId="7094D325" w14:textId="77777777" w:rsidTr="00985322">
        <w:tc>
          <w:tcPr>
            <w:tcW w:w="720" w:type="pct"/>
          </w:tcPr>
          <w:p w14:paraId="5B81BC0B"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Hebbe</w:t>
            </w:r>
          </w:p>
        </w:tc>
        <w:tc>
          <w:tcPr>
            <w:tcW w:w="794" w:type="pct"/>
          </w:tcPr>
          <w:p w14:paraId="1B17CFBC"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gotta</w:t>
            </w:r>
          </w:p>
        </w:tc>
        <w:tc>
          <w:tcPr>
            <w:tcW w:w="894" w:type="pct"/>
          </w:tcPr>
          <w:p w14:paraId="7B891BB0"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måtte</w:t>
            </w:r>
          </w:p>
        </w:tc>
        <w:tc>
          <w:tcPr>
            <w:tcW w:w="878" w:type="pct"/>
          </w:tcPr>
          <w:p w14:paraId="55F81836"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vett</w:t>
            </w:r>
          </w:p>
        </w:tc>
        <w:tc>
          <w:tcPr>
            <w:tcW w:w="817" w:type="pct"/>
          </w:tcPr>
          <w:p w14:paraId="29C5B166"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hetta</w:t>
            </w:r>
          </w:p>
        </w:tc>
        <w:tc>
          <w:tcPr>
            <w:tcW w:w="897" w:type="pct"/>
          </w:tcPr>
          <w:p w14:paraId="20337178" w14:textId="77777777" w:rsidR="00EC3895" w:rsidRPr="00271E3A" w:rsidDel="00FD7262"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hibba</w:t>
            </w:r>
            <w:proofErr w:type="spellEnd"/>
          </w:p>
        </w:tc>
      </w:tr>
      <w:tr w:rsidR="00EC3895" w:rsidRPr="00EE25C6" w14:paraId="36093533" w14:textId="77777777" w:rsidTr="00985322">
        <w:tc>
          <w:tcPr>
            <w:tcW w:w="720" w:type="pct"/>
          </w:tcPr>
          <w:p w14:paraId="18752862"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mådde</w:t>
            </w:r>
          </w:p>
        </w:tc>
        <w:tc>
          <w:tcPr>
            <w:tcW w:w="794" w:type="pct"/>
          </w:tcPr>
          <w:p w14:paraId="619AE754"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digga</w:t>
            </w:r>
          </w:p>
        </w:tc>
        <w:tc>
          <w:tcPr>
            <w:tcW w:w="894" w:type="pct"/>
          </w:tcPr>
          <w:p w14:paraId="0EA97668"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gadden</w:t>
            </w:r>
          </w:p>
        </w:tc>
        <w:tc>
          <w:tcPr>
            <w:tcW w:w="878" w:type="pct"/>
          </w:tcPr>
          <w:p w14:paraId="1630350C"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gamman</w:t>
            </w:r>
          </w:p>
        </w:tc>
        <w:tc>
          <w:tcPr>
            <w:tcW w:w="817" w:type="pct"/>
          </w:tcPr>
          <w:p w14:paraId="526FC8DA"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kotte</w:t>
            </w:r>
          </w:p>
        </w:tc>
        <w:tc>
          <w:tcPr>
            <w:tcW w:w="897" w:type="pct"/>
          </w:tcPr>
          <w:p w14:paraId="25793594"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joller</w:t>
            </w:r>
          </w:p>
        </w:tc>
      </w:tr>
      <w:tr w:rsidR="00EC3895" w:rsidRPr="00EE25C6" w14:paraId="55BF0409" w14:textId="77777777" w:rsidTr="00985322">
        <w:tc>
          <w:tcPr>
            <w:tcW w:w="720" w:type="pct"/>
          </w:tcPr>
          <w:p w14:paraId="1A4AB57A"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gossen</w:t>
            </w:r>
          </w:p>
        </w:tc>
        <w:tc>
          <w:tcPr>
            <w:tcW w:w="794" w:type="pct"/>
          </w:tcPr>
          <w:p w14:paraId="3F20DBE4"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backen</w:t>
            </w:r>
          </w:p>
        </w:tc>
        <w:tc>
          <w:tcPr>
            <w:tcW w:w="894" w:type="pct"/>
          </w:tcPr>
          <w:p w14:paraId="6AA09A1C"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fickan</w:t>
            </w:r>
          </w:p>
        </w:tc>
        <w:tc>
          <w:tcPr>
            <w:tcW w:w="878" w:type="pct"/>
          </w:tcPr>
          <w:p w14:paraId="2E450DAC"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nacke</w:t>
            </w:r>
          </w:p>
        </w:tc>
        <w:tc>
          <w:tcPr>
            <w:tcW w:w="817" w:type="pct"/>
          </w:tcPr>
          <w:p w14:paraId="2A2A4FBC"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nicka</w:t>
            </w:r>
          </w:p>
        </w:tc>
        <w:tc>
          <w:tcPr>
            <w:tcW w:w="897" w:type="pct"/>
          </w:tcPr>
          <w:p w14:paraId="3441A761"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nock</w:t>
            </w:r>
          </w:p>
        </w:tc>
      </w:tr>
      <w:tr w:rsidR="00EC3895" w:rsidRPr="00EE25C6" w14:paraId="4BBFFD5A" w14:textId="77777777" w:rsidTr="00985322">
        <w:tc>
          <w:tcPr>
            <w:tcW w:w="720" w:type="pct"/>
          </w:tcPr>
          <w:p w14:paraId="1C0AB84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pinne</w:t>
            </w:r>
          </w:p>
        </w:tc>
        <w:tc>
          <w:tcPr>
            <w:tcW w:w="794" w:type="pct"/>
          </w:tcPr>
          <w:p w14:paraId="624BF13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tenn</w:t>
            </w:r>
          </w:p>
        </w:tc>
        <w:tc>
          <w:tcPr>
            <w:tcW w:w="894" w:type="pct"/>
          </w:tcPr>
          <w:p w14:paraId="167226D3"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hippan</w:t>
            </w:r>
          </w:p>
        </w:tc>
        <w:tc>
          <w:tcPr>
            <w:tcW w:w="878" w:type="pct"/>
          </w:tcPr>
          <w:p w14:paraId="34481D9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vicka</w:t>
            </w:r>
          </w:p>
        </w:tc>
        <w:tc>
          <w:tcPr>
            <w:tcW w:w="817" w:type="pct"/>
          </w:tcPr>
          <w:p w14:paraId="4DA3A80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vissa</w:t>
            </w:r>
          </w:p>
        </w:tc>
        <w:tc>
          <w:tcPr>
            <w:tcW w:w="897" w:type="pct"/>
          </w:tcPr>
          <w:p w14:paraId="1A73138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hitta</w:t>
            </w:r>
          </w:p>
        </w:tc>
      </w:tr>
    </w:tbl>
    <w:p w14:paraId="1F673618" w14:textId="77777777" w:rsidR="00EC3895" w:rsidRDefault="00EC3895" w:rsidP="00EC3895">
      <w:pPr>
        <w:rPr>
          <w:rFonts w:ascii="Source Sans Pro" w:hAnsi="Source Sans Pro"/>
          <w:sz w:val="20"/>
          <w:szCs w:val="20"/>
        </w:rPr>
      </w:pPr>
    </w:p>
    <w:p w14:paraId="55930CBC" w14:textId="77777777" w:rsidR="00EC3895" w:rsidRPr="001D26FB" w:rsidRDefault="00EC3895" w:rsidP="00363ABC">
      <w:pPr>
        <w:pStyle w:val="Automatisering"/>
        <w:numPr>
          <w:ilvl w:val="0"/>
          <w:numId w:val="30"/>
        </w:numPr>
      </w:pPr>
      <w:r w:rsidRPr="0044362B">
        <w:t xml:space="preserve">Läs </w:t>
      </w:r>
      <w:r>
        <w:t>småfraser</w:t>
      </w:r>
    </w:p>
    <w:p w14:paraId="055C7638" w14:textId="77777777" w:rsidR="00EC3895" w:rsidRPr="00271E3A" w:rsidRDefault="00EC3895" w:rsidP="002E07E2">
      <w:pPr>
        <w:pStyle w:val="Ingetavstnd"/>
        <w:tabs>
          <w:tab w:val="left" w:pos="3119"/>
          <w:tab w:val="left" w:pos="5670"/>
        </w:tabs>
        <w:spacing w:line="276" w:lineRule="auto"/>
        <w:rPr>
          <w:rFonts w:ascii="Source Sans Pro" w:hAnsi="Source Sans Pro"/>
          <w:sz w:val="28"/>
          <w:szCs w:val="28"/>
        </w:rPr>
      </w:pPr>
      <w:r w:rsidRPr="00271E3A">
        <w:rPr>
          <w:rFonts w:ascii="Source Sans Pro" w:hAnsi="Source Sans Pro"/>
          <w:sz w:val="28"/>
          <w:szCs w:val="28"/>
        </w:rPr>
        <w:t>Bitte vinner en jolle</w:t>
      </w:r>
      <w:r w:rsidRPr="00271E3A">
        <w:rPr>
          <w:rFonts w:ascii="Source Sans Pro" w:hAnsi="Source Sans Pro"/>
          <w:sz w:val="28"/>
          <w:szCs w:val="28"/>
        </w:rPr>
        <w:tab/>
      </w:r>
      <w:proofErr w:type="spellStart"/>
      <w:r w:rsidRPr="00271E3A">
        <w:rPr>
          <w:rFonts w:ascii="Source Sans Pro" w:hAnsi="Source Sans Pro"/>
          <w:sz w:val="28"/>
          <w:szCs w:val="28"/>
        </w:rPr>
        <w:t>Tåbb</w:t>
      </w:r>
      <w:proofErr w:type="spellEnd"/>
      <w:r w:rsidRPr="00271E3A">
        <w:rPr>
          <w:rFonts w:ascii="Source Sans Pro" w:hAnsi="Source Sans Pro"/>
          <w:sz w:val="28"/>
          <w:szCs w:val="28"/>
        </w:rPr>
        <w:t xml:space="preserve"> nickar i soppan</w:t>
      </w:r>
      <w:r w:rsidRPr="00271E3A">
        <w:rPr>
          <w:rFonts w:ascii="Source Sans Pro" w:hAnsi="Source Sans Pro"/>
          <w:sz w:val="28"/>
          <w:szCs w:val="28"/>
        </w:rPr>
        <w:tab/>
      </w:r>
    </w:p>
    <w:p w14:paraId="473007BA" w14:textId="77777777" w:rsidR="00EC3895" w:rsidRPr="00271E3A" w:rsidRDefault="00EC3895" w:rsidP="002E07E2">
      <w:pPr>
        <w:pStyle w:val="Ingetavstnd"/>
        <w:tabs>
          <w:tab w:val="left" w:pos="3119"/>
          <w:tab w:val="left" w:pos="5670"/>
        </w:tabs>
        <w:spacing w:line="276" w:lineRule="auto"/>
        <w:rPr>
          <w:rFonts w:ascii="Source Sans Pro" w:hAnsi="Source Sans Pro"/>
          <w:sz w:val="28"/>
          <w:szCs w:val="28"/>
        </w:rPr>
      </w:pPr>
      <w:r w:rsidRPr="00271E3A">
        <w:rPr>
          <w:rFonts w:ascii="Source Sans Pro" w:hAnsi="Source Sans Pro"/>
          <w:sz w:val="28"/>
          <w:szCs w:val="28"/>
        </w:rPr>
        <w:t>Hebbe kollar biffen</w:t>
      </w:r>
      <w:r w:rsidRPr="00271E3A">
        <w:rPr>
          <w:rFonts w:ascii="Source Sans Pro" w:hAnsi="Source Sans Pro"/>
          <w:sz w:val="28"/>
          <w:szCs w:val="28"/>
        </w:rPr>
        <w:tab/>
      </w:r>
      <w:proofErr w:type="spellStart"/>
      <w:r w:rsidRPr="00271E3A">
        <w:rPr>
          <w:rFonts w:ascii="Source Sans Pro" w:hAnsi="Source Sans Pro"/>
          <w:sz w:val="28"/>
          <w:szCs w:val="28"/>
        </w:rPr>
        <w:t>Nogger</w:t>
      </w:r>
      <w:proofErr w:type="spellEnd"/>
      <w:r w:rsidRPr="00271E3A">
        <w:rPr>
          <w:rFonts w:ascii="Source Sans Pro" w:hAnsi="Source Sans Pro"/>
          <w:sz w:val="28"/>
          <w:szCs w:val="28"/>
        </w:rPr>
        <w:t xml:space="preserve"> mådde botten</w:t>
      </w:r>
    </w:p>
    <w:p w14:paraId="18A54C0E" w14:textId="77777777" w:rsidR="00EC3895" w:rsidRPr="00271E3A" w:rsidRDefault="00EC3895" w:rsidP="002E07E2">
      <w:pPr>
        <w:pStyle w:val="Ingetavstnd"/>
        <w:tabs>
          <w:tab w:val="left" w:pos="4253"/>
          <w:tab w:val="left" w:pos="5670"/>
        </w:tabs>
        <w:spacing w:line="276" w:lineRule="auto"/>
        <w:rPr>
          <w:rFonts w:ascii="Source Sans Pro" w:hAnsi="Source Sans Pro"/>
          <w:sz w:val="28"/>
          <w:szCs w:val="28"/>
        </w:rPr>
      </w:pPr>
      <w:r w:rsidRPr="00271E3A">
        <w:rPr>
          <w:rFonts w:ascii="Source Sans Pro" w:hAnsi="Source Sans Pro"/>
          <w:sz w:val="28"/>
          <w:szCs w:val="28"/>
        </w:rPr>
        <w:t>Måtte Jonne locka kotten</w:t>
      </w:r>
      <w:r w:rsidRPr="00271E3A">
        <w:rPr>
          <w:rFonts w:ascii="Source Sans Pro" w:hAnsi="Source Sans Pro"/>
          <w:sz w:val="28"/>
          <w:szCs w:val="28"/>
        </w:rPr>
        <w:tab/>
        <w:t xml:space="preserve">gossen vållar Minna gamman </w:t>
      </w:r>
    </w:p>
    <w:p w14:paraId="186374A1" w14:textId="77777777" w:rsidR="00EC3895" w:rsidRDefault="00EC3895" w:rsidP="00EC3895">
      <w:pPr>
        <w:rPr>
          <w:rFonts w:ascii="Source Sans Pro" w:hAnsi="Source Sans Pro"/>
          <w:sz w:val="20"/>
          <w:szCs w:val="20"/>
        </w:rPr>
      </w:pPr>
      <w:r>
        <w:rPr>
          <w:rFonts w:ascii="Source Sans Pro" w:hAnsi="Source Sans Pro"/>
          <w:sz w:val="20"/>
          <w:szCs w:val="20"/>
        </w:rPr>
        <w:br w:type="page"/>
      </w:r>
    </w:p>
    <w:p w14:paraId="3A7DF92A" w14:textId="3FD51D1A" w:rsidR="003C0890" w:rsidRDefault="00D123DB" w:rsidP="003C0890">
      <w:pPr>
        <w:jc w:val="center"/>
        <w:rPr>
          <w:rFonts w:ascii="Source Sans Pro" w:hAnsi="Source Sans Pro" w:cs="Open Sans"/>
          <w:color w:val="191B26"/>
          <w:sz w:val="16"/>
          <w:szCs w:val="16"/>
          <w:shd w:val="clear" w:color="auto" w:fill="FFFFFF"/>
        </w:rPr>
      </w:pPr>
      <w:r w:rsidRPr="00D123DB">
        <w:rPr>
          <w:rFonts w:ascii="Source Sans Pro" w:hAnsi="Source Sans Pro" w:cs="Open Sans"/>
          <w:noProof/>
          <w:color w:val="191B26"/>
          <w:sz w:val="16"/>
          <w:szCs w:val="16"/>
          <w:shd w:val="clear" w:color="auto" w:fill="FFFFFF"/>
        </w:rPr>
        <w:lastRenderedPageBreak/>
        <mc:AlternateContent>
          <mc:Choice Requires="wpg">
            <w:drawing>
              <wp:anchor distT="0" distB="0" distL="114300" distR="114300" simplePos="0" relativeHeight="251795456" behindDoc="0" locked="0" layoutInCell="1" allowOverlap="1" wp14:anchorId="0489DDCC" wp14:editId="68292E9D">
                <wp:simplePos x="0" y="0"/>
                <wp:positionH relativeFrom="column">
                  <wp:posOffset>1901825</wp:posOffset>
                </wp:positionH>
                <wp:positionV relativeFrom="paragraph">
                  <wp:posOffset>-260831</wp:posOffset>
                </wp:positionV>
                <wp:extent cx="2119357" cy="1198555"/>
                <wp:effectExtent l="0" t="0" r="0" b="0"/>
                <wp:wrapNone/>
                <wp:docPr id="13" name="Grupp 12">
                  <a:extLst xmlns:a="http://schemas.openxmlformats.org/drawingml/2006/main">
                    <a:ext uri="{FF2B5EF4-FFF2-40B4-BE49-F238E27FC236}">
                      <a16:creationId xmlns:a16="http://schemas.microsoft.com/office/drawing/2014/main" id="{3E20C270-6FA8-860F-AAE9-92CBC1AB9209}"/>
                    </a:ext>
                  </a:extLst>
                </wp:docPr>
                <wp:cNvGraphicFramePr/>
                <a:graphic xmlns:a="http://schemas.openxmlformats.org/drawingml/2006/main">
                  <a:graphicData uri="http://schemas.microsoft.com/office/word/2010/wordprocessingGroup">
                    <wpg:wgp>
                      <wpg:cNvGrpSpPr/>
                      <wpg:grpSpPr>
                        <a:xfrm>
                          <a:off x="0" y="0"/>
                          <a:ext cx="2119357" cy="1198555"/>
                          <a:chOff x="-51257" y="-61996"/>
                          <a:chExt cx="3199695" cy="1660165"/>
                        </a:xfrm>
                      </wpg:grpSpPr>
                      <pic:pic xmlns:pic="http://schemas.openxmlformats.org/drawingml/2006/picture">
                        <pic:nvPicPr>
                          <pic:cNvPr id="1433991027" name="Bildobjekt 1433991027">
                            <a:extLst>
                              <a:ext uri="{FF2B5EF4-FFF2-40B4-BE49-F238E27FC236}">
                                <a16:creationId xmlns:a16="http://schemas.microsoft.com/office/drawing/2014/main" id="{43B4177F-5F20-E8E0-0BC2-D785158D74C7}"/>
                              </a:ext>
                            </a:extLst>
                          </pic:cNvPr>
                          <pic:cNvPicPr>
                            <a:picLocks noChangeAspect="1"/>
                          </pic:cNvPicPr>
                        </pic:nvPicPr>
                        <pic:blipFill rotWithShape="1">
                          <a:blip r:embed="rId27"/>
                          <a:srcRect r="10000"/>
                          <a:stretch>
                            <a:fillRect/>
                          </a:stretch>
                        </pic:blipFill>
                        <pic:spPr bwMode="auto">
                          <a:xfrm rot="5686208">
                            <a:off x="796403" y="-855820"/>
                            <a:ext cx="1298401" cy="2886049"/>
                          </a:xfrm>
                          <a:prstGeom prst="rect">
                            <a:avLst/>
                          </a:prstGeom>
                          <a:ln>
                            <a:noFill/>
                          </a:ln>
                          <a:extLst>
                            <a:ext uri="{53640926-AAD7-44D8-BBD7-CCE9431645EC}">
                              <a14:shadowObscured xmlns:a14="http://schemas.microsoft.com/office/drawing/2010/main"/>
                            </a:ext>
                          </a:extLst>
                        </pic:spPr>
                      </pic:pic>
                      <wps:wsp>
                        <wps:cNvPr id="1494027040" name="textruta 11">
                          <a:extLst>
                            <a:ext uri="{FF2B5EF4-FFF2-40B4-BE49-F238E27FC236}">
                              <a16:creationId xmlns:a16="http://schemas.microsoft.com/office/drawing/2014/main" id="{EB7E47F6-D824-DC6F-F320-BC57B4336D95}"/>
                            </a:ext>
                          </a:extLst>
                        </wps:cNvPr>
                        <wps:cNvSpPr txBox="1"/>
                        <wps:spPr>
                          <a:xfrm>
                            <a:off x="-51257" y="1176529"/>
                            <a:ext cx="3199695" cy="421640"/>
                          </a:xfrm>
                          <a:prstGeom prst="rect">
                            <a:avLst/>
                          </a:prstGeom>
                          <a:noFill/>
                        </wps:spPr>
                        <wps:txbx>
                          <w:txbxContent>
                            <w:p w14:paraId="33488B1B" w14:textId="77777777" w:rsidR="00D123DB" w:rsidRPr="00D123DB" w:rsidRDefault="00D123DB" w:rsidP="00D123DB">
                              <w:pPr>
                                <w:rPr>
                                  <w:color w:val="000000" w:themeColor="text1"/>
                                  <w:kern w:val="24"/>
                                  <w:sz w:val="20"/>
                                  <w:szCs w:val="20"/>
                                  <w:lang w:val="en-GB"/>
                                  <w14:ligatures w14:val="none"/>
                                </w:rPr>
                              </w:pPr>
                              <w:r w:rsidRPr="00D123DB">
                                <w:rPr>
                                  <w:color w:val="000000" w:themeColor="text1"/>
                                  <w:kern w:val="24"/>
                                  <w:sz w:val="20"/>
                                  <w:szCs w:val="20"/>
                                  <w:lang w:val="en-GB"/>
                                </w:rPr>
                                <w:t>(Clker-</w:t>
                              </w:r>
                              <w:r w:rsidRPr="00D123DB">
                                <w:rPr>
                                  <w:color w:val="000000" w:themeColor="text1"/>
                                  <w:kern w:val="24"/>
                                  <w:sz w:val="16"/>
                                  <w:szCs w:val="16"/>
                                  <w:lang w:val="en-GB"/>
                                </w:rPr>
                                <w:t>Free</w:t>
                              </w:r>
                              <w:r w:rsidRPr="00D123DB">
                                <w:rPr>
                                  <w:color w:val="000000" w:themeColor="text1"/>
                                  <w:kern w:val="24"/>
                                  <w:sz w:val="20"/>
                                  <w:szCs w:val="20"/>
                                  <w:lang w:val="en-GB"/>
                                </w:rPr>
                                <w:t>-Vector-Images, Pixabay)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489DDCC" id="Grupp 12" o:spid="_x0000_s1064" style="position:absolute;left:0;text-align:left;margin-left:149.75pt;margin-top:-20.55pt;width:166.9pt;height:94.35pt;z-index:251795456;mso-width-relative:margin;mso-height-relative:margin" coordorigin="-512,-619" coordsize="31996,1660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">
                <v:shape id="Bildobjekt 1433991027" o:spid="_x0000_s1065" type="#_x0000_t75" style="position:absolute;left:7964;top:-8558;width:12983;height:28861;rotation:6210855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">
                  <v:imagedata r:id="rId28" o:title="" cropright="6554f"/>
                </v:shape>
                <v:shape id="textruta 11" o:spid="_x0000_s1066" type="#_x0000_t202" style="position:absolute;left:-512;top:11765;width:31996;height:4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" filled="f" stroked="f">
                  <v:textbox>
                    <w:txbxContent>
                      <w:p w14:paraId="33488B1B" w14:textId="77777777" w:rsidR="00D123DB" w:rsidRPr="00D123DB" w:rsidRDefault="00D123DB" w:rsidP="00D123DB">
                        <w:pPr>
                          <w:rPr>
                            <w:color w:val="000000" w:themeColor="text1"/>
                            <w:kern w:val="24"/>
                            <w:sz w:val="20"/>
                            <w:szCs w:val="20"/>
                            <w:lang w:val="en-GB"/>
                            <w14:ligatures w14:val="none"/>
                          </w:rPr>
                        </w:pPr>
                        <w:r w:rsidRPr="00D123DB">
                          <w:rPr>
                            <w:color w:val="000000" w:themeColor="text1"/>
                            <w:kern w:val="24"/>
                            <w:sz w:val="20"/>
                            <w:szCs w:val="20"/>
                            <w:lang w:val="en-GB"/>
                          </w:rPr>
                          <w:t>(</w:t>
                        </w:r>
                        <w:proofErr w:type="spellStart"/>
                        <w:r w:rsidRPr="00D123DB">
                          <w:rPr>
                            <w:color w:val="000000" w:themeColor="text1"/>
                            <w:kern w:val="24"/>
                            <w:sz w:val="20"/>
                            <w:szCs w:val="20"/>
                            <w:lang w:val="en-GB"/>
                          </w:rPr>
                          <w:t>Clker</w:t>
                        </w:r>
                        <w:proofErr w:type="spellEnd"/>
                        <w:r w:rsidRPr="00D123DB">
                          <w:rPr>
                            <w:color w:val="000000" w:themeColor="text1"/>
                            <w:kern w:val="24"/>
                            <w:sz w:val="20"/>
                            <w:szCs w:val="20"/>
                            <w:lang w:val="en-GB"/>
                          </w:rPr>
                          <w:t>-</w:t>
                        </w:r>
                        <w:r w:rsidRPr="00D123DB">
                          <w:rPr>
                            <w:color w:val="000000" w:themeColor="text1"/>
                            <w:kern w:val="24"/>
                            <w:sz w:val="16"/>
                            <w:szCs w:val="16"/>
                            <w:lang w:val="en-GB"/>
                          </w:rPr>
                          <w:t>Free</w:t>
                        </w:r>
                        <w:r w:rsidRPr="00D123DB">
                          <w:rPr>
                            <w:color w:val="000000" w:themeColor="text1"/>
                            <w:kern w:val="24"/>
                            <w:sz w:val="20"/>
                            <w:szCs w:val="20"/>
                            <w:lang w:val="en-GB"/>
                          </w:rPr>
                          <w:t xml:space="preserve">-Vector-Images, </w:t>
                        </w:r>
                        <w:proofErr w:type="spellStart"/>
                        <w:r w:rsidRPr="00D123DB">
                          <w:rPr>
                            <w:color w:val="000000" w:themeColor="text1"/>
                            <w:kern w:val="24"/>
                            <w:sz w:val="20"/>
                            <w:szCs w:val="20"/>
                            <w:lang w:val="en-GB"/>
                          </w:rPr>
                          <w:t>Pixabay</w:t>
                        </w:r>
                        <w:proofErr w:type="spellEnd"/>
                        <w:r w:rsidRPr="00D123DB">
                          <w:rPr>
                            <w:color w:val="000000" w:themeColor="text1"/>
                            <w:kern w:val="24"/>
                            <w:sz w:val="20"/>
                            <w:szCs w:val="20"/>
                            <w:lang w:val="en-GB"/>
                          </w:rPr>
                          <w:t>)</w:t>
                        </w:r>
                      </w:p>
                    </w:txbxContent>
                  </v:textbox>
                </v:shape>
              </v:group>
            </w:pict>
          </mc:Fallback>
        </mc:AlternateContent>
      </w:r>
      <w:r w:rsidR="0092690F">
        <w:rPr>
          <w:rFonts w:ascii="Source Sans Pro" w:hAnsi="Source Sans Pro"/>
          <w:noProof/>
          <w:sz w:val="16"/>
          <w:szCs w:val="16"/>
        </w:rPr>
        <mc:AlternateContent>
          <mc:Choice Requires="wps">
            <w:drawing>
              <wp:anchor distT="0" distB="0" distL="114300" distR="114300" simplePos="0" relativeHeight="251750400" behindDoc="0" locked="0" layoutInCell="1" allowOverlap="1" wp14:anchorId="3F1FA4A1" wp14:editId="5D48FC27">
                <wp:simplePos x="0" y="0"/>
                <wp:positionH relativeFrom="column">
                  <wp:posOffset>25400</wp:posOffset>
                </wp:positionH>
                <wp:positionV relativeFrom="paragraph">
                  <wp:posOffset>-414655</wp:posOffset>
                </wp:positionV>
                <wp:extent cx="1276350" cy="381000"/>
                <wp:effectExtent l="0" t="0" r="19050" b="12700"/>
                <wp:wrapNone/>
                <wp:docPr id="89958303"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E2F56C"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FA4A1" id="_x0000_s1067" style="position:absolute;left:0;text-align:left;margin-left:2pt;margin-top:-32.65pt;width:100.5pt;height:3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TkZlw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" fillcolor="#ffddc4 [663]" strokecolor="#18190f [484]" strokeweight="1pt">
                <v:stroke joinstyle="miter"/>
                <v:textbox>
                  <w:txbxContent>
                    <w:p w14:paraId="62E2F56C"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p>
    <w:p w14:paraId="2BFE2AA2" w14:textId="77777777" w:rsidR="00D123DB" w:rsidRPr="00271E3A" w:rsidRDefault="00D123DB" w:rsidP="003C0890">
      <w:pPr>
        <w:jc w:val="center"/>
        <w:rPr>
          <w:rFonts w:ascii="Source Sans Pro" w:hAnsi="Source Sans Pro"/>
          <w:sz w:val="16"/>
          <w:szCs w:val="16"/>
          <w:lang w:val="en-GB"/>
        </w:rPr>
      </w:pPr>
    </w:p>
    <w:p w14:paraId="1EB89C07" w14:textId="77777777" w:rsidR="00D123DB" w:rsidRDefault="00D123DB"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p>
    <w:p w14:paraId="12F17292" w14:textId="75C19686" w:rsidR="00425708" w:rsidRDefault="00425708"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Minna</w:t>
      </w:r>
      <w:r w:rsidR="003C0890" w:rsidRPr="00271E3A">
        <w:rPr>
          <w:rFonts w:ascii="Source Sans Pro" w:hAnsi="Source Sans Pro"/>
          <w:sz w:val="28"/>
          <w:szCs w:val="28"/>
        </w:rPr>
        <w:tab/>
        <w:t>bett</w:t>
      </w:r>
      <w:r w:rsidR="003C0890" w:rsidRPr="00271E3A">
        <w:rPr>
          <w:rFonts w:ascii="Source Sans Pro" w:hAnsi="Source Sans Pro"/>
          <w:sz w:val="28"/>
          <w:szCs w:val="28"/>
        </w:rPr>
        <w:tab/>
        <w:t>fått</w:t>
      </w:r>
      <w:r w:rsidR="003C0890" w:rsidRPr="00271E3A">
        <w:rPr>
          <w:rFonts w:ascii="Source Sans Pro" w:hAnsi="Source Sans Pro"/>
          <w:sz w:val="28"/>
          <w:szCs w:val="28"/>
        </w:rPr>
        <w:tab/>
      </w:r>
      <w:proofErr w:type="spellStart"/>
      <w:r w:rsidR="003C0890" w:rsidRPr="00271E3A">
        <w:rPr>
          <w:rFonts w:ascii="Source Sans Pro" w:hAnsi="Source Sans Pro"/>
          <w:sz w:val="28"/>
          <w:szCs w:val="28"/>
        </w:rPr>
        <w:t>Tåbb</w:t>
      </w:r>
      <w:proofErr w:type="spellEnd"/>
    </w:p>
    <w:p w14:paraId="7BCBD1D4" w14:textId="77777777" w:rsidR="00425708" w:rsidRDefault="003C0890"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271E3A">
        <w:rPr>
          <w:rFonts w:ascii="Source Sans Pro" w:hAnsi="Source Sans Pro"/>
          <w:sz w:val="28"/>
          <w:szCs w:val="28"/>
        </w:rPr>
        <w:tab/>
        <w:t>Jonna</w:t>
      </w:r>
      <w:r w:rsidRPr="00271E3A">
        <w:rPr>
          <w:rFonts w:ascii="Source Sans Pro" w:hAnsi="Source Sans Pro"/>
          <w:sz w:val="28"/>
          <w:szCs w:val="28"/>
        </w:rPr>
        <w:tab/>
        <w:t>boll</w:t>
      </w:r>
      <w:r w:rsidR="00425708">
        <w:rPr>
          <w:rFonts w:ascii="Source Sans Pro" w:hAnsi="Source Sans Pro"/>
          <w:sz w:val="28"/>
          <w:szCs w:val="28"/>
        </w:rPr>
        <w:tab/>
      </w:r>
      <w:r w:rsidRPr="00271E3A">
        <w:rPr>
          <w:rFonts w:ascii="Source Sans Pro" w:hAnsi="Source Sans Pro"/>
          <w:sz w:val="28"/>
          <w:szCs w:val="28"/>
        </w:rPr>
        <w:t>vålla</w:t>
      </w:r>
      <w:r w:rsidRPr="00271E3A">
        <w:rPr>
          <w:rFonts w:ascii="Source Sans Pro" w:hAnsi="Source Sans Pro"/>
          <w:sz w:val="28"/>
          <w:szCs w:val="28"/>
        </w:rPr>
        <w:tab/>
        <w:t>soppa</w:t>
      </w:r>
    </w:p>
    <w:p w14:paraId="0DB60EAC" w14:textId="48B2509F" w:rsidR="003C0890" w:rsidRPr="00271E3A" w:rsidRDefault="003C0890"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271E3A">
        <w:rPr>
          <w:rFonts w:ascii="Source Sans Pro" w:hAnsi="Source Sans Pro"/>
          <w:sz w:val="28"/>
          <w:szCs w:val="28"/>
        </w:rPr>
        <w:tab/>
      </w:r>
      <w:proofErr w:type="spellStart"/>
      <w:r w:rsidRPr="00271E3A">
        <w:rPr>
          <w:rFonts w:ascii="Source Sans Pro" w:hAnsi="Source Sans Pro"/>
          <w:sz w:val="28"/>
          <w:szCs w:val="28"/>
        </w:rPr>
        <w:t>Nogger</w:t>
      </w:r>
      <w:proofErr w:type="spellEnd"/>
      <w:r w:rsidRPr="00271E3A">
        <w:rPr>
          <w:rFonts w:ascii="Source Sans Pro" w:hAnsi="Source Sans Pro"/>
          <w:sz w:val="28"/>
          <w:szCs w:val="28"/>
        </w:rPr>
        <w:tab/>
        <w:t>locka</w:t>
      </w:r>
      <w:r w:rsidRPr="00271E3A">
        <w:rPr>
          <w:rFonts w:ascii="Source Sans Pro" w:hAnsi="Source Sans Pro"/>
          <w:sz w:val="28"/>
          <w:szCs w:val="28"/>
        </w:rPr>
        <w:tab/>
      </w:r>
      <w:proofErr w:type="gramStart"/>
      <w:r w:rsidRPr="00271E3A">
        <w:rPr>
          <w:rFonts w:ascii="Source Sans Pro" w:hAnsi="Source Sans Pro"/>
          <w:sz w:val="28"/>
          <w:szCs w:val="28"/>
        </w:rPr>
        <w:t>hiss</w:t>
      </w:r>
      <w:r w:rsidRPr="00271E3A">
        <w:rPr>
          <w:rFonts w:ascii="Source Sans Pro" w:hAnsi="Source Sans Pro"/>
          <w:sz w:val="28"/>
          <w:szCs w:val="28"/>
        </w:rPr>
        <w:tab/>
        <w:t>himmel</w:t>
      </w:r>
      <w:proofErr w:type="gramEnd"/>
    </w:p>
    <w:p w14:paraId="39F0CB45" w14:textId="77777777" w:rsidR="00425708" w:rsidRDefault="00425708"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Bitte</w:t>
      </w:r>
      <w:r w:rsidR="003C0890" w:rsidRPr="00271E3A">
        <w:rPr>
          <w:rFonts w:ascii="Source Sans Pro" w:hAnsi="Source Sans Pro"/>
          <w:sz w:val="28"/>
          <w:szCs w:val="28"/>
        </w:rPr>
        <w:tab/>
      </w:r>
      <w:proofErr w:type="gramStart"/>
      <w:r w:rsidR="003C0890" w:rsidRPr="00271E3A">
        <w:rPr>
          <w:rFonts w:ascii="Source Sans Pro" w:hAnsi="Source Sans Pro"/>
          <w:sz w:val="28"/>
          <w:szCs w:val="28"/>
        </w:rPr>
        <w:t>jolle</w:t>
      </w:r>
      <w:r w:rsidR="003C0890" w:rsidRPr="00271E3A">
        <w:rPr>
          <w:rFonts w:ascii="Source Sans Pro" w:hAnsi="Source Sans Pro"/>
          <w:sz w:val="28"/>
          <w:szCs w:val="28"/>
        </w:rPr>
        <w:tab/>
        <w:t>tabbe</w:t>
      </w:r>
      <w:proofErr w:type="gramEnd"/>
      <w:r w:rsidR="003C0890" w:rsidRPr="00271E3A">
        <w:rPr>
          <w:rFonts w:ascii="Source Sans Pro" w:hAnsi="Source Sans Pro"/>
          <w:sz w:val="28"/>
          <w:szCs w:val="28"/>
        </w:rPr>
        <w:tab/>
        <w:t>fålla</w:t>
      </w:r>
    </w:p>
    <w:p w14:paraId="6CBE2550" w14:textId="77777777" w:rsidR="00425708" w:rsidRDefault="003C0890"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271E3A">
        <w:rPr>
          <w:rFonts w:ascii="Source Sans Pro" w:hAnsi="Source Sans Pro"/>
          <w:sz w:val="28"/>
          <w:szCs w:val="28"/>
        </w:rPr>
        <w:tab/>
        <w:t>doggar</w:t>
      </w:r>
      <w:r w:rsidRPr="00271E3A">
        <w:rPr>
          <w:rFonts w:ascii="Source Sans Pro" w:hAnsi="Source Sans Pro"/>
          <w:sz w:val="28"/>
          <w:szCs w:val="28"/>
        </w:rPr>
        <w:tab/>
        <w:t>botten</w:t>
      </w:r>
      <w:r w:rsidR="00425708">
        <w:rPr>
          <w:rFonts w:ascii="Source Sans Pro" w:hAnsi="Source Sans Pro"/>
          <w:sz w:val="28"/>
          <w:szCs w:val="28"/>
        </w:rPr>
        <w:tab/>
      </w:r>
      <w:r w:rsidRPr="00271E3A">
        <w:rPr>
          <w:rFonts w:ascii="Source Sans Pro" w:hAnsi="Source Sans Pro"/>
          <w:sz w:val="28"/>
          <w:szCs w:val="28"/>
        </w:rPr>
        <w:t>biffen</w:t>
      </w:r>
      <w:r w:rsidRPr="00271E3A">
        <w:rPr>
          <w:rFonts w:ascii="Source Sans Pro" w:hAnsi="Source Sans Pro"/>
          <w:sz w:val="28"/>
          <w:szCs w:val="28"/>
        </w:rPr>
        <w:tab/>
        <w:t>kollen</w:t>
      </w:r>
    </w:p>
    <w:p w14:paraId="4D5A172D" w14:textId="18D6350E" w:rsidR="003C0890" w:rsidRPr="00271E3A" w:rsidRDefault="003C0890"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271E3A">
        <w:rPr>
          <w:rFonts w:ascii="Source Sans Pro" w:hAnsi="Source Sans Pro"/>
          <w:sz w:val="28"/>
          <w:szCs w:val="28"/>
        </w:rPr>
        <w:tab/>
        <w:t xml:space="preserve">vinna </w:t>
      </w:r>
      <w:r w:rsidRPr="00271E3A">
        <w:rPr>
          <w:rFonts w:ascii="Source Sans Pro" w:hAnsi="Source Sans Pro"/>
          <w:sz w:val="28"/>
          <w:szCs w:val="28"/>
        </w:rPr>
        <w:tab/>
        <w:t xml:space="preserve">finnas </w:t>
      </w:r>
      <w:r w:rsidRPr="00271E3A">
        <w:rPr>
          <w:rFonts w:ascii="Source Sans Pro" w:hAnsi="Source Sans Pro"/>
          <w:sz w:val="28"/>
          <w:szCs w:val="28"/>
        </w:rPr>
        <w:tab/>
        <w:t>tallen</w:t>
      </w:r>
      <w:r w:rsidRPr="00271E3A">
        <w:rPr>
          <w:rFonts w:ascii="Source Sans Pro" w:hAnsi="Source Sans Pro"/>
          <w:sz w:val="28"/>
          <w:szCs w:val="28"/>
        </w:rPr>
        <w:tab/>
        <w:t>bibban</w:t>
      </w:r>
    </w:p>
    <w:p w14:paraId="02B1A25B" w14:textId="77777777" w:rsidR="00425708" w:rsidRDefault="00425708"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Hebbe</w:t>
      </w:r>
      <w:r w:rsidR="003C0890" w:rsidRPr="00271E3A" w:rsidDel="00FD7262">
        <w:rPr>
          <w:rFonts w:ascii="Source Sans Pro" w:hAnsi="Source Sans Pro"/>
          <w:sz w:val="28"/>
          <w:szCs w:val="28"/>
        </w:rPr>
        <w:tab/>
      </w:r>
      <w:r w:rsidR="003C0890" w:rsidRPr="00271E3A">
        <w:rPr>
          <w:rFonts w:ascii="Source Sans Pro" w:hAnsi="Source Sans Pro"/>
          <w:sz w:val="28"/>
          <w:szCs w:val="28"/>
        </w:rPr>
        <w:t>gotta</w:t>
      </w:r>
      <w:r w:rsidR="003C0890" w:rsidRPr="00271E3A" w:rsidDel="00FD7262">
        <w:rPr>
          <w:rFonts w:ascii="Source Sans Pro" w:hAnsi="Source Sans Pro"/>
          <w:sz w:val="28"/>
          <w:szCs w:val="28"/>
        </w:rPr>
        <w:tab/>
      </w:r>
      <w:r w:rsidR="003C0890" w:rsidRPr="00271E3A">
        <w:rPr>
          <w:rFonts w:ascii="Source Sans Pro" w:hAnsi="Source Sans Pro"/>
          <w:sz w:val="28"/>
          <w:szCs w:val="28"/>
        </w:rPr>
        <w:t>måtte</w:t>
      </w:r>
      <w:r w:rsidR="003C0890" w:rsidRPr="00271E3A" w:rsidDel="00FD7262">
        <w:rPr>
          <w:rFonts w:ascii="Source Sans Pro" w:hAnsi="Source Sans Pro"/>
          <w:sz w:val="28"/>
          <w:szCs w:val="28"/>
        </w:rPr>
        <w:tab/>
      </w:r>
      <w:r w:rsidR="003C0890" w:rsidRPr="00271E3A">
        <w:rPr>
          <w:rFonts w:ascii="Source Sans Pro" w:hAnsi="Source Sans Pro"/>
          <w:sz w:val="28"/>
          <w:szCs w:val="28"/>
        </w:rPr>
        <w:t>vett</w:t>
      </w:r>
    </w:p>
    <w:p w14:paraId="0D1183DE" w14:textId="77777777" w:rsidR="00425708" w:rsidRDefault="003C0890"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271E3A" w:rsidDel="00FD7262">
        <w:rPr>
          <w:rFonts w:ascii="Source Sans Pro" w:hAnsi="Source Sans Pro"/>
          <w:sz w:val="28"/>
          <w:szCs w:val="28"/>
        </w:rPr>
        <w:tab/>
      </w:r>
      <w:r w:rsidRPr="00271E3A">
        <w:rPr>
          <w:rFonts w:ascii="Source Sans Pro" w:hAnsi="Source Sans Pro"/>
          <w:sz w:val="28"/>
          <w:szCs w:val="28"/>
        </w:rPr>
        <w:t>hetta</w:t>
      </w:r>
      <w:r w:rsidRPr="00271E3A" w:rsidDel="00FD7262">
        <w:rPr>
          <w:rFonts w:ascii="Source Sans Pro" w:hAnsi="Source Sans Pro"/>
          <w:sz w:val="28"/>
          <w:szCs w:val="28"/>
        </w:rPr>
        <w:tab/>
      </w:r>
      <w:proofErr w:type="spellStart"/>
      <w:r w:rsidRPr="00271E3A">
        <w:rPr>
          <w:rFonts w:ascii="Source Sans Pro" w:hAnsi="Source Sans Pro"/>
          <w:sz w:val="28"/>
          <w:szCs w:val="28"/>
        </w:rPr>
        <w:t>hibba</w:t>
      </w:r>
      <w:proofErr w:type="spellEnd"/>
      <w:r w:rsidR="00425708">
        <w:rPr>
          <w:rFonts w:ascii="Source Sans Pro" w:hAnsi="Source Sans Pro"/>
          <w:sz w:val="28"/>
          <w:szCs w:val="28"/>
        </w:rPr>
        <w:tab/>
      </w:r>
      <w:r w:rsidRPr="00271E3A">
        <w:rPr>
          <w:rFonts w:ascii="Source Sans Pro" w:hAnsi="Source Sans Pro"/>
          <w:sz w:val="28"/>
          <w:szCs w:val="28"/>
        </w:rPr>
        <w:t>mådde</w:t>
      </w:r>
      <w:r w:rsidRPr="00271E3A" w:rsidDel="00FD7262">
        <w:rPr>
          <w:rFonts w:ascii="Source Sans Pro" w:hAnsi="Source Sans Pro"/>
          <w:sz w:val="28"/>
          <w:szCs w:val="28"/>
        </w:rPr>
        <w:tab/>
      </w:r>
      <w:r w:rsidRPr="00271E3A">
        <w:rPr>
          <w:rFonts w:ascii="Source Sans Pro" w:hAnsi="Source Sans Pro"/>
          <w:sz w:val="28"/>
          <w:szCs w:val="28"/>
        </w:rPr>
        <w:t>digga</w:t>
      </w:r>
    </w:p>
    <w:p w14:paraId="41458C70" w14:textId="7C636B1F" w:rsidR="003C0890" w:rsidRPr="00271E3A" w:rsidDel="00FD7262" w:rsidRDefault="003C0890"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271E3A" w:rsidDel="00FD7262">
        <w:rPr>
          <w:rFonts w:ascii="Source Sans Pro" w:hAnsi="Source Sans Pro"/>
          <w:sz w:val="28"/>
          <w:szCs w:val="28"/>
        </w:rPr>
        <w:tab/>
      </w:r>
      <w:r w:rsidRPr="00271E3A">
        <w:rPr>
          <w:rFonts w:ascii="Source Sans Pro" w:hAnsi="Source Sans Pro"/>
          <w:sz w:val="28"/>
          <w:szCs w:val="28"/>
        </w:rPr>
        <w:t>gadden</w:t>
      </w:r>
      <w:r w:rsidRPr="00271E3A" w:rsidDel="00FD7262">
        <w:rPr>
          <w:rFonts w:ascii="Source Sans Pro" w:hAnsi="Source Sans Pro"/>
          <w:sz w:val="28"/>
          <w:szCs w:val="28"/>
        </w:rPr>
        <w:tab/>
      </w:r>
      <w:r w:rsidRPr="00271E3A">
        <w:rPr>
          <w:rFonts w:ascii="Source Sans Pro" w:hAnsi="Source Sans Pro"/>
          <w:sz w:val="28"/>
          <w:szCs w:val="28"/>
        </w:rPr>
        <w:t>gamman</w:t>
      </w:r>
      <w:r w:rsidRPr="00271E3A" w:rsidDel="00FD7262">
        <w:rPr>
          <w:rFonts w:ascii="Source Sans Pro" w:hAnsi="Source Sans Pro"/>
          <w:sz w:val="28"/>
          <w:szCs w:val="28"/>
        </w:rPr>
        <w:tab/>
      </w:r>
      <w:proofErr w:type="gramStart"/>
      <w:r w:rsidRPr="00271E3A">
        <w:rPr>
          <w:rFonts w:ascii="Source Sans Pro" w:hAnsi="Source Sans Pro"/>
          <w:sz w:val="28"/>
          <w:szCs w:val="28"/>
        </w:rPr>
        <w:t>kotte</w:t>
      </w:r>
      <w:r w:rsidRPr="00271E3A" w:rsidDel="00FD7262">
        <w:rPr>
          <w:rFonts w:ascii="Source Sans Pro" w:hAnsi="Source Sans Pro"/>
          <w:sz w:val="28"/>
          <w:szCs w:val="28"/>
        </w:rPr>
        <w:tab/>
      </w:r>
      <w:r w:rsidRPr="00271E3A">
        <w:rPr>
          <w:rFonts w:ascii="Source Sans Pro" w:hAnsi="Source Sans Pro"/>
          <w:sz w:val="28"/>
          <w:szCs w:val="28"/>
        </w:rPr>
        <w:t>joller</w:t>
      </w:r>
      <w:proofErr w:type="gramEnd"/>
    </w:p>
    <w:p w14:paraId="3CF9FA0E" w14:textId="77777777" w:rsidR="00425708" w:rsidRDefault="00425708"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gossen</w:t>
      </w:r>
      <w:r w:rsidR="003C0890" w:rsidRPr="00271E3A" w:rsidDel="00FD7262">
        <w:rPr>
          <w:rFonts w:ascii="Source Sans Pro" w:hAnsi="Source Sans Pro"/>
          <w:sz w:val="28"/>
          <w:szCs w:val="28"/>
        </w:rPr>
        <w:tab/>
      </w:r>
      <w:r w:rsidR="003C0890" w:rsidRPr="00271E3A">
        <w:rPr>
          <w:rFonts w:ascii="Source Sans Pro" w:hAnsi="Source Sans Pro"/>
          <w:sz w:val="28"/>
          <w:szCs w:val="28"/>
        </w:rPr>
        <w:t>backen</w:t>
      </w:r>
      <w:r w:rsidR="003C0890" w:rsidRPr="00271E3A" w:rsidDel="00FD7262">
        <w:rPr>
          <w:rFonts w:ascii="Source Sans Pro" w:hAnsi="Source Sans Pro"/>
          <w:sz w:val="28"/>
          <w:szCs w:val="28"/>
        </w:rPr>
        <w:tab/>
      </w:r>
      <w:r w:rsidR="003C0890" w:rsidRPr="00271E3A">
        <w:rPr>
          <w:rFonts w:ascii="Source Sans Pro" w:hAnsi="Source Sans Pro"/>
          <w:sz w:val="28"/>
          <w:szCs w:val="28"/>
        </w:rPr>
        <w:t>fickan</w:t>
      </w:r>
      <w:r w:rsidR="003C0890" w:rsidRPr="00271E3A" w:rsidDel="00FD7262">
        <w:rPr>
          <w:rFonts w:ascii="Source Sans Pro" w:hAnsi="Source Sans Pro"/>
          <w:sz w:val="28"/>
          <w:szCs w:val="28"/>
        </w:rPr>
        <w:tab/>
      </w:r>
      <w:r w:rsidR="003C0890" w:rsidRPr="00271E3A">
        <w:rPr>
          <w:rFonts w:ascii="Source Sans Pro" w:hAnsi="Source Sans Pro"/>
          <w:sz w:val="28"/>
          <w:szCs w:val="28"/>
        </w:rPr>
        <w:t>nacke</w:t>
      </w:r>
    </w:p>
    <w:p w14:paraId="41581CF0" w14:textId="77777777" w:rsidR="00425708" w:rsidRDefault="003C0890"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271E3A" w:rsidDel="00FD7262">
        <w:rPr>
          <w:rFonts w:ascii="Source Sans Pro" w:hAnsi="Source Sans Pro"/>
          <w:sz w:val="28"/>
          <w:szCs w:val="28"/>
        </w:rPr>
        <w:tab/>
      </w:r>
      <w:r w:rsidRPr="00271E3A">
        <w:rPr>
          <w:rFonts w:ascii="Source Sans Pro" w:hAnsi="Source Sans Pro"/>
          <w:sz w:val="28"/>
          <w:szCs w:val="28"/>
        </w:rPr>
        <w:t>nicka</w:t>
      </w:r>
      <w:r w:rsidRPr="00271E3A" w:rsidDel="00FD7262">
        <w:rPr>
          <w:rFonts w:ascii="Source Sans Pro" w:hAnsi="Source Sans Pro"/>
          <w:sz w:val="28"/>
          <w:szCs w:val="28"/>
        </w:rPr>
        <w:tab/>
      </w:r>
      <w:proofErr w:type="gramStart"/>
      <w:r w:rsidRPr="00271E3A">
        <w:rPr>
          <w:rFonts w:ascii="Source Sans Pro" w:hAnsi="Source Sans Pro"/>
          <w:sz w:val="28"/>
          <w:szCs w:val="28"/>
        </w:rPr>
        <w:t>nock</w:t>
      </w:r>
      <w:r w:rsidR="00425708">
        <w:rPr>
          <w:rFonts w:ascii="Source Sans Pro" w:hAnsi="Source Sans Pro"/>
          <w:sz w:val="28"/>
          <w:szCs w:val="28"/>
        </w:rPr>
        <w:tab/>
      </w:r>
      <w:r w:rsidRPr="00271E3A">
        <w:rPr>
          <w:rFonts w:ascii="Source Sans Pro" w:hAnsi="Source Sans Pro"/>
          <w:sz w:val="28"/>
          <w:szCs w:val="28"/>
        </w:rPr>
        <w:t>pinne</w:t>
      </w:r>
      <w:proofErr w:type="gramEnd"/>
      <w:r w:rsidRPr="00271E3A">
        <w:rPr>
          <w:rFonts w:ascii="Source Sans Pro" w:hAnsi="Source Sans Pro"/>
          <w:sz w:val="28"/>
          <w:szCs w:val="28"/>
        </w:rPr>
        <w:tab/>
        <w:t>tenn</w:t>
      </w:r>
    </w:p>
    <w:p w14:paraId="6674D7E3" w14:textId="43BCE98A" w:rsidR="003C0890" w:rsidRPr="00271E3A" w:rsidRDefault="003C0890" w:rsidP="00425708">
      <w:pPr>
        <w:pStyle w:val="Ingetavstnd"/>
        <w:tabs>
          <w:tab w:val="left" w:pos="1227"/>
          <w:tab w:val="left" w:pos="2456"/>
          <w:tab w:val="left" w:pos="3840"/>
          <w:tab w:val="left" w:pos="5199"/>
          <w:tab w:val="left" w:pos="6464"/>
        </w:tabs>
        <w:spacing w:line="480" w:lineRule="auto"/>
        <w:ind w:left="113"/>
        <w:rPr>
          <w:rFonts w:ascii="Source Sans Pro" w:hAnsi="Source Sans Pro"/>
          <w:sz w:val="28"/>
          <w:szCs w:val="28"/>
        </w:rPr>
      </w:pPr>
      <w:r w:rsidRPr="00271E3A">
        <w:rPr>
          <w:rFonts w:ascii="Source Sans Pro" w:hAnsi="Source Sans Pro"/>
          <w:sz w:val="28"/>
          <w:szCs w:val="28"/>
        </w:rPr>
        <w:tab/>
        <w:t>hippan</w:t>
      </w:r>
      <w:r w:rsidRPr="00271E3A" w:rsidDel="00FD7262">
        <w:rPr>
          <w:rFonts w:ascii="Source Sans Pro" w:hAnsi="Source Sans Pro"/>
          <w:sz w:val="28"/>
          <w:szCs w:val="28"/>
        </w:rPr>
        <w:tab/>
      </w:r>
      <w:r w:rsidRPr="00271E3A">
        <w:rPr>
          <w:rFonts w:ascii="Source Sans Pro" w:hAnsi="Source Sans Pro"/>
          <w:sz w:val="28"/>
          <w:szCs w:val="28"/>
        </w:rPr>
        <w:t>vicka</w:t>
      </w:r>
      <w:r w:rsidRPr="00271E3A">
        <w:rPr>
          <w:rFonts w:ascii="Source Sans Pro" w:hAnsi="Source Sans Pro"/>
          <w:sz w:val="28"/>
          <w:szCs w:val="28"/>
        </w:rPr>
        <w:tab/>
        <w:t>vissa</w:t>
      </w:r>
      <w:r w:rsidRPr="00271E3A">
        <w:rPr>
          <w:rFonts w:ascii="Source Sans Pro" w:hAnsi="Source Sans Pro"/>
          <w:sz w:val="28"/>
          <w:szCs w:val="28"/>
        </w:rPr>
        <w:tab/>
        <w:t>hitta</w:t>
      </w:r>
    </w:p>
    <w:p w14:paraId="7D34B1A7" w14:textId="77777777" w:rsidR="003C0890" w:rsidRPr="007207B5" w:rsidRDefault="003C0890" w:rsidP="003C0890">
      <w:pPr>
        <w:rPr>
          <w:rFonts w:ascii="Source Sans Pro" w:hAnsi="Source Sans Pro"/>
          <w:sz w:val="20"/>
          <w:szCs w:val="20"/>
        </w:rPr>
      </w:pPr>
    </w:p>
    <w:p w14:paraId="0F2EA421" w14:textId="6C5AF9CD" w:rsidR="003C0890" w:rsidRPr="00271E3A" w:rsidRDefault="00425708" w:rsidP="00425708">
      <w:pPr>
        <w:pStyle w:val="Ingetavstnd"/>
        <w:tabs>
          <w:tab w:val="left" w:pos="1134"/>
          <w:tab w:val="left" w:pos="4678"/>
          <w:tab w:val="left" w:pos="5670"/>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Bitte vinner en jolle</w:t>
      </w:r>
      <w:r w:rsidR="003C0890" w:rsidRPr="00271E3A">
        <w:rPr>
          <w:rFonts w:ascii="Source Sans Pro" w:hAnsi="Source Sans Pro"/>
          <w:sz w:val="28"/>
          <w:szCs w:val="28"/>
        </w:rPr>
        <w:tab/>
      </w:r>
      <w:proofErr w:type="spellStart"/>
      <w:r w:rsidR="003C0890" w:rsidRPr="00271E3A">
        <w:rPr>
          <w:rFonts w:ascii="Source Sans Pro" w:hAnsi="Source Sans Pro"/>
          <w:sz w:val="28"/>
          <w:szCs w:val="28"/>
        </w:rPr>
        <w:t>Tåbb</w:t>
      </w:r>
      <w:proofErr w:type="spellEnd"/>
      <w:r w:rsidR="003C0890" w:rsidRPr="00271E3A">
        <w:rPr>
          <w:rFonts w:ascii="Source Sans Pro" w:hAnsi="Source Sans Pro"/>
          <w:sz w:val="28"/>
          <w:szCs w:val="28"/>
        </w:rPr>
        <w:t xml:space="preserve"> nickar i soppan</w:t>
      </w:r>
      <w:r w:rsidR="003C0890" w:rsidRPr="00271E3A">
        <w:rPr>
          <w:rFonts w:ascii="Source Sans Pro" w:hAnsi="Source Sans Pro"/>
          <w:sz w:val="28"/>
          <w:szCs w:val="28"/>
        </w:rPr>
        <w:tab/>
      </w:r>
    </w:p>
    <w:p w14:paraId="0B5B4528" w14:textId="792E2CC6" w:rsidR="003C0890" w:rsidRPr="00271E3A" w:rsidRDefault="00425708" w:rsidP="00425708">
      <w:pPr>
        <w:pStyle w:val="Ingetavstnd"/>
        <w:tabs>
          <w:tab w:val="left" w:pos="1134"/>
          <w:tab w:val="left" w:pos="4678"/>
          <w:tab w:val="left" w:pos="5670"/>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Hebbe kollar biffen</w:t>
      </w:r>
      <w:r w:rsidR="003C0890" w:rsidRPr="00271E3A">
        <w:rPr>
          <w:rFonts w:ascii="Source Sans Pro" w:hAnsi="Source Sans Pro"/>
          <w:sz w:val="28"/>
          <w:szCs w:val="28"/>
        </w:rPr>
        <w:tab/>
      </w:r>
      <w:proofErr w:type="spellStart"/>
      <w:r w:rsidR="003C0890" w:rsidRPr="00271E3A">
        <w:rPr>
          <w:rFonts w:ascii="Source Sans Pro" w:hAnsi="Source Sans Pro"/>
          <w:sz w:val="28"/>
          <w:szCs w:val="28"/>
        </w:rPr>
        <w:t>Nogger</w:t>
      </w:r>
      <w:proofErr w:type="spellEnd"/>
      <w:r w:rsidR="003C0890" w:rsidRPr="00271E3A">
        <w:rPr>
          <w:rFonts w:ascii="Source Sans Pro" w:hAnsi="Source Sans Pro"/>
          <w:sz w:val="28"/>
          <w:szCs w:val="28"/>
        </w:rPr>
        <w:t xml:space="preserve"> mådde botten</w:t>
      </w:r>
    </w:p>
    <w:p w14:paraId="4778C7BA" w14:textId="7B789925" w:rsidR="003C0890" w:rsidRPr="00271E3A" w:rsidRDefault="00425708" w:rsidP="00425708">
      <w:pPr>
        <w:pStyle w:val="Ingetavstnd"/>
        <w:tabs>
          <w:tab w:val="left" w:pos="1134"/>
          <w:tab w:val="left" w:pos="4678"/>
          <w:tab w:val="left" w:pos="5670"/>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Måtte Jonne locka kotten</w:t>
      </w:r>
      <w:r w:rsidR="003C0890" w:rsidRPr="00271E3A">
        <w:rPr>
          <w:rFonts w:ascii="Source Sans Pro" w:hAnsi="Source Sans Pro"/>
          <w:sz w:val="28"/>
          <w:szCs w:val="28"/>
        </w:rPr>
        <w:tab/>
        <w:t xml:space="preserve">gossen vållar Minna gamman </w:t>
      </w:r>
    </w:p>
    <w:p w14:paraId="7F930D3F" w14:textId="77777777" w:rsidR="003C0890" w:rsidRDefault="003C0890" w:rsidP="003C0890">
      <w:pPr>
        <w:rPr>
          <w:rFonts w:ascii="Source Sans Pro" w:hAnsi="Source Sans Pro"/>
          <w:sz w:val="20"/>
          <w:szCs w:val="20"/>
        </w:rPr>
      </w:pPr>
      <w:r>
        <w:rPr>
          <w:rFonts w:ascii="Source Sans Pro" w:hAnsi="Source Sans Pro"/>
          <w:sz w:val="20"/>
          <w:szCs w:val="20"/>
        </w:rPr>
        <w:br w:type="page"/>
      </w:r>
    </w:p>
    <w:p w14:paraId="4770328E" w14:textId="77777777" w:rsidR="00EC3895" w:rsidRDefault="0092690F" w:rsidP="00F26D42">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53472" behindDoc="0" locked="0" layoutInCell="1" allowOverlap="1" wp14:anchorId="0F5E18A5" wp14:editId="27E42BB7">
                <wp:simplePos x="0" y="0"/>
                <wp:positionH relativeFrom="column">
                  <wp:posOffset>12700</wp:posOffset>
                </wp:positionH>
                <wp:positionV relativeFrom="paragraph">
                  <wp:posOffset>-389255</wp:posOffset>
                </wp:positionV>
                <wp:extent cx="1289050" cy="342900"/>
                <wp:effectExtent l="0" t="0" r="19050" b="12700"/>
                <wp:wrapNone/>
                <wp:docPr id="1845957447"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41BF485"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E18A5" id="_x0000_s1068" style="position:absolute;left:0;text-align:left;margin-left:1pt;margin-top:-30.65pt;width:101.5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" fillcolor="#d6eaff [351]" strokecolor="#18190f [484]" strokeweight="1pt">
                <v:stroke joinstyle="miter"/>
                <v:textbox>
                  <w:txbxContent>
                    <w:p w14:paraId="441BF485"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F26D42" w:rsidRPr="00F26D42">
        <w:rPr>
          <w:noProof/>
          <w:shd w:val="clear" w:color="auto" w:fill="FFFFFF"/>
        </w:rPr>
        <w:drawing>
          <wp:inline distT="0" distB="0" distL="0" distR="0" wp14:anchorId="776DC0AD" wp14:editId="4885ABB3">
            <wp:extent cx="899410" cy="857249"/>
            <wp:effectExtent l="0" t="0" r="2540" b="0"/>
            <wp:docPr id="19695399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9915" name=""/>
                    <pic:cNvPicPr/>
                  </pic:nvPicPr>
                  <pic:blipFill>
                    <a:blip r:embed="rId29"/>
                    <a:stretch>
                      <a:fillRect/>
                    </a:stretch>
                  </pic:blipFill>
                  <pic:spPr>
                    <a:xfrm>
                      <a:off x="0" y="0"/>
                      <a:ext cx="966163" cy="920873"/>
                    </a:xfrm>
                    <a:prstGeom prst="rect">
                      <a:avLst/>
                    </a:prstGeom>
                  </pic:spPr>
                </pic:pic>
              </a:graphicData>
            </a:graphic>
          </wp:inline>
        </w:drawing>
      </w:r>
    </w:p>
    <w:p w14:paraId="3650576A" w14:textId="77777777" w:rsidR="00EC3895" w:rsidRPr="00231049" w:rsidRDefault="00EC3895" w:rsidP="00EC3895">
      <w:pPr>
        <w:jc w:val="center"/>
        <w:rPr>
          <w:rFonts w:ascii="Source Sans Pro" w:hAnsi="Source Sans Pro"/>
          <w:sz w:val="16"/>
          <w:szCs w:val="16"/>
        </w:rPr>
      </w:pPr>
      <w:r w:rsidRPr="00231049">
        <w:rPr>
          <w:rFonts w:ascii="Source Sans Pro" w:hAnsi="Source Sans Pro" w:cs="Open Sans"/>
          <w:color w:val="191B26"/>
          <w:sz w:val="16"/>
          <w:szCs w:val="16"/>
          <w:shd w:val="clear" w:color="auto" w:fill="FFFFFF"/>
        </w:rPr>
        <w:t>(</w:t>
      </w:r>
      <w:r w:rsidR="00F26D42" w:rsidRPr="00F26D42">
        <w:rPr>
          <w:rFonts w:ascii="Source Sans Pro" w:hAnsi="Source Sans Pro" w:cs="Open Sans"/>
          <w:color w:val="191B26"/>
          <w:sz w:val="16"/>
          <w:szCs w:val="16"/>
          <w:shd w:val="clear" w:color="auto" w:fill="FFFFFF"/>
        </w:rPr>
        <w:t>mashiurrahman99</w:t>
      </w:r>
      <w:r>
        <w:rPr>
          <w:rFonts w:ascii="Source Sans Pro" w:hAnsi="Source Sans Pro" w:cs="Open Sans"/>
          <w:color w:val="191B26"/>
          <w:sz w:val="16"/>
          <w:szCs w:val="16"/>
          <w:shd w:val="clear" w:color="auto" w:fill="FFFFFF"/>
        </w:rPr>
        <w:t xml:space="preserve">, </w:t>
      </w:r>
      <w:proofErr w:type="spellStart"/>
      <w:r w:rsidRPr="00231049">
        <w:rPr>
          <w:rFonts w:ascii="Source Sans Pro" w:hAnsi="Source Sans Pro" w:cs="Open Sans"/>
          <w:color w:val="191B26"/>
          <w:sz w:val="16"/>
          <w:szCs w:val="16"/>
          <w:shd w:val="clear" w:color="auto" w:fill="FFFFFF"/>
        </w:rPr>
        <w:t>Pixabay</w:t>
      </w:r>
      <w:proofErr w:type="spellEnd"/>
      <w:r w:rsidRPr="00231049">
        <w:rPr>
          <w:rFonts w:ascii="Source Sans Pro" w:hAnsi="Source Sans Pro" w:cs="Open Sans"/>
          <w:color w:val="191B26"/>
          <w:sz w:val="16"/>
          <w:szCs w:val="16"/>
          <w:shd w:val="clear" w:color="auto" w:fill="FFFFFF"/>
        </w:rPr>
        <w:t>)</w:t>
      </w:r>
    </w:p>
    <w:p w14:paraId="43365194" w14:textId="77777777" w:rsidR="00EC3895" w:rsidRDefault="00EC3895" w:rsidP="00EC3895">
      <w:pPr>
        <w:pStyle w:val="Rubrik2"/>
      </w:pPr>
      <w:bookmarkStart w:id="48" w:name="_Toc210163846"/>
      <w:bookmarkStart w:id="49" w:name="_Toc220173601"/>
      <w:bookmarkStart w:id="50" w:name="_Toc221363860"/>
      <w:r>
        <w:t>2.2.8 Ännu fler ljud</w:t>
      </w:r>
      <w:bookmarkEnd w:id="48"/>
      <w:r w:rsidR="00F83CDE">
        <w:t>: u, y och tje-ljudet</w:t>
      </w:r>
      <w:bookmarkEnd w:id="49"/>
      <w:bookmarkEnd w:id="50"/>
    </w:p>
    <w:tbl>
      <w:tblPr>
        <w:tblStyle w:val="Tabellrutntljust"/>
        <w:tblW w:w="0" w:type="auto"/>
        <w:tblLook w:val="04A0" w:firstRow="1" w:lastRow="0" w:firstColumn="1" w:lastColumn="0" w:noHBand="0" w:noVBand="1"/>
      </w:tblPr>
      <w:tblGrid>
        <w:gridCol w:w="1980"/>
        <w:gridCol w:w="3685"/>
        <w:gridCol w:w="2552"/>
      </w:tblGrid>
      <w:tr w:rsidR="00EC3895" w:rsidRPr="00FD0E5D" w14:paraId="4E15A605" w14:textId="77777777" w:rsidTr="00985322">
        <w:tc>
          <w:tcPr>
            <w:tcW w:w="1980" w:type="dxa"/>
            <w:shd w:val="clear" w:color="auto" w:fill="FFBC89" w:themeFill="accent4" w:themeFillTint="66"/>
          </w:tcPr>
          <w:p w14:paraId="15E46CF7" w14:textId="77777777" w:rsidR="00EC3895" w:rsidRPr="00FD0E5D" w:rsidRDefault="00EC3895" w:rsidP="00985322">
            <w:pPr>
              <w:pStyle w:val="Automatisering"/>
            </w:pPr>
            <w:r>
              <w:t>Översikt</w:t>
            </w:r>
          </w:p>
        </w:tc>
        <w:tc>
          <w:tcPr>
            <w:tcW w:w="3685" w:type="dxa"/>
          </w:tcPr>
          <w:p w14:paraId="7734FD2B" w14:textId="77777777" w:rsidR="00EC3895" w:rsidRPr="00FD0E5D" w:rsidRDefault="00EC3895" w:rsidP="00985322">
            <w:pPr>
              <w:pStyle w:val="Automatisering"/>
            </w:pPr>
            <w:r w:rsidRPr="00FD0E5D">
              <w:t>fonemgrafem</w:t>
            </w:r>
          </w:p>
        </w:tc>
        <w:tc>
          <w:tcPr>
            <w:tcW w:w="2552" w:type="dxa"/>
          </w:tcPr>
          <w:p w14:paraId="46E158BA" w14:textId="77777777" w:rsidR="00EC3895" w:rsidRPr="00FD0E5D" w:rsidRDefault="00EC3895" w:rsidP="00985322">
            <w:pPr>
              <w:pStyle w:val="Automatisering"/>
            </w:pPr>
            <w:r>
              <w:t>hel</w:t>
            </w:r>
            <w:r w:rsidRPr="00FD0E5D">
              <w:t>ord</w:t>
            </w:r>
          </w:p>
        </w:tc>
      </w:tr>
      <w:tr w:rsidR="00EC3895" w:rsidRPr="00973EF4" w14:paraId="648B8455" w14:textId="77777777" w:rsidTr="00985322">
        <w:tc>
          <w:tcPr>
            <w:tcW w:w="1980" w:type="dxa"/>
          </w:tcPr>
          <w:p w14:paraId="2F8EEE7A" w14:textId="77777777" w:rsidR="00EC3895" w:rsidRPr="00973EF4" w:rsidRDefault="00EC3895" w:rsidP="00985322">
            <w:pPr>
              <w:pStyle w:val="Automatisering"/>
            </w:pPr>
            <w:r>
              <w:t>vokaler</w:t>
            </w:r>
          </w:p>
        </w:tc>
        <w:tc>
          <w:tcPr>
            <w:tcW w:w="3685" w:type="dxa"/>
          </w:tcPr>
          <w:p w14:paraId="195F7DF0" w14:textId="77777777" w:rsidR="00EC3895" w:rsidRPr="00FD0E5D" w:rsidRDefault="00205866" w:rsidP="00985322">
            <w:pPr>
              <w:pStyle w:val="Automatisering"/>
            </w:pPr>
            <w:r>
              <w:t xml:space="preserve">a, </w:t>
            </w:r>
            <w:proofErr w:type="gramStart"/>
            <w:r>
              <w:t>i ;</w:t>
            </w:r>
            <w:proofErr w:type="gramEnd"/>
            <w:r>
              <w:t xml:space="preserve"> e, ä = [ɛ</w:t>
            </w:r>
            <w:proofErr w:type="gramStart"/>
            <w:r>
              <w:t>] ;</w:t>
            </w:r>
            <w:proofErr w:type="gramEnd"/>
            <w:r>
              <w:t xml:space="preserve"> o, å = [ɔ]</w:t>
            </w:r>
          </w:p>
        </w:tc>
        <w:tc>
          <w:tcPr>
            <w:tcW w:w="2552" w:type="dxa"/>
          </w:tcPr>
          <w:p w14:paraId="7F6F1BD4" w14:textId="77777777" w:rsidR="00EC3895" w:rsidRPr="007207B5" w:rsidRDefault="00EC3895" w:rsidP="00985322">
            <w:pPr>
              <w:pStyle w:val="Automatisering"/>
            </w:pPr>
            <w:r w:rsidRPr="00507340">
              <w:rPr>
                <w:color w:val="0070C0"/>
              </w:rPr>
              <w:t xml:space="preserve">en, </w:t>
            </w:r>
            <w:r w:rsidR="003C5301" w:rsidRPr="00507340">
              <w:rPr>
                <w:color w:val="0070C0"/>
              </w:rPr>
              <w:t>ett</w:t>
            </w:r>
            <w:r w:rsidRPr="00507340">
              <w:rPr>
                <w:color w:val="0070C0"/>
              </w:rPr>
              <w:t>, i, och, h</w:t>
            </w:r>
            <w:r w:rsidR="003C5301" w:rsidRPr="00507340">
              <w:rPr>
                <w:color w:val="0070C0"/>
              </w:rPr>
              <w:t>a</w:t>
            </w:r>
            <w:r w:rsidRPr="00507340">
              <w:rPr>
                <w:color w:val="0070C0"/>
              </w:rPr>
              <w:t>n</w:t>
            </w:r>
          </w:p>
        </w:tc>
      </w:tr>
      <w:tr w:rsidR="00EC3895" w:rsidRPr="00973EF4" w14:paraId="4804CE64" w14:textId="77777777" w:rsidTr="00985322">
        <w:tc>
          <w:tcPr>
            <w:tcW w:w="1980" w:type="dxa"/>
          </w:tcPr>
          <w:p w14:paraId="57609582" w14:textId="77777777" w:rsidR="00EC3895" w:rsidRPr="00973EF4" w:rsidRDefault="00EC3895" w:rsidP="00985322">
            <w:pPr>
              <w:pStyle w:val="Automatisering"/>
            </w:pPr>
            <w:r>
              <w:t>nya vokaler</w:t>
            </w:r>
          </w:p>
        </w:tc>
        <w:tc>
          <w:tcPr>
            <w:tcW w:w="3685" w:type="dxa"/>
          </w:tcPr>
          <w:p w14:paraId="2F5473E5" w14:textId="77777777" w:rsidR="00EC3895" w:rsidRPr="00FD0E5D" w:rsidRDefault="00EC3895" w:rsidP="00985322">
            <w:pPr>
              <w:pStyle w:val="Automatisering"/>
            </w:pPr>
            <w:r>
              <w:t>u, y</w:t>
            </w:r>
          </w:p>
        </w:tc>
        <w:tc>
          <w:tcPr>
            <w:tcW w:w="2552" w:type="dxa"/>
          </w:tcPr>
          <w:p w14:paraId="55EEDF99" w14:textId="77777777" w:rsidR="00EC3895" w:rsidRPr="007207B5" w:rsidRDefault="00EC3895" w:rsidP="00985322">
            <w:pPr>
              <w:pStyle w:val="Automatisering"/>
            </w:pPr>
          </w:p>
        </w:tc>
      </w:tr>
      <w:tr w:rsidR="00EC3895" w:rsidRPr="00973EF4" w14:paraId="5C7B9B6D" w14:textId="77777777" w:rsidTr="00985322">
        <w:tc>
          <w:tcPr>
            <w:tcW w:w="1980" w:type="dxa"/>
          </w:tcPr>
          <w:p w14:paraId="7B6EBC0C" w14:textId="77777777" w:rsidR="00EC3895" w:rsidRPr="00973EF4" w:rsidRDefault="00EC3895" w:rsidP="00985322">
            <w:pPr>
              <w:pStyle w:val="Automatisering"/>
            </w:pPr>
            <w:r>
              <w:t>konsonanter</w:t>
            </w:r>
            <w:r w:rsidRPr="00973EF4">
              <w:t xml:space="preserve"> </w:t>
            </w:r>
          </w:p>
        </w:tc>
        <w:tc>
          <w:tcPr>
            <w:tcW w:w="3685" w:type="dxa"/>
          </w:tcPr>
          <w:p w14:paraId="623123E0" w14:textId="77777777" w:rsidR="00EC3895" w:rsidRPr="00FD0E5D" w:rsidRDefault="00EC3895" w:rsidP="00985322">
            <w:pPr>
              <w:pStyle w:val="Automatisering"/>
            </w:pPr>
            <w:proofErr w:type="spellStart"/>
            <w:r>
              <w:t>rr</w:t>
            </w:r>
            <w:proofErr w:type="spellEnd"/>
            <w:r>
              <w:t xml:space="preserve">, </w:t>
            </w:r>
            <w:proofErr w:type="spellStart"/>
            <w:r>
              <w:t>ck</w:t>
            </w:r>
            <w:proofErr w:type="spellEnd"/>
            <w:r>
              <w:t xml:space="preserve">, </w:t>
            </w:r>
            <w:proofErr w:type="spellStart"/>
            <w:r>
              <w:t>ll</w:t>
            </w:r>
            <w:proofErr w:type="spellEnd"/>
            <w:r>
              <w:t xml:space="preserve">, </w:t>
            </w:r>
            <w:proofErr w:type="spellStart"/>
            <w:r>
              <w:t>nn</w:t>
            </w:r>
            <w:proofErr w:type="spellEnd"/>
            <w:r>
              <w:t xml:space="preserve">, bb, </w:t>
            </w:r>
            <w:proofErr w:type="spellStart"/>
            <w:r>
              <w:t>gg</w:t>
            </w:r>
            <w:proofErr w:type="spellEnd"/>
            <w:r>
              <w:t xml:space="preserve">, </w:t>
            </w:r>
            <w:proofErr w:type="spellStart"/>
            <w:r>
              <w:t>dd</w:t>
            </w:r>
            <w:proofErr w:type="spellEnd"/>
            <w:r>
              <w:t xml:space="preserve">, </w:t>
            </w:r>
            <w:proofErr w:type="spellStart"/>
            <w:r>
              <w:t>tt</w:t>
            </w:r>
            <w:proofErr w:type="spellEnd"/>
            <w:r>
              <w:t xml:space="preserve">, ss, </w:t>
            </w:r>
            <w:proofErr w:type="spellStart"/>
            <w:r>
              <w:t>pp</w:t>
            </w:r>
            <w:proofErr w:type="spellEnd"/>
            <w:r>
              <w:t>, mm</w:t>
            </w:r>
          </w:p>
        </w:tc>
        <w:tc>
          <w:tcPr>
            <w:tcW w:w="2552" w:type="dxa"/>
          </w:tcPr>
          <w:p w14:paraId="123A2A76" w14:textId="77777777" w:rsidR="00EC3895" w:rsidRPr="007207B5" w:rsidRDefault="00EC3895" w:rsidP="00985322">
            <w:pPr>
              <w:pStyle w:val="Automatisering"/>
            </w:pPr>
            <w:r w:rsidRPr="00507340">
              <w:rPr>
                <w:color w:val="0070C0"/>
              </w:rPr>
              <w:t>-en, -ar, -a, -et, -er</w:t>
            </w:r>
          </w:p>
        </w:tc>
      </w:tr>
      <w:tr w:rsidR="00205866" w:rsidRPr="00973EF4" w14:paraId="42A0C5A2" w14:textId="77777777" w:rsidTr="00985322">
        <w:tc>
          <w:tcPr>
            <w:tcW w:w="1980" w:type="dxa"/>
          </w:tcPr>
          <w:p w14:paraId="0D068509" w14:textId="77777777" w:rsidR="00205866" w:rsidRPr="00973EF4" w:rsidRDefault="00205866" w:rsidP="00205866">
            <w:pPr>
              <w:pStyle w:val="Automatisering"/>
            </w:pPr>
            <w:r>
              <w:t>nya konsonanter</w:t>
            </w:r>
            <w:r w:rsidRPr="00973EF4">
              <w:t xml:space="preserve"> </w:t>
            </w:r>
          </w:p>
        </w:tc>
        <w:tc>
          <w:tcPr>
            <w:tcW w:w="3685" w:type="dxa"/>
          </w:tcPr>
          <w:p w14:paraId="4E2A54FA" w14:textId="77777777" w:rsidR="00205866" w:rsidRPr="00FD0E5D" w:rsidRDefault="00205866" w:rsidP="00205866">
            <w:pPr>
              <w:pStyle w:val="Automatisering"/>
            </w:pPr>
            <w:r>
              <w:t>/ɕ/ &lt;</w:t>
            </w:r>
            <w:proofErr w:type="spellStart"/>
            <w:r>
              <w:t>tj</w:t>
            </w:r>
            <w:proofErr w:type="spellEnd"/>
            <w:r>
              <w:t>&gt;</w:t>
            </w:r>
          </w:p>
        </w:tc>
        <w:tc>
          <w:tcPr>
            <w:tcW w:w="2552" w:type="dxa"/>
          </w:tcPr>
          <w:p w14:paraId="490AE931" w14:textId="77777777" w:rsidR="00205866" w:rsidRPr="007207B5" w:rsidRDefault="00205866" w:rsidP="00205866">
            <w:pPr>
              <w:pStyle w:val="Automatisering"/>
            </w:pPr>
          </w:p>
        </w:tc>
      </w:tr>
      <w:tr w:rsidR="00205866" w:rsidRPr="00C448B3" w14:paraId="61E08DE6" w14:textId="77777777" w:rsidTr="00985322">
        <w:tc>
          <w:tcPr>
            <w:tcW w:w="1980" w:type="dxa"/>
          </w:tcPr>
          <w:p w14:paraId="2CCAA09C" w14:textId="77777777" w:rsidR="00205866" w:rsidRPr="00973EF4" w:rsidRDefault="00205866" w:rsidP="00205866">
            <w:pPr>
              <w:pStyle w:val="Automatisering"/>
            </w:pPr>
            <w:r w:rsidRPr="00973EF4">
              <w:t xml:space="preserve">ansats: </w:t>
            </w:r>
          </w:p>
        </w:tc>
        <w:tc>
          <w:tcPr>
            <w:tcW w:w="3685" w:type="dxa"/>
          </w:tcPr>
          <w:p w14:paraId="74804275" w14:textId="77777777" w:rsidR="00205866" w:rsidRPr="00271E3A" w:rsidRDefault="00205866" w:rsidP="00205866">
            <w:pPr>
              <w:pStyle w:val="Automatisering"/>
              <w:rPr>
                <w:lang w:val="en-GB"/>
              </w:rPr>
            </w:pPr>
            <w:r w:rsidRPr="00271E3A">
              <w:rPr>
                <w:lang w:val="en-GB"/>
              </w:rPr>
              <w:t>l, n, s, b, t, m, k, d, p, v, h, f, j</w:t>
            </w:r>
          </w:p>
        </w:tc>
        <w:tc>
          <w:tcPr>
            <w:tcW w:w="2552" w:type="dxa"/>
          </w:tcPr>
          <w:p w14:paraId="77826EC6" w14:textId="77777777" w:rsidR="00205866" w:rsidRPr="00271E3A" w:rsidRDefault="00205866" w:rsidP="00205866">
            <w:pPr>
              <w:pStyle w:val="Automatisering"/>
              <w:rPr>
                <w:lang w:val="en-GB"/>
              </w:rPr>
            </w:pPr>
          </w:p>
        </w:tc>
      </w:tr>
    </w:tbl>
    <w:p w14:paraId="7EB0A703" w14:textId="77777777" w:rsidR="00EC3895" w:rsidRPr="00271E3A" w:rsidRDefault="00EC3895" w:rsidP="00EC3895">
      <w:pPr>
        <w:rPr>
          <w:lang w:val="en-GB"/>
        </w:rPr>
      </w:pPr>
    </w:p>
    <w:p w14:paraId="5A0424F6" w14:textId="77777777" w:rsidR="00EC3895" w:rsidRPr="00EE25C6" w:rsidRDefault="00EC3895" w:rsidP="00363ABC">
      <w:pPr>
        <w:pStyle w:val="Automatisering"/>
        <w:numPr>
          <w:ilvl w:val="0"/>
          <w:numId w:val="31"/>
        </w:numPr>
      </w:pPr>
      <w:r w:rsidRPr="0044362B">
        <w:t>Läs hela orden (automatiseringsträning</w:t>
      </w:r>
      <w:r>
        <w:t xml:space="preserve">, markerade </w:t>
      </w:r>
      <w:proofErr w:type="spellStart"/>
      <w:r>
        <w:t>tj</w:t>
      </w:r>
      <w:proofErr w:type="spellEnd"/>
      <w:r>
        <w:t xml:space="preserve"> och långa j</w:t>
      </w:r>
      <w:r w:rsidRPr="0044362B">
        <w:t>)</w:t>
      </w:r>
      <w:r w:rsidRPr="00EE25C6">
        <w:rPr>
          <w:color w:val="0062C7" w:themeColor="text2" w:themeTint="BF"/>
        </w:rPr>
        <w:t xml:space="preserve"> </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EC3895" w:rsidRPr="00583284" w14:paraId="3425A6CF" w14:textId="77777777" w:rsidTr="00985322">
        <w:tc>
          <w:tcPr>
            <w:tcW w:w="833" w:type="pct"/>
          </w:tcPr>
          <w:p w14:paraId="6C0AC96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burr</w:t>
            </w:r>
          </w:p>
        </w:tc>
        <w:tc>
          <w:tcPr>
            <w:tcW w:w="833" w:type="pct"/>
          </w:tcPr>
          <w:p w14:paraId="74DD850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surr</w:t>
            </w:r>
          </w:p>
        </w:tc>
        <w:tc>
          <w:tcPr>
            <w:tcW w:w="833" w:type="pct"/>
          </w:tcPr>
          <w:p w14:paraId="71454D1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puck</w:t>
            </w:r>
          </w:p>
        </w:tc>
        <w:tc>
          <w:tcPr>
            <w:tcW w:w="833" w:type="pct"/>
          </w:tcPr>
          <w:p w14:paraId="0AAC16D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suck</w:t>
            </w:r>
          </w:p>
        </w:tc>
        <w:tc>
          <w:tcPr>
            <w:tcW w:w="833" w:type="pct"/>
          </w:tcPr>
          <w:p w14:paraId="06F5371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upp</w:t>
            </w:r>
          </w:p>
        </w:tc>
        <w:tc>
          <w:tcPr>
            <w:tcW w:w="833" w:type="pct"/>
          </w:tcPr>
          <w:p w14:paraId="084E051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gupp</w:t>
            </w:r>
          </w:p>
        </w:tc>
      </w:tr>
      <w:tr w:rsidR="00EC3895" w:rsidRPr="00583284" w14:paraId="3A53BE01" w14:textId="77777777" w:rsidTr="00985322">
        <w:tc>
          <w:tcPr>
            <w:tcW w:w="833" w:type="pct"/>
          </w:tcPr>
          <w:p w14:paraId="237D252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hytt</w:t>
            </w:r>
          </w:p>
        </w:tc>
        <w:tc>
          <w:tcPr>
            <w:tcW w:w="833" w:type="pct"/>
          </w:tcPr>
          <w:p w14:paraId="1307D7E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sytt</w:t>
            </w:r>
          </w:p>
        </w:tc>
        <w:tc>
          <w:tcPr>
            <w:tcW w:w="833" w:type="pct"/>
          </w:tcPr>
          <w:p w14:paraId="2EF1DD3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bytt</w:t>
            </w:r>
          </w:p>
        </w:tc>
        <w:tc>
          <w:tcPr>
            <w:tcW w:w="833" w:type="pct"/>
          </w:tcPr>
          <w:p w14:paraId="0FC0078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putt</w:t>
            </w:r>
          </w:p>
        </w:tc>
        <w:tc>
          <w:tcPr>
            <w:tcW w:w="833" w:type="pct"/>
          </w:tcPr>
          <w:p w14:paraId="54ECC41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pytt</w:t>
            </w:r>
          </w:p>
        </w:tc>
        <w:tc>
          <w:tcPr>
            <w:tcW w:w="833" w:type="pct"/>
          </w:tcPr>
          <w:p w14:paraId="1A2C8E1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nytt</w:t>
            </w:r>
          </w:p>
        </w:tc>
      </w:tr>
      <w:tr w:rsidR="00EC3895" w:rsidRPr="00583284" w14:paraId="020BE7A7" w14:textId="77777777" w:rsidTr="00985322">
        <w:tc>
          <w:tcPr>
            <w:tcW w:w="833" w:type="pct"/>
          </w:tcPr>
          <w:p w14:paraId="39AD084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lägga</w:t>
            </w:r>
          </w:p>
        </w:tc>
        <w:tc>
          <w:tcPr>
            <w:tcW w:w="833" w:type="pct"/>
          </w:tcPr>
          <w:p w14:paraId="3E2446F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bugg</w:t>
            </w:r>
          </w:p>
        </w:tc>
        <w:tc>
          <w:tcPr>
            <w:tcW w:w="833" w:type="pct"/>
          </w:tcPr>
          <w:p w14:paraId="10C264A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kugge</w:t>
            </w:r>
          </w:p>
        </w:tc>
        <w:tc>
          <w:tcPr>
            <w:tcW w:w="833" w:type="pct"/>
          </w:tcPr>
          <w:p w14:paraId="0C9BC04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tugga</w:t>
            </w:r>
          </w:p>
        </w:tc>
        <w:tc>
          <w:tcPr>
            <w:tcW w:w="833" w:type="pct"/>
          </w:tcPr>
          <w:p w14:paraId="4E2CD97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unna</w:t>
            </w:r>
          </w:p>
        </w:tc>
        <w:tc>
          <w:tcPr>
            <w:tcW w:w="833" w:type="pct"/>
          </w:tcPr>
          <w:p w14:paraId="29A0348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Gunnar</w:t>
            </w:r>
          </w:p>
        </w:tc>
      </w:tr>
      <w:tr w:rsidR="00EC3895" w:rsidRPr="00583284" w14:paraId="5C863FE9" w14:textId="77777777" w:rsidTr="00985322">
        <w:tc>
          <w:tcPr>
            <w:tcW w:w="833" w:type="pct"/>
          </w:tcPr>
          <w:p w14:paraId="1DC2A58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bulle</w:t>
            </w:r>
          </w:p>
        </w:tc>
        <w:tc>
          <w:tcPr>
            <w:tcW w:w="833" w:type="pct"/>
          </w:tcPr>
          <w:p w14:paraId="4F54AD7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ylle</w:t>
            </w:r>
          </w:p>
        </w:tc>
        <w:tc>
          <w:tcPr>
            <w:tcW w:w="833" w:type="pct"/>
          </w:tcPr>
          <w:p w14:paraId="7E8FB06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nylle</w:t>
            </w:r>
          </w:p>
        </w:tc>
        <w:tc>
          <w:tcPr>
            <w:tcW w:w="833" w:type="pct"/>
          </w:tcPr>
          <w:p w14:paraId="696E66A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nyckel</w:t>
            </w:r>
          </w:p>
        </w:tc>
        <w:tc>
          <w:tcPr>
            <w:tcW w:w="833" w:type="pct"/>
          </w:tcPr>
          <w:p w14:paraId="4B64362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mycket</w:t>
            </w:r>
          </w:p>
        </w:tc>
        <w:tc>
          <w:tcPr>
            <w:tcW w:w="833" w:type="pct"/>
          </w:tcPr>
          <w:p w14:paraId="5E7F810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lugga</w:t>
            </w:r>
          </w:p>
        </w:tc>
      </w:tr>
      <w:tr w:rsidR="00EC3895" w:rsidRPr="00583284" w14:paraId="6AF918B7" w14:textId="77777777" w:rsidTr="00985322">
        <w:tc>
          <w:tcPr>
            <w:tcW w:w="833" w:type="pct"/>
          </w:tcPr>
          <w:p w14:paraId="254EC15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tj</w:t>
            </w:r>
            <w:r w:rsidRPr="00271E3A">
              <w:rPr>
                <w:rFonts w:ascii="Source Sans Pro" w:hAnsi="Source Sans Pro"/>
                <w:sz w:val="28"/>
                <w:szCs w:val="28"/>
              </w:rPr>
              <w:t>atter</w:t>
            </w:r>
          </w:p>
        </w:tc>
        <w:tc>
          <w:tcPr>
            <w:tcW w:w="833" w:type="pct"/>
          </w:tcPr>
          <w:p w14:paraId="595BC51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mynna</w:t>
            </w:r>
          </w:p>
        </w:tc>
        <w:tc>
          <w:tcPr>
            <w:tcW w:w="833" w:type="pct"/>
          </w:tcPr>
          <w:p w14:paraId="30A54D8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tj</w:t>
            </w:r>
            <w:r w:rsidRPr="00271E3A">
              <w:rPr>
                <w:rFonts w:ascii="Source Sans Pro" w:hAnsi="Source Sans Pro"/>
                <w:sz w:val="28"/>
                <w:szCs w:val="28"/>
              </w:rPr>
              <w:t>e</w:t>
            </w:r>
            <w:r w:rsidRPr="00271E3A">
              <w:rPr>
                <w:rFonts w:ascii="Source Sans Pro" w:hAnsi="Source Sans Pro"/>
                <w:color w:val="EE0000"/>
                <w:sz w:val="28"/>
                <w:szCs w:val="28"/>
              </w:rPr>
              <w:t>j</w:t>
            </w:r>
          </w:p>
        </w:tc>
        <w:tc>
          <w:tcPr>
            <w:tcW w:w="833" w:type="pct"/>
          </w:tcPr>
          <w:p w14:paraId="509B76F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nynna</w:t>
            </w:r>
          </w:p>
        </w:tc>
        <w:tc>
          <w:tcPr>
            <w:tcW w:w="833" w:type="pct"/>
          </w:tcPr>
          <w:p w14:paraId="77302D3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tj</w:t>
            </w:r>
            <w:r w:rsidRPr="00271E3A">
              <w:rPr>
                <w:rFonts w:ascii="Source Sans Pro" w:hAnsi="Source Sans Pro"/>
                <w:sz w:val="28"/>
                <w:szCs w:val="28"/>
              </w:rPr>
              <w:t>alla</w:t>
            </w:r>
          </w:p>
        </w:tc>
        <w:tc>
          <w:tcPr>
            <w:tcW w:w="833" w:type="pct"/>
          </w:tcPr>
          <w:p w14:paraId="0E443D87"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julle</w:t>
            </w:r>
          </w:p>
        </w:tc>
      </w:tr>
      <w:tr w:rsidR="00EC3895" w:rsidRPr="00583284" w14:paraId="45BCCC74" w14:textId="77777777" w:rsidTr="00985322">
        <w:tc>
          <w:tcPr>
            <w:tcW w:w="833" w:type="pct"/>
          </w:tcPr>
          <w:p w14:paraId="713618E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puppa</w:t>
            </w:r>
          </w:p>
        </w:tc>
        <w:tc>
          <w:tcPr>
            <w:tcW w:w="833" w:type="pct"/>
          </w:tcPr>
          <w:p w14:paraId="4366D38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bägge</w:t>
            </w:r>
          </w:p>
        </w:tc>
        <w:tc>
          <w:tcPr>
            <w:tcW w:w="833" w:type="pct"/>
          </w:tcPr>
          <w:p w14:paraId="5ACE9C84"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lubba</w:t>
            </w:r>
          </w:p>
        </w:tc>
        <w:tc>
          <w:tcPr>
            <w:tcW w:w="833" w:type="pct"/>
          </w:tcPr>
          <w:p w14:paraId="43575B0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pocka</w:t>
            </w:r>
          </w:p>
        </w:tc>
        <w:tc>
          <w:tcPr>
            <w:tcW w:w="833" w:type="pct"/>
          </w:tcPr>
          <w:p w14:paraId="094CFF8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mugg</w:t>
            </w:r>
          </w:p>
        </w:tc>
        <w:tc>
          <w:tcPr>
            <w:tcW w:w="833" w:type="pct"/>
          </w:tcPr>
          <w:p w14:paraId="69F3B6E8"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penna</w:t>
            </w:r>
          </w:p>
        </w:tc>
      </w:tr>
      <w:tr w:rsidR="00EC3895" w:rsidRPr="00583284" w14:paraId="48F3458E" w14:textId="77777777" w:rsidTr="00985322">
        <w:tc>
          <w:tcPr>
            <w:tcW w:w="833" w:type="pct"/>
          </w:tcPr>
          <w:p w14:paraId="76FC66B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gulla</w:t>
            </w:r>
          </w:p>
        </w:tc>
        <w:tc>
          <w:tcPr>
            <w:tcW w:w="833" w:type="pct"/>
          </w:tcPr>
          <w:p w14:paraId="4BFE506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lucka</w:t>
            </w:r>
          </w:p>
        </w:tc>
        <w:tc>
          <w:tcPr>
            <w:tcW w:w="833" w:type="pct"/>
          </w:tcPr>
          <w:p w14:paraId="765E6C7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tj</w:t>
            </w:r>
            <w:r w:rsidRPr="00271E3A">
              <w:rPr>
                <w:rFonts w:ascii="Source Sans Pro" w:hAnsi="Source Sans Pro"/>
                <w:sz w:val="28"/>
                <w:szCs w:val="28"/>
              </w:rPr>
              <w:t>e</w:t>
            </w:r>
            <w:r w:rsidRPr="00271E3A">
              <w:rPr>
                <w:rFonts w:ascii="Source Sans Pro" w:hAnsi="Source Sans Pro"/>
                <w:color w:val="EE0000"/>
                <w:sz w:val="28"/>
                <w:szCs w:val="28"/>
              </w:rPr>
              <w:t>j</w:t>
            </w:r>
            <w:r w:rsidRPr="00271E3A">
              <w:rPr>
                <w:rFonts w:ascii="Source Sans Pro" w:hAnsi="Source Sans Pro"/>
                <w:sz w:val="28"/>
                <w:szCs w:val="28"/>
              </w:rPr>
              <w:t>er</w:t>
            </w:r>
          </w:p>
        </w:tc>
        <w:tc>
          <w:tcPr>
            <w:tcW w:w="833" w:type="pct"/>
          </w:tcPr>
          <w:p w14:paraId="1F74A35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nock</w:t>
            </w:r>
          </w:p>
        </w:tc>
        <w:tc>
          <w:tcPr>
            <w:tcW w:w="833" w:type="pct"/>
          </w:tcPr>
          <w:p w14:paraId="58AA453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ko</w:t>
            </w:r>
            <w:r w:rsidRPr="00271E3A">
              <w:rPr>
                <w:rFonts w:ascii="Source Sans Pro" w:hAnsi="Source Sans Pro"/>
                <w:color w:val="EE0000"/>
                <w:sz w:val="28"/>
                <w:szCs w:val="28"/>
              </w:rPr>
              <w:t>j</w:t>
            </w:r>
            <w:r w:rsidRPr="00271E3A">
              <w:rPr>
                <w:rFonts w:ascii="Source Sans Pro" w:hAnsi="Source Sans Pro"/>
                <w:sz w:val="28"/>
                <w:szCs w:val="28"/>
              </w:rPr>
              <w:t>a</w:t>
            </w:r>
          </w:p>
        </w:tc>
        <w:tc>
          <w:tcPr>
            <w:tcW w:w="833" w:type="pct"/>
          </w:tcPr>
          <w:p w14:paraId="172D8926"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nytta</w:t>
            </w:r>
          </w:p>
        </w:tc>
      </w:tr>
      <w:tr w:rsidR="00EC3895" w:rsidRPr="00583284" w14:paraId="4638BD66" w14:textId="77777777" w:rsidTr="00985322">
        <w:tc>
          <w:tcPr>
            <w:tcW w:w="833" w:type="pct"/>
          </w:tcPr>
          <w:p w14:paraId="37C02EC1"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kulla</w:t>
            </w:r>
          </w:p>
        </w:tc>
        <w:tc>
          <w:tcPr>
            <w:tcW w:w="833" w:type="pct"/>
          </w:tcPr>
          <w:p w14:paraId="62CE779B" w14:textId="77777777" w:rsidR="00EC3895" w:rsidRPr="00271E3A" w:rsidDel="00FD7262"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color w:val="EE0000"/>
                <w:sz w:val="28"/>
                <w:szCs w:val="28"/>
              </w:rPr>
              <w:t>tj</w:t>
            </w:r>
            <w:r w:rsidRPr="00271E3A">
              <w:rPr>
                <w:rFonts w:ascii="Source Sans Pro" w:hAnsi="Source Sans Pro"/>
                <w:sz w:val="28"/>
                <w:szCs w:val="28"/>
              </w:rPr>
              <w:t>off</w:t>
            </w:r>
            <w:proofErr w:type="spellEnd"/>
          </w:p>
        </w:tc>
        <w:tc>
          <w:tcPr>
            <w:tcW w:w="833" w:type="pct"/>
          </w:tcPr>
          <w:p w14:paraId="25CF58D1"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mumma</w:t>
            </w:r>
          </w:p>
        </w:tc>
        <w:tc>
          <w:tcPr>
            <w:tcW w:w="833" w:type="pct"/>
          </w:tcPr>
          <w:p w14:paraId="1E8F05CC"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hyss</w:t>
            </w:r>
          </w:p>
        </w:tc>
        <w:tc>
          <w:tcPr>
            <w:tcW w:w="833" w:type="pct"/>
          </w:tcPr>
          <w:p w14:paraId="6FDE1B9A"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hälla</w:t>
            </w:r>
          </w:p>
        </w:tc>
        <w:tc>
          <w:tcPr>
            <w:tcW w:w="833" w:type="pct"/>
          </w:tcPr>
          <w:p w14:paraId="36D5E180"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tj</w:t>
            </w:r>
            <w:r w:rsidRPr="00271E3A">
              <w:rPr>
                <w:rFonts w:ascii="Source Sans Pro" w:hAnsi="Source Sans Pro"/>
                <w:sz w:val="28"/>
                <w:szCs w:val="28"/>
              </w:rPr>
              <w:t xml:space="preserve">ock </w:t>
            </w:r>
          </w:p>
        </w:tc>
      </w:tr>
    </w:tbl>
    <w:p w14:paraId="09C6B9FD" w14:textId="77777777" w:rsidR="00EC3895" w:rsidRDefault="00EC3895" w:rsidP="00EC3895"/>
    <w:p w14:paraId="27D9E0C6" w14:textId="77777777" w:rsidR="00EC3895" w:rsidRPr="00EE25C6" w:rsidRDefault="00EC3895" w:rsidP="00363ABC">
      <w:pPr>
        <w:pStyle w:val="Automatisering"/>
        <w:numPr>
          <w:ilvl w:val="0"/>
          <w:numId w:val="31"/>
        </w:numPr>
      </w:pPr>
      <w:r w:rsidRPr="0044362B">
        <w:t>Läs hela orden (automatiseringsträning</w:t>
      </w:r>
      <w:r>
        <w:t>, omarkerade ljud)</w:t>
      </w:r>
      <w:r w:rsidRPr="00EE25C6">
        <w:rPr>
          <w:color w:val="0062C7" w:themeColor="text2" w:themeTint="BF"/>
        </w:rPr>
        <w:t xml:space="preserve"> </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EC3895" w:rsidRPr="00583284" w14:paraId="359D8522" w14:textId="77777777" w:rsidTr="00985322">
        <w:tc>
          <w:tcPr>
            <w:tcW w:w="833" w:type="pct"/>
          </w:tcPr>
          <w:p w14:paraId="6C90D8C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suck</w:t>
            </w:r>
          </w:p>
        </w:tc>
        <w:tc>
          <w:tcPr>
            <w:tcW w:w="833" w:type="pct"/>
          </w:tcPr>
          <w:p w14:paraId="0BDA3E9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surr</w:t>
            </w:r>
          </w:p>
        </w:tc>
        <w:tc>
          <w:tcPr>
            <w:tcW w:w="833" w:type="pct"/>
          </w:tcPr>
          <w:p w14:paraId="4EA0D68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burr</w:t>
            </w:r>
          </w:p>
        </w:tc>
        <w:tc>
          <w:tcPr>
            <w:tcW w:w="833" w:type="pct"/>
          </w:tcPr>
          <w:p w14:paraId="0B534D3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upp</w:t>
            </w:r>
          </w:p>
        </w:tc>
        <w:tc>
          <w:tcPr>
            <w:tcW w:w="833" w:type="pct"/>
          </w:tcPr>
          <w:p w14:paraId="15C7069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gupp</w:t>
            </w:r>
          </w:p>
        </w:tc>
        <w:tc>
          <w:tcPr>
            <w:tcW w:w="833" w:type="pct"/>
          </w:tcPr>
          <w:p w14:paraId="0F5471C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puck</w:t>
            </w:r>
          </w:p>
        </w:tc>
      </w:tr>
      <w:tr w:rsidR="00EC3895" w:rsidRPr="00583284" w14:paraId="7923E9ED" w14:textId="77777777" w:rsidTr="00985322">
        <w:tc>
          <w:tcPr>
            <w:tcW w:w="833" w:type="pct"/>
          </w:tcPr>
          <w:p w14:paraId="770938C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tugga</w:t>
            </w:r>
          </w:p>
        </w:tc>
        <w:tc>
          <w:tcPr>
            <w:tcW w:w="833" w:type="pct"/>
          </w:tcPr>
          <w:p w14:paraId="37D3F27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bugg</w:t>
            </w:r>
          </w:p>
        </w:tc>
        <w:tc>
          <w:tcPr>
            <w:tcW w:w="833" w:type="pct"/>
          </w:tcPr>
          <w:p w14:paraId="5908FC9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lägga</w:t>
            </w:r>
          </w:p>
        </w:tc>
        <w:tc>
          <w:tcPr>
            <w:tcW w:w="833" w:type="pct"/>
          </w:tcPr>
          <w:p w14:paraId="48D0273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unna</w:t>
            </w:r>
          </w:p>
        </w:tc>
        <w:tc>
          <w:tcPr>
            <w:tcW w:w="833" w:type="pct"/>
          </w:tcPr>
          <w:p w14:paraId="747E5A4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Gunnar</w:t>
            </w:r>
          </w:p>
        </w:tc>
        <w:tc>
          <w:tcPr>
            <w:tcW w:w="833" w:type="pct"/>
          </w:tcPr>
          <w:p w14:paraId="2E5B219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kugge</w:t>
            </w:r>
          </w:p>
        </w:tc>
      </w:tr>
      <w:tr w:rsidR="00EC3895" w:rsidRPr="00583284" w14:paraId="2CA4C1DE" w14:textId="77777777" w:rsidTr="00985322">
        <w:tc>
          <w:tcPr>
            <w:tcW w:w="833" w:type="pct"/>
          </w:tcPr>
          <w:p w14:paraId="71D22E0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nyckel</w:t>
            </w:r>
          </w:p>
        </w:tc>
        <w:tc>
          <w:tcPr>
            <w:tcW w:w="833" w:type="pct"/>
          </w:tcPr>
          <w:p w14:paraId="273C588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ylle</w:t>
            </w:r>
          </w:p>
        </w:tc>
        <w:tc>
          <w:tcPr>
            <w:tcW w:w="833" w:type="pct"/>
          </w:tcPr>
          <w:p w14:paraId="511BE28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bulle</w:t>
            </w:r>
          </w:p>
        </w:tc>
        <w:tc>
          <w:tcPr>
            <w:tcW w:w="833" w:type="pct"/>
          </w:tcPr>
          <w:p w14:paraId="35CDCEC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mycket</w:t>
            </w:r>
          </w:p>
        </w:tc>
        <w:tc>
          <w:tcPr>
            <w:tcW w:w="833" w:type="pct"/>
          </w:tcPr>
          <w:p w14:paraId="33816BB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lugga</w:t>
            </w:r>
          </w:p>
        </w:tc>
        <w:tc>
          <w:tcPr>
            <w:tcW w:w="833" w:type="pct"/>
          </w:tcPr>
          <w:p w14:paraId="070D849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nylle</w:t>
            </w:r>
          </w:p>
        </w:tc>
      </w:tr>
      <w:tr w:rsidR="00EC3895" w:rsidRPr="00583284" w14:paraId="128DF8A8" w14:textId="77777777" w:rsidTr="00985322">
        <w:tc>
          <w:tcPr>
            <w:tcW w:w="833" w:type="pct"/>
          </w:tcPr>
          <w:p w14:paraId="47AE24C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putt</w:t>
            </w:r>
          </w:p>
        </w:tc>
        <w:tc>
          <w:tcPr>
            <w:tcW w:w="833" w:type="pct"/>
          </w:tcPr>
          <w:p w14:paraId="7EC6034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sytt</w:t>
            </w:r>
          </w:p>
        </w:tc>
        <w:tc>
          <w:tcPr>
            <w:tcW w:w="833" w:type="pct"/>
          </w:tcPr>
          <w:p w14:paraId="0D78362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hytt</w:t>
            </w:r>
          </w:p>
        </w:tc>
        <w:tc>
          <w:tcPr>
            <w:tcW w:w="833" w:type="pct"/>
          </w:tcPr>
          <w:p w14:paraId="57C21F9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pytt</w:t>
            </w:r>
          </w:p>
        </w:tc>
        <w:tc>
          <w:tcPr>
            <w:tcW w:w="833" w:type="pct"/>
          </w:tcPr>
          <w:p w14:paraId="4D4341F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nytt</w:t>
            </w:r>
          </w:p>
        </w:tc>
        <w:tc>
          <w:tcPr>
            <w:tcW w:w="833" w:type="pct"/>
          </w:tcPr>
          <w:p w14:paraId="2845A31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bytt</w:t>
            </w:r>
          </w:p>
        </w:tc>
      </w:tr>
      <w:tr w:rsidR="00EC3895" w:rsidRPr="00583284" w14:paraId="05B7B292" w14:textId="77777777" w:rsidTr="00985322">
        <w:tc>
          <w:tcPr>
            <w:tcW w:w="833" w:type="pct"/>
          </w:tcPr>
          <w:p w14:paraId="6B88F5F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mugg</w:t>
            </w:r>
          </w:p>
        </w:tc>
        <w:tc>
          <w:tcPr>
            <w:tcW w:w="833" w:type="pct"/>
          </w:tcPr>
          <w:p w14:paraId="0050A94D"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penna</w:t>
            </w:r>
          </w:p>
        </w:tc>
        <w:tc>
          <w:tcPr>
            <w:tcW w:w="833" w:type="pct"/>
          </w:tcPr>
          <w:p w14:paraId="317B94AA"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lubba</w:t>
            </w:r>
          </w:p>
        </w:tc>
        <w:tc>
          <w:tcPr>
            <w:tcW w:w="833" w:type="pct"/>
          </w:tcPr>
          <w:p w14:paraId="6D02FF3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tjalla</w:t>
            </w:r>
          </w:p>
        </w:tc>
        <w:tc>
          <w:tcPr>
            <w:tcW w:w="833" w:type="pct"/>
          </w:tcPr>
          <w:p w14:paraId="2706F2AC"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julle</w:t>
            </w:r>
          </w:p>
        </w:tc>
        <w:tc>
          <w:tcPr>
            <w:tcW w:w="833" w:type="pct"/>
          </w:tcPr>
          <w:p w14:paraId="509881C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tjej</w:t>
            </w:r>
          </w:p>
        </w:tc>
      </w:tr>
      <w:tr w:rsidR="00EC3895" w:rsidRPr="00583284" w14:paraId="1D2C75AC" w14:textId="77777777" w:rsidTr="00985322">
        <w:tc>
          <w:tcPr>
            <w:tcW w:w="833" w:type="pct"/>
          </w:tcPr>
          <w:p w14:paraId="734A478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nynna</w:t>
            </w:r>
          </w:p>
        </w:tc>
        <w:tc>
          <w:tcPr>
            <w:tcW w:w="833" w:type="pct"/>
          </w:tcPr>
          <w:p w14:paraId="03A6101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mynna</w:t>
            </w:r>
          </w:p>
        </w:tc>
        <w:tc>
          <w:tcPr>
            <w:tcW w:w="833" w:type="pct"/>
          </w:tcPr>
          <w:p w14:paraId="14C4B96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tjatter</w:t>
            </w:r>
          </w:p>
        </w:tc>
        <w:tc>
          <w:tcPr>
            <w:tcW w:w="833" w:type="pct"/>
          </w:tcPr>
          <w:p w14:paraId="5A092C8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pocka</w:t>
            </w:r>
          </w:p>
        </w:tc>
        <w:tc>
          <w:tcPr>
            <w:tcW w:w="833" w:type="pct"/>
          </w:tcPr>
          <w:p w14:paraId="2CFD68B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bägge</w:t>
            </w:r>
          </w:p>
        </w:tc>
        <w:tc>
          <w:tcPr>
            <w:tcW w:w="833" w:type="pct"/>
          </w:tcPr>
          <w:p w14:paraId="10A821F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puppa</w:t>
            </w:r>
          </w:p>
        </w:tc>
      </w:tr>
      <w:tr w:rsidR="00EC3895" w:rsidRPr="00583284" w14:paraId="62BC6834" w14:textId="77777777" w:rsidTr="00985322">
        <w:tc>
          <w:tcPr>
            <w:tcW w:w="833" w:type="pct"/>
          </w:tcPr>
          <w:p w14:paraId="4DAB1901"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hyss</w:t>
            </w:r>
          </w:p>
        </w:tc>
        <w:tc>
          <w:tcPr>
            <w:tcW w:w="833" w:type="pct"/>
          </w:tcPr>
          <w:p w14:paraId="37EB2D2E" w14:textId="77777777" w:rsidR="00EC3895" w:rsidRPr="00271E3A" w:rsidDel="00FD7262"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tjoff</w:t>
            </w:r>
            <w:proofErr w:type="spellEnd"/>
          </w:p>
        </w:tc>
        <w:tc>
          <w:tcPr>
            <w:tcW w:w="833" w:type="pct"/>
          </w:tcPr>
          <w:p w14:paraId="5431142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Gullan</w:t>
            </w:r>
          </w:p>
        </w:tc>
        <w:tc>
          <w:tcPr>
            <w:tcW w:w="833" w:type="pct"/>
          </w:tcPr>
          <w:p w14:paraId="79DFF3B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koja</w:t>
            </w:r>
          </w:p>
        </w:tc>
        <w:tc>
          <w:tcPr>
            <w:tcW w:w="833" w:type="pct"/>
          </w:tcPr>
          <w:p w14:paraId="1F958681"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kulla</w:t>
            </w:r>
          </w:p>
        </w:tc>
        <w:tc>
          <w:tcPr>
            <w:tcW w:w="833" w:type="pct"/>
          </w:tcPr>
          <w:p w14:paraId="4655C03B"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hälla</w:t>
            </w:r>
          </w:p>
        </w:tc>
      </w:tr>
      <w:tr w:rsidR="00EC3895" w:rsidRPr="00583284" w14:paraId="78F15673" w14:textId="77777777" w:rsidTr="00985322">
        <w:tc>
          <w:tcPr>
            <w:tcW w:w="833" w:type="pct"/>
          </w:tcPr>
          <w:p w14:paraId="70F68BB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nock</w:t>
            </w:r>
          </w:p>
        </w:tc>
        <w:tc>
          <w:tcPr>
            <w:tcW w:w="833" w:type="pct"/>
          </w:tcPr>
          <w:p w14:paraId="3D5C1E1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lucka</w:t>
            </w:r>
          </w:p>
        </w:tc>
        <w:tc>
          <w:tcPr>
            <w:tcW w:w="833" w:type="pct"/>
          </w:tcPr>
          <w:p w14:paraId="11FA3970"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 xml:space="preserve">tjock </w:t>
            </w:r>
          </w:p>
        </w:tc>
        <w:tc>
          <w:tcPr>
            <w:tcW w:w="833" w:type="pct"/>
          </w:tcPr>
          <w:p w14:paraId="477A2733"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mumma</w:t>
            </w:r>
          </w:p>
        </w:tc>
        <w:tc>
          <w:tcPr>
            <w:tcW w:w="833" w:type="pct"/>
          </w:tcPr>
          <w:p w14:paraId="343E9B22"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nytta</w:t>
            </w:r>
          </w:p>
        </w:tc>
        <w:tc>
          <w:tcPr>
            <w:tcW w:w="833" w:type="pct"/>
          </w:tcPr>
          <w:p w14:paraId="60D2256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tjejer</w:t>
            </w:r>
          </w:p>
        </w:tc>
      </w:tr>
    </w:tbl>
    <w:p w14:paraId="5D8E73E9" w14:textId="77777777" w:rsidR="00EC3895" w:rsidRDefault="00EC3895" w:rsidP="00EC3895">
      <w:pPr>
        <w:rPr>
          <w:rFonts w:ascii="Source Sans Pro" w:hAnsi="Source Sans Pro"/>
          <w:color w:val="0062C7" w:themeColor="text2" w:themeTint="BF"/>
        </w:rPr>
      </w:pPr>
    </w:p>
    <w:p w14:paraId="3D018E55" w14:textId="77777777" w:rsidR="00EC3895" w:rsidRDefault="00EC3895" w:rsidP="00363ABC">
      <w:pPr>
        <w:pStyle w:val="Automatisering"/>
        <w:numPr>
          <w:ilvl w:val="0"/>
          <w:numId w:val="31"/>
        </w:numPr>
      </w:pPr>
      <w:r w:rsidRPr="006221F2">
        <w:lastRenderedPageBreak/>
        <w:t>läs småfraser</w:t>
      </w:r>
    </w:p>
    <w:p w14:paraId="7FBE20CD" w14:textId="77777777" w:rsidR="002E07E2" w:rsidRPr="00271E3A" w:rsidRDefault="002E07E2" w:rsidP="002E07E2">
      <w:pPr>
        <w:pStyle w:val="Ingetavstnd"/>
        <w:tabs>
          <w:tab w:val="left" w:pos="3119"/>
          <w:tab w:val="left" w:pos="5670"/>
        </w:tabs>
        <w:spacing w:line="276" w:lineRule="auto"/>
        <w:rPr>
          <w:rFonts w:ascii="Source Sans Pro" w:hAnsi="Source Sans Pro"/>
          <w:sz w:val="28"/>
          <w:szCs w:val="28"/>
        </w:rPr>
      </w:pPr>
      <w:r w:rsidRPr="00271E3A">
        <w:rPr>
          <w:rFonts w:ascii="Source Sans Pro" w:hAnsi="Source Sans Pro"/>
          <w:sz w:val="28"/>
          <w:szCs w:val="28"/>
        </w:rPr>
        <w:t>Gunnar tuggar bugg</w:t>
      </w:r>
      <w:r w:rsidRPr="00271E3A">
        <w:rPr>
          <w:rFonts w:ascii="Source Sans Pro" w:hAnsi="Source Sans Pro"/>
          <w:sz w:val="28"/>
          <w:szCs w:val="28"/>
        </w:rPr>
        <w:tab/>
        <w:t>Han lägger en nyckel i jullen</w:t>
      </w:r>
    </w:p>
    <w:p w14:paraId="3BFD5514" w14:textId="77777777" w:rsidR="002E07E2" w:rsidRPr="00271E3A" w:rsidRDefault="002E07E2" w:rsidP="002E07E2">
      <w:pPr>
        <w:pStyle w:val="Ingetavstnd"/>
        <w:tabs>
          <w:tab w:val="left" w:pos="3119"/>
          <w:tab w:val="left" w:pos="5670"/>
        </w:tabs>
        <w:spacing w:line="276" w:lineRule="auto"/>
        <w:rPr>
          <w:rFonts w:ascii="Source Sans Pro" w:hAnsi="Source Sans Pro"/>
          <w:sz w:val="28"/>
          <w:szCs w:val="28"/>
        </w:rPr>
      </w:pPr>
      <w:proofErr w:type="spellStart"/>
      <w:r w:rsidRPr="00271E3A">
        <w:rPr>
          <w:rFonts w:ascii="Source Sans Pro" w:hAnsi="Source Sans Pro"/>
          <w:sz w:val="28"/>
          <w:szCs w:val="28"/>
        </w:rPr>
        <w:t>Tjoff</w:t>
      </w:r>
      <w:proofErr w:type="spellEnd"/>
      <w:r w:rsidRPr="00271E3A">
        <w:rPr>
          <w:rFonts w:ascii="Source Sans Pro" w:hAnsi="Source Sans Pro"/>
          <w:sz w:val="28"/>
          <w:szCs w:val="28"/>
        </w:rPr>
        <w:t xml:space="preserve"> Gullan!</w:t>
      </w:r>
      <w:r w:rsidRPr="00271E3A">
        <w:rPr>
          <w:rFonts w:ascii="Source Sans Pro" w:hAnsi="Source Sans Pro"/>
          <w:sz w:val="28"/>
          <w:szCs w:val="28"/>
        </w:rPr>
        <w:tab/>
        <w:t>ett burr och ett surr i hytten</w:t>
      </w:r>
      <w:r w:rsidRPr="00271E3A">
        <w:rPr>
          <w:rFonts w:ascii="Source Sans Pro" w:hAnsi="Source Sans Pro"/>
          <w:sz w:val="28"/>
          <w:szCs w:val="28"/>
        </w:rPr>
        <w:tab/>
      </w:r>
    </w:p>
    <w:p w14:paraId="00B5BCCE" w14:textId="77777777" w:rsidR="002E07E2" w:rsidRPr="00271E3A" w:rsidRDefault="002E07E2" w:rsidP="002E07E2">
      <w:pPr>
        <w:pStyle w:val="Ingetavstnd"/>
        <w:tabs>
          <w:tab w:val="left" w:pos="3119"/>
          <w:tab w:val="left" w:pos="5670"/>
        </w:tabs>
        <w:spacing w:line="276" w:lineRule="auto"/>
        <w:rPr>
          <w:rFonts w:ascii="Source Sans Pro" w:hAnsi="Source Sans Pro"/>
          <w:sz w:val="28"/>
          <w:szCs w:val="28"/>
        </w:rPr>
      </w:pPr>
      <w:r w:rsidRPr="00271E3A">
        <w:rPr>
          <w:rFonts w:ascii="Source Sans Pro" w:hAnsi="Source Sans Pro"/>
          <w:sz w:val="28"/>
          <w:szCs w:val="28"/>
        </w:rPr>
        <w:t>bytt, bytt och kommer igen</w:t>
      </w:r>
    </w:p>
    <w:p w14:paraId="5718EAD3" w14:textId="77777777" w:rsidR="002E07E2" w:rsidRPr="00271E3A" w:rsidRDefault="002E07E2" w:rsidP="002E07E2">
      <w:pPr>
        <w:pStyle w:val="Ingetavstnd"/>
        <w:tabs>
          <w:tab w:val="left" w:pos="3119"/>
          <w:tab w:val="left" w:pos="5670"/>
        </w:tabs>
        <w:spacing w:line="276" w:lineRule="auto"/>
        <w:rPr>
          <w:rFonts w:ascii="Source Sans Pro" w:hAnsi="Source Sans Pro"/>
          <w:sz w:val="28"/>
          <w:szCs w:val="28"/>
        </w:rPr>
      </w:pPr>
      <w:r w:rsidRPr="00271E3A">
        <w:rPr>
          <w:rFonts w:ascii="Source Sans Pro" w:hAnsi="Source Sans Pro"/>
          <w:sz w:val="28"/>
          <w:szCs w:val="28"/>
        </w:rPr>
        <w:t>en lucka i kojan</w:t>
      </w:r>
      <w:r w:rsidRPr="00271E3A">
        <w:rPr>
          <w:rFonts w:ascii="Source Sans Pro" w:hAnsi="Source Sans Pro"/>
          <w:sz w:val="28"/>
          <w:szCs w:val="28"/>
        </w:rPr>
        <w:tab/>
        <w:t>unna Gunnar en bulle i nyllet</w:t>
      </w:r>
    </w:p>
    <w:p w14:paraId="71F57F23" w14:textId="77777777" w:rsidR="00EC3895" w:rsidRDefault="00EC3895" w:rsidP="00EC3895">
      <w:pPr>
        <w:rPr>
          <w:rFonts w:ascii="Source Sans Pro" w:hAnsi="Source Sans Pro"/>
          <w:color w:val="0062C7" w:themeColor="text2" w:themeTint="BF"/>
        </w:rPr>
      </w:pPr>
      <w:r>
        <w:rPr>
          <w:rFonts w:ascii="Source Sans Pro" w:hAnsi="Source Sans Pro"/>
          <w:color w:val="0062C7" w:themeColor="text2" w:themeTint="BF"/>
        </w:rPr>
        <w:br w:type="page"/>
      </w:r>
    </w:p>
    <w:p w14:paraId="721B48E3" w14:textId="77777777" w:rsidR="003C0890" w:rsidRDefault="0092690F" w:rsidP="003C0890">
      <w:pPr>
        <w:pStyle w:val="Ingetavstnd"/>
        <w:jc w:val="center"/>
        <w:rPr>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55520" behindDoc="0" locked="0" layoutInCell="1" allowOverlap="1" wp14:anchorId="4B18DFCC" wp14:editId="144E72EC">
                <wp:simplePos x="0" y="0"/>
                <wp:positionH relativeFrom="column">
                  <wp:posOffset>25400</wp:posOffset>
                </wp:positionH>
                <wp:positionV relativeFrom="paragraph">
                  <wp:posOffset>-427355</wp:posOffset>
                </wp:positionV>
                <wp:extent cx="1276350" cy="381000"/>
                <wp:effectExtent l="0" t="0" r="19050" b="12700"/>
                <wp:wrapNone/>
                <wp:docPr id="139586891"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CCD8BAF"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18DFCC" id="_x0000_s1069" style="position:absolute;left:0;text-align:left;margin-left:2pt;margin-top:-33.65pt;width:100.5pt;height:3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" fillcolor="#ffddc4 [663]" strokecolor="#18190f [484]" strokeweight="1pt">
                <v:stroke joinstyle="miter"/>
                <v:textbox>
                  <w:txbxContent>
                    <w:p w14:paraId="7CCD8BAF"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r w:rsidR="003C0890" w:rsidRPr="00F26D42">
        <w:rPr>
          <w:noProof/>
          <w:shd w:val="clear" w:color="auto" w:fill="FFFFFF"/>
        </w:rPr>
        <w:drawing>
          <wp:inline distT="0" distB="0" distL="0" distR="0" wp14:anchorId="209B8B19" wp14:editId="0A33FCE0">
            <wp:extent cx="899410" cy="857249"/>
            <wp:effectExtent l="0" t="0" r="2540" b="0"/>
            <wp:docPr id="16263505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539915" name=""/>
                    <pic:cNvPicPr/>
                  </pic:nvPicPr>
                  <pic:blipFill>
                    <a:blip r:embed="rId29"/>
                    <a:stretch>
                      <a:fillRect/>
                    </a:stretch>
                  </pic:blipFill>
                  <pic:spPr>
                    <a:xfrm>
                      <a:off x="0" y="0"/>
                      <a:ext cx="966163" cy="920873"/>
                    </a:xfrm>
                    <a:prstGeom prst="rect">
                      <a:avLst/>
                    </a:prstGeom>
                  </pic:spPr>
                </pic:pic>
              </a:graphicData>
            </a:graphic>
          </wp:inline>
        </w:drawing>
      </w:r>
    </w:p>
    <w:p w14:paraId="1BC83151" w14:textId="77777777" w:rsidR="003C0890" w:rsidRPr="00231049" w:rsidRDefault="003C0890" w:rsidP="003C0890">
      <w:pPr>
        <w:jc w:val="center"/>
        <w:rPr>
          <w:rFonts w:ascii="Source Sans Pro" w:hAnsi="Source Sans Pro"/>
          <w:sz w:val="16"/>
          <w:szCs w:val="16"/>
        </w:rPr>
      </w:pPr>
      <w:r w:rsidRPr="00231049">
        <w:rPr>
          <w:rFonts w:ascii="Source Sans Pro" w:hAnsi="Source Sans Pro" w:cs="Open Sans"/>
          <w:color w:val="191B26"/>
          <w:sz w:val="16"/>
          <w:szCs w:val="16"/>
          <w:shd w:val="clear" w:color="auto" w:fill="FFFFFF"/>
        </w:rPr>
        <w:t>(</w:t>
      </w:r>
      <w:r w:rsidRPr="00F26D42">
        <w:rPr>
          <w:rFonts w:ascii="Source Sans Pro" w:hAnsi="Source Sans Pro" w:cs="Open Sans"/>
          <w:color w:val="191B26"/>
          <w:sz w:val="16"/>
          <w:szCs w:val="16"/>
          <w:shd w:val="clear" w:color="auto" w:fill="FFFFFF"/>
        </w:rPr>
        <w:t>mashiurrahman99</w:t>
      </w:r>
      <w:r>
        <w:rPr>
          <w:rFonts w:ascii="Source Sans Pro" w:hAnsi="Source Sans Pro" w:cs="Open Sans"/>
          <w:color w:val="191B26"/>
          <w:sz w:val="16"/>
          <w:szCs w:val="16"/>
          <w:shd w:val="clear" w:color="auto" w:fill="FFFFFF"/>
        </w:rPr>
        <w:t xml:space="preserve">, </w:t>
      </w:r>
      <w:proofErr w:type="spellStart"/>
      <w:r w:rsidRPr="00231049">
        <w:rPr>
          <w:rFonts w:ascii="Source Sans Pro" w:hAnsi="Source Sans Pro" w:cs="Open Sans"/>
          <w:color w:val="191B26"/>
          <w:sz w:val="16"/>
          <w:szCs w:val="16"/>
          <w:shd w:val="clear" w:color="auto" w:fill="FFFFFF"/>
        </w:rPr>
        <w:t>Pixabay</w:t>
      </w:r>
      <w:proofErr w:type="spellEnd"/>
      <w:r w:rsidRPr="00231049">
        <w:rPr>
          <w:rFonts w:ascii="Source Sans Pro" w:hAnsi="Source Sans Pro" w:cs="Open Sans"/>
          <w:color w:val="191B26"/>
          <w:sz w:val="16"/>
          <w:szCs w:val="16"/>
          <w:shd w:val="clear" w:color="auto" w:fill="FFFFFF"/>
        </w:rPr>
        <w:t>)</w:t>
      </w:r>
    </w:p>
    <w:p w14:paraId="5593B2E1" w14:textId="77777777" w:rsidR="00EE60FA" w:rsidRDefault="00EE60FA"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p>
    <w:p w14:paraId="1FE90D36" w14:textId="2CD72ADA" w:rsidR="00114BF4" w:rsidRDefault="00114BF4"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proofErr w:type="gramStart"/>
      <w:r w:rsidR="003C0890" w:rsidRPr="00271E3A">
        <w:rPr>
          <w:rFonts w:ascii="Source Sans Pro" w:hAnsi="Source Sans Pro"/>
          <w:sz w:val="28"/>
          <w:szCs w:val="28"/>
        </w:rPr>
        <w:t>burr</w:t>
      </w:r>
      <w:r w:rsidR="003C0890" w:rsidRPr="00271E3A">
        <w:rPr>
          <w:rFonts w:ascii="Source Sans Pro" w:hAnsi="Source Sans Pro"/>
          <w:sz w:val="28"/>
          <w:szCs w:val="28"/>
        </w:rPr>
        <w:tab/>
        <w:t>surr</w:t>
      </w:r>
      <w:proofErr w:type="gramEnd"/>
      <w:r w:rsidR="003C0890" w:rsidRPr="00271E3A">
        <w:rPr>
          <w:rFonts w:ascii="Source Sans Pro" w:hAnsi="Source Sans Pro"/>
          <w:sz w:val="28"/>
          <w:szCs w:val="28"/>
        </w:rPr>
        <w:tab/>
      </w:r>
      <w:proofErr w:type="gramStart"/>
      <w:r w:rsidR="003C0890" w:rsidRPr="00271E3A">
        <w:rPr>
          <w:rFonts w:ascii="Source Sans Pro" w:hAnsi="Source Sans Pro"/>
          <w:sz w:val="28"/>
          <w:szCs w:val="28"/>
        </w:rPr>
        <w:t>puck</w:t>
      </w:r>
      <w:r w:rsidR="003C0890" w:rsidRPr="00271E3A">
        <w:rPr>
          <w:rFonts w:ascii="Source Sans Pro" w:hAnsi="Source Sans Pro"/>
          <w:sz w:val="28"/>
          <w:szCs w:val="28"/>
        </w:rPr>
        <w:tab/>
        <w:t>suck</w:t>
      </w:r>
      <w:proofErr w:type="gramEnd"/>
    </w:p>
    <w:p w14:paraId="7D25CDB5" w14:textId="77777777" w:rsidR="00114BF4"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upp</w:t>
      </w:r>
      <w:r w:rsidRPr="00271E3A">
        <w:rPr>
          <w:rFonts w:ascii="Source Sans Pro" w:hAnsi="Source Sans Pro"/>
          <w:sz w:val="28"/>
          <w:szCs w:val="28"/>
        </w:rPr>
        <w:tab/>
        <w:t>gupp</w:t>
      </w:r>
      <w:r w:rsidR="00114BF4">
        <w:rPr>
          <w:rFonts w:ascii="Source Sans Pro" w:hAnsi="Source Sans Pro"/>
          <w:sz w:val="28"/>
          <w:szCs w:val="28"/>
        </w:rPr>
        <w:tab/>
      </w:r>
      <w:r w:rsidRPr="00271E3A">
        <w:rPr>
          <w:rFonts w:ascii="Source Sans Pro" w:hAnsi="Source Sans Pro"/>
          <w:sz w:val="28"/>
          <w:szCs w:val="28"/>
        </w:rPr>
        <w:t>hytt</w:t>
      </w:r>
      <w:r w:rsidRPr="00271E3A">
        <w:rPr>
          <w:rFonts w:ascii="Source Sans Pro" w:hAnsi="Source Sans Pro"/>
          <w:sz w:val="28"/>
          <w:szCs w:val="28"/>
        </w:rPr>
        <w:tab/>
        <w:t>sytt</w:t>
      </w:r>
    </w:p>
    <w:p w14:paraId="4E9F633A" w14:textId="4E53BA7B" w:rsidR="003C0890" w:rsidRPr="00271E3A"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bytt</w:t>
      </w:r>
      <w:r w:rsidRPr="00271E3A">
        <w:rPr>
          <w:rFonts w:ascii="Source Sans Pro" w:hAnsi="Source Sans Pro"/>
          <w:sz w:val="28"/>
          <w:szCs w:val="28"/>
        </w:rPr>
        <w:tab/>
        <w:t>putt</w:t>
      </w:r>
      <w:r w:rsidRPr="00271E3A">
        <w:rPr>
          <w:rFonts w:ascii="Source Sans Pro" w:hAnsi="Source Sans Pro"/>
          <w:sz w:val="28"/>
          <w:szCs w:val="28"/>
        </w:rPr>
        <w:tab/>
        <w:t>pytt</w:t>
      </w:r>
      <w:r w:rsidRPr="00271E3A">
        <w:rPr>
          <w:rFonts w:ascii="Source Sans Pro" w:hAnsi="Source Sans Pro"/>
          <w:sz w:val="28"/>
          <w:szCs w:val="28"/>
        </w:rPr>
        <w:tab/>
        <w:t>nytt</w:t>
      </w:r>
    </w:p>
    <w:p w14:paraId="0B1E7D6B" w14:textId="77777777" w:rsidR="00114BF4" w:rsidRDefault="00114BF4"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lägga</w:t>
      </w:r>
      <w:r w:rsidR="003C0890" w:rsidRPr="00271E3A">
        <w:rPr>
          <w:rFonts w:ascii="Source Sans Pro" w:hAnsi="Source Sans Pro"/>
          <w:sz w:val="28"/>
          <w:szCs w:val="28"/>
        </w:rPr>
        <w:tab/>
      </w:r>
      <w:proofErr w:type="gramStart"/>
      <w:r w:rsidR="003C0890" w:rsidRPr="00271E3A">
        <w:rPr>
          <w:rFonts w:ascii="Source Sans Pro" w:hAnsi="Source Sans Pro"/>
          <w:sz w:val="28"/>
          <w:szCs w:val="28"/>
        </w:rPr>
        <w:t>bugg</w:t>
      </w:r>
      <w:r w:rsidR="003C0890" w:rsidRPr="00271E3A">
        <w:rPr>
          <w:rFonts w:ascii="Source Sans Pro" w:hAnsi="Source Sans Pro"/>
          <w:sz w:val="28"/>
          <w:szCs w:val="28"/>
        </w:rPr>
        <w:tab/>
        <w:t>kugge</w:t>
      </w:r>
      <w:proofErr w:type="gramEnd"/>
      <w:r w:rsidR="003C0890" w:rsidRPr="00271E3A">
        <w:rPr>
          <w:rFonts w:ascii="Source Sans Pro" w:hAnsi="Source Sans Pro"/>
          <w:sz w:val="28"/>
          <w:szCs w:val="28"/>
        </w:rPr>
        <w:tab/>
        <w:t>tugga</w:t>
      </w:r>
    </w:p>
    <w:p w14:paraId="2A683575" w14:textId="77777777" w:rsidR="00114BF4"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unna</w:t>
      </w:r>
      <w:r w:rsidRPr="00271E3A">
        <w:rPr>
          <w:rFonts w:ascii="Source Sans Pro" w:hAnsi="Source Sans Pro"/>
          <w:sz w:val="28"/>
          <w:szCs w:val="28"/>
        </w:rPr>
        <w:tab/>
        <w:t>Gunnar</w:t>
      </w:r>
      <w:r w:rsidR="00114BF4">
        <w:rPr>
          <w:rFonts w:ascii="Source Sans Pro" w:hAnsi="Source Sans Pro"/>
          <w:sz w:val="28"/>
          <w:szCs w:val="28"/>
        </w:rPr>
        <w:tab/>
      </w:r>
      <w:r w:rsidRPr="00271E3A">
        <w:rPr>
          <w:rFonts w:ascii="Source Sans Pro" w:hAnsi="Source Sans Pro"/>
          <w:sz w:val="28"/>
          <w:szCs w:val="28"/>
        </w:rPr>
        <w:t>bulle</w:t>
      </w:r>
      <w:r w:rsidRPr="00271E3A">
        <w:rPr>
          <w:rFonts w:ascii="Source Sans Pro" w:hAnsi="Source Sans Pro"/>
          <w:sz w:val="28"/>
          <w:szCs w:val="28"/>
        </w:rPr>
        <w:tab/>
        <w:t>ylle</w:t>
      </w:r>
    </w:p>
    <w:p w14:paraId="69DA0C62" w14:textId="4574BC4A" w:rsidR="003C0890" w:rsidRPr="00271E3A"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nylle</w:t>
      </w:r>
      <w:r w:rsidRPr="00271E3A">
        <w:rPr>
          <w:rFonts w:ascii="Source Sans Pro" w:hAnsi="Source Sans Pro"/>
          <w:sz w:val="28"/>
          <w:szCs w:val="28"/>
        </w:rPr>
        <w:tab/>
        <w:t>nyckel</w:t>
      </w:r>
      <w:r w:rsidRPr="00271E3A">
        <w:rPr>
          <w:rFonts w:ascii="Source Sans Pro" w:hAnsi="Source Sans Pro"/>
          <w:sz w:val="28"/>
          <w:szCs w:val="28"/>
        </w:rPr>
        <w:tab/>
        <w:t>mycket</w:t>
      </w:r>
      <w:r w:rsidRPr="00271E3A">
        <w:rPr>
          <w:rFonts w:ascii="Source Sans Pro" w:hAnsi="Source Sans Pro"/>
          <w:sz w:val="28"/>
          <w:szCs w:val="28"/>
        </w:rPr>
        <w:tab/>
        <w:t>lugga</w:t>
      </w:r>
    </w:p>
    <w:p w14:paraId="12378F8C" w14:textId="77777777" w:rsidR="00114BF4" w:rsidRDefault="00114BF4"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tjatter</w:t>
      </w:r>
      <w:r w:rsidR="003C0890" w:rsidRPr="00271E3A">
        <w:rPr>
          <w:rFonts w:ascii="Source Sans Pro" w:hAnsi="Source Sans Pro"/>
          <w:sz w:val="28"/>
          <w:szCs w:val="28"/>
        </w:rPr>
        <w:tab/>
        <w:t>mynna</w:t>
      </w:r>
      <w:r w:rsidR="003C0890" w:rsidRPr="00271E3A">
        <w:rPr>
          <w:rFonts w:ascii="Source Sans Pro" w:hAnsi="Source Sans Pro"/>
          <w:sz w:val="28"/>
          <w:szCs w:val="28"/>
        </w:rPr>
        <w:tab/>
        <w:t>tjej</w:t>
      </w:r>
      <w:r w:rsidR="003C0890" w:rsidRPr="00271E3A">
        <w:rPr>
          <w:rFonts w:ascii="Source Sans Pro" w:hAnsi="Source Sans Pro"/>
          <w:sz w:val="28"/>
          <w:szCs w:val="28"/>
        </w:rPr>
        <w:tab/>
        <w:t>nynna</w:t>
      </w:r>
    </w:p>
    <w:p w14:paraId="0BCC99FD" w14:textId="77777777" w:rsidR="00114BF4"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tjalla</w:t>
      </w:r>
      <w:r w:rsidRPr="00271E3A">
        <w:rPr>
          <w:rFonts w:ascii="Source Sans Pro" w:hAnsi="Source Sans Pro"/>
          <w:sz w:val="28"/>
          <w:szCs w:val="28"/>
        </w:rPr>
        <w:tab/>
      </w:r>
      <w:proofErr w:type="gramStart"/>
      <w:r w:rsidRPr="00271E3A">
        <w:rPr>
          <w:rFonts w:ascii="Source Sans Pro" w:hAnsi="Source Sans Pro"/>
          <w:sz w:val="28"/>
          <w:szCs w:val="28"/>
        </w:rPr>
        <w:t>julle</w:t>
      </w:r>
      <w:r w:rsidR="00114BF4">
        <w:rPr>
          <w:rFonts w:ascii="Source Sans Pro" w:hAnsi="Source Sans Pro"/>
          <w:sz w:val="28"/>
          <w:szCs w:val="28"/>
        </w:rPr>
        <w:tab/>
      </w:r>
      <w:r w:rsidRPr="00271E3A">
        <w:rPr>
          <w:rFonts w:ascii="Source Sans Pro" w:hAnsi="Source Sans Pro"/>
          <w:sz w:val="28"/>
          <w:szCs w:val="28"/>
        </w:rPr>
        <w:t>puppa</w:t>
      </w:r>
      <w:proofErr w:type="gramEnd"/>
      <w:r w:rsidRPr="00271E3A">
        <w:rPr>
          <w:rFonts w:ascii="Source Sans Pro" w:hAnsi="Source Sans Pro"/>
          <w:sz w:val="28"/>
          <w:szCs w:val="28"/>
        </w:rPr>
        <w:tab/>
        <w:t>bägge</w:t>
      </w:r>
    </w:p>
    <w:p w14:paraId="16EE216E" w14:textId="56977767" w:rsidR="003C0890" w:rsidRPr="00271E3A" w:rsidDel="00FD7262"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lubba</w:t>
      </w:r>
      <w:r w:rsidRPr="00271E3A" w:rsidDel="00FD7262">
        <w:rPr>
          <w:rFonts w:ascii="Source Sans Pro" w:hAnsi="Source Sans Pro"/>
          <w:sz w:val="28"/>
          <w:szCs w:val="28"/>
        </w:rPr>
        <w:tab/>
      </w:r>
      <w:r w:rsidRPr="00271E3A">
        <w:rPr>
          <w:rFonts w:ascii="Source Sans Pro" w:hAnsi="Source Sans Pro"/>
          <w:sz w:val="28"/>
          <w:szCs w:val="28"/>
        </w:rPr>
        <w:t>pocka</w:t>
      </w:r>
      <w:r w:rsidRPr="00271E3A">
        <w:rPr>
          <w:rFonts w:ascii="Source Sans Pro" w:hAnsi="Source Sans Pro"/>
          <w:sz w:val="28"/>
          <w:szCs w:val="28"/>
        </w:rPr>
        <w:tab/>
        <w:t>mugg</w:t>
      </w:r>
      <w:r w:rsidRPr="00271E3A">
        <w:rPr>
          <w:rFonts w:ascii="Source Sans Pro" w:hAnsi="Source Sans Pro"/>
          <w:sz w:val="28"/>
          <w:szCs w:val="28"/>
        </w:rPr>
        <w:tab/>
        <w:t>penna</w:t>
      </w:r>
    </w:p>
    <w:p w14:paraId="2F583BB1" w14:textId="77777777" w:rsidR="00114BF4" w:rsidRDefault="00114BF4"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gulla</w:t>
      </w:r>
      <w:r w:rsidR="003C0890" w:rsidRPr="00271E3A">
        <w:rPr>
          <w:rFonts w:ascii="Source Sans Pro" w:hAnsi="Source Sans Pro"/>
          <w:sz w:val="28"/>
          <w:szCs w:val="28"/>
        </w:rPr>
        <w:tab/>
        <w:t>lucka</w:t>
      </w:r>
      <w:r w:rsidR="003C0890" w:rsidRPr="00271E3A">
        <w:rPr>
          <w:rFonts w:ascii="Source Sans Pro" w:hAnsi="Source Sans Pro"/>
          <w:sz w:val="28"/>
          <w:szCs w:val="28"/>
        </w:rPr>
        <w:tab/>
        <w:t>tjejer</w:t>
      </w:r>
      <w:r w:rsidR="003C0890" w:rsidRPr="00271E3A">
        <w:rPr>
          <w:rFonts w:ascii="Source Sans Pro" w:hAnsi="Source Sans Pro"/>
          <w:sz w:val="28"/>
          <w:szCs w:val="28"/>
        </w:rPr>
        <w:tab/>
        <w:t>nock</w:t>
      </w:r>
    </w:p>
    <w:p w14:paraId="29494886" w14:textId="77777777" w:rsidR="00114BF4"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koja</w:t>
      </w:r>
      <w:r w:rsidRPr="00271E3A">
        <w:rPr>
          <w:rFonts w:ascii="Source Sans Pro" w:hAnsi="Source Sans Pro"/>
          <w:sz w:val="28"/>
          <w:szCs w:val="28"/>
        </w:rPr>
        <w:tab/>
        <w:t>nytta</w:t>
      </w:r>
      <w:r w:rsidR="00114BF4">
        <w:rPr>
          <w:rFonts w:ascii="Source Sans Pro" w:hAnsi="Source Sans Pro"/>
          <w:sz w:val="28"/>
          <w:szCs w:val="28"/>
        </w:rPr>
        <w:tab/>
      </w:r>
      <w:r w:rsidRPr="00271E3A">
        <w:rPr>
          <w:rFonts w:ascii="Source Sans Pro" w:hAnsi="Source Sans Pro"/>
          <w:sz w:val="28"/>
          <w:szCs w:val="28"/>
        </w:rPr>
        <w:t>kulla</w:t>
      </w:r>
      <w:r w:rsidRPr="00271E3A" w:rsidDel="00FD7262">
        <w:rPr>
          <w:rFonts w:ascii="Source Sans Pro" w:hAnsi="Source Sans Pro"/>
          <w:sz w:val="28"/>
          <w:szCs w:val="28"/>
        </w:rPr>
        <w:tab/>
      </w:r>
      <w:proofErr w:type="spellStart"/>
      <w:r w:rsidRPr="00271E3A">
        <w:rPr>
          <w:rFonts w:ascii="Source Sans Pro" w:hAnsi="Source Sans Pro"/>
          <w:sz w:val="28"/>
          <w:szCs w:val="28"/>
        </w:rPr>
        <w:t>tjoff</w:t>
      </w:r>
      <w:proofErr w:type="spellEnd"/>
    </w:p>
    <w:p w14:paraId="3AA1785B" w14:textId="3A0D3F7C" w:rsidR="003C0890" w:rsidRPr="00271E3A" w:rsidDel="00FD7262"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sidDel="00FD7262">
        <w:rPr>
          <w:rFonts w:ascii="Source Sans Pro" w:hAnsi="Source Sans Pro"/>
          <w:sz w:val="28"/>
          <w:szCs w:val="28"/>
        </w:rPr>
        <w:tab/>
      </w:r>
      <w:proofErr w:type="gramStart"/>
      <w:r w:rsidRPr="00271E3A">
        <w:rPr>
          <w:rFonts w:ascii="Source Sans Pro" w:hAnsi="Source Sans Pro"/>
          <w:sz w:val="28"/>
          <w:szCs w:val="28"/>
        </w:rPr>
        <w:t>mumma</w:t>
      </w:r>
      <w:r w:rsidRPr="00271E3A" w:rsidDel="00FD7262">
        <w:rPr>
          <w:rFonts w:ascii="Source Sans Pro" w:hAnsi="Source Sans Pro"/>
          <w:sz w:val="28"/>
          <w:szCs w:val="28"/>
        </w:rPr>
        <w:tab/>
      </w:r>
      <w:r w:rsidRPr="00271E3A">
        <w:rPr>
          <w:rFonts w:ascii="Source Sans Pro" w:hAnsi="Source Sans Pro"/>
          <w:sz w:val="28"/>
          <w:szCs w:val="28"/>
        </w:rPr>
        <w:t>hyss</w:t>
      </w:r>
      <w:proofErr w:type="gramEnd"/>
      <w:r w:rsidRPr="00271E3A" w:rsidDel="00FD7262">
        <w:rPr>
          <w:rFonts w:ascii="Source Sans Pro" w:hAnsi="Source Sans Pro"/>
          <w:sz w:val="28"/>
          <w:szCs w:val="28"/>
        </w:rPr>
        <w:tab/>
      </w:r>
      <w:r w:rsidRPr="00271E3A">
        <w:rPr>
          <w:rFonts w:ascii="Source Sans Pro" w:hAnsi="Source Sans Pro"/>
          <w:sz w:val="28"/>
          <w:szCs w:val="28"/>
        </w:rPr>
        <w:t>hälla</w:t>
      </w:r>
      <w:r w:rsidRPr="00271E3A" w:rsidDel="00FD7262">
        <w:rPr>
          <w:rFonts w:ascii="Source Sans Pro" w:hAnsi="Source Sans Pro"/>
          <w:sz w:val="28"/>
          <w:szCs w:val="28"/>
        </w:rPr>
        <w:tab/>
      </w:r>
      <w:r w:rsidRPr="00271E3A">
        <w:rPr>
          <w:rFonts w:ascii="Source Sans Pro" w:hAnsi="Source Sans Pro"/>
          <w:sz w:val="28"/>
          <w:szCs w:val="28"/>
        </w:rPr>
        <w:t xml:space="preserve">tjock </w:t>
      </w:r>
    </w:p>
    <w:p w14:paraId="5F931772" w14:textId="77777777" w:rsidR="003C0890" w:rsidRPr="007207B5" w:rsidRDefault="003C0890" w:rsidP="00032938">
      <w:pPr>
        <w:pStyle w:val="Automatisering"/>
        <w:spacing w:line="480" w:lineRule="auto"/>
      </w:pPr>
    </w:p>
    <w:p w14:paraId="1E4238BB" w14:textId="77777777" w:rsidR="00EE60FA" w:rsidRDefault="00EE60FA" w:rsidP="00EE60FA">
      <w:pPr>
        <w:rPr>
          <w:rFonts w:ascii="Source Sans Pro" w:hAnsi="Source Sans Pro"/>
          <w:sz w:val="20"/>
          <w:szCs w:val="20"/>
        </w:rPr>
      </w:pPr>
      <w:r>
        <w:rPr>
          <w:rFonts w:ascii="Source Sans Pro" w:hAnsi="Source Sans Pro"/>
          <w:sz w:val="20"/>
          <w:szCs w:val="20"/>
        </w:rPr>
        <w:br w:type="page"/>
      </w:r>
    </w:p>
    <w:p w14:paraId="726B03AF" w14:textId="77777777" w:rsidR="00114BF4" w:rsidRDefault="00114BF4"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lastRenderedPageBreak/>
        <w:tab/>
      </w:r>
      <w:proofErr w:type="gramStart"/>
      <w:r w:rsidR="003C0890" w:rsidRPr="00271E3A">
        <w:rPr>
          <w:rFonts w:ascii="Source Sans Pro" w:hAnsi="Source Sans Pro"/>
          <w:sz w:val="28"/>
          <w:szCs w:val="28"/>
        </w:rPr>
        <w:t>suck</w:t>
      </w:r>
      <w:r w:rsidR="003C0890" w:rsidRPr="00271E3A">
        <w:rPr>
          <w:rFonts w:ascii="Source Sans Pro" w:hAnsi="Source Sans Pro"/>
          <w:sz w:val="28"/>
          <w:szCs w:val="28"/>
        </w:rPr>
        <w:tab/>
        <w:t>surr</w:t>
      </w:r>
      <w:proofErr w:type="gramEnd"/>
      <w:r w:rsidR="003C0890" w:rsidRPr="00271E3A">
        <w:rPr>
          <w:rFonts w:ascii="Source Sans Pro" w:hAnsi="Source Sans Pro"/>
          <w:sz w:val="28"/>
          <w:szCs w:val="28"/>
        </w:rPr>
        <w:tab/>
        <w:t>burr</w:t>
      </w:r>
      <w:r w:rsidR="003C0890" w:rsidRPr="00271E3A">
        <w:rPr>
          <w:rFonts w:ascii="Source Sans Pro" w:hAnsi="Source Sans Pro"/>
          <w:sz w:val="28"/>
          <w:szCs w:val="28"/>
        </w:rPr>
        <w:tab/>
        <w:t>upp</w:t>
      </w:r>
    </w:p>
    <w:p w14:paraId="031182A5" w14:textId="77777777" w:rsidR="00114BF4"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r>
      <w:proofErr w:type="gramStart"/>
      <w:r w:rsidRPr="00271E3A">
        <w:rPr>
          <w:rFonts w:ascii="Source Sans Pro" w:hAnsi="Source Sans Pro"/>
          <w:sz w:val="28"/>
          <w:szCs w:val="28"/>
        </w:rPr>
        <w:t>gupp</w:t>
      </w:r>
      <w:r w:rsidRPr="00271E3A">
        <w:rPr>
          <w:rFonts w:ascii="Source Sans Pro" w:hAnsi="Source Sans Pro"/>
          <w:sz w:val="28"/>
          <w:szCs w:val="28"/>
        </w:rPr>
        <w:tab/>
        <w:t>puck</w:t>
      </w:r>
      <w:proofErr w:type="gramEnd"/>
      <w:r w:rsidR="00114BF4">
        <w:rPr>
          <w:rFonts w:ascii="Source Sans Pro" w:hAnsi="Source Sans Pro"/>
          <w:sz w:val="28"/>
          <w:szCs w:val="28"/>
        </w:rPr>
        <w:tab/>
      </w:r>
      <w:r w:rsidRPr="00271E3A">
        <w:rPr>
          <w:rFonts w:ascii="Source Sans Pro" w:hAnsi="Source Sans Pro"/>
          <w:sz w:val="28"/>
          <w:szCs w:val="28"/>
        </w:rPr>
        <w:t>tugga</w:t>
      </w:r>
      <w:r w:rsidRPr="00271E3A">
        <w:rPr>
          <w:rFonts w:ascii="Source Sans Pro" w:hAnsi="Source Sans Pro"/>
          <w:sz w:val="28"/>
          <w:szCs w:val="28"/>
        </w:rPr>
        <w:tab/>
        <w:t>bugg</w:t>
      </w:r>
    </w:p>
    <w:p w14:paraId="31B1D3BE" w14:textId="1C51A41C" w:rsidR="003C0890" w:rsidRPr="00271E3A"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lägga</w:t>
      </w:r>
      <w:r w:rsidRPr="00271E3A">
        <w:rPr>
          <w:rFonts w:ascii="Source Sans Pro" w:hAnsi="Source Sans Pro"/>
          <w:sz w:val="28"/>
          <w:szCs w:val="28"/>
        </w:rPr>
        <w:tab/>
        <w:t>unna</w:t>
      </w:r>
      <w:r w:rsidRPr="00271E3A">
        <w:rPr>
          <w:rFonts w:ascii="Source Sans Pro" w:hAnsi="Source Sans Pro"/>
          <w:sz w:val="28"/>
          <w:szCs w:val="28"/>
        </w:rPr>
        <w:tab/>
        <w:t>Gunnar</w:t>
      </w:r>
      <w:r w:rsidRPr="00271E3A">
        <w:rPr>
          <w:rFonts w:ascii="Source Sans Pro" w:hAnsi="Source Sans Pro"/>
          <w:sz w:val="28"/>
          <w:szCs w:val="28"/>
        </w:rPr>
        <w:tab/>
        <w:t>kugge</w:t>
      </w:r>
    </w:p>
    <w:p w14:paraId="2425FB2E" w14:textId="77777777" w:rsidR="00114BF4" w:rsidRDefault="00114BF4"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proofErr w:type="gramStart"/>
      <w:r w:rsidR="003C0890" w:rsidRPr="00271E3A">
        <w:rPr>
          <w:rFonts w:ascii="Source Sans Pro" w:hAnsi="Source Sans Pro"/>
          <w:sz w:val="28"/>
          <w:szCs w:val="28"/>
        </w:rPr>
        <w:t>nyckel</w:t>
      </w:r>
      <w:r w:rsidR="003C0890" w:rsidRPr="00271E3A">
        <w:rPr>
          <w:rFonts w:ascii="Source Sans Pro" w:hAnsi="Source Sans Pro"/>
          <w:sz w:val="28"/>
          <w:szCs w:val="28"/>
        </w:rPr>
        <w:tab/>
        <w:t>ylle</w:t>
      </w:r>
      <w:proofErr w:type="gramEnd"/>
      <w:r w:rsidR="003C0890" w:rsidRPr="00271E3A">
        <w:rPr>
          <w:rFonts w:ascii="Source Sans Pro" w:hAnsi="Source Sans Pro"/>
          <w:sz w:val="28"/>
          <w:szCs w:val="28"/>
        </w:rPr>
        <w:tab/>
        <w:t>bulle</w:t>
      </w:r>
      <w:r w:rsidR="003C0890" w:rsidRPr="00271E3A">
        <w:rPr>
          <w:rFonts w:ascii="Source Sans Pro" w:hAnsi="Source Sans Pro"/>
          <w:sz w:val="28"/>
          <w:szCs w:val="28"/>
        </w:rPr>
        <w:tab/>
        <w:t>mycket</w:t>
      </w:r>
    </w:p>
    <w:p w14:paraId="0A24B715" w14:textId="77777777" w:rsidR="00114BF4"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lugga</w:t>
      </w:r>
      <w:r w:rsidRPr="00271E3A">
        <w:rPr>
          <w:rFonts w:ascii="Source Sans Pro" w:hAnsi="Source Sans Pro"/>
          <w:sz w:val="28"/>
          <w:szCs w:val="28"/>
        </w:rPr>
        <w:tab/>
        <w:t>nylle</w:t>
      </w:r>
      <w:r w:rsidR="00114BF4">
        <w:rPr>
          <w:rFonts w:ascii="Source Sans Pro" w:hAnsi="Source Sans Pro"/>
          <w:sz w:val="28"/>
          <w:szCs w:val="28"/>
        </w:rPr>
        <w:tab/>
      </w:r>
      <w:r w:rsidRPr="00271E3A">
        <w:rPr>
          <w:rFonts w:ascii="Source Sans Pro" w:hAnsi="Source Sans Pro"/>
          <w:sz w:val="28"/>
          <w:szCs w:val="28"/>
        </w:rPr>
        <w:t>putt</w:t>
      </w:r>
      <w:r w:rsidRPr="00271E3A">
        <w:rPr>
          <w:rFonts w:ascii="Source Sans Pro" w:hAnsi="Source Sans Pro"/>
          <w:sz w:val="28"/>
          <w:szCs w:val="28"/>
        </w:rPr>
        <w:tab/>
        <w:t>sytt</w:t>
      </w:r>
    </w:p>
    <w:p w14:paraId="55ED8304" w14:textId="4CDB0A3D" w:rsidR="003C0890" w:rsidRPr="00271E3A"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hytt</w:t>
      </w:r>
      <w:r w:rsidRPr="00271E3A">
        <w:rPr>
          <w:rFonts w:ascii="Source Sans Pro" w:hAnsi="Source Sans Pro"/>
          <w:sz w:val="28"/>
          <w:szCs w:val="28"/>
        </w:rPr>
        <w:tab/>
        <w:t>pytt</w:t>
      </w:r>
      <w:r w:rsidRPr="00271E3A">
        <w:rPr>
          <w:rFonts w:ascii="Source Sans Pro" w:hAnsi="Source Sans Pro"/>
          <w:sz w:val="28"/>
          <w:szCs w:val="28"/>
        </w:rPr>
        <w:tab/>
        <w:t>nytt</w:t>
      </w:r>
      <w:r w:rsidRPr="00271E3A">
        <w:rPr>
          <w:rFonts w:ascii="Source Sans Pro" w:hAnsi="Source Sans Pro"/>
          <w:sz w:val="28"/>
          <w:szCs w:val="28"/>
        </w:rPr>
        <w:tab/>
        <w:t>bytt</w:t>
      </w:r>
    </w:p>
    <w:p w14:paraId="7DB4DA0C" w14:textId="77777777" w:rsidR="00114BF4" w:rsidRDefault="00114BF4"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mugg</w:t>
      </w:r>
      <w:r w:rsidR="003C0890" w:rsidRPr="00271E3A">
        <w:rPr>
          <w:rFonts w:ascii="Source Sans Pro" w:hAnsi="Source Sans Pro"/>
          <w:sz w:val="28"/>
          <w:szCs w:val="28"/>
        </w:rPr>
        <w:tab/>
        <w:t>penna</w:t>
      </w:r>
      <w:r w:rsidR="003C0890" w:rsidRPr="00271E3A" w:rsidDel="00FD7262">
        <w:rPr>
          <w:rFonts w:ascii="Source Sans Pro" w:hAnsi="Source Sans Pro"/>
          <w:sz w:val="28"/>
          <w:szCs w:val="28"/>
        </w:rPr>
        <w:tab/>
      </w:r>
      <w:r w:rsidR="003C0890" w:rsidRPr="00271E3A">
        <w:rPr>
          <w:rFonts w:ascii="Source Sans Pro" w:hAnsi="Source Sans Pro"/>
          <w:sz w:val="28"/>
          <w:szCs w:val="28"/>
        </w:rPr>
        <w:t>lubba</w:t>
      </w:r>
      <w:r w:rsidR="003C0890" w:rsidRPr="00271E3A" w:rsidDel="00FD7262">
        <w:rPr>
          <w:rFonts w:ascii="Source Sans Pro" w:hAnsi="Source Sans Pro"/>
          <w:sz w:val="28"/>
          <w:szCs w:val="28"/>
        </w:rPr>
        <w:tab/>
      </w:r>
      <w:r w:rsidR="003C0890" w:rsidRPr="00271E3A">
        <w:rPr>
          <w:rFonts w:ascii="Source Sans Pro" w:hAnsi="Source Sans Pro"/>
          <w:sz w:val="28"/>
          <w:szCs w:val="28"/>
        </w:rPr>
        <w:t>tjalla</w:t>
      </w:r>
    </w:p>
    <w:p w14:paraId="3973C39E" w14:textId="77777777" w:rsidR="00114BF4"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r>
      <w:proofErr w:type="gramStart"/>
      <w:r w:rsidRPr="00271E3A">
        <w:rPr>
          <w:rFonts w:ascii="Source Sans Pro" w:hAnsi="Source Sans Pro"/>
          <w:sz w:val="28"/>
          <w:szCs w:val="28"/>
        </w:rPr>
        <w:t>julle</w:t>
      </w:r>
      <w:r w:rsidRPr="00271E3A" w:rsidDel="00FD7262">
        <w:rPr>
          <w:rFonts w:ascii="Source Sans Pro" w:hAnsi="Source Sans Pro"/>
          <w:sz w:val="28"/>
          <w:szCs w:val="28"/>
        </w:rPr>
        <w:tab/>
      </w:r>
      <w:r w:rsidRPr="00271E3A">
        <w:rPr>
          <w:rFonts w:ascii="Source Sans Pro" w:hAnsi="Source Sans Pro"/>
          <w:sz w:val="28"/>
          <w:szCs w:val="28"/>
        </w:rPr>
        <w:t>tjej</w:t>
      </w:r>
      <w:proofErr w:type="gramEnd"/>
      <w:r w:rsidR="00114BF4">
        <w:rPr>
          <w:rFonts w:ascii="Source Sans Pro" w:hAnsi="Source Sans Pro"/>
          <w:sz w:val="28"/>
          <w:szCs w:val="28"/>
        </w:rPr>
        <w:tab/>
      </w:r>
      <w:r w:rsidRPr="00271E3A">
        <w:rPr>
          <w:rFonts w:ascii="Source Sans Pro" w:hAnsi="Source Sans Pro"/>
          <w:sz w:val="28"/>
          <w:szCs w:val="28"/>
        </w:rPr>
        <w:t>nynna</w:t>
      </w:r>
      <w:r w:rsidRPr="00271E3A">
        <w:rPr>
          <w:rFonts w:ascii="Source Sans Pro" w:hAnsi="Source Sans Pro"/>
          <w:sz w:val="28"/>
          <w:szCs w:val="28"/>
        </w:rPr>
        <w:tab/>
        <w:t>mynna</w:t>
      </w:r>
    </w:p>
    <w:p w14:paraId="7E6A77F4" w14:textId="2060B7B1" w:rsidR="003C0890" w:rsidRPr="00271E3A"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tjatter</w:t>
      </w:r>
      <w:r w:rsidRPr="00271E3A">
        <w:rPr>
          <w:rFonts w:ascii="Source Sans Pro" w:hAnsi="Source Sans Pro"/>
          <w:sz w:val="28"/>
          <w:szCs w:val="28"/>
        </w:rPr>
        <w:tab/>
        <w:t>pocka</w:t>
      </w:r>
      <w:r w:rsidRPr="00271E3A">
        <w:rPr>
          <w:rFonts w:ascii="Source Sans Pro" w:hAnsi="Source Sans Pro"/>
          <w:sz w:val="28"/>
          <w:szCs w:val="28"/>
        </w:rPr>
        <w:tab/>
      </w:r>
      <w:proofErr w:type="gramStart"/>
      <w:r w:rsidRPr="00271E3A">
        <w:rPr>
          <w:rFonts w:ascii="Source Sans Pro" w:hAnsi="Source Sans Pro"/>
          <w:sz w:val="28"/>
          <w:szCs w:val="28"/>
        </w:rPr>
        <w:t>bägge</w:t>
      </w:r>
      <w:r w:rsidRPr="00271E3A">
        <w:rPr>
          <w:rFonts w:ascii="Source Sans Pro" w:hAnsi="Source Sans Pro"/>
          <w:sz w:val="28"/>
          <w:szCs w:val="28"/>
        </w:rPr>
        <w:tab/>
        <w:t>puppa</w:t>
      </w:r>
      <w:proofErr w:type="gramEnd"/>
    </w:p>
    <w:p w14:paraId="7A274011" w14:textId="77777777" w:rsidR="00114BF4" w:rsidRDefault="00114BF4"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hyss</w:t>
      </w:r>
      <w:r w:rsidR="003C0890" w:rsidRPr="00271E3A" w:rsidDel="00FD7262">
        <w:rPr>
          <w:rFonts w:ascii="Source Sans Pro" w:hAnsi="Source Sans Pro"/>
          <w:sz w:val="28"/>
          <w:szCs w:val="28"/>
        </w:rPr>
        <w:tab/>
      </w:r>
      <w:proofErr w:type="spellStart"/>
      <w:r w:rsidR="003C0890" w:rsidRPr="00271E3A">
        <w:rPr>
          <w:rFonts w:ascii="Source Sans Pro" w:hAnsi="Source Sans Pro"/>
          <w:sz w:val="28"/>
          <w:szCs w:val="28"/>
        </w:rPr>
        <w:t>tjoff</w:t>
      </w:r>
      <w:proofErr w:type="spellEnd"/>
      <w:r w:rsidR="003C0890" w:rsidRPr="00271E3A" w:rsidDel="00FD7262">
        <w:rPr>
          <w:rFonts w:ascii="Source Sans Pro" w:hAnsi="Source Sans Pro"/>
          <w:sz w:val="28"/>
          <w:szCs w:val="28"/>
        </w:rPr>
        <w:tab/>
      </w:r>
      <w:r w:rsidR="003C0890" w:rsidRPr="00271E3A">
        <w:rPr>
          <w:rFonts w:ascii="Source Sans Pro" w:hAnsi="Source Sans Pro"/>
          <w:sz w:val="28"/>
          <w:szCs w:val="28"/>
        </w:rPr>
        <w:t>Gullan</w:t>
      </w:r>
      <w:r w:rsidR="003C0890" w:rsidRPr="00271E3A">
        <w:rPr>
          <w:rFonts w:ascii="Source Sans Pro" w:hAnsi="Source Sans Pro"/>
          <w:sz w:val="28"/>
          <w:szCs w:val="28"/>
        </w:rPr>
        <w:tab/>
        <w:t>koja</w:t>
      </w:r>
    </w:p>
    <w:p w14:paraId="214C5305" w14:textId="77777777" w:rsidR="00114BF4"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kulla</w:t>
      </w:r>
      <w:r w:rsidRPr="00271E3A" w:rsidDel="00FD7262">
        <w:rPr>
          <w:rFonts w:ascii="Source Sans Pro" w:hAnsi="Source Sans Pro"/>
          <w:sz w:val="28"/>
          <w:szCs w:val="28"/>
        </w:rPr>
        <w:tab/>
      </w:r>
      <w:r w:rsidRPr="00271E3A">
        <w:rPr>
          <w:rFonts w:ascii="Source Sans Pro" w:hAnsi="Source Sans Pro"/>
          <w:sz w:val="28"/>
          <w:szCs w:val="28"/>
        </w:rPr>
        <w:t>hälla</w:t>
      </w:r>
      <w:r w:rsidR="00114BF4">
        <w:rPr>
          <w:rFonts w:ascii="Source Sans Pro" w:hAnsi="Source Sans Pro"/>
          <w:sz w:val="28"/>
          <w:szCs w:val="28"/>
        </w:rPr>
        <w:tab/>
      </w:r>
      <w:proofErr w:type="gramStart"/>
      <w:r w:rsidRPr="00271E3A">
        <w:rPr>
          <w:rFonts w:ascii="Source Sans Pro" w:hAnsi="Source Sans Pro"/>
          <w:sz w:val="28"/>
          <w:szCs w:val="28"/>
        </w:rPr>
        <w:t>nock</w:t>
      </w:r>
      <w:r w:rsidRPr="00271E3A">
        <w:rPr>
          <w:rFonts w:ascii="Source Sans Pro" w:hAnsi="Source Sans Pro"/>
          <w:sz w:val="28"/>
          <w:szCs w:val="28"/>
        </w:rPr>
        <w:tab/>
        <w:t>lucka</w:t>
      </w:r>
      <w:proofErr w:type="gramEnd"/>
    </w:p>
    <w:p w14:paraId="7D797E32" w14:textId="3D5C844D" w:rsidR="003C0890" w:rsidRPr="00271E3A" w:rsidRDefault="003C0890" w:rsidP="00032938">
      <w:pPr>
        <w:pStyle w:val="Ingetavstnd"/>
        <w:tabs>
          <w:tab w:val="left" w:pos="1623"/>
          <w:tab w:val="left" w:pos="3133"/>
          <w:tab w:val="left" w:pos="4643"/>
          <w:tab w:val="left" w:pos="6153"/>
          <w:tab w:val="left" w:pos="7663"/>
        </w:tabs>
        <w:spacing w:line="480" w:lineRule="auto"/>
        <w:ind w:left="113"/>
        <w:rPr>
          <w:rFonts w:ascii="Source Sans Pro" w:hAnsi="Source Sans Pro"/>
          <w:sz w:val="28"/>
          <w:szCs w:val="28"/>
        </w:rPr>
      </w:pPr>
      <w:r w:rsidRPr="00271E3A">
        <w:rPr>
          <w:rFonts w:ascii="Source Sans Pro" w:hAnsi="Source Sans Pro"/>
          <w:sz w:val="28"/>
          <w:szCs w:val="28"/>
        </w:rPr>
        <w:tab/>
        <w:t xml:space="preserve">tjock </w:t>
      </w:r>
      <w:r w:rsidRPr="00271E3A" w:rsidDel="00FD7262">
        <w:rPr>
          <w:rFonts w:ascii="Source Sans Pro" w:hAnsi="Source Sans Pro"/>
          <w:sz w:val="28"/>
          <w:szCs w:val="28"/>
        </w:rPr>
        <w:tab/>
      </w:r>
      <w:r w:rsidRPr="00271E3A">
        <w:rPr>
          <w:rFonts w:ascii="Source Sans Pro" w:hAnsi="Source Sans Pro"/>
          <w:sz w:val="28"/>
          <w:szCs w:val="28"/>
        </w:rPr>
        <w:t>mumma</w:t>
      </w:r>
      <w:r w:rsidRPr="00271E3A" w:rsidDel="00FD7262">
        <w:rPr>
          <w:rFonts w:ascii="Source Sans Pro" w:hAnsi="Source Sans Pro"/>
          <w:sz w:val="28"/>
          <w:szCs w:val="28"/>
        </w:rPr>
        <w:tab/>
      </w:r>
      <w:r w:rsidRPr="00271E3A">
        <w:rPr>
          <w:rFonts w:ascii="Source Sans Pro" w:hAnsi="Source Sans Pro"/>
          <w:sz w:val="28"/>
          <w:szCs w:val="28"/>
        </w:rPr>
        <w:t>nytta</w:t>
      </w:r>
      <w:r w:rsidRPr="00271E3A" w:rsidDel="00FD7262">
        <w:rPr>
          <w:rFonts w:ascii="Source Sans Pro" w:hAnsi="Source Sans Pro"/>
          <w:sz w:val="28"/>
          <w:szCs w:val="28"/>
        </w:rPr>
        <w:tab/>
      </w:r>
      <w:r w:rsidRPr="00271E3A">
        <w:rPr>
          <w:rFonts w:ascii="Source Sans Pro" w:hAnsi="Source Sans Pro"/>
          <w:sz w:val="28"/>
          <w:szCs w:val="28"/>
        </w:rPr>
        <w:t>tjejer</w:t>
      </w:r>
    </w:p>
    <w:p w14:paraId="38EB4125" w14:textId="77777777" w:rsidR="003C0890" w:rsidRPr="00271E3A" w:rsidRDefault="003C0890" w:rsidP="003C0890">
      <w:pPr>
        <w:spacing w:line="276" w:lineRule="auto"/>
        <w:rPr>
          <w:rFonts w:ascii="Source Sans Pro" w:hAnsi="Source Sans Pro"/>
          <w:sz w:val="28"/>
          <w:szCs w:val="28"/>
        </w:rPr>
      </w:pPr>
    </w:p>
    <w:p w14:paraId="342F0162" w14:textId="3A5D4C32" w:rsidR="003C0890" w:rsidRPr="00271E3A" w:rsidRDefault="00B837FE" w:rsidP="00032938">
      <w:pPr>
        <w:pStyle w:val="Ingetavstnd"/>
        <w:tabs>
          <w:tab w:val="left" w:pos="1418"/>
          <w:tab w:val="left" w:pos="4253"/>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Gunnar tuggar bugg</w:t>
      </w:r>
      <w:r w:rsidR="003C0890" w:rsidRPr="00271E3A">
        <w:rPr>
          <w:rFonts w:ascii="Source Sans Pro" w:hAnsi="Source Sans Pro"/>
          <w:sz w:val="28"/>
          <w:szCs w:val="28"/>
        </w:rPr>
        <w:tab/>
        <w:t>Han lägger en nyckel i jullen</w:t>
      </w:r>
    </w:p>
    <w:p w14:paraId="7A6689AD" w14:textId="77777777" w:rsidR="00B837FE" w:rsidRDefault="00B837FE" w:rsidP="00032938">
      <w:pPr>
        <w:pStyle w:val="Ingetavstnd"/>
        <w:tabs>
          <w:tab w:val="left" w:pos="1418"/>
          <w:tab w:val="left" w:pos="4253"/>
        </w:tabs>
        <w:spacing w:line="480" w:lineRule="auto"/>
        <w:rPr>
          <w:rFonts w:ascii="Source Sans Pro" w:hAnsi="Source Sans Pro"/>
          <w:sz w:val="28"/>
          <w:szCs w:val="28"/>
        </w:rPr>
      </w:pPr>
      <w:r>
        <w:rPr>
          <w:rFonts w:ascii="Source Sans Pro" w:hAnsi="Source Sans Pro"/>
          <w:sz w:val="28"/>
          <w:szCs w:val="28"/>
        </w:rPr>
        <w:tab/>
      </w:r>
      <w:proofErr w:type="spellStart"/>
      <w:r w:rsidR="003C0890" w:rsidRPr="00271E3A">
        <w:rPr>
          <w:rFonts w:ascii="Source Sans Pro" w:hAnsi="Source Sans Pro"/>
          <w:sz w:val="28"/>
          <w:szCs w:val="28"/>
        </w:rPr>
        <w:t>Tjoff</w:t>
      </w:r>
      <w:proofErr w:type="spellEnd"/>
      <w:r w:rsidR="003C0890" w:rsidRPr="00271E3A">
        <w:rPr>
          <w:rFonts w:ascii="Source Sans Pro" w:hAnsi="Source Sans Pro"/>
          <w:sz w:val="28"/>
          <w:szCs w:val="28"/>
        </w:rPr>
        <w:t xml:space="preserve"> Gullan!</w:t>
      </w:r>
      <w:r w:rsidR="003C0890" w:rsidRPr="00271E3A">
        <w:rPr>
          <w:rFonts w:ascii="Source Sans Pro" w:hAnsi="Source Sans Pro"/>
          <w:sz w:val="28"/>
          <w:szCs w:val="28"/>
        </w:rPr>
        <w:tab/>
        <w:t>ett burr och ett surr i hytten</w:t>
      </w:r>
    </w:p>
    <w:p w14:paraId="73D788B7" w14:textId="4ABCB366" w:rsidR="003C0890" w:rsidRPr="00271E3A" w:rsidRDefault="00B837FE" w:rsidP="00032938">
      <w:pPr>
        <w:pStyle w:val="Ingetavstnd"/>
        <w:tabs>
          <w:tab w:val="left" w:pos="1418"/>
          <w:tab w:val="left" w:pos="5670"/>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bytt, bytt och kommer igen</w:t>
      </w:r>
    </w:p>
    <w:p w14:paraId="2EA4C493" w14:textId="618097ED" w:rsidR="003C0890" w:rsidRPr="00271E3A" w:rsidRDefault="00347424" w:rsidP="00032938">
      <w:pPr>
        <w:pStyle w:val="Ingetavstnd"/>
        <w:tabs>
          <w:tab w:val="left" w:pos="1418"/>
          <w:tab w:val="left" w:pos="4253"/>
        </w:tabs>
        <w:spacing w:line="480" w:lineRule="auto"/>
        <w:rPr>
          <w:rFonts w:ascii="Source Sans Pro" w:hAnsi="Source Sans Pro"/>
          <w:sz w:val="28"/>
          <w:szCs w:val="28"/>
        </w:rPr>
      </w:pPr>
      <w:r>
        <w:rPr>
          <w:rFonts w:ascii="Source Sans Pro" w:hAnsi="Source Sans Pro"/>
          <w:sz w:val="28"/>
          <w:szCs w:val="28"/>
        </w:rPr>
        <w:tab/>
      </w:r>
      <w:r w:rsidR="003C0890" w:rsidRPr="00271E3A">
        <w:rPr>
          <w:rFonts w:ascii="Source Sans Pro" w:hAnsi="Source Sans Pro"/>
          <w:sz w:val="28"/>
          <w:szCs w:val="28"/>
        </w:rPr>
        <w:t>en lucka i kojan</w:t>
      </w:r>
      <w:r w:rsidR="003C0890" w:rsidRPr="00271E3A">
        <w:rPr>
          <w:rFonts w:ascii="Source Sans Pro" w:hAnsi="Source Sans Pro"/>
          <w:sz w:val="28"/>
          <w:szCs w:val="28"/>
        </w:rPr>
        <w:tab/>
        <w:t>unna Gunnar en bulle i nyllet</w:t>
      </w:r>
    </w:p>
    <w:p w14:paraId="02160B0E" w14:textId="77777777" w:rsidR="003C0890" w:rsidRDefault="003C0890" w:rsidP="003C0890">
      <w:pPr>
        <w:rPr>
          <w:rFonts w:ascii="Source Sans Pro" w:hAnsi="Source Sans Pro"/>
          <w:color w:val="0062C7" w:themeColor="text2" w:themeTint="BF"/>
        </w:rPr>
      </w:pPr>
      <w:r>
        <w:rPr>
          <w:rFonts w:ascii="Source Sans Pro" w:hAnsi="Source Sans Pro"/>
          <w:color w:val="0062C7" w:themeColor="text2" w:themeTint="BF"/>
        </w:rPr>
        <w:br w:type="page"/>
      </w:r>
    </w:p>
    <w:p w14:paraId="22B2CEC9" w14:textId="77777777" w:rsidR="002E07E2" w:rsidRDefault="0092690F" w:rsidP="002E07E2">
      <w:pPr>
        <w:pStyle w:val="Ingetavstnd"/>
        <w:shd w:val="clear" w:color="auto" w:fill="DDF1F5" w:themeFill="accent2" w:themeFillTint="66"/>
        <w:jc w:val="center"/>
      </w:pPr>
      <w:r>
        <w:rPr>
          <w:rFonts w:ascii="Source Sans Pro" w:hAnsi="Source Sans Pro"/>
          <w:noProof/>
          <w:sz w:val="16"/>
          <w:szCs w:val="16"/>
        </w:rPr>
        <w:lastRenderedPageBreak/>
        <mc:AlternateContent>
          <mc:Choice Requires="wps">
            <w:drawing>
              <wp:anchor distT="0" distB="0" distL="114300" distR="114300" simplePos="0" relativeHeight="251758592" behindDoc="0" locked="0" layoutInCell="1" allowOverlap="1" wp14:anchorId="0778D919" wp14:editId="422D3EA4">
                <wp:simplePos x="0" y="0"/>
                <wp:positionH relativeFrom="column">
                  <wp:posOffset>-25400</wp:posOffset>
                </wp:positionH>
                <wp:positionV relativeFrom="paragraph">
                  <wp:posOffset>-426085</wp:posOffset>
                </wp:positionV>
                <wp:extent cx="1289050" cy="342900"/>
                <wp:effectExtent l="0" t="0" r="19050" b="12700"/>
                <wp:wrapNone/>
                <wp:docPr id="1512270159"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3A57D945"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8D919" id="_x0000_s1070" style="position:absolute;left:0;text-align:left;margin-left:-2pt;margin-top:-33.55pt;width:101.5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" fillcolor="#d6eaff [351]" strokecolor="#18190f [484]" strokeweight="1pt">
                <v:stroke joinstyle="miter"/>
                <v:textbox>
                  <w:txbxContent>
                    <w:p w14:paraId="3A57D945"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2E07E2" w:rsidRPr="00B82878">
        <w:rPr>
          <w:noProof/>
        </w:rPr>
        <w:drawing>
          <wp:inline distT="0" distB="0" distL="0" distR="0" wp14:anchorId="5CC8FA02" wp14:editId="252C162A">
            <wp:extent cx="1808802" cy="1732422"/>
            <wp:effectExtent l="0" t="0" r="0" b="0"/>
            <wp:docPr id="123586146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61468" name=""/>
                    <pic:cNvPicPr/>
                  </pic:nvPicPr>
                  <pic:blipFill>
                    <a:blip r:embed="rId30"/>
                    <a:stretch>
                      <a:fillRect/>
                    </a:stretch>
                  </pic:blipFill>
                  <pic:spPr>
                    <a:xfrm>
                      <a:off x="0" y="0"/>
                      <a:ext cx="1834398" cy="1756937"/>
                    </a:xfrm>
                    <a:prstGeom prst="rect">
                      <a:avLst/>
                    </a:prstGeom>
                  </pic:spPr>
                </pic:pic>
              </a:graphicData>
            </a:graphic>
          </wp:inline>
        </w:drawing>
      </w:r>
    </w:p>
    <w:p w14:paraId="40B3BF6D" w14:textId="77777777" w:rsidR="002E07E2" w:rsidRPr="00515EB7" w:rsidRDefault="002E07E2" w:rsidP="002E07E2">
      <w:pPr>
        <w:jc w:val="center"/>
        <w:rPr>
          <w:rFonts w:ascii="Source Sans Pro" w:hAnsi="Source Sans Pro" w:cs="Open Sans"/>
          <w:color w:val="191B26"/>
          <w:sz w:val="16"/>
          <w:szCs w:val="16"/>
          <w:shd w:val="clear" w:color="auto" w:fill="FFFFFF"/>
        </w:rPr>
      </w:pPr>
      <w:r w:rsidRPr="00B82878">
        <w:rPr>
          <w:rFonts w:ascii="Source Sans Pro" w:hAnsi="Source Sans Pro" w:cs="Open Sans"/>
          <w:color w:val="191B26"/>
          <w:sz w:val="16"/>
          <w:szCs w:val="16"/>
          <w:shd w:val="clear" w:color="auto" w:fill="FFFFFF"/>
        </w:rPr>
        <w:t xml:space="preserve">(b0red, </w:t>
      </w:r>
      <w:proofErr w:type="spellStart"/>
      <w:r w:rsidRPr="00B82878">
        <w:rPr>
          <w:rFonts w:ascii="Source Sans Pro" w:hAnsi="Source Sans Pro" w:cs="Open Sans"/>
          <w:color w:val="191B26"/>
          <w:sz w:val="16"/>
          <w:szCs w:val="16"/>
          <w:shd w:val="clear" w:color="auto" w:fill="FFFFFF"/>
        </w:rPr>
        <w:t>Pixabay</w:t>
      </w:r>
      <w:proofErr w:type="spellEnd"/>
      <w:r w:rsidRPr="00B82878">
        <w:rPr>
          <w:rFonts w:ascii="Source Sans Pro" w:hAnsi="Source Sans Pro" w:cs="Open Sans"/>
          <w:color w:val="191B26"/>
          <w:sz w:val="16"/>
          <w:szCs w:val="16"/>
          <w:shd w:val="clear" w:color="auto" w:fill="FFFFFF"/>
        </w:rPr>
        <w:t>)</w:t>
      </w:r>
    </w:p>
    <w:p w14:paraId="4AC3913D" w14:textId="77777777" w:rsidR="00EC3895" w:rsidRPr="00B82878" w:rsidRDefault="00EC3895" w:rsidP="00EC3895">
      <w:pPr>
        <w:jc w:val="center"/>
        <w:rPr>
          <w:rFonts w:ascii="Source Sans Pro" w:hAnsi="Source Sans Pro"/>
          <w:color w:val="0062C7" w:themeColor="text2" w:themeTint="BF"/>
          <w:sz w:val="16"/>
          <w:szCs w:val="16"/>
        </w:rPr>
      </w:pPr>
    </w:p>
    <w:p w14:paraId="4BA7A66E" w14:textId="77777777" w:rsidR="00EC3895" w:rsidRPr="00027127" w:rsidRDefault="00EC3895" w:rsidP="00EC3895">
      <w:pPr>
        <w:pStyle w:val="Rubrik2"/>
      </w:pPr>
      <w:bookmarkStart w:id="51" w:name="_Toc210163847"/>
      <w:bookmarkStart w:id="52" w:name="_Toc220173602"/>
      <w:bookmarkStart w:id="53" w:name="_Toc221363861"/>
      <w:r>
        <w:t>2.2.9 Dags för ng-ljudet /ŋ</w:t>
      </w:r>
      <w:r w:rsidR="00EB3567">
        <w:t>:</w:t>
      </w:r>
      <w:r>
        <w:t>/</w:t>
      </w:r>
      <w:bookmarkEnd w:id="51"/>
      <w:bookmarkEnd w:id="52"/>
      <w:bookmarkEnd w:id="53"/>
    </w:p>
    <w:tbl>
      <w:tblPr>
        <w:tblStyle w:val="Tabellrutntljust"/>
        <w:tblW w:w="0" w:type="auto"/>
        <w:tblLook w:val="04A0" w:firstRow="1" w:lastRow="0" w:firstColumn="1" w:lastColumn="0" w:noHBand="0" w:noVBand="1"/>
      </w:tblPr>
      <w:tblGrid>
        <w:gridCol w:w="1980"/>
        <w:gridCol w:w="4252"/>
        <w:gridCol w:w="2694"/>
      </w:tblGrid>
      <w:tr w:rsidR="00EC3895" w:rsidRPr="00FD0E5D" w14:paraId="25B09831" w14:textId="77777777" w:rsidTr="00985322">
        <w:tc>
          <w:tcPr>
            <w:tcW w:w="1980" w:type="dxa"/>
            <w:shd w:val="clear" w:color="auto" w:fill="FFBC89" w:themeFill="accent4" w:themeFillTint="66"/>
          </w:tcPr>
          <w:p w14:paraId="79A8988F" w14:textId="77777777" w:rsidR="00EC3895" w:rsidRPr="00FD0E5D" w:rsidRDefault="00EC3895" w:rsidP="00985322">
            <w:pPr>
              <w:pStyle w:val="Automatisering"/>
            </w:pPr>
            <w:r>
              <w:t>Översikt</w:t>
            </w:r>
          </w:p>
        </w:tc>
        <w:tc>
          <w:tcPr>
            <w:tcW w:w="4252" w:type="dxa"/>
          </w:tcPr>
          <w:p w14:paraId="53F1948B" w14:textId="77777777" w:rsidR="00EC3895" w:rsidRPr="00FD0E5D" w:rsidRDefault="00EC3895" w:rsidP="00985322">
            <w:pPr>
              <w:pStyle w:val="Automatisering"/>
            </w:pPr>
            <w:r w:rsidRPr="00FD0E5D">
              <w:t>fonemgrafem</w:t>
            </w:r>
          </w:p>
        </w:tc>
        <w:tc>
          <w:tcPr>
            <w:tcW w:w="2694" w:type="dxa"/>
          </w:tcPr>
          <w:p w14:paraId="75DC763A" w14:textId="77777777" w:rsidR="00EC3895" w:rsidRPr="00FD0E5D" w:rsidRDefault="00EC3895" w:rsidP="00985322">
            <w:pPr>
              <w:pStyle w:val="Automatisering"/>
            </w:pPr>
            <w:r>
              <w:t>hel</w:t>
            </w:r>
            <w:r w:rsidRPr="00FD0E5D">
              <w:t>ord</w:t>
            </w:r>
          </w:p>
        </w:tc>
      </w:tr>
      <w:tr w:rsidR="00EC3895" w:rsidRPr="00973EF4" w14:paraId="1FA2A4C3" w14:textId="77777777" w:rsidTr="00985322">
        <w:tc>
          <w:tcPr>
            <w:tcW w:w="1980" w:type="dxa"/>
          </w:tcPr>
          <w:p w14:paraId="02CB52B7" w14:textId="77777777" w:rsidR="00EC3895" w:rsidRPr="00973EF4" w:rsidRDefault="00EC3895" w:rsidP="00985322">
            <w:pPr>
              <w:pStyle w:val="Automatisering"/>
            </w:pPr>
            <w:r>
              <w:t>vokaler</w:t>
            </w:r>
            <w:r w:rsidR="00205866">
              <w:t xml:space="preserve"> </w:t>
            </w:r>
          </w:p>
        </w:tc>
        <w:tc>
          <w:tcPr>
            <w:tcW w:w="4252" w:type="dxa"/>
          </w:tcPr>
          <w:p w14:paraId="4D30F1D3" w14:textId="77777777" w:rsidR="00EC3895" w:rsidRPr="00FD0E5D" w:rsidRDefault="00205866" w:rsidP="00985322">
            <w:pPr>
              <w:pStyle w:val="Automatisering"/>
            </w:pPr>
            <w:r>
              <w:t xml:space="preserve">a, i, </w:t>
            </w:r>
            <w:r w:rsidR="00EC3895">
              <w:t>e/ä, o/å, u, y</w:t>
            </w:r>
          </w:p>
        </w:tc>
        <w:tc>
          <w:tcPr>
            <w:tcW w:w="2694" w:type="dxa"/>
          </w:tcPr>
          <w:p w14:paraId="69BA0019" w14:textId="77777777" w:rsidR="00EC3895" w:rsidRPr="00271E3A" w:rsidRDefault="00EC3895" w:rsidP="00985322">
            <w:pPr>
              <w:pStyle w:val="Automatisering"/>
              <w:rPr>
                <w:color w:val="0070C0"/>
              </w:rPr>
            </w:pPr>
            <w:r w:rsidRPr="00507340">
              <w:rPr>
                <w:color w:val="0070C0"/>
              </w:rPr>
              <w:t xml:space="preserve">en, med, och, </w:t>
            </w:r>
            <w:r w:rsidR="00FD6F04" w:rsidRPr="00507340">
              <w:rPr>
                <w:color w:val="0070C0"/>
              </w:rPr>
              <w:t>på</w:t>
            </w:r>
          </w:p>
        </w:tc>
      </w:tr>
      <w:tr w:rsidR="00EC3895" w:rsidRPr="00973EF4" w14:paraId="2A5F07AC" w14:textId="77777777" w:rsidTr="00985322">
        <w:tc>
          <w:tcPr>
            <w:tcW w:w="1980" w:type="dxa"/>
          </w:tcPr>
          <w:p w14:paraId="3D9792F9" w14:textId="77777777" w:rsidR="00EC3895" w:rsidRPr="00973EF4" w:rsidRDefault="00EC3895" w:rsidP="00985322">
            <w:pPr>
              <w:pStyle w:val="Automatisering"/>
            </w:pPr>
            <w:r>
              <w:t>konsonanter</w:t>
            </w:r>
            <w:r w:rsidRPr="00973EF4">
              <w:t xml:space="preserve"> </w:t>
            </w:r>
          </w:p>
        </w:tc>
        <w:tc>
          <w:tcPr>
            <w:tcW w:w="4252" w:type="dxa"/>
          </w:tcPr>
          <w:p w14:paraId="7AEE34E4" w14:textId="77777777" w:rsidR="00EC3895" w:rsidRPr="00FD0E5D" w:rsidRDefault="00EC3895" w:rsidP="00985322">
            <w:pPr>
              <w:pStyle w:val="Automatisering"/>
            </w:pPr>
            <w:proofErr w:type="spellStart"/>
            <w:r>
              <w:t>nn</w:t>
            </w:r>
            <w:proofErr w:type="spellEnd"/>
            <w:r>
              <w:t>, mm</w:t>
            </w:r>
          </w:p>
        </w:tc>
        <w:tc>
          <w:tcPr>
            <w:tcW w:w="2694" w:type="dxa"/>
          </w:tcPr>
          <w:p w14:paraId="1F701840" w14:textId="77777777" w:rsidR="00EC3895" w:rsidRPr="00271E3A" w:rsidRDefault="00EC3895" w:rsidP="00985322">
            <w:pPr>
              <w:pStyle w:val="Automatisering"/>
              <w:rPr>
                <w:color w:val="0070C0"/>
              </w:rPr>
            </w:pPr>
            <w:r w:rsidRPr="00507340">
              <w:rPr>
                <w:color w:val="0070C0"/>
              </w:rPr>
              <w:t>-en, -ar, -a, -et, -er, -</w:t>
            </w:r>
            <w:proofErr w:type="spellStart"/>
            <w:r w:rsidRPr="00507340">
              <w:rPr>
                <w:color w:val="0070C0"/>
              </w:rPr>
              <w:t>dd</w:t>
            </w:r>
            <w:proofErr w:type="spellEnd"/>
          </w:p>
        </w:tc>
      </w:tr>
      <w:tr w:rsidR="00EC3895" w:rsidRPr="00973EF4" w14:paraId="4BB5E4E7" w14:textId="77777777" w:rsidTr="00985322">
        <w:tc>
          <w:tcPr>
            <w:tcW w:w="1980" w:type="dxa"/>
          </w:tcPr>
          <w:p w14:paraId="1AB622B6" w14:textId="77777777" w:rsidR="00EC3895" w:rsidRPr="00973EF4" w:rsidRDefault="00EC3895" w:rsidP="00985322">
            <w:pPr>
              <w:pStyle w:val="Automatisering"/>
            </w:pPr>
            <w:r>
              <w:t>nya konsonanter</w:t>
            </w:r>
            <w:r w:rsidRPr="00973EF4">
              <w:t xml:space="preserve"> </w:t>
            </w:r>
          </w:p>
        </w:tc>
        <w:tc>
          <w:tcPr>
            <w:tcW w:w="4252" w:type="dxa"/>
          </w:tcPr>
          <w:p w14:paraId="585E4FB2" w14:textId="77777777" w:rsidR="00EC3895" w:rsidRPr="00FD0E5D" w:rsidRDefault="00EC3895" w:rsidP="00985322">
            <w:pPr>
              <w:pStyle w:val="Automatisering"/>
            </w:pPr>
            <w:r>
              <w:t>/ŋ</w:t>
            </w:r>
            <w:r w:rsidR="00FD6F04">
              <w:t>:</w:t>
            </w:r>
            <w:r>
              <w:t>/ &lt;</w:t>
            </w:r>
            <w:proofErr w:type="spellStart"/>
            <w:r>
              <w:t>ng</w:t>
            </w:r>
            <w:proofErr w:type="spellEnd"/>
            <w:r>
              <w:t>&gt;</w:t>
            </w:r>
          </w:p>
        </w:tc>
        <w:tc>
          <w:tcPr>
            <w:tcW w:w="2694" w:type="dxa"/>
          </w:tcPr>
          <w:p w14:paraId="3524469E" w14:textId="77777777" w:rsidR="00EC3895" w:rsidRPr="007207B5" w:rsidRDefault="00EC3895" w:rsidP="00985322">
            <w:pPr>
              <w:pStyle w:val="Automatisering"/>
            </w:pPr>
          </w:p>
        </w:tc>
      </w:tr>
    </w:tbl>
    <w:p w14:paraId="1C1B5307" w14:textId="77777777" w:rsidR="00EC3895" w:rsidRDefault="00EC3895" w:rsidP="00EC3895">
      <w:pPr>
        <w:rPr>
          <w:rFonts w:ascii="Source Sans Pro" w:hAnsi="Source Sans Pro"/>
          <w:color w:val="0062C7" w:themeColor="text2" w:themeTint="BF"/>
        </w:rPr>
      </w:pPr>
    </w:p>
    <w:p w14:paraId="5F4CF69A" w14:textId="77777777" w:rsidR="00EC3895" w:rsidRPr="003E62B5" w:rsidRDefault="00EC3895" w:rsidP="00363ABC">
      <w:pPr>
        <w:pStyle w:val="Automatisering"/>
        <w:numPr>
          <w:ilvl w:val="0"/>
          <w:numId w:val="32"/>
        </w:numPr>
      </w:pPr>
      <w:r w:rsidRPr="0044362B">
        <w:t>Läs hela orden (automatiseringsträning</w:t>
      </w:r>
      <w:r>
        <w:t>, markerade &lt;</w:t>
      </w:r>
      <w:proofErr w:type="spellStart"/>
      <w:r>
        <w:t>ng</w:t>
      </w:r>
      <w:proofErr w:type="spellEnd"/>
      <w:r>
        <w:t>&gt; inledningsvis</w:t>
      </w:r>
      <w:r w:rsidRPr="0044362B">
        <w:t>)</w:t>
      </w:r>
      <w:r w:rsidRPr="00EE25C6">
        <w:rPr>
          <w:color w:val="0062C7" w:themeColor="text2" w:themeTint="BF"/>
        </w:rPr>
        <w:t xml:space="preserve"> </w:t>
      </w:r>
    </w:p>
    <w:tbl>
      <w:tblPr>
        <w:tblStyle w:val="Tabellrutntljust"/>
        <w:tblW w:w="4271" w:type="pct"/>
        <w:tblLook w:val="04A0" w:firstRow="1" w:lastRow="0" w:firstColumn="1" w:lastColumn="0" w:noHBand="0" w:noVBand="1"/>
      </w:tblPr>
      <w:tblGrid>
        <w:gridCol w:w="1114"/>
        <w:gridCol w:w="1229"/>
        <w:gridCol w:w="1384"/>
        <w:gridCol w:w="1359"/>
        <w:gridCol w:w="1265"/>
        <w:gridCol w:w="1388"/>
      </w:tblGrid>
      <w:tr w:rsidR="00EC3895" w:rsidRPr="00027127" w14:paraId="32C62BD3" w14:textId="77777777" w:rsidTr="00985322">
        <w:tc>
          <w:tcPr>
            <w:tcW w:w="720" w:type="pct"/>
          </w:tcPr>
          <w:p w14:paraId="269D619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gu</w:t>
            </w:r>
            <w:r w:rsidRPr="00271E3A">
              <w:rPr>
                <w:rFonts w:ascii="Source Sans Pro" w:hAnsi="Source Sans Pro"/>
                <w:color w:val="EE0000"/>
                <w:sz w:val="28"/>
                <w:szCs w:val="28"/>
              </w:rPr>
              <w:t>ng</w:t>
            </w:r>
            <w:r w:rsidRPr="00271E3A">
              <w:rPr>
                <w:rFonts w:ascii="Source Sans Pro" w:hAnsi="Source Sans Pro"/>
                <w:sz w:val="28"/>
                <w:szCs w:val="28"/>
              </w:rPr>
              <w:t>a</w:t>
            </w:r>
          </w:p>
        </w:tc>
        <w:tc>
          <w:tcPr>
            <w:tcW w:w="794" w:type="pct"/>
          </w:tcPr>
          <w:p w14:paraId="7EB5AA0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lu</w:t>
            </w:r>
            <w:r w:rsidRPr="00271E3A">
              <w:rPr>
                <w:rFonts w:ascii="Source Sans Pro" w:hAnsi="Source Sans Pro"/>
                <w:color w:val="EE0000"/>
                <w:sz w:val="28"/>
                <w:szCs w:val="28"/>
              </w:rPr>
              <w:t>ng</w:t>
            </w:r>
            <w:r w:rsidRPr="00271E3A">
              <w:rPr>
                <w:rFonts w:ascii="Source Sans Pro" w:hAnsi="Source Sans Pro"/>
                <w:sz w:val="28"/>
                <w:szCs w:val="28"/>
              </w:rPr>
              <w:t>a</w:t>
            </w:r>
          </w:p>
        </w:tc>
        <w:tc>
          <w:tcPr>
            <w:tcW w:w="894" w:type="pct"/>
          </w:tcPr>
          <w:p w14:paraId="1A49D0E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tu</w:t>
            </w:r>
            <w:r w:rsidRPr="00271E3A">
              <w:rPr>
                <w:rFonts w:ascii="Source Sans Pro" w:hAnsi="Source Sans Pro"/>
                <w:color w:val="EE0000"/>
                <w:sz w:val="28"/>
                <w:szCs w:val="28"/>
              </w:rPr>
              <w:t>ng</w:t>
            </w:r>
            <w:r w:rsidRPr="00271E3A">
              <w:rPr>
                <w:rFonts w:ascii="Source Sans Pro" w:hAnsi="Source Sans Pro"/>
                <w:sz w:val="28"/>
                <w:szCs w:val="28"/>
              </w:rPr>
              <w:t>a</w:t>
            </w:r>
          </w:p>
        </w:tc>
        <w:tc>
          <w:tcPr>
            <w:tcW w:w="878" w:type="pct"/>
          </w:tcPr>
          <w:p w14:paraId="1CDEE98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u</w:t>
            </w:r>
            <w:r w:rsidRPr="00271E3A">
              <w:rPr>
                <w:rFonts w:ascii="Source Sans Pro" w:hAnsi="Source Sans Pro"/>
                <w:color w:val="EE0000"/>
                <w:sz w:val="28"/>
                <w:szCs w:val="28"/>
              </w:rPr>
              <w:t>ng</w:t>
            </w:r>
          </w:p>
        </w:tc>
        <w:tc>
          <w:tcPr>
            <w:tcW w:w="817" w:type="pct"/>
          </w:tcPr>
          <w:p w14:paraId="2EB1DD2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må</w:t>
            </w:r>
            <w:r w:rsidRPr="00271E3A">
              <w:rPr>
                <w:rFonts w:ascii="Source Sans Pro" w:hAnsi="Source Sans Pro"/>
                <w:color w:val="EE0000"/>
                <w:sz w:val="28"/>
                <w:szCs w:val="28"/>
              </w:rPr>
              <w:t>ng</w:t>
            </w:r>
            <w:r w:rsidRPr="00271E3A">
              <w:rPr>
                <w:rFonts w:ascii="Source Sans Pro" w:hAnsi="Source Sans Pro"/>
                <w:sz w:val="28"/>
                <w:szCs w:val="28"/>
              </w:rPr>
              <w:t>a</w:t>
            </w:r>
          </w:p>
        </w:tc>
        <w:tc>
          <w:tcPr>
            <w:tcW w:w="897" w:type="pct"/>
          </w:tcPr>
          <w:p w14:paraId="787EC7D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gå</w:t>
            </w:r>
            <w:r w:rsidRPr="00271E3A">
              <w:rPr>
                <w:rFonts w:ascii="Source Sans Pro" w:hAnsi="Source Sans Pro"/>
                <w:color w:val="EE0000"/>
                <w:sz w:val="28"/>
                <w:szCs w:val="28"/>
              </w:rPr>
              <w:t>ng</w:t>
            </w:r>
            <w:r w:rsidRPr="00271E3A">
              <w:rPr>
                <w:rFonts w:ascii="Source Sans Pro" w:hAnsi="Source Sans Pro"/>
                <w:sz w:val="28"/>
                <w:szCs w:val="28"/>
              </w:rPr>
              <w:t>er</w:t>
            </w:r>
          </w:p>
        </w:tc>
      </w:tr>
      <w:tr w:rsidR="00EC3895" w:rsidRPr="00027127" w14:paraId="32DF7BF2" w14:textId="77777777" w:rsidTr="00985322">
        <w:tc>
          <w:tcPr>
            <w:tcW w:w="720" w:type="pct"/>
          </w:tcPr>
          <w:p w14:paraId="778BFC84"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tjo</w:t>
            </w:r>
            <w:r w:rsidRPr="00271E3A">
              <w:rPr>
                <w:rFonts w:ascii="Source Sans Pro" w:hAnsi="Source Sans Pro"/>
                <w:color w:val="EE0000"/>
                <w:sz w:val="28"/>
                <w:szCs w:val="28"/>
              </w:rPr>
              <w:t>ng</w:t>
            </w:r>
            <w:proofErr w:type="spellEnd"/>
          </w:p>
        </w:tc>
        <w:tc>
          <w:tcPr>
            <w:tcW w:w="794" w:type="pct"/>
          </w:tcPr>
          <w:p w14:paraId="50633D00"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gå</w:t>
            </w:r>
            <w:r w:rsidRPr="00271E3A">
              <w:rPr>
                <w:rFonts w:ascii="Source Sans Pro" w:hAnsi="Source Sans Pro"/>
                <w:color w:val="EE0000"/>
                <w:sz w:val="28"/>
                <w:szCs w:val="28"/>
              </w:rPr>
              <w:t>ng</w:t>
            </w:r>
          </w:p>
        </w:tc>
        <w:tc>
          <w:tcPr>
            <w:tcW w:w="894" w:type="pct"/>
          </w:tcPr>
          <w:p w14:paraId="0A281C2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tji</w:t>
            </w:r>
            <w:r w:rsidRPr="00271E3A">
              <w:rPr>
                <w:rFonts w:ascii="Source Sans Pro" w:hAnsi="Source Sans Pro"/>
                <w:color w:val="EE0000"/>
                <w:sz w:val="28"/>
                <w:szCs w:val="28"/>
              </w:rPr>
              <w:t>ng</w:t>
            </w:r>
          </w:p>
        </w:tc>
        <w:tc>
          <w:tcPr>
            <w:tcW w:w="878" w:type="pct"/>
          </w:tcPr>
          <w:p w14:paraId="3FCD5811"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pi</w:t>
            </w:r>
            <w:r w:rsidRPr="00271E3A">
              <w:rPr>
                <w:rFonts w:ascii="Source Sans Pro" w:hAnsi="Source Sans Pro"/>
                <w:color w:val="EE0000"/>
                <w:sz w:val="28"/>
                <w:szCs w:val="28"/>
              </w:rPr>
              <w:t>ng</w:t>
            </w:r>
            <w:proofErr w:type="spellEnd"/>
          </w:p>
        </w:tc>
        <w:tc>
          <w:tcPr>
            <w:tcW w:w="817" w:type="pct"/>
          </w:tcPr>
          <w:p w14:paraId="43B851BA"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po</w:t>
            </w:r>
            <w:r w:rsidRPr="00271E3A">
              <w:rPr>
                <w:rFonts w:ascii="Source Sans Pro" w:hAnsi="Source Sans Pro"/>
                <w:color w:val="EE0000"/>
                <w:sz w:val="28"/>
                <w:szCs w:val="28"/>
              </w:rPr>
              <w:t>ng</w:t>
            </w:r>
            <w:proofErr w:type="spellEnd"/>
          </w:p>
        </w:tc>
        <w:tc>
          <w:tcPr>
            <w:tcW w:w="897" w:type="pct"/>
          </w:tcPr>
          <w:p w14:paraId="1124265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fi</w:t>
            </w:r>
            <w:r w:rsidRPr="00271E3A">
              <w:rPr>
                <w:rFonts w:ascii="Source Sans Pro" w:hAnsi="Source Sans Pro"/>
                <w:color w:val="EE0000"/>
                <w:sz w:val="28"/>
                <w:szCs w:val="28"/>
              </w:rPr>
              <w:t>ng</w:t>
            </w:r>
            <w:r w:rsidRPr="00271E3A">
              <w:rPr>
                <w:rFonts w:ascii="Source Sans Pro" w:hAnsi="Source Sans Pro"/>
                <w:sz w:val="28"/>
                <w:szCs w:val="28"/>
              </w:rPr>
              <w:t>er</w:t>
            </w:r>
          </w:p>
        </w:tc>
      </w:tr>
      <w:tr w:rsidR="00EC3895" w:rsidRPr="00027127" w14:paraId="1D9A088E" w14:textId="77777777" w:rsidTr="00985322">
        <w:tc>
          <w:tcPr>
            <w:tcW w:w="720" w:type="pct"/>
          </w:tcPr>
          <w:p w14:paraId="42A2D06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äng</w:t>
            </w:r>
          </w:p>
        </w:tc>
        <w:tc>
          <w:tcPr>
            <w:tcW w:w="794" w:type="pct"/>
          </w:tcPr>
          <w:p w14:paraId="7B22B37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säng</w:t>
            </w:r>
          </w:p>
        </w:tc>
        <w:tc>
          <w:tcPr>
            <w:tcW w:w="894" w:type="pct"/>
          </w:tcPr>
          <w:p w14:paraId="7D4B120C" w14:textId="77777777" w:rsidR="00EC3895" w:rsidRPr="00271E3A" w:rsidRDefault="00EC3895" w:rsidP="00985322">
            <w:pPr>
              <w:pStyle w:val="Ingetavstnd"/>
              <w:tabs>
                <w:tab w:val="left" w:pos="636"/>
              </w:tabs>
              <w:spacing w:line="276" w:lineRule="auto"/>
              <w:jc w:val="both"/>
              <w:rPr>
                <w:rFonts w:ascii="Source Sans Pro" w:hAnsi="Source Sans Pro"/>
                <w:sz w:val="28"/>
                <w:szCs w:val="28"/>
              </w:rPr>
            </w:pPr>
            <w:r w:rsidRPr="00271E3A">
              <w:rPr>
                <w:rFonts w:ascii="Source Sans Pro" w:hAnsi="Source Sans Pro"/>
                <w:sz w:val="28"/>
                <w:szCs w:val="28"/>
              </w:rPr>
              <w:t>limma</w:t>
            </w:r>
          </w:p>
        </w:tc>
        <w:tc>
          <w:tcPr>
            <w:tcW w:w="878" w:type="pct"/>
          </w:tcPr>
          <w:p w14:paraId="44005D4E"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bang</w:t>
            </w:r>
          </w:p>
        </w:tc>
        <w:tc>
          <w:tcPr>
            <w:tcW w:w="817" w:type="pct"/>
          </w:tcPr>
          <w:p w14:paraId="5D08586B" w14:textId="77777777" w:rsidR="00EC3895" w:rsidRPr="00271E3A"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bäng</w:t>
            </w:r>
            <w:proofErr w:type="spellEnd"/>
          </w:p>
        </w:tc>
        <w:tc>
          <w:tcPr>
            <w:tcW w:w="897" w:type="pct"/>
          </w:tcPr>
          <w:p w14:paraId="2434EDF8"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peng</w:t>
            </w:r>
          </w:p>
        </w:tc>
      </w:tr>
      <w:tr w:rsidR="00EC3895" w:rsidRPr="00027127" w14:paraId="545A92ED" w14:textId="77777777" w:rsidTr="00985322">
        <w:tc>
          <w:tcPr>
            <w:tcW w:w="720" w:type="pct"/>
          </w:tcPr>
          <w:p w14:paraId="3946F1A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ånger</w:t>
            </w:r>
          </w:p>
        </w:tc>
        <w:tc>
          <w:tcPr>
            <w:tcW w:w="794" w:type="pct"/>
          </w:tcPr>
          <w:p w14:paraId="71B23543"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sånger</w:t>
            </w:r>
          </w:p>
        </w:tc>
        <w:tc>
          <w:tcPr>
            <w:tcW w:w="894" w:type="pct"/>
          </w:tcPr>
          <w:p w14:paraId="5CB24D1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tång</w:t>
            </w:r>
          </w:p>
        </w:tc>
        <w:tc>
          <w:tcPr>
            <w:tcW w:w="878" w:type="pct"/>
          </w:tcPr>
          <w:p w14:paraId="3F454274"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lång</w:t>
            </w:r>
          </w:p>
        </w:tc>
        <w:tc>
          <w:tcPr>
            <w:tcW w:w="817" w:type="pct"/>
          </w:tcPr>
          <w:p w14:paraId="5F132BB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ting</w:t>
            </w:r>
          </w:p>
        </w:tc>
        <w:tc>
          <w:tcPr>
            <w:tcW w:w="897" w:type="pct"/>
          </w:tcPr>
          <w:p w14:paraId="7D80E19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pang</w:t>
            </w:r>
          </w:p>
        </w:tc>
      </w:tr>
      <w:tr w:rsidR="00EC3895" w:rsidRPr="00027127" w14:paraId="02F54B1B" w14:textId="77777777" w:rsidTr="00985322">
        <w:tc>
          <w:tcPr>
            <w:tcW w:w="720" w:type="pct"/>
          </w:tcPr>
          <w:p w14:paraId="31C375B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sång</w:t>
            </w:r>
          </w:p>
        </w:tc>
        <w:tc>
          <w:tcPr>
            <w:tcW w:w="794" w:type="pct"/>
          </w:tcPr>
          <w:p w14:paraId="32881C11"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Ling</w:t>
            </w:r>
          </w:p>
        </w:tc>
        <w:tc>
          <w:tcPr>
            <w:tcW w:w="894" w:type="pct"/>
          </w:tcPr>
          <w:p w14:paraId="2AA9743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hinna</w:t>
            </w:r>
          </w:p>
        </w:tc>
        <w:tc>
          <w:tcPr>
            <w:tcW w:w="878" w:type="pct"/>
          </w:tcPr>
          <w:p w14:paraId="41DB689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Ming</w:t>
            </w:r>
          </w:p>
        </w:tc>
        <w:tc>
          <w:tcPr>
            <w:tcW w:w="817" w:type="pct"/>
          </w:tcPr>
          <w:p w14:paraId="1948858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vinge</w:t>
            </w:r>
          </w:p>
        </w:tc>
        <w:tc>
          <w:tcPr>
            <w:tcW w:w="897" w:type="pct"/>
          </w:tcPr>
          <w:p w14:paraId="0E3784F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tung</w:t>
            </w:r>
          </w:p>
        </w:tc>
      </w:tr>
      <w:tr w:rsidR="00EC3895" w:rsidRPr="00027127" w14:paraId="57E553F0" w14:textId="77777777" w:rsidTr="00985322">
        <w:tc>
          <w:tcPr>
            <w:tcW w:w="720" w:type="pct"/>
          </w:tcPr>
          <w:p w14:paraId="174F0DF2"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länga</w:t>
            </w:r>
          </w:p>
        </w:tc>
        <w:tc>
          <w:tcPr>
            <w:tcW w:w="794" w:type="pct"/>
          </w:tcPr>
          <w:p w14:paraId="4ED6CD2A"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dänga</w:t>
            </w:r>
          </w:p>
        </w:tc>
        <w:tc>
          <w:tcPr>
            <w:tcW w:w="894" w:type="pct"/>
          </w:tcPr>
          <w:p w14:paraId="2189A358"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tinga</w:t>
            </w:r>
          </w:p>
        </w:tc>
        <w:tc>
          <w:tcPr>
            <w:tcW w:w="878" w:type="pct"/>
          </w:tcPr>
          <w:p w14:paraId="384C2DB4"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komma</w:t>
            </w:r>
          </w:p>
        </w:tc>
        <w:tc>
          <w:tcPr>
            <w:tcW w:w="817" w:type="pct"/>
          </w:tcPr>
          <w:p w14:paraId="5D8217D9"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dunge</w:t>
            </w:r>
          </w:p>
        </w:tc>
        <w:tc>
          <w:tcPr>
            <w:tcW w:w="897" w:type="pct"/>
          </w:tcPr>
          <w:p w14:paraId="62D9C848"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kungen</w:t>
            </w:r>
          </w:p>
        </w:tc>
      </w:tr>
      <w:tr w:rsidR="00EC3895" w:rsidRPr="00027127" w14:paraId="3D30B42D" w14:textId="77777777" w:rsidTr="00985322">
        <w:tc>
          <w:tcPr>
            <w:tcW w:w="720" w:type="pct"/>
          </w:tcPr>
          <w:p w14:paraId="13D1F99A"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bingen</w:t>
            </w:r>
          </w:p>
        </w:tc>
        <w:tc>
          <w:tcPr>
            <w:tcW w:w="794" w:type="pct"/>
          </w:tcPr>
          <w:p w14:paraId="7961537F"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samma</w:t>
            </w:r>
          </w:p>
        </w:tc>
        <w:tc>
          <w:tcPr>
            <w:tcW w:w="894" w:type="pct"/>
          </w:tcPr>
          <w:p w14:paraId="25CD2513"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bongen</w:t>
            </w:r>
          </w:p>
        </w:tc>
        <w:tc>
          <w:tcPr>
            <w:tcW w:w="878" w:type="pct"/>
          </w:tcPr>
          <w:p w14:paraId="4A141FFF"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ängel</w:t>
            </w:r>
          </w:p>
        </w:tc>
        <w:tc>
          <w:tcPr>
            <w:tcW w:w="817" w:type="pct"/>
          </w:tcPr>
          <w:p w14:paraId="011C482A"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runga</w:t>
            </w:r>
          </w:p>
        </w:tc>
        <w:tc>
          <w:tcPr>
            <w:tcW w:w="897" w:type="pct"/>
          </w:tcPr>
          <w:p w14:paraId="35093485"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Jung</w:t>
            </w:r>
          </w:p>
        </w:tc>
      </w:tr>
      <w:tr w:rsidR="00EC3895" w:rsidRPr="00027127" w14:paraId="30C0449F" w14:textId="77777777" w:rsidTr="00985322">
        <w:tc>
          <w:tcPr>
            <w:tcW w:w="720" w:type="pct"/>
          </w:tcPr>
          <w:p w14:paraId="107CE9DF"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Jonna</w:t>
            </w:r>
          </w:p>
        </w:tc>
        <w:tc>
          <w:tcPr>
            <w:tcW w:w="794" w:type="pct"/>
          </w:tcPr>
          <w:p w14:paraId="2324BEC5" w14:textId="77777777" w:rsidR="00EC3895" w:rsidRPr="00271E3A" w:rsidDel="00FD7262" w:rsidRDefault="00EC3895" w:rsidP="00985322">
            <w:pPr>
              <w:pStyle w:val="Ingetavstnd"/>
              <w:spacing w:line="276" w:lineRule="auto"/>
              <w:rPr>
                <w:rFonts w:ascii="Source Sans Pro" w:hAnsi="Source Sans Pro"/>
                <w:sz w:val="28"/>
                <w:szCs w:val="28"/>
              </w:rPr>
            </w:pPr>
            <w:proofErr w:type="spellStart"/>
            <w:r w:rsidRPr="00271E3A">
              <w:rPr>
                <w:rFonts w:ascii="Source Sans Pro" w:hAnsi="Source Sans Pro"/>
                <w:sz w:val="28"/>
                <w:szCs w:val="28"/>
              </w:rPr>
              <w:t>Mange</w:t>
            </w:r>
            <w:proofErr w:type="spellEnd"/>
          </w:p>
        </w:tc>
        <w:tc>
          <w:tcPr>
            <w:tcW w:w="894" w:type="pct"/>
          </w:tcPr>
          <w:p w14:paraId="53B74C3B"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längan</w:t>
            </w:r>
          </w:p>
        </w:tc>
        <w:tc>
          <w:tcPr>
            <w:tcW w:w="878" w:type="pct"/>
          </w:tcPr>
          <w:p w14:paraId="39F443E8"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lämmel</w:t>
            </w:r>
          </w:p>
        </w:tc>
        <w:tc>
          <w:tcPr>
            <w:tcW w:w="817" w:type="pct"/>
          </w:tcPr>
          <w:p w14:paraId="6ADDF844"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Vången</w:t>
            </w:r>
          </w:p>
        </w:tc>
        <w:tc>
          <w:tcPr>
            <w:tcW w:w="897" w:type="pct"/>
          </w:tcPr>
          <w:p w14:paraId="608A3280" w14:textId="77777777" w:rsidR="00EC3895" w:rsidRPr="00271E3A" w:rsidDel="00FD7262"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Danne</w:t>
            </w:r>
          </w:p>
        </w:tc>
      </w:tr>
    </w:tbl>
    <w:p w14:paraId="5B1565B8" w14:textId="77777777" w:rsidR="00EC3895" w:rsidRDefault="00EC3895" w:rsidP="00EC3895">
      <w:pPr>
        <w:rPr>
          <w:rFonts w:ascii="Source Sans Pro" w:hAnsi="Source Sans Pro"/>
          <w:color w:val="0062C7" w:themeColor="text2" w:themeTint="BF"/>
        </w:rPr>
      </w:pPr>
    </w:p>
    <w:p w14:paraId="5EEC3B81" w14:textId="77777777" w:rsidR="00EC3895" w:rsidRPr="00FD4771" w:rsidRDefault="00EC3895" w:rsidP="00363ABC">
      <w:pPr>
        <w:pStyle w:val="Automatisering"/>
        <w:numPr>
          <w:ilvl w:val="0"/>
          <w:numId w:val="32"/>
        </w:numPr>
      </w:pPr>
      <w:r w:rsidRPr="00FD4771">
        <w:t xml:space="preserve">Läs småfraser </w:t>
      </w:r>
    </w:p>
    <w:p w14:paraId="27B3A0C7" w14:textId="77777777" w:rsidR="002E07E2" w:rsidRPr="00271E3A" w:rsidRDefault="002E07E2" w:rsidP="002E07E2">
      <w:pPr>
        <w:pStyle w:val="Ingetavstnd"/>
        <w:tabs>
          <w:tab w:val="left" w:pos="4395"/>
          <w:tab w:val="left" w:pos="5670"/>
        </w:tabs>
        <w:spacing w:line="276" w:lineRule="auto"/>
        <w:rPr>
          <w:rFonts w:ascii="Source Sans Pro" w:hAnsi="Source Sans Pro"/>
          <w:sz w:val="28"/>
          <w:szCs w:val="28"/>
        </w:rPr>
      </w:pPr>
      <w:proofErr w:type="spellStart"/>
      <w:r w:rsidRPr="00271E3A">
        <w:rPr>
          <w:rFonts w:ascii="Source Sans Pro" w:hAnsi="Source Sans Pro"/>
          <w:sz w:val="28"/>
          <w:szCs w:val="28"/>
        </w:rPr>
        <w:t>Mange</w:t>
      </w:r>
      <w:proofErr w:type="spellEnd"/>
      <w:r w:rsidRPr="00271E3A">
        <w:rPr>
          <w:rFonts w:ascii="Source Sans Pro" w:hAnsi="Source Sans Pro"/>
          <w:sz w:val="28"/>
          <w:szCs w:val="28"/>
        </w:rPr>
        <w:t xml:space="preserve"> limmar många gånger</w:t>
      </w:r>
      <w:r w:rsidRPr="00271E3A">
        <w:rPr>
          <w:rFonts w:ascii="Source Sans Pro" w:hAnsi="Source Sans Pro"/>
          <w:sz w:val="28"/>
          <w:szCs w:val="28"/>
        </w:rPr>
        <w:tab/>
        <w:t>Jonna gungar gång på gång</w:t>
      </w:r>
    </w:p>
    <w:p w14:paraId="312BAEC3" w14:textId="77777777" w:rsidR="002E07E2" w:rsidRPr="00271E3A" w:rsidRDefault="002E07E2" w:rsidP="002E07E2">
      <w:pPr>
        <w:pStyle w:val="Ingetavstnd"/>
        <w:tabs>
          <w:tab w:val="left" w:pos="2835"/>
          <w:tab w:val="left" w:pos="5670"/>
        </w:tabs>
        <w:spacing w:line="276" w:lineRule="auto"/>
        <w:rPr>
          <w:rFonts w:ascii="Source Sans Pro" w:hAnsi="Source Sans Pro"/>
          <w:sz w:val="28"/>
          <w:szCs w:val="28"/>
        </w:rPr>
      </w:pPr>
      <w:proofErr w:type="spellStart"/>
      <w:r w:rsidRPr="00271E3A">
        <w:rPr>
          <w:rFonts w:ascii="Source Sans Pro" w:hAnsi="Source Sans Pro"/>
          <w:sz w:val="28"/>
          <w:szCs w:val="28"/>
        </w:rPr>
        <w:t>ping</w:t>
      </w:r>
      <w:proofErr w:type="spellEnd"/>
      <w:r w:rsidRPr="00271E3A">
        <w:rPr>
          <w:rFonts w:ascii="Source Sans Pro" w:hAnsi="Source Sans Pro"/>
          <w:sz w:val="28"/>
          <w:szCs w:val="28"/>
        </w:rPr>
        <w:t xml:space="preserve"> pang </w:t>
      </w:r>
      <w:proofErr w:type="spellStart"/>
      <w:r w:rsidRPr="00271E3A">
        <w:rPr>
          <w:rFonts w:ascii="Source Sans Pro" w:hAnsi="Source Sans Pro"/>
          <w:sz w:val="28"/>
          <w:szCs w:val="28"/>
        </w:rPr>
        <w:t>pong</w:t>
      </w:r>
      <w:proofErr w:type="spellEnd"/>
      <w:r w:rsidRPr="00271E3A">
        <w:rPr>
          <w:rFonts w:ascii="Source Sans Pro" w:hAnsi="Source Sans Pro"/>
          <w:sz w:val="28"/>
          <w:szCs w:val="28"/>
        </w:rPr>
        <w:tab/>
        <w:t>Ling och Ming tingar bongen</w:t>
      </w:r>
      <w:r w:rsidRPr="00271E3A">
        <w:rPr>
          <w:rFonts w:ascii="Source Sans Pro" w:hAnsi="Source Sans Pro"/>
          <w:sz w:val="28"/>
          <w:szCs w:val="28"/>
        </w:rPr>
        <w:tab/>
        <w:t>en ung ängel</w:t>
      </w:r>
    </w:p>
    <w:p w14:paraId="73DC38B7" w14:textId="77777777" w:rsidR="002E07E2" w:rsidRPr="00FD4771" w:rsidRDefault="002E07E2" w:rsidP="002E07E2">
      <w:pPr>
        <w:pStyle w:val="Ingetavstnd"/>
        <w:tabs>
          <w:tab w:val="left" w:pos="4395"/>
          <w:tab w:val="left" w:pos="5670"/>
        </w:tabs>
        <w:spacing w:line="276" w:lineRule="auto"/>
        <w:rPr>
          <w:rFonts w:ascii="Chalkboard" w:hAnsi="Chalkboard"/>
          <w:sz w:val="28"/>
          <w:szCs w:val="28"/>
        </w:rPr>
      </w:pPr>
      <w:r w:rsidRPr="00271E3A">
        <w:rPr>
          <w:rFonts w:ascii="Source Sans Pro" w:hAnsi="Source Sans Pro"/>
          <w:sz w:val="28"/>
          <w:szCs w:val="28"/>
        </w:rPr>
        <w:t>En lämmel hinner dänga sängen</w:t>
      </w:r>
      <w:r w:rsidRPr="00271E3A">
        <w:rPr>
          <w:rFonts w:ascii="Source Sans Pro" w:hAnsi="Source Sans Pro"/>
          <w:sz w:val="28"/>
          <w:szCs w:val="28"/>
        </w:rPr>
        <w:tab/>
        <w:t>Jung kommer med en lång tång</w:t>
      </w:r>
      <w:r w:rsidRPr="00FD4771">
        <w:rPr>
          <w:rFonts w:ascii="Chalkboard" w:hAnsi="Chalkboard"/>
          <w:sz w:val="28"/>
          <w:szCs w:val="28"/>
        </w:rPr>
        <w:tab/>
      </w:r>
    </w:p>
    <w:p w14:paraId="6278C86D" w14:textId="77777777" w:rsidR="00EC3895" w:rsidRDefault="00EC3895" w:rsidP="00EC3895">
      <w:pPr>
        <w:rPr>
          <w:rFonts w:ascii="Source Sans Pro" w:hAnsi="Source Sans Pro"/>
        </w:rPr>
      </w:pPr>
      <w:r>
        <w:rPr>
          <w:rFonts w:ascii="Source Sans Pro" w:hAnsi="Source Sans Pro"/>
        </w:rPr>
        <w:br w:type="page"/>
      </w:r>
    </w:p>
    <w:p w14:paraId="0330BBAF" w14:textId="752138B7" w:rsidR="00FA00ED" w:rsidRPr="002F1476" w:rsidRDefault="0092690F" w:rsidP="002F1476">
      <w:pPr>
        <w:pStyle w:val="Ingetavstnd"/>
        <w:jc w:val="center"/>
      </w:pPr>
      <w:r>
        <w:rPr>
          <w:rFonts w:ascii="Source Sans Pro" w:hAnsi="Source Sans Pro"/>
          <w:noProof/>
          <w:sz w:val="16"/>
          <w:szCs w:val="16"/>
        </w:rPr>
        <w:lastRenderedPageBreak/>
        <mc:AlternateContent>
          <mc:Choice Requires="wps">
            <w:drawing>
              <wp:anchor distT="0" distB="0" distL="114300" distR="114300" simplePos="0" relativeHeight="251760640" behindDoc="0" locked="0" layoutInCell="1" allowOverlap="1" wp14:anchorId="275B1144" wp14:editId="67DE10B3">
                <wp:simplePos x="0" y="0"/>
                <wp:positionH relativeFrom="column">
                  <wp:posOffset>-6350</wp:posOffset>
                </wp:positionH>
                <wp:positionV relativeFrom="paragraph">
                  <wp:posOffset>-502285</wp:posOffset>
                </wp:positionV>
                <wp:extent cx="1276350" cy="381000"/>
                <wp:effectExtent l="0" t="0" r="19050" b="12700"/>
                <wp:wrapNone/>
                <wp:docPr id="468291053"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1BFCB6C"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B1144" id="_x0000_s1071" style="position:absolute;left:0;text-align:left;margin-left:-.5pt;margin-top:-39.55pt;width:100.5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" fillcolor="#ffddc4 [663]" strokecolor="#18190f [484]" strokeweight="1pt">
                <v:stroke joinstyle="miter"/>
                <v:textbox>
                  <w:txbxContent>
                    <w:p w14:paraId="71BFCB6C"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p>
    <w:p w14:paraId="6E3B47FC" w14:textId="2963CFA2" w:rsidR="00032938" w:rsidRDefault="002F1476"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sidRPr="002F1476">
        <w:rPr>
          <w:rFonts w:ascii="Source Sans Pro" w:hAnsi="Source Sans Pro" w:cs="Open Sans"/>
          <w:noProof/>
          <w:color w:val="191B26"/>
          <w:sz w:val="16"/>
          <w:szCs w:val="16"/>
          <w:shd w:val="clear" w:color="auto" w:fill="FFFFFF"/>
        </w:rPr>
        <mc:AlternateContent>
          <mc:Choice Requires="wpg">
            <w:drawing>
              <wp:anchor distT="0" distB="0" distL="114300" distR="114300" simplePos="0" relativeHeight="251797504" behindDoc="0" locked="0" layoutInCell="1" allowOverlap="1" wp14:anchorId="0DE44949" wp14:editId="23DFB502">
                <wp:simplePos x="0" y="0"/>
                <wp:positionH relativeFrom="column">
                  <wp:posOffset>4531687</wp:posOffset>
                </wp:positionH>
                <wp:positionV relativeFrom="paragraph">
                  <wp:posOffset>120650</wp:posOffset>
                </wp:positionV>
                <wp:extent cx="1331909" cy="1398699"/>
                <wp:effectExtent l="0" t="0" r="0" b="0"/>
                <wp:wrapNone/>
                <wp:docPr id="17" name="Grupp 16">
                  <a:extLst xmlns:a="http://schemas.openxmlformats.org/drawingml/2006/main">
                    <a:ext uri="{FF2B5EF4-FFF2-40B4-BE49-F238E27FC236}">
                      <a16:creationId xmlns:a16="http://schemas.microsoft.com/office/drawing/2014/main" id="{5643DAA5-1F7E-EC1C-23CB-2DF6B030BF02}"/>
                    </a:ext>
                  </a:extLst>
                </wp:docPr>
                <wp:cNvGraphicFramePr/>
                <a:graphic xmlns:a="http://schemas.openxmlformats.org/drawingml/2006/main">
                  <a:graphicData uri="http://schemas.microsoft.com/office/word/2010/wordprocessingGroup">
                    <wpg:wgp>
                      <wpg:cNvGrpSpPr/>
                      <wpg:grpSpPr>
                        <a:xfrm>
                          <a:off x="0" y="0"/>
                          <a:ext cx="1331909" cy="1398699"/>
                          <a:chOff x="-3238" y="0"/>
                          <a:chExt cx="2143760" cy="2153978"/>
                        </a:xfrm>
                      </wpg:grpSpPr>
                      <pic:pic xmlns:pic="http://schemas.openxmlformats.org/drawingml/2006/picture">
                        <pic:nvPicPr>
                          <pic:cNvPr id="760667599" name="Bildobjekt 760667599">
                            <a:extLst>
                              <a:ext uri="{FF2B5EF4-FFF2-40B4-BE49-F238E27FC236}">
                                <a16:creationId xmlns:a16="http://schemas.microsoft.com/office/drawing/2014/main" id="{986880E1-B100-B110-F8DB-C504CD502DDF}"/>
                              </a:ext>
                            </a:extLst>
                          </pic:cNvPr>
                          <pic:cNvPicPr>
                            <a:picLocks noChangeAspect="1"/>
                          </pic:cNvPicPr>
                        </pic:nvPicPr>
                        <pic:blipFill>
                          <a:blip r:embed="rId30"/>
                          <a:stretch>
                            <a:fillRect/>
                          </a:stretch>
                        </pic:blipFill>
                        <pic:spPr>
                          <a:xfrm>
                            <a:off x="177099" y="0"/>
                            <a:ext cx="1808480" cy="1732280"/>
                          </a:xfrm>
                          <a:prstGeom prst="rect">
                            <a:avLst/>
                          </a:prstGeom>
                          <a:solidFill>
                            <a:srgbClr val="00B0F0">
                              <a:alpha val="25000"/>
                            </a:srgbClr>
                          </a:solidFill>
                        </pic:spPr>
                      </pic:pic>
                      <wps:wsp>
                        <wps:cNvPr id="496016540" name="textruta 15">
                          <a:extLst>
                            <a:ext uri="{FF2B5EF4-FFF2-40B4-BE49-F238E27FC236}">
                              <a16:creationId xmlns:a16="http://schemas.microsoft.com/office/drawing/2014/main" id="{64E77940-1001-3FD3-2187-E2BDB9FBDB02}"/>
                            </a:ext>
                          </a:extLst>
                        </wps:cNvPr>
                        <wps:cNvSpPr txBox="1"/>
                        <wps:spPr>
                          <a:xfrm>
                            <a:off x="-3238" y="1732337"/>
                            <a:ext cx="2143760" cy="421641"/>
                          </a:xfrm>
                          <a:prstGeom prst="rect">
                            <a:avLst/>
                          </a:prstGeom>
                          <a:noFill/>
                        </wps:spPr>
                        <wps:txbx>
                          <w:txbxContent>
                            <w:p w14:paraId="62A51139" w14:textId="77777777" w:rsidR="002F1476" w:rsidRPr="002F1476" w:rsidRDefault="002F1476" w:rsidP="002F1476">
                              <w:pPr>
                                <w:spacing w:line="260" w:lineRule="exact"/>
                                <w:jc w:val="center"/>
                                <w:rPr>
                                  <w:rFonts w:ascii="Source Sans Pro" w:eastAsia="Times New Roman" w:hAnsi="Source Sans Pro" w:cs="Open Sans"/>
                                  <w:color w:val="191B26"/>
                                  <w14:ligatures w14:val="none"/>
                                </w:rPr>
                              </w:pPr>
                              <w:r w:rsidRPr="002F1476">
                                <w:rPr>
                                  <w:rFonts w:ascii="Source Sans Pro" w:eastAsia="Times New Roman" w:hAnsi="Source Sans Pro" w:cs="Open Sans"/>
                                  <w:color w:val="191B26"/>
                                </w:rPr>
                                <w:t>(b0red, Pixabay)</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DE44949" id="Grupp 16" o:spid="_x0000_s1072" style="position:absolute;left:0;text-align:left;margin-left:356.85pt;margin-top:9.5pt;width:104.85pt;height:110.15pt;z-index:251797504;mso-width-relative:margin;mso-height-relative:margin" coordorigin="-32" coordsize="21437,215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">
                <v:shape id="Bildobjekt 760667599" o:spid="_x0000_s1073" type="#_x0000_t75" style="position:absolute;left:1770;width:18085;height:17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" filled="t" fillcolor="#00b0f0">
                  <v:fill opacity="16448f"/>
                  <v:imagedata r:id="rId31" o:title=""/>
                </v:shape>
                <v:shape id="textruta 15" o:spid="_x0000_s1074" type="#_x0000_t202" style="position:absolute;left:-32;top:17323;width:21437;height:42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" filled="f" stroked="f">
                  <v:textbox>
                    <w:txbxContent>
                      <w:p w14:paraId="62A51139" w14:textId="77777777" w:rsidR="002F1476" w:rsidRPr="002F1476" w:rsidRDefault="002F1476" w:rsidP="002F1476">
                        <w:pPr>
                          <w:spacing w:line="260" w:lineRule="exact"/>
                          <w:jc w:val="center"/>
                          <w:rPr>
                            <w:rFonts w:ascii="Source Sans Pro" w:eastAsia="Times New Roman" w:hAnsi="Source Sans Pro" w:cs="Open Sans"/>
                            <w:color w:val="191B26"/>
                            <w14:ligatures w14:val="none"/>
                          </w:rPr>
                        </w:pPr>
                        <w:r w:rsidRPr="002F1476">
                          <w:rPr>
                            <w:rFonts w:ascii="Source Sans Pro" w:eastAsia="Times New Roman" w:hAnsi="Source Sans Pro" w:cs="Open Sans"/>
                            <w:color w:val="191B26"/>
                          </w:rPr>
                          <w:t xml:space="preserve">(b0red, </w:t>
                        </w:r>
                        <w:proofErr w:type="spellStart"/>
                        <w:r w:rsidRPr="002F1476">
                          <w:rPr>
                            <w:rFonts w:ascii="Source Sans Pro" w:eastAsia="Times New Roman" w:hAnsi="Source Sans Pro" w:cs="Open Sans"/>
                            <w:color w:val="191B26"/>
                          </w:rPr>
                          <w:t>Pixabay</w:t>
                        </w:r>
                        <w:proofErr w:type="spellEnd"/>
                        <w:r w:rsidRPr="002F1476">
                          <w:rPr>
                            <w:rFonts w:ascii="Source Sans Pro" w:eastAsia="Times New Roman" w:hAnsi="Source Sans Pro" w:cs="Open Sans"/>
                            <w:color w:val="191B26"/>
                          </w:rPr>
                          <w:t>)</w:t>
                        </w:r>
                      </w:p>
                    </w:txbxContent>
                  </v:textbox>
                </v:shape>
              </v:group>
            </w:pict>
          </mc:Fallback>
        </mc:AlternateContent>
      </w:r>
      <w:r w:rsidR="00032938">
        <w:rPr>
          <w:rFonts w:ascii="Source Sans Pro" w:hAnsi="Source Sans Pro"/>
          <w:sz w:val="28"/>
          <w:szCs w:val="28"/>
        </w:rPr>
        <w:tab/>
      </w:r>
      <w:r w:rsidR="00FA00ED" w:rsidRPr="00271E3A">
        <w:rPr>
          <w:rFonts w:ascii="Source Sans Pro" w:hAnsi="Source Sans Pro"/>
          <w:sz w:val="28"/>
          <w:szCs w:val="28"/>
        </w:rPr>
        <w:t>gunga</w:t>
      </w:r>
      <w:r w:rsidR="00FA00ED" w:rsidRPr="00271E3A">
        <w:rPr>
          <w:rFonts w:ascii="Source Sans Pro" w:hAnsi="Source Sans Pro"/>
          <w:sz w:val="28"/>
          <w:szCs w:val="28"/>
        </w:rPr>
        <w:tab/>
        <w:t>lunga</w:t>
      </w:r>
      <w:r w:rsidR="00FA00ED" w:rsidRPr="00271E3A">
        <w:rPr>
          <w:rFonts w:ascii="Source Sans Pro" w:hAnsi="Source Sans Pro"/>
          <w:sz w:val="28"/>
          <w:szCs w:val="28"/>
        </w:rPr>
        <w:tab/>
        <w:t>tunga</w:t>
      </w:r>
      <w:r w:rsidR="00FA00ED" w:rsidRPr="00271E3A">
        <w:rPr>
          <w:rFonts w:ascii="Source Sans Pro" w:hAnsi="Source Sans Pro"/>
          <w:sz w:val="28"/>
          <w:szCs w:val="28"/>
        </w:rPr>
        <w:tab/>
        <w:t>ung</w:t>
      </w:r>
    </w:p>
    <w:p w14:paraId="26544C34" w14:textId="77777777" w:rsidR="00032938" w:rsidRDefault="00FA00ED"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sidRPr="00271E3A">
        <w:rPr>
          <w:rFonts w:ascii="Source Sans Pro" w:hAnsi="Source Sans Pro"/>
          <w:sz w:val="28"/>
          <w:szCs w:val="28"/>
        </w:rPr>
        <w:tab/>
        <w:t>många</w:t>
      </w:r>
      <w:r w:rsidRPr="00271E3A">
        <w:rPr>
          <w:rFonts w:ascii="Source Sans Pro" w:hAnsi="Source Sans Pro"/>
          <w:sz w:val="28"/>
          <w:szCs w:val="28"/>
        </w:rPr>
        <w:tab/>
        <w:t>gånger</w:t>
      </w:r>
      <w:r w:rsidR="00032938">
        <w:rPr>
          <w:rFonts w:ascii="Source Sans Pro" w:hAnsi="Source Sans Pro"/>
          <w:sz w:val="28"/>
          <w:szCs w:val="28"/>
        </w:rPr>
        <w:tab/>
      </w:r>
      <w:proofErr w:type="spellStart"/>
      <w:r w:rsidRPr="00271E3A">
        <w:rPr>
          <w:rFonts w:ascii="Source Sans Pro" w:hAnsi="Source Sans Pro"/>
          <w:sz w:val="28"/>
          <w:szCs w:val="28"/>
        </w:rPr>
        <w:t>tjong</w:t>
      </w:r>
      <w:proofErr w:type="spellEnd"/>
      <w:r w:rsidRPr="00271E3A">
        <w:rPr>
          <w:rFonts w:ascii="Source Sans Pro" w:hAnsi="Source Sans Pro"/>
          <w:sz w:val="28"/>
          <w:szCs w:val="28"/>
        </w:rPr>
        <w:tab/>
        <w:t>gång</w:t>
      </w:r>
    </w:p>
    <w:p w14:paraId="4025AB39" w14:textId="6BCCAEA1" w:rsidR="00FA00ED" w:rsidRPr="00271E3A" w:rsidRDefault="00FA00ED"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sidRPr="00271E3A">
        <w:rPr>
          <w:rFonts w:ascii="Source Sans Pro" w:hAnsi="Source Sans Pro"/>
          <w:sz w:val="28"/>
          <w:szCs w:val="28"/>
        </w:rPr>
        <w:tab/>
        <w:t>tjing</w:t>
      </w:r>
      <w:r w:rsidRPr="00271E3A">
        <w:rPr>
          <w:rFonts w:ascii="Source Sans Pro" w:hAnsi="Source Sans Pro"/>
          <w:sz w:val="28"/>
          <w:szCs w:val="28"/>
        </w:rPr>
        <w:tab/>
      </w:r>
      <w:proofErr w:type="spellStart"/>
      <w:r w:rsidRPr="00271E3A">
        <w:rPr>
          <w:rFonts w:ascii="Source Sans Pro" w:hAnsi="Source Sans Pro"/>
          <w:sz w:val="28"/>
          <w:szCs w:val="28"/>
        </w:rPr>
        <w:t>ping</w:t>
      </w:r>
      <w:proofErr w:type="spellEnd"/>
      <w:r w:rsidRPr="00271E3A">
        <w:rPr>
          <w:rFonts w:ascii="Source Sans Pro" w:hAnsi="Source Sans Pro"/>
          <w:sz w:val="28"/>
          <w:szCs w:val="28"/>
        </w:rPr>
        <w:tab/>
      </w:r>
      <w:proofErr w:type="spellStart"/>
      <w:r w:rsidRPr="00271E3A">
        <w:rPr>
          <w:rFonts w:ascii="Source Sans Pro" w:hAnsi="Source Sans Pro"/>
          <w:sz w:val="28"/>
          <w:szCs w:val="28"/>
        </w:rPr>
        <w:t>pong</w:t>
      </w:r>
      <w:proofErr w:type="spellEnd"/>
      <w:r w:rsidRPr="00271E3A">
        <w:rPr>
          <w:rFonts w:ascii="Source Sans Pro" w:hAnsi="Source Sans Pro"/>
          <w:sz w:val="28"/>
          <w:szCs w:val="28"/>
        </w:rPr>
        <w:tab/>
        <w:t>finger</w:t>
      </w:r>
    </w:p>
    <w:p w14:paraId="59FAC28F" w14:textId="77777777" w:rsidR="00032938" w:rsidRDefault="00032938"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Pr>
          <w:rFonts w:ascii="Source Sans Pro" w:hAnsi="Source Sans Pro"/>
          <w:sz w:val="28"/>
          <w:szCs w:val="28"/>
        </w:rPr>
        <w:tab/>
      </w:r>
      <w:r w:rsidR="00FA00ED" w:rsidRPr="00271E3A">
        <w:rPr>
          <w:rFonts w:ascii="Source Sans Pro" w:hAnsi="Source Sans Pro"/>
          <w:sz w:val="28"/>
          <w:szCs w:val="28"/>
        </w:rPr>
        <w:t>äng</w:t>
      </w:r>
      <w:r w:rsidR="00FA00ED" w:rsidRPr="00271E3A">
        <w:rPr>
          <w:rFonts w:ascii="Source Sans Pro" w:hAnsi="Source Sans Pro"/>
          <w:sz w:val="28"/>
          <w:szCs w:val="28"/>
        </w:rPr>
        <w:tab/>
        <w:t>säng</w:t>
      </w:r>
      <w:r w:rsidR="00FA00ED" w:rsidRPr="00271E3A">
        <w:rPr>
          <w:rFonts w:ascii="Source Sans Pro" w:hAnsi="Source Sans Pro"/>
          <w:sz w:val="28"/>
          <w:szCs w:val="28"/>
        </w:rPr>
        <w:tab/>
        <w:t>limma</w:t>
      </w:r>
      <w:r w:rsidR="00FA00ED" w:rsidRPr="00271E3A">
        <w:rPr>
          <w:rFonts w:ascii="Source Sans Pro" w:hAnsi="Source Sans Pro"/>
          <w:sz w:val="28"/>
          <w:szCs w:val="28"/>
        </w:rPr>
        <w:tab/>
        <w:t>bang</w:t>
      </w:r>
    </w:p>
    <w:p w14:paraId="259E17D9" w14:textId="77777777" w:rsidR="00032938" w:rsidRDefault="00FA00ED"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sidRPr="00271E3A">
        <w:rPr>
          <w:rFonts w:ascii="Source Sans Pro" w:hAnsi="Source Sans Pro"/>
          <w:sz w:val="28"/>
          <w:szCs w:val="28"/>
        </w:rPr>
        <w:tab/>
      </w:r>
      <w:proofErr w:type="spellStart"/>
      <w:r w:rsidRPr="00271E3A">
        <w:rPr>
          <w:rFonts w:ascii="Source Sans Pro" w:hAnsi="Source Sans Pro"/>
          <w:sz w:val="28"/>
          <w:szCs w:val="28"/>
        </w:rPr>
        <w:t>bäng</w:t>
      </w:r>
      <w:proofErr w:type="spellEnd"/>
      <w:r w:rsidRPr="00271E3A">
        <w:rPr>
          <w:rFonts w:ascii="Source Sans Pro" w:hAnsi="Source Sans Pro"/>
          <w:sz w:val="28"/>
          <w:szCs w:val="28"/>
        </w:rPr>
        <w:tab/>
        <w:t>peng</w:t>
      </w:r>
      <w:r w:rsidR="00032938">
        <w:rPr>
          <w:rFonts w:ascii="Source Sans Pro" w:hAnsi="Source Sans Pro"/>
          <w:sz w:val="28"/>
          <w:szCs w:val="28"/>
        </w:rPr>
        <w:tab/>
      </w:r>
      <w:r w:rsidRPr="00271E3A">
        <w:rPr>
          <w:rFonts w:ascii="Source Sans Pro" w:hAnsi="Source Sans Pro"/>
          <w:sz w:val="28"/>
          <w:szCs w:val="28"/>
        </w:rPr>
        <w:t>ånger</w:t>
      </w:r>
      <w:r w:rsidRPr="00271E3A">
        <w:rPr>
          <w:rFonts w:ascii="Source Sans Pro" w:hAnsi="Source Sans Pro"/>
          <w:sz w:val="28"/>
          <w:szCs w:val="28"/>
        </w:rPr>
        <w:tab/>
        <w:t>sånger</w:t>
      </w:r>
    </w:p>
    <w:p w14:paraId="623AD064" w14:textId="7F817CCF" w:rsidR="00FA00ED" w:rsidRPr="00271E3A" w:rsidRDefault="00FA00ED"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sidRPr="00271E3A">
        <w:rPr>
          <w:rFonts w:ascii="Source Sans Pro" w:hAnsi="Source Sans Pro"/>
          <w:sz w:val="28"/>
          <w:szCs w:val="28"/>
        </w:rPr>
        <w:tab/>
        <w:t>tång</w:t>
      </w:r>
      <w:r w:rsidRPr="00271E3A">
        <w:rPr>
          <w:rFonts w:ascii="Source Sans Pro" w:hAnsi="Source Sans Pro"/>
          <w:sz w:val="28"/>
          <w:szCs w:val="28"/>
        </w:rPr>
        <w:tab/>
      </w:r>
      <w:proofErr w:type="gramStart"/>
      <w:r w:rsidRPr="00271E3A">
        <w:rPr>
          <w:rFonts w:ascii="Source Sans Pro" w:hAnsi="Source Sans Pro"/>
          <w:sz w:val="28"/>
          <w:szCs w:val="28"/>
        </w:rPr>
        <w:t>lång</w:t>
      </w:r>
      <w:r w:rsidRPr="00271E3A">
        <w:rPr>
          <w:rFonts w:ascii="Source Sans Pro" w:hAnsi="Source Sans Pro"/>
          <w:sz w:val="28"/>
          <w:szCs w:val="28"/>
        </w:rPr>
        <w:tab/>
        <w:t>ting</w:t>
      </w:r>
      <w:proofErr w:type="gramEnd"/>
      <w:r w:rsidRPr="00271E3A">
        <w:rPr>
          <w:rFonts w:ascii="Source Sans Pro" w:hAnsi="Source Sans Pro"/>
          <w:sz w:val="28"/>
          <w:szCs w:val="28"/>
        </w:rPr>
        <w:tab/>
        <w:t>pang</w:t>
      </w:r>
    </w:p>
    <w:p w14:paraId="45AA65F1" w14:textId="77777777" w:rsidR="00032938" w:rsidRDefault="00032938"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Pr>
          <w:rFonts w:ascii="Source Sans Pro" w:hAnsi="Source Sans Pro"/>
          <w:sz w:val="28"/>
          <w:szCs w:val="28"/>
        </w:rPr>
        <w:tab/>
      </w:r>
      <w:r w:rsidR="00FA00ED" w:rsidRPr="00271E3A">
        <w:rPr>
          <w:rFonts w:ascii="Source Sans Pro" w:hAnsi="Source Sans Pro"/>
          <w:sz w:val="28"/>
          <w:szCs w:val="28"/>
        </w:rPr>
        <w:t>sång</w:t>
      </w:r>
      <w:r w:rsidR="00FA00ED" w:rsidRPr="00271E3A">
        <w:rPr>
          <w:rFonts w:ascii="Source Sans Pro" w:hAnsi="Source Sans Pro"/>
          <w:sz w:val="28"/>
          <w:szCs w:val="28"/>
        </w:rPr>
        <w:tab/>
        <w:t>Ling</w:t>
      </w:r>
      <w:r w:rsidR="00FA00ED" w:rsidRPr="00271E3A">
        <w:rPr>
          <w:rFonts w:ascii="Source Sans Pro" w:hAnsi="Source Sans Pro"/>
          <w:sz w:val="28"/>
          <w:szCs w:val="28"/>
        </w:rPr>
        <w:tab/>
        <w:t>hinna</w:t>
      </w:r>
      <w:r w:rsidR="00FA00ED" w:rsidRPr="00271E3A">
        <w:rPr>
          <w:rFonts w:ascii="Source Sans Pro" w:hAnsi="Source Sans Pro"/>
          <w:sz w:val="28"/>
          <w:szCs w:val="28"/>
        </w:rPr>
        <w:tab/>
        <w:t>Ming</w:t>
      </w:r>
    </w:p>
    <w:p w14:paraId="1C1F3B66" w14:textId="77777777" w:rsidR="00032938" w:rsidRDefault="00FA00ED"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sidRPr="00271E3A">
        <w:rPr>
          <w:rFonts w:ascii="Source Sans Pro" w:hAnsi="Source Sans Pro"/>
          <w:sz w:val="28"/>
          <w:szCs w:val="28"/>
        </w:rPr>
        <w:tab/>
        <w:t>vinge</w:t>
      </w:r>
      <w:r w:rsidRPr="00271E3A">
        <w:rPr>
          <w:rFonts w:ascii="Source Sans Pro" w:hAnsi="Source Sans Pro"/>
          <w:sz w:val="28"/>
          <w:szCs w:val="28"/>
        </w:rPr>
        <w:tab/>
        <w:t>tung</w:t>
      </w:r>
      <w:r w:rsidR="00032938">
        <w:rPr>
          <w:rFonts w:ascii="Source Sans Pro" w:hAnsi="Source Sans Pro"/>
          <w:sz w:val="28"/>
          <w:szCs w:val="28"/>
        </w:rPr>
        <w:tab/>
      </w:r>
      <w:r w:rsidRPr="00271E3A">
        <w:rPr>
          <w:rFonts w:ascii="Source Sans Pro" w:hAnsi="Source Sans Pro"/>
          <w:sz w:val="28"/>
          <w:szCs w:val="28"/>
        </w:rPr>
        <w:t>länga</w:t>
      </w:r>
      <w:r w:rsidRPr="00271E3A" w:rsidDel="00FD7262">
        <w:rPr>
          <w:rFonts w:ascii="Source Sans Pro" w:hAnsi="Source Sans Pro"/>
          <w:sz w:val="28"/>
          <w:szCs w:val="28"/>
        </w:rPr>
        <w:tab/>
      </w:r>
      <w:r w:rsidRPr="00271E3A">
        <w:rPr>
          <w:rFonts w:ascii="Source Sans Pro" w:hAnsi="Source Sans Pro"/>
          <w:sz w:val="28"/>
          <w:szCs w:val="28"/>
        </w:rPr>
        <w:t>dänga</w:t>
      </w:r>
    </w:p>
    <w:p w14:paraId="523599BB" w14:textId="06483B7F" w:rsidR="00FA00ED" w:rsidRPr="00271E3A" w:rsidDel="00FD7262" w:rsidRDefault="00FA00ED"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sidRPr="00271E3A" w:rsidDel="00FD7262">
        <w:rPr>
          <w:rFonts w:ascii="Source Sans Pro" w:hAnsi="Source Sans Pro"/>
          <w:sz w:val="28"/>
          <w:szCs w:val="28"/>
        </w:rPr>
        <w:tab/>
      </w:r>
      <w:r w:rsidRPr="00271E3A">
        <w:rPr>
          <w:rFonts w:ascii="Source Sans Pro" w:hAnsi="Source Sans Pro"/>
          <w:sz w:val="28"/>
          <w:szCs w:val="28"/>
        </w:rPr>
        <w:t>tinga</w:t>
      </w:r>
      <w:r w:rsidRPr="00271E3A" w:rsidDel="00FD7262">
        <w:rPr>
          <w:rFonts w:ascii="Source Sans Pro" w:hAnsi="Source Sans Pro"/>
          <w:sz w:val="28"/>
          <w:szCs w:val="28"/>
        </w:rPr>
        <w:tab/>
      </w:r>
      <w:r w:rsidRPr="00271E3A">
        <w:rPr>
          <w:rFonts w:ascii="Source Sans Pro" w:hAnsi="Source Sans Pro"/>
          <w:sz w:val="28"/>
          <w:szCs w:val="28"/>
        </w:rPr>
        <w:t>komma</w:t>
      </w:r>
      <w:r w:rsidRPr="00271E3A" w:rsidDel="00FD7262">
        <w:rPr>
          <w:rFonts w:ascii="Source Sans Pro" w:hAnsi="Source Sans Pro"/>
          <w:sz w:val="28"/>
          <w:szCs w:val="28"/>
        </w:rPr>
        <w:tab/>
      </w:r>
      <w:proofErr w:type="gramStart"/>
      <w:r w:rsidRPr="00271E3A">
        <w:rPr>
          <w:rFonts w:ascii="Source Sans Pro" w:hAnsi="Source Sans Pro"/>
          <w:sz w:val="28"/>
          <w:szCs w:val="28"/>
        </w:rPr>
        <w:t>dunge</w:t>
      </w:r>
      <w:r w:rsidRPr="00271E3A" w:rsidDel="00FD7262">
        <w:rPr>
          <w:rFonts w:ascii="Source Sans Pro" w:hAnsi="Source Sans Pro"/>
          <w:sz w:val="28"/>
          <w:szCs w:val="28"/>
        </w:rPr>
        <w:tab/>
      </w:r>
      <w:r w:rsidRPr="00271E3A">
        <w:rPr>
          <w:rFonts w:ascii="Source Sans Pro" w:hAnsi="Source Sans Pro"/>
          <w:sz w:val="28"/>
          <w:szCs w:val="28"/>
        </w:rPr>
        <w:t>kungen</w:t>
      </w:r>
      <w:proofErr w:type="gramEnd"/>
    </w:p>
    <w:p w14:paraId="1A40E62A" w14:textId="77777777" w:rsidR="00032938" w:rsidRDefault="00032938"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Pr>
          <w:rFonts w:ascii="Source Sans Pro" w:hAnsi="Source Sans Pro"/>
          <w:sz w:val="28"/>
          <w:szCs w:val="28"/>
        </w:rPr>
        <w:tab/>
      </w:r>
      <w:r w:rsidR="00FA00ED" w:rsidRPr="00271E3A">
        <w:rPr>
          <w:rFonts w:ascii="Source Sans Pro" w:hAnsi="Source Sans Pro"/>
          <w:sz w:val="28"/>
          <w:szCs w:val="28"/>
        </w:rPr>
        <w:t>bingen</w:t>
      </w:r>
      <w:r w:rsidR="00FA00ED" w:rsidRPr="00271E3A" w:rsidDel="00FD7262">
        <w:rPr>
          <w:rFonts w:ascii="Source Sans Pro" w:hAnsi="Source Sans Pro"/>
          <w:sz w:val="28"/>
          <w:szCs w:val="28"/>
        </w:rPr>
        <w:tab/>
      </w:r>
      <w:proofErr w:type="gramStart"/>
      <w:r w:rsidR="00FA00ED" w:rsidRPr="00271E3A">
        <w:rPr>
          <w:rFonts w:ascii="Source Sans Pro" w:hAnsi="Source Sans Pro"/>
          <w:sz w:val="28"/>
          <w:szCs w:val="28"/>
        </w:rPr>
        <w:t>samma</w:t>
      </w:r>
      <w:r w:rsidR="00FA00ED" w:rsidRPr="00271E3A" w:rsidDel="00FD7262">
        <w:rPr>
          <w:rFonts w:ascii="Source Sans Pro" w:hAnsi="Source Sans Pro"/>
          <w:sz w:val="28"/>
          <w:szCs w:val="28"/>
        </w:rPr>
        <w:tab/>
      </w:r>
      <w:r w:rsidR="00FA00ED" w:rsidRPr="00271E3A">
        <w:rPr>
          <w:rFonts w:ascii="Source Sans Pro" w:hAnsi="Source Sans Pro"/>
          <w:sz w:val="28"/>
          <w:szCs w:val="28"/>
        </w:rPr>
        <w:t>bongen</w:t>
      </w:r>
      <w:proofErr w:type="gramEnd"/>
      <w:r w:rsidR="00FA00ED" w:rsidRPr="00271E3A" w:rsidDel="00FD7262">
        <w:rPr>
          <w:rFonts w:ascii="Source Sans Pro" w:hAnsi="Source Sans Pro"/>
          <w:sz w:val="28"/>
          <w:szCs w:val="28"/>
        </w:rPr>
        <w:tab/>
      </w:r>
      <w:r w:rsidR="00FA00ED" w:rsidRPr="00271E3A">
        <w:rPr>
          <w:rFonts w:ascii="Source Sans Pro" w:hAnsi="Source Sans Pro"/>
          <w:sz w:val="28"/>
          <w:szCs w:val="28"/>
        </w:rPr>
        <w:t>ängel</w:t>
      </w:r>
    </w:p>
    <w:p w14:paraId="6E7D456D" w14:textId="77777777" w:rsidR="00032938" w:rsidRDefault="00FA00ED"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sidRPr="00271E3A" w:rsidDel="00FD7262">
        <w:rPr>
          <w:rFonts w:ascii="Source Sans Pro" w:hAnsi="Source Sans Pro"/>
          <w:sz w:val="28"/>
          <w:szCs w:val="28"/>
        </w:rPr>
        <w:tab/>
      </w:r>
      <w:r w:rsidRPr="00271E3A">
        <w:rPr>
          <w:rFonts w:ascii="Source Sans Pro" w:hAnsi="Source Sans Pro"/>
          <w:sz w:val="28"/>
          <w:szCs w:val="28"/>
        </w:rPr>
        <w:t>runga</w:t>
      </w:r>
      <w:r w:rsidRPr="00271E3A" w:rsidDel="00FD7262">
        <w:rPr>
          <w:rFonts w:ascii="Source Sans Pro" w:hAnsi="Source Sans Pro"/>
          <w:sz w:val="28"/>
          <w:szCs w:val="28"/>
        </w:rPr>
        <w:tab/>
      </w:r>
      <w:r w:rsidRPr="00271E3A">
        <w:rPr>
          <w:rFonts w:ascii="Source Sans Pro" w:hAnsi="Source Sans Pro"/>
          <w:sz w:val="28"/>
          <w:szCs w:val="28"/>
        </w:rPr>
        <w:t>Jung</w:t>
      </w:r>
      <w:r w:rsidR="00032938">
        <w:rPr>
          <w:rFonts w:ascii="Source Sans Pro" w:hAnsi="Source Sans Pro"/>
          <w:sz w:val="28"/>
          <w:szCs w:val="28"/>
        </w:rPr>
        <w:tab/>
      </w:r>
      <w:r w:rsidRPr="00271E3A">
        <w:rPr>
          <w:rFonts w:ascii="Source Sans Pro" w:hAnsi="Source Sans Pro"/>
          <w:sz w:val="28"/>
          <w:szCs w:val="28"/>
        </w:rPr>
        <w:t>Jonna</w:t>
      </w:r>
      <w:r w:rsidRPr="00271E3A" w:rsidDel="00FD7262">
        <w:rPr>
          <w:rFonts w:ascii="Source Sans Pro" w:hAnsi="Source Sans Pro"/>
          <w:sz w:val="28"/>
          <w:szCs w:val="28"/>
        </w:rPr>
        <w:tab/>
      </w:r>
      <w:proofErr w:type="spellStart"/>
      <w:r w:rsidRPr="00271E3A">
        <w:rPr>
          <w:rFonts w:ascii="Source Sans Pro" w:hAnsi="Source Sans Pro"/>
          <w:sz w:val="28"/>
          <w:szCs w:val="28"/>
        </w:rPr>
        <w:t>Mange</w:t>
      </w:r>
      <w:proofErr w:type="spellEnd"/>
    </w:p>
    <w:p w14:paraId="4EB4A6C6" w14:textId="32833461" w:rsidR="00FA00ED" w:rsidRPr="00271E3A" w:rsidDel="00FD7262" w:rsidRDefault="00FA00ED" w:rsidP="002F1476">
      <w:pPr>
        <w:pStyle w:val="Ingetavstnd"/>
        <w:tabs>
          <w:tab w:val="left" w:pos="1227"/>
          <w:tab w:val="left" w:pos="2456"/>
          <w:tab w:val="left" w:pos="3840"/>
          <w:tab w:val="left" w:pos="5199"/>
          <w:tab w:val="left" w:pos="6521"/>
        </w:tabs>
        <w:spacing w:line="480" w:lineRule="auto"/>
        <w:ind w:left="113"/>
        <w:rPr>
          <w:rFonts w:ascii="Source Sans Pro" w:hAnsi="Source Sans Pro"/>
          <w:sz w:val="28"/>
          <w:szCs w:val="28"/>
        </w:rPr>
      </w:pPr>
      <w:r w:rsidRPr="00271E3A" w:rsidDel="00FD7262">
        <w:rPr>
          <w:rFonts w:ascii="Source Sans Pro" w:hAnsi="Source Sans Pro"/>
          <w:sz w:val="28"/>
          <w:szCs w:val="28"/>
        </w:rPr>
        <w:tab/>
      </w:r>
      <w:r w:rsidRPr="00271E3A">
        <w:rPr>
          <w:rFonts w:ascii="Source Sans Pro" w:hAnsi="Source Sans Pro"/>
          <w:sz w:val="28"/>
          <w:szCs w:val="28"/>
        </w:rPr>
        <w:t>längan</w:t>
      </w:r>
      <w:r w:rsidRPr="00271E3A" w:rsidDel="00FD7262">
        <w:rPr>
          <w:rFonts w:ascii="Source Sans Pro" w:hAnsi="Source Sans Pro"/>
          <w:sz w:val="28"/>
          <w:szCs w:val="28"/>
        </w:rPr>
        <w:tab/>
      </w:r>
      <w:r w:rsidRPr="00271E3A">
        <w:rPr>
          <w:rFonts w:ascii="Source Sans Pro" w:hAnsi="Source Sans Pro"/>
          <w:sz w:val="28"/>
          <w:szCs w:val="28"/>
        </w:rPr>
        <w:t>lämmel</w:t>
      </w:r>
      <w:r w:rsidRPr="00271E3A" w:rsidDel="00FD7262">
        <w:rPr>
          <w:rFonts w:ascii="Source Sans Pro" w:hAnsi="Source Sans Pro"/>
          <w:sz w:val="28"/>
          <w:szCs w:val="28"/>
        </w:rPr>
        <w:tab/>
      </w:r>
      <w:r w:rsidRPr="00271E3A">
        <w:rPr>
          <w:rFonts w:ascii="Source Sans Pro" w:hAnsi="Source Sans Pro"/>
          <w:sz w:val="28"/>
          <w:szCs w:val="28"/>
        </w:rPr>
        <w:t>Vången</w:t>
      </w:r>
      <w:r w:rsidRPr="00271E3A" w:rsidDel="00FD7262">
        <w:rPr>
          <w:rFonts w:ascii="Source Sans Pro" w:hAnsi="Source Sans Pro"/>
          <w:sz w:val="28"/>
          <w:szCs w:val="28"/>
        </w:rPr>
        <w:tab/>
      </w:r>
      <w:r w:rsidRPr="00271E3A">
        <w:rPr>
          <w:rFonts w:ascii="Source Sans Pro" w:hAnsi="Source Sans Pro"/>
          <w:sz w:val="28"/>
          <w:szCs w:val="28"/>
        </w:rPr>
        <w:t>Danne</w:t>
      </w:r>
    </w:p>
    <w:p w14:paraId="036EDEB6" w14:textId="77777777" w:rsidR="00FA00ED" w:rsidRPr="00271E3A" w:rsidRDefault="00FA00ED" w:rsidP="002F1476">
      <w:pPr>
        <w:tabs>
          <w:tab w:val="left" w:pos="6521"/>
        </w:tabs>
        <w:spacing w:line="276" w:lineRule="auto"/>
        <w:rPr>
          <w:rFonts w:ascii="Source Sans Pro" w:hAnsi="Source Sans Pro"/>
        </w:rPr>
      </w:pPr>
    </w:p>
    <w:p w14:paraId="4F62AB5B" w14:textId="56DD5EC8" w:rsidR="00FA00ED" w:rsidRPr="00271E3A" w:rsidRDefault="00032938" w:rsidP="002F1476">
      <w:pPr>
        <w:pStyle w:val="Ingetavstnd"/>
        <w:tabs>
          <w:tab w:val="left" w:pos="1276"/>
          <w:tab w:val="left" w:pos="4395"/>
          <w:tab w:val="left" w:pos="5245"/>
          <w:tab w:val="left" w:pos="5670"/>
          <w:tab w:val="left" w:pos="6521"/>
        </w:tabs>
        <w:spacing w:line="480" w:lineRule="auto"/>
        <w:rPr>
          <w:rFonts w:ascii="Source Sans Pro" w:hAnsi="Source Sans Pro"/>
          <w:sz w:val="28"/>
          <w:szCs w:val="28"/>
        </w:rPr>
      </w:pPr>
      <w:r>
        <w:rPr>
          <w:rFonts w:ascii="Source Sans Pro" w:hAnsi="Source Sans Pro"/>
          <w:sz w:val="28"/>
          <w:szCs w:val="28"/>
        </w:rPr>
        <w:tab/>
      </w:r>
      <w:proofErr w:type="spellStart"/>
      <w:r w:rsidR="00FA00ED" w:rsidRPr="00271E3A">
        <w:rPr>
          <w:rFonts w:ascii="Source Sans Pro" w:hAnsi="Source Sans Pro"/>
          <w:sz w:val="28"/>
          <w:szCs w:val="28"/>
        </w:rPr>
        <w:t>Mange</w:t>
      </w:r>
      <w:proofErr w:type="spellEnd"/>
      <w:r w:rsidR="00FA00ED" w:rsidRPr="00271E3A">
        <w:rPr>
          <w:rFonts w:ascii="Source Sans Pro" w:hAnsi="Source Sans Pro"/>
          <w:sz w:val="28"/>
          <w:szCs w:val="28"/>
        </w:rPr>
        <w:t xml:space="preserve"> limmar många gånger</w:t>
      </w:r>
      <w:r w:rsidR="00FA00ED" w:rsidRPr="00271E3A">
        <w:rPr>
          <w:rFonts w:ascii="Source Sans Pro" w:hAnsi="Source Sans Pro"/>
          <w:sz w:val="28"/>
          <w:szCs w:val="28"/>
        </w:rPr>
        <w:tab/>
        <w:t>Jonna gungar gång på gång</w:t>
      </w:r>
    </w:p>
    <w:p w14:paraId="5257B294" w14:textId="77777777" w:rsidR="00032938" w:rsidRDefault="00032938" w:rsidP="002F1476">
      <w:pPr>
        <w:pStyle w:val="Ingetavstnd"/>
        <w:tabs>
          <w:tab w:val="left" w:pos="1276"/>
          <w:tab w:val="left" w:pos="2835"/>
          <w:tab w:val="left" w:pos="4395"/>
          <w:tab w:val="left" w:pos="5245"/>
          <w:tab w:val="left" w:pos="5670"/>
          <w:tab w:val="left" w:pos="6521"/>
        </w:tabs>
        <w:spacing w:line="480" w:lineRule="auto"/>
        <w:rPr>
          <w:rFonts w:ascii="Source Sans Pro" w:hAnsi="Source Sans Pro"/>
          <w:sz w:val="28"/>
          <w:szCs w:val="28"/>
        </w:rPr>
      </w:pPr>
      <w:r>
        <w:rPr>
          <w:rFonts w:ascii="Source Sans Pro" w:hAnsi="Source Sans Pro"/>
          <w:sz w:val="28"/>
          <w:szCs w:val="28"/>
        </w:rPr>
        <w:tab/>
      </w:r>
      <w:proofErr w:type="spellStart"/>
      <w:r w:rsidR="00FA00ED" w:rsidRPr="00271E3A">
        <w:rPr>
          <w:rFonts w:ascii="Source Sans Pro" w:hAnsi="Source Sans Pro"/>
          <w:sz w:val="28"/>
          <w:szCs w:val="28"/>
        </w:rPr>
        <w:t>ping</w:t>
      </w:r>
      <w:proofErr w:type="spellEnd"/>
      <w:r w:rsidR="00FA00ED" w:rsidRPr="00271E3A">
        <w:rPr>
          <w:rFonts w:ascii="Source Sans Pro" w:hAnsi="Source Sans Pro"/>
          <w:sz w:val="28"/>
          <w:szCs w:val="28"/>
        </w:rPr>
        <w:t xml:space="preserve"> pang </w:t>
      </w:r>
      <w:proofErr w:type="spellStart"/>
      <w:r w:rsidR="00FA00ED" w:rsidRPr="00271E3A">
        <w:rPr>
          <w:rFonts w:ascii="Source Sans Pro" w:hAnsi="Source Sans Pro"/>
          <w:sz w:val="28"/>
          <w:szCs w:val="28"/>
        </w:rPr>
        <w:t>pong</w:t>
      </w:r>
      <w:proofErr w:type="spellEnd"/>
      <w:r w:rsidR="00FA00ED" w:rsidRPr="00271E3A">
        <w:rPr>
          <w:rFonts w:ascii="Source Sans Pro" w:hAnsi="Source Sans Pro"/>
          <w:sz w:val="28"/>
          <w:szCs w:val="28"/>
        </w:rPr>
        <w:tab/>
        <w:t>Ling och Ming tingar bongen</w:t>
      </w:r>
    </w:p>
    <w:p w14:paraId="28C59874" w14:textId="77777777" w:rsidR="00032938" w:rsidRDefault="00FA00ED" w:rsidP="002F1476">
      <w:pPr>
        <w:pStyle w:val="Ingetavstnd"/>
        <w:tabs>
          <w:tab w:val="left" w:pos="1276"/>
          <w:tab w:val="left" w:pos="3544"/>
          <w:tab w:val="left" w:pos="4395"/>
          <w:tab w:val="left" w:pos="5245"/>
          <w:tab w:val="left" w:pos="5670"/>
          <w:tab w:val="left" w:pos="6521"/>
        </w:tabs>
        <w:spacing w:line="480" w:lineRule="auto"/>
        <w:rPr>
          <w:rFonts w:ascii="Source Sans Pro" w:hAnsi="Source Sans Pro"/>
          <w:sz w:val="28"/>
          <w:szCs w:val="28"/>
        </w:rPr>
      </w:pPr>
      <w:r w:rsidRPr="00271E3A">
        <w:rPr>
          <w:rFonts w:ascii="Source Sans Pro" w:hAnsi="Source Sans Pro"/>
          <w:sz w:val="28"/>
          <w:szCs w:val="28"/>
        </w:rPr>
        <w:tab/>
        <w:t>en ung ängel</w:t>
      </w:r>
      <w:r w:rsidR="00032938">
        <w:rPr>
          <w:rFonts w:ascii="Source Sans Pro" w:hAnsi="Source Sans Pro"/>
          <w:sz w:val="28"/>
          <w:szCs w:val="28"/>
        </w:rPr>
        <w:tab/>
      </w:r>
      <w:r w:rsidRPr="00271E3A">
        <w:rPr>
          <w:rFonts w:ascii="Source Sans Pro" w:hAnsi="Source Sans Pro"/>
          <w:sz w:val="28"/>
          <w:szCs w:val="28"/>
        </w:rPr>
        <w:t>En lämmel hinner dänga sängen</w:t>
      </w:r>
    </w:p>
    <w:p w14:paraId="25AE040E" w14:textId="5DCD51BD" w:rsidR="00FA00ED" w:rsidRPr="00032938" w:rsidRDefault="00FA00ED" w:rsidP="002F1476">
      <w:pPr>
        <w:pStyle w:val="Ingetavstnd"/>
        <w:tabs>
          <w:tab w:val="left" w:pos="1276"/>
          <w:tab w:val="left" w:pos="2835"/>
          <w:tab w:val="left" w:pos="4395"/>
          <w:tab w:val="left" w:pos="5245"/>
          <w:tab w:val="left" w:pos="5670"/>
          <w:tab w:val="left" w:pos="6521"/>
        </w:tabs>
        <w:spacing w:line="480" w:lineRule="auto"/>
        <w:rPr>
          <w:rFonts w:ascii="Source Sans Pro" w:hAnsi="Source Sans Pro"/>
          <w:sz w:val="28"/>
          <w:szCs w:val="28"/>
        </w:rPr>
      </w:pPr>
      <w:r w:rsidRPr="00271E3A">
        <w:rPr>
          <w:rFonts w:ascii="Source Sans Pro" w:hAnsi="Source Sans Pro"/>
          <w:sz w:val="28"/>
          <w:szCs w:val="28"/>
        </w:rPr>
        <w:tab/>
        <w:t>Jung kommer med en lång tång</w:t>
      </w:r>
      <w:r w:rsidRPr="00FD4771">
        <w:rPr>
          <w:rFonts w:ascii="Chalkboard" w:hAnsi="Chalkboard"/>
          <w:sz w:val="28"/>
          <w:szCs w:val="28"/>
        </w:rPr>
        <w:tab/>
      </w:r>
    </w:p>
    <w:p w14:paraId="1FDE4968" w14:textId="77777777" w:rsidR="00FA00ED" w:rsidRDefault="00FA00ED" w:rsidP="00FA00ED">
      <w:pPr>
        <w:rPr>
          <w:rFonts w:ascii="Source Sans Pro" w:hAnsi="Source Sans Pro"/>
        </w:rPr>
      </w:pPr>
      <w:r>
        <w:rPr>
          <w:rFonts w:ascii="Source Sans Pro" w:hAnsi="Source Sans Pro"/>
        </w:rPr>
        <w:br w:type="page"/>
      </w:r>
    </w:p>
    <w:p w14:paraId="2DB2D6BA" w14:textId="77777777" w:rsidR="00EC3895" w:rsidRPr="006B4B47" w:rsidRDefault="0092690F" w:rsidP="00EC3895">
      <w:pPr>
        <w:jc w:val="center"/>
        <w:rPr>
          <w:rFonts w:ascii="Source Sans Pro" w:hAnsi="Source Sans Pro" w:cs="Open Sans"/>
          <w:color w:val="191B26"/>
          <w:sz w:val="16"/>
          <w:szCs w:val="16"/>
          <w:shd w:val="clear" w:color="auto" w:fill="FFFFFF"/>
        </w:rPr>
      </w:pPr>
      <w:r>
        <w:rPr>
          <w:rFonts w:ascii="Source Sans Pro" w:hAnsi="Source Sans Pro"/>
          <w:noProof/>
          <w:sz w:val="16"/>
          <w:szCs w:val="16"/>
        </w:rPr>
        <w:lastRenderedPageBreak/>
        <mc:AlternateContent>
          <mc:Choice Requires="wps">
            <w:drawing>
              <wp:anchor distT="0" distB="0" distL="114300" distR="114300" simplePos="0" relativeHeight="251763712" behindDoc="0" locked="0" layoutInCell="1" allowOverlap="1" wp14:anchorId="0AF5AB29" wp14:editId="0DB4054F">
                <wp:simplePos x="0" y="0"/>
                <wp:positionH relativeFrom="column">
                  <wp:posOffset>12700</wp:posOffset>
                </wp:positionH>
                <wp:positionV relativeFrom="paragraph">
                  <wp:posOffset>-389255</wp:posOffset>
                </wp:positionV>
                <wp:extent cx="1289050" cy="342900"/>
                <wp:effectExtent l="0" t="0" r="19050" b="12700"/>
                <wp:wrapNone/>
                <wp:docPr id="770788588"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3054007"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F5AB29" id="_x0000_s1075" style="position:absolute;left:0;text-align:left;margin-left:1pt;margin-top:-30.65pt;width:101.5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" fillcolor="#d6eaff [351]" strokecolor="#18190f [484]" strokeweight="1pt">
                <v:stroke joinstyle="miter"/>
                <v:textbox>
                  <w:txbxContent>
                    <w:p w14:paraId="23054007"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r w:rsidR="00EC3895" w:rsidRPr="006B4B47">
        <w:rPr>
          <w:rFonts w:ascii="Open Sans" w:hAnsi="Open Sans" w:cs="Open Sans"/>
          <w:b/>
          <w:bCs/>
          <w:noProof/>
          <w:color w:val="191B26"/>
          <w:shd w:val="clear" w:color="auto" w:fill="FFFFFF"/>
        </w:rPr>
        <w:drawing>
          <wp:inline distT="0" distB="0" distL="0" distR="0" wp14:anchorId="4E3C7121" wp14:editId="7FCCD920">
            <wp:extent cx="1336535" cy="2330742"/>
            <wp:effectExtent l="0" t="0" r="0" b="0"/>
            <wp:docPr id="127821045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10457" name=""/>
                    <pic:cNvPicPr/>
                  </pic:nvPicPr>
                  <pic:blipFill>
                    <a:blip r:embed="rId32"/>
                    <a:stretch>
                      <a:fillRect/>
                    </a:stretch>
                  </pic:blipFill>
                  <pic:spPr>
                    <a:xfrm>
                      <a:off x="0" y="0"/>
                      <a:ext cx="1355938" cy="2364579"/>
                    </a:xfrm>
                    <a:prstGeom prst="rect">
                      <a:avLst/>
                    </a:prstGeom>
                  </pic:spPr>
                </pic:pic>
              </a:graphicData>
            </a:graphic>
          </wp:inline>
        </w:drawing>
      </w:r>
    </w:p>
    <w:p w14:paraId="40E45D09" w14:textId="77777777" w:rsidR="00EC3895" w:rsidRPr="00271E3A" w:rsidRDefault="00EC3895" w:rsidP="00EC3895">
      <w:pPr>
        <w:jc w:val="center"/>
        <w:rPr>
          <w:rFonts w:ascii="Source Sans Pro" w:hAnsi="Source Sans Pro"/>
          <w:noProof/>
          <w:sz w:val="16"/>
          <w:szCs w:val="16"/>
          <w:lang w:val="en-GB"/>
        </w:rPr>
      </w:pPr>
      <w:r w:rsidRPr="00271E3A">
        <w:rPr>
          <w:rFonts w:ascii="Source Sans Pro" w:hAnsi="Source Sans Pro" w:cs="Open Sans"/>
          <w:color w:val="191B26"/>
          <w:sz w:val="16"/>
          <w:szCs w:val="16"/>
          <w:shd w:val="clear" w:color="auto" w:fill="FFFFFF"/>
          <w:lang w:val="en-GB"/>
        </w:rPr>
        <w:t>(</w:t>
      </w:r>
      <w:proofErr w:type="spellStart"/>
      <w:r w:rsidRPr="00271E3A">
        <w:rPr>
          <w:rFonts w:ascii="Source Sans Pro" w:hAnsi="Source Sans Pro" w:cs="Open Sans"/>
          <w:color w:val="191B26"/>
          <w:sz w:val="16"/>
          <w:szCs w:val="16"/>
          <w:shd w:val="clear" w:color="auto" w:fill="FFFFFF"/>
          <w:lang w:val="en-GB"/>
        </w:rPr>
        <w:t>Clker</w:t>
      </w:r>
      <w:proofErr w:type="spellEnd"/>
      <w:r w:rsidRPr="00271E3A">
        <w:rPr>
          <w:rFonts w:ascii="Source Sans Pro" w:hAnsi="Source Sans Pro" w:cs="Open Sans"/>
          <w:color w:val="191B26"/>
          <w:sz w:val="16"/>
          <w:szCs w:val="16"/>
          <w:shd w:val="clear" w:color="auto" w:fill="FFFFFF"/>
          <w:lang w:val="en-GB"/>
        </w:rPr>
        <w:t>-Free-Vector-Images</w:t>
      </w:r>
      <w:r w:rsidRPr="00271E3A">
        <w:rPr>
          <w:rFonts w:ascii="Source Sans Pro" w:hAnsi="Source Sans Pro"/>
          <w:noProof/>
          <w:sz w:val="16"/>
          <w:szCs w:val="16"/>
          <w:lang w:val="en-GB"/>
        </w:rPr>
        <w:t>, Pixabay)</w:t>
      </w:r>
    </w:p>
    <w:p w14:paraId="13D1F658" w14:textId="77777777" w:rsidR="00EC3895" w:rsidRPr="00027127" w:rsidRDefault="00EC3895" w:rsidP="00EC3895">
      <w:pPr>
        <w:pStyle w:val="Rubrik2"/>
      </w:pPr>
      <w:bookmarkStart w:id="54" w:name="_Toc210163848"/>
      <w:bookmarkStart w:id="55" w:name="_Toc220173603"/>
      <w:bookmarkStart w:id="56" w:name="_Toc221363862"/>
      <w:r>
        <w:t>2.2.10 De sista ljuden</w:t>
      </w:r>
      <w:bookmarkEnd w:id="54"/>
      <w:r w:rsidR="00F83CDE">
        <w:t>: ö, sje-ljudet och &lt;c&gt;</w:t>
      </w:r>
      <w:bookmarkEnd w:id="55"/>
      <w:bookmarkEnd w:id="56"/>
    </w:p>
    <w:tbl>
      <w:tblPr>
        <w:tblStyle w:val="Tabellrutntljust"/>
        <w:tblW w:w="0" w:type="auto"/>
        <w:tblLook w:val="04A0" w:firstRow="1" w:lastRow="0" w:firstColumn="1" w:lastColumn="0" w:noHBand="0" w:noVBand="1"/>
      </w:tblPr>
      <w:tblGrid>
        <w:gridCol w:w="1980"/>
        <w:gridCol w:w="4252"/>
        <w:gridCol w:w="2694"/>
      </w:tblGrid>
      <w:tr w:rsidR="00EC3895" w:rsidRPr="00FD0E5D" w14:paraId="7E519E24" w14:textId="77777777" w:rsidTr="00985322">
        <w:tc>
          <w:tcPr>
            <w:tcW w:w="1980" w:type="dxa"/>
            <w:shd w:val="clear" w:color="auto" w:fill="FFBC89" w:themeFill="accent4" w:themeFillTint="66"/>
          </w:tcPr>
          <w:p w14:paraId="78E439CC" w14:textId="77777777" w:rsidR="00EC3895" w:rsidRPr="00FD0E5D" w:rsidRDefault="00EC3895" w:rsidP="00985322">
            <w:pPr>
              <w:pStyle w:val="Automatisering"/>
            </w:pPr>
            <w:r>
              <w:t>Översikt</w:t>
            </w:r>
          </w:p>
        </w:tc>
        <w:tc>
          <w:tcPr>
            <w:tcW w:w="4252" w:type="dxa"/>
          </w:tcPr>
          <w:p w14:paraId="668A5146" w14:textId="77777777" w:rsidR="00EC3895" w:rsidRPr="00FD0E5D" w:rsidRDefault="00EC3895" w:rsidP="00985322">
            <w:pPr>
              <w:pStyle w:val="Automatisering"/>
            </w:pPr>
            <w:r w:rsidRPr="00FD0E5D">
              <w:t>fonemgrafem</w:t>
            </w:r>
          </w:p>
        </w:tc>
        <w:tc>
          <w:tcPr>
            <w:tcW w:w="2694" w:type="dxa"/>
          </w:tcPr>
          <w:p w14:paraId="635CE888" w14:textId="77777777" w:rsidR="00EC3895" w:rsidRPr="00FD0E5D" w:rsidRDefault="00EC3895" w:rsidP="00985322">
            <w:pPr>
              <w:pStyle w:val="Automatisering"/>
            </w:pPr>
            <w:r>
              <w:t>hel</w:t>
            </w:r>
            <w:r w:rsidRPr="00FD0E5D">
              <w:t>ord</w:t>
            </w:r>
          </w:p>
        </w:tc>
      </w:tr>
      <w:tr w:rsidR="00EC3895" w:rsidRPr="00973EF4" w14:paraId="35E33D7E" w14:textId="77777777" w:rsidTr="00985322">
        <w:tc>
          <w:tcPr>
            <w:tcW w:w="1980" w:type="dxa"/>
          </w:tcPr>
          <w:p w14:paraId="1C2CCB22" w14:textId="77777777" w:rsidR="00EC3895" w:rsidRPr="00973EF4" w:rsidRDefault="00EC3895" w:rsidP="00985322">
            <w:pPr>
              <w:pStyle w:val="Automatisering"/>
            </w:pPr>
            <w:r>
              <w:t>vokaler</w:t>
            </w:r>
          </w:p>
        </w:tc>
        <w:tc>
          <w:tcPr>
            <w:tcW w:w="4252" w:type="dxa"/>
          </w:tcPr>
          <w:p w14:paraId="7D799B29" w14:textId="77777777" w:rsidR="00EC3895" w:rsidRPr="00FD0E5D" w:rsidRDefault="00EC3895" w:rsidP="00985322">
            <w:pPr>
              <w:pStyle w:val="Automatisering"/>
            </w:pPr>
            <w:r>
              <w:t>e/ä, a, i, o/å, u, y</w:t>
            </w:r>
          </w:p>
        </w:tc>
        <w:tc>
          <w:tcPr>
            <w:tcW w:w="2694" w:type="dxa"/>
          </w:tcPr>
          <w:p w14:paraId="3D425C7F" w14:textId="77777777" w:rsidR="00EC3895" w:rsidRPr="00271E3A" w:rsidRDefault="00EC3895" w:rsidP="00985322">
            <w:pPr>
              <w:pStyle w:val="Automatisering"/>
              <w:rPr>
                <w:color w:val="0070C0"/>
              </w:rPr>
            </w:pPr>
            <w:r w:rsidRPr="00507340">
              <w:rPr>
                <w:color w:val="0070C0"/>
              </w:rPr>
              <w:t>en, med, i, och, hon</w:t>
            </w:r>
          </w:p>
        </w:tc>
      </w:tr>
      <w:tr w:rsidR="00EC3895" w:rsidRPr="00973EF4" w14:paraId="0D4D78A0" w14:textId="77777777" w:rsidTr="00985322">
        <w:tc>
          <w:tcPr>
            <w:tcW w:w="1980" w:type="dxa"/>
          </w:tcPr>
          <w:p w14:paraId="69BADDF1" w14:textId="77777777" w:rsidR="00EC3895" w:rsidRPr="00973EF4" w:rsidRDefault="00EC3895" w:rsidP="00985322">
            <w:pPr>
              <w:pStyle w:val="Automatisering"/>
            </w:pPr>
            <w:r>
              <w:t>ny vokal</w:t>
            </w:r>
            <w:r w:rsidRPr="00973EF4">
              <w:t xml:space="preserve"> </w:t>
            </w:r>
          </w:p>
        </w:tc>
        <w:tc>
          <w:tcPr>
            <w:tcW w:w="4252" w:type="dxa"/>
          </w:tcPr>
          <w:p w14:paraId="40E15838" w14:textId="77777777" w:rsidR="00EC3895" w:rsidRPr="00FD0E5D" w:rsidRDefault="00EC3895" w:rsidP="00985322">
            <w:pPr>
              <w:pStyle w:val="Automatisering"/>
            </w:pPr>
            <w:r>
              <w:t>ö</w:t>
            </w:r>
          </w:p>
        </w:tc>
        <w:tc>
          <w:tcPr>
            <w:tcW w:w="2694" w:type="dxa"/>
          </w:tcPr>
          <w:p w14:paraId="200224E0" w14:textId="77777777" w:rsidR="00EC3895" w:rsidRPr="005A4456" w:rsidRDefault="00EC3895" w:rsidP="00985322">
            <w:pPr>
              <w:pStyle w:val="Automatisering"/>
            </w:pPr>
            <w:r w:rsidRPr="00507340">
              <w:rPr>
                <w:color w:val="0070C0"/>
              </w:rPr>
              <w:t>-en, -ar, -a, -et, -er, -</w:t>
            </w:r>
            <w:proofErr w:type="spellStart"/>
            <w:r w:rsidRPr="00507340">
              <w:rPr>
                <w:color w:val="0070C0"/>
              </w:rPr>
              <w:t>dd</w:t>
            </w:r>
            <w:proofErr w:type="spellEnd"/>
          </w:p>
        </w:tc>
      </w:tr>
      <w:tr w:rsidR="00EC3895" w:rsidRPr="00973EF4" w14:paraId="0DE12301" w14:textId="77777777" w:rsidTr="00985322">
        <w:tc>
          <w:tcPr>
            <w:tcW w:w="1980" w:type="dxa"/>
          </w:tcPr>
          <w:p w14:paraId="70193E08" w14:textId="77777777" w:rsidR="00EC3895" w:rsidRPr="00973EF4" w:rsidRDefault="00EC3895" w:rsidP="00985322">
            <w:pPr>
              <w:pStyle w:val="Automatisering"/>
            </w:pPr>
            <w:r>
              <w:t>nya konsonanter</w:t>
            </w:r>
            <w:r w:rsidRPr="00973EF4">
              <w:t xml:space="preserve"> </w:t>
            </w:r>
          </w:p>
        </w:tc>
        <w:tc>
          <w:tcPr>
            <w:tcW w:w="4252" w:type="dxa"/>
          </w:tcPr>
          <w:p w14:paraId="136DA3AF" w14:textId="77777777" w:rsidR="00EC3895" w:rsidRPr="00FD0E5D" w:rsidRDefault="00EC3895" w:rsidP="00985322">
            <w:pPr>
              <w:pStyle w:val="Automatisering"/>
            </w:pPr>
            <w:r>
              <w:t>&lt;c&gt; /s/, /k/; /ʂ/ &lt;</w:t>
            </w:r>
            <w:proofErr w:type="spellStart"/>
            <w:r>
              <w:t>sk</w:t>
            </w:r>
            <w:proofErr w:type="spellEnd"/>
            <w:r>
              <w:t>&gt;</w:t>
            </w:r>
          </w:p>
        </w:tc>
        <w:tc>
          <w:tcPr>
            <w:tcW w:w="2694" w:type="dxa"/>
          </w:tcPr>
          <w:p w14:paraId="702D1DE7" w14:textId="77777777" w:rsidR="00EC3895" w:rsidRPr="005A4456" w:rsidRDefault="00EC3895" w:rsidP="00985322">
            <w:pPr>
              <w:pStyle w:val="Automatisering"/>
            </w:pPr>
          </w:p>
        </w:tc>
      </w:tr>
    </w:tbl>
    <w:p w14:paraId="1108890D" w14:textId="77777777" w:rsidR="00AF20E0" w:rsidRPr="004D14ED" w:rsidRDefault="00AF20E0" w:rsidP="00AF20E0"/>
    <w:p w14:paraId="0F7E673B" w14:textId="77777777" w:rsidR="00EC3895" w:rsidRPr="00B40405" w:rsidRDefault="00EC3895" w:rsidP="004D14ED">
      <w:pPr>
        <w:pStyle w:val="Automatisering"/>
      </w:pPr>
      <w:r w:rsidRPr="0044362B">
        <w:t>Läs hela orden (automatiseringsträning</w:t>
      </w:r>
      <w:r>
        <w:t>; &lt;c&gt;, /ʂ/</w:t>
      </w:r>
      <w:r w:rsidRPr="0044362B">
        <w:t>)</w:t>
      </w:r>
      <w:r w:rsidRPr="00EE25C6">
        <w:rPr>
          <w:color w:val="0062C7" w:themeColor="text2" w:themeTint="BF"/>
        </w:rPr>
        <w:t xml:space="preserve"> </w:t>
      </w:r>
    </w:p>
    <w:tbl>
      <w:tblPr>
        <w:tblStyle w:val="Tabellrutntljust"/>
        <w:tblW w:w="5000" w:type="pct"/>
        <w:tblLook w:val="04A0" w:firstRow="1" w:lastRow="0" w:firstColumn="1" w:lastColumn="0" w:noHBand="0" w:noVBand="1"/>
      </w:tblPr>
      <w:tblGrid>
        <w:gridCol w:w="1114"/>
        <w:gridCol w:w="1229"/>
        <w:gridCol w:w="1384"/>
        <w:gridCol w:w="1359"/>
        <w:gridCol w:w="1265"/>
        <w:gridCol w:w="1388"/>
        <w:gridCol w:w="1321"/>
      </w:tblGrid>
      <w:tr w:rsidR="00EC3895" w:rsidRPr="00542C7B" w14:paraId="476BCBC9" w14:textId="77777777" w:rsidTr="004D14ED">
        <w:tc>
          <w:tcPr>
            <w:tcW w:w="615" w:type="pct"/>
          </w:tcPr>
          <w:p w14:paraId="7F4AFC0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cell</w:t>
            </w:r>
          </w:p>
        </w:tc>
        <w:tc>
          <w:tcPr>
            <w:tcW w:w="678" w:type="pct"/>
          </w:tcPr>
          <w:p w14:paraId="7AB472B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cy</w:t>
            </w:r>
            <w:r w:rsidRPr="00271E3A">
              <w:rPr>
                <w:rFonts w:ascii="Source Sans Pro" w:hAnsi="Source Sans Pro"/>
                <w:color w:val="EE0000"/>
                <w:sz w:val="28"/>
                <w:szCs w:val="28"/>
              </w:rPr>
              <w:t>k</w:t>
            </w:r>
            <w:r w:rsidRPr="00271E3A">
              <w:rPr>
                <w:rFonts w:ascii="Source Sans Pro" w:hAnsi="Source Sans Pro"/>
                <w:sz w:val="28"/>
                <w:szCs w:val="28"/>
              </w:rPr>
              <w:t>el</w:t>
            </w:r>
          </w:p>
        </w:tc>
        <w:tc>
          <w:tcPr>
            <w:tcW w:w="764" w:type="pct"/>
          </w:tcPr>
          <w:p w14:paraId="77A190D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cello</w:t>
            </w:r>
          </w:p>
        </w:tc>
        <w:tc>
          <w:tcPr>
            <w:tcW w:w="750" w:type="pct"/>
          </w:tcPr>
          <w:p w14:paraId="0C3EC1DB"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ciss</w:t>
            </w:r>
          </w:p>
        </w:tc>
        <w:tc>
          <w:tcPr>
            <w:tcW w:w="698" w:type="pct"/>
          </w:tcPr>
          <w:p w14:paraId="5E9FAD1F"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simma</w:t>
            </w:r>
          </w:p>
        </w:tc>
        <w:tc>
          <w:tcPr>
            <w:tcW w:w="766" w:type="pct"/>
          </w:tcPr>
          <w:p w14:paraId="2EC171C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Cissi</w:t>
            </w:r>
          </w:p>
        </w:tc>
        <w:tc>
          <w:tcPr>
            <w:tcW w:w="729" w:type="pct"/>
          </w:tcPr>
          <w:p w14:paraId="4E37A2C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cess</w:t>
            </w:r>
          </w:p>
        </w:tc>
      </w:tr>
      <w:tr w:rsidR="00EC3895" w:rsidRPr="00542C7B" w14:paraId="026E33FB" w14:textId="77777777" w:rsidTr="004D14ED">
        <w:tc>
          <w:tcPr>
            <w:tcW w:w="615" w:type="pct"/>
          </w:tcPr>
          <w:p w14:paraId="0D75B9A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ömma</w:t>
            </w:r>
          </w:p>
        </w:tc>
        <w:tc>
          <w:tcPr>
            <w:tcW w:w="678" w:type="pct"/>
          </w:tcPr>
          <w:p w14:paraId="7860417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gömma</w:t>
            </w:r>
          </w:p>
        </w:tc>
        <w:tc>
          <w:tcPr>
            <w:tcW w:w="764" w:type="pct"/>
          </w:tcPr>
          <w:p w14:paraId="1FBD41FD"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töcken</w:t>
            </w:r>
          </w:p>
        </w:tc>
        <w:tc>
          <w:tcPr>
            <w:tcW w:w="750" w:type="pct"/>
          </w:tcPr>
          <w:p w14:paraId="3A9937D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öppen</w:t>
            </w:r>
          </w:p>
        </w:tc>
        <w:tc>
          <w:tcPr>
            <w:tcW w:w="698" w:type="pct"/>
          </w:tcPr>
          <w:p w14:paraId="22FFFE09"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öppet</w:t>
            </w:r>
          </w:p>
        </w:tc>
        <w:tc>
          <w:tcPr>
            <w:tcW w:w="766" w:type="pct"/>
          </w:tcPr>
          <w:p w14:paraId="51C16B52"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sömmar</w:t>
            </w:r>
          </w:p>
        </w:tc>
        <w:tc>
          <w:tcPr>
            <w:tcW w:w="729" w:type="pct"/>
          </w:tcPr>
          <w:p w14:paraId="043F10A5"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sz w:val="28"/>
                <w:szCs w:val="28"/>
              </w:rPr>
              <w:t>tömmar</w:t>
            </w:r>
          </w:p>
        </w:tc>
      </w:tr>
      <w:tr w:rsidR="00EC3895" w:rsidRPr="00542C7B" w14:paraId="1D4DCE78" w14:textId="77777777" w:rsidTr="004D14ED">
        <w:tc>
          <w:tcPr>
            <w:tcW w:w="615" w:type="pct"/>
          </w:tcPr>
          <w:p w14:paraId="58CCD3D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sk</w:t>
            </w:r>
            <w:r w:rsidRPr="00271E3A">
              <w:rPr>
                <w:rFonts w:ascii="Source Sans Pro" w:hAnsi="Source Sans Pro"/>
                <w:sz w:val="28"/>
                <w:szCs w:val="28"/>
              </w:rPr>
              <w:t>älla</w:t>
            </w:r>
          </w:p>
        </w:tc>
        <w:tc>
          <w:tcPr>
            <w:tcW w:w="678" w:type="pct"/>
          </w:tcPr>
          <w:p w14:paraId="44E7A6A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sk</w:t>
            </w:r>
            <w:r w:rsidRPr="00271E3A">
              <w:rPr>
                <w:rFonts w:ascii="Source Sans Pro" w:hAnsi="Source Sans Pro"/>
                <w:sz w:val="28"/>
                <w:szCs w:val="28"/>
              </w:rPr>
              <w:t>ägg</w:t>
            </w:r>
          </w:p>
        </w:tc>
        <w:tc>
          <w:tcPr>
            <w:tcW w:w="764" w:type="pct"/>
          </w:tcPr>
          <w:p w14:paraId="05F1A426"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sk</w:t>
            </w:r>
            <w:r w:rsidRPr="00271E3A">
              <w:rPr>
                <w:rFonts w:ascii="Source Sans Pro" w:hAnsi="Source Sans Pro"/>
                <w:sz w:val="28"/>
                <w:szCs w:val="28"/>
              </w:rPr>
              <w:t>inn</w:t>
            </w:r>
          </w:p>
        </w:tc>
        <w:tc>
          <w:tcPr>
            <w:tcW w:w="750" w:type="pct"/>
          </w:tcPr>
          <w:p w14:paraId="2232F7D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sk</w:t>
            </w:r>
            <w:r w:rsidRPr="00271E3A">
              <w:rPr>
                <w:rFonts w:ascii="Source Sans Pro" w:hAnsi="Source Sans Pro"/>
                <w:sz w:val="28"/>
                <w:szCs w:val="28"/>
              </w:rPr>
              <w:t>epp</w:t>
            </w:r>
          </w:p>
        </w:tc>
        <w:tc>
          <w:tcPr>
            <w:tcW w:w="698" w:type="pct"/>
          </w:tcPr>
          <w:p w14:paraId="185B734A"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sk</w:t>
            </w:r>
            <w:r w:rsidRPr="00271E3A">
              <w:rPr>
                <w:rFonts w:ascii="Source Sans Pro" w:hAnsi="Source Sans Pro"/>
                <w:sz w:val="28"/>
                <w:szCs w:val="28"/>
              </w:rPr>
              <w:t>ymma</w:t>
            </w:r>
          </w:p>
        </w:tc>
        <w:tc>
          <w:tcPr>
            <w:tcW w:w="766" w:type="pct"/>
          </w:tcPr>
          <w:p w14:paraId="0762927C"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sk</w:t>
            </w:r>
            <w:r w:rsidRPr="00271E3A">
              <w:rPr>
                <w:rFonts w:ascii="Source Sans Pro" w:hAnsi="Source Sans Pro"/>
                <w:sz w:val="28"/>
                <w:szCs w:val="28"/>
              </w:rPr>
              <w:t>immer</w:t>
            </w:r>
          </w:p>
        </w:tc>
        <w:tc>
          <w:tcPr>
            <w:tcW w:w="729" w:type="pct"/>
          </w:tcPr>
          <w:p w14:paraId="6B9A6627" w14:textId="77777777" w:rsidR="00EC3895" w:rsidRPr="00271E3A" w:rsidRDefault="00EC3895" w:rsidP="00985322">
            <w:pPr>
              <w:pStyle w:val="Ingetavstnd"/>
              <w:spacing w:line="276" w:lineRule="auto"/>
              <w:rPr>
                <w:rFonts w:ascii="Source Sans Pro" w:hAnsi="Source Sans Pro"/>
                <w:sz w:val="28"/>
                <w:szCs w:val="28"/>
              </w:rPr>
            </w:pPr>
            <w:r w:rsidRPr="00271E3A">
              <w:rPr>
                <w:rFonts w:ascii="Source Sans Pro" w:hAnsi="Source Sans Pro"/>
                <w:color w:val="EE0000"/>
                <w:sz w:val="28"/>
                <w:szCs w:val="28"/>
              </w:rPr>
              <w:t>sk</w:t>
            </w:r>
            <w:r w:rsidRPr="00271E3A">
              <w:rPr>
                <w:rFonts w:ascii="Source Sans Pro" w:hAnsi="Source Sans Pro"/>
                <w:sz w:val="28"/>
                <w:szCs w:val="28"/>
              </w:rPr>
              <w:t>immel</w:t>
            </w:r>
          </w:p>
        </w:tc>
      </w:tr>
    </w:tbl>
    <w:p w14:paraId="4CF6A570" w14:textId="77777777" w:rsidR="00EC3895" w:rsidRDefault="00EC3895" w:rsidP="00EC3895">
      <w:pPr>
        <w:rPr>
          <w:color w:val="C00000"/>
        </w:rPr>
      </w:pPr>
    </w:p>
    <w:p w14:paraId="2D359D58" w14:textId="77777777" w:rsidR="00EC3895" w:rsidRPr="00B40405" w:rsidRDefault="00EC3895" w:rsidP="00363ABC">
      <w:pPr>
        <w:pStyle w:val="Automatisering"/>
        <w:numPr>
          <w:ilvl w:val="0"/>
          <w:numId w:val="33"/>
        </w:numPr>
      </w:pPr>
      <w:r w:rsidRPr="0044362B">
        <w:t>Läs hela orden (automatiseringsträning</w:t>
      </w:r>
      <w:r>
        <w:t>; &lt;c&gt;, /ʂ/</w:t>
      </w:r>
      <w:r w:rsidRPr="0044362B">
        <w:t>)</w:t>
      </w:r>
      <w:r w:rsidRPr="00EE25C6">
        <w:rPr>
          <w:color w:val="0062C7" w:themeColor="text2" w:themeTint="BF"/>
        </w:rPr>
        <w:t xml:space="preserve"> </w:t>
      </w:r>
    </w:p>
    <w:tbl>
      <w:tblPr>
        <w:tblStyle w:val="Tabellrutntljust"/>
        <w:tblW w:w="5000" w:type="pct"/>
        <w:tblLayout w:type="fixed"/>
        <w:tblLook w:val="04A0" w:firstRow="1" w:lastRow="0" w:firstColumn="1" w:lastColumn="0" w:noHBand="0" w:noVBand="1"/>
      </w:tblPr>
      <w:tblGrid>
        <w:gridCol w:w="1293"/>
        <w:gridCol w:w="1293"/>
        <w:gridCol w:w="1294"/>
        <w:gridCol w:w="1296"/>
        <w:gridCol w:w="1294"/>
        <w:gridCol w:w="1294"/>
        <w:gridCol w:w="1296"/>
      </w:tblGrid>
      <w:tr w:rsidR="001D5434" w:rsidRPr="00542C7B" w14:paraId="2BAF0BD8" w14:textId="77777777" w:rsidTr="001D5434">
        <w:tc>
          <w:tcPr>
            <w:tcW w:w="714" w:type="pct"/>
          </w:tcPr>
          <w:p w14:paraId="7CE202C5"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Cissi</w:t>
            </w:r>
          </w:p>
        </w:tc>
        <w:tc>
          <w:tcPr>
            <w:tcW w:w="714" w:type="pct"/>
          </w:tcPr>
          <w:p w14:paraId="05913C8D"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skälla</w:t>
            </w:r>
          </w:p>
        </w:tc>
        <w:tc>
          <w:tcPr>
            <w:tcW w:w="714" w:type="pct"/>
          </w:tcPr>
          <w:p w14:paraId="2FCC9FCD"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cykel</w:t>
            </w:r>
          </w:p>
        </w:tc>
        <w:tc>
          <w:tcPr>
            <w:tcW w:w="715" w:type="pct"/>
          </w:tcPr>
          <w:p w14:paraId="581B4640"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skymma</w:t>
            </w:r>
          </w:p>
        </w:tc>
        <w:tc>
          <w:tcPr>
            <w:tcW w:w="714" w:type="pct"/>
          </w:tcPr>
          <w:p w14:paraId="2962E9BB"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skinn</w:t>
            </w:r>
          </w:p>
        </w:tc>
        <w:tc>
          <w:tcPr>
            <w:tcW w:w="714" w:type="pct"/>
          </w:tcPr>
          <w:p w14:paraId="52AD74AA"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skimmel</w:t>
            </w:r>
          </w:p>
        </w:tc>
        <w:tc>
          <w:tcPr>
            <w:tcW w:w="715" w:type="pct"/>
          </w:tcPr>
          <w:p w14:paraId="63616D68" w14:textId="77777777" w:rsidR="00EC3895" w:rsidRPr="00271E3A" w:rsidRDefault="00EC3895" w:rsidP="00985322">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ciss</w:t>
            </w:r>
          </w:p>
        </w:tc>
      </w:tr>
      <w:tr w:rsidR="001D5434" w:rsidRPr="00542C7B" w14:paraId="74E7C918" w14:textId="77777777" w:rsidTr="001D5434">
        <w:tc>
          <w:tcPr>
            <w:tcW w:w="714" w:type="pct"/>
          </w:tcPr>
          <w:p w14:paraId="756627DF" w14:textId="77777777" w:rsidR="001D5434" w:rsidRPr="00271E3A"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sömmar</w:t>
            </w:r>
          </w:p>
        </w:tc>
        <w:tc>
          <w:tcPr>
            <w:tcW w:w="714" w:type="pct"/>
          </w:tcPr>
          <w:p w14:paraId="6B147E03" w14:textId="77777777" w:rsidR="001D5434" w:rsidRPr="00271E3A"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ömma</w:t>
            </w:r>
          </w:p>
        </w:tc>
        <w:tc>
          <w:tcPr>
            <w:tcW w:w="714" w:type="pct"/>
          </w:tcPr>
          <w:p w14:paraId="0C33176E" w14:textId="77777777" w:rsidR="001D5434" w:rsidRPr="00271E3A"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gömma</w:t>
            </w:r>
          </w:p>
        </w:tc>
        <w:tc>
          <w:tcPr>
            <w:tcW w:w="715" w:type="pct"/>
          </w:tcPr>
          <w:p w14:paraId="1F167E73" w14:textId="77777777" w:rsidR="001D5434" w:rsidRPr="00271E3A"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öppet</w:t>
            </w:r>
          </w:p>
        </w:tc>
        <w:tc>
          <w:tcPr>
            <w:tcW w:w="714" w:type="pct"/>
          </w:tcPr>
          <w:p w14:paraId="3CFDD10D" w14:textId="77777777" w:rsidR="001D5434" w:rsidRPr="00271E3A"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töcken</w:t>
            </w:r>
          </w:p>
        </w:tc>
        <w:tc>
          <w:tcPr>
            <w:tcW w:w="714" w:type="pct"/>
          </w:tcPr>
          <w:p w14:paraId="7049C04D" w14:textId="77777777" w:rsidR="001D5434" w:rsidRPr="00271E3A"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tömmar</w:t>
            </w:r>
          </w:p>
        </w:tc>
        <w:tc>
          <w:tcPr>
            <w:tcW w:w="715" w:type="pct"/>
          </w:tcPr>
          <w:p w14:paraId="58634F58" w14:textId="77777777" w:rsidR="001D5434" w:rsidRPr="00271E3A"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öppen</w:t>
            </w:r>
          </w:p>
        </w:tc>
      </w:tr>
      <w:tr w:rsidR="001D5434" w:rsidRPr="00542C7B" w14:paraId="0240EE20" w14:textId="77777777" w:rsidTr="001D5434">
        <w:tc>
          <w:tcPr>
            <w:tcW w:w="714" w:type="pct"/>
          </w:tcPr>
          <w:p w14:paraId="7B1A8DA9" w14:textId="77777777" w:rsidR="001D5434" w:rsidRPr="00271E3A" w:rsidDel="00FD7262"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skimmer</w:t>
            </w:r>
            <w:r w:rsidRPr="00271E3A" w:rsidDel="001D5434">
              <w:rPr>
                <w:rFonts w:ascii="Source Sans Pro" w:hAnsi="Source Sans Pro"/>
                <w:color w:val="000000" w:themeColor="text1"/>
                <w:sz w:val="28"/>
                <w:szCs w:val="28"/>
              </w:rPr>
              <w:t xml:space="preserve"> </w:t>
            </w:r>
          </w:p>
        </w:tc>
        <w:tc>
          <w:tcPr>
            <w:tcW w:w="714" w:type="pct"/>
          </w:tcPr>
          <w:p w14:paraId="44B97478" w14:textId="77777777" w:rsidR="001D5434" w:rsidRPr="00271E3A" w:rsidDel="00FD7262"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cell</w:t>
            </w:r>
          </w:p>
        </w:tc>
        <w:tc>
          <w:tcPr>
            <w:tcW w:w="714" w:type="pct"/>
          </w:tcPr>
          <w:p w14:paraId="19B604F9" w14:textId="77777777" w:rsidR="001D5434" w:rsidRPr="00271E3A" w:rsidDel="00FD7262"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skägg</w:t>
            </w:r>
            <w:r w:rsidRPr="00271E3A" w:rsidDel="001D5434">
              <w:rPr>
                <w:rFonts w:ascii="Source Sans Pro" w:hAnsi="Source Sans Pro"/>
                <w:color w:val="000000" w:themeColor="text1"/>
                <w:sz w:val="28"/>
                <w:szCs w:val="28"/>
              </w:rPr>
              <w:t xml:space="preserve"> </w:t>
            </w:r>
          </w:p>
        </w:tc>
        <w:tc>
          <w:tcPr>
            <w:tcW w:w="715" w:type="pct"/>
          </w:tcPr>
          <w:p w14:paraId="76E99514" w14:textId="77777777" w:rsidR="001D5434" w:rsidRPr="00271E3A" w:rsidDel="00FD7262"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simma</w:t>
            </w:r>
          </w:p>
        </w:tc>
        <w:tc>
          <w:tcPr>
            <w:tcW w:w="714" w:type="pct"/>
          </w:tcPr>
          <w:p w14:paraId="7A090B2F" w14:textId="77777777" w:rsidR="001D5434" w:rsidRPr="00271E3A" w:rsidDel="00FD7262"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cello</w:t>
            </w:r>
          </w:p>
        </w:tc>
        <w:tc>
          <w:tcPr>
            <w:tcW w:w="714" w:type="pct"/>
          </w:tcPr>
          <w:p w14:paraId="47FF1212" w14:textId="77777777" w:rsidR="001D5434" w:rsidRPr="00271E3A" w:rsidDel="00FD7262"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cess</w:t>
            </w:r>
          </w:p>
        </w:tc>
        <w:tc>
          <w:tcPr>
            <w:tcW w:w="715" w:type="pct"/>
          </w:tcPr>
          <w:p w14:paraId="1F650A18" w14:textId="77777777" w:rsidR="001D5434" w:rsidRPr="00271E3A" w:rsidDel="00FD7262" w:rsidRDefault="001D5434" w:rsidP="001D5434">
            <w:pPr>
              <w:pStyle w:val="Ingetavstnd"/>
              <w:spacing w:line="276" w:lineRule="auto"/>
              <w:rPr>
                <w:rFonts w:ascii="Source Sans Pro" w:hAnsi="Source Sans Pro"/>
                <w:color w:val="000000" w:themeColor="text1"/>
                <w:sz w:val="28"/>
                <w:szCs w:val="28"/>
              </w:rPr>
            </w:pPr>
            <w:r w:rsidRPr="00271E3A">
              <w:rPr>
                <w:rFonts w:ascii="Source Sans Pro" w:hAnsi="Source Sans Pro"/>
                <w:color w:val="000000" w:themeColor="text1"/>
                <w:sz w:val="28"/>
                <w:szCs w:val="28"/>
              </w:rPr>
              <w:t>skepp</w:t>
            </w:r>
            <w:r w:rsidRPr="00271E3A" w:rsidDel="001D5434">
              <w:rPr>
                <w:rFonts w:ascii="Source Sans Pro" w:hAnsi="Source Sans Pro"/>
                <w:color w:val="000000" w:themeColor="text1"/>
                <w:sz w:val="28"/>
                <w:szCs w:val="28"/>
              </w:rPr>
              <w:t xml:space="preserve"> </w:t>
            </w:r>
          </w:p>
        </w:tc>
      </w:tr>
    </w:tbl>
    <w:p w14:paraId="0FFBE5F8" w14:textId="77777777" w:rsidR="00BB0D48" w:rsidRDefault="00BB0D48" w:rsidP="00BB0D48"/>
    <w:p w14:paraId="4DB2123E" w14:textId="77777777" w:rsidR="00EC3895" w:rsidRDefault="00EC3895" w:rsidP="00363ABC">
      <w:pPr>
        <w:pStyle w:val="Automatisering"/>
        <w:numPr>
          <w:ilvl w:val="0"/>
          <w:numId w:val="33"/>
        </w:numPr>
      </w:pPr>
      <w:r w:rsidRPr="0044362B">
        <w:t xml:space="preserve">Läs </w:t>
      </w:r>
      <w:r>
        <w:t>småfraser</w:t>
      </w:r>
    </w:p>
    <w:p w14:paraId="4372B961" w14:textId="77777777" w:rsidR="00A47696" w:rsidRPr="00271E3A" w:rsidRDefault="00A47696" w:rsidP="00A47696">
      <w:pPr>
        <w:pStyle w:val="Automatisering"/>
        <w:tabs>
          <w:tab w:val="left" w:pos="2835"/>
          <w:tab w:val="left" w:pos="5387"/>
        </w:tabs>
        <w:rPr>
          <w:color w:val="000000" w:themeColor="text1"/>
          <w:sz w:val="28"/>
          <w:szCs w:val="28"/>
        </w:rPr>
      </w:pPr>
      <w:r w:rsidRPr="00271E3A">
        <w:rPr>
          <w:color w:val="000000" w:themeColor="text1"/>
          <w:sz w:val="28"/>
          <w:szCs w:val="28"/>
        </w:rPr>
        <w:t>Cissi skymmer cellon</w:t>
      </w:r>
      <w:r w:rsidRPr="00271E3A">
        <w:rPr>
          <w:color w:val="000000" w:themeColor="text1"/>
          <w:sz w:val="28"/>
          <w:szCs w:val="28"/>
        </w:rPr>
        <w:tab/>
        <w:t xml:space="preserve">   skägget läker</w:t>
      </w:r>
      <w:r w:rsidRPr="00271E3A">
        <w:rPr>
          <w:color w:val="000000" w:themeColor="text1"/>
          <w:sz w:val="28"/>
          <w:szCs w:val="28"/>
        </w:rPr>
        <w:tab/>
        <w:t>en skimmel skäller i skägget</w:t>
      </w:r>
    </w:p>
    <w:p w14:paraId="233E8473" w14:textId="77777777" w:rsidR="00A47696" w:rsidRPr="00515EB7" w:rsidRDefault="00A47696" w:rsidP="00A47696">
      <w:pPr>
        <w:pStyle w:val="Automatisering"/>
        <w:tabs>
          <w:tab w:val="left" w:pos="2835"/>
          <w:tab w:val="left" w:pos="5387"/>
        </w:tabs>
        <w:rPr>
          <w:rFonts w:ascii="Chalkboard" w:hAnsi="Chalkboard"/>
          <w:color w:val="000000" w:themeColor="text1"/>
          <w:sz w:val="28"/>
          <w:szCs w:val="28"/>
        </w:rPr>
      </w:pPr>
      <w:r w:rsidRPr="00271E3A">
        <w:rPr>
          <w:color w:val="000000" w:themeColor="text1"/>
          <w:sz w:val="28"/>
          <w:szCs w:val="28"/>
        </w:rPr>
        <w:t>sicket öppet töcken</w:t>
      </w:r>
      <w:r w:rsidRPr="00271E3A">
        <w:rPr>
          <w:color w:val="000000" w:themeColor="text1"/>
          <w:sz w:val="28"/>
          <w:szCs w:val="28"/>
        </w:rPr>
        <w:tab/>
        <w:t>Cissi simmar med skinnet</w:t>
      </w:r>
      <w:r>
        <w:rPr>
          <w:color w:val="C00000"/>
        </w:rPr>
        <w:br w:type="page"/>
      </w:r>
    </w:p>
    <w:p w14:paraId="763A49F7" w14:textId="4819B4E1" w:rsidR="0068423A" w:rsidRDefault="0068423A" w:rsidP="009169FA">
      <w:pPr>
        <w:jc w:val="center"/>
        <w:rPr>
          <w:rFonts w:ascii="Source Sans Pro" w:hAnsi="Source Sans Pro" w:cs="Open Sans"/>
          <w:color w:val="191B26"/>
          <w:sz w:val="16"/>
          <w:szCs w:val="16"/>
          <w:shd w:val="clear" w:color="auto" w:fill="FFFFFF"/>
        </w:rPr>
      </w:pPr>
    </w:p>
    <w:p w14:paraId="371C5939" w14:textId="1D3CEFCF" w:rsidR="009169FA" w:rsidRPr="0068423A" w:rsidRDefault="0068423A" w:rsidP="009169FA">
      <w:pPr>
        <w:jc w:val="center"/>
        <w:rPr>
          <w:rFonts w:ascii="Source Sans Pro" w:hAnsi="Source Sans Pro" w:cs="Open Sans"/>
          <w:color w:val="191B26"/>
          <w:sz w:val="16"/>
          <w:szCs w:val="16"/>
          <w:shd w:val="clear" w:color="auto" w:fill="FFFFFF"/>
        </w:rPr>
      </w:pPr>
      <w:r w:rsidRPr="0068423A">
        <w:rPr>
          <w:rFonts w:ascii="Source Sans Pro" w:hAnsi="Source Sans Pro" w:cs="Open Sans"/>
          <w:noProof/>
          <w:color w:val="191B26"/>
          <w:sz w:val="16"/>
          <w:szCs w:val="16"/>
          <w:shd w:val="clear" w:color="auto" w:fill="FFFFFF"/>
        </w:rPr>
        <mc:AlternateContent>
          <mc:Choice Requires="wpg">
            <w:drawing>
              <wp:anchor distT="0" distB="0" distL="114300" distR="114300" simplePos="0" relativeHeight="251799552" behindDoc="0" locked="0" layoutInCell="1" allowOverlap="1" wp14:anchorId="6B2843CC" wp14:editId="26E0B272">
                <wp:simplePos x="0" y="0"/>
                <wp:positionH relativeFrom="column">
                  <wp:posOffset>5030351</wp:posOffset>
                </wp:positionH>
                <wp:positionV relativeFrom="paragraph">
                  <wp:posOffset>102513</wp:posOffset>
                </wp:positionV>
                <wp:extent cx="1367327" cy="2700471"/>
                <wp:effectExtent l="0" t="0" r="0" b="0"/>
                <wp:wrapNone/>
                <wp:docPr id="20" name="Grupp 19">
                  <a:extLst xmlns:a="http://schemas.openxmlformats.org/drawingml/2006/main">
                    <a:ext uri="{FF2B5EF4-FFF2-40B4-BE49-F238E27FC236}">
                      <a16:creationId xmlns:a16="http://schemas.microsoft.com/office/drawing/2014/main" id="{DD2EDA11-A6C3-310D-2581-B70A63B4C1A4}"/>
                    </a:ext>
                  </a:extLst>
                </wp:docPr>
                <wp:cNvGraphicFramePr/>
                <a:graphic xmlns:a="http://schemas.openxmlformats.org/drawingml/2006/main">
                  <a:graphicData uri="http://schemas.microsoft.com/office/word/2010/wordprocessingGroup">
                    <wpg:wgp>
                      <wpg:cNvGrpSpPr/>
                      <wpg:grpSpPr>
                        <a:xfrm>
                          <a:off x="0" y="0"/>
                          <a:ext cx="1367327" cy="2700471"/>
                          <a:chOff x="606751" y="0"/>
                          <a:chExt cx="1512606" cy="2989580"/>
                        </a:xfrm>
                      </wpg:grpSpPr>
                      <pic:pic xmlns:pic="http://schemas.openxmlformats.org/drawingml/2006/picture">
                        <pic:nvPicPr>
                          <pic:cNvPr id="541176413" name="Bildobjekt 541176413">
                            <a:extLst>
                              <a:ext uri="{FF2B5EF4-FFF2-40B4-BE49-F238E27FC236}">
                                <a16:creationId xmlns:a16="http://schemas.microsoft.com/office/drawing/2014/main" id="{7478E25C-7DE5-DD45-4409-4719C4EDC7FD}"/>
                              </a:ext>
                            </a:extLst>
                          </pic:cNvPr>
                          <pic:cNvPicPr>
                            <a:picLocks noChangeAspect="1"/>
                          </pic:cNvPicPr>
                        </pic:nvPicPr>
                        <pic:blipFill>
                          <a:blip r:embed="rId32"/>
                          <a:stretch>
                            <a:fillRect/>
                          </a:stretch>
                        </pic:blipFill>
                        <pic:spPr>
                          <a:xfrm>
                            <a:off x="684378" y="0"/>
                            <a:ext cx="1336040" cy="2330450"/>
                          </a:xfrm>
                          <a:prstGeom prst="rect">
                            <a:avLst/>
                          </a:prstGeom>
                        </pic:spPr>
                      </pic:pic>
                      <wps:wsp>
                        <wps:cNvPr id="2031322220" name="textruta 18">
                          <a:extLst>
                            <a:ext uri="{FF2B5EF4-FFF2-40B4-BE49-F238E27FC236}">
                              <a16:creationId xmlns:a16="http://schemas.microsoft.com/office/drawing/2014/main" id="{57E42D46-61E3-EAF8-3E35-D52D3ADDB221}"/>
                            </a:ext>
                          </a:extLst>
                        </wps:cNvPr>
                        <wps:cNvSpPr txBox="1"/>
                        <wps:spPr>
                          <a:xfrm>
                            <a:off x="606751" y="2402840"/>
                            <a:ext cx="1512606" cy="586740"/>
                          </a:xfrm>
                          <a:prstGeom prst="rect">
                            <a:avLst/>
                          </a:prstGeom>
                          <a:noFill/>
                        </wps:spPr>
                        <wps:txbx>
                          <w:txbxContent>
                            <w:p w14:paraId="75239F7D" w14:textId="77777777" w:rsidR="0068423A" w:rsidRPr="0068423A" w:rsidRDefault="0068423A" w:rsidP="0068423A">
                              <w:pPr>
                                <w:jc w:val="center"/>
                                <w:rPr>
                                  <w:color w:val="000000" w:themeColor="text1"/>
                                  <w:kern w:val="24"/>
                                  <w:sz w:val="20"/>
                                  <w:szCs w:val="20"/>
                                  <w:lang w:val="en-GB"/>
                                  <w14:ligatures w14:val="none"/>
                                </w:rPr>
                              </w:pPr>
                              <w:r w:rsidRPr="0068423A">
                                <w:rPr>
                                  <w:color w:val="000000" w:themeColor="text1"/>
                                  <w:kern w:val="24"/>
                                  <w:sz w:val="20"/>
                                  <w:szCs w:val="20"/>
                                  <w:lang w:val="en-GB"/>
                                </w:rPr>
                                <w:t xml:space="preserve">(Clker-Free-Vector-Images, Pixabay)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B2843CC" id="Grupp 19" o:spid="_x0000_s1076" style="position:absolute;left:0;text-align:left;margin-left:396.1pt;margin-top:8.05pt;width:107.65pt;height:212.65pt;z-index:251799552;mso-width-relative:margin;mso-height-relative:margin" coordorigin="6067" coordsize="15126,2989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">
                <v:shape id="Bildobjekt 541176413" o:spid="_x0000_s1077" type="#_x0000_t75" style="position:absolute;left:6843;width:13361;height:233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">
                  <v:imagedata r:id="rId33" o:title=""/>
                </v:shape>
                <v:shape id="textruta 18" o:spid="_x0000_s1078" type="#_x0000_t202" style="position:absolute;left:6067;top:24028;width:15126;height:5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" filled="f" stroked="f">
                  <v:textbox>
                    <w:txbxContent>
                      <w:p w14:paraId="75239F7D" w14:textId="77777777" w:rsidR="0068423A" w:rsidRPr="0068423A" w:rsidRDefault="0068423A" w:rsidP="0068423A">
                        <w:pPr>
                          <w:jc w:val="center"/>
                          <w:rPr>
                            <w:color w:val="000000" w:themeColor="text1"/>
                            <w:kern w:val="24"/>
                            <w:sz w:val="20"/>
                            <w:szCs w:val="20"/>
                            <w:lang w:val="en-GB"/>
                            <w14:ligatures w14:val="none"/>
                          </w:rPr>
                        </w:pPr>
                        <w:r w:rsidRPr="0068423A">
                          <w:rPr>
                            <w:color w:val="000000" w:themeColor="text1"/>
                            <w:kern w:val="24"/>
                            <w:sz w:val="20"/>
                            <w:szCs w:val="20"/>
                            <w:lang w:val="en-GB"/>
                          </w:rPr>
                          <w:t>(</w:t>
                        </w:r>
                        <w:proofErr w:type="spellStart"/>
                        <w:r w:rsidRPr="0068423A">
                          <w:rPr>
                            <w:color w:val="000000" w:themeColor="text1"/>
                            <w:kern w:val="24"/>
                            <w:sz w:val="20"/>
                            <w:szCs w:val="20"/>
                            <w:lang w:val="en-GB"/>
                          </w:rPr>
                          <w:t>Clker</w:t>
                        </w:r>
                        <w:proofErr w:type="spellEnd"/>
                        <w:r w:rsidRPr="0068423A">
                          <w:rPr>
                            <w:color w:val="000000" w:themeColor="text1"/>
                            <w:kern w:val="24"/>
                            <w:sz w:val="20"/>
                            <w:szCs w:val="20"/>
                            <w:lang w:val="en-GB"/>
                          </w:rPr>
                          <w:t xml:space="preserve">-Free-Vector-Images, </w:t>
                        </w:r>
                        <w:proofErr w:type="spellStart"/>
                        <w:r w:rsidRPr="0068423A">
                          <w:rPr>
                            <w:color w:val="000000" w:themeColor="text1"/>
                            <w:kern w:val="24"/>
                            <w:sz w:val="20"/>
                            <w:szCs w:val="20"/>
                            <w:lang w:val="en-GB"/>
                          </w:rPr>
                          <w:t>Pixabay</w:t>
                        </w:r>
                        <w:proofErr w:type="spellEnd"/>
                        <w:r w:rsidRPr="0068423A">
                          <w:rPr>
                            <w:color w:val="000000" w:themeColor="text1"/>
                            <w:kern w:val="24"/>
                            <w:sz w:val="20"/>
                            <w:szCs w:val="20"/>
                            <w:lang w:val="en-GB"/>
                          </w:rPr>
                          <w:t xml:space="preserve">) </w:t>
                        </w:r>
                      </w:p>
                    </w:txbxContent>
                  </v:textbox>
                </v:shape>
              </v:group>
            </w:pict>
          </mc:Fallback>
        </mc:AlternateContent>
      </w:r>
      <w:r w:rsidR="0092690F">
        <w:rPr>
          <w:rFonts w:ascii="Source Sans Pro" w:hAnsi="Source Sans Pro"/>
          <w:noProof/>
          <w:sz w:val="16"/>
          <w:szCs w:val="16"/>
        </w:rPr>
        <mc:AlternateContent>
          <mc:Choice Requires="wps">
            <w:drawing>
              <wp:anchor distT="0" distB="0" distL="114300" distR="114300" simplePos="0" relativeHeight="251765760" behindDoc="0" locked="0" layoutInCell="1" allowOverlap="1" wp14:anchorId="70B28E2B" wp14:editId="7E41E92A">
                <wp:simplePos x="0" y="0"/>
                <wp:positionH relativeFrom="column">
                  <wp:posOffset>-25400</wp:posOffset>
                </wp:positionH>
                <wp:positionV relativeFrom="paragraph">
                  <wp:posOffset>-502285</wp:posOffset>
                </wp:positionV>
                <wp:extent cx="1276350" cy="381000"/>
                <wp:effectExtent l="0" t="0" r="19050" b="12700"/>
                <wp:wrapNone/>
                <wp:docPr id="1648200716"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CF38310"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28E2B" id="_x0000_s1079" style="position:absolute;left:0;text-align:left;margin-left:-2pt;margin-top:-39.55pt;width:100.5pt;height:30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" fillcolor="#ffddc4 [663]" strokecolor="#18190f [484]" strokeweight="1pt">
                <v:stroke joinstyle="miter"/>
                <v:textbox>
                  <w:txbxContent>
                    <w:p w14:paraId="1CF38310"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p>
    <w:p w14:paraId="58FE63F0" w14:textId="70578D95" w:rsidR="00756984" w:rsidRDefault="00756984"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lang w:val="en-GB"/>
        </w:rPr>
      </w:pPr>
      <w:r>
        <w:rPr>
          <w:rFonts w:ascii="Source Sans Pro" w:hAnsi="Source Sans Pro"/>
          <w:sz w:val="28"/>
          <w:szCs w:val="28"/>
          <w:lang w:val="en-GB"/>
        </w:rPr>
        <w:tab/>
      </w:r>
      <w:r w:rsidR="009169FA" w:rsidRPr="00271E3A">
        <w:rPr>
          <w:rFonts w:ascii="Source Sans Pro" w:hAnsi="Source Sans Pro"/>
          <w:sz w:val="28"/>
          <w:szCs w:val="28"/>
          <w:lang w:val="en-GB"/>
        </w:rPr>
        <w:t>cell</w:t>
      </w:r>
      <w:r w:rsidR="009169FA" w:rsidRPr="00271E3A">
        <w:rPr>
          <w:rFonts w:ascii="Source Sans Pro" w:hAnsi="Source Sans Pro"/>
          <w:sz w:val="28"/>
          <w:szCs w:val="28"/>
          <w:lang w:val="en-GB"/>
        </w:rPr>
        <w:tab/>
      </w:r>
      <w:proofErr w:type="spellStart"/>
      <w:r w:rsidR="009169FA" w:rsidRPr="00271E3A">
        <w:rPr>
          <w:rFonts w:ascii="Source Sans Pro" w:hAnsi="Source Sans Pro"/>
          <w:sz w:val="28"/>
          <w:szCs w:val="28"/>
          <w:lang w:val="en-GB"/>
        </w:rPr>
        <w:t>cykel</w:t>
      </w:r>
      <w:proofErr w:type="spellEnd"/>
      <w:r w:rsidR="009169FA" w:rsidRPr="00271E3A">
        <w:rPr>
          <w:rFonts w:ascii="Source Sans Pro" w:hAnsi="Source Sans Pro"/>
          <w:sz w:val="28"/>
          <w:szCs w:val="28"/>
          <w:lang w:val="en-GB"/>
        </w:rPr>
        <w:tab/>
        <w:t>cello</w:t>
      </w:r>
      <w:r w:rsidR="009169FA" w:rsidRPr="00271E3A">
        <w:rPr>
          <w:rFonts w:ascii="Source Sans Pro" w:hAnsi="Source Sans Pro"/>
          <w:sz w:val="28"/>
          <w:szCs w:val="28"/>
          <w:lang w:val="en-GB"/>
        </w:rPr>
        <w:tab/>
      </w:r>
      <w:proofErr w:type="spellStart"/>
      <w:r w:rsidR="009169FA" w:rsidRPr="00271E3A">
        <w:rPr>
          <w:rFonts w:ascii="Source Sans Pro" w:hAnsi="Source Sans Pro"/>
          <w:sz w:val="28"/>
          <w:szCs w:val="28"/>
          <w:lang w:val="en-GB"/>
        </w:rPr>
        <w:t>ciss</w:t>
      </w:r>
      <w:proofErr w:type="spellEnd"/>
    </w:p>
    <w:p w14:paraId="438E8784" w14:textId="77777777" w:rsidR="00756984" w:rsidRDefault="009169FA"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lang w:val="en-GB"/>
        </w:rPr>
      </w:pPr>
      <w:r w:rsidRPr="00271E3A">
        <w:rPr>
          <w:rFonts w:ascii="Source Sans Pro" w:hAnsi="Source Sans Pro"/>
          <w:sz w:val="28"/>
          <w:szCs w:val="28"/>
          <w:lang w:val="en-GB"/>
        </w:rPr>
        <w:tab/>
      </w:r>
      <w:proofErr w:type="spellStart"/>
      <w:r w:rsidRPr="00271E3A">
        <w:rPr>
          <w:rFonts w:ascii="Source Sans Pro" w:hAnsi="Source Sans Pro"/>
          <w:sz w:val="28"/>
          <w:szCs w:val="28"/>
          <w:lang w:val="en-GB"/>
        </w:rPr>
        <w:t>simma</w:t>
      </w:r>
      <w:proofErr w:type="spellEnd"/>
      <w:r w:rsidRPr="00271E3A">
        <w:rPr>
          <w:rFonts w:ascii="Source Sans Pro" w:hAnsi="Source Sans Pro"/>
          <w:sz w:val="28"/>
          <w:szCs w:val="28"/>
          <w:lang w:val="en-GB"/>
        </w:rPr>
        <w:tab/>
        <w:t>Cissi</w:t>
      </w:r>
      <w:r w:rsidRPr="00271E3A">
        <w:rPr>
          <w:rFonts w:ascii="Source Sans Pro" w:hAnsi="Source Sans Pro"/>
          <w:sz w:val="28"/>
          <w:szCs w:val="28"/>
          <w:lang w:val="en-GB"/>
        </w:rPr>
        <w:tab/>
        <w:t>cess</w:t>
      </w:r>
    </w:p>
    <w:p w14:paraId="4BD215AB" w14:textId="77777777" w:rsidR="00756984" w:rsidRDefault="00756984"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rPr>
      </w:pPr>
      <w:r>
        <w:rPr>
          <w:rFonts w:ascii="Source Sans Pro" w:hAnsi="Source Sans Pro"/>
          <w:sz w:val="28"/>
          <w:szCs w:val="28"/>
          <w:lang w:val="en-GB"/>
        </w:rPr>
        <w:tab/>
      </w:r>
      <w:r w:rsidR="009169FA" w:rsidRPr="00271E3A">
        <w:rPr>
          <w:rFonts w:ascii="Source Sans Pro" w:hAnsi="Source Sans Pro"/>
          <w:sz w:val="28"/>
          <w:szCs w:val="28"/>
        </w:rPr>
        <w:t>ömma</w:t>
      </w:r>
      <w:r w:rsidR="009169FA" w:rsidRPr="00271E3A">
        <w:rPr>
          <w:rFonts w:ascii="Source Sans Pro" w:hAnsi="Source Sans Pro"/>
          <w:sz w:val="28"/>
          <w:szCs w:val="28"/>
        </w:rPr>
        <w:tab/>
      </w:r>
      <w:proofErr w:type="gramStart"/>
      <w:r w:rsidR="009169FA" w:rsidRPr="00271E3A">
        <w:rPr>
          <w:rFonts w:ascii="Source Sans Pro" w:hAnsi="Source Sans Pro"/>
          <w:sz w:val="28"/>
          <w:szCs w:val="28"/>
        </w:rPr>
        <w:t>gömma</w:t>
      </w:r>
      <w:r w:rsidR="009169FA" w:rsidRPr="00271E3A">
        <w:rPr>
          <w:rFonts w:ascii="Source Sans Pro" w:hAnsi="Source Sans Pro"/>
          <w:sz w:val="28"/>
          <w:szCs w:val="28"/>
        </w:rPr>
        <w:tab/>
        <w:t>töcken</w:t>
      </w:r>
      <w:proofErr w:type="gramEnd"/>
      <w:r w:rsidR="009169FA" w:rsidRPr="00271E3A">
        <w:rPr>
          <w:rFonts w:ascii="Source Sans Pro" w:hAnsi="Source Sans Pro"/>
          <w:sz w:val="28"/>
          <w:szCs w:val="28"/>
        </w:rPr>
        <w:tab/>
        <w:t>öppen</w:t>
      </w:r>
    </w:p>
    <w:p w14:paraId="3982185A" w14:textId="4DF1AEF7" w:rsidR="009169FA" w:rsidRPr="00756984" w:rsidRDefault="009169FA"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lang w:val="en-GB"/>
        </w:rPr>
      </w:pPr>
      <w:r w:rsidRPr="00271E3A">
        <w:rPr>
          <w:rFonts w:ascii="Source Sans Pro" w:hAnsi="Source Sans Pro"/>
          <w:sz w:val="28"/>
          <w:szCs w:val="28"/>
        </w:rPr>
        <w:tab/>
        <w:t>öppet</w:t>
      </w:r>
      <w:r w:rsidRPr="00271E3A">
        <w:rPr>
          <w:rFonts w:ascii="Source Sans Pro" w:hAnsi="Source Sans Pro"/>
          <w:sz w:val="28"/>
          <w:szCs w:val="28"/>
        </w:rPr>
        <w:tab/>
      </w:r>
      <w:proofErr w:type="gramStart"/>
      <w:r w:rsidRPr="00271E3A">
        <w:rPr>
          <w:rFonts w:ascii="Source Sans Pro" w:hAnsi="Source Sans Pro"/>
          <w:sz w:val="28"/>
          <w:szCs w:val="28"/>
        </w:rPr>
        <w:t>sömmar</w:t>
      </w:r>
      <w:r w:rsidRPr="00271E3A">
        <w:rPr>
          <w:rFonts w:ascii="Source Sans Pro" w:hAnsi="Source Sans Pro"/>
          <w:sz w:val="28"/>
          <w:szCs w:val="28"/>
        </w:rPr>
        <w:tab/>
        <w:t>tömmar</w:t>
      </w:r>
      <w:proofErr w:type="gramEnd"/>
    </w:p>
    <w:p w14:paraId="46407321" w14:textId="77777777" w:rsidR="00756984" w:rsidRDefault="00756984"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rPr>
      </w:pPr>
      <w:r>
        <w:rPr>
          <w:rFonts w:ascii="Source Sans Pro" w:hAnsi="Source Sans Pro"/>
          <w:sz w:val="28"/>
          <w:szCs w:val="28"/>
        </w:rPr>
        <w:tab/>
      </w:r>
      <w:r w:rsidR="009169FA" w:rsidRPr="00271E3A">
        <w:rPr>
          <w:rFonts w:ascii="Source Sans Pro" w:hAnsi="Source Sans Pro"/>
          <w:sz w:val="28"/>
          <w:szCs w:val="28"/>
        </w:rPr>
        <w:t>skälla</w:t>
      </w:r>
      <w:r w:rsidR="009169FA" w:rsidRPr="00271E3A">
        <w:rPr>
          <w:rFonts w:ascii="Source Sans Pro" w:hAnsi="Source Sans Pro"/>
          <w:sz w:val="28"/>
          <w:szCs w:val="28"/>
        </w:rPr>
        <w:tab/>
      </w:r>
      <w:proofErr w:type="gramStart"/>
      <w:r w:rsidR="009169FA" w:rsidRPr="00271E3A">
        <w:rPr>
          <w:rFonts w:ascii="Source Sans Pro" w:hAnsi="Source Sans Pro"/>
          <w:sz w:val="28"/>
          <w:szCs w:val="28"/>
        </w:rPr>
        <w:t>skägg</w:t>
      </w:r>
      <w:r w:rsidR="009169FA" w:rsidRPr="00271E3A">
        <w:rPr>
          <w:rFonts w:ascii="Source Sans Pro" w:hAnsi="Source Sans Pro"/>
          <w:sz w:val="28"/>
          <w:szCs w:val="28"/>
        </w:rPr>
        <w:tab/>
        <w:t>skinn</w:t>
      </w:r>
      <w:proofErr w:type="gramEnd"/>
      <w:r w:rsidR="009169FA" w:rsidRPr="00271E3A">
        <w:rPr>
          <w:rFonts w:ascii="Source Sans Pro" w:hAnsi="Source Sans Pro"/>
          <w:sz w:val="28"/>
          <w:szCs w:val="28"/>
        </w:rPr>
        <w:tab/>
        <w:t>skepp</w:t>
      </w:r>
    </w:p>
    <w:p w14:paraId="4EECF608" w14:textId="79DA4971" w:rsidR="001D5434" w:rsidRPr="00271E3A" w:rsidRDefault="009169FA"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rPr>
      </w:pPr>
      <w:r w:rsidRPr="00271E3A">
        <w:rPr>
          <w:rFonts w:ascii="Source Sans Pro" w:hAnsi="Source Sans Pro"/>
          <w:sz w:val="28"/>
          <w:szCs w:val="28"/>
        </w:rPr>
        <w:tab/>
        <w:t>skymma</w:t>
      </w:r>
      <w:r w:rsidRPr="00271E3A">
        <w:rPr>
          <w:rFonts w:ascii="Source Sans Pro" w:hAnsi="Source Sans Pro"/>
          <w:sz w:val="28"/>
          <w:szCs w:val="28"/>
        </w:rPr>
        <w:tab/>
      </w:r>
      <w:proofErr w:type="gramStart"/>
      <w:r w:rsidRPr="00271E3A">
        <w:rPr>
          <w:rFonts w:ascii="Source Sans Pro" w:hAnsi="Source Sans Pro"/>
          <w:sz w:val="28"/>
          <w:szCs w:val="28"/>
        </w:rPr>
        <w:t>skimmer</w:t>
      </w:r>
      <w:r w:rsidRPr="00271E3A">
        <w:rPr>
          <w:rFonts w:ascii="Source Sans Pro" w:hAnsi="Source Sans Pro"/>
          <w:sz w:val="28"/>
          <w:szCs w:val="28"/>
        </w:rPr>
        <w:tab/>
        <w:t>skimmel</w:t>
      </w:r>
      <w:proofErr w:type="gramEnd"/>
    </w:p>
    <w:p w14:paraId="73A779BA" w14:textId="77777777" w:rsidR="001D5434" w:rsidRPr="005A4456" w:rsidRDefault="001D5434" w:rsidP="00DC2071">
      <w:pPr>
        <w:pStyle w:val="Automatisering"/>
        <w:tabs>
          <w:tab w:val="left" w:pos="1560"/>
          <w:tab w:val="left" w:pos="3119"/>
          <w:tab w:val="left" w:pos="4820"/>
          <w:tab w:val="left" w:pos="6379"/>
        </w:tabs>
        <w:spacing w:line="480" w:lineRule="auto"/>
      </w:pPr>
    </w:p>
    <w:p w14:paraId="3C5C95D4" w14:textId="77777777" w:rsidR="00756984" w:rsidRPr="00DC2071" w:rsidRDefault="00756984"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lang w:val="en-GB"/>
        </w:rPr>
      </w:pPr>
      <w:r w:rsidRPr="00DC2071">
        <w:rPr>
          <w:rFonts w:ascii="Source Sans Pro" w:hAnsi="Source Sans Pro"/>
          <w:sz w:val="28"/>
          <w:szCs w:val="28"/>
          <w:lang w:val="en-GB"/>
        </w:rPr>
        <w:tab/>
      </w:r>
      <w:r w:rsidR="00A47696" w:rsidRPr="00DC2071">
        <w:rPr>
          <w:rFonts w:ascii="Source Sans Pro" w:hAnsi="Source Sans Pro"/>
          <w:sz w:val="28"/>
          <w:szCs w:val="28"/>
          <w:lang w:val="en-GB"/>
        </w:rPr>
        <w:t>Cissi</w:t>
      </w:r>
      <w:r w:rsidR="00A47696" w:rsidRPr="00DC2071">
        <w:rPr>
          <w:rFonts w:ascii="Source Sans Pro" w:hAnsi="Source Sans Pro"/>
          <w:sz w:val="28"/>
          <w:szCs w:val="28"/>
          <w:lang w:val="en-GB"/>
        </w:rPr>
        <w:tab/>
      </w:r>
      <w:proofErr w:type="spellStart"/>
      <w:r w:rsidR="00A47696" w:rsidRPr="00DC2071">
        <w:rPr>
          <w:rFonts w:ascii="Source Sans Pro" w:hAnsi="Source Sans Pro"/>
          <w:sz w:val="28"/>
          <w:szCs w:val="28"/>
          <w:lang w:val="en-GB"/>
        </w:rPr>
        <w:t>skälla</w:t>
      </w:r>
      <w:proofErr w:type="spellEnd"/>
      <w:r w:rsidR="00A47696" w:rsidRPr="00DC2071">
        <w:rPr>
          <w:rFonts w:ascii="Source Sans Pro" w:hAnsi="Source Sans Pro"/>
          <w:sz w:val="28"/>
          <w:szCs w:val="28"/>
          <w:lang w:val="en-GB"/>
        </w:rPr>
        <w:tab/>
      </w:r>
      <w:proofErr w:type="spellStart"/>
      <w:r w:rsidR="00A47696" w:rsidRPr="00DC2071">
        <w:rPr>
          <w:rFonts w:ascii="Source Sans Pro" w:hAnsi="Source Sans Pro"/>
          <w:sz w:val="28"/>
          <w:szCs w:val="28"/>
          <w:lang w:val="en-GB"/>
        </w:rPr>
        <w:t>cykel</w:t>
      </w:r>
      <w:proofErr w:type="spellEnd"/>
      <w:r w:rsidR="00A47696" w:rsidRPr="00DC2071">
        <w:rPr>
          <w:rFonts w:ascii="Source Sans Pro" w:hAnsi="Source Sans Pro"/>
          <w:sz w:val="28"/>
          <w:szCs w:val="28"/>
          <w:lang w:val="en-GB"/>
        </w:rPr>
        <w:tab/>
      </w:r>
      <w:proofErr w:type="spellStart"/>
      <w:r w:rsidR="00A47696" w:rsidRPr="00DC2071">
        <w:rPr>
          <w:rFonts w:ascii="Source Sans Pro" w:hAnsi="Source Sans Pro"/>
          <w:sz w:val="28"/>
          <w:szCs w:val="28"/>
          <w:lang w:val="en-GB"/>
        </w:rPr>
        <w:t>skymma</w:t>
      </w:r>
      <w:proofErr w:type="spellEnd"/>
    </w:p>
    <w:p w14:paraId="24AEA3E5" w14:textId="77777777" w:rsidR="00756984" w:rsidRPr="00DC2071" w:rsidRDefault="00A47696"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lang w:val="en-GB"/>
        </w:rPr>
      </w:pPr>
      <w:r w:rsidRPr="00DC2071">
        <w:rPr>
          <w:rFonts w:ascii="Source Sans Pro" w:hAnsi="Source Sans Pro"/>
          <w:sz w:val="28"/>
          <w:szCs w:val="28"/>
          <w:lang w:val="en-GB"/>
        </w:rPr>
        <w:tab/>
      </w:r>
      <w:proofErr w:type="spellStart"/>
      <w:r w:rsidRPr="00DC2071">
        <w:rPr>
          <w:rFonts w:ascii="Source Sans Pro" w:hAnsi="Source Sans Pro"/>
          <w:sz w:val="28"/>
          <w:szCs w:val="28"/>
          <w:lang w:val="en-GB"/>
        </w:rPr>
        <w:t>skinn</w:t>
      </w:r>
      <w:proofErr w:type="spellEnd"/>
      <w:r w:rsidRPr="00DC2071">
        <w:rPr>
          <w:rFonts w:ascii="Source Sans Pro" w:hAnsi="Source Sans Pro"/>
          <w:sz w:val="28"/>
          <w:szCs w:val="28"/>
          <w:lang w:val="en-GB"/>
        </w:rPr>
        <w:tab/>
      </w:r>
      <w:proofErr w:type="spellStart"/>
      <w:r w:rsidRPr="00DC2071">
        <w:rPr>
          <w:rFonts w:ascii="Source Sans Pro" w:hAnsi="Source Sans Pro"/>
          <w:sz w:val="28"/>
          <w:szCs w:val="28"/>
          <w:lang w:val="en-GB"/>
        </w:rPr>
        <w:t>skimmel</w:t>
      </w:r>
      <w:proofErr w:type="spellEnd"/>
      <w:r w:rsidRPr="00DC2071">
        <w:rPr>
          <w:rFonts w:ascii="Source Sans Pro" w:hAnsi="Source Sans Pro"/>
          <w:sz w:val="28"/>
          <w:szCs w:val="28"/>
          <w:lang w:val="en-GB"/>
        </w:rPr>
        <w:tab/>
      </w:r>
      <w:proofErr w:type="spellStart"/>
      <w:r w:rsidRPr="00DC2071">
        <w:rPr>
          <w:rFonts w:ascii="Source Sans Pro" w:hAnsi="Source Sans Pro"/>
          <w:sz w:val="28"/>
          <w:szCs w:val="28"/>
          <w:lang w:val="en-GB"/>
        </w:rPr>
        <w:t>ciss</w:t>
      </w:r>
      <w:proofErr w:type="spellEnd"/>
      <w:r w:rsidR="00756984" w:rsidRPr="00DC2071">
        <w:rPr>
          <w:rFonts w:ascii="Source Sans Pro" w:hAnsi="Source Sans Pro"/>
          <w:sz w:val="28"/>
          <w:szCs w:val="28"/>
          <w:lang w:val="en-GB"/>
        </w:rPr>
        <w:tab/>
      </w:r>
      <w:proofErr w:type="spellStart"/>
      <w:r w:rsidRPr="00DC2071">
        <w:rPr>
          <w:rFonts w:ascii="Source Sans Pro" w:hAnsi="Source Sans Pro"/>
          <w:sz w:val="28"/>
          <w:szCs w:val="28"/>
          <w:lang w:val="en-GB"/>
        </w:rPr>
        <w:t>sömmar</w:t>
      </w:r>
      <w:proofErr w:type="spellEnd"/>
    </w:p>
    <w:p w14:paraId="4F47B548" w14:textId="77777777" w:rsidR="00756984" w:rsidRPr="00DC2071" w:rsidRDefault="00A47696"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lang w:val="en-GB"/>
        </w:rPr>
      </w:pPr>
      <w:r w:rsidRPr="00DC2071">
        <w:rPr>
          <w:rFonts w:ascii="Source Sans Pro" w:hAnsi="Source Sans Pro"/>
          <w:sz w:val="28"/>
          <w:szCs w:val="28"/>
          <w:lang w:val="en-GB"/>
        </w:rPr>
        <w:tab/>
      </w:r>
      <w:proofErr w:type="spellStart"/>
      <w:r w:rsidRPr="00DC2071">
        <w:rPr>
          <w:rFonts w:ascii="Source Sans Pro" w:hAnsi="Source Sans Pro"/>
          <w:sz w:val="28"/>
          <w:szCs w:val="28"/>
          <w:lang w:val="en-GB"/>
        </w:rPr>
        <w:t>ömma</w:t>
      </w:r>
      <w:proofErr w:type="spellEnd"/>
      <w:r w:rsidRPr="00DC2071">
        <w:rPr>
          <w:rFonts w:ascii="Source Sans Pro" w:hAnsi="Source Sans Pro"/>
          <w:sz w:val="28"/>
          <w:szCs w:val="28"/>
          <w:lang w:val="en-GB"/>
        </w:rPr>
        <w:tab/>
      </w:r>
      <w:proofErr w:type="spellStart"/>
      <w:r w:rsidRPr="00DC2071">
        <w:rPr>
          <w:rFonts w:ascii="Source Sans Pro" w:hAnsi="Source Sans Pro"/>
          <w:sz w:val="28"/>
          <w:szCs w:val="28"/>
          <w:lang w:val="en-GB"/>
        </w:rPr>
        <w:t>gömma</w:t>
      </w:r>
      <w:proofErr w:type="spellEnd"/>
      <w:r w:rsidRPr="00DC2071">
        <w:rPr>
          <w:rFonts w:ascii="Source Sans Pro" w:hAnsi="Source Sans Pro"/>
          <w:sz w:val="28"/>
          <w:szCs w:val="28"/>
          <w:lang w:val="en-GB"/>
        </w:rPr>
        <w:tab/>
      </w:r>
      <w:proofErr w:type="spellStart"/>
      <w:r w:rsidRPr="00DC2071">
        <w:rPr>
          <w:rFonts w:ascii="Source Sans Pro" w:hAnsi="Source Sans Pro"/>
          <w:sz w:val="28"/>
          <w:szCs w:val="28"/>
          <w:lang w:val="en-GB"/>
        </w:rPr>
        <w:t>öppet</w:t>
      </w:r>
      <w:proofErr w:type="spellEnd"/>
      <w:r w:rsidRPr="00DC2071">
        <w:rPr>
          <w:rFonts w:ascii="Source Sans Pro" w:hAnsi="Source Sans Pro"/>
          <w:sz w:val="28"/>
          <w:szCs w:val="28"/>
          <w:lang w:val="en-GB"/>
        </w:rPr>
        <w:tab/>
      </w:r>
      <w:proofErr w:type="spellStart"/>
      <w:r w:rsidRPr="00DC2071">
        <w:rPr>
          <w:rFonts w:ascii="Source Sans Pro" w:hAnsi="Source Sans Pro"/>
          <w:sz w:val="28"/>
          <w:szCs w:val="28"/>
          <w:lang w:val="en-GB"/>
        </w:rPr>
        <w:t>töcken</w:t>
      </w:r>
      <w:proofErr w:type="spellEnd"/>
    </w:p>
    <w:p w14:paraId="26C8CF94" w14:textId="77777777" w:rsidR="00756984" w:rsidRPr="00DC2071" w:rsidRDefault="00A47696"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lang w:val="en-GB"/>
        </w:rPr>
      </w:pPr>
      <w:r w:rsidRPr="00DC2071">
        <w:rPr>
          <w:rFonts w:ascii="Source Sans Pro" w:hAnsi="Source Sans Pro"/>
          <w:sz w:val="28"/>
          <w:szCs w:val="28"/>
          <w:lang w:val="en-GB"/>
        </w:rPr>
        <w:tab/>
      </w:r>
      <w:proofErr w:type="spellStart"/>
      <w:r w:rsidRPr="00DC2071">
        <w:rPr>
          <w:rFonts w:ascii="Source Sans Pro" w:hAnsi="Source Sans Pro"/>
          <w:sz w:val="28"/>
          <w:szCs w:val="28"/>
          <w:lang w:val="en-GB"/>
        </w:rPr>
        <w:t>tömmar</w:t>
      </w:r>
      <w:proofErr w:type="spellEnd"/>
      <w:r w:rsidRPr="00DC2071">
        <w:rPr>
          <w:rFonts w:ascii="Source Sans Pro" w:hAnsi="Source Sans Pro"/>
          <w:sz w:val="28"/>
          <w:szCs w:val="28"/>
          <w:lang w:val="en-GB"/>
        </w:rPr>
        <w:tab/>
      </w:r>
      <w:proofErr w:type="spellStart"/>
      <w:r w:rsidRPr="00DC2071">
        <w:rPr>
          <w:rFonts w:ascii="Source Sans Pro" w:hAnsi="Source Sans Pro"/>
          <w:sz w:val="28"/>
          <w:szCs w:val="28"/>
          <w:lang w:val="en-GB"/>
        </w:rPr>
        <w:t>öppen</w:t>
      </w:r>
      <w:proofErr w:type="spellEnd"/>
      <w:r w:rsidR="00756984" w:rsidRPr="00DC2071">
        <w:rPr>
          <w:rFonts w:ascii="Source Sans Pro" w:hAnsi="Source Sans Pro"/>
          <w:sz w:val="28"/>
          <w:szCs w:val="28"/>
          <w:lang w:val="en-GB"/>
        </w:rPr>
        <w:tab/>
      </w:r>
      <w:r w:rsidRPr="00DC2071">
        <w:rPr>
          <w:rFonts w:ascii="Source Sans Pro" w:hAnsi="Source Sans Pro"/>
          <w:sz w:val="28"/>
          <w:szCs w:val="28"/>
          <w:lang w:val="en-GB"/>
        </w:rPr>
        <w:t>skimmer</w:t>
      </w:r>
      <w:r w:rsidRPr="00DC2071" w:rsidDel="001D5434">
        <w:rPr>
          <w:rFonts w:ascii="Source Sans Pro" w:hAnsi="Source Sans Pro"/>
          <w:sz w:val="28"/>
          <w:szCs w:val="28"/>
          <w:lang w:val="en-GB"/>
        </w:rPr>
        <w:t xml:space="preserve"> </w:t>
      </w:r>
      <w:r w:rsidRPr="00DC2071" w:rsidDel="00FD7262">
        <w:rPr>
          <w:rFonts w:ascii="Source Sans Pro" w:hAnsi="Source Sans Pro"/>
          <w:sz w:val="28"/>
          <w:szCs w:val="28"/>
          <w:lang w:val="en-GB"/>
        </w:rPr>
        <w:tab/>
      </w:r>
      <w:r w:rsidRPr="00DC2071">
        <w:rPr>
          <w:rFonts w:ascii="Source Sans Pro" w:hAnsi="Source Sans Pro"/>
          <w:sz w:val="28"/>
          <w:szCs w:val="28"/>
          <w:lang w:val="en-GB"/>
        </w:rPr>
        <w:t>cell</w:t>
      </w:r>
    </w:p>
    <w:p w14:paraId="66E331F5" w14:textId="48A2C0BC" w:rsidR="00A47696" w:rsidRPr="00DC2071" w:rsidDel="00FD7262" w:rsidRDefault="00A47696" w:rsidP="00DC2071">
      <w:pPr>
        <w:pStyle w:val="Ingetavstnd"/>
        <w:tabs>
          <w:tab w:val="left" w:pos="1560"/>
          <w:tab w:val="left" w:pos="3119"/>
          <w:tab w:val="left" w:pos="4820"/>
          <w:tab w:val="left" w:pos="6379"/>
          <w:tab w:val="left" w:pos="7852"/>
        </w:tabs>
        <w:spacing w:line="480" w:lineRule="auto"/>
        <w:ind w:left="113"/>
        <w:rPr>
          <w:rFonts w:ascii="Source Sans Pro" w:hAnsi="Source Sans Pro"/>
          <w:sz w:val="28"/>
          <w:szCs w:val="28"/>
          <w:lang w:val="en-GB"/>
        </w:rPr>
      </w:pPr>
      <w:r w:rsidRPr="00DC2071" w:rsidDel="00FD7262">
        <w:rPr>
          <w:rFonts w:ascii="Source Sans Pro" w:hAnsi="Source Sans Pro"/>
          <w:sz w:val="28"/>
          <w:szCs w:val="28"/>
          <w:lang w:val="en-GB"/>
        </w:rPr>
        <w:tab/>
      </w:r>
      <w:proofErr w:type="spellStart"/>
      <w:r w:rsidRPr="00DC2071">
        <w:rPr>
          <w:rFonts w:ascii="Source Sans Pro" w:hAnsi="Source Sans Pro"/>
          <w:sz w:val="28"/>
          <w:szCs w:val="28"/>
          <w:lang w:val="en-GB"/>
        </w:rPr>
        <w:t>skägg</w:t>
      </w:r>
      <w:proofErr w:type="spellEnd"/>
      <w:r w:rsidRPr="00DC2071" w:rsidDel="001D5434">
        <w:rPr>
          <w:rFonts w:ascii="Source Sans Pro" w:hAnsi="Source Sans Pro"/>
          <w:sz w:val="28"/>
          <w:szCs w:val="28"/>
          <w:lang w:val="en-GB"/>
        </w:rPr>
        <w:t xml:space="preserve"> </w:t>
      </w:r>
      <w:r w:rsidRPr="00DC2071" w:rsidDel="00FD7262">
        <w:rPr>
          <w:rFonts w:ascii="Source Sans Pro" w:hAnsi="Source Sans Pro"/>
          <w:sz w:val="28"/>
          <w:szCs w:val="28"/>
          <w:lang w:val="en-GB"/>
        </w:rPr>
        <w:tab/>
      </w:r>
      <w:proofErr w:type="spellStart"/>
      <w:r w:rsidRPr="00DC2071">
        <w:rPr>
          <w:rFonts w:ascii="Source Sans Pro" w:hAnsi="Source Sans Pro"/>
          <w:sz w:val="28"/>
          <w:szCs w:val="28"/>
          <w:lang w:val="en-GB"/>
        </w:rPr>
        <w:t>simma</w:t>
      </w:r>
      <w:proofErr w:type="spellEnd"/>
      <w:r w:rsidRPr="00DC2071" w:rsidDel="00FD7262">
        <w:rPr>
          <w:rFonts w:ascii="Source Sans Pro" w:hAnsi="Source Sans Pro"/>
          <w:sz w:val="28"/>
          <w:szCs w:val="28"/>
          <w:lang w:val="en-GB"/>
        </w:rPr>
        <w:tab/>
      </w:r>
      <w:r w:rsidRPr="00DC2071">
        <w:rPr>
          <w:rFonts w:ascii="Source Sans Pro" w:hAnsi="Source Sans Pro"/>
          <w:sz w:val="28"/>
          <w:szCs w:val="28"/>
          <w:lang w:val="en-GB"/>
        </w:rPr>
        <w:t>cello</w:t>
      </w:r>
      <w:r w:rsidRPr="00DC2071" w:rsidDel="00FD7262">
        <w:rPr>
          <w:rFonts w:ascii="Source Sans Pro" w:hAnsi="Source Sans Pro"/>
          <w:sz w:val="28"/>
          <w:szCs w:val="28"/>
          <w:lang w:val="en-GB"/>
        </w:rPr>
        <w:tab/>
      </w:r>
      <w:r w:rsidRPr="00DC2071">
        <w:rPr>
          <w:rFonts w:ascii="Source Sans Pro" w:hAnsi="Source Sans Pro"/>
          <w:sz w:val="28"/>
          <w:szCs w:val="28"/>
          <w:lang w:val="en-GB"/>
        </w:rPr>
        <w:t>cess</w:t>
      </w:r>
      <w:r w:rsidRPr="00DC2071" w:rsidDel="00FD7262">
        <w:rPr>
          <w:rFonts w:ascii="Source Sans Pro" w:hAnsi="Source Sans Pro"/>
          <w:sz w:val="28"/>
          <w:szCs w:val="28"/>
          <w:lang w:val="en-GB"/>
        </w:rPr>
        <w:tab/>
      </w:r>
      <w:proofErr w:type="spellStart"/>
      <w:r w:rsidRPr="00DC2071">
        <w:rPr>
          <w:rFonts w:ascii="Source Sans Pro" w:hAnsi="Source Sans Pro"/>
          <w:sz w:val="28"/>
          <w:szCs w:val="28"/>
          <w:lang w:val="en-GB"/>
        </w:rPr>
        <w:t>skepp</w:t>
      </w:r>
      <w:proofErr w:type="spellEnd"/>
      <w:r w:rsidRPr="00DC2071" w:rsidDel="001D5434">
        <w:rPr>
          <w:rFonts w:ascii="Source Sans Pro" w:hAnsi="Source Sans Pro"/>
          <w:sz w:val="28"/>
          <w:szCs w:val="28"/>
          <w:lang w:val="en-GB"/>
        </w:rPr>
        <w:t xml:space="preserve"> </w:t>
      </w:r>
    </w:p>
    <w:p w14:paraId="35006F4D" w14:textId="77777777" w:rsidR="009169FA" w:rsidRPr="005A4456" w:rsidRDefault="009169FA" w:rsidP="009169FA">
      <w:pPr>
        <w:pStyle w:val="Automatisering"/>
        <w:tabs>
          <w:tab w:val="left" w:pos="2835"/>
          <w:tab w:val="left" w:pos="5387"/>
        </w:tabs>
      </w:pPr>
    </w:p>
    <w:p w14:paraId="6C342D5A" w14:textId="77777777" w:rsidR="00DC2071" w:rsidRDefault="00DC2071" w:rsidP="00DC2071">
      <w:pPr>
        <w:pStyle w:val="Automatisering"/>
        <w:tabs>
          <w:tab w:val="left" w:pos="1276"/>
          <w:tab w:val="left" w:pos="2835"/>
          <w:tab w:val="left" w:pos="4253"/>
          <w:tab w:val="left" w:pos="6663"/>
        </w:tabs>
        <w:spacing w:line="480" w:lineRule="auto"/>
        <w:rPr>
          <w:sz w:val="28"/>
          <w:szCs w:val="28"/>
        </w:rPr>
      </w:pPr>
      <w:r>
        <w:rPr>
          <w:sz w:val="28"/>
          <w:szCs w:val="28"/>
        </w:rPr>
        <w:tab/>
      </w:r>
      <w:r w:rsidR="009169FA" w:rsidRPr="00271E3A">
        <w:rPr>
          <w:sz w:val="28"/>
          <w:szCs w:val="28"/>
        </w:rPr>
        <w:t>Cissi skymmer cellon</w:t>
      </w:r>
      <w:r w:rsidR="009169FA" w:rsidRPr="00271E3A">
        <w:rPr>
          <w:sz w:val="28"/>
          <w:szCs w:val="28"/>
        </w:rPr>
        <w:tab/>
      </w:r>
      <w:r w:rsidR="00A47696" w:rsidRPr="00271E3A">
        <w:rPr>
          <w:sz w:val="28"/>
          <w:szCs w:val="28"/>
        </w:rPr>
        <w:t xml:space="preserve">   skägget</w:t>
      </w:r>
      <w:r w:rsidR="009169FA" w:rsidRPr="00271E3A">
        <w:rPr>
          <w:sz w:val="28"/>
          <w:szCs w:val="28"/>
        </w:rPr>
        <w:t xml:space="preserve"> läker</w:t>
      </w:r>
    </w:p>
    <w:p w14:paraId="6CBABB01" w14:textId="648C0F4F" w:rsidR="009169FA" w:rsidRPr="00271E3A" w:rsidRDefault="009169FA" w:rsidP="00DC2071">
      <w:pPr>
        <w:pStyle w:val="Automatisering"/>
        <w:tabs>
          <w:tab w:val="left" w:pos="1276"/>
          <w:tab w:val="left" w:pos="2835"/>
          <w:tab w:val="left" w:pos="4253"/>
          <w:tab w:val="left" w:pos="6663"/>
        </w:tabs>
        <w:spacing w:line="480" w:lineRule="auto"/>
        <w:rPr>
          <w:sz w:val="28"/>
          <w:szCs w:val="28"/>
        </w:rPr>
      </w:pPr>
      <w:r w:rsidRPr="00271E3A">
        <w:rPr>
          <w:sz w:val="28"/>
          <w:szCs w:val="28"/>
        </w:rPr>
        <w:tab/>
        <w:t xml:space="preserve">en skimmel </w:t>
      </w:r>
      <w:r w:rsidR="00A47696" w:rsidRPr="00271E3A">
        <w:rPr>
          <w:sz w:val="28"/>
          <w:szCs w:val="28"/>
        </w:rPr>
        <w:t>skäller i</w:t>
      </w:r>
      <w:r w:rsidRPr="00271E3A">
        <w:rPr>
          <w:sz w:val="28"/>
          <w:szCs w:val="28"/>
        </w:rPr>
        <w:t xml:space="preserve"> skägg</w:t>
      </w:r>
      <w:r w:rsidR="00A47696" w:rsidRPr="00271E3A">
        <w:rPr>
          <w:sz w:val="28"/>
          <w:szCs w:val="28"/>
        </w:rPr>
        <w:t>et</w:t>
      </w:r>
    </w:p>
    <w:p w14:paraId="6CFF85FA" w14:textId="77777777" w:rsidR="00DC2071" w:rsidRDefault="00DC2071" w:rsidP="00DC2071">
      <w:pPr>
        <w:pStyle w:val="Automatisering"/>
        <w:tabs>
          <w:tab w:val="left" w:pos="1276"/>
          <w:tab w:val="left" w:pos="2835"/>
          <w:tab w:val="left" w:pos="4253"/>
          <w:tab w:val="left" w:pos="6663"/>
        </w:tabs>
        <w:spacing w:line="480" w:lineRule="auto"/>
        <w:rPr>
          <w:sz w:val="28"/>
          <w:szCs w:val="28"/>
        </w:rPr>
      </w:pPr>
      <w:r>
        <w:rPr>
          <w:sz w:val="28"/>
          <w:szCs w:val="28"/>
        </w:rPr>
        <w:tab/>
      </w:r>
      <w:r w:rsidR="009169FA" w:rsidRPr="00271E3A">
        <w:rPr>
          <w:sz w:val="28"/>
          <w:szCs w:val="28"/>
        </w:rPr>
        <w:t>sicke</w:t>
      </w:r>
      <w:r w:rsidR="00A47696" w:rsidRPr="00271E3A">
        <w:rPr>
          <w:sz w:val="28"/>
          <w:szCs w:val="28"/>
        </w:rPr>
        <w:t>t</w:t>
      </w:r>
      <w:r w:rsidR="009169FA" w:rsidRPr="00271E3A">
        <w:rPr>
          <w:sz w:val="28"/>
          <w:szCs w:val="28"/>
        </w:rPr>
        <w:t xml:space="preserve"> </w:t>
      </w:r>
      <w:r w:rsidR="00A47696" w:rsidRPr="00271E3A">
        <w:rPr>
          <w:sz w:val="28"/>
          <w:szCs w:val="28"/>
        </w:rPr>
        <w:t>öppet</w:t>
      </w:r>
      <w:r w:rsidR="009169FA" w:rsidRPr="00271E3A">
        <w:rPr>
          <w:sz w:val="28"/>
          <w:szCs w:val="28"/>
        </w:rPr>
        <w:t xml:space="preserve"> </w:t>
      </w:r>
      <w:r w:rsidR="00A47696" w:rsidRPr="00271E3A">
        <w:rPr>
          <w:sz w:val="28"/>
          <w:szCs w:val="28"/>
        </w:rPr>
        <w:t>töcken</w:t>
      </w:r>
      <w:r w:rsidR="009169FA" w:rsidRPr="00271E3A">
        <w:rPr>
          <w:sz w:val="28"/>
          <w:szCs w:val="28"/>
        </w:rPr>
        <w:tab/>
        <w:t xml:space="preserve">Cissi simmar med </w:t>
      </w:r>
      <w:r w:rsidR="00A47696" w:rsidRPr="00271E3A">
        <w:rPr>
          <w:sz w:val="28"/>
          <w:szCs w:val="28"/>
        </w:rPr>
        <w:t>skinnet</w:t>
      </w:r>
    </w:p>
    <w:p w14:paraId="52A513FE" w14:textId="28BCC5DD" w:rsidR="009169FA" w:rsidRPr="00515EB7" w:rsidRDefault="009169FA" w:rsidP="00DC2071">
      <w:pPr>
        <w:pStyle w:val="Automatisering"/>
        <w:tabs>
          <w:tab w:val="left" w:pos="1276"/>
          <w:tab w:val="left" w:pos="2835"/>
          <w:tab w:val="left" w:pos="4253"/>
          <w:tab w:val="left" w:pos="6663"/>
        </w:tabs>
        <w:rPr>
          <w:rFonts w:ascii="Chalkboard" w:hAnsi="Chalkboard"/>
          <w:color w:val="000000" w:themeColor="text1"/>
          <w:sz w:val="28"/>
          <w:szCs w:val="28"/>
        </w:rPr>
      </w:pPr>
      <w:r>
        <w:rPr>
          <w:color w:val="C00000"/>
        </w:rPr>
        <w:br w:type="page"/>
      </w:r>
    </w:p>
    <w:p w14:paraId="21FCD011" w14:textId="0E052772" w:rsidR="000F4209" w:rsidRDefault="0070478A" w:rsidP="000F4209">
      <w:pPr>
        <w:pStyle w:val="Ingetavstnd"/>
        <w:jc w:val="center"/>
        <w:rPr>
          <w:rFonts w:ascii="Source Sans Pro" w:hAnsi="Source Sans Pro"/>
          <w:sz w:val="16"/>
          <w:szCs w:val="16"/>
        </w:rPr>
      </w:pPr>
      <w:r w:rsidRPr="0070478A">
        <w:rPr>
          <w:rFonts w:ascii="Source Sans Pro" w:hAnsi="Source Sans Pro"/>
          <w:noProof/>
          <w:sz w:val="16"/>
          <w:szCs w:val="16"/>
        </w:rPr>
        <w:lastRenderedPageBreak/>
        <mc:AlternateContent>
          <mc:Choice Requires="wpg">
            <w:drawing>
              <wp:anchor distT="0" distB="0" distL="114300" distR="114300" simplePos="0" relativeHeight="251801600" behindDoc="0" locked="0" layoutInCell="1" allowOverlap="1" wp14:anchorId="735E29A0" wp14:editId="429ED36D">
                <wp:simplePos x="0" y="0"/>
                <wp:positionH relativeFrom="column">
                  <wp:posOffset>2090420</wp:posOffset>
                </wp:positionH>
                <wp:positionV relativeFrom="paragraph">
                  <wp:posOffset>-489722</wp:posOffset>
                </wp:positionV>
                <wp:extent cx="1544617" cy="1191649"/>
                <wp:effectExtent l="0" t="0" r="5080" b="0"/>
                <wp:wrapNone/>
                <wp:docPr id="25" name="Grupp 24">
                  <a:extLst xmlns:a="http://schemas.openxmlformats.org/drawingml/2006/main">
                    <a:ext uri="{FF2B5EF4-FFF2-40B4-BE49-F238E27FC236}">
                      <a16:creationId xmlns:a16="http://schemas.microsoft.com/office/drawing/2014/main" id="{34F57631-3046-B6F8-3D9F-FA759457543A}"/>
                    </a:ext>
                  </a:extLst>
                </wp:docPr>
                <wp:cNvGraphicFramePr/>
                <a:graphic xmlns:a="http://schemas.openxmlformats.org/drawingml/2006/main">
                  <a:graphicData uri="http://schemas.microsoft.com/office/word/2010/wordprocessingGroup">
                    <wpg:wgp>
                      <wpg:cNvGrpSpPr/>
                      <wpg:grpSpPr>
                        <a:xfrm>
                          <a:off x="0" y="0"/>
                          <a:ext cx="1544617" cy="1191649"/>
                          <a:chOff x="0" y="0"/>
                          <a:chExt cx="2655570" cy="1852484"/>
                        </a:xfrm>
                      </wpg:grpSpPr>
                      <pic:pic xmlns:pic="http://schemas.openxmlformats.org/drawingml/2006/picture">
                        <pic:nvPicPr>
                          <pic:cNvPr id="1734123869" name="Bildobjekt 1734123869">
                            <a:extLst>
                              <a:ext uri="{FF2B5EF4-FFF2-40B4-BE49-F238E27FC236}">
                                <a16:creationId xmlns:a16="http://schemas.microsoft.com/office/drawing/2014/main" id="{F3EF8C50-61DE-DCBD-FCE1-1E4D1FFD3250}"/>
                              </a:ext>
                            </a:extLst>
                          </pic:cNvPr>
                          <pic:cNvPicPr>
                            <a:picLocks noChangeAspect="1"/>
                          </pic:cNvPicPr>
                        </pic:nvPicPr>
                        <pic:blipFill>
                          <a:blip r:embed="rId34"/>
                          <a:stretch>
                            <a:fillRect/>
                          </a:stretch>
                        </pic:blipFill>
                        <pic:spPr>
                          <a:xfrm>
                            <a:off x="0" y="0"/>
                            <a:ext cx="2655570" cy="1468755"/>
                          </a:xfrm>
                          <a:prstGeom prst="rect">
                            <a:avLst/>
                          </a:prstGeom>
                        </pic:spPr>
                      </pic:pic>
                      <wps:wsp>
                        <wps:cNvPr id="1655748372" name="textruta 23">
                          <a:extLst>
                            <a:ext uri="{FF2B5EF4-FFF2-40B4-BE49-F238E27FC236}">
                              <a16:creationId xmlns:a16="http://schemas.microsoft.com/office/drawing/2014/main" id="{D1838F7C-43D5-D9A1-BD13-7220E534B1D5}"/>
                            </a:ext>
                          </a:extLst>
                        </wps:cNvPr>
                        <wps:cNvSpPr txBox="1"/>
                        <wps:spPr>
                          <a:xfrm>
                            <a:off x="690047" y="1420683"/>
                            <a:ext cx="1543181" cy="431801"/>
                          </a:xfrm>
                          <a:prstGeom prst="rect">
                            <a:avLst/>
                          </a:prstGeom>
                          <a:noFill/>
                        </wps:spPr>
                        <wps:txbx>
                          <w:txbxContent>
                            <w:p w14:paraId="0A5CFC31" w14:textId="77777777" w:rsidR="0070478A" w:rsidRPr="0070478A" w:rsidRDefault="0070478A" w:rsidP="0070478A">
                              <w:pPr>
                                <w:rPr>
                                  <w:color w:val="000000" w:themeColor="text1"/>
                                  <w:kern w:val="24"/>
                                  <w:sz w:val="16"/>
                                  <w:szCs w:val="16"/>
                                  <w14:ligatures w14:val="none"/>
                                </w:rPr>
                              </w:pPr>
                              <w:r w:rsidRPr="0070478A">
                                <w:rPr>
                                  <w:color w:val="000000" w:themeColor="text1"/>
                                  <w:kern w:val="24"/>
                                  <w:sz w:val="16"/>
                                  <w:szCs w:val="16"/>
                                </w:rPr>
                                <w:t>(GDJ, Pixabay)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5E29A0" id="Grupp 24" o:spid="_x0000_s1080" style="position:absolute;left:0;text-align:left;margin-left:164.6pt;margin-top:-38.55pt;width:121.6pt;height:93.85pt;z-index:251801600;mso-width-relative:margin;mso-height-relative:margin" coordsize="26555,185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">
                <v:shape id="Bildobjekt 1734123869" o:spid="_x0000_s1081" type="#_x0000_t75" style="position:absolute;width:26555;height:14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">
                  <v:imagedata r:id="rId35" o:title=""/>
                </v:shape>
                <v:shape id="textruta 23" o:spid="_x0000_s1082" type="#_x0000_t202" style="position:absolute;left:6900;top:14206;width:15432;height:4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" filled="f" stroked="f">
                  <v:textbox>
                    <w:txbxContent>
                      <w:p w14:paraId="0A5CFC31" w14:textId="77777777" w:rsidR="0070478A" w:rsidRPr="0070478A" w:rsidRDefault="0070478A" w:rsidP="0070478A">
                        <w:pPr>
                          <w:rPr>
                            <w:color w:val="000000" w:themeColor="text1"/>
                            <w:kern w:val="24"/>
                            <w:sz w:val="16"/>
                            <w:szCs w:val="16"/>
                            <w14:ligatures w14:val="none"/>
                          </w:rPr>
                        </w:pPr>
                        <w:r w:rsidRPr="0070478A">
                          <w:rPr>
                            <w:color w:val="000000" w:themeColor="text1"/>
                            <w:kern w:val="24"/>
                            <w:sz w:val="16"/>
                            <w:szCs w:val="16"/>
                          </w:rPr>
                          <w:t>(</w:t>
                        </w:r>
                        <w:proofErr w:type="spellStart"/>
                        <w:r w:rsidRPr="0070478A">
                          <w:rPr>
                            <w:color w:val="000000" w:themeColor="text1"/>
                            <w:kern w:val="24"/>
                            <w:sz w:val="16"/>
                            <w:szCs w:val="16"/>
                          </w:rPr>
                          <w:t>GDJ</w:t>
                        </w:r>
                        <w:proofErr w:type="spellEnd"/>
                        <w:r w:rsidRPr="0070478A">
                          <w:rPr>
                            <w:color w:val="000000" w:themeColor="text1"/>
                            <w:kern w:val="24"/>
                            <w:sz w:val="16"/>
                            <w:szCs w:val="16"/>
                          </w:rPr>
                          <w:t xml:space="preserve">, </w:t>
                        </w:r>
                        <w:proofErr w:type="spellStart"/>
                        <w:r w:rsidRPr="0070478A">
                          <w:rPr>
                            <w:color w:val="000000" w:themeColor="text1"/>
                            <w:kern w:val="24"/>
                            <w:sz w:val="16"/>
                            <w:szCs w:val="16"/>
                          </w:rPr>
                          <w:t>Pixabay</w:t>
                        </w:r>
                        <w:proofErr w:type="spellEnd"/>
                        <w:r w:rsidRPr="0070478A">
                          <w:rPr>
                            <w:color w:val="000000" w:themeColor="text1"/>
                            <w:kern w:val="24"/>
                            <w:sz w:val="16"/>
                            <w:szCs w:val="16"/>
                          </w:rPr>
                          <w:t>)</w:t>
                        </w:r>
                      </w:p>
                    </w:txbxContent>
                  </v:textbox>
                </v:shape>
              </v:group>
            </w:pict>
          </mc:Fallback>
        </mc:AlternateContent>
      </w:r>
      <w:r w:rsidR="0092690F">
        <w:rPr>
          <w:rFonts w:ascii="Source Sans Pro" w:hAnsi="Source Sans Pro"/>
          <w:noProof/>
          <w:sz w:val="16"/>
          <w:szCs w:val="16"/>
        </w:rPr>
        <mc:AlternateContent>
          <mc:Choice Requires="wps">
            <w:drawing>
              <wp:anchor distT="0" distB="0" distL="114300" distR="114300" simplePos="0" relativeHeight="251768832" behindDoc="0" locked="0" layoutInCell="1" allowOverlap="1" wp14:anchorId="6133D6C9" wp14:editId="0E31523B">
                <wp:simplePos x="0" y="0"/>
                <wp:positionH relativeFrom="column">
                  <wp:posOffset>12700</wp:posOffset>
                </wp:positionH>
                <wp:positionV relativeFrom="paragraph">
                  <wp:posOffset>-445135</wp:posOffset>
                </wp:positionV>
                <wp:extent cx="1289050" cy="342900"/>
                <wp:effectExtent l="0" t="0" r="19050" b="12700"/>
                <wp:wrapNone/>
                <wp:docPr id="489307060" name="Rektangel med rundade hörn 1"/>
                <wp:cNvGraphicFramePr/>
                <a:graphic xmlns:a="http://schemas.openxmlformats.org/drawingml/2006/main">
                  <a:graphicData uri="http://schemas.microsoft.com/office/word/2010/wordprocessingShape">
                    <wps:wsp>
                      <wps:cNvSpPr/>
                      <wps:spPr>
                        <a:xfrm>
                          <a:off x="0" y="0"/>
                          <a:ext cx="1289050" cy="342900"/>
                        </a:xfrm>
                        <a:prstGeom prst="roundRect">
                          <a:avLst/>
                        </a:prstGeom>
                        <a:solidFill>
                          <a:schemeClr val="tx2">
                            <a:lumMod val="10000"/>
                            <a:lumOff val="9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FA29C7D"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33D6C9" id="_x0000_s1083" style="position:absolute;left:0;text-align:left;margin-left:1pt;margin-top:-35.05pt;width:101.5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" fillcolor="#d6eaff [351]" strokecolor="#18190f [484]" strokeweight="1pt">
                <v:stroke joinstyle="miter"/>
                <v:textbox>
                  <w:txbxContent>
                    <w:p w14:paraId="6FA29C7D"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lärarens del</w:t>
                      </w:r>
                    </w:p>
                  </w:txbxContent>
                </v:textbox>
              </v:roundrect>
            </w:pict>
          </mc:Fallback>
        </mc:AlternateContent>
      </w:r>
    </w:p>
    <w:p w14:paraId="7AC6D904" w14:textId="13FFA493" w:rsidR="00EC3895" w:rsidRDefault="00EC3895" w:rsidP="000F4209">
      <w:pPr>
        <w:pStyle w:val="Ingetavstnd"/>
        <w:jc w:val="center"/>
        <w:rPr>
          <w:rFonts w:ascii="Source Sans Pro" w:hAnsi="Source Sans Pro"/>
          <w:sz w:val="16"/>
          <w:szCs w:val="16"/>
        </w:rPr>
      </w:pPr>
    </w:p>
    <w:p w14:paraId="39805B2D" w14:textId="77777777" w:rsidR="000F4209" w:rsidRDefault="000F4209" w:rsidP="000F4209">
      <w:pPr>
        <w:pStyle w:val="Ingetavstnd"/>
        <w:jc w:val="center"/>
        <w:rPr>
          <w:rFonts w:ascii="Source Sans Pro" w:hAnsi="Source Sans Pro"/>
          <w:sz w:val="16"/>
          <w:szCs w:val="16"/>
        </w:rPr>
      </w:pPr>
    </w:p>
    <w:p w14:paraId="107E09C0" w14:textId="77777777" w:rsidR="0070478A" w:rsidRDefault="0070478A" w:rsidP="000F4209">
      <w:pPr>
        <w:pStyle w:val="Ingetavstnd"/>
        <w:jc w:val="center"/>
        <w:rPr>
          <w:rFonts w:ascii="Source Sans Pro" w:hAnsi="Source Sans Pro"/>
          <w:sz w:val="16"/>
          <w:szCs w:val="16"/>
        </w:rPr>
      </w:pPr>
    </w:p>
    <w:p w14:paraId="57746BB7" w14:textId="77777777" w:rsidR="0070478A" w:rsidRDefault="0070478A" w:rsidP="000F4209">
      <w:pPr>
        <w:pStyle w:val="Ingetavstnd"/>
        <w:jc w:val="center"/>
        <w:rPr>
          <w:rFonts w:ascii="Source Sans Pro" w:hAnsi="Source Sans Pro"/>
          <w:sz w:val="16"/>
          <w:szCs w:val="16"/>
        </w:rPr>
      </w:pPr>
    </w:p>
    <w:p w14:paraId="21D44810" w14:textId="77777777" w:rsidR="0070478A" w:rsidRPr="000F4209" w:rsidRDefault="0070478A" w:rsidP="000F4209">
      <w:pPr>
        <w:pStyle w:val="Ingetavstnd"/>
        <w:jc w:val="center"/>
        <w:rPr>
          <w:rFonts w:ascii="Source Sans Pro" w:hAnsi="Source Sans Pro"/>
          <w:sz w:val="16"/>
          <w:szCs w:val="16"/>
        </w:rPr>
      </w:pPr>
    </w:p>
    <w:p w14:paraId="0C369668" w14:textId="77777777" w:rsidR="00EC3895" w:rsidRDefault="00EC3895" w:rsidP="00EC3895">
      <w:pPr>
        <w:pStyle w:val="Rubrik2"/>
      </w:pPr>
      <w:bookmarkStart w:id="57" w:name="_Toc220173604"/>
      <w:bookmarkStart w:id="58" w:name="_Toc221363863"/>
      <w:r>
        <w:t xml:space="preserve">2.2.11 Lösa trådar – </w:t>
      </w:r>
      <w:proofErr w:type="spellStart"/>
      <w:r>
        <w:t>sje</w:t>
      </w:r>
      <w:proofErr w:type="spellEnd"/>
      <w:r>
        <w:t xml:space="preserve"> och </w:t>
      </w:r>
      <w:proofErr w:type="spellStart"/>
      <w:r>
        <w:t>tje</w:t>
      </w:r>
      <w:proofErr w:type="spellEnd"/>
      <w:r>
        <w:t xml:space="preserve"> i en härlig blandning</w:t>
      </w:r>
      <w:bookmarkEnd w:id="57"/>
      <w:bookmarkEnd w:id="58"/>
    </w:p>
    <w:tbl>
      <w:tblPr>
        <w:tblStyle w:val="Tabellrutntljust"/>
        <w:tblW w:w="0" w:type="auto"/>
        <w:tblLook w:val="04A0" w:firstRow="1" w:lastRow="0" w:firstColumn="1" w:lastColumn="0" w:noHBand="0" w:noVBand="1"/>
      </w:tblPr>
      <w:tblGrid>
        <w:gridCol w:w="1980"/>
        <w:gridCol w:w="4252"/>
        <w:gridCol w:w="2694"/>
      </w:tblGrid>
      <w:tr w:rsidR="00EC3895" w:rsidRPr="00FD0E5D" w14:paraId="477AAA3B" w14:textId="77777777" w:rsidTr="00985322">
        <w:tc>
          <w:tcPr>
            <w:tcW w:w="1980" w:type="dxa"/>
            <w:shd w:val="clear" w:color="auto" w:fill="FFBC89" w:themeFill="accent4" w:themeFillTint="66"/>
          </w:tcPr>
          <w:p w14:paraId="2534CB15" w14:textId="6B1BF0C9" w:rsidR="00EC3895" w:rsidRPr="00FD0E5D" w:rsidRDefault="00EC3895" w:rsidP="00985322">
            <w:pPr>
              <w:pStyle w:val="Automatisering"/>
            </w:pPr>
            <w:r>
              <w:t>Översikt</w:t>
            </w:r>
          </w:p>
        </w:tc>
        <w:tc>
          <w:tcPr>
            <w:tcW w:w="4252" w:type="dxa"/>
          </w:tcPr>
          <w:p w14:paraId="755F9A0D" w14:textId="0D79A03E" w:rsidR="00EC3895" w:rsidRPr="00FD0E5D" w:rsidRDefault="00EC3895" w:rsidP="00985322">
            <w:pPr>
              <w:pStyle w:val="Automatisering"/>
            </w:pPr>
            <w:r w:rsidRPr="00FD0E5D">
              <w:t>fonemgrafem</w:t>
            </w:r>
          </w:p>
        </w:tc>
        <w:tc>
          <w:tcPr>
            <w:tcW w:w="2694" w:type="dxa"/>
          </w:tcPr>
          <w:p w14:paraId="6FA5D21E" w14:textId="77777777" w:rsidR="00EC3895" w:rsidRPr="00FD0E5D" w:rsidRDefault="00EC3895" w:rsidP="00985322">
            <w:pPr>
              <w:pStyle w:val="Automatisering"/>
            </w:pPr>
            <w:r>
              <w:t>hel</w:t>
            </w:r>
            <w:r w:rsidRPr="00FD0E5D">
              <w:t>ord</w:t>
            </w:r>
          </w:p>
        </w:tc>
      </w:tr>
      <w:tr w:rsidR="00EC3895" w:rsidRPr="00973EF4" w14:paraId="5B2DA719" w14:textId="77777777" w:rsidTr="00985322">
        <w:tc>
          <w:tcPr>
            <w:tcW w:w="1980" w:type="dxa"/>
          </w:tcPr>
          <w:p w14:paraId="47E17179" w14:textId="77777777" w:rsidR="00EC3895" w:rsidRPr="00973EF4" w:rsidRDefault="00EC3895" w:rsidP="00985322">
            <w:pPr>
              <w:pStyle w:val="Automatisering"/>
            </w:pPr>
            <w:r>
              <w:t>konsonanter</w:t>
            </w:r>
            <w:r w:rsidRPr="00973EF4">
              <w:t xml:space="preserve"> </w:t>
            </w:r>
          </w:p>
        </w:tc>
        <w:tc>
          <w:tcPr>
            <w:tcW w:w="4252" w:type="dxa"/>
          </w:tcPr>
          <w:p w14:paraId="2ECB1935" w14:textId="77777777" w:rsidR="00EC3895" w:rsidRPr="00FD0E5D" w:rsidRDefault="00EC3895" w:rsidP="00985322">
            <w:pPr>
              <w:pStyle w:val="Automatisering"/>
            </w:pPr>
            <w:r>
              <w:t xml:space="preserve">/ɕ/ &lt;k, </w:t>
            </w:r>
            <w:proofErr w:type="spellStart"/>
            <w:r>
              <w:t>tj</w:t>
            </w:r>
            <w:proofErr w:type="spellEnd"/>
            <w:r>
              <w:t xml:space="preserve">, </w:t>
            </w:r>
            <w:proofErr w:type="spellStart"/>
            <w:r>
              <w:t>ch</w:t>
            </w:r>
            <w:proofErr w:type="spellEnd"/>
            <w:proofErr w:type="gramStart"/>
            <w:r>
              <w:t>&gt; ;</w:t>
            </w:r>
            <w:proofErr w:type="gramEnd"/>
            <w:r>
              <w:t xml:space="preserve"> /ʂ/ &lt;</w:t>
            </w:r>
            <w:proofErr w:type="spellStart"/>
            <w:r>
              <w:t>sk</w:t>
            </w:r>
            <w:proofErr w:type="spellEnd"/>
            <w:r>
              <w:t xml:space="preserve">, </w:t>
            </w:r>
            <w:proofErr w:type="spellStart"/>
            <w:r>
              <w:t>sj</w:t>
            </w:r>
            <w:proofErr w:type="spellEnd"/>
            <w:r>
              <w:t xml:space="preserve">, </w:t>
            </w:r>
            <w:proofErr w:type="spellStart"/>
            <w:r>
              <w:t>stj</w:t>
            </w:r>
            <w:proofErr w:type="spellEnd"/>
            <w:r>
              <w:t xml:space="preserve">, </w:t>
            </w:r>
            <w:proofErr w:type="spellStart"/>
            <w:r>
              <w:t>skj</w:t>
            </w:r>
            <w:proofErr w:type="spellEnd"/>
            <w:r>
              <w:t xml:space="preserve">, sch, </w:t>
            </w:r>
            <w:proofErr w:type="spellStart"/>
            <w:r>
              <w:t>ch</w:t>
            </w:r>
            <w:proofErr w:type="spellEnd"/>
            <w:r>
              <w:t>&gt;</w:t>
            </w:r>
          </w:p>
        </w:tc>
        <w:tc>
          <w:tcPr>
            <w:tcW w:w="2694" w:type="dxa"/>
          </w:tcPr>
          <w:p w14:paraId="4092CF76" w14:textId="77777777" w:rsidR="00EC3895" w:rsidRPr="00973EF4" w:rsidRDefault="00EC3895" w:rsidP="00985322">
            <w:pPr>
              <w:pStyle w:val="Automatisering"/>
            </w:pPr>
          </w:p>
        </w:tc>
      </w:tr>
    </w:tbl>
    <w:p w14:paraId="017063FF" w14:textId="77777777" w:rsidR="00EC3895" w:rsidRDefault="00EC3895" w:rsidP="00EC3895"/>
    <w:p w14:paraId="4FB8CF0E" w14:textId="77777777" w:rsidR="000F4209" w:rsidRDefault="00EC3895" w:rsidP="00363ABC">
      <w:pPr>
        <w:pStyle w:val="Automatisering"/>
        <w:numPr>
          <w:ilvl w:val="0"/>
          <w:numId w:val="34"/>
        </w:numPr>
      </w:pPr>
      <w:r w:rsidRPr="0044362B">
        <w:t>Läs hela orden (automatiseringsträning</w:t>
      </w:r>
      <w:r>
        <w:t>; /ʂ/ och</w:t>
      </w:r>
      <w:r w:rsidRPr="00EE25C6">
        <w:rPr>
          <w:color w:val="0062C7" w:themeColor="text2" w:themeTint="BF"/>
        </w:rPr>
        <w:t xml:space="preserve"> </w:t>
      </w:r>
      <w:r>
        <w:t>/ɕ/</w:t>
      </w:r>
      <w:r w:rsidR="000F4209">
        <w:t>)</w:t>
      </w:r>
    </w:p>
    <w:tbl>
      <w:tblPr>
        <w:tblStyle w:val="Tabellrutntljust"/>
        <w:tblW w:w="5000" w:type="pct"/>
        <w:tblLook w:val="04A0" w:firstRow="1" w:lastRow="0" w:firstColumn="1" w:lastColumn="0" w:noHBand="0" w:noVBand="1"/>
      </w:tblPr>
      <w:tblGrid>
        <w:gridCol w:w="1510"/>
        <w:gridCol w:w="1510"/>
        <w:gridCol w:w="1510"/>
        <w:gridCol w:w="1510"/>
        <w:gridCol w:w="1510"/>
        <w:gridCol w:w="1510"/>
      </w:tblGrid>
      <w:tr w:rsidR="000F4209" w:rsidRPr="00EB26D8" w14:paraId="470FA15F" w14:textId="77777777" w:rsidTr="00985322">
        <w:tc>
          <w:tcPr>
            <w:tcW w:w="833" w:type="pct"/>
          </w:tcPr>
          <w:p w14:paraId="7FEC265F"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skimra</w:t>
            </w:r>
          </w:p>
        </w:tc>
        <w:tc>
          <w:tcPr>
            <w:tcW w:w="833" w:type="pct"/>
          </w:tcPr>
          <w:p w14:paraId="21891176" w14:textId="77777777" w:rsidR="000F4209" w:rsidRPr="00271E3A" w:rsidRDefault="000F4209" w:rsidP="00985322">
            <w:pPr>
              <w:spacing w:line="276" w:lineRule="auto"/>
              <w:rPr>
                <w:rFonts w:ascii="Source Sans Pro" w:hAnsi="Source Sans Pro"/>
                <w:color w:val="000000"/>
                <w:sz w:val="28"/>
                <w:szCs w:val="28"/>
              </w:rPr>
            </w:pPr>
            <w:r w:rsidRPr="00271E3A">
              <w:rPr>
                <w:rFonts w:ascii="Source Sans Pro" w:hAnsi="Source Sans Pro" w:cs="Calibri"/>
                <w:color w:val="000000"/>
                <w:sz w:val="28"/>
                <w:szCs w:val="28"/>
              </w:rPr>
              <w:t>skingra</w:t>
            </w:r>
          </w:p>
        </w:tc>
        <w:tc>
          <w:tcPr>
            <w:tcW w:w="833" w:type="pct"/>
          </w:tcPr>
          <w:p w14:paraId="226F9497"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skämta</w:t>
            </w:r>
          </w:p>
        </w:tc>
        <w:tc>
          <w:tcPr>
            <w:tcW w:w="833" w:type="pct"/>
          </w:tcPr>
          <w:p w14:paraId="2DA42B97"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skymta</w:t>
            </w:r>
          </w:p>
        </w:tc>
        <w:tc>
          <w:tcPr>
            <w:tcW w:w="833" w:type="pct"/>
          </w:tcPr>
          <w:p w14:paraId="0E29055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skildring</w:t>
            </w:r>
          </w:p>
        </w:tc>
        <w:tc>
          <w:tcPr>
            <w:tcW w:w="833" w:type="pct"/>
          </w:tcPr>
          <w:p w14:paraId="56BDB683"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skilja</w:t>
            </w:r>
          </w:p>
        </w:tc>
      </w:tr>
      <w:tr w:rsidR="000F4209" w:rsidRPr="00EB26D8" w14:paraId="680E4F47" w14:textId="77777777" w:rsidTr="00985322">
        <w:tc>
          <w:tcPr>
            <w:tcW w:w="833" w:type="pct"/>
          </w:tcPr>
          <w:p w14:paraId="3DAE94E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skärpa</w:t>
            </w:r>
          </w:p>
        </w:tc>
        <w:tc>
          <w:tcPr>
            <w:tcW w:w="833" w:type="pct"/>
          </w:tcPr>
          <w:p w14:paraId="6D9412A6"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olor w:val="000000"/>
                <w:sz w:val="28"/>
                <w:szCs w:val="28"/>
              </w:rPr>
              <w:t>skägg</w:t>
            </w:r>
          </w:p>
        </w:tc>
        <w:tc>
          <w:tcPr>
            <w:tcW w:w="833" w:type="pct"/>
          </w:tcPr>
          <w:p w14:paraId="649C603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skydda</w:t>
            </w:r>
          </w:p>
        </w:tc>
        <w:tc>
          <w:tcPr>
            <w:tcW w:w="833" w:type="pct"/>
          </w:tcPr>
          <w:p w14:paraId="5E25009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skynda</w:t>
            </w:r>
          </w:p>
        </w:tc>
        <w:tc>
          <w:tcPr>
            <w:tcW w:w="833" w:type="pct"/>
          </w:tcPr>
          <w:p w14:paraId="4C957BEC"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skikt</w:t>
            </w:r>
          </w:p>
        </w:tc>
        <w:tc>
          <w:tcPr>
            <w:tcW w:w="833" w:type="pct"/>
          </w:tcPr>
          <w:p w14:paraId="1DBFF45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skick</w:t>
            </w:r>
          </w:p>
        </w:tc>
      </w:tr>
      <w:tr w:rsidR="000F4209" w:rsidRPr="00EB26D8" w14:paraId="0726F9AE" w14:textId="77777777" w:rsidTr="00985322">
        <w:tc>
          <w:tcPr>
            <w:tcW w:w="833" w:type="pct"/>
          </w:tcPr>
          <w:p w14:paraId="0804392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skyldig</w:t>
            </w:r>
          </w:p>
        </w:tc>
        <w:tc>
          <w:tcPr>
            <w:tcW w:w="833" w:type="pct"/>
          </w:tcPr>
          <w:p w14:paraId="251239C8"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skylt</w:t>
            </w:r>
          </w:p>
        </w:tc>
        <w:tc>
          <w:tcPr>
            <w:tcW w:w="833" w:type="pct"/>
          </w:tcPr>
          <w:p w14:paraId="473F7D9B"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skymma</w:t>
            </w:r>
          </w:p>
        </w:tc>
        <w:tc>
          <w:tcPr>
            <w:tcW w:w="833" w:type="pct"/>
          </w:tcPr>
          <w:p w14:paraId="69C275E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olor w:val="000000"/>
                <w:sz w:val="28"/>
                <w:szCs w:val="28"/>
              </w:rPr>
              <w:t>skepp</w:t>
            </w:r>
          </w:p>
        </w:tc>
        <w:tc>
          <w:tcPr>
            <w:tcW w:w="833" w:type="pct"/>
          </w:tcPr>
          <w:p w14:paraId="64311905"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skillnad</w:t>
            </w:r>
          </w:p>
        </w:tc>
        <w:tc>
          <w:tcPr>
            <w:tcW w:w="833" w:type="pct"/>
          </w:tcPr>
          <w:p w14:paraId="4A99BE5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skölja</w:t>
            </w:r>
          </w:p>
        </w:tc>
      </w:tr>
      <w:tr w:rsidR="000F4209" w:rsidRPr="00EB26D8" w14:paraId="7EEFCF31" w14:textId="77777777" w:rsidTr="00985322">
        <w:tc>
          <w:tcPr>
            <w:tcW w:w="833" w:type="pct"/>
          </w:tcPr>
          <w:p w14:paraId="7D4529E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skytt</w:t>
            </w:r>
          </w:p>
        </w:tc>
        <w:tc>
          <w:tcPr>
            <w:tcW w:w="833" w:type="pct"/>
          </w:tcPr>
          <w:p w14:paraId="61665F42"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skinn</w:t>
            </w:r>
          </w:p>
        </w:tc>
        <w:tc>
          <w:tcPr>
            <w:tcW w:w="833" w:type="pct"/>
          </w:tcPr>
          <w:p w14:paraId="2F61520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skinka</w:t>
            </w:r>
          </w:p>
        </w:tc>
        <w:tc>
          <w:tcPr>
            <w:tcW w:w="833" w:type="pct"/>
          </w:tcPr>
          <w:p w14:paraId="439585DA"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olor w:val="000000"/>
                <w:sz w:val="28"/>
                <w:szCs w:val="28"/>
              </w:rPr>
              <w:t>skärra</w:t>
            </w:r>
          </w:p>
        </w:tc>
        <w:tc>
          <w:tcPr>
            <w:tcW w:w="833" w:type="pct"/>
          </w:tcPr>
          <w:p w14:paraId="5A3CE0D3"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skälla</w:t>
            </w:r>
          </w:p>
        </w:tc>
        <w:tc>
          <w:tcPr>
            <w:tcW w:w="833" w:type="pct"/>
          </w:tcPr>
          <w:p w14:paraId="6C89D65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skälva</w:t>
            </w:r>
          </w:p>
        </w:tc>
      </w:tr>
      <w:tr w:rsidR="000F4209" w:rsidRPr="00EB26D8" w14:paraId="74728059" w14:textId="77777777" w:rsidTr="00985322">
        <w:tc>
          <w:tcPr>
            <w:tcW w:w="833" w:type="pct"/>
          </w:tcPr>
          <w:p w14:paraId="50EC8F0C"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skämmas</w:t>
            </w:r>
          </w:p>
        </w:tc>
        <w:tc>
          <w:tcPr>
            <w:tcW w:w="833" w:type="pct"/>
          </w:tcPr>
          <w:p w14:paraId="1E38B02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skälm</w:t>
            </w:r>
          </w:p>
        </w:tc>
        <w:tc>
          <w:tcPr>
            <w:tcW w:w="833" w:type="pct"/>
          </w:tcPr>
          <w:p w14:paraId="7FC9A39F"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skymning</w:t>
            </w:r>
          </w:p>
        </w:tc>
        <w:tc>
          <w:tcPr>
            <w:tcW w:w="833" w:type="pct"/>
          </w:tcPr>
          <w:p w14:paraId="75970F75"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skynke</w:t>
            </w:r>
          </w:p>
        </w:tc>
        <w:tc>
          <w:tcPr>
            <w:tcW w:w="833" w:type="pct"/>
          </w:tcPr>
          <w:p w14:paraId="3F38EFB8"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skifta</w:t>
            </w:r>
          </w:p>
        </w:tc>
        <w:tc>
          <w:tcPr>
            <w:tcW w:w="833" w:type="pct"/>
          </w:tcPr>
          <w:p w14:paraId="06513532"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skövla</w:t>
            </w:r>
          </w:p>
        </w:tc>
      </w:tr>
      <w:tr w:rsidR="000F4209" w:rsidRPr="00EB26D8" w14:paraId="3F4F10B2" w14:textId="77777777" w:rsidTr="00985322">
        <w:tc>
          <w:tcPr>
            <w:tcW w:w="833" w:type="pct"/>
          </w:tcPr>
          <w:p w14:paraId="67B2D795"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skärm</w:t>
            </w:r>
          </w:p>
        </w:tc>
        <w:tc>
          <w:tcPr>
            <w:tcW w:w="833" w:type="pct"/>
          </w:tcPr>
          <w:p w14:paraId="530555B4"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skänka</w:t>
            </w:r>
          </w:p>
        </w:tc>
        <w:tc>
          <w:tcPr>
            <w:tcW w:w="833" w:type="pct"/>
          </w:tcPr>
          <w:p w14:paraId="0EB5CDC9"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skygga</w:t>
            </w:r>
          </w:p>
        </w:tc>
        <w:tc>
          <w:tcPr>
            <w:tcW w:w="833" w:type="pct"/>
          </w:tcPr>
          <w:p w14:paraId="6FA4410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sköld</w:t>
            </w:r>
          </w:p>
        </w:tc>
        <w:tc>
          <w:tcPr>
            <w:tcW w:w="833" w:type="pct"/>
          </w:tcPr>
          <w:p w14:paraId="0B5EAAEB"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skyffla</w:t>
            </w:r>
          </w:p>
        </w:tc>
        <w:tc>
          <w:tcPr>
            <w:tcW w:w="833" w:type="pct"/>
          </w:tcPr>
          <w:p w14:paraId="49CFADE5"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skicklig</w:t>
            </w:r>
          </w:p>
        </w:tc>
      </w:tr>
      <w:tr w:rsidR="000F4209" w:rsidRPr="00EB26D8" w14:paraId="47032211" w14:textId="77777777" w:rsidTr="00985322">
        <w:tc>
          <w:tcPr>
            <w:tcW w:w="833" w:type="pct"/>
          </w:tcPr>
          <w:p w14:paraId="574042B9"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skönja</w:t>
            </w:r>
          </w:p>
        </w:tc>
        <w:tc>
          <w:tcPr>
            <w:tcW w:w="833" w:type="pct"/>
          </w:tcPr>
          <w:p w14:paraId="574C86AD"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2DD78206"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3FA3FE97"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116ABB9A"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46ABC721" w14:textId="77777777" w:rsidR="000F4209" w:rsidRPr="00271E3A" w:rsidRDefault="000F4209" w:rsidP="00985322">
            <w:pPr>
              <w:spacing w:line="276" w:lineRule="auto"/>
              <w:rPr>
                <w:rFonts w:ascii="Source Sans Pro" w:hAnsi="Source Sans Pro" w:cs="Calibri"/>
                <w:color w:val="000000"/>
                <w:sz w:val="28"/>
                <w:szCs w:val="28"/>
              </w:rPr>
            </w:pPr>
          </w:p>
        </w:tc>
      </w:tr>
      <w:tr w:rsidR="000F4209" w:rsidRPr="00EB26D8" w14:paraId="7A6BCB42" w14:textId="77777777" w:rsidTr="00985322">
        <w:tc>
          <w:tcPr>
            <w:tcW w:w="833" w:type="pct"/>
          </w:tcPr>
          <w:p w14:paraId="5E3EC149"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288A08EE"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sjuttio</w:t>
            </w:r>
          </w:p>
        </w:tc>
        <w:tc>
          <w:tcPr>
            <w:tcW w:w="833" w:type="pct"/>
          </w:tcPr>
          <w:p w14:paraId="52854C28"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sjabbla</w:t>
            </w:r>
          </w:p>
        </w:tc>
        <w:tc>
          <w:tcPr>
            <w:tcW w:w="833" w:type="pct"/>
          </w:tcPr>
          <w:p w14:paraId="5EC76F20"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självisk</w:t>
            </w:r>
          </w:p>
        </w:tc>
        <w:tc>
          <w:tcPr>
            <w:tcW w:w="833" w:type="pct"/>
          </w:tcPr>
          <w:p w14:paraId="23FEFB3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sjunga</w:t>
            </w:r>
          </w:p>
        </w:tc>
        <w:tc>
          <w:tcPr>
            <w:tcW w:w="833" w:type="pct"/>
          </w:tcPr>
          <w:p w14:paraId="07F91A1F"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själv</w:t>
            </w:r>
          </w:p>
        </w:tc>
      </w:tr>
      <w:tr w:rsidR="000F4209" w:rsidRPr="00EB26D8" w14:paraId="09C4486C" w14:textId="77777777" w:rsidTr="00985322">
        <w:tc>
          <w:tcPr>
            <w:tcW w:w="833" w:type="pct"/>
          </w:tcPr>
          <w:p w14:paraId="1461A56E"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01142995"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 xml:space="preserve">stjälpa </w:t>
            </w:r>
          </w:p>
        </w:tc>
        <w:tc>
          <w:tcPr>
            <w:tcW w:w="833" w:type="pct"/>
          </w:tcPr>
          <w:p w14:paraId="7D8BEA94"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stjärt</w:t>
            </w:r>
          </w:p>
        </w:tc>
        <w:tc>
          <w:tcPr>
            <w:tcW w:w="833" w:type="pct"/>
          </w:tcPr>
          <w:p w14:paraId="7BB32B78"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stjälk</w:t>
            </w:r>
          </w:p>
        </w:tc>
        <w:tc>
          <w:tcPr>
            <w:tcW w:w="833" w:type="pct"/>
          </w:tcPr>
          <w:p w14:paraId="2397A1FE"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sjätte</w:t>
            </w:r>
          </w:p>
        </w:tc>
        <w:tc>
          <w:tcPr>
            <w:tcW w:w="833" w:type="pct"/>
          </w:tcPr>
          <w:p w14:paraId="0B2E4972" w14:textId="77777777" w:rsidR="000F4209" w:rsidRPr="00271E3A" w:rsidRDefault="000F4209" w:rsidP="00985322">
            <w:pPr>
              <w:spacing w:line="276" w:lineRule="auto"/>
              <w:rPr>
                <w:rFonts w:ascii="Source Sans Pro" w:hAnsi="Source Sans Pro" w:cs="Calibri"/>
                <w:color w:val="000000"/>
                <w:sz w:val="28"/>
                <w:szCs w:val="28"/>
              </w:rPr>
            </w:pPr>
          </w:p>
        </w:tc>
      </w:tr>
      <w:tr w:rsidR="000F4209" w:rsidRPr="00EB26D8" w14:paraId="499B9DB9" w14:textId="77777777" w:rsidTr="00985322">
        <w:tc>
          <w:tcPr>
            <w:tcW w:w="833" w:type="pct"/>
          </w:tcPr>
          <w:p w14:paraId="4A1B1EF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skjuts</w:t>
            </w:r>
          </w:p>
        </w:tc>
        <w:tc>
          <w:tcPr>
            <w:tcW w:w="833" w:type="pct"/>
          </w:tcPr>
          <w:p w14:paraId="0D7ED6E0"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skjorta</w:t>
            </w:r>
          </w:p>
        </w:tc>
        <w:tc>
          <w:tcPr>
            <w:tcW w:w="833" w:type="pct"/>
          </w:tcPr>
          <w:p w14:paraId="56060240"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skjutsa</w:t>
            </w:r>
          </w:p>
        </w:tc>
        <w:tc>
          <w:tcPr>
            <w:tcW w:w="833" w:type="pct"/>
          </w:tcPr>
          <w:p w14:paraId="3F9137E7"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411A6CEA"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2DD1183D" w14:textId="77777777" w:rsidR="000F4209" w:rsidRPr="00271E3A" w:rsidRDefault="000F4209" w:rsidP="00985322">
            <w:pPr>
              <w:spacing w:line="276" w:lineRule="auto"/>
              <w:rPr>
                <w:rFonts w:ascii="Source Sans Pro" w:hAnsi="Source Sans Pro" w:cs="Calibri"/>
                <w:color w:val="000000"/>
                <w:sz w:val="28"/>
                <w:szCs w:val="28"/>
              </w:rPr>
            </w:pPr>
          </w:p>
        </w:tc>
      </w:tr>
      <w:tr w:rsidR="000F4209" w:rsidRPr="00EB26D8" w14:paraId="77AA17B0" w14:textId="77777777" w:rsidTr="00985322">
        <w:tc>
          <w:tcPr>
            <w:tcW w:w="833" w:type="pct"/>
          </w:tcPr>
          <w:p w14:paraId="71FE9992"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4F566E4C"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krasch</w:t>
            </w:r>
          </w:p>
        </w:tc>
        <w:tc>
          <w:tcPr>
            <w:tcW w:w="833" w:type="pct"/>
          </w:tcPr>
          <w:p w14:paraId="41D247FB"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usch</w:t>
            </w:r>
          </w:p>
        </w:tc>
        <w:tc>
          <w:tcPr>
            <w:tcW w:w="833" w:type="pct"/>
          </w:tcPr>
          <w:p w14:paraId="3B203104"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dusch</w:t>
            </w:r>
          </w:p>
        </w:tc>
        <w:tc>
          <w:tcPr>
            <w:tcW w:w="833" w:type="pct"/>
          </w:tcPr>
          <w:p w14:paraId="5D052F35"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schism</w:t>
            </w:r>
          </w:p>
        </w:tc>
        <w:tc>
          <w:tcPr>
            <w:tcW w:w="833" w:type="pct"/>
          </w:tcPr>
          <w:p w14:paraId="2AF0EC68"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schackra</w:t>
            </w:r>
          </w:p>
        </w:tc>
      </w:tr>
      <w:tr w:rsidR="000F4209" w:rsidRPr="00EB26D8" w14:paraId="769224E6" w14:textId="77777777" w:rsidTr="00985322">
        <w:tc>
          <w:tcPr>
            <w:tcW w:w="833" w:type="pct"/>
          </w:tcPr>
          <w:p w14:paraId="535BA6D5"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7E1C28CB"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Schweiz</w:t>
            </w:r>
          </w:p>
        </w:tc>
        <w:tc>
          <w:tcPr>
            <w:tcW w:w="833" w:type="pct"/>
          </w:tcPr>
          <w:p w14:paraId="1955F7C6"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schvung</w:t>
            </w:r>
          </w:p>
        </w:tc>
        <w:tc>
          <w:tcPr>
            <w:tcW w:w="833" w:type="pct"/>
          </w:tcPr>
          <w:p w14:paraId="120F1C5B"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schottis</w:t>
            </w:r>
          </w:p>
        </w:tc>
        <w:tc>
          <w:tcPr>
            <w:tcW w:w="833" w:type="pct"/>
          </w:tcPr>
          <w:p w14:paraId="68BF9617"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schnitzel</w:t>
            </w:r>
          </w:p>
        </w:tc>
        <w:tc>
          <w:tcPr>
            <w:tcW w:w="833" w:type="pct"/>
          </w:tcPr>
          <w:p w14:paraId="18EDD1B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vinsch</w:t>
            </w:r>
          </w:p>
        </w:tc>
      </w:tr>
      <w:tr w:rsidR="000F4209" w:rsidRPr="00EB26D8" w14:paraId="6443248F" w14:textId="77777777" w:rsidTr="00985322">
        <w:tc>
          <w:tcPr>
            <w:tcW w:w="833" w:type="pct"/>
          </w:tcPr>
          <w:p w14:paraId="5F9E9532"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61CE92E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schakt</w:t>
            </w:r>
          </w:p>
        </w:tc>
        <w:tc>
          <w:tcPr>
            <w:tcW w:w="833" w:type="pct"/>
          </w:tcPr>
          <w:p w14:paraId="4CE7804A"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schampo</w:t>
            </w:r>
          </w:p>
        </w:tc>
        <w:tc>
          <w:tcPr>
            <w:tcW w:w="833" w:type="pct"/>
          </w:tcPr>
          <w:p w14:paraId="683169D4"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schejk</w:t>
            </w:r>
          </w:p>
        </w:tc>
        <w:tc>
          <w:tcPr>
            <w:tcW w:w="833" w:type="pct"/>
          </w:tcPr>
          <w:p w14:paraId="4AB5C6C7"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krascha</w:t>
            </w:r>
          </w:p>
        </w:tc>
        <w:tc>
          <w:tcPr>
            <w:tcW w:w="833" w:type="pct"/>
          </w:tcPr>
          <w:p w14:paraId="3A979530"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Busch</w:t>
            </w:r>
          </w:p>
        </w:tc>
      </w:tr>
      <w:tr w:rsidR="000F4209" w:rsidRPr="00EB26D8" w14:paraId="1D4E2528" w14:textId="77777777" w:rsidTr="00985322">
        <w:tc>
          <w:tcPr>
            <w:tcW w:w="833" w:type="pct"/>
          </w:tcPr>
          <w:p w14:paraId="7EDE5EC8"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33E720E2"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Fischer</w:t>
            </w:r>
          </w:p>
        </w:tc>
        <w:tc>
          <w:tcPr>
            <w:tcW w:w="833" w:type="pct"/>
          </w:tcPr>
          <w:p w14:paraId="44E54C1A"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schack</w:t>
            </w:r>
          </w:p>
        </w:tc>
        <w:tc>
          <w:tcPr>
            <w:tcW w:w="833" w:type="pct"/>
          </w:tcPr>
          <w:p w14:paraId="2BA55EA8"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äsch</w:t>
            </w:r>
          </w:p>
        </w:tc>
        <w:tc>
          <w:tcPr>
            <w:tcW w:w="833" w:type="pct"/>
          </w:tcPr>
          <w:p w14:paraId="022D2B60"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schysst</w:t>
            </w:r>
          </w:p>
        </w:tc>
        <w:tc>
          <w:tcPr>
            <w:tcW w:w="833" w:type="pct"/>
          </w:tcPr>
          <w:p w14:paraId="19E5BB46" w14:textId="77777777" w:rsidR="000F4209" w:rsidRPr="00271E3A" w:rsidRDefault="000F4209" w:rsidP="00985322">
            <w:pPr>
              <w:spacing w:line="276" w:lineRule="auto"/>
              <w:rPr>
                <w:rFonts w:ascii="Source Sans Pro" w:hAnsi="Source Sans Pro" w:cs="Calibri"/>
                <w:color w:val="000000"/>
                <w:sz w:val="28"/>
                <w:szCs w:val="28"/>
              </w:rPr>
            </w:pPr>
          </w:p>
        </w:tc>
      </w:tr>
      <w:tr w:rsidR="00BC5C16" w:rsidRPr="00EB26D8" w14:paraId="195FFB59" w14:textId="77777777" w:rsidTr="00985322">
        <w:tc>
          <w:tcPr>
            <w:tcW w:w="833" w:type="pct"/>
          </w:tcPr>
          <w:p w14:paraId="59F426E7"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 xml:space="preserve">chiffer </w:t>
            </w:r>
          </w:p>
        </w:tc>
        <w:tc>
          <w:tcPr>
            <w:tcW w:w="833" w:type="pct"/>
          </w:tcPr>
          <w:p w14:paraId="06854EAD"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charm</w:t>
            </w:r>
          </w:p>
        </w:tc>
        <w:tc>
          <w:tcPr>
            <w:tcW w:w="833" w:type="pct"/>
          </w:tcPr>
          <w:p w14:paraId="432805C2"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charmig</w:t>
            </w:r>
          </w:p>
        </w:tc>
        <w:tc>
          <w:tcPr>
            <w:tcW w:w="833" w:type="pct"/>
          </w:tcPr>
          <w:p w14:paraId="7171C52E"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charken</w:t>
            </w:r>
          </w:p>
        </w:tc>
        <w:tc>
          <w:tcPr>
            <w:tcW w:w="833" w:type="pct"/>
          </w:tcPr>
          <w:p w14:paraId="34A67085"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 xml:space="preserve">chassi </w:t>
            </w:r>
          </w:p>
        </w:tc>
        <w:tc>
          <w:tcPr>
            <w:tcW w:w="833" w:type="pct"/>
          </w:tcPr>
          <w:p w14:paraId="70376D10"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cheddar</w:t>
            </w:r>
          </w:p>
        </w:tc>
      </w:tr>
      <w:tr w:rsidR="00BC5C16" w:rsidRPr="00EB26D8" w14:paraId="56851B5F" w14:textId="77777777" w:rsidTr="00BC5C16">
        <w:tc>
          <w:tcPr>
            <w:tcW w:w="833" w:type="pct"/>
            <w:shd w:val="clear" w:color="auto" w:fill="EAEFF5" w:themeFill="accent3" w:themeFillTint="33"/>
          </w:tcPr>
          <w:p w14:paraId="123A3477"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chansa</w:t>
            </w:r>
          </w:p>
        </w:tc>
        <w:tc>
          <w:tcPr>
            <w:tcW w:w="833" w:type="pct"/>
            <w:shd w:val="clear" w:color="auto" w:fill="EAEFF5" w:themeFill="accent3" w:themeFillTint="33"/>
          </w:tcPr>
          <w:p w14:paraId="5DFB765F"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chans</w:t>
            </w:r>
          </w:p>
        </w:tc>
        <w:tc>
          <w:tcPr>
            <w:tcW w:w="833" w:type="pct"/>
            <w:shd w:val="clear" w:color="auto" w:fill="EAEFF5" w:themeFill="accent3" w:themeFillTint="33"/>
          </w:tcPr>
          <w:p w14:paraId="12F8FCBF"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match</w:t>
            </w:r>
          </w:p>
        </w:tc>
        <w:tc>
          <w:tcPr>
            <w:tcW w:w="833" w:type="pct"/>
          </w:tcPr>
          <w:p w14:paraId="7504E3E1" w14:textId="77777777" w:rsidR="00BC5C16" w:rsidRPr="00271E3A" w:rsidRDefault="00BC5C16" w:rsidP="00BC5C16">
            <w:pPr>
              <w:spacing w:line="276" w:lineRule="auto"/>
              <w:rPr>
                <w:rFonts w:ascii="Source Sans Pro" w:hAnsi="Source Sans Pro" w:cs="Calibri"/>
                <w:color w:val="000000"/>
                <w:sz w:val="28"/>
                <w:szCs w:val="28"/>
              </w:rPr>
            </w:pPr>
          </w:p>
        </w:tc>
        <w:tc>
          <w:tcPr>
            <w:tcW w:w="833" w:type="pct"/>
          </w:tcPr>
          <w:p w14:paraId="57A72D4B"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chock</w:t>
            </w:r>
          </w:p>
        </w:tc>
        <w:tc>
          <w:tcPr>
            <w:tcW w:w="833" w:type="pct"/>
          </w:tcPr>
          <w:p w14:paraId="43816825" w14:textId="77777777" w:rsidR="00BC5C16" w:rsidRPr="00271E3A" w:rsidRDefault="00BC5C16" w:rsidP="00BC5C16">
            <w:pPr>
              <w:spacing w:line="276" w:lineRule="auto"/>
              <w:rPr>
                <w:rFonts w:ascii="Source Sans Pro" w:hAnsi="Source Sans Pro" w:cs="Calibri"/>
                <w:color w:val="000000"/>
                <w:sz w:val="28"/>
                <w:szCs w:val="28"/>
              </w:rPr>
            </w:pPr>
          </w:p>
        </w:tc>
      </w:tr>
      <w:tr w:rsidR="000F4209" w:rsidRPr="00EB26D8" w14:paraId="2433ABB1" w14:textId="77777777" w:rsidTr="00985322">
        <w:tc>
          <w:tcPr>
            <w:tcW w:w="833" w:type="pct"/>
            <w:shd w:val="clear" w:color="auto" w:fill="96CAFF" w:themeFill="text2" w:themeFillTint="40"/>
          </w:tcPr>
          <w:p w14:paraId="4B77F3BD" w14:textId="77777777" w:rsidR="000F4209" w:rsidRPr="00271E3A" w:rsidRDefault="000F4209" w:rsidP="00985322">
            <w:pPr>
              <w:rPr>
                <w:rFonts w:ascii="Source Sans Pro" w:hAnsi="Source Sans Pro" w:cs="Calibri"/>
                <w:color w:val="000000"/>
                <w:sz w:val="28"/>
                <w:szCs w:val="28"/>
              </w:rPr>
            </w:pPr>
          </w:p>
        </w:tc>
        <w:tc>
          <w:tcPr>
            <w:tcW w:w="833" w:type="pct"/>
            <w:shd w:val="clear" w:color="auto" w:fill="96CAFF" w:themeFill="text2" w:themeFillTint="40"/>
          </w:tcPr>
          <w:p w14:paraId="53CE6689" w14:textId="77777777" w:rsidR="000F4209" w:rsidRPr="00271E3A" w:rsidRDefault="000F4209" w:rsidP="00985322">
            <w:pPr>
              <w:rPr>
                <w:rFonts w:ascii="Source Sans Pro" w:hAnsi="Source Sans Pro" w:cs="Calibri"/>
                <w:color w:val="000000"/>
                <w:sz w:val="28"/>
                <w:szCs w:val="28"/>
              </w:rPr>
            </w:pPr>
          </w:p>
        </w:tc>
        <w:tc>
          <w:tcPr>
            <w:tcW w:w="833" w:type="pct"/>
            <w:shd w:val="clear" w:color="auto" w:fill="96CAFF" w:themeFill="text2" w:themeFillTint="40"/>
          </w:tcPr>
          <w:p w14:paraId="30407D8C" w14:textId="77777777" w:rsidR="000F4209" w:rsidRPr="00271E3A" w:rsidRDefault="000F4209" w:rsidP="00985322">
            <w:pPr>
              <w:rPr>
                <w:rFonts w:ascii="Source Sans Pro" w:hAnsi="Source Sans Pro" w:cs="Calibri"/>
                <w:color w:val="000000"/>
                <w:sz w:val="28"/>
                <w:szCs w:val="28"/>
              </w:rPr>
            </w:pPr>
          </w:p>
        </w:tc>
        <w:tc>
          <w:tcPr>
            <w:tcW w:w="833" w:type="pct"/>
            <w:shd w:val="clear" w:color="auto" w:fill="96CAFF" w:themeFill="text2" w:themeFillTint="40"/>
          </w:tcPr>
          <w:p w14:paraId="351D2D4A" w14:textId="77777777" w:rsidR="000F4209" w:rsidRPr="00271E3A" w:rsidRDefault="000F4209" w:rsidP="00985322">
            <w:pPr>
              <w:rPr>
                <w:rFonts w:ascii="Source Sans Pro" w:hAnsi="Source Sans Pro" w:cs="Calibri"/>
                <w:color w:val="000000"/>
                <w:sz w:val="28"/>
                <w:szCs w:val="28"/>
              </w:rPr>
            </w:pPr>
          </w:p>
        </w:tc>
        <w:tc>
          <w:tcPr>
            <w:tcW w:w="833" w:type="pct"/>
            <w:shd w:val="clear" w:color="auto" w:fill="96CAFF" w:themeFill="text2" w:themeFillTint="40"/>
          </w:tcPr>
          <w:p w14:paraId="3B5F4A06" w14:textId="77777777" w:rsidR="000F4209" w:rsidRPr="00271E3A" w:rsidRDefault="000F4209" w:rsidP="00985322">
            <w:pPr>
              <w:rPr>
                <w:rFonts w:ascii="Source Sans Pro" w:hAnsi="Source Sans Pro" w:cs="Calibri"/>
                <w:color w:val="000000"/>
                <w:sz w:val="28"/>
                <w:szCs w:val="28"/>
              </w:rPr>
            </w:pPr>
          </w:p>
        </w:tc>
        <w:tc>
          <w:tcPr>
            <w:tcW w:w="833" w:type="pct"/>
            <w:shd w:val="clear" w:color="auto" w:fill="96CAFF" w:themeFill="text2" w:themeFillTint="40"/>
          </w:tcPr>
          <w:p w14:paraId="51A78F5C" w14:textId="77777777" w:rsidR="000F4209" w:rsidRPr="00271E3A" w:rsidRDefault="000F4209" w:rsidP="00985322">
            <w:pPr>
              <w:rPr>
                <w:rFonts w:ascii="Source Sans Pro" w:hAnsi="Source Sans Pro" w:cs="Calibri"/>
                <w:color w:val="000000"/>
                <w:sz w:val="28"/>
                <w:szCs w:val="28"/>
              </w:rPr>
            </w:pPr>
          </w:p>
        </w:tc>
      </w:tr>
      <w:tr w:rsidR="000F4209" w:rsidRPr="00EB26D8" w14:paraId="7F7A857A" w14:textId="77777777" w:rsidTr="00985322">
        <w:tc>
          <w:tcPr>
            <w:tcW w:w="833" w:type="pct"/>
          </w:tcPr>
          <w:p w14:paraId="6D4E7506"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kista</w:t>
            </w:r>
          </w:p>
        </w:tc>
        <w:tc>
          <w:tcPr>
            <w:tcW w:w="833" w:type="pct"/>
          </w:tcPr>
          <w:p w14:paraId="75EC4B35"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känsla</w:t>
            </w:r>
          </w:p>
        </w:tc>
        <w:tc>
          <w:tcPr>
            <w:tcW w:w="833" w:type="pct"/>
          </w:tcPr>
          <w:p w14:paraId="050E1CFB"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kittla</w:t>
            </w:r>
          </w:p>
        </w:tc>
        <w:tc>
          <w:tcPr>
            <w:tcW w:w="833" w:type="pct"/>
          </w:tcPr>
          <w:p w14:paraId="097A6BE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körtel</w:t>
            </w:r>
          </w:p>
        </w:tc>
        <w:tc>
          <w:tcPr>
            <w:tcW w:w="833" w:type="pct"/>
          </w:tcPr>
          <w:p w14:paraId="38894E09"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kyckling</w:t>
            </w:r>
          </w:p>
        </w:tc>
        <w:tc>
          <w:tcPr>
            <w:tcW w:w="833" w:type="pct"/>
          </w:tcPr>
          <w:p w14:paraId="06838B0F"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kyssa</w:t>
            </w:r>
          </w:p>
        </w:tc>
      </w:tr>
      <w:tr w:rsidR="000F4209" w:rsidRPr="00EB26D8" w14:paraId="530538AF" w14:textId="77777777" w:rsidTr="00985322">
        <w:tc>
          <w:tcPr>
            <w:tcW w:w="833" w:type="pct"/>
          </w:tcPr>
          <w:p w14:paraId="1A5FA105"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känslig</w:t>
            </w:r>
          </w:p>
        </w:tc>
        <w:tc>
          <w:tcPr>
            <w:tcW w:w="833" w:type="pct"/>
          </w:tcPr>
          <w:p w14:paraId="61B0EE7E"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känna</w:t>
            </w:r>
          </w:p>
        </w:tc>
        <w:tc>
          <w:tcPr>
            <w:tcW w:w="833" w:type="pct"/>
          </w:tcPr>
          <w:p w14:paraId="5BBA4205"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kälke</w:t>
            </w:r>
          </w:p>
        </w:tc>
        <w:tc>
          <w:tcPr>
            <w:tcW w:w="833" w:type="pct"/>
          </w:tcPr>
          <w:p w14:paraId="1383A963"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kändis</w:t>
            </w:r>
          </w:p>
        </w:tc>
        <w:tc>
          <w:tcPr>
            <w:tcW w:w="833" w:type="pct"/>
          </w:tcPr>
          <w:p w14:paraId="3D060033"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känsel</w:t>
            </w:r>
          </w:p>
        </w:tc>
        <w:tc>
          <w:tcPr>
            <w:tcW w:w="833" w:type="pct"/>
          </w:tcPr>
          <w:p w14:paraId="2A427813" w14:textId="77777777" w:rsidR="000F4209" w:rsidRPr="00271E3A" w:rsidRDefault="000F4209" w:rsidP="00985322">
            <w:pPr>
              <w:spacing w:line="276" w:lineRule="auto"/>
              <w:rPr>
                <w:rFonts w:ascii="Source Sans Pro" w:hAnsi="Source Sans Pro" w:cs="Calibri"/>
                <w:color w:val="000000"/>
                <w:sz w:val="28"/>
                <w:szCs w:val="28"/>
              </w:rPr>
            </w:pPr>
          </w:p>
        </w:tc>
      </w:tr>
      <w:tr w:rsidR="000F4209" w:rsidRPr="00EB26D8" w14:paraId="6EAE2685" w14:textId="77777777" w:rsidTr="00985322">
        <w:tc>
          <w:tcPr>
            <w:tcW w:w="833" w:type="pct"/>
          </w:tcPr>
          <w:p w14:paraId="0A5C6BDE"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16A2D268"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tjattra</w:t>
            </w:r>
          </w:p>
        </w:tc>
        <w:tc>
          <w:tcPr>
            <w:tcW w:w="833" w:type="pct"/>
          </w:tcPr>
          <w:p w14:paraId="7F6EA071"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tjafsa</w:t>
            </w:r>
          </w:p>
        </w:tc>
        <w:tc>
          <w:tcPr>
            <w:tcW w:w="833" w:type="pct"/>
          </w:tcPr>
          <w:p w14:paraId="520E05E3"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tjej</w:t>
            </w:r>
          </w:p>
        </w:tc>
        <w:tc>
          <w:tcPr>
            <w:tcW w:w="833" w:type="pct"/>
          </w:tcPr>
          <w:p w14:paraId="7F04B273"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tjänst</w:t>
            </w:r>
          </w:p>
        </w:tc>
        <w:tc>
          <w:tcPr>
            <w:tcW w:w="833" w:type="pct"/>
          </w:tcPr>
          <w:p w14:paraId="723ECF93"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tjalla</w:t>
            </w:r>
          </w:p>
        </w:tc>
      </w:tr>
      <w:tr w:rsidR="000F4209" w:rsidRPr="00EB26D8" w14:paraId="01E2CCCB" w14:textId="77777777" w:rsidTr="00985322">
        <w:tc>
          <w:tcPr>
            <w:tcW w:w="833" w:type="pct"/>
          </w:tcPr>
          <w:p w14:paraId="2A08C0B7" w14:textId="77777777" w:rsidR="000F4209" w:rsidRPr="00271E3A" w:rsidRDefault="000F4209" w:rsidP="00985322">
            <w:pPr>
              <w:spacing w:line="276" w:lineRule="auto"/>
              <w:rPr>
                <w:rFonts w:ascii="Source Sans Pro" w:hAnsi="Source Sans Pro" w:cs="Calibri"/>
                <w:color w:val="000000"/>
                <w:sz w:val="28"/>
                <w:szCs w:val="28"/>
              </w:rPr>
            </w:pPr>
          </w:p>
        </w:tc>
        <w:tc>
          <w:tcPr>
            <w:tcW w:w="833" w:type="pct"/>
          </w:tcPr>
          <w:p w14:paraId="2CD604D3"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tjock</w:t>
            </w:r>
          </w:p>
        </w:tc>
        <w:tc>
          <w:tcPr>
            <w:tcW w:w="833" w:type="pct"/>
          </w:tcPr>
          <w:p w14:paraId="2983CC0D"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Tjorven</w:t>
            </w:r>
          </w:p>
        </w:tc>
        <w:tc>
          <w:tcPr>
            <w:tcW w:w="833" w:type="pct"/>
          </w:tcPr>
          <w:p w14:paraId="4037C772"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tjomme</w:t>
            </w:r>
          </w:p>
        </w:tc>
        <w:tc>
          <w:tcPr>
            <w:tcW w:w="833" w:type="pct"/>
          </w:tcPr>
          <w:p w14:paraId="36EB2726"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tjorvig</w:t>
            </w:r>
          </w:p>
        </w:tc>
        <w:tc>
          <w:tcPr>
            <w:tcW w:w="833" w:type="pct"/>
          </w:tcPr>
          <w:p w14:paraId="7649A243" w14:textId="77777777" w:rsidR="000F4209" w:rsidRPr="00271E3A" w:rsidRDefault="000F4209" w:rsidP="00985322">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tjejer</w:t>
            </w:r>
          </w:p>
        </w:tc>
      </w:tr>
      <w:tr w:rsidR="00BC5C16" w:rsidRPr="00EB26D8" w14:paraId="5EC7D342" w14:textId="77777777" w:rsidTr="00985322">
        <w:tc>
          <w:tcPr>
            <w:tcW w:w="833" w:type="pct"/>
          </w:tcPr>
          <w:p w14:paraId="74D74329"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check</w:t>
            </w:r>
          </w:p>
        </w:tc>
        <w:tc>
          <w:tcPr>
            <w:tcW w:w="833" w:type="pct"/>
          </w:tcPr>
          <w:p w14:paraId="01387DAD"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chips</w:t>
            </w:r>
          </w:p>
        </w:tc>
        <w:tc>
          <w:tcPr>
            <w:tcW w:w="833" w:type="pct"/>
          </w:tcPr>
          <w:p w14:paraId="6F3A10F7"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chilla</w:t>
            </w:r>
          </w:p>
        </w:tc>
        <w:tc>
          <w:tcPr>
            <w:tcW w:w="833" w:type="pct"/>
          </w:tcPr>
          <w:p w14:paraId="21A9B9A3"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check</w:t>
            </w:r>
          </w:p>
        </w:tc>
        <w:tc>
          <w:tcPr>
            <w:tcW w:w="833" w:type="pct"/>
          </w:tcPr>
          <w:p w14:paraId="0743626F"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chatta</w:t>
            </w:r>
          </w:p>
        </w:tc>
        <w:tc>
          <w:tcPr>
            <w:tcW w:w="833" w:type="pct"/>
          </w:tcPr>
          <w:p w14:paraId="3F23E2FD" w14:textId="77777777" w:rsidR="00BC5C16" w:rsidRPr="00271E3A" w:rsidRDefault="00BC5C16" w:rsidP="00BC5C16">
            <w:pPr>
              <w:spacing w:line="276" w:lineRule="auto"/>
              <w:rPr>
                <w:rFonts w:ascii="Source Sans Pro" w:hAnsi="Source Sans Pro" w:cs="Calibri"/>
                <w:color w:val="000000"/>
                <w:sz w:val="28"/>
                <w:szCs w:val="28"/>
              </w:rPr>
            </w:pPr>
          </w:p>
        </w:tc>
      </w:tr>
      <w:tr w:rsidR="00BC5C16" w:rsidRPr="00EB26D8" w14:paraId="61310CEB" w14:textId="77777777" w:rsidTr="00BC5C16">
        <w:tc>
          <w:tcPr>
            <w:tcW w:w="833" w:type="pct"/>
            <w:shd w:val="clear" w:color="auto" w:fill="EAEFF5" w:themeFill="accent3" w:themeFillTint="33"/>
          </w:tcPr>
          <w:p w14:paraId="33007287"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chansa</w:t>
            </w:r>
          </w:p>
        </w:tc>
        <w:tc>
          <w:tcPr>
            <w:tcW w:w="833" w:type="pct"/>
            <w:shd w:val="clear" w:color="auto" w:fill="EAEFF5" w:themeFill="accent3" w:themeFillTint="33"/>
          </w:tcPr>
          <w:p w14:paraId="33367FEF"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chans</w:t>
            </w:r>
          </w:p>
        </w:tc>
        <w:tc>
          <w:tcPr>
            <w:tcW w:w="833" w:type="pct"/>
            <w:shd w:val="clear" w:color="auto" w:fill="EAEFF5" w:themeFill="accent3" w:themeFillTint="33"/>
          </w:tcPr>
          <w:p w14:paraId="4CD6B3F6" w14:textId="77777777" w:rsidR="00BC5C16" w:rsidRPr="00271E3A" w:rsidRDefault="00BC5C16" w:rsidP="00BC5C16">
            <w:pPr>
              <w:spacing w:line="276" w:lineRule="auto"/>
              <w:rPr>
                <w:rFonts w:ascii="Source Sans Pro" w:hAnsi="Source Sans Pro" w:cs="Calibri"/>
                <w:color w:val="000000"/>
                <w:sz w:val="28"/>
                <w:szCs w:val="28"/>
              </w:rPr>
            </w:pPr>
            <w:r w:rsidRPr="00271E3A">
              <w:rPr>
                <w:rFonts w:ascii="Source Sans Pro" w:hAnsi="Source Sans Pro" w:cs="Calibri"/>
                <w:color w:val="000000"/>
                <w:sz w:val="28"/>
                <w:szCs w:val="28"/>
              </w:rPr>
              <w:t>match</w:t>
            </w:r>
          </w:p>
        </w:tc>
        <w:tc>
          <w:tcPr>
            <w:tcW w:w="833" w:type="pct"/>
          </w:tcPr>
          <w:p w14:paraId="63C2D0C9" w14:textId="77777777" w:rsidR="00BC5C16" w:rsidRPr="00271E3A" w:rsidRDefault="00BC5C16" w:rsidP="00BC5C16">
            <w:pPr>
              <w:spacing w:line="276" w:lineRule="auto"/>
              <w:rPr>
                <w:rFonts w:ascii="Source Sans Pro" w:hAnsi="Source Sans Pro" w:cs="Calibri"/>
                <w:color w:val="000000"/>
                <w:sz w:val="28"/>
                <w:szCs w:val="28"/>
              </w:rPr>
            </w:pPr>
          </w:p>
        </w:tc>
        <w:tc>
          <w:tcPr>
            <w:tcW w:w="833" w:type="pct"/>
          </w:tcPr>
          <w:p w14:paraId="43D0A8DA" w14:textId="77777777" w:rsidR="00BC5C16" w:rsidRPr="00271E3A" w:rsidRDefault="00BC5C16" w:rsidP="00BC5C16">
            <w:pPr>
              <w:spacing w:line="276" w:lineRule="auto"/>
              <w:rPr>
                <w:rFonts w:ascii="Source Sans Pro" w:hAnsi="Source Sans Pro" w:cs="Calibri"/>
                <w:color w:val="000000"/>
                <w:sz w:val="28"/>
                <w:szCs w:val="28"/>
              </w:rPr>
            </w:pPr>
          </w:p>
        </w:tc>
        <w:tc>
          <w:tcPr>
            <w:tcW w:w="833" w:type="pct"/>
          </w:tcPr>
          <w:p w14:paraId="36EA9A5F" w14:textId="77777777" w:rsidR="00BC5C16" w:rsidRPr="00271E3A" w:rsidRDefault="00BC5C16" w:rsidP="00BC5C16">
            <w:pPr>
              <w:spacing w:line="276" w:lineRule="auto"/>
              <w:rPr>
                <w:rFonts w:ascii="Source Sans Pro" w:hAnsi="Source Sans Pro" w:cs="Calibri"/>
                <w:color w:val="000000"/>
                <w:sz w:val="28"/>
                <w:szCs w:val="28"/>
              </w:rPr>
            </w:pPr>
          </w:p>
        </w:tc>
      </w:tr>
    </w:tbl>
    <w:p w14:paraId="31C98E7B" w14:textId="77777777" w:rsidR="008A31D3" w:rsidRDefault="008A31D3">
      <w:r>
        <w:br w:type="page"/>
      </w:r>
    </w:p>
    <w:p w14:paraId="704BA7AE" w14:textId="6026113B" w:rsidR="008A31D3" w:rsidRPr="0070478A" w:rsidRDefault="0092690F" w:rsidP="0070478A">
      <w:pPr>
        <w:pStyle w:val="Ingetavstnd"/>
        <w:jc w:val="center"/>
        <w:rPr>
          <w:rFonts w:ascii="Source Sans Pro" w:hAnsi="Source Sans Pro"/>
          <w:sz w:val="16"/>
          <w:szCs w:val="16"/>
        </w:rPr>
      </w:pPr>
      <w:r>
        <w:rPr>
          <w:rFonts w:ascii="Source Sans Pro" w:hAnsi="Source Sans Pro"/>
          <w:noProof/>
          <w:sz w:val="16"/>
          <w:szCs w:val="16"/>
        </w:rPr>
        <w:lastRenderedPageBreak/>
        <mc:AlternateContent>
          <mc:Choice Requires="wps">
            <w:drawing>
              <wp:anchor distT="0" distB="0" distL="114300" distR="114300" simplePos="0" relativeHeight="251770880" behindDoc="0" locked="0" layoutInCell="1" allowOverlap="1" wp14:anchorId="6482063F" wp14:editId="6B3686BC">
                <wp:simplePos x="0" y="0"/>
                <wp:positionH relativeFrom="column">
                  <wp:posOffset>88900</wp:posOffset>
                </wp:positionH>
                <wp:positionV relativeFrom="paragraph">
                  <wp:posOffset>-427355</wp:posOffset>
                </wp:positionV>
                <wp:extent cx="1276350" cy="381000"/>
                <wp:effectExtent l="0" t="0" r="19050" b="12700"/>
                <wp:wrapNone/>
                <wp:docPr id="670326330" name="Rektangel med rundade hörn 1"/>
                <wp:cNvGraphicFramePr/>
                <a:graphic xmlns:a="http://schemas.openxmlformats.org/drawingml/2006/main">
                  <a:graphicData uri="http://schemas.microsoft.com/office/word/2010/wordprocessingShape">
                    <wps:wsp>
                      <wps:cNvSpPr/>
                      <wps:spPr>
                        <a:xfrm>
                          <a:off x="0" y="0"/>
                          <a:ext cx="1276350" cy="381000"/>
                        </a:xfrm>
                        <a:prstGeom prst="round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6B790C"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82063F" id="_x0000_s1084" style="position:absolute;left:0;text-align:left;margin-left:7pt;margin-top:-33.65pt;width:100.5pt;height:3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" fillcolor="#ffddc4 [663]" strokecolor="#18190f [484]" strokeweight="1pt">
                <v:stroke joinstyle="miter"/>
                <v:textbox>
                  <w:txbxContent>
                    <w:p w14:paraId="416B790C" w14:textId="77777777" w:rsidR="0092690F" w:rsidRPr="00175961" w:rsidRDefault="0092690F" w:rsidP="0092690F">
                      <w:pPr>
                        <w:jc w:val="center"/>
                        <w:rPr>
                          <w:rFonts w:ascii="Source Sans Pro" w:hAnsi="Source Sans Pro"/>
                          <w:color w:val="000000" w:themeColor="text1"/>
                          <w:sz w:val="28"/>
                          <w:szCs w:val="28"/>
                        </w:rPr>
                      </w:pPr>
                      <w:r w:rsidRPr="00175961">
                        <w:rPr>
                          <w:rFonts w:ascii="Source Sans Pro" w:hAnsi="Source Sans Pro"/>
                          <w:color w:val="000000" w:themeColor="text1"/>
                          <w:sz w:val="28"/>
                          <w:szCs w:val="28"/>
                        </w:rPr>
                        <w:t>kopieringsdel</w:t>
                      </w:r>
                    </w:p>
                  </w:txbxContent>
                </v:textbox>
              </v:roundrect>
            </w:pict>
          </mc:Fallback>
        </mc:AlternateContent>
      </w:r>
    </w:p>
    <w:p w14:paraId="3FAA4258" w14:textId="025A7AB5" w:rsidR="00457651" w:rsidRDefault="0070478A"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0478A">
        <w:rPr>
          <w:rFonts w:ascii="Source Sans Pro" w:hAnsi="Source Sans Pro"/>
          <w:noProof/>
          <w:sz w:val="16"/>
          <w:szCs w:val="16"/>
        </w:rPr>
        <mc:AlternateContent>
          <mc:Choice Requires="wpg">
            <w:drawing>
              <wp:anchor distT="0" distB="0" distL="114300" distR="114300" simplePos="0" relativeHeight="251803648" behindDoc="0" locked="0" layoutInCell="1" allowOverlap="1" wp14:anchorId="4DC8F521" wp14:editId="170A51E9">
                <wp:simplePos x="0" y="0"/>
                <wp:positionH relativeFrom="column">
                  <wp:posOffset>4734061</wp:posOffset>
                </wp:positionH>
                <wp:positionV relativeFrom="paragraph">
                  <wp:posOffset>217882</wp:posOffset>
                </wp:positionV>
                <wp:extent cx="1544617" cy="1191649"/>
                <wp:effectExtent l="0" t="0" r="5080" b="0"/>
                <wp:wrapNone/>
                <wp:docPr id="1993323972" name="Grupp 24"/>
                <wp:cNvGraphicFramePr/>
                <a:graphic xmlns:a="http://schemas.openxmlformats.org/drawingml/2006/main">
                  <a:graphicData uri="http://schemas.microsoft.com/office/word/2010/wordprocessingGroup">
                    <wpg:wgp>
                      <wpg:cNvGrpSpPr/>
                      <wpg:grpSpPr>
                        <a:xfrm>
                          <a:off x="0" y="0"/>
                          <a:ext cx="1544617" cy="1191649"/>
                          <a:chOff x="0" y="0"/>
                          <a:chExt cx="2655570" cy="1852484"/>
                        </a:xfrm>
                      </wpg:grpSpPr>
                      <pic:pic xmlns:pic="http://schemas.openxmlformats.org/drawingml/2006/picture">
                        <pic:nvPicPr>
                          <pic:cNvPr id="1128337833" name="Bildobjekt 1128337833"/>
                          <pic:cNvPicPr>
                            <a:picLocks noChangeAspect="1"/>
                          </pic:cNvPicPr>
                        </pic:nvPicPr>
                        <pic:blipFill>
                          <a:blip r:embed="rId34"/>
                          <a:stretch>
                            <a:fillRect/>
                          </a:stretch>
                        </pic:blipFill>
                        <pic:spPr>
                          <a:xfrm>
                            <a:off x="0" y="0"/>
                            <a:ext cx="2655570" cy="1468755"/>
                          </a:xfrm>
                          <a:prstGeom prst="rect">
                            <a:avLst/>
                          </a:prstGeom>
                        </pic:spPr>
                      </pic:pic>
                      <wps:wsp>
                        <wps:cNvPr id="202595500" name="textruta 23"/>
                        <wps:cNvSpPr txBox="1"/>
                        <wps:spPr>
                          <a:xfrm>
                            <a:off x="690047" y="1420683"/>
                            <a:ext cx="1543181" cy="431801"/>
                          </a:xfrm>
                          <a:prstGeom prst="rect">
                            <a:avLst/>
                          </a:prstGeom>
                          <a:noFill/>
                        </wps:spPr>
                        <wps:txbx>
                          <w:txbxContent>
                            <w:p w14:paraId="0134CEDB" w14:textId="77777777" w:rsidR="0070478A" w:rsidRPr="0070478A" w:rsidRDefault="0070478A" w:rsidP="0070478A">
                              <w:pPr>
                                <w:rPr>
                                  <w:color w:val="000000" w:themeColor="text1"/>
                                  <w:kern w:val="24"/>
                                  <w:sz w:val="16"/>
                                  <w:szCs w:val="16"/>
                                  <w14:ligatures w14:val="none"/>
                                </w:rPr>
                              </w:pPr>
                              <w:r w:rsidRPr="0070478A">
                                <w:rPr>
                                  <w:color w:val="000000" w:themeColor="text1"/>
                                  <w:kern w:val="24"/>
                                  <w:sz w:val="16"/>
                                  <w:szCs w:val="16"/>
                                </w:rPr>
                                <w:t>(GDJ, Pixabay)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DC8F521" id="_x0000_s1085" style="position:absolute;left:0;text-align:left;margin-left:372.75pt;margin-top:17.15pt;width:121.6pt;height:93.85pt;z-index:251803648;mso-width-relative:margin;mso-height-relative:margin" coordsize="26555,185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">
                <v:shape id="Bildobjekt 1128337833" o:spid="_x0000_s1086" type="#_x0000_t75" style="position:absolute;width:26555;height:146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">
                  <v:imagedata r:id="rId35" o:title=""/>
                </v:shape>
                <v:shape id="textruta 23" o:spid="_x0000_s1087" type="#_x0000_t202" style="position:absolute;left:6900;top:14206;width:15432;height:43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" filled="f" stroked="f">
                  <v:textbox>
                    <w:txbxContent>
                      <w:p w14:paraId="0134CEDB" w14:textId="77777777" w:rsidR="0070478A" w:rsidRPr="0070478A" w:rsidRDefault="0070478A" w:rsidP="0070478A">
                        <w:pPr>
                          <w:rPr>
                            <w:color w:val="000000" w:themeColor="text1"/>
                            <w:kern w:val="24"/>
                            <w:sz w:val="16"/>
                            <w:szCs w:val="16"/>
                            <w14:ligatures w14:val="none"/>
                          </w:rPr>
                        </w:pPr>
                        <w:r w:rsidRPr="0070478A">
                          <w:rPr>
                            <w:color w:val="000000" w:themeColor="text1"/>
                            <w:kern w:val="24"/>
                            <w:sz w:val="16"/>
                            <w:szCs w:val="16"/>
                          </w:rPr>
                          <w:t>(</w:t>
                        </w:r>
                        <w:proofErr w:type="spellStart"/>
                        <w:r w:rsidRPr="0070478A">
                          <w:rPr>
                            <w:color w:val="000000" w:themeColor="text1"/>
                            <w:kern w:val="24"/>
                            <w:sz w:val="16"/>
                            <w:szCs w:val="16"/>
                          </w:rPr>
                          <w:t>GDJ</w:t>
                        </w:r>
                        <w:proofErr w:type="spellEnd"/>
                        <w:r w:rsidRPr="0070478A">
                          <w:rPr>
                            <w:color w:val="000000" w:themeColor="text1"/>
                            <w:kern w:val="24"/>
                            <w:sz w:val="16"/>
                            <w:szCs w:val="16"/>
                          </w:rPr>
                          <w:t xml:space="preserve">, </w:t>
                        </w:r>
                        <w:proofErr w:type="spellStart"/>
                        <w:r w:rsidRPr="0070478A">
                          <w:rPr>
                            <w:color w:val="000000" w:themeColor="text1"/>
                            <w:kern w:val="24"/>
                            <w:sz w:val="16"/>
                            <w:szCs w:val="16"/>
                          </w:rPr>
                          <w:t>Pixabay</w:t>
                        </w:r>
                        <w:proofErr w:type="spellEnd"/>
                        <w:r w:rsidRPr="0070478A">
                          <w:rPr>
                            <w:color w:val="000000" w:themeColor="text1"/>
                            <w:kern w:val="24"/>
                            <w:sz w:val="16"/>
                            <w:szCs w:val="16"/>
                          </w:rPr>
                          <w:t>)</w:t>
                        </w:r>
                      </w:p>
                    </w:txbxContent>
                  </v:textbox>
                </v:shape>
              </v:group>
            </w:pict>
          </mc:Fallback>
        </mc:AlternateContent>
      </w:r>
      <w:r w:rsidR="00457651">
        <w:rPr>
          <w:rFonts w:ascii="Source Sans Pro" w:hAnsi="Source Sans Pro" w:cs="Calibri"/>
          <w:color w:val="000000"/>
          <w:sz w:val="28"/>
          <w:szCs w:val="28"/>
        </w:rPr>
        <w:tab/>
      </w:r>
      <w:r w:rsidR="008A31D3" w:rsidRPr="00785657">
        <w:rPr>
          <w:rFonts w:ascii="Source Sans Pro" w:hAnsi="Source Sans Pro" w:cs="Calibri"/>
          <w:color w:val="000000"/>
          <w:sz w:val="28"/>
          <w:szCs w:val="28"/>
        </w:rPr>
        <w:t>skimra</w:t>
      </w:r>
      <w:r w:rsidR="008A31D3" w:rsidRPr="00785657">
        <w:rPr>
          <w:rFonts w:ascii="Source Sans Pro" w:hAnsi="Source Sans Pro" w:cs="Calibri"/>
          <w:color w:val="000000"/>
          <w:sz w:val="28"/>
          <w:szCs w:val="28"/>
        </w:rPr>
        <w:tab/>
        <w:t>skingra</w:t>
      </w:r>
      <w:r w:rsidR="008A31D3" w:rsidRPr="00785657">
        <w:rPr>
          <w:rFonts w:ascii="Source Sans Pro" w:hAnsi="Source Sans Pro"/>
          <w:color w:val="000000"/>
          <w:sz w:val="28"/>
          <w:szCs w:val="28"/>
        </w:rPr>
        <w:tab/>
      </w:r>
      <w:r w:rsidR="008A31D3" w:rsidRPr="00785657">
        <w:rPr>
          <w:rFonts w:ascii="Source Sans Pro" w:hAnsi="Source Sans Pro" w:cs="Calibri"/>
          <w:color w:val="000000"/>
          <w:sz w:val="28"/>
          <w:szCs w:val="28"/>
        </w:rPr>
        <w:t>skämta</w:t>
      </w:r>
      <w:r w:rsidR="008A31D3" w:rsidRPr="00785657">
        <w:rPr>
          <w:rFonts w:ascii="Source Sans Pro" w:hAnsi="Source Sans Pro" w:cs="Calibri"/>
          <w:color w:val="000000"/>
          <w:sz w:val="28"/>
          <w:szCs w:val="28"/>
        </w:rPr>
        <w:tab/>
        <w:t>skymta</w:t>
      </w:r>
    </w:p>
    <w:p w14:paraId="121B93E1" w14:textId="05F0D03A" w:rsidR="00457651"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olor w:val="000000"/>
          <w:sz w:val="28"/>
          <w:szCs w:val="28"/>
        </w:rPr>
      </w:pPr>
      <w:r w:rsidRPr="00785657">
        <w:rPr>
          <w:rFonts w:ascii="Source Sans Pro" w:hAnsi="Source Sans Pro" w:cs="Calibri"/>
          <w:color w:val="000000"/>
          <w:sz w:val="28"/>
          <w:szCs w:val="28"/>
        </w:rPr>
        <w:tab/>
        <w:t>skildring</w:t>
      </w:r>
      <w:r w:rsidRPr="00785657">
        <w:rPr>
          <w:rFonts w:ascii="Source Sans Pro" w:hAnsi="Source Sans Pro" w:cs="Calibri"/>
          <w:color w:val="000000"/>
          <w:sz w:val="28"/>
          <w:szCs w:val="28"/>
        </w:rPr>
        <w:tab/>
        <w:t>skilja</w:t>
      </w:r>
      <w:r w:rsidR="00457651">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skärpa</w:t>
      </w:r>
      <w:r w:rsidRPr="00785657">
        <w:rPr>
          <w:rFonts w:ascii="Source Sans Pro" w:hAnsi="Source Sans Pro" w:cs="Calibri"/>
          <w:color w:val="000000"/>
          <w:sz w:val="28"/>
          <w:szCs w:val="28"/>
        </w:rPr>
        <w:tab/>
      </w:r>
      <w:r w:rsidRPr="00785657">
        <w:rPr>
          <w:rFonts w:ascii="Source Sans Pro" w:hAnsi="Source Sans Pro"/>
          <w:color w:val="000000"/>
          <w:sz w:val="28"/>
          <w:szCs w:val="28"/>
        </w:rPr>
        <w:t>skägg</w:t>
      </w:r>
      <w:proofErr w:type="gramEnd"/>
    </w:p>
    <w:p w14:paraId="6319C288" w14:textId="4B4DCA66" w:rsidR="008A31D3" w:rsidRPr="00785657"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skydda</w:t>
      </w:r>
      <w:r w:rsidRPr="00785657">
        <w:rPr>
          <w:rFonts w:ascii="Source Sans Pro" w:hAnsi="Source Sans Pro" w:cs="Calibri"/>
          <w:color w:val="000000"/>
          <w:sz w:val="28"/>
          <w:szCs w:val="28"/>
        </w:rPr>
        <w:tab/>
        <w:t>skynda</w:t>
      </w:r>
      <w:r w:rsidRPr="00785657">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skikt</w:t>
      </w:r>
      <w:r w:rsidRPr="00785657">
        <w:rPr>
          <w:rFonts w:ascii="Source Sans Pro" w:hAnsi="Source Sans Pro" w:cs="Calibri"/>
          <w:color w:val="000000"/>
          <w:sz w:val="28"/>
          <w:szCs w:val="28"/>
        </w:rPr>
        <w:tab/>
        <w:t>skick</w:t>
      </w:r>
      <w:proofErr w:type="gramEnd"/>
    </w:p>
    <w:p w14:paraId="330825E5" w14:textId="77777777" w:rsidR="00457651" w:rsidRDefault="00457651" w:rsidP="0070478A">
      <w:pPr>
        <w:tabs>
          <w:tab w:val="left" w:pos="1276"/>
          <w:tab w:val="left" w:pos="2835"/>
          <w:tab w:val="left" w:pos="4253"/>
          <w:tab w:val="left" w:pos="5812"/>
          <w:tab w:val="left" w:pos="7371"/>
        </w:tabs>
        <w:spacing w:after="0" w:line="480" w:lineRule="auto"/>
        <w:ind w:left="113"/>
        <w:rPr>
          <w:rFonts w:ascii="Source Sans Pro" w:hAnsi="Source Sans Pro"/>
          <w:color w:val="000000"/>
          <w:sz w:val="28"/>
          <w:szCs w:val="28"/>
        </w:rPr>
      </w:pPr>
      <w:r>
        <w:rPr>
          <w:rFonts w:ascii="Source Sans Pro" w:hAnsi="Source Sans Pro" w:cs="Calibri"/>
          <w:color w:val="000000"/>
          <w:sz w:val="28"/>
          <w:szCs w:val="28"/>
        </w:rPr>
        <w:tab/>
      </w:r>
      <w:r w:rsidR="008A31D3" w:rsidRPr="00785657">
        <w:rPr>
          <w:rFonts w:ascii="Source Sans Pro" w:hAnsi="Source Sans Pro" w:cs="Calibri"/>
          <w:color w:val="000000"/>
          <w:sz w:val="28"/>
          <w:szCs w:val="28"/>
        </w:rPr>
        <w:t>skyldig</w:t>
      </w:r>
      <w:r w:rsidR="008A31D3" w:rsidRPr="00785657">
        <w:rPr>
          <w:rFonts w:ascii="Source Sans Pro" w:hAnsi="Source Sans Pro" w:cs="Calibri"/>
          <w:color w:val="000000"/>
          <w:sz w:val="28"/>
          <w:szCs w:val="28"/>
        </w:rPr>
        <w:tab/>
        <w:t>skylt</w:t>
      </w:r>
      <w:r w:rsidR="008A31D3" w:rsidRPr="00785657">
        <w:rPr>
          <w:rFonts w:ascii="Source Sans Pro" w:hAnsi="Source Sans Pro" w:cs="Calibri"/>
          <w:color w:val="000000"/>
          <w:sz w:val="28"/>
          <w:szCs w:val="28"/>
        </w:rPr>
        <w:tab/>
        <w:t>skymma</w:t>
      </w:r>
      <w:r w:rsidR="008A31D3" w:rsidRPr="00785657">
        <w:rPr>
          <w:rFonts w:ascii="Source Sans Pro" w:hAnsi="Source Sans Pro" w:cs="Calibri"/>
          <w:color w:val="000000"/>
          <w:sz w:val="28"/>
          <w:szCs w:val="28"/>
        </w:rPr>
        <w:tab/>
      </w:r>
      <w:r w:rsidR="008A31D3" w:rsidRPr="00785657">
        <w:rPr>
          <w:rFonts w:ascii="Source Sans Pro" w:hAnsi="Source Sans Pro"/>
          <w:color w:val="000000"/>
          <w:sz w:val="28"/>
          <w:szCs w:val="28"/>
        </w:rPr>
        <w:t>skepp</w:t>
      </w:r>
    </w:p>
    <w:p w14:paraId="0C6517DF" w14:textId="77777777" w:rsidR="00457651"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skillnad</w:t>
      </w:r>
      <w:r w:rsidRPr="00785657">
        <w:rPr>
          <w:rFonts w:ascii="Source Sans Pro" w:hAnsi="Source Sans Pro" w:cs="Calibri"/>
          <w:color w:val="000000"/>
          <w:sz w:val="28"/>
          <w:szCs w:val="28"/>
        </w:rPr>
        <w:tab/>
        <w:t>skölja</w:t>
      </w:r>
      <w:r w:rsidR="00457651">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skytt</w:t>
      </w:r>
      <w:r w:rsidRPr="00785657">
        <w:rPr>
          <w:rFonts w:ascii="Source Sans Pro" w:hAnsi="Source Sans Pro" w:cs="Calibri"/>
          <w:color w:val="000000"/>
          <w:sz w:val="28"/>
          <w:szCs w:val="28"/>
        </w:rPr>
        <w:tab/>
        <w:t>skinn</w:t>
      </w:r>
      <w:proofErr w:type="gramEnd"/>
    </w:p>
    <w:p w14:paraId="76A02095" w14:textId="664BFE3B" w:rsidR="008A31D3" w:rsidRPr="00785657"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skinka</w:t>
      </w:r>
      <w:r w:rsidRPr="00785657">
        <w:rPr>
          <w:rFonts w:ascii="Source Sans Pro" w:hAnsi="Source Sans Pro" w:cs="Calibri"/>
          <w:color w:val="000000"/>
          <w:sz w:val="28"/>
          <w:szCs w:val="28"/>
        </w:rPr>
        <w:tab/>
      </w:r>
      <w:r w:rsidRPr="00785657">
        <w:rPr>
          <w:rFonts w:ascii="Source Sans Pro" w:hAnsi="Source Sans Pro"/>
          <w:color w:val="000000"/>
          <w:sz w:val="28"/>
          <w:szCs w:val="28"/>
        </w:rPr>
        <w:t>skärra</w:t>
      </w:r>
      <w:r w:rsidRPr="00785657">
        <w:rPr>
          <w:rFonts w:ascii="Source Sans Pro" w:hAnsi="Source Sans Pro" w:cs="Calibri"/>
          <w:color w:val="000000"/>
          <w:sz w:val="28"/>
          <w:szCs w:val="28"/>
        </w:rPr>
        <w:tab/>
        <w:t>skälla</w:t>
      </w:r>
      <w:r w:rsidRPr="00785657">
        <w:rPr>
          <w:rFonts w:ascii="Source Sans Pro" w:hAnsi="Source Sans Pro" w:cs="Calibri"/>
          <w:color w:val="000000"/>
          <w:sz w:val="28"/>
          <w:szCs w:val="28"/>
        </w:rPr>
        <w:tab/>
        <w:t>skälva</w:t>
      </w:r>
    </w:p>
    <w:p w14:paraId="26B3082C" w14:textId="77777777" w:rsidR="00457651" w:rsidRDefault="00457651"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Pr>
          <w:rFonts w:ascii="Source Sans Pro" w:hAnsi="Source Sans Pro" w:cs="Calibri"/>
          <w:color w:val="000000"/>
          <w:sz w:val="28"/>
          <w:szCs w:val="28"/>
        </w:rPr>
        <w:tab/>
      </w:r>
      <w:r w:rsidR="008A31D3" w:rsidRPr="00785657">
        <w:rPr>
          <w:rFonts w:ascii="Source Sans Pro" w:hAnsi="Source Sans Pro" w:cs="Calibri"/>
          <w:color w:val="000000"/>
          <w:sz w:val="28"/>
          <w:szCs w:val="28"/>
        </w:rPr>
        <w:t>skämmas</w:t>
      </w:r>
      <w:r w:rsidR="008A31D3" w:rsidRPr="00785657">
        <w:rPr>
          <w:rFonts w:ascii="Source Sans Pro" w:hAnsi="Source Sans Pro" w:cs="Calibri"/>
          <w:color w:val="000000"/>
          <w:sz w:val="28"/>
          <w:szCs w:val="28"/>
        </w:rPr>
        <w:tab/>
      </w:r>
      <w:proofErr w:type="gramStart"/>
      <w:r w:rsidR="008A31D3" w:rsidRPr="00785657">
        <w:rPr>
          <w:rFonts w:ascii="Source Sans Pro" w:hAnsi="Source Sans Pro" w:cs="Calibri"/>
          <w:color w:val="000000"/>
          <w:sz w:val="28"/>
          <w:szCs w:val="28"/>
        </w:rPr>
        <w:t>skälm</w:t>
      </w:r>
      <w:r w:rsidR="008A31D3" w:rsidRPr="00785657">
        <w:rPr>
          <w:rFonts w:ascii="Source Sans Pro" w:hAnsi="Source Sans Pro" w:cs="Calibri"/>
          <w:color w:val="000000"/>
          <w:sz w:val="28"/>
          <w:szCs w:val="28"/>
        </w:rPr>
        <w:tab/>
        <w:t>skymning</w:t>
      </w:r>
      <w:proofErr w:type="gramEnd"/>
      <w:r w:rsidR="008A31D3" w:rsidRPr="00785657">
        <w:rPr>
          <w:rFonts w:ascii="Source Sans Pro" w:hAnsi="Source Sans Pro" w:cs="Calibri"/>
          <w:color w:val="000000"/>
          <w:sz w:val="28"/>
          <w:szCs w:val="28"/>
        </w:rPr>
        <w:tab/>
        <w:t>skynke</w:t>
      </w:r>
    </w:p>
    <w:p w14:paraId="6B29E5B2" w14:textId="77777777" w:rsidR="00457651"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skifta</w:t>
      </w:r>
      <w:r w:rsidRPr="00785657">
        <w:rPr>
          <w:rFonts w:ascii="Source Sans Pro" w:hAnsi="Source Sans Pro" w:cs="Calibri"/>
          <w:color w:val="000000"/>
          <w:sz w:val="28"/>
          <w:szCs w:val="28"/>
        </w:rPr>
        <w:tab/>
        <w:t>skövla</w:t>
      </w:r>
      <w:r w:rsidR="00457651">
        <w:rPr>
          <w:rFonts w:ascii="Source Sans Pro" w:hAnsi="Source Sans Pro" w:cs="Calibri"/>
          <w:color w:val="000000"/>
          <w:sz w:val="28"/>
          <w:szCs w:val="28"/>
        </w:rPr>
        <w:tab/>
      </w:r>
      <w:r w:rsidRPr="00785657">
        <w:rPr>
          <w:rFonts w:ascii="Source Sans Pro" w:hAnsi="Source Sans Pro" w:cs="Calibri"/>
          <w:color w:val="000000"/>
          <w:sz w:val="28"/>
          <w:szCs w:val="28"/>
        </w:rPr>
        <w:t>skärm</w:t>
      </w:r>
      <w:r w:rsidRPr="00785657">
        <w:rPr>
          <w:rFonts w:ascii="Source Sans Pro" w:hAnsi="Source Sans Pro" w:cs="Calibri"/>
          <w:color w:val="000000"/>
          <w:sz w:val="28"/>
          <w:szCs w:val="28"/>
        </w:rPr>
        <w:tab/>
        <w:t>skänka</w:t>
      </w:r>
    </w:p>
    <w:p w14:paraId="20B94375" w14:textId="7D6ADF57" w:rsidR="008A31D3" w:rsidRPr="00785657"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skygga</w:t>
      </w:r>
      <w:r w:rsidRPr="00785657">
        <w:rPr>
          <w:rFonts w:ascii="Source Sans Pro" w:hAnsi="Source Sans Pro" w:cs="Calibri"/>
          <w:color w:val="000000"/>
          <w:sz w:val="28"/>
          <w:szCs w:val="28"/>
        </w:rPr>
        <w:tab/>
        <w:t>sköld</w:t>
      </w:r>
      <w:r w:rsidRPr="00785657">
        <w:rPr>
          <w:rFonts w:ascii="Source Sans Pro" w:hAnsi="Source Sans Pro" w:cs="Calibri"/>
          <w:color w:val="000000"/>
          <w:sz w:val="28"/>
          <w:szCs w:val="28"/>
        </w:rPr>
        <w:tab/>
        <w:t>skyffla</w:t>
      </w:r>
      <w:r w:rsidRPr="00785657">
        <w:rPr>
          <w:rFonts w:ascii="Source Sans Pro" w:hAnsi="Source Sans Pro" w:cs="Calibri"/>
          <w:color w:val="000000"/>
          <w:sz w:val="28"/>
          <w:szCs w:val="28"/>
        </w:rPr>
        <w:tab/>
        <w:t>skicklig</w:t>
      </w:r>
      <w:r w:rsidR="00457651">
        <w:rPr>
          <w:rFonts w:ascii="Source Sans Pro" w:hAnsi="Source Sans Pro" w:cs="Calibri"/>
          <w:color w:val="000000"/>
          <w:sz w:val="28"/>
          <w:szCs w:val="28"/>
        </w:rPr>
        <w:tab/>
      </w:r>
      <w:r w:rsidRPr="00785657">
        <w:rPr>
          <w:rFonts w:ascii="Source Sans Pro" w:hAnsi="Source Sans Pro" w:cs="Calibri"/>
          <w:color w:val="000000"/>
          <w:sz w:val="28"/>
          <w:szCs w:val="28"/>
        </w:rPr>
        <w:t>skönja</w:t>
      </w:r>
      <w:r w:rsidRPr="00785657">
        <w:rPr>
          <w:rFonts w:ascii="Source Sans Pro" w:hAnsi="Source Sans Pro" w:cs="Calibri"/>
          <w:color w:val="000000"/>
          <w:sz w:val="28"/>
          <w:szCs w:val="28"/>
        </w:rPr>
        <w:tab/>
      </w:r>
    </w:p>
    <w:p w14:paraId="18224F7B" w14:textId="77777777" w:rsidR="00457651"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sjuttio</w:t>
      </w:r>
      <w:r w:rsidRPr="00785657">
        <w:rPr>
          <w:rFonts w:ascii="Source Sans Pro" w:hAnsi="Source Sans Pro" w:cs="Calibri"/>
          <w:color w:val="000000"/>
          <w:sz w:val="28"/>
          <w:szCs w:val="28"/>
        </w:rPr>
        <w:tab/>
        <w:t>sjabbla</w:t>
      </w:r>
      <w:r w:rsidRPr="00785657">
        <w:rPr>
          <w:rFonts w:ascii="Source Sans Pro" w:hAnsi="Source Sans Pro" w:cs="Calibri"/>
          <w:color w:val="000000"/>
          <w:sz w:val="28"/>
          <w:szCs w:val="28"/>
        </w:rPr>
        <w:tab/>
        <w:t>självisk</w:t>
      </w:r>
      <w:r w:rsidRPr="00785657">
        <w:rPr>
          <w:rFonts w:ascii="Source Sans Pro" w:hAnsi="Source Sans Pro" w:cs="Calibri"/>
          <w:color w:val="000000"/>
          <w:sz w:val="28"/>
          <w:szCs w:val="28"/>
        </w:rPr>
        <w:tab/>
        <w:t>sjunga</w:t>
      </w:r>
    </w:p>
    <w:p w14:paraId="2A383984" w14:textId="77777777" w:rsidR="00457651"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själv</w:t>
      </w:r>
      <w:r w:rsidRPr="00785657">
        <w:rPr>
          <w:rFonts w:ascii="Source Sans Pro" w:hAnsi="Source Sans Pro" w:cs="Calibri"/>
          <w:color w:val="000000"/>
          <w:sz w:val="28"/>
          <w:szCs w:val="28"/>
        </w:rPr>
        <w:tab/>
        <w:t xml:space="preserve">stjälpa </w:t>
      </w:r>
      <w:r w:rsidRPr="00785657">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stjärt</w:t>
      </w:r>
      <w:r w:rsidRPr="00785657">
        <w:rPr>
          <w:rFonts w:ascii="Source Sans Pro" w:hAnsi="Source Sans Pro" w:cs="Calibri"/>
          <w:color w:val="000000"/>
          <w:sz w:val="28"/>
          <w:szCs w:val="28"/>
        </w:rPr>
        <w:tab/>
        <w:t>stjälk</w:t>
      </w:r>
      <w:proofErr w:type="gramEnd"/>
    </w:p>
    <w:p w14:paraId="0B57DA2D" w14:textId="76157E3E" w:rsidR="008A31D3" w:rsidRPr="00785657"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sjätte</w:t>
      </w:r>
      <w:r w:rsidRPr="00785657">
        <w:rPr>
          <w:rFonts w:ascii="Source Sans Pro" w:hAnsi="Source Sans Pro" w:cs="Calibri"/>
          <w:color w:val="000000"/>
          <w:sz w:val="28"/>
          <w:szCs w:val="28"/>
        </w:rPr>
        <w:tab/>
        <w:t>skjuts</w:t>
      </w:r>
      <w:r w:rsidRPr="00785657">
        <w:rPr>
          <w:rFonts w:ascii="Source Sans Pro" w:hAnsi="Source Sans Pro" w:cs="Calibri"/>
          <w:color w:val="000000"/>
          <w:sz w:val="28"/>
          <w:szCs w:val="28"/>
        </w:rPr>
        <w:tab/>
        <w:t>skjorta</w:t>
      </w:r>
      <w:r w:rsidRPr="00785657">
        <w:rPr>
          <w:rFonts w:ascii="Source Sans Pro" w:hAnsi="Source Sans Pro" w:cs="Calibri"/>
          <w:color w:val="000000"/>
          <w:sz w:val="28"/>
          <w:szCs w:val="28"/>
        </w:rPr>
        <w:tab/>
        <w:t>skjutsa</w:t>
      </w:r>
    </w:p>
    <w:p w14:paraId="593A54B2" w14:textId="77777777" w:rsidR="00457651"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krasch</w:t>
      </w:r>
      <w:r w:rsidRPr="00785657">
        <w:rPr>
          <w:rFonts w:ascii="Source Sans Pro" w:hAnsi="Source Sans Pro" w:cs="Calibri"/>
          <w:color w:val="000000"/>
          <w:sz w:val="28"/>
          <w:szCs w:val="28"/>
        </w:rPr>
        <w:tab/>
        <w:t>usch</w:t>
      </w:r>
      <w:r w:rsidRPr="00785657">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dusch</w:t>
      </w:r>
      <w:r w:rsidRPr="00785657">
        <w:rPr>
          <w:rFonts w:ascii="Source Sans Pro" w:hAnsi="Source Sans Pro" w:cs="Calibri"/>
          <w:color w:val="000000"/>
          <w:sz w:val="28"/>
          <w:szCs w:val="28"/>
        </w:rPr>
        <w:tab/>
        <w:t>schism</w:t>
      </w:r>
      <w:proofErr w:type="gramEnd"/>
    </w:p>
    <w:p w14:paraId="6CDB9964" w14:textId="77777777" w:rsidR="00457651"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schackra</w:t>
      </w:r>
      <w:r w:rsidRPr="00785657">
        <w:rPr>
          <w:rFonts w:ascii="Source Sans Pro" w:hAnsi="Source Sans Pro" w:cs="Calibri"/>
          <w:color w:val="000000"/>
          <w:sz w:val="28"/>
          <w:szCs w:val="28"/>
        </w:rPr>
        <w:tab/>
        <w:t>Schweiz</w:t>
      </w:r>
      <w:r w:rsidRPr="00785657">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schvung</w:t>
      </w:r>
      <w:r w:rsidRPr="00785657">
        <w:rPr>
          <w:rFonts w:ascii="Source Sans Pro" w:hAnsi="Source Sans Pro" w:cs="Calibri"/>
          <w:color w:val="000000"/>
          <w:sz w:val="28"/>
          <w:szCs w:val="28"/>
        </w:rPr>
        <w:tab/>
        <w:t>schottis</w:t>
      </w:r>
      <w:proofErr w:type="gramEnd"/>
    </w:p>
    <w:p w14:paraId="0B93497C" w14:textId="77777777" w:rsidR="00457651"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schnitzel</w:t>
      </w:r>
      <w:r w:rsidRPr="00785657">
        <w:rPr>
          <w:rFonts w:ascii="Source Sans Pro" w:hAnsi="Source Sans Pro" w:cs="Calibri"/>
          <w:color w:val="000000"/>
          <w:sz w:val="28"/>
          <w:szCs w:val="28"/>
        </w:rPr>
        <w:tab/>
        <w:t>vinsch</w:t>
      </w:r>
      <w:proofErr w:type="gramEnd"/>
      <w:r w:rsidRPr="00785657">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schakt</w:t>
      </w:r>
      <w:r w:rsidRPr="00785657">
        <w:rPr>
          <w:rFonts w:ascii="Source Sans Pro" w:hAnsi="Source Sans Pro" w:cs="Calibri"/>
          <w:color w:val="000000"/>
          <w:sz w:val="28"/>
          <w:szCs w:val="28"/>
        </w:rPr>
        <w:tab/>
        <w:t>schampo</w:t>
      </w:r>
      <w:proofErr w:type="gramEnd"/>
    </w:p>
    <w:p w14:paraId="6F6D0399" w14:textId="57484BDD" w:rsidR="008A31D3" w:rsidRPr="00785657"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schejk</w:t>
      </w:r>
      <w:r w:rsidRPr="00785657">
        <w:rPr>
          <w:rFonts w:ascii="Source Sans Pro" w:hAnsi="Source Sans Pro" w:cs="Calibri"/>
          <w:color w:val="000000"/>
          <w:sz w:val="28"/>
          <w:szCs w:val="28"/>
        </w:rPr>
        <w:tab/>
        <w:t>krascha</w:t>
      </w:r>
      <w:r w:rsidRPr="00785657">
        <w:rPr>
          <w:rFonts w:ascii="Source Sans Pro" w:hAnsi="Source Sans Pro" w:cs="Calibri"/>
          <w:color w:val="000000"/>
          <w:sz w:val="28"/>
          <w:szCs w:val="28"/>
        </w:rPr>
        <w:tab/>
        <w:t>Busch</w:t>
      </w:r>
    </w:p>
    <w:p w14:paraId="442FF01B" w14:textId="6660CC36" w:rsidR="00BC5C16" w:rsidRPr="00785657" w:rsidRDefault="008A31D3"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Fischer</w:t>
      </w:r>
      <w:r w:rsidRPr="00785657">
        <w:rPr>
          <w:rFonts w:ascii="Source Sans Pro" w:hAnsi="Source Sans Pro" w:cs="Calibri"/>
          <w:color w:val="000000"/>
          <w:sz w:val="28"/>
          <w:szCs w:val="28"/>
        </w:rPr>
        <w:tab/>
        <w:t>schack</w:t>
      </w:r>
      <w:r w:rsidRPr="00785657">
        <w:rPr>
          <w:rFonts w:ascii="Source Sans Pro" w:hAnsi="Source Sans Pro" w:cs="Calibri"/>
          <w:color w:val="000000"/>
          <w:sz w:val="28"/>
          <w:szCs w:val="28"/>
        </w:rPr>
        <w:tab/>
        <w:t>äsch</w:t>
      </w:r>
      <w:r w:rsidRPr="00785657">
        <w:rPr>
          <w:rFonts w:ascii="Source Sans Pro" w:hAnsi="Source Sans Pro" w:cs="Calibri"/>
          <w:color w:val="000000"/>
          <w:sz w:val="28"/>
          <w:szCs w:val="28"/>
        </w:rPr>
        <w:tab/>
        <w:t>schysst</w:t>
      </w:r>
    </w:p>
    <w:p w14:paraId="1AA04D3B" w14:textId="77777777" w:rsidR="00457651" w:rsidRDefault="00457651" w:rsidP="0070478A">
      <w:pPr>
        <w:tabs>
          <w:tab w:val="left" w:pos="1276"/>
          <w:tab w:val="left" w:pos="2835"/>
          <w:tab w:val="left" w:pos="4253"/>
          <w:tab w:val="left" w:pos="5812"/>
          <w:tab w:val="left" w:pos="7371"/>
        </w:tabs>
        <w:spacing w:after="0" w:line="480" w:lineRule="auto"/>
        <w:ind w:left="113"/>
        <w:rPr>
          <w:rFonts w:ascii="Source Sans Pro" w:hAnsi="Source Sans Pro" w:cs="Calibri"/>
          <w:color w:val="000000"/>
          <w:sz w:val="28"/>
          <w:szCs w:val="28"/>
          <w:lang w:val="en-GB"/>
        </w:rPr>
      </w:pPr>
      <w:r>
        <w:rPr>
          <w:rFonts w:ascii="Source Sans Pro" w:hAnsi="Source Sans Pro" w:cs="Calibri"/>
          <w:color w:val="000000"/>
          <w:sz w:val="28"/>
          <w:szCs w:val="28"/>
          <w:lang w:val="en-GB"/>
        </w:rPr>
        <w:tab/>
      </w:r>
      <w:r w:rsidR="00BC5C16" w:rsidRPr="00785657">
        <w:rPr>
          <w:rFonts w:ascii="Source Sans Pro" w:hAnsi="Source Sans Pro" w:cs="Calibri"/>
          <w:color w:val="000000"/>
          <w:sz w:val="28"/>
          <w:szCs w:val="28"/>
          <w:lang w:val="en-GB"/>
        </w:rPr>
        <w:t xml:space="preserve">chiffer </w:t>
      </w:r>
      <w:r w:rsidR="00BC5C16" w:rsidRPr="00785657">
        <w:rPr>
          <w:rFonts w:ascii="Source Sans Pro" w:hAnsi="Source Sans Pro" w:cs="Calibri"/>
          <w:color w:val="000000"/>
          <w:sz w:val="28"/>
          <w:szCs w:val="28"/>
          <w:lang w:val="en-GB"/>
        </w:rPr>
        <w:tab/>
        <w:t>charm</w:t>
      </w:r>
      <w:r w:rsidR="00BC5C16" w:rsidRPr="00785657">
        <w:rPr>
          <w:rFonts w:ascii="Source Sans Pro" w:hAnsi="Source Sans Pro" w:cs="Calibri"/>
          <w:color w:val="000000"/>
          <w:sz w:val="28"/>
          <w:szCs w:val="28"/>
          <w:lang w:val="en-GB"/>
        </w:rPr>
        <w:tab/>
      </w:r>
      <w:proofErr w:type="spellStart"/>
      <w:r w:rsidR="00BC5C16" w:rsidRPr="00785657">
        <w:rPr>
          <w:rFonts w:ascii="Source Sans Pro" w:hAnsi="Source Sans Pro" w:cs="Calibri"/>
          <w:color w:val="000000"/>
          <w:sz w:val="28"/>
          <w:szCs w:val="28"/>
          <w:lang w:val="en-GB"/>
        </w:rPr>
        <w:t>charmig</w:t>
      </w:r>
      <w:proofErr w:type="spellEnd"/>
      <w:r w:rsidR="00BC5C16" w:rsidRPr="00785657">
        <w:rPr>
          <w:rFonts w:ascii="Source Sans Pro" w:hAnsi="Source Sans Pro" w:cs="Calibri"/>
          <w:color w:val="000000"/>
          <w:sz w:val="28"/>
          <w:szCs w:val="28"/>
          <w:lang w:val="en-GB"/>
        </w:rPr>
        <w:tab/>
      </w:r>
      <w:proofErr w:type="spellStart"/>
      <w:r w:rsidR="00BC5C16" w:rsidRPr="00785657">
        <w:rPr>
          <w:rFonts w:ascii="Source Sans Pro" w:hAnsi="Source Sans Pro" w:cs="Calibri"/>
          <w:color w:val="000000"/>
          <w:sz w:val="28"/>
          <w:szCs w:val="28"/>
          <w:lang w:val="en-GB"/>
        </w:rPr>
        <w:t>charken</w:t>
      </w:r>
      <w:proofErr w:type="spellEnd"/>
    </w:p>
    <w:p w14:paraId="6E2069BC" w14:textId="6765339F" w:rsidR="00BC5C16" w:rsidRPr="0070478A" w:rsidRDefault="00BC5C16"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lang w:val="en-GB"/>
        </w:rPr>
      </w:pPr>
      <w:proofErr w:type="spellStart"/>
      <w:r w:rsidRPr="00785657">
        <w:rPr>
          <w:rFonts w:ascii="Source Sans Pro" w:hAnsi="Source Sans Pro" w:cs="Calibri"/>
          <w:color w:val="000000"/>
          <w:sz w:val="28"/>
          <w:szCs w:val="28"/>
          <w:lang w:val="en-GB"/>
        </w:rPr>
        <w:t>chassi</w:t>
      </w:r>
      <w:proofErr w:type="spellEnd"/>
      <w:r w:rsidRPr="00785657">
        <w:rPr>
          <w:rFonts w:ascii="Source Sans Pro" w:hAnsi="Source Sans Pro" w:cs="Calibri"/>
          <w:color w:val="000000"/>
          <w:sz w:val="28"/>
          <w:szCs w:val="28"/>
          <w:lang w:val="en-GB"/>
        </w:rPr>
        <w:t xml:space="preserve"> </w:t>
      </w:r>
      <w:r w:rsidRPr="00785657">
        <w:rPr>
          <w:rFonts w:ascii="Source Sans Pro" w:hAnsi="Source Sans Pro" w:cs="Calibri"/>
          <w:color w:val="000000"/>
          <w:sz w:val="28"/>
          <w:szCs w:val="28"/>
          <w:lang w:val="en-GB"/>
        </w:rPr>
        <w:tab/>
        <w:t>cheddar</w:t>
      </w:r>
      <w:r w:rsidR="00457651" w:rsidRPr="0070478A">
        <w:rPr>
          <w:rFonts w:ascii="Source Sans Pro" w:hAnsi="Source Sans Pro" w:cs="Calibri"/>
          <w:color w:val="000000"/>
          <w:sz w:val="28"/>
          <w:szCs w:val="28"/>
        </w:rPr>
        <w:tab/>
      </w:r>
      <w:r w:rsidRPr="0070478A">
        <w:rPr>
          <w:rFonts w:ascii="Source Sans Pro" w:hAnsi="Source Sans Pro" w:cs="Calibri"/>
          <w:color w:val="000000"/>
          <w:sz w:val="28"/>
          <w:szCs w:val="28"/>
        </w:rPr>
        <w:t>chansa</w:t>
      </w:r>
      <w:r w:rsidRPr="0070478A">
        <w:rPr>
          <w:rFonts w:ascii="Source Sans Pro" w:hAnsi="Source Sans Pro" w:cs="Calibri"/>
          <w:color w:val="000000"/>
          <w:sz w:val="28"/>
          <w:szCs w:val="28"/>
        </w:rPr>
        <w:tab/>
        <w:t>chans</w:t>
      </w:r>
      <w:r w:rsidRPr="0070478A">
        <w:rPr>
          <w:rFonts w:ascii="Source Sans Pro" w:hAnsi="Source Sans Pro" w:cs="Calibri"/>
          <w:color w:val="000000"/>
          <w:sz w:val="28"/>
          <w:szCs w:val="28"/>
        </w:rPr>
        <w:tab/>
        <w:t>match</w:t>
      </w:r>
      <w:r w:rsidRPr="00785657">
        <w:rPr>
          <w:rFonts w:ascii="Source Sans Pro" w:hAnsi="Source Sans Pro" w:cs="Calibri"/>
          <w:color w:val="000000"/>
          <w:sz w:val="28"/>
          <w:szCs w:val="28"/>
        </w:rPr>
        <w:tab/>
        <w:t>chock</w:t>
      </w:r>
      <w:r w:rsidRPr="00785657">
        <w:rPr>
          <w:rFonts w:ascii="Source Sans Pro" w:hAnsi="Source Sans Pro" w:cs="Calibri"/>
          <w:color w:val="000000"/>
          <w:sz w:val="28"/>
          <w:szCs w:val="28"/>
        </w:rPr>
        <w:tab/>
      </w:r>
    </w:p>
    <w:p w14:paraId="6C854D73" w14:textId="01F52832" w:rsidR="0070478A" w:rsidRDefault="0070478A">
      <w:pPr>
        <w:rPr>
          <w:rFonts w:ascii="Source Sans Pro" w:hAnsi="Source Sans Pro" w:cs="Calibri"/>
          <w:color w:val="000000"/>
          <w:sz w:val="28"/>
          <w:szCs w:val="28"/>
        </w:rPr>
      </w:pPr>
      <w:r>
        <w:rPr>
          <w:rFonts w:ascii="Source Sans Pro" w:hAnsi="Source Sans Pro" w:cs="Calibri"/>
          <w:color w:val="000000"/>
          <w:sz w:val="28"/>
          <w:szCs w:val="28"/>
        </w:rPr>
        <w:br w:type="page"/>
      </w:r>
    </w:p>
    <w:p w14:paraId="3513C3C2" w14:textId="77777777" w:rsidR="00BC5C16" w:rsidRPr="00785657" w:rsidRDefault="00BC5C16"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rPr>
      </w:pPr>
    </w:p>
    <w:p w14:paraId="779C71DF" w14:textId="77777777" w:rsidR="00061B64" w:rsidRDefault="00061B64"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rPr>
      </w:pPr>
      <w:r>
        <w:rPr>
          <w:rFonts w:ascii="Source Sans Pro" w:hAnsi="Source Sans Pro" w:cs="Calibri"/>
          <w:color w:val="000000"/>
          <w:sz w:val="28"/>
          <w:szCs w:val="28"/>
        </w:rPr>
        <w:tab/>
      </w:r>
      <w:r w:rsidR="008A31D3" w:rsidRPr="00785657">
        <w:rPr>
          <w:rFonts w:ascii="Source Sans Pro" w:hAnsi="Source Sans Pro" w:cs="Calibri"/>
          <w:color w:val="000000"/>
          <w:sz w:val="28"/>
          <w:szCs w:val="28"/>
        </w:rPr>
        <w:t>kista</w:t>
      </w:r>
      <w:r w:rsidR="008A31D3" w:rsidRPr="00785657">
        <w:rPr>
          <w:rFonts w:ascii="Source Sans Pro" w:hAnsi="Source Sans Pro" w:cs="Calibri"/>
          <w:color w:val="000000"/>
          <w:sz w:val="28"/>
          <w:szCs w:val="28"/>
        </w:rPr>
        <w:tab/>
        <w:t>känsla</w:t>
      </w:r>
      <w:r w:rsidR="008A31D3" w:rsidRPr="00785657">
        <w:rPr>
          <w:rFonts w:ascii="Source Sans Pro" w:hAnsi="Source Sans Pro" w:cs="Calibri"/>
          <w:color w:val="000000"/>
          <w:sz w:val="28"/>
          <w:szCs w:val="28"/>
        </w:rPr>
        <w:tab/>
        <w:t>kittla</w:t>
      </w:r>
      <w:r w:rsidR="008A31D3" w:rsidRPr="00785657">
        <w:rPr>
          <w:rFonts w:ascii="Source Sans Pro" w:hAnsi="Source Sans Pro" w:cs="Calibri"/>
          <w:color w:val="000000"/>
          <w:sz w:val="28"/>
          <w:szCs w:val="28"/>
        </w:rPr>
        <w:tab/>
        <w:t>körtel</w:t>
      </w:r>
    </w:p>
    <w:p w14:paraId="74596D52" w14:textId="77777777" w:rsidR="00061B64" w:rsidRDefault="008A31D3"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kyckling</w:t>
      </w:r>
      <w:r w:rsidRPr="00785657">
        <w:rPr>
          <w:rFonts w:ascii="Source Sans Pro" w:hAnsi="Source Sans Pro" w:cs="Calibri"/>
          <w:color w:val="000000"/>
          <w:sz w:val="28"/>
          <w:szCs w:val="28"/>
        </w:rPr>
        <w:tab/>
        <w:t>kyssa</w:t>
      </w:r>
      <w:r w:rsidR="00061B64">
        <w:rPr>
          <w:rFonts w:ascii="Source Sans Pro" w:hAnsi="Source Sans Pro" w:cs="Calibri"/>
          <w:color w:val="000000"/>
          <w:sz w:val="28"/>
          <w:szCs w:val="28"/>
        </w:rPr>
        <w:tab/>
      </w:r>
      <w:r w:rsidRPr="00785657">
        <w:rPr>
          <w:rFonts w:ascii="Source Sans Pro" w:hAnsi="Source Sans Pro" w:cs="Calibri"/>
          <w:color w:val="000000"/>
          <w:sz w:val="28"/>
          <w:szCs w:val="28"/>
        </w:rPr>
        <w:t>känslig</w:t>
      </w:r>
      <w:r w:rsidRPr="00785657">
        <w:rPr>
          <w:rFonts w:ascii="Source Sans Pro" w:hAnsi="Source Sans Pro" w:cs="Calibri"/>
          <w:color w:val="000000"/>
          <w:sz w:val="28"/>
          <w:szCs w:val="28"/>
        </w:rPr>
        <w:tab/>
        <w:t>känna</w:t>
      </w:r>
    </w:p>
    <w:p w14:paraId="052431EA" w14:textId="13F68BAF" w:rsidR="008A31D3" w:rsidRPr="00785657" w:rsidRDefault="008A31D3"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kälke</w:t>
      </w:r>
      <w:r w:rsidRPr="00785657">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kändis</w:t>
      </w:r>
      <w:r w:rsidRPr="00785657">
        <w:rPr>
          <w:rFonts w:ascii="Source Sans Pro" w:hAnsi="Source Sans Pro" w:cs="Calibri"/>
          <w:color w:val="000000"/>
          <w:sz w:val="28"/>
          <w:szCs w:val="28"/>
        </w:rPr>
        <w:tab/>
        <w:t>känsel</w:t>
      </w:r>
      <w:proofErr w:type="gramEnd"/>
      <w:r w:rsidRPr="00785657">
        <w:rPr>
          <w:rFonts w:ascii="Source Sans Pro" w:hAnsi="Source Sans Pro" w:cs="Calibri"/>
          <w:color w:val="000000"/>
          <w:sz w:val="28"/>
          <w:szCs w:val="28"/>
        </w:rPr>
        <w:tab/>
      </w:r>
    </w:p>
    <w:p w14:paraId="6630044C" w14:textId="77777777" w:rsidR="00061B64" w:rsidRDefault="008A31D3"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tjattra</w:t>
      </w:r>
      <w:r w:rsidRPr="00785657">
        <w:rPr>
          <w:rFonts w:ascii="Source Sans Pro" w:hAnsi="Source Sans Pro" w:cs="Calibri"/>
          <w:color w:val="000000"/>
          <w:sz w:val="28"/>
          <w:szCs w:val="28"/>
        </w:rPr>
        <w:tab/>
        <w:t>tjafsa</w:t>
      </w:r>
      <w:r w:rsidRPr="00785657">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tjej</w:t>
      </w:r>
      <w:r w:rsidRPr="00785657">
        <w:rPr>
          <w:rFonts w:ascii="Source Sans Pro" w:hAnsi="Source Sans Pro" w:cs="Calibri"/>
          <w:color w:val="000000"/>
          <w:sz w:val="28"/>
          <w:szCs w:val="28"/>
        </w:rPr>
        <w:tab/>
        <w:t>tjänst</w:t>
      </w:r>
      <w:proofErr w:type="gramEnd"/>
    </w:p>
    <w:p w14:paraId="4F6B4AA7" w14:textId="77777777" w:rsidR="00061B64" w:rsidRDefault="008A31D3"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t>tjalla</w:t>
      </w:r>
      <w:r w:rsidRPr="00785657">
        <w:rPr>
          <w:rFonts w:ascii="Source Sans Pro" w:hAnsi="Source Sans Pro" w:cs="Calibri"/>
          <w:color w:val="000000"/>
          <w:sz w:val="28"/>
          <w:szCs w:val="28"/>
        </w:rPr>
        <w:tab/>
        <w:t>tjock</w:t>
      </w:r>
      <w:r w:rsidRPr="00785657">
        <w:rPr>
          <w:rFonts w:ascii="Source Sans Pro" w:hAnsi="Source Sans Pro" w:cs="Calibri"/>
          <w:color w:val="000000"/>
          <w:sz w:val="28"/>
          <w:szCs w:val="28"/>
        </w:rPr>
        <w:tab/>
        <w:t>Tjorven</w:t>
      </w:r>
      <w:r w:rsidRPr="00785657">
        <w:rPr>
          <w:rFonts w:ascii="Source Sans Pro" w:hAnsi="Source Sans Pro" w:cs="Calibri"/>
          <w:color w:val="000000"/>
          <w:sz w:val="28"/>
          <w:szCs w:val="28"/>
        </w:rPr>
        <w:tab/>
        <w:t>tjomme</w:t>
      </w:r>
    </w:p>
    <w:p w14:paraId="65FD7320" w14:textId="36E3777A" w:rsidR="00BC5C16" w:rsidRPr="00785657" w:rsidRDefault="008A31D3"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rPr>
      </w:pPr>
      <w:r w:rsidRPr="00785657">
        <w:rPr>
          <w:rFonts w:ascii="Source Sans Pro" w:hAnsi="Source Sans Pro" w:cs="Calibri"/>
          <w:color w:val="000000"/>
          <w:sz w:val="28"/>
          <w:szCs w:val="28"/>
        </w:rPr>
        <w:tab/>
      </w:r>
      <w:proofErr w:type="gramStart"/>
      <w:r w:rsidRPr="00785657">
        <w:rPr>
          <w:rFonts w:ascii="Source Sans Pro" w:hAnsi="Source Sans Pro" w:cs="Calibri"/>
          <w:color w:val="000000"/>
          <w:sz w:val="28"/>
          <w:szCs w:val="28"/>
        </w:rPr>
        <w:t>tjorvig</w:t>
      </w:r>
      <w:r w:rsidRPr="00785657">
        <w:rPr>
          <w:rFonts w:ascii="Source Sans Pro" w:hAnsi="Source Sans Pro" w:cs="Calibri"/>
          <w:color w:val="000000"/>
          <w:sz w:val="28"/>
          <w:szCs w:val="28"/>
        </w:rPr>
        <w:tab/>
        <w:t>tjejer</w:t>
      </w:r>
      <w:proofErr w:type="gramEnd"/>
    </w:p>
    <w:p w14:paraId="4A37B351" w14:textId="77777777" w:rsidR="00061B64" w:rsidRDefault="00061B64"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lang w:val="en-GB"/>
        </w:rPr>
      </w:pPr>
      <w:r>
        <w:rPr>
          <w:rFonts w:ascii="Source Sans Pro" w:hAnsi="Source Sans Pro" w:cs="Calibri"/>
          <w:color w:val="000000"/>
          <w:sz w:val="28"/>
          <w:szCs w:val="28"/>
          <w:lang w:val="en-GB"/>
        </w:rPr>
        <w:tab/>
      </w:r>
      <w:r w:rsidR="00BC5C16" w:rsidRPr="00785657">
        <w:rPr>
          <w:rFonts w:ascii="Source Sans Pro" w:hAnsi="Source Sans Pro" w:cs="Calibri"/>
          <w:color w:val="000000"/>
          <w:sz w:val="28"/>
          <w:szCs w:val="28"/>
          <w:lang w:val="en-GB"/>
        </w:rPr>
        <w:t>check</w:t>
      </w:r>
      <w:r w:rsidR="00BC5C16" w:rsidRPr="00785657">
        <w:rPr>
          <w:rFonts w:ascii="Source Sans Pro" w:hAnsi="Source Sans Pro" w:cs="Calibri"/>
          <w:color w:val="000000"/>
          <w:sz w:val="28"/>
          <w:szCs w:val="28"/>
          <w:lang w:val="en-GB"/>
        </w:rPr>
        <w:tab/>
        <w:t>chips</w:t>
      </w:r>
      <w:r w:rsidR="00BC5C16" w:rsidRPr="00785657">
        <w:rPr>
          <w:rFonts w:ascii="Source Sans Pro" w:hAnsi="Source Sans Pro" w:cs="Calibri"/>
          <w:color w:val="000000"/>
          <w:sz w:val="28"/>
          <w:szCs w:val="28"/>
          <w:lang w:val="en-GB"/>
        </w:rPr>
        <w:tab/>
      </w:r>
      <w:proofErr w:type="spellStart"/>
      <w:r w:rsidR="00BC5C16" w:rsidRPr="00785657">
        <w:rPr>
          <w:rFonts w:ascii="Source Sans Pro" w:hAnsi="Source Sans Pro" w:cs="Calibri"/>
          <w:color w:val="000000"/>
          <w:sz w:val="28"/>
          <w:szCs w:val="28"/>
          <w:lang w:val="en-GB"/>
        </w:rPr>
        <w:t>chilla</w:t>
      </w:r>
      <w:proofErr w:type="spellEnd"/>
      <w:r w:rsidR="00BC5C16" w:rsidRPr="00785657">
        <w:rPr>
          <w:rFonts w:ascii="Source Sans Pro" w:hAnsi="Source Sans Pro" w:cs="Calibri"/>
          <w:color w:val="000000"/>
          <w:sz w:val="28"/>
          <w:szCs w:val="28"/>
          <w:lang w:val="en-GB"/>
        </w:rPr>
        <w:tab/>
        <w:t>check</w:t>
      </w:r>
    </w:p>
    <w:p w14:paraId="1332E61F" w14:textId="38DEA0C3" w:rsidR="00BC5C16" w:rsidRPr="00061B64" w:rsidRDefault="00BC5C16" w:rsidP="0070478A">
      <w:pPr>
        <w:tabs>
          <w:tab w:val="left" w:pos="1623"/>
          <w:tab w:val="left" w:pos="3133"/>
          <w:tab w:val="left" w:pos="4643"/>
          <w:tab w:val="left" w:pos="6153"/>
          <w:tab w:val="left" w:pos="7663"/>
        </w:tabs>
        <w:spacing w:after="0" w:line="480" w:lineRule="auto"/>
        <w:ind w:left="113"/>
        <w:rPr>
          <w:rFonts w:ascii="Source Sans Pro" w:hAnsi="Source Sans Pro" w:cs="Calibri"/>
          <w:color w:val="000000"/>
          <w:sz w:val="28"/>
          <w:szCs w:val="28"/>
          <w:lang w:val="en-GB"/>
        </w:rPr>
      </w:pPr>
      <w:r w:rsidRPr="00785657">
        <w:rPr>
          <w:rFonts w:ascii="Source Sans Pro" w:hAnsi="Source Sans Pro" w:cs="Calibri"/>
          <w:color w:val="000000"/>
          <w:sz w:val="28"/>
          <w:szCs w:val="28"/>
          <w:lang w:val="en-GB"/>
        </w:rPr>
        <w:tab/>
      </w:r>
      <w:proofErr w:type="spellStart"/>
      <w:r w:rsidRPr="00785657">
        <w:rPr>
          <w:rFonts w:ascii="Source Sans Pro" w:hAnsi="Source Sans Pro" w:cs="Calibri"/>
          <w:color w:val="000000"/>
          <w:sz w:val="28"/>
          <w:szCs w:val="28"/>
          <w:lang w:val="en-GB"/>
        </w:rPr>
        <w:t>chatta</w:t>
      </w:r>
      <w:proofErr w:type="spellEnd"/>
      <w:r w:rsidRPr="00785657">
        <w:rPr>
          <w:rFonts w:ascii="Source Sans Pro" w:hAnsi="Source Sans Pro" w:cs="Calibri"/>
          <w:color w:val="000000"/>
          <w:sz w:val="28"/>
          <w:szCs w:val="28"/>
          <w:lang w:val="en-GB"/>
        </w:rPr>
        <w:tab/>
      </w:r>
      <w:r w:rsidRPr="00785657">
        <w:rPr>
          <w:rFonts w:ascii="Source Sans Pro" w:hAnsi="Source Sans Pro" w:cs="Calibri"/>
          <w:color w:val="000000"/>
          <w:sz w:val="28"/>
          <w:szCs w:val="28"/>
          <w:shd w:val="clear" w:color="auto" w:fill="EAEFF5" w:themeFill="accent3" w:themeFillTint="33"/>
        </w:rPr>
        <w:t>chansa</w:t>
      </w:r>
      <w:r w:rsidRPr="00785657">
        <w:rPr>
          <w:rFonts w:ascii="Source Sans Pro" w:hAnsi="Source Sans Pro" w:cs="Calibri"/>
          <w:color w:val="000000"/>
          <w:sz w:val="28"/>
          <w:szCs w:val="28"/>
          <w:shd w:val="clear" w:color="auto" w:fill="EAEFF5" w:themeFill="accent3" w:themeFillTint="33"/>
        </w:rPr>
        <w:tab/>
        <w:t>chans</w:t>
      </w:r>
      <w:r w:rsidRPr="00785657">
        <w:rPr>
          <w:rFonts w:ascii="Source Sans Pro" w:hAnsi="Source Sans Pro" w:cs="Calibri"/>
          <w:color w:val="000000"/>
          <w:sz w:val="28"/>
          <w:szCs w:val="28"/>
          <w:shd w:val="clear" w:color="auto" w:fill="EAEFF5" w:themeFill="accent3" w:themeFillTint="33"/>
        </w:rPr>
        <w:tab/>
        <w:t>match</w:t>
      </w:r>
    </w:p>
    <w:p w14:paraId="22B2F9EC" w14:textId="77777777" w:rsidR="000F4209" w:rsidRDefault="000F4209" w:rsidP="00BC5C16"/>
    <w:sectPr w:rsidR="000F4209" w:rsidSect="007C16D1">
      <w:headerReference w:type="default" r:id="rId36"/>
      <w:footerReference w:type="even" r:id="rId37"/>
      <w:footerReference w:type="default" r:id="rId38"/>
      <w:headerReference w:type="first" r:id="rId39"/>
      <w:pgSz w:w="11906" w:h="16838"/>
      <w:pgMar w:top="1418" w:right="1418" w:bottom="1418" w:left="1418"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3416B" w14:textId="77777777" w:rsidR="00A40D25" w:rsidRDefault="00A40D25" w:rsidP="00183404">
      <w:pPr>
        <w:spacing w:after="0" w:line="240" w:lineRule="auto"/>
      </w:pPr>
      <w:r>
        <w:separator/>
      </w:r>
    </w:p>
  </w:endnote>
  <w:endnote w:type="continuationSeparator" w:id="0">
    <w:p w14:paraId="4D49EAD8" w14:textId="77777777" w:rsidR="00A40D25" w:rsidRDefault="00A40D25" w:rsidP="00183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ource Sans Pro">
    <w:panose1 w:val="020B0604020202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w:panose1 w:val="020B0604020202020204"/>
    <w:charset w:val="00"/>
    <w:family w:val="swiss"/>
    <w:pitch w:val="variable"/>
    <w:sig w:usb0="E00002EF" w:usb1="4000205B" w:usb2="00000028" w:usb3="00000000" w:csb0="0000019F" w:csb1="00000000"/>
  </w:font>
  <w:font w:name="Apple Color Emoji">
    <w:panose1 w:val="00000000000000000000"/>
    <w:charset w:val="00"/>
    <w:family w:val="auto"/>
    <w:pitch w:val="variable"/>
    <w:sig w:usb0="00000003" w:usb1="18000000" w:usb2="14000000" w:usb3="00000000" w:csb0="00000001" w:csb1="00000000"/>
  </w:font>
  <w:font w:name="Chalkboard">
    <w:panose1 w:val="03050602040202020205"/>
    <w:charset w:val="4D"/>
    <w:family w:val="script"/>
    <w:pitch w:val="variable"/>
    <w:sig w:usb0="8000002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Pr>
      <w:id w:val="918141198"/>
      <w:docPartObj>
        <w:docPartGallery w:val="Page Numbers (Bottom of Page)"/>
        <w:docPartUnique/>
      </w:docPartObj>
    </w:sdtPr>
    <w:sdtContent>
      <w:p w14:paraId="38C97C38" w14:textId="77777777" w:rsidR="00377C58" w:rsidRDefault="00377C58" w:rsidP="003D3D30">
        <w:pPr>
          <w:pStyle w:val="Sidfot"/>
          <w:framePr w:wrap="none" w:vAnchor="text" w:hAnchor="margin" w:xAlign="right" w:y="1"/>
          <w:rPr>
            <w:rStyle w:val="Sidnummer"/>
          </w:rPr>
        </w:pPr>
        <w:r>
          <w:rPr>
            <w:rStyle w:val="Sidnummer"/>
          </w:rPr>
          <w:fldChar w:fldCharType="begin"/>
        </w:r>
        <w:r>
          <w:rPr>
            <w:rStyle w:val="Sidnummer"/>
          </w:rPr>
          <w:instrText xml:space="preserve"> PAGE </w:instrText>
        </w:r>
        <w:r>
          <w:rPr>
            <w:rStyle w:val="Sidnummer"/>
          </w:rPr>
          <w:fldChar w:fldCharType="separate"/>
        </w:r>
        <w:r>
          <w:rPr>
            <w:rStyle w:val="Sidnummer"/>
          </w:rPr>
          <w:fldChar w:fldCharType="end"/>
        </w:r>
      </w:p>
    </w:sdtContent>
  </w:sdt>
  <w:p w14:paraId="24AF4EE8" w14:textId="77777777" w:rsidR="00377C58" w:rsidRDefault="00377C58" w:rsidP="00377C58">
    <w:pPr>
      <w:pStyle w:val="Sidfo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nummer"/>
        <w:rFonts w:ascii="Source Sans Pro" w:hAnsi="Source Sans Pro"/>
        <w:sz w:val="20"/>
        <w:szCs w:val="28"/>
      </w:rPr>
      <w:id w:val="-1272858600"/>
      <w:docPartObj>
        <w:docPartGallery w:val="Page Numbers (Bottom of Page)"/>
        <w:docPartUnique/>
      </w:docPartObj>
    </w:sdtPr>
    <w:sdtContent>
      <w:p w14:paraId="749F8DE3" w14:textId="77777777" w:rsidR="00377C58" w:rsidRPr="00913983" w:rsidRDefault="00377C58" w:rsidP="00913983">
        <w:pPr>
          <w:pStyle w:val="Sidfot"/>
          <w:framePr w:wrap="none" w:vAnchor="text" w:hAnchor="page" w:x="10395" w:y="-256"/>
          <w:rPr>
            <w:rStyle w:val="Sidnummer"/>
            <w:rFonts w:ascii="Source Sans Pro" w:hAnsi="Source Sans Pro"/>
            <w:sz w:val="20"/>
            <w:szCs w:val="28"/>
          </w:rPr>
        </w:pPr>
        <w:r w:rsidRPr="00913983">
          <w:rPr>
            <w:rStyle w:val="Sidnummer"/>
            <w:rFonts w:ascii="Source Sans Pro" w:hAnsi="Source Sans Pro"/>
            <w:sz w:val="20"/>
            <w:szCs w:val="28"/>
          </w:rPr>
          <w:fldChar w:fldCharType="begin"/>
        </w:r>
        <w:r w:rsidRPr="00913983">
          <w:rPr>
            <w:rStyle w:val="Sidnummer"/>
            <w:rFonts w:ascii="Source Sans Pro" w:hAnsi="Source Sans Pro"/>
            <w:sz w:val="20"/>
            <w:szCs w:val="28"/>
          </w:rPr>
          <w:instrText xml:space="preserve"> PAGE </w:instrText>
        </w:r>
        <w:r w:rsidRPr="00913983">
          <w:rPr>
            <w:rStyle w:val="Sidnummer"/>
            <w:rFonts w:ascii="Source Sans Pro" w:hAnsi="Source Sans Pro"/>
            <w:sz w:val="20"/>
            <w:szCs w:val="28"/>
          </w:rPr>
          <w:fldChar w:fldCharType="separate"/>
        </w:r>
        <w:r w:rsidRPr="00913983">
          <w:rPr>
            <w:rStyle w:val="Sidnummer"/>
            <w:rFonts w:ascii="Source Sans Pro" w:hAnsi="Source Sans Pro"/>
            <w:noProof/>
            <w:sz w:val="20"/>
            <w:szCs w:val="28"/>
          </w:rPr>
          <w:t>3</w:t>
        </w:r>
        <w:r w:rsidRPr="00913983">
          <w:rPr>
            <w:rStyle w:val="Sidnummer"/>
            <w:rFonts w:ascii="Source Sans Pro" w:hAnsi="Source Sans Pro"/>
            <w:sz w:val="20"/>
            <w:szCs w:val="28"/>
          </w:rPr>
          <w:fldChar w:fldCharType="end"/>
        </w:r>
      </w:p>
    </w:sdtContent>
  </w:sdt>
  <w:p w14:paraId="2813234B" w14:textId="1E1AB666" w:rsidR="00377C58" w:rsidRPr="00377C58" w:rsidRDefault="00913983" w:rsidP="00377C58">
    <w:pPr>
      <w:pStyle w:val="Sidfot"/>
      <w:ind w:right="360"/>
      <w:rPr>
        <w:rFonts w:ascii="Source Sans Pro" w:hAnsi="Source Sans Pro"/>
      </w:rPr>
    </w:pPr>
    <w:r>
      <w:rPr>
        <w:noProof/>
      </w:rPr>
      <w:drawing>
        <wp:anchor distT="0" distB="0" distL="114300" distR="114300" simplePos="0" relativeHeight="251659264" behindDoc="0" locked="0" layoutInCell="1" allowOverlap="1" wp14:anchorId="01D42181" wp14:editId="1BDEDFD4">
          <wp:simplePos x="0" y="0"/>
          <wp:positionH relativeFrom="leftMargin">
            <wp:posOffset>908685</wp:posOffset>
          </wp:positionH>
          <wp:positionV relativeFrom="page">
            <wp:posOffset>10019828</wp:posOffset>
          </wp:positionV>
          <wp:extent cx="1260000" cy="328275"/>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0000" cy="3282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AEC76" w14:textId="77777777" w:rsidR="00A40D25" w:rsidRDefault="00A40D25" w:rsidP="00183404">
      <w:pPr>
        <w:spacing w:after="0" w:line="240" w:lineRule="auto"/>
      </w:pPr>
      <w:r>
        <w:separator/>
      </w:r>
    </w:p>
  </w:footnote>
  <w:footnote w:type="continuationSeparator" w:id="0">
    <w:p w14:paraId="62B11365" w14:textId="77777777" w:rsidR="00A40D25" w:rsidRDefault="00A40D25" w:rsidP="00183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6C658" w14:textId="77777777" w:rsidR="007C16D1" w:rsidRDefault="00370ECF" w:rsidP="007C16D1">
    <w:pPr>
      <w:pStyle w:val="Sidhuvud"/>
      <w:tabs>
        <w:tab w:val="clear" w:pos="4139"/>
        <w:tab w:val="clear" w:pos="6010"/>
        <w:tab w:val="clear" w:pos="9072"/>
      </w:tabs>
      <w:jc w:val="right"/>
    </w:pPr>
    <w:r w:rsidRPr="0048262B">
      <w:rPr>
        <w:noProof/>
      </w:rPr>
      <w:drawing>
        <wp:inline distT="0" distB="0" distL="0" distR="0" wp14:anchorId="696C44D3" wp14:editId="799953C0">
          <wp:extent cx="381395" cy="494096"/>
          <wp:effectExtent l="0" t="0" r="0" b="1270"/>
          <wp:docPr id="188287574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a:off x="0" y="0"/>
                    <a:ext cx="417368" cy="54069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D7D7E" w14:textId="77777777" w:rsidR="00C413E2" w:rsidRDefault="007C16D1" w:rsidP="007C16D1">
    <w:pPr>
      <w:pStyle w:val="Sidhuvud"/>
      <w:jc w:val="right"/>
    </w:pPr>
    <w:r w:rsidRPr="0048262B">
      <w:rPr>
        <w:noProof/>
      </w:rPr>
      <w:drawing>
        <wp:inline distT="0" distB="0" distL="0" distR="0" wp14:anchorId="0A2EEBAF" wp14:editId="45144083">
          <wp:extent cx="609159" cy="789164"/>
          <wp:effectExtent l="50800" t="38100" r="51435" b="36830"/>
          <wp:docPr id="187336731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67311" name=""/>
                  <pic:cNvPicPr/>
                </pic:nvPicPr>
                <pic:blipFill>
                  <a:blip r:embed="rId1"/>
                  <a:stretch>
                    <a:fillRect/>
                  </a:stretch>
                </pic:blipFill>
                <pic:spPr>
                  <a:xfrm rot="428880">
                    <a:off x="0" y="0"/>
                    <a:ext cx="639883" cy="8289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79288CF2"/>
    <w:lvl w:ilvl="0">
      <w:start w:val="1"/>
      <w:numFmt w:val="bullet"/>
      <w:pStyle w:val="Punktlist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33A21E7A"/>
    <w:lvl w:ilvl="0">
      <w:start w:val="1"/>
      <w:numFmt w:val="bullet"/>
      <w:pStyle w:val="Punktlista2"/>
      <w:lvlText w:val=""/>
      <w:lvlJc w:val="left"/>
      <w:pPr>
        <w:tabs>
          <w:tab w:val="num" w:pos="643"/>
        </w:tabs>
        <w:ind w:left="643" w:hanging="360"/>
      </w:pPr>
      <w:rPr>
        <w:rFonts w:ascii="Symbol" w:hAnsi="Symbol" w:hint="default"/>
      </w:rPr>
    </w:lvl>
  </w:abstractNum>
  <w:abstractNum w:abstractNumId="2" w15:restartNumberingAfterBreak="0">
    <w:nsid w:val="0209484C"/>
    <w:multiLevelType w:val="multilevel"/>
    <w:tmpl w:val="63926BF0"/>
    <w:styleLink w:val="Listformatnumreradelistor"/>
    <w:lvl w:ilvl="0">
      <w:start w:val="1"/>
      <w:numFmt w:val="decimal"/>
      <w:pStyle w:val="Numreradlista"/>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2E5432"/>
    <w:multiLevelType w:val="multilevel"/>
    <w:tmpl w:val="4A2E246E"/>
    <w:numStyleLink w:val="Listformatpunktlistor"/>
  </w:abstractNum>
  <w:abstractNum w:abstractNumId="4" w15:restartNumberingAfterBreak="0">
    <w:nsid w:val="03950819"/>
    <w:multiLevelType w:val="multilevel"/>
    <w:tmpl w:val="AFF03998"/>
    <w:numStyleLink w:val="Listformatparagraflistor"/>
  </w:abstractNum>
  <w:abstractNum w:abstractNumId="5" w15:restartNumberingAfterBreak="0">
    <w:nsid w:val="05553A93"/>
    <w:multiLevelType w:val="hybridMultilevel"/>
    <w:tmpl w:val="8E1C345C"/>
    <w:lvl w:ilvl="0" w:tplc="041D0017">
      <w:start w:val="1"/>
      <w:numFmt w:val="lowerLette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6" w15:restartNumberingAfterBreak="0">
    <w:nsid w:val="08BD6C85"/>
    <w:multiLevelType w:val="hybridMultilevel"/>
    <w:tmpl w:val="41C45EC4"/>
    <w:lvl w:ilvl="0" w:tplc="AF66631A">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DD85B64"/>
    <w:multiLevelType w:val="hybridMultilevel"/>
    <w:tmpl w:val="C5BAEA7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0FA56ACA"/>
    <w:multiLevelType w:val="hybridMultilevel"/>
    <w:tmpl w:val="5EE4DB64"/>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6CC35F2"/>
    <w:multiLevelType w:val="multilevel"/>
    <w:tmpl w:val="AFF03998"/>
    <w:styleLink w:val="Listformatparagraflistor"/>
    <w:lvl w:ilvl="0">
      <w:start w:val="1"/>
      <w:numFmt w:val="decimal"/>
      <w:pStyle w:val="Paragraflista"/>
      <w:lvlText w:val="§    %1"/>
      <w:lvlJc w:val="left"/>
      <w:pPr>
        <w:tabs>
          <w:tab w:val="num" w:pos="794"/>
        </w:tabs>
        <w:ind w:left="794" w:hanging="794"/>
      </w:pPr>
      <w:rPr>
        <w:rFonts w:hint="default"/>
        <w:b/>
        <w:i w:val="0"/>
      </w:r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b w:val="0"/>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7F70B09"/>
    <w:multiLevelType w:val="hybridMultilevel"/>
    <w:tmpl w:val="621AE64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18257F8A"/>
    <w:multiLevelType w:val="multilevel"/>
    <w:tmpl w:val="4A2E246E"/>
    <w:styleLink w:val="Listformatpunktlistor"/>
    <w:lvl w:ilvl="0">
      <w:start w:val="1"/>
      <w:numFmt w:val="bullet"/>
      <w:pStyle w:val="Punktlista"/>
      <w:lvlText w:val=""/>
      <w:lvlJc w:val="left"/>
      <w:pPr>
        <w:ind w:left="357" w:hanging="357"/>
      </w:pPr>
      <w:rPr>
        <w:rFonts w:ascii="Symbol" w:hAnsi="Symbol" w:hint="default"/>
      </w:rPr>
    </w:lvl>
    <w:lvl w:ilvl="1">
      <w:start w:val="1"/>
      <w:numFmt w:val="bullet"/>
      <w:lvlText w:val="o"/>
      <w:lvlJc w:val="left"/>
      <w:pPr>
        <w:ind w:left="720" w:hanging="363"/>
      </w:pPr>
      <w:rPr>
        <w:rFonts w:ascii="Courier New" w:hAnsi="Courier New" w:hint="default"/>
      </w:rPr>
    </w:lvl>
    <w:lvl w:ilvl="2">
      <w:start w:val="1"/>
      <w:numFmt w:val="bullet"/>
      <w:lvlText w:val=""/>
      <w:lvlJc w:val="left"/>
      <w:pPr>
        <w:ind w:left="1077" w:hanging="357"/>
      </w:pPr>
      <w:rPr>
        <w:rFonts w:ascii="Wingdings" w:hAnsi="Wingdings" w:hint="default"/>
      </w:rPr>
    </w:lvl>
    <w:lvl w:ilvl="3">
      <w:start w:val="1"/>
      <w:numFmt w:val="bullet"/>
      <w:lvlText w:val=""/>
      <w:lvlJc w:val="left"/>
      <w:pPr>
        <w:ind w:left="1440" w:hanging="363"/>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C1D48CE"/>
    <w:multiLevelType w:val="multilevel"/>
    <w:tmpl w:val="63926BF0"/>
    <w:numStyleLink w:val="Listformatnumreradelistor"/>
  </w:abstractNum>
  <w:abstractNum w:abstractNumId="13" w15:restartNumberingAfterBreak="0">
    <w:nsid w:val="290553BF"/>
    <w:multiLevelType w:val="hybridMultilevel"/>
    <w:tmpl w:val="E1F0446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B191DD6"/>
    <w:multiLevelType w:val="hybridMultilevel"/>
    <w:tmpl w:val="32229A72"/>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328B3C4E"/>
    <w:multiLevelType w:val="hybridMultilevel"/>
    <w:tmpl w:val="ABBE03E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66D405A"/>
    <w:multiLevelType w:val="hybridMultilevel"/>
    <w:tmpl w:val="9816345E"/>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E9C1704"/>
    <w:multiLevelType w:val="hybridMultilevel"/>
    <w:tmpl w:val="6EE8547A"/>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40BB04F1"/>
    <w:multiLevelType w:val="hybridMultilevel"/>
    <w:tmpl w:val="33221202"/>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432C1E76"/>
    <w:multiLevelType w:val="multilevel"/>
    <w:tmpl w:val="1480C51E"/>
    <w:numStyleLink w:val="Listformatnumreraderubriker"/>
  </w:abstractNum>
  <w:abstractNum w:abstractNumId="20" w15:restartNumberingAfterBreak="0">
    <w:nsid w:val="43CA66B8"/>
    <w:multiLevelType w:val="hybridMultilevel"/>
    <w:tmpl w:val="03587FC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46D50D95"/>
    <w:multiLevelType w:val="hybridMultilevel"/>
    <w:tmpl w:val="F42CDC84"/>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8A368B5"/>
    <w:multiLevelType w:val="multilevel"/>
    <w:tmpl w:val="1480C51E"/>
    <w:styleLink w:val="Listformatnumreraderubriker"/>
    <w:lvl w:ilvl="0">
      <w:start w:val="1"/>
      <w:numFmt w:val="decimal"/>
      <w:pStyle w:val="Rubrik1numrerad"/>
      <w:suff w:val="space"/>
      <w:lvlText w:val="%1  "/>
      <w:lvlJc w:val="left"/>
      <w:pPr>
        <w:ind w:left="360" w:hanging="360"/>
      </w:pPr>
      <w:rPr>
        <w:rFonts w:hint="default"/>
      </w:rPr>
    </w:lvl>
    <w:lvl w:ilvl="1">
      <w:start w:val="1"/>
      <w:numFmt w:val="decimal"/>
      <w:pStyle w:val="Rubrik2numrerad"/>
      <w:suff w:val="space"/>
      <w:lvlText w:val="%1.%2  "/>
      <w:lvlJc w:val="left"/>
      <w:pPr>
        <w:ind w:left="357" w:hanging="357"/>
      </w:pPr>
      <w:rPr>
        <w:rFonts w:hint="default"/>
      </w:rPr>
    </w:lvl>
    <w:lvl w:ilvl="2">
      <w:start w:val="1"/>
      <w:numFmt w:val="decimal"/>
      <w:pStyle w:val="Rubrik3numrerad"/>
      <w:suff w:val="space"/>
      <w:lvlText w:val="%1.%2.%3  "/>
      <w:lvlJc w:val="left"/>
      <w:pPr>
        <w:ind w:left="357" w:hanging="357"/>
      </w:pPr>
      <w:rPr>
        <w:rFonts w:hint="default"/>
      </w:rPr>
    </w:lvl>
    <w:lvl w:ilvl="3">
      <w:start w:val="1"/>
      <w:numFmt w:val="decimal"/>
      <w:pStyle w:val="Rubrik4numrerad"/>
      <w:suff w:val="space"/>
      <w:lvlText w:val="%1.%2.%3.%4  "/>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9B270D8"/>
    <w:multiLevelType w:val="hybridMultilevel"/>
    <w:tmpl w:val="3484028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53900C24"/>
    <w:multiLevelType w:val="hybridMultilevel"/>
    <w:tmpl w:val="BA3E4C8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A72134D"/>
    <w:multiLevelType w:val="hybridMultilevel"/>
    <w:tmpl w:val="94E231DE"/>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5FB911AF"/>
    <w:multiLevelType w:val="hybridMultilevel"/>
    <w:tmpl w:val="359281B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62521C75"/>
    <w:multiLevelType w:val="multilevel"/>
    <w:tmpl w:val="1DC2DE82"/>
    <w:styleLink w:val="SUListor"/>
    <w:lvl w:ilvl="0">
      <w:start w:val="1"/>
      <w:numFmt w:val="decimal"/>
      <w:lvlText w:val="%1."/>
      <w:lvlJc w:val="left"/>
      <w:pPr>
        <w:tabs>
          <w:tab w:val="num" w:pos="357"/>
        </w:tabs>
        <w:ind w:left="360" w:hanging="360"/>
      </w:pPr>
      <w:rPr>
        <w:rFonts w:hint="default"/>
      </w:rPr>
    </w:lvl>
    <w:lvl w:ilvl="1">
      <w:start w:val="1"/>
      <w:numFmt w:val="bullet"/>
      <w:lvlText w:val=""/>
      <w:lvlJc w:val="left"/>
      <w:pPr>
        <w:tabs>
          <w:tab w:val="num" w:pos="357"/>
        </w:tabs>
        <w:ind w:left="357" w:hanging="357"/>
      </w:pPr>
      <w:rPr>
        <w:rFonts w:ascii="Symbol" w:hAnsi="Symbol" w:hint="default"/>
        <w:color w:val="auto"/>
      </w:rPr>
    </w:lvl>
    <w:lvl w:ilvl="2">
      <w:start w:val="1"/>
      <w:numFmt w:val="decimal"/>
      <w:lvlRestart w:val="0"/>
      <w:lvlText w:val="§   %3"/>
      <w:lvlJc w:val="left"/>
      <w:pPr>
        <w:tabs>
          <w:tab w:val="num" w:pos="794"/>
        </w:tabs>
        <w:ind w:left="794" w:hanging="794"/>
      </w:pPr>
      <w:rPr>
        <w:rFonts w:hint="default"/>
        <w: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tabs>
          <w:tab w:val="num" w:pos="1797"/>
        </w:tabs>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4C9333E"/>
    <w:multiLevelType w:val="hybridMultilevel"/>
    <w:tmpl w:val="8968E27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69E26305"/>
    <w:multiLevelType w:val="hybridMultilevel"/>
    <w:tmpl w:val="F5DE089C"/>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AF87D33"/>
    <w:multiLevelType w:val="hybridMultilevel"/>
    <w:tmpl w:val="406611BC"/>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73793B53"/>
    <w:multiLevelType w:val="hybridMultilevel"/>
    <w:tmpl w:val="07661772"/>
    <w:lvl w:ilvl="0" w:tplc="041D0017">
      <w:start w:val="1"/>
      <w:numFmt w:val="low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79911088"/>
    <w:multiLevelType w:val="hybridMultilevel"/>
    <w:tmpl w:val="C7C68CB4"/>
    <w:lvl w:ilvl="0" w:tplc="75BACB2C">
      <w:start w:val="1"/>
      <w:numFmt w:val="bullet"/>
      <w:pStyle w:val="Liststycke"/>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3" w15:restartNumberingAfterBreak="0">
    <w:nsid w:val="79A34227"/>
    <w:multiLevelType w:val="hybridMultilevel"/>
    <w:tmpl w:val="B24456D6"/>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7E526374"/>
    <w:multiLevelType w:val="hybridMultilevel"/>
    <w:tmpl w:val="A3EE76F2"/>
    <w:lvl w:ilvl="0" w:tplc="041D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824544678">
    <w:abstractNumId w:val="27"/>
  </w:num>
  <w:num w:numId="2" w16cid:durableId="806631624">
    <w:abstractNumId w:val="2"/>
  </w:num>
  <w:num w:numId="3" w16cid:durableId="755714622">
    <w:abstractNumId w:val="22"/>
  </w:num>
  <w:num w:numId="4" w16cid:durableId="781725820">
    <w:abstractNumId w:val="9"/>
  </w:num>
  <w:num w:numId="5" w16cid:durableId="1418675749">
    <w:abstractNumId w:val="11"/>
  </w:num>
  <w:num w:numId="6" w16cid:durableId="68775318">
    <w:abstractNumId w:val="12"/>
  </w:num>
  <w:num w:numId="7" w16cid:durableId="1934243103">
    <w:abstractNumId w:val="4"/>
  </w:num>
  <w:num w:numId="8" w16cid:durableId="1479296684">
    <w:abstractNumId w:val="3"/>
  </w:num>
  <w:num w:numId="9" w16cid:durableId="715591072">
    <w:abstractNumId w:val="19"/>
  </w:num>
  <w:num w:numId="10" w16cid:durableId="492452390">
    <w:abstractNumId w:val="1"/>
  </w:num>
  <w:num w:numId="11" w16cid:durableId="741026867">
    <w:abstractNumId w:val="0"/>
  </w:num>
  <w:num w:numId="12" w16cid:durableId="721098544">
    <w:abstractNumId w:val="32"/>
  </w:num>
  <w:num w:numId="13" w16cid:durableId="1087851501">
    <w:abstractNumId w:val="5"/>
  </w:num>
  <w:num w:numId="14" w16cid:durableId="2071924533">
    <w:abstractNumId w:val="6"/>
  </w:num>
  <w:num w:numId="15" w16cid:durableId="504440435">
    <w:abstractNumId w:val="25"/>
  </w:num>
  <w:num w:numId="16" w16cid:durableId="289898297">
    <w:abstractNumId w:val="31"/>
  </w:num>
  <w:num w:numId="17" w16cid:durableId="2007853272">
    <w:abstractNumId w:val="29"/>
  </w:num>
  <w:num w:numId="18" w16cid:durableId="1245645401">
    <w:abstractNumId w:val="14"/>
  </w:num>
  <w:num w:numId="19" w16cid:durableId="771778481">
    <w:abstractNumId w:val="17"/>
  </w:num>
  <w:num w:numId="20" w16cid:durableId="40399407">
    <w:abstractNumId w:val="16"/>
  </w:num>
  <w:num w:numId="21" w16cid:durableId="1850175452">
    <w:abstractNumId w:val="23"/>
  </w:num>
  <w:num w:numId="22" w16cid:durableId="1415785571">
    <w:abstractNumId w:val="30"/>
  </w:num>
  <w:num w:numId="23" w16cid:durableId="565066796">
    <w:abstractNumId w:val="8"/>
  </w:num>
  <w:num w:numId="24" w16cid:durableId="1701319532">
    <w:abstractNumId w:val="24"/>
  </w:num>
  <w:num w:numId="25" w16cid:durableId="1921014079">
    <w:abstractNumId w:val="20"/>
  </w:num>
  <w:num w:numId="26" w16cid:durableId="700133539">
    <w:abstractNumId w:val="26"/>
  </w:num>
  <w:num w:numId="27" w16cid:durableId="68382205">
    <w:abstractNumId w:val="33"/>
  </w:num>
  <w:num w:numId="28" w16cid:durableId="1106387732">
    <w:abstractNumId w:val="21"/>
  </w:num>
  <w:num w:numId="29" w16cid:durableId="898399038">
    <w:abstractNumId w:val="34"/>
  </w:num>
  <w:num w:numId="30" w16cid:durableId="1161461610">
    <w:abstractNumId w:val="15"/>
  </w:num>
  <w:num w:numId="31" w16cid:durableId="2040159465">
    <w:abstractNumId w:val="10"/>
  </w:num>
  <w:num w:numId="32" w16cid:durableId="249892803">
    <w:abstractNumId w:val="13"/>
  </w:num>
  <w:num w:numId="33" w16cid:durableId="1549416283">
    <w:abstractNumId w:val="7"/>
  </w:num>
  <w:num w:numId="34" w16cid:durableId="123281734">
    <w:abstractNumId w:val="28"/>
  </w:num>
  <w:num w:numId="35" w16cid:durableId="1411074430">
    <w:abstractNumId w:val="1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851"/>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A54"/>
    <w:rsid w:val="00003391"/>
    <w:rsid w:val="00006A54"/>
    <w:rsid w:val="00020953"/>
    <w:rsid w:val="00030135"/>
    <w:rsid w:val="00030811"/>
    <w:rsid w:val="00032938"/>
    <w:rsid w:val="00034108"/>
    <w:rsid w:val="000346F1"/>
    <w:rsid w:val="00037263"/>
    <w:rsid w:val="00043434"/>
    <w:rsid w:val="00043BD4"/>
    <w:rsid w:val="00045909"/>
    <w:rsid w:val="00047C08"/>
    <w:rsid w:val="000511DE"/>
    <w:rsid w:val="0005569A"/>
    <w:rsid w:val="00060BCB"/>
    <w:rsid w:val="00061B64"/>
    <w:rsid w:val="00064F4F"/>
    <w:rsid w:val="00070253"/>
    <w:rsid w:val="0007156A"/>
    <w:rsid w:val="00084560"/>
    <w:rsid w:val="00087A47"/>
    <w:rsid w:val="000920E9"/>
    <w:rsid w:val="00093B3A"/>
    <w:rsid w:val="00096F7C"/>
    <w:rsid w:val="000A0C79"/>
    <w:rsid w:val="000A0F95"/>
    <w:rsid w:val="000B476B"/>
    <w:rsid w:val="000B5A90"/>
    <w:rsid w:val="000C195F"/>
    <w:rsid w:val="000C590A"/>
    <w:rsid w:val="000C6E51"/>
    <w:rsid w:val="000D382D"/>
    <w:rsid w:val="000D581D"/>
    <w:rsid w:val="000D720D"/>
    <w:rsid w:val="000E097F"/>
    <w:rsid w:val="000E4312"/>
    <w:rsid w:val="000E6A98"/>
    <w:rsid w:val="000F147D"/>
    <w:rsid w:val="000F4209"/>
    <w:rsid w:val="000F531D"/>
    <w:rsid w:val="000F7A56"/>
    <w:rsid w:val="001104B7"/>
    <w:rsid w:val="00114BF4"/>
    <w:rsid w:val="00115D67"/>
    <w:rsid w:val="00123301"/>
    <w:rsid w:val="00123A50"/>
    <w:rsid w:val="00126B99"/>
    <w:rsid w:val="00131D40"/>
    <w:rsid w:val="0013445D"/>
    <w:rsid w:val="00142E3E"/>
    <w:rsid w:val="00143428"/>
    <w:rsid w:val="0014465B"/>
    <w:rsid w:val="001479C9"/>
    <w:rsid w:val="001511FE"/>
    <w:rsid w:val="00156F19"/>
    <w:rsid w:val="001610AE"/>
    <w:rsid w:val="00164782"/>
    <w:rsid w:val="00175961"/>
    <w:rsid w:val="00183404"/>
    <w:rsid w:val="00184982"/>
    <w:rsid w:val="001853B8"/>
    <w:rsid w:val="0018683F"/>
    <w:rsid w:val="00190067"/>
    <w:rsid w:val="00191282"/>
    <w:rsid w:val="00192CBA"/>
    <w:rsid w:val="00192E35"/>
    <w:rsid w:val="00195B86"/>
    <w:rsid w:val="0019622A"/>
    <w:rsid w:val="0019773E"/>
    <w:rsid w:val="001A0472"/>
    <w:rsid w:val="001A0CD3"/>
    <w:rsid w:val="001A21D5"/>
    <w:rsid w:val="001A72EB"/>
    <w:rsid w:val="001B081A"/>
    <w:rsid w:val="001B64B1"/>
    <w:rsid w:val="001B699F"/>
    <w:rsid w:val="001B764C"/>
    <w:rsid w:val="001C0C77"/>
    <w:rsid w:val="001C499D"/>
    <w:rsid w:val="001C5358"/>
    <w:rsid w:val="001D1433"/>
    <w:rsid w:val="001D274E"/>
    <w:rsid w:val="001D5434"/>
    <w:rsid w:val="001D614D"/>
    <w:rsid w:val="001D66C3"/>
    <w:rsid w:val="001D6CBF"/>
    <w:rsid w:val="001E4CFC"/>
    <w:rsid w:val="001E7B18"/>
    <w:rsid w:val="001F0089"/>
    <w:rsid w:val="001F00A4"/>
    <w:rsid w:val="001F10BD"/>
    <w:rsid w:val="001F1BF2"/>
    <w:rsid w:val="001F6B39"/>
    <w:rsid w:val="00205866"/>
    <w:rsid w:val="0020711D"/>
    <w:rsid w:val="00211240"/>
    <w:rsid w:val="002142E9"/>
    <w:rsid w:val="00216E18"/>
    <w:rsid w:val="0022107B"/>
    <w:rsid w:val="0022464C"/>
    <w:rsid w:val="00227F8F"/>
    <w:rsid w:val="0023079A"/>
    <w:rsid w:val="002377F2"/>
    <w:rsid w:val="00240520"/>
    <w:rsid w:val="00242AD4"/>
    <w:rsid w:val="00243249"/>
    <w:rsid w:val="002449FA"/>
    <w:rsid w:val="00246EBD"/>
    <w:rsid w:val="0024739C"/>
    <w:rsid w:val="00250DD8"/>
    <w:rsid w:val="002573B5"/>
    <w:rsid w:val="002604EE"/>
    <w:rsid w:val="00260943"/>
    <w:rsid w:val="00260CB9"/>
    <w:rsid w:val="0026183A"/>
    <w:rsid w:val="00267ED7"/>
    <w:rsid w:val="00271E3A"/>
    <w:rsid w:val="00274FEB"/>
    <w:rsid w:val="0028034C"/>
    <w:rsid w:val="0028436C"/>
    <w:rsid w:val="002945D9"/>
    <w:rsid w:val="00294CF9"/>
    <w:rsid w:val="00296A2C"/>
    <w:rsid w:val="002A0361"/>
    <w:rsid w:val="002A61B4"/>
    <w:rsid w:val="002B63D5"/>
    <w:rsid w:val="002B7283"/>
    <w:rsid w:val="002C0905"/>
    <w:rsid w:val="002D5A38"/>
    <w:rsid w:val="002D639C"/>
    <w:rsid w:val="002D72CD"/>
    <w:rsid w:val="002E012C"/>
    <w:rsid w:val="002E07E2"/>
    <w:rsid w:val="002E2AB3"/>
    <w:rsid w:val="002E2DA6"/>
    <w:rsid w:val="002E7C8C"/>
    <w:rsid w:val="002F1476"/>
    <w:rsid w:val="002F26EF"/>
    <w:rsid w:val="002F3D0E"/>
    <w:rsid w:val="002F618A"/>
    <w:rsid w:val="00306647"/>
    <w:rsid w:val="00306F43"/>
    <w:rsid w:val="0031729D"/>
    <w:rsid w:val="00317D35"/>
    <w:rsid w:val="00320EA0"/>
    <w:rsid w:val="00322E9E"/>
    <w:rsid w:val="00323010"/>
    <w:rsid w:val="00324ACC"/>
    <w:rsid w:val="0032599D"/>
    <w:rsid w:val="00331B6A"/>
    <w:rsid w:val="003334D7"/>
    <w:rsid w:val="00336589"/>
    <w:rsid w:val="003366D7"/>
    <w:rsid w:val="0034505A"/>
    <w:rsid w:val="00347424"/>
    <w:rsid w:val="003505B0"/>
    <w:rsid w:val="00355C40"/>
    <w:rsid w:val="00362CCF"/>
    <w:rsid w:val="00363ABC"/>
    <w:rsid w:val="00370ECF"/>
    <w:rsid w:val="003735AD"/>
    <w:rsid w:val="00375E61"/>
    <w:rsid w:val="00377C58"/>
    <w:rsid w:val="003820A5"/>
    <w:rsid w:val="003826FD"/>
    <w:rsid w:val="003838D2"/>
    <w:rsid w:val="0038424F"/>
    <w:rsid w:val="00390689"/>
    <w:rsid w:val="003970FD"/>
    <w:rsid w:val="003A2CF3"/>
    <w:rsid w:val="003B6413"/>
    <w:rsid w:val="003C0890"/>
    <w:rsid w:val="003C5301"/>
    <w:rsid w:val="003D54FF"/>
    <w:rsid w:val="003D7D19"/>
    <w:rsid w:val="003E0643"/>
    <w:rsid w:val="003E2B3A"/>
    <w:rsid w:val="003E5784"/>
    <w:rsid w:val="003E76B7"/>
    <w:rsid w:val="003F27E8"/>
    <w:rsid w:val="003F70AC"/>
    <w:rsid w:val="0040072A"/>
    <w:rsid w:val="00401E6F"/>
    <w:rsid w:val="00412151"/>
    <w:rsid w:val="0041258A"/>
    <w:rsid w:val="00413190"/>
    <w:rsid w:val="004162A8"/>
    <w:rsid w:val="004165A9"/>
    <w:rsid w:val="00425708"/>
    <w:rsid w:val="004265AC"/>
    <w:rsid w:val="00432CFF"/>
    <w:rsid w:val="00433CE5"/>
    <w:rsid w:val="004413B2"/>
    <w:rsid w:val="0044362B"/>
    <w:rsid w:val="0044715F"/>
    <w:rsid w:val="00451BA8"/>
    <w:rsid w:val="00453813"/>
    <w:rsid w:val="00455267"/>
    <w:rsid w:val="00457651"/>
    <w:rsid w:val="00460E12"/>
    <w:rsid w:val="00470F90"/>
    <w:rsid w:val="00476BE4"/>
    <w:rsid w:val="00485B8A"/>
    <w:rsid w:val="004938AA"/>
    <w:rsid w:val="0049589C"/>
    <w:rsid w:val="00495BA4"/>
    <w:rsid w:val="0049632A"/>
    <w:rsid w:val="004A7A48"/>
    <w:rsid w:val="004B4409"/>
    <w:rsid w:val="004C20E7"/>
    <w:rsid w:val="004C26F1"/>
    <w:rsid w:val="004C2877"/>
    <w:rsid w:val="004C451A"/>
    <w:rsid w:val="004C7783"/>
    <w:rsid w:val="004D14ED"/>
    <w:rsid w:val="004D6C7B"/>
    <w:rsid w:val="004D76C9"/>
    <w:rsid w:val="004F30BE"/>
    <w:rsid w:val="004F3ADA"/>
    <w:rsid w:val="00500F1A"/>
    <w:rsid w:val="005026BE"/>
    <w:rsid w:val="00505418"/>
    <w:rsid w:val="00507340"/>
    <w:rsid w:val="00514734"/>
    <w:rsid w:val="005148E6"/>
    <w:rsid w:val="005150BC"/>
    <w:rsid w:val="00516BD0"/>
    <w:rsid w:val="00517572"/>
    <w:rsid w:val="00517778"/>
    <w:rsid w:val="00520BAA"/>
    <w:rsid w:val="00521B29"/>
    <w:rsid w:val="00526958"/>
    <w:rsid w:val="005276A3"/>
    <w:rsid w:val="0054187A"/>
    <w:rsid w:val="00542C7B"/>
    <w:rsid w:val="00545409"/>
    <w:rsid w:val="00546568"/>
    <w:rsid w:val="005506E3"/>
    <w:rsid w:val="00551240"/>
    <w:rsid w:val="00560E57"/>
    <w:rsid w:val="00565045"/>
    <w:rsid w:val="0056538D"/>
    <w:rsid w:val="00565B1D"/>
    <w:rsid w:val="00571F24"/>
    <w:rsid w:val="00572E2A"/>
    <w:rsid w:val="00574186"/>
    <w:rsid w:val="005772FF"/>
    <w:rsid w:val="00577EBB"/>
    <w:rsid w:val="00580235"/>
    <w:rsid w:val="005820EE"/>
    <w:rsid w:val="00584648"/>
    <w:rsid w:val="005848C6"/>
    <w:rsid w:val="0058554E"/>
    <w:rsid w:val="00594590"/>
    <w:rsid w:val="005A1379"/>
    <w:rsid w:val="005A1B34"/>
    <w:rsid w:val="005A4456"/>
    <w:rsid w:val="005A6472"/>
    <w:rsid w:val="005A753C"/>
    <w:rsid w:val="005A7A33"/>
    <w:rsid w:val="005B014F"/>
    <w:rsid w:val="005B022F"/>
    <w:rsid w:val="005B5AEA"/>
    <w:rsid w:val="005C5E1B"/>
    <w:rsid w:val="005D02E4"/>
    <w:rsid w:val="005D10B1"/>
    <w:rsid w:val="005D2E33"/>
    <w:rsid w:val="005D66B5"/>
    <w:rsid w:val="005D7986"/>
    <w:rsid w:val="005E098B"/>
    <w:rsid w:val="005E2A97"/>
    <w:rsid w:val="005E63D3"/>
    <w:rsid w:val="005F0573"/>
    <w:rsid w:val="005F0C8E"/>
    <w:rsid w:val="005F3B20"/>
    <w:rsid w:val="005F65E7"/>
    <w:rsid w:val="005F75FA"/>
    <w:rsid w:val="006005F5"/>
    <w:rsid w:val="00600CB3"/>
    <w:rsid w:val="00602245"/>
    <w:rsid w:val="00602A5B"/>
    <w:rsid w:val="00610784"/>
    <w:rsid w:val="00610D7E"/>
    <w:rsid w:val="0061454A"/>
    <w:rsid w:val="00620DD0"/>
    <w:rsid w:val="006212B2"/>
    <w:rsid w:val="00632411"/>
    <w:rsid w:val="0063400B"/>
    <w:rsid w:val="00647D1B"/>
    <w:rsid w:val="00651D59"/>
    <w:rsid w:val="006532D7"/>
    <w:rsid w:val="00655D53"/>
    <w:rsid w:val="0066009D"/>
    <w:rsid w:val="00663BC4"/>
    <w:rsid w:val="006827A4"/>
    <w:rsid w:val="00683195"/>
    <w:rsid w:val="006838C6"/>
    <w:rsid w:val="0068423A"/>
    <w:rsid w:val="00684C6E"/>
    <w:rsid w:val="0068692D"/>
    <w:rsid w:val="006876FA"/>
    <w:rsid w:val="006877E5"/>
    <w:rsid w:val="00687F89"/>
    <w:rsid w:val="006901F8"/>
    <w:rsid w:val="0069434B"/>
    <w:rsid w:val="0069788E"/>
    <w:rsid w:val="006A05F9"/>
    <w:rsid w:val="006A06F6"/>
    <w:rsid w:val="006A46BB"/>
    <w:rsid w:val="006A6669"/>
    <w:rsid w:val="006B2078"/>
    <w:rsid w:val="006B4140"/>
    <w:rsid w:val="006B661C"/>
    <w:rsid w:val="006B785C"/>
    <w:rsid w:val="006B7C03"/>
    <w:rsid w:val="006C047E"/>
    <w:rsid w:val="006C2A31"/>
    <w:rsid w:val="006C5555"/>
    <w:rsid w:val="006D16FD"/>
    <w:rsid w:val="006D27E3"/>
    <w:rsid w:val="006D4A58"/>
    <w:rsid w:val="006D5714"/>
    <w:rsid w:val="006E130A"/>
    <w:rsid w:val="006E7380"/>
    <w:rsid w:val="006F79EC"/>
    <w:rsid w:val="007008E2"/>
    <w:rsid w:val="0070478A"/>
    <w:rsid w:val="007100EB"/>
    <w:rsid w:val="00715A16"/>
    <w:rsid w:val="0071678B"/>
    <w:rsid w:val="00717357"/>
    <w:rsid w:val="007207B5"/>
    <w:rsid w:val="00724EBC"/>
    <w:rsid w:val="007278CF"/>
    <w:rsid w:val="007369CA"/>
    <w:rsid w:val="007374C8"/>
    <w:rsid w:val="0073769B"/>
    <w:rsid w:val="007439E6"/>
    <w:rsid w:val="00745125"/>
    <w:rsid w:val="00756984"/>
    <w:rsid w:val="007573A2"/>
    <w:rsid w:val="00760861"/>
    <w:rsid w:val="00762B0F"/>
    <w:rsid w:val="00763178"/>
    <w:rsid w:val="00767BE7"/>
    <w:rsid w:val="0077068D"/>
    <w:rsid w:val="00772762"/>
    <w:rsid w:val="0077711F"/>
    <w:rsid w:val="007817EF"/>
    <w:rsid w:val="00782743"/>
    <w:rsid w:val="0078456D"/>
    <w:rsid w:val="00785657"/>
    <w:rsid w:val="0078751B"/>
    <w:rsid w:val="007939E8"/>
    <w:rsid w:val="0079699D"/>
    <w:rsid w:val="007A3DF4"/>
    <w:rsid w:val="007A763D"/>
    <w:rsid w:val="007C16D1"/>
    <w:rsid w:val="007C16FA"/>
    <w:rsid w:val="007C2258"/>
    <w:rsid w:val="007C5903"/>
    <w:rsid w:val="007C75DB"/>
    <w:rsid w:val="007C7884"/>
    <w:rsid w:val="007D2818"/>
    <w:rsid w:val="007D2C0F"/>
    <w:rsid w:val="007E2852"/>
    <w:rsid w:val="007E6811"/>
    <w:rsid w:val="007E73BB"/>
    <w:rsid w:val="007E7CE2"/>
    <w:rsid w:val="007F145C"/>
    <w:rsid w:val="007F72E3"/>
    <w:rsid w:val="00811643"/>
    <w:rsid w:val="00820365"/>
    <w:rsid w:val="00823873"/>
    <w:rsid w:val="00824730"/>
    <w:rsid w:val="00831D6A"/>
    <w:rsid w:val="008321A9"/>
    <w:rsid w:val="00833F43"/>
    <w:rsid w:val="00836E41"/>
    <w:rsid w:val="00837D38"/>
    <w:rsid w:val="008448A6"/>
    <w:rsid w:val="00846680"/>
    <w:rsid w:val="008477C8"/>
    <w:rsid w:val="0085050C"/>
    <w:rsid w:val="00865BB6"/>
    <w:rsid w:val="00867C59"/>
    <w:rsid w:val="008715D7"/>
    <w:rsid w:val="00873100"/>
    <w:rsid w:val="00876C66"/>
    <w:rsid w:val="0088154B"/>
    <w:rsid w:val="00881644"/>
    <w:rsid w:val="00881F55"/>
    <w:rsid w:val="0088379E"/>
    <w:rsid w:val="00885EC0"/>
    <w:rsid w:val="008908D9"/>
    <w:rsid w:val="0089681E"/>
    <w:rsid w:val="008977B8"/>
    <w:rsid w:val="008A31D3"/>
    <w:rsid w:val="008A4BF7"/>
    <w:rsid w:val="008A5F7E"/>
    <w:rsid w:val="008A71A3"/>
    <w:rsid w:val="008B2BBD"/>
    <w:rsid w:val="008C0F33"/>
    <w:rsid w:val="008C4D69"/>
    <w:rsid w:val="008C556E"/>
    <w:rsid w:val="008D302C"/>
    <w:rsid w:val="008D4B99"/>
    <w:rsid w:val="008D53FD"/>
    <w:rsid w:val="008D6060"/>
    <w:rsid w:val="008D70E9"/>
    <w:rsid w:val="008E1ECD"/>
    <w:rsid w:val="008E5E16"/>
    <w:rsid w:val="009004C8"/>
    <w:rsid w:val="00903399"/>
    <w:rsid w:val="00905BD5"/>
    <w:rsid w:val="009117A0"/>
    <w:rsid w:val="00911B6D"/>
    <w:rsid w:val="00913983"/>
    <w:rsid w:val="009169FA"/>
    <w:rsid w:val="009226DC"/>
    <w:rsid w:val="00922B77"/>
    <w:rsid w:val="00924CB0"/>
    <w:rsid w:val="0092690F"/>
    <w:rsid w:val="0093081C"/>
    <w:rsid w:val="0093178C"/>
    <w:rsid w:val="00931D3B"/>
    <w:rsid w:val="009331E3"/>
    <w:rsid w:val="00934405"/>
    <w:rsid w:val="00937196"/>
    <w:rsid w:val="00940DA9"/>
    <w:rsid w:val="009501C1"/>
    <w:rsid w:val="009605D0"/>
    <w:rsid w:val="00962316"/>
    <w:rsid w:val="00963322"/>
    <w:rsid w:val="0096712F"/>
    <w:rsid w:val="00972860"/>
    <w:rsid w:val="009730FA"/>
    <w:rsid w:val="00973EF4"/>
    <w:rsid w:val="009746B3"/>
    <w:rsid w:val="0097480B"/>
    <w:rsid w:val="009769B9"/>
    <w:rsid w:val="00976A7A"/>
    <w:rsid w:val="00977A3D"/>
    <w:rsid w:val="00981410"/>
    <w:rsid w:val="00987CF3"/>
    <w:rsid w:val="0099210E"/>
    <w:rsid w:val="0099339E"/>
    <w:rsid w:val="00997472"/>
    <w:rsid w:val="00997EE6"/>
    <w:rsid w:val="009B24BC"/>
    <w:rsid w:val="009B4D7D"/>
    <w:rsid w:val="009C01F3"/>
    <w:rsid w:val="009C2885"/>
    <w:rsid w:val="009C36CF"/>
    <w:rsid w:val="009C69A6"/>
    <w:rsid w:val="009D2958"/>
    <w:rsid w:val="009D5824"/>
    <w:rsid w:val="009D5F23"/>
    <w:rsid w:val="009D629B"/>
    <w:rsid w:val="009E056F"/>
    <w:rsid w:val="009E408A"/>
    <w:rsid w:val="009E7953"/>
    <w:rsid w:val="009F00D4"/>
    <w:rsid w:val="009F2FCB"/>
    <w:rsid w:val="009F485C"/>
    <w:rsid w:val="009F695D"/>
    <w:rsid w:val="009F73C8"/>
    <w:rsid w:val="009F7738"/>
    <w:rsid w:val="00A062D4"/>
    <w:rsid w:val="00A12605"/>
    <w:rsid w:val="00A141ED"/>
    <w:rsid w:val="00A149F1"/>
    <w:rsid w:val="00A1594C"/>
    <w:rsid w:val="00A16363"/>
    <w:rsid w:val="00A2055A"/>
    <w:rsid w:val="00A241B9"/>
    <w:rsid w:val="00A30294"/>
    <w:rsid w:val="00A30B8B"/>
    <w:rsid w:val="00A32DE9"/>
    <w:rsid w:val="00A40D25"/>
    <w:rsid w:val="00A4505D"/>
    <w:rsid w:val="00A47696"/>
    <w:rsid w:val="00A559E3"/>
    <w:rsid w:val="00A57483"/>
    <w:rsid w:val="00A57937"/>
    <w:rsid w:val="00A62016"/>
    <w:rsid w:val="00A65120"/>
    <w:rsid w:val="00A65991"/>
    <w:rsid w:val="00A6698C"/>
    <w:rsid w:val="00A71B75"/>
    <w:rsid w:val="00A735C0"/>
    <w:rsid w:val="00A756A3"/>
    <w:rsid w:val="00A76853"/>
    <w:rsid w:val="00A8125C"/>
    <w:rsid w:val="00A83836"/>
    <w:rsid w:val="00A85372"/>
    <w:rsid w:val="00A85B0C"/>
    <w:rsid w:val="00A8642A"/>
    <w:rsid w:val="00A86DBE"/>
    <w:rsid w:val="00A90170"/>
    <w:rsid w:val="00A9264B"/>
    <w:rsid w:val="00AA6DC0"/>
    <w:rsid w:val="00AB56A0"/>
    <w:rsid w:val="00AC1460"/>
    <w:rsid w:val="00AC154A"/>
    <w:rsid w:val="00AC649A"/>
    <w:rsid w:val="00AD0D7F"/>
    <w:rsid w:val="00AD2431"/>
    <w:rsid w:val="00AD5177"/>
    <w:rsid w:val="00AD562C"/>
    <w:rsid w:val="00AE5AB3"/>
    <w:rsid w:val="00AF20E0"/>
    <w:rsid w:val="00AF2B99"/>
    <w:rsid w:val="00AF34D4"/>
    <w:rsid w:val="00AF4206"/>
    <w:rsid w:val="00AF6EF1"/>
    <w:rsid w:val="00AF7B49"/>
    <w:rsid w:val="00AF7B6A"/>
    <w:rsid w:val="00B01143"/>
    <w:rsid w:val="00B04556"/>
    <w:rsid w:val="00B04F48"/>
    <w:rsid w:val="00B07BC5"/>
    <w:rsid w:val="00B10DB9"/>
    <w:rsid w:val="00B135C7"/>
    <w:rsid w:val="00B13835"/>
    <w:rsid w:val="00B20DE2"/>
    <w:rsid w:val="00B245D7"/>
    <w:rsid w:val="00B2473A"/>
    <w:rsid w:val="00B24CB2"/>
    <w:rsid w:val="00B2718A"/>
    <w:rsid w:val="00B40B1E"/>
    <w:rsid w:val="00B518B1"/>
    <w:rsid w:val="00B568B9"/>
    <w:rsid w:val="00B579BA"/>
    <w:rsid w:val="00B60862"/>
    <w:rsid w:val="00B66466"/>
    <w:rsid w:val="00B76823"/>
    <w:rsid w:val="00B76BDB"/>
    <w:rsid w:val="00B76E32"/>
    <w:rsid w:val="00B80A76"/>
    <w:rsid w:val="00B837FE"/>
    <w:rsid w:val="00B8493A"/>
    <w:rsid w:val="00B85318"/>
    <w:rsid w:val="00B86C8A"/>
    <w:rsid w:val="00B908DC"/>
    <w:rsid w:val="00B93BBA"/>
    <w:rsid w:val="00B97DA4"/>
    <w:rsid w:val="00BA1833"/>
    <w:rsid w:val="00BA2B1F"/>
    <w:rsid w:val="00BA3338"/>
    <w:rsid w:val="00BA4154"/>
    <w:rsid w:val="00BB0D48"/>
    <w:rsid w:val="00BB1228"/>
    <w:rsid w:val="00BB3E2B"/>
    <w:rsid w:val="00BB6E77"/>
    <w:rsid w:val="00BC1FD1"/>
    <w:rsid w:val="00BC5C16"/>
    <w:rsid w:val="00BE049B"/>
    <w:rsid w:val="00BE4850"/>
    <w:rsid w:val="00BE571C"/>
    <w:rsid w:val="00BE5F44"/>
    <w:rsid w:val="00BF45F7"/>
    <w:rsid w:val="00C000A7"/>
    <w:rsid w:val="00C0169A"/>
    <w:rsid w:val="00C049E5"/>
    <w:rsid w:val="00C07F95"/>
    <w:rsid w:val="00C10E40"/>
    <w:rsid w:val="00C11924"/>
    <w:rsid w:val="00C11EE2"/>
    <w:rsid w:val="00C22BEC"/>
    <w:rsid w:val="00C279BD"/>
    <w:rsid w:val="00C313EC"/>
    <w:rsid w:val="00C34162"/>
    <w:rsid w:val="00C3487A"/>
    <w:rsid w:val="00C413E2"/>
    <w:rsid w:val="00C4195A"/>
    <w:rsid w:val="00C432B4"/>
    <w:rsid w:val="00C448B3"/>
    <w:rsid w:val="00C4689E"/>
    <w:rsid w:val="00C52294"/>
    <w:rsid w:val="00C563CA"/>
    <w:rsid w:val="00C61A4B"/>
    <w:rsid w:val="00C71D9C"/>
    <w:rsid w:val="00C83FA3"/>
    <w:rsid w:val="00C86B02"/>
    <w:rsid w:val="00C86EB2"/>
    <w:rsid w:val="00C91300"/>
    <w:rsid w:val="00C919C9"/>
    <w:rsid w:val="00C9522D"/>
    <w:rsid w:val="00C95398"/>
    <w:rsid w:val="00CA31D8"/>
    <w:rsid w:val="00CA690B"/>
    <w:rsid w:val="00CB435D"/>
    <w:rsid w:val="00CB5BA0"/>
    <w:rsid w:val="00CB6018"/>
    <w:rsid w:val="00CB6AB4"/>
    <w:rsid w:val="00CC0C4C"/>
    <w:rsid w:val="00CC2E58"/>
    <w:rsid w:val="00CC4E8C"/>
    <w:rsid w:val="00CC59BE"/>
    <w:rsid w:val="00CC7965"/>
    <w:rsid w:val="00CD10D0"/>
    <w:rsid w:val="00CD2655"/>
    <w:rsid w:val="00CD4B38"/>
    <w:rsid w:val="00CD681C"/>
    <w:rsid w:val="00CD6F11"/>
    <w:rsid w:val="00CD7481"/>
    <w:rsid w:val="00CE3730"/>
    <w:rsid w:val="00CE5CD8"/>
    <w:rsid w:val="00CF3875"/>
    <w:rsid w:val="00D00DF3"/>
    <w:rsid w:val="00D02AF4"/>
    <w:rsid w:val="00D06647"/>
    <w:rsid w:val="00D07DAF"/>
    <w:rsid w:val="00D10EDD"/>
    <w:rsid w:val="00D11A23"/>
    <w:rsid w:val="00D123DB"/>
    <w:rsid w:val="00D268D1"/>
    <w:rsid w:val="00D30FC5"/>
    <w:rsid w:val="00D51712"/>
    <w:rsid w:val="00D51C67"/>
    <w:rsid w:val="00D5407F"/>
    <w:rsid w:val="00D55425"/>
    <w:rsid w:val="00D574F9"/>
    <w:rsid w:val="00D60775"/>
    <w:rsid w:val="00D60DDE"/>
    <w:rsid w:val="00D644AF"/>
    <w:rsid w:val="00D64E99"/>
    <w:rsid w:val="00D65FE3"/>
    <w:rsid w:val="00D739EA"/>
    <w:rsid w:val="00D740EE"/>
    <w:rsid w:val="00D77BF7"/>
    <w:rsid w:val="00D807B5"/>
    <w:rsid w:val="00D81C8E"/>
    <w:rsid w:val="00D823CE"/>
    <w:rsid w:val="00D94431"/>
    <w:rsid w:val="00D949B8"/>
    <w:rsid w:val="00DB3102"/>
    <w:rsid w:val="00DB7683"/>
    <w:rsid w:val="00DC1109"/>
    <w:rsid w:val="00DC1EAD"/>
    <w:rsid w:val="00DC2071"/>
    <w:rsid w:val="00DC2F66"/>
    <w:rsid w:val="00DC3798"/>
    <w:rsid w:val="00DC4C37"/>
    <w:rsid w:val="00DC5240"/>
    <w:rsid w:val="00DD5BB7"/>
    <w:rsid w:val="00DD6E61"/>
    <w:rsid w:val="00DD7511"/>
    <w:rsid w:val="00DE0514"/>
    <w:rsid w:val="00DE0DDC"/>
    <w:rsid w:val="00DE111F"/>
    <w:rsid w:val="00E04F04"/>
    <w:rsid w:val="00E06966"/>
    <w:rsid w:val="00E126CF"/>
    <w:rsid w:val="00E12C64"/>
    <w:rsid w:val="00E15015"/>
    <w:rsid w:val="00E25B39"/>
    <w:rsid w:val="00E31FB2"/>
    <w:rsid w:val="00E36E68"/>
    <w:rsid w:val="00E37459"/>
    <w:rsid w:val="00E44C44"/>
    <w:rsid w:val="00E457FE"/>
    <w:rsid w:val="00E466BB"/>
    <w:rsid w:val="00E51C10"/>
    <w:rsid w:val="00E53794"/>
    <w:rsid w:val="00E569F3"/>
    <w:rsid w:val="00E61EF2"/>
    <w:rsid w:val="00E63182"/>
    <w:rsid w:val="00E65E82"/>
    <w:rsid w:val="00E67D4D"/>
    <w:rsid w:val="00E71901"/>
    <w:rsid w:val="00E76F98"/>
    <w:rsid w:val="00E77040"/>
    <w:rsid w:val="00E90B99"/>
    <w:rsid w:val="00E919C6"/>
    <w:rsid w:val="00E96ED7"/>
    <w:rsid w:val="00EA1D18"/>
    <w:rsid w:val="00EA46F0"/>
    <w:rsid w:val="00EA4DC6"/>
    <w:rsid w:val="00EA6A91"/>
    <w:rsid w:val="00EB3567"/>
    <w:rsid w:val="00EB4340"/>
    <w:rsid w:val="00EB55C1"/>
    <w:rsid w:val="00EC3895"/>
    <w:rsid w:val="00EC44CA"/>
    <w:rsid w:val="00EC6FB3"/>
    <w:rsid w:val="00EC6FD7"/>
    <w:rsid w:val="00ED3A1C"/>
    <w:rsid w:val="00ED607B"/>
    <w:rsid w:val="00EE48E5"/>
    <w:rsid w:val="00EE60FA"/>
    <w:rsid w:val="00EE700B"/>
    <w:rsid w:val="00EF4CD3"/>
    <w:rsid w:val="00EF6012"/>
    <w:rsid w:val="00F0035E"/>
    <w:rsid w:val="00F024EF"/>
    <w:rsid w:val="00F03015"/>
    <w:rsid w:val="00F0715D"/>
    <w:rsid w:val="00F07162"/>
    <w:rsid w:val="00F10EE2"/>
    <w:rsid w:val="00F26D42"/>
    <w:rsid w:val="00F309F7"/>
    <w:rsid w:val="00F348F7"/>
    <w:rsid w:val="00F47E22"/>
    <w:rsid w:val="00F50FA5"/>
    <w:rsid w:val="00F51AC2"/>
    <w:rsid w:val="00F542FE"/>
    <w:rsid w:val="00F55C64"/>
    <w:rsid w:val="00F56153"/>
    <w:rsid w:val="00F566BB"/>
    <w:rsid w:val="00F56712"/>
    <w:rsid w:val="00F65005"/>
    <w:rsid w:val="00F65792"/>
    <w:rsid w:val="00F66FE7"/>
    <w:rsid w:val="00F742DB"/>
    <w:rsid w:val="00F76D23"/>
    <w:rsid w:val="00F81A27"/>
    <w:rsid w:val="00F83CDE"/>
    <w:rsid w:val="00F90D83"/>
    <w:rsid w:val="00F913A6"/>
    <w:rsid w:val="00F95145"/>
    <w:rsid w:val="00FA00ED"/>
    <w:rsid w:val="00FA077A"/>
    <w:rsid w:val="00FA7F8E"/>
    <w:rsid w:val="00FB64BB"/>
    <w:rsid w:val="00FB6C76"/>
    <w:rsid w:val="00FC04B2"/>
    <w:rsid w:val="00FC1116"/>
    <w:rsid w:val="00FC3943"/>
    <w:rsid w:val="00FD0650"/>
    <w:rsid w:val="00FD0E5D"/>
    <w:rsid w:val="00FD19E6"/>
    <w:rsid w:val="00FD6F04"/>
    <w:rsid w:val="00FD7262"/>
    <w:rsid w:val="00FD787B"/>
    <w:rsid w:val="00FE0295"/>
    <w:rsid w:val="00FE5D1C"/>
    <w:rsid w:val="00FE700C"/>
    <w:rsid w:val="00FE77D9"/>
    <w:rsid w:val="00FF064D"/>
    <w:rsid w:val="00FF14F0"/>
    <w:rsid w:val="00FF6561"/>
    <w:rsid w:val="00FF75E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20DCB"/>
  <w15:chartTrackingRefBased/>
  <w15:docId w15:val="{56757B66-6AD6-2F48-9769-2D3387A8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260" w:line="26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B20"/>
  </w:style>
  <w:style w:type="paragraph" w:styleId="Rubrik1">
    <w:name w:val="heading 1"/>
    <w:basedOn w:val="Normal"/>
    <w:next w:val="Normal"/>
    <w:link w:val="Rubrik1Char"/>
    <w:uiPriority w:val="9"/>
    <w:qFormat/>
    <w:rsid w:val="00C10E40"/>
    <w:pPr>
      <w:keepNext/>
      <w:keepLines/>
      <w:spacing w:line="340" w:lineRule="atLeast"/>
      <w:outlineLvl w:val="0"/>
    </w:pPr>
    <w:rPr>
      <w:rFonts w:asciiTheme="majorHAnsi" w:eastAsiaTheme="majorEastAsia" w:hAnsiTheme="majorHAnsi" w:cstheme="majorBidi"/>
      <w:color w:val="262626" w:themeColor="text1" w:themeTint="D9"/>
      <w:sz w:val="30"/>
      <w:szCs w:val="32"/>
    </w:rPr>
  </w:style>
  <w:style w:type="paragraph" w:styleId="Rubrik2">
    <w:name w:val="heading 2"/>
    <w:basedOn w:val="Normal"/>
    <w:next w:val="Normal"/>
    <w:link w:val="Rubrik2Char"/>
    <w:uiPriority w:val="9"/>
    <w:unhideWhenUsed/>
    <w:qFormat/>
    <w:rsid w:val="00C10E40"/>
    <w:pPr>
      <w:keepNext/>
      <w:keepLines/>
      <w:spacing w:after="140"/>
      <w:outlineLvl w:val="1"/>
    </w:pPr>
    <w:rPr>
      <w:rFonts w:asciiTheme="majorHAnsi" w:eastAsiaTheme="majorEastAsia" w:hAnsiTheme="majorHAnsi" w:cstheme="majorBidi"/>
      <w:b/>
      <w:color w:val="262626" w:themeColor="text1" w:themeTint="D9"/>
      <w:szCs w:val="28"/>
    </w:rPr>
  </w:style>
  <w:style w:type="paragraph" w:styleId="Rubrik3">
    <w:name w:val="heading 3"/>
    <w:basedOn w:val="Normal"/>
    <w:next w:val="Normal"/>
    <w:link w:val="Rubrik3Char"/>
    <w:uiPriority w:val="9"/>
    <w:qFormat/>
    <w:rsid w:val="00C10E40"/>
    <w:pPr>
      <w:keepNext/>
      <w:keepLines/>
      <w:spacing w:after="60"/>
      <w:outlineLvl w:val="2"/>
    </w:pPr>
    <w:rPr>
      <w:rFonts w:ascii="Times New Roman" w:eastAsiaTheme="majorEastAsia" w:hAnsi="Times New Roman" w:cstheme="majorBidi"/>
      <w:b/>
      <w:color w:val="262626" w:themeColor="text1" w:themeTint="D9"/>
      <w:szCs w:val="24"/>
    </w:rPr>
  </w:style>
  <w:style w:type="paragraph" w:styleId="Rubrik4">
    <w:name w:val="heading 4"/>
    <w:basedOn w:val="Normal"/>
    <w:next w:val="Normal"/>
    <w:link w:val="Rubrik4Char"/>
    <w:uiPriority w:val="9"/>
    <w:qFormat/>
    <w:rsid w:val="00C10E40"/>
    <w:pPr>
      <w:keepNext/>
      <w:keepLines/>
      <w:spacing w:after="60"/>
      <w:outlineLvl w:val="3"/>
    </w:pPr>
    <w:rPr>
      <w:rFonts w:ascii="Times New Roman" w:eastAsiaTheme="majorEastAsia" w:hAnsi="Times New Roman" w:cstheme="majorBidi"/>
      <w:b/>
      <w:i/>
      <w:iCs/>
      <w:color w:val="262626" w:themeColor="text1" w:themeTint="D9"/>
    </w:rPr>
  </w:style>
  <w:style w:type="paragraph" w:styleId="Rubrik5">
    <w:name w:val="heading 5"/>
    <w:basedOn w:val="Normal"/>
    <w:next w:val="Normal"/>
    <w:link w:val="Rubrik5Char"/>
    <w:uiPriority w:val="9"/>
    <w:semiHidden/>
    <w:qFormat/>
    <w:rsid w:val="006876FA"/>
    <w:pPr>
      <w:keepNext/>
      <w:keepLines/>
      <w:spacing w:before="40" w:after="0"/>
      <w:outlineLvl w:val="4"/>
    </w:pPr>
    <w:rPr>
      <w:rFonts w:asciiTheme="majorHAnsi" w:eastAsiaTheme="majorEastAsia" w:hAnsiTheme="majorHAnsi" w:cstheme="majorBidi"/>
      <w:color w:val="404040" w:themeColor="text1" w:themeTint="BF"/>
    </w:rPr>
  </w:style>
  <w:style w:type="paragraph" w:styleId="Rubrik6">
    <w:name w:val="heading 6"/>
    <w:basedOn w:val="Normal"/>
    <w:next w:val="Normal"/>
    <w:link w:val="Rubrik6Char"/>
    <w:uiPriority w:val="9"/>
    <w:semiHidden/>
    <w:qFormat/>
    <w:rsid w:val="006876FA"/>
    <w:pPr>
      <w:keepNext/>
      <w:keepLines/>
      <w:spacing w:before="40" w:after="0"/>
      <w:outlineLvl w:val="5"/>
    </w:pPr>
    <w:rPr>
      <w:rFonts w:asciiTheme="majorHAnsi" w:eastAsiaTheme="majorEastAsia" w:hAnsiTheme="majorHAnsi" w:cstheme="majorBidi"/>
    </w:rPr>
  </w:style>
  <w:style w:type="paragraph" w:styleId="Rubrik7">
    <w:name w:val="heading 7"/>
    <w:basedOn w:val="Normal"/>
    <w:next w:val="Normal"/>
    <w:link w:val="Rubrik7Char"/>
    <w:uiPriority w:val="9"/>
    <w:semiHidden/>
    <w:qFormat/>
    <w:rsid w:val="006876FA"/>
    <w:pPr>
      <w:keepNext/>
      <w:keepLines/>
      <w:spacing w:before="40" w:after="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qFormat/>
    <w:rsid w:val="006876FA"/>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Rubrik9">
    <w:name w:val="heading 9"/>
    <w:basedOn w:val="Normal"/>
    <w:next w:val="Normal"/>
    <w:link w:val="Rubrik9Char"/>
    <w:uiPriority w:val="9"/>
    <w:semiHidden/>
    <w:qFormat/>
    <w:rsid w:val="006876FA"/>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C10E40"/>
    <w:rPr>
      <w:rFonts w:asciiTheme="majorHAnsi" w:eastAsiaTheme="majorEastAsia" w:hAnsiTheme="majorHAnsi" w:cstheme="majorBidi"/>
      <w:color w:val="262626" w:themeColor="text1" w:themeTint="D9"/>
      <w:sz w:val="30"/>
      <w:szCs w:val="32"/>
    </w:rPr>
  </w:style>
  <w:style w:type="character" w:customStyle="1" w:styleId="Rubrik2Char">
    <w:name w:val="Rubrik 2 Char"/>
    <w:basedOn w:val="Standardstycketeckensnitt"/>
    <w:link w:val="Rubrik2"/>
    <w:uiPriority w:val="9"/>
    <w:rsid w:val="00C10E40"/>
    <w:rPr>
      <w:rFonts w:asciiTheme="majorHAnsi" w:eastAsiaTheme="majorEastAsia" w:hAnsiTheme="majorHAnsi" w:cstheme="majorBidi"/>
      <w:b/>
      <w:color w:val="262626" w:themeColor="text1" w:themeTint="D9"/>
      <w:szCs w:val="28"/>
    </w:rPr>
  </w:style>
  <w:style w:type="character" w:customStyle="1" w:styleId="Rubrik3Char">
    <w:name w:val="Rubrik 3 Char"/>
    <w:basedOn w:val="Standardstycketeckensnitt"/>
    <w:link w:val="Rubrik3"/>
    <w:uiPriority w:val="9"/>
    <w:rsid w:val="00C10E40"/>
    <w:rPr>
      <w:rFonts w:ascii="Times New Roman" w:eastAsiaTheme="majorEastAsia" w:hAnsi="Times New Roman" w:cstheme="majorBidi"/>
      <w:b/>
      <w:color w:val="262626" w:themeColor="text1" w:themeTint="D9"/>
      <w:szCs w:val="24"/>
    </w:rPr>
  </w:style>
  <w:style w:type="character" w:customStyle="1" w:styleId="Rubrik4Char">
    <w:name w:val="Rubrik 4 Char"/>
    <w:basedOn w:val="Standardstycketeckensnitt"/>
    <w:link w:val="Rubrik4"/>
    <w:uiPriority w:val="9"/>
    <w:rsid w:val="00C10E40"/>
    <w:rPr>
      <w:rFonts w:ascii="Times New Roman" w:eastAsiaTheme="majorEastAsia" w:hAnsi="Times New Roman" w:cstheme="majorBidi"/>
      <w:b/>
      <w:i/>
      <w:iCs/>
      <w:color w:val="262626" w:themeColor="text1" w:themeTint="D9"/>
    </w:rPr>
  </w:style>
  <w:style w:type="character" w:customStyle="1" w:styleId="Rubrik5Char">
    <w:name w:val="Rubrik 5 Char"/>
    <w:basedOn w:val="Standardstycketeckensnitt"/>
    <w:link w:val="Rubrik5"/>
    <w:uiPriority w:val="9"/>
    <w:semiHidden/>
    <w:rsid w:val="006876FA"/>
    <w:rPr>
      <w:rFonts w:asciiTheme="majorHAnsi" w:eastAsiaTheme="majorEastAsia" w:hAnsiTheme="majorHAnsi" w:cstheme="majorBidi"/>
      <w:color w:val="404040" w:themeColor="text1" w:themeTint="BF"/>
    </w:rPr>
  </w:style>
  <w:style w:type="character" w:customStyle="1" w:styleId="Rubrik6Char">
    <w:name w:val="Rubrik 6 Char"/>
    <w:basedOn w:val="Standardstycketeckensnitt"/>
    <w:link w:val="Rubrik6"/>
    <w:uiPriority w:val="9"/>
    <w:semiHidden/>
    <w:rsid w:val="006876FA"/>
    <w:rPr>
      <w:rFonts w:asciiTheme="majorHAnsi" w:eastAsiaTheme="majorEastAsia" w:hAnsiTheme="majorHAnsi" w:cstheme="majorBidi"/>
    </w:rPr>
  </w:style>
  <w:style w:type="character" w:customStyle="1" w:styleId="Rubrik7Char">
    <w:name w:val="Rubrik 7 Char"/>
    <w:basedOn w:val="Standardstycketeckensnitt"/>
    <w:link w:val="Rubrik7"/>
    <w:uiPriority w:val="9"/>
    <w:semiHidden/>
    <w:rsid w:val="006876FA"/>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6876FA"/>
    <w:rPr>
      <w:rFonts w:asciiTheme="majorHAnsi" w:eastAsiaTheme="majorEastAsia" w:hAnsiTheme="majorHAnsi" w:cstheme="majorBidi"/>
      <w:color w:val="262626" w:themeColor="text1" w:themeTint="D9"/>
      <w:sz w:val="21"/>
      <w:szCs w:val="21"/>
    </w:rPr>
  </w:style>
  <w:style w:type="character" w:customStyle="1" w:styleId="Rubrik9Char">
    <w:name w:val="Rubrik 9 Char"/>
    <w:basedOn w:val="Standardstycketeckensnitt"/>
    <w:link w:val="Rubrik9"/>
    <w:uiPriority w:val="9"/>
    <w:semiHidden/>
    <w:rsid w:val="006876FA"/>
    <w:rPr>
      <w:rFonts w:asciiTheme="majorHAnsi" w:eastAsiaTheme="majorEastAsia" w:hAnsiTheme="majorHAnsi" w:cstheme="majorBidi"/>
      <w:i/>
      <w:iCs/>
      <w:color w:val="262626" w:themeColor="text1" w:themeTint="D9"/>
      <w:sz w:val="21"/>
      <w:szCs w:val="21"/>
    </w:rPr>
  </w:style>
  <w:style w:type="paragraph" w:styleId="Beskrivning">
    <w:name w:val="caption"/>
    <w:basedOn w:val="Normal"/>
    <w:next w:val="Normal"/>
    <w:uiPriority w:val="35"/>
    <w:unhideWhenUsed/>
    <w:qFormat/>
    <w:rsid w:val="006876FA"/>
    <w:pPr>
      <w:spacing w:after="200" w:line="240" w:lineRule="auto"/>
    </w:pPr>
    <w:rPr>
      <w:i/>
      <w:iCs/>
      <w:color w:val="002F5F" w:themeColor="text2"/>
      <w:sz w:val="18"/>
      <w:szCs w:val="18"/>
    </w:rPr>
  </w:style>
  <w:style w:type="paragraph" w:styleId="Rubrik">
    <w:name w:val="Title"/>
    <w:basedOn w:val="Normal"/>
    <w:next w:val="Normal"/>
    <w:link w:val="RubrikChar"/>
    <w:uiPriority w:val="10"/>
    <w:semiHidden/>
    <w:qFormat/>
    <w:rsid w:val="006876FA"/>
    <w:pPr>
      <w:spacing w:after="0" w:line="240" w:lineRule="auto"/>
      <w:contextualSpacing/>
    </w:pPr>
    <w:rPr>
      <w:rFonts w:asciiTheme="majorHAnsi" w:eastAsiaTheme="majorEastAsia" w:hAnsiTheme="majorHAnsi" w:cstheme="majorBidi"/>
      <w:spacing w:val="-10"/>
      <w:sz w:val="56"/>
      <w:szCs w:val="56"/>
    </w:rPr>
  </w:style>
  <w:style w:type="character" w:customStyle="1" w:styleId="RubrikChar">
    <w:name w:val="Rubrik Char"/>
    <w:basedOn w:val="Standardstycketeckensnitt"/>
    <w:link w:val="Rubrik"/>
    <w:uiPriority w:val="10"/>
    <w:semiHidden/>
    <w:rsid w:val="006876FA"/>
    <w:rPr>
      <w:rFonts w:asciiTheme="majorHAnsi" w:eastAsiaTheme="majorEastAsia" w:hAnsiTheme="majorHAnsi" w:cstheme="majorBidi"/>
      <w:spacing w:val="-10"/>
      <w:sz w:val="56"/>
      <w:szCs w:val="56"/>
    </w:rPr>
  </w:style>
  <w:style w:type="paragraph" w:styleId="Underrubrik">
    <w:name w:val="Subtitle"/>
    <w:basedOn w:val="Normal"/>
    <w:next w:val="Normal"/>
    <w:link w:val="UnderrubrikChar"/>
    <w:uiPriority w:val="11"/>
    <w:semiHidden/>
    <w:qFormat/>
    <w:rsid w:val="006876FA"/>
    <w:pPr>
      <w:numPr>
        <w:ilvl w:val="1"/>
      </w:numPr>
    </w:pPr>
    <w:rPr>
      <w:color w:val="5A5A5A" w:themeColor="text1" w:themeTint="A5"/>
      <w:spacing w:val="15"/>
    </w:rPr>
  </w:style>
  <w:style w:type="character" w:customStyle="1" w:styleId="UnderrubrikChar">
    <w:name w:val="Underrubrik Char"/>
    <w:basedOn w:val="Standardstycketeckensnitt"/>
    <w:link w:val="Underrubrik"/>
    <w:uiPriority w:val="11"/>
    <w:semiHidden/>
    <w:rsid w:val="006876FA"/>
    <w:rPr>
      <w:color w:val="5A5A5A" w:themeColor="text1" w:themeTint="A5"/>
      <w:spacing w:val="15"/>
    </w:rPr>
  </w:style>
  <w:style w:type="character" w:styleId="Stark">
    <w:name w:val="Strong"/>
    <w:basedOn w:val="Standardstycketeckensnitt"/>
    <w:uiPriority w:val="22"/>
    <w:semiHidden/>
    <w:qFormat/>
    <w:rsid w:val="006876FA"/>
    <w:rPr>
      <w:b/>
      <w:bCs/>
      <w:color w:val="auto"/>
    </w:rPr>
  </w:style>
  <w:style w:type="character" w:styleId="Betoning">
    <w:name w:val="Emphasis"/>
    <w:basedOn w:val="Standardstycketeckensnitt"/>
    <w:uiPriority w:val="20"/>
    <w:semiHidden/>
    <w:qFormat/>
    <w:rsid w:val="006876FA"/>
    <w:rPr>
      <w:i/>
      <w:iCs/>
      <w:color w:val="auto"/>
    </w:rPr>
  </w:style>
  <w:style w:type="paragraph" w:styleId="Ingetavstnd">
    <w:name w:val="No Spacing"/>
    <w:uiPriority w:val="1"/>
    <w:qFormat/>
    <w:rsid w:val="006876FA"/>
    <w:pPr>
      <w:spacing w:after="0" w:line="240" w:lineRule="auto"/>
    </w:pPr>
  </w:style>
  <w:style w:type="paragraph" w:styleId="Citat">
    <w:name w:val="Quote"/>
    <w:basedOn w:val="Normal"/>
    <w:next w:val="Normal"/>
    <w:link w:val="CitatChar"/>
    <w:uiPriority w:val="29"/>
    <w:semiHidden/>
    <w:qFormat/>
    <w:rsid w:val="006876FA"/>
    <w:pPr>
      <w:spacing w:before="200"/>
      <w:ind w:left="864" w:right="864"/>
    </w:pPr>
    <w:rPr>
      <w:i/>
      <w:iCs/>
      <w:color w:val="404040" w:themeColor="text1" w:themeTint="BF"/>
    </w:rPr>
  </w:style>
  <w:style w:type="character" w:customStyle="1" w:styleId="CitatChar">
    <w:name w:val="Citat Char"/>
    <w:basedOn w:val="Standardstycketeckensnitt"/>
    <w:link w:val="Citat"/>
    <w:uiPriority w:val="29"/>
    <w:semiHidden/>
    <w:rsid w:val="006876FA"/>
    <w:rPr>
      <w:i/>
      <w:iCs/>
      <w:color w:val="404040" w:themeColor="text1" w:themeTint="BF"/>
    </w:rPr>
  </w:style>
  <w:style w:type="paragraph" w:styleId="Starktcitat">
    <w:name w:val="Intense Quote"/>
    <w:basedOn w:val="Normal"/>
    <w:next w:val="Normal"/>
    <w:link w:val="StarktcitatChar"/>
    <w:uiPriority w:val="30"/>
    <w:semiHidden/>
    <w:qFormat/>
    <w:rsid w:val="006876FA"/>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arktcitatChar">
    <w:name w:val="Starkt citat Char"/>
    <w:basedOn w:val="Standardstycketeckensnitt"/>
    <w:link w:val="Starktcitat"/>
    <w:uiPriority w:val="30"/>
    <w:semiHidden/>
    <w:rsid w:val="006876FA"/>
    <w:rPr>
      <w:i/>
      <w:iCs/>
      <w:color w:val="404040" w:themeColor="text1" w:themeTint="BF"/>
    </w:rPr>
  </w:style>
  <w:style w:type="character" w:styleId="Diskretbetoning">
    <w:name w:val="Subtle Emphasis"/>
    <w:basedOn w:val="Standardstycketeckensnitt"/>
    <w:uiPriority w:val="19"/>
    <w:semiHidden/>
    <w:qFormat/>
    <w:rsid w:val="006876FA"/>
    <w:rPr>
      <w:i/>
      <w:iCs/>
      <w:color w:val="404040" w:themeColor="text1" w:themeTint="BF"/>
    </w:rPr>
  </w:style>
  <w:style w:type="character" w:styleId="Starkbetoning">
    <w:name w:val="Intense Emphasis"/>
    <w:basedOn w:val="Standardstycketeckensnitt"/>
    <w:uiPriority w:val="21"/>
    <w:semiHidden/>
    <w:qFormat/>
    <w:rsid w:val="006876FA"/>
    <w:rPr>
      <w:b/>
      <w:bCs/>
      <w:i/>
      <w:iCs/>
      <w:color w:val="auto"/>
    </w:rPr>
  </w:style>
  <w:style w:type="character" w:styleId="Diskretreferens">
    <w:name w:val="Subtle Reference"/>
    <w:basedOn w:val="Standardstycketeckensnitt"/>
    <w:uiPriority w:val="31"/>
    <w:semiHidden/>
    <w:qFormat/>
    <w:rsid w:val="006876FA"/>
    <w:rPr>
      <w:smallCaps/>
      <w:color w:val="404040" w:themeColor="text1" w:themeTint="BF"/>
    </w:rPr>
  </w:style>
  <w:style w:type="character" w:styleId="Starkreferens">
    <w:name w:val="Intense Reference"/>
    <w:basedOn w:val="Standardstycketeckensnitt"/>
    <w:uiPriority w:val="32"/>
    <w:semiHidden/>
    <w:qFormat/>
    <w:rsid w:val="006876FA"/>
    <w:rPr>
      <w:b/>
      <w:bCs/>
      <w:smallCaps/>
      <w:color w:val="404040" w:themeColor="text1" w:themeTint="BF"/>
      <w:spacing w:val="5"/>
    </w:rPr>
  </w:style>
  <w:style w:type="character" w:styleId="Bokenstitel">
    <w:name w:val="Book Title"/>
    <w:basedOn w:val="Standardstycketeckensnitt"/>
    <w:uiPriority w:val="33"/>
    <w:semiHidden/>
    <w:qFormat/>
    <w:rsid w:val="006876FA"/>
    <w:rPr>
      <w:b/>
      <w:bCs/>
      <w:i/>
      <w:iCs/>
      <w:spacing w:val="5"/>
    </w:rPr>
  </w:style>
  <w:style w:type="paragraph" w:styleId="Innehllsfrteckningsrubrik">
    <w:name w:val="TOC Heading"/>
    <w:basedOn w:val="Rubrik1"/>
    <w:next w:val="Normal"/>
    <w:uiPriority w:val="39"/>
    <w:unhideWhenUsed/>
    <w:qFormat/>
    <w:rsid w:val="00C10E40"/>
    <w:pPr>
      <w:outlineLvl w:val="9"/>
    </w:pPr>
  </w:style>
  <w:style w:type="paragraph" w:styleId="Sidhuvud">
    <w:name w:val="header"/>
    <w:basedOn w:val="Normal"/>
    <w:link w:val="SidhuvudChar"/>
    <w:uiPriority w:val="99"/>
    <w:unhideWhenUsed/>
    <w:rsid w:val="006876FA"/>
    <w:pPr>
      <w:tabs>
        <w:tab w:val="left" w:pos="4139"/>
        <w:tab w:val="left" w:pos="6010"/>
        <w:tab w:val="right" w:pos="9072"/>
      </w:tabs>
      <w:spacing w:after="0" w:line="240" w:lineRule="auto"/>
    </w:pPr>
  </w:style>
  <w:style w:type="character" w:customStyle="1" w:styleId="SidhuvudChar">
    <w:name w:val="Sidhuvud Char"/>
    <w:basedOn w:val="Standardstycketeckensnitt"/>
    <w:link w:val="Sidhuvud"/>
    <w:uiPriority w:val="99"/>
    <w:rsid w:val="006876FA"/>
  </w:style>
  <w:style w:type="paragraph" w:styleId="Sidfot">
    <w:name w:val="footer"/>
    <w:basedOn w:val="Normal"/>
    <w:link w:val="SidfotChar"/>
    <w:uiPriority w:val="99"/>
    <w:unhideWhenUsed/>
    <w:rsid w:val="006876FA"/>
    <w:pPr>
      <w:tabs>
        <w:tab w:val="center" w:pos="4536"/>
        <w:tab w:val="right" w:pos="9072"/>
      </w:tabs>
      <w:spacing w:after="0" w:line="240" w:lineRule="auto"/>
    </w:pPr>
    <w:rPr>
      <w:sz w:val="16"/>
    </w:rPr>
  </w:style>
  <w:style w:type="character" w:customStyle="1" w:styleId="SidfotChar">
    <w:name w:val="Sidfot Char"/>
    <w:basedOn w:val="Standardstycketeckensnitt"/>
    <w:link w:val="Sidfot"/>
    <w:uiPriority w:val="99"/>
    <w:rsid w:val="006876FA"/>
    <w:rPr>
      <w:sz w:val="16"/>
    </w:rPr>
  </w:style>
  <w:style w:type="numbering" w:customStyle="1" w:styleId="SUListor">
    <w:name w:val="SU Listor"/>
    <w:uiPriority w:val="99"/>
    <w:rsid w:val="006876FA"/>
    <w:pPr>
      <w:numPr>
        <w:numId w:val="1"/>
      </w:numPr>
    </w:pPr>
  </w:style>
  <w:style w:type="paragraph" w:styleId="Numreradlista">
    <w:name w:val="List Number"/>
    <w:basedOn w:val="Normal"/>
    <w:uiPriority w:val="11"/>
    <w:qFormat/>
    <w:rsid w:val="00C10E40"/>
    <w:pPr>
      <w:numPr>
        <w:numId w:val="6"/>
      </w:numPr>
      <w:contextualSpacing/>
    </w:pPr>
    <w:rPr>
      <w:rFonts w:eastAsiaTheme="minorEastAsia"/>
    </w:rPr>
  </w:style>
  <w:style w:type="paragraph" w:styleId="Punktlista">
    <w:name w:val="List Bullet"/>
    <w:basedOn w:val="Normal"/>
    <w:uiPriority w:val="11"/>
    <w:qFormat/>
    <w:rsid w:val="00C10E40"/>
    <w:pPr>
      <w:numPr>
        <w:numId w:val="8"/>
      </w:numPr>
      <w:contextualSpacing/>
    </w:pPr>
    <w:rPr>
      <w:rFonts w:eastAsiaTheme="minorEastAsia"/>
    </w:rPr>
  </w:style>
  <w:style w:type="paragraph" w:customStyle="1" w:styleId="Paragraflista">
    <w:name w:val="Paragraflista"/>
    <w:basedOn w:val="Rubrik2"/>
    <w:next w:val="Paragraftext"/>
    <w:uiPriority w:val="1"/>
    <w:rsid w:val="00C10E40"/>
    <w:pPr>
      <w:numPr>
        <w:numId w:val="7"/>
      </w:numPr>
    </w:pPr>
  </w:style>
  <w:style w:type="table" w:styleId="Tabellrutnt">
    <w:name w:val="Table Grid"/>
    <w:basedOn w:val="Normaltabell"/>
    <w:uiPriority w:val="39"/>
    <w:rsid w:val="00CD4B38"/>
    <w:pPr>
      <w:spacing w:after="0"/>
    </w:pPr>
    <w:rPr>
      <w:rFonts w:ascii="Verdana" w:hAnsi="Verdana"/>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table" w:styleId="Oformateradtabell3">
    <w:name w:val="Plain Table 3"/>
    <w:basedOn w:val="Normaltabell"/>
    <w:uiPriority w:val="43"/>
    <w:rsid w:val="006876F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latshllartext">
    <w:name w:val="Placeholder Text"/>
    <w:basedOn w:val="Standardstycketeckensnitt"/>
    <w:uiPriority w:val="99"/>
    <w:semiHidden/>
    <w:rsid w:val="006876FA"/>
    <w:rPr>
      <w:color w:val="808080"/>
    </w:rPr>
  </w:style>
  <w:style w:type="paragraph" w:customStyle="1" w:styleId="Institutionsnamn">
    <w:name w:val="Institutionsnamn"/>
    <w:basedOn w:val="Normal"/>
    <w:uiPriority w:val="17"/>
    <w:semiHidden/>
    <w:rsid w:val="00A735C0"/>
    <w:pPr>
      <w:spacing w:after="20" w:line="240" w:lineRule="auto"/>
    </w:pPr>
    <w:rPr>
      <w:rFonts w:ascii="Georgia" w:eastAsiaTheme="minorEastAsia" w:hAnsi="Georgia"/>
      <w:color w:val="002F5F"/>
      <w:sz w:val="26"/>
    </w:rPr>
  </w:style>
  <w:style w:type="paragraph" w:customStyle="1" w:styleId="Paragraftext">
    <w:name w:val="Paragraftext"/>
    <w:basedOn w:val="Normal"/>
    <w:uiPriority w:val="1"/>
    <w:rsid w:val="00C10E40"/>
    <w:pPr>
      <w:ind w:left="794"/>
    </w:pPr>
    <w:rPr>
      <w:rFonts w:eastAsiaTheme="minorEastAsia"/>
    </w:rPr>
  </w:style>
  <w:style w:type="paragraph" w:styleId="Innehll1">
    <w:name w:val="toc 1"/>
    <w:basedOn w:val="Normal"/>
    <w:next w:val="Normal"/>
    <w:autoRedefine/>
    <w:uiPriority w:val="39"/>
    <w:unhideWhenUsed/>
    <w:rsid w:val="00C10E40"/>
    <w:pPr>
      <w:spacing w:before="120" w:after="120"/>
    </w:pPr>
    <w:rPr>
      <w:rFonts w:cstheme="minorHAnsi"/>
      <w:b/>
      <w:bCs/>
      <w:caps/>
      <w:sz w:val="20"/>
      <w:szCs w:val="20"/>
    </w:rPr>
  </w:style>
  <w:style w:type="paragraph" w:styleId="Innehll2">
    <w:name w:val="toc 2"/>
    <w:basedOn w:val="Normal"/>
    <w:next w:val="Normal"/>
    <w:autoRedefine/>
    <w:uiPriority w:val="39"/>
    <w:unhideWhenUsed/>
    <w:rsid w:val="00C10E40"/>
    <w:pPr>
      <w:spacing w:after="0"/>
      <w:ind w:left="220"/>
    </w:pPr>
    <w:rPr>
      <w:rFonts w:cstheme="minorHAnsi"/>
      <w:smallCaps/>
      <w:sz w:val="20"/>
      <w:szCs w:val="20"/>
    </w:rPr>
  </w:style>
  <w:style w:type="paragraph" w:styleId="Innehll3">
    <w:name w:val="toc 3"/>
    <w:basedOn w:val="Normal"/>
    <w:next w:val="Normal"/>
    <w:autoRedefine/>
    <w:uiPriority w:val="39"/>
    <w:semiHidden/>
    <w:rsid w:val="00C10E40"/>
    <w:pPr>
      <w:spacing w:after="0"/>
      <w:ind w:left="440"/>
    </w:pPr>
    <w:rPr>
      <w:rFonts w:cstheme="minorHAnsi"/>
      <w:i/>
      <w:iCs/>
      <w:sz w:val="20"/>
      <w:szCs w:val="20"/>
    </w:rPr>
  </w:style>
  <w:style w:type="numbering" w:customStyle="1" w:styleId="Listformatnumreradelistor">
    <w:name w:val="Listformat numrerade listor"/>
    <w:uiPriority w:val="99"/>
    <w:rsid w:val="00C10E40"/>
    <w:pPr>
      <w:numPr>
        <w:numId w:val="2"/>
      </w:numPr>
    </w:pPr>
  </w:style>
  <w:style w:type="numbering" w:customStyle="1" w:styleId="Listformatnumreraderubriker">
    <w:name w:val="Listformat numrerade rubriker"/>
    <w:uiPriority w:val="99"/>
    <w:rsid w:val="00C10E40"/>
    <w:pPr>
      <w:numPr>
        <w:numId w:val="3"/>
      </w:numPr>
    </w:pPr>
  </w:style>
  <w:style w:type="numbering" w:customStyle="1" w:styleId="Listformatparagraflistor">
    <w:name w:val="Listformat paragraflistor"/>
    <w:uiPriority w:val="99"/>
    <w:rsid w:val="00C10E40"/>
    <w:pPr>
      <w:numPr>
        <w:numId w:val="4"/>
      </w:numPr>
    </w:pPr>
  </w:style>
  <w:style w:type="numbering" w:customStyle="1" w:styleId="Listformatpunktlistor">
    <w:name w:val="Listformat punktlistor"/>
    <w:uiPriority w:val="99"/>
    <w:rsid w:val="00C10E40"/>
    <w:pPr>
      <w:numPr>
        <w:numId w:val="5"/>
      </w:numPr>
    </w:pPr>
  </w:style>
  <w:style w:type="paragraph" w:styleId="Liststycke">
    <w:name w:val="List Paragraph"/>
    <w:basedOn w:val="Normal"/>
    <w:uiPriority w:val="34"/>
    <w:semiHidden/>
    <w:qFormat/>
    <w:rsid w:val="00C10E40"/>
    <w:pPr>
      <w:numPr>
        <w:numId w:val="12"/>
      </w:numPr>
      <w:contextualSpacing/>
    </w:pPr>
    <w:rPr>
      <w:rFonts w:eastAsiaTheme="minorEastAsia"/>
    </w:rPr>
  </w:style>
  <w:style w:type="paragraph" w:customStyle="1" w:styleId="Rubrik1numrerad">
    <w:name w:val="Rubrik 1 numrerad"/>
    <w:basedOn w:val="Rubrik1"/>
    <w:next w:val="Normal"/>
    <w:uiPriority w:val="10"/>
    <w:qFormat/>
    <w:rsid w:val="00C10E40"/>
    <w:pPr>
      <w:numPr>
        <w:numId w:val="9"/>
      </w:numPr>
    </w:pPr>
  </w:style>
  <w:style w:type="paragraph" w:customStyle="1" w:styleId="Rubrik2numrerad">
    <w:name w:val="Rubrik 2 numrerad"/>
    <w:basedOn w:val="Rubrik2"/>
    <w:next w:val="Normal"/>
    <w:uiPriority w:val="10"/>
    <w:qFormat/>
    <w:rsid w:val="00C10E40"/>
    <w:pPr>
      <w:numPr>
        <w:ilvl w:val="1"/>
        <w:numId w:val="9"/>
      </w:numPr>
    </w:pPr>
  </w:style>
  <w:style w:type="paragraph" w:customStyle="1" w:styleId="Rubrik3numrerad">
    <w:name w:val="Rubrik 3 numrerad"/>
    <w:basedOn w:val="Rubrik3"/>
    <w:next w:val="Normal"/>
    <w:uiPriority w:val="10"/>
    <w:qFormat/>
    <w:rsid w:val="00C10E40"/>
    <w:pPr>
      <w:numPr>
        <w:ilvl w:val="2"/>
        <w:numId w:val="9"/>
      </w:numPr>
    </w:pPr>
  </w:style>
  <w:style w:type="paragraph" w:customStyle="1" w:styleId="Rubrik4numrerad">
    <w:name w:val="Rubrik 4 numrerad"/>
    <w:basedOn w:val="Rubrik4"/>
    <w:next w:val="Normal"/>
    <w:uiPriority w:val="10"/>
    <w:qFormat/>
    <w:rsid w:val="00C10E40"/>
    <w:pPr>
      <w:numPr>
        <w:ilvl w:val="3"/>
        <w:numId w:val="9"/>
      </w:numPr>
    </w:pPr>
  </w:style>
  <w:style w:type="paragraph" w:customStyle="1" w:styleId="Bildtext">
    <w:name w:val="Bildtext"/>
    <w:basedOn w:val="Normal"/>
    <w:next w:val="Normal"/>
    <w:uiPriority w:val="12"/>
    <w:qFormat/>
    <w:rsid w:val="00460E12"/>
    <w:rPr>
      <w:rFonts w:eastAsiaTheme="minorEastAsia"/>
      <w:i/>
      <w:sz w:val="20"/>
    </w:rPr>
  </w:style>
  <w:style w:type="paragraph" w:styleId="Punktlista2">
    <w:name w:val="List Bullet 2"/>
    <w:basedOn w:val="Normal"/>
    <w:uiPriority w:val="99"/>
    <w:semiHidden/>
    <w:unhideWhenUsed/>
    <w:rsid w:val="00CD4B38"/>
    <w:pPr>
      <w:numPr>
        <w:numId w:val="10"/>
      </w:numPr>
      <w:contextualSpacing/>
    </w:pPr>
  </w:style>
  <w:style w:type="paragraph" w:styleId="Punktlista3">
    <w:name w:val="List Bullet 3"/>
    <w:basedOn w:val="Normal"/>
    <w:uiPriority w:val="99"/>
    <w:semiHidden/>
    <w:unhideWhenUsed/>
    <w:rsid w:val="00CD4B38"/>
    <w:pPr>
      <w:numPr>
        <w:numId w:val="11"/>
      </w:numPr>
      <w:contextualSpacing/>
    </w:pPr>
  </w:style>
  <w:style w:type="paragraph" w:customStyle="1" w:styleId="Smrubrik">
    <w:name w:val="Smårubrik"/>
    <w:basedOn w:val="Normal"/>
    <w:autoRedefine/>
    <w:qFormat/>
    <w:rsid w:val="0007156A"/>
    <w:pPr>
      <w:spacing w:before="240" w:after="120" w:line="240" w:lineRule="auto"/>
      <w:jc w:val="both"/>
    </w:pPr>
    <w:rPr>
      <w:rFonts w:ascii="Garamond" w:eastAsia="Batang" w:hAnsi="Garamond" w:cs="Times New Roman"/>
      <w:b/>
      <w:bCs/>
      <w:sz w:val="24"/>
      <w:szCs w:val="24"/>
    </w:rPr>
  </w:style>
  <w:style w:type="paragraph" w:customStyle="1" w:styleId="Listavnsterpunkt">
    <w:name w:val="Lista vänsterpunkt"/>
    <w:basedOn w:val="Liststycke"/>
    <w:qFormat/>
    <w:rsid w:val="007E7CE2"/>
    <w:pPr>
      <w:spacing w:after="200" w:line="288" w:lineRule="auto"/>
    </w:pPr>
    <w:rPr>
      <w:iCs/>
      <w:kern w:val="0"/>
      <w:szCs w:val="21"/>
      <w14:ligatures w14:val="none"/>
    </w:rPr>
  </w:style>
  <w:style w:type="table" w:styleId="Tabellrutntljust">
    <w:name w:val="Grid Table Light"/>
    <w:basedOn w:val="Normaltabell"/>
    <w:uiPriority w:val="40"/>
    <w:rsid w:val="008321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11EE2"/>
    <w:pPr>
      <w:spacing w:after="0" w:line="240" w:lineRule="auto"/>
    </w:pPr>
  </w:style>
  <w:style w:type="paragraph" w:customStyle="1" w:styleId="Automatisering">
    <w:name w:val="Automatisering"/>
    <w:basedOn w:val="Normal"/>
    <w:next w:val="Normal"/>
    <w:qFormat/>
    <w:rsid w:val="00EA4DC6"/>
    <w:pPr>
      <w:spacing w:before="60" w:after="60"/>
    </w:pPr>
    <w:rPr>
      <w:rFonts w:ascii="Source Sans Pro" w:hAnsi="Source Sans Pro"/>
      <w:sz w:val="24"/>
    </w:rPr>
  </w:style>
  <w:style w:type="character" w:styleId="Sidnummer">
    <w:name w:val="page number"/>
    <w:basedOn w:val="Standardstycketeckensnitt"/>
    <w:uiPriority w:val="99"/>
    <w:semiHidden/>
    <w:unhideWhenUsed/>
    <w:rsid w:val="00377C58"/>
  </w:style>
  <w:style w:type="character" w:styleId="Hyperlnk">
    <w:name w:val="Hyperlink"/>
    <w:basedOn w:val="Standardstycketeckensnitt"/>
    <w:uiPriority w:val="99"/>
    <w:unhideWhenUsed/>
    <w:rsid w:val="00600CB3"/>
    <w:rPr>
      <w:color w:val="0000FF" w:themeColor="hyperlink"/>
      <w:u w:val="single"/>
    </w:rPr>
  </w:style>
  <w:style w:type="paragraph" w:styleId="Innehll4">
    <w:name w:val="toc 4"/>
    <w:basedOn w:val="Normal"/>
    <w:next w:val="Normal"/>
    <w:autoRedefine/>
    <w:uiPriority w:val="39"/>
    <w:unhideWhenUsed/>
    <w:rsid w:val="00E37459"/>
    <w:pPr>
      <w:spacing w:after="0"/>
      <w:ind w:left="660"/>
    </w:pPr>
    <w:rPr>
      <w:rFonts w:cstheme="minorHAnsi"/>
      <w:sz w:val="18"/>
      <w:szCs w:val="18"/>
    </w:rPr>
  </w:style>
  <w:style w:type="paragraph" w:styleId="Innehll5">
    <w:name w:val="toc 5"/>
    <w:basedOn w:val="Normal"/>
    <w:next w:val="Normal"/>
    <w:autoRedefine/>
    <w:uiPriority w:val="39"/>
    <w:unhideWhenUsed/>
    <w:rsid w:val="00E37459"/>
    <w:pPr>
      <w:spacing w:after="0"/>
      <w:ind w:left="880"/>
    </w:pPr>
    <w:rPr>
      <w:rFonts w:cstheme="minorHAnsi"/>
      <w:sz w:val="18"/>
      <w:szCs w:val="18"/>
    </w:rPr>
  </w:style>
  <w:style w:type="paragraph" w:styleId="Innehll6">
    <w:name w:val="toc 6"/>
    <w:basedOn w:val="Normal"/>
    <w:next w:val="Normal"/>
    <w:autoRedefine/>
    <w:uiPriority w:val="39"/>
    <w:unhideWhenUsed/>
    <w:rsid w:val="00E37459"/>
    <w:pPr>
      <w:spacing w:after="0"/>
      <w:ind w:left="1100"/>
    </w:pPr>
    <w:rPr>
      <w:rFonts w:cstheme="minorHAnsi"/>
      <w:sz w:val="18"/>
      <w:szCs w:val="18"/>
    </w:rPr>
  </w:style>
  <w:style w:type="paragraph" w:styleId="Innehll7">
    <w:name w:val="toc 7"/>
    <w:basedOn w:val="Normal"/>
    <w:next w:val="Normal"/>
    <w:autoRedefine/>
    <w:uiPriority w:val="39"/>
    <w:unhideWhenUsed/>
    <w:rsid w:val="00E37459"/>
    <w:pPr>
      <w:spacing w:after="0"/>
      <w:ind w:left="1320"/>
    </w:pPr>
    <w:rPr>
      <w:rFonts w:cstheme="minorHAnsi"/>
      <w:sz w:val="18"/>
      <w:szCs w:val="18"/>
    </w:rPr>
  </w:style>
  <w:style w:type="paragraph" w:styleId="Innehll8">
    <w:name w:val="toc 8"/>
    <w:basedOn w:val="Normal"/>
    <w:next w:val="Normal"/>
    <w:autoRedefine/>
    <w:uiPriority w:val="39"/>
    <w:unhideWhenUsed/>
    <w:rsid w:val="00E37459"/>
    <w:pPr>
      <w:spacing w:after="0"/>
      <w:ind w:left="1540"/>
    </w:pPr>
    <w:rPr>
      <w:rFonts w:cstheme="minorHAnsi"/>
      <w:sz w:val="18"/>
      <w:szCs w:val="18"/>
    </w:rPr>
  </w:style>
  <w:style w:type="paragraph" w:styleId="Innehll9">
    <w:name w:val="toc 9"/>
    <w:basedOn w:val="Normal"/>
    <w:next w:val="Normal"/>
    <w:autoRedefine/>
    <w:uiPriority w:val="39"/>
    <w:unhideWhenUsed/>
    <w:rsid w:val="00E37459"/>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2.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tema">
  <a:themeElements>
    <a:clrScheme name="Stockholms Universitet">
      <a:dk1>
        <a:srgbClr val="000000"/>
      </a:dk1>
      <a:lt1>
        <a:srgbClr val="FFFFFF"/>
      </a:lt1>
      <a:dk2>
        <a:srgbClr val="002F5F"/>
      </a:dk2>
      <a:lt2>
        <a:srgbClr val="808080"/>
      </a:lt2>
      <a:accent1>
        <a:srgbClr val="A3A86B"/>
      </a:accent1>
      <a:accent2>
        <a:srgbClr val="ACDEE6"/>
      </a:accent2>
      <a:accent3>
        <a:srgbClr val="9BB2CE"/>
      </a:accent3>
      <a:accent4>
        <a:srgbClr val="D95E00"/>
      </a:accent4>
      <a:accent5>
        <a:srgbClr val="DADCC3"/>
      </a:accent5>
      <a:accent6>
        <a:srgbClr val="FF9B4F"/>
      </a:accent6>
      <a:hlink>
        <a:srgbClr val="0000FF"/>
      </a:hlink>
      <a:folHlink>
        <a:srgbClr val="800080"/>
      </a:folHlink>
    </a:clrScheme>
    <a:fontScheme name="Stockholms Universitet">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5b66c34-d3f7-4b74-a2f5-5e46d77d2b05}" enabled="1" method="Privileged" siteId="{1e586649-7317-42fb-8949-66923d34ba7e}" contentBits="0" removed="0"/>
</clbl:labelList>
</file>

<file path=docProps/app.xml><?xml version="1.0" encoding="utf-8"?>
<Properties xmlns="http://schemas.openxmlformats.org/officeDocument/2006/extended-properties" xmlns:vt="http://schemas.openxmlformats.org/officeDocument/2006/docPropsVTypes">
  <Template>Normal.dotm</Template>
  <TotalTime>311</TotalTime>
  <Pages>79</Pages>
  <Words>6745</Words>
  <Characters>35752</Characters>
  <Application>Microsoft Office Word</Application>
  <DocSecurity>0</DocSecurity>
  <Lines>297</Lines>
  <Paragraphs>84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 Riad</dc:creator>
  <cp:keywords/>
  <dc:description/>
  <cp:lastModifiedBy>Tomas Riad</cp:lastModifiedBy>
  <cp:revision>77</cp:revision>
  <cp:lastPrinted>2026-01-24T18:45:00Z</cp:lastPrinted>
  <dcterms:created xsi:type="dcterms:W3CDTF">2026-01-20T08:30:00Z</dcterms:created>
  <dcterms:modified xsi:type="dcterms:W3CDTF">2026-02-07T12:37:00Z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id="Wd1F19A6"/&gt;&lt;style id="http://www.zotero.org/styles/apa" locale="en-GB" hasBibliography="1" bibliographyStyleHasBeenSet="0"/&gt;&lt;prefs&gt;&lt;pref name="fieldType" value="Field"/&gt;&lt;/prefs&gt;&lt;/data&gt;</vt:lpwstr>
  </property>
</Properties>
</file>